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0AF68" w14:textId="7541BA2A" w:rsidR="00083985" w:rsidRPr="00725B05" w:rsidRDefault="00083985" w:rsidP="00914D69">
      <w:pPr>
        <w:jc w:val="right"/>
        <w:rPr>
          <w:rFonts w:ascii="Arial" w:hAnsi="Arial" w:cs="Arial"/>
          <w:b/>
          <w:sz w:val="20"/>
          <w:szCs w:val="20"/>
        </w:rPr>
      </w:pPr>
      <w:r w:rsidRPr="00725B05">
        <w:rPr>
          <w:rFonts w:ascii="Arial" w:hAnsi="Arial" w:cs="Arial"/>
          <w:b/>
          <w:sz w:val="20"/>
          <w:szCs w:val="20"/>
        </w:rPr>
        <w:t xml:space="preserve">Załącznik Nr </w:t>
      </w:r>
      <w:r w:rsidR="00EE37EA">
        <w:rPr>
          <w:rFonts w:ascii="Arial" w:hAnsi="Arial" w:cs="Arial"/>
          <w:b/>
          <w:sz w:val="20"/>
          <w:szCs w:val="20"/>
        </w:rPr>
        <w:t>2a</w:t>
      </w:r>
      <w:r w:rsidRPr="00725B05">
        <w:rPr>
          <w:rFonts w:ascii="Arial" w:hAnsi="Arial" w:cs="Arial"/>
          <w:b/>
          <w:sz w:val="20"/>
          <w:szCs w:val="20"/>
        </w:rPr>
        <w:t xml:space="preserve"> do SIWZ</w:t>
      </w:r>
    </w:p>
    <w:p w14:paraId="38AB8862" w14:textId="28330303" w:rsidR="003C0C26" w:rsidRPr="00D0080A" w:rsidRDefault="008D5488" w:rsidP="00881FEC">
      <w:pPr>
        <w:rPr>
          <w:rFonts w:ascii="Arial" w:hAnsi="Arial" w:cs="Arial"/>
          <w:b/>
          <w:color w:val="FF0000"/>
          <w:sz w:val="16"/>
          <w:szCs w:val="16"/>
        </w:rPr>
      </w:pPr>
      <w:r w:rsidRPr="008D5488">
        <w:rPr>
          <w:rFonts w:ascii="Arial" w:hAnsi="Arial" w:cs="Arial"/>
          <w:b/>
          <w:color w:val="FF0000"/>
          <w:sz w:val="20"/>
          <w:szCs w:val="20"/>
        </w:rPr>
        <w:t xml:space="preserve"> </w:t>
      </w:r>
    </w:p>
    <w:p w14:paraId="4B85D935" w14:textId="77777777" w:rsidR="001217BE" w:rsidRDefault="001217BE" w:rsidP="00066FAB">
      <w:pPr>
        <w:ind w:left="708" w:hanging="708"/>
        <w:jc w:val="center"/>
        <w:rPr>
          <w:rFonts w:ascii="Arial" w:hAnsi="Arial" w:cs="Arial"/>
          <w:b/>
          <w:sz w:val="20"/>
          <w:szCs w:val="20"/>
        </w:rPr>
      </w:pPr>
    </w:p>
    <w:p w14:paraId="2C955E80" w14:textId="77777777" w:rsidR="00AD5822" w:rsidRDefault="006B030D" w:rsidP="00AD5822">
      <w:pPr>
        <w:jc w:val="center"/>
        <w:rPr>
          <w:rFonts w:ascii="Arial" w:hAnsi="Arial" w:cs="Arial"/>
          <w:b/>
          <w:sz w:val="20"/>
          <w:szCs w:val="20"/>
        </w:rPr>
      </w:pPr>
      <w:r w:rsidRPr="00075628">
        <w:rPr>
          <w:rFonts w:ascii="Arial" w:hAnsi="Arial" w:cs="Arial"/>
          <w:b/>
          <w:sz w:val="20"/>
          <w:szCs w:val="20"/>
        </w:rPr>
        <w:t>WYKAZ SPEŁNIENIA ISTOTNYCH DLA ZAMAWIAJĄCEGO</w:t>
      </w:r>
      <w:r w:rsidR="005F2A36">
        <w:rPr>
          <w:rFonts w:ascii="Arial" w:hAnsi="Arial" w:cs="Arial"/>
          <w:b/>
          <w:sz w:val="20"/>
          <w:szCs w:val="20"/>
        </w:rPr>
        <w:t xml:space="preserve"> </w:t>
      </w:r>
      <w:r w:rsidRPr="00075628">
        <w:rPr>
          <w:rFonts w:ascii="Arial" w:hAnsi="Arial" w:cs="Arial"/>
          <w:b/>
          <w:sz w:val="20"/>
          <w:szCs w:val="20"/>
        </w:rPr>
        <w:t xml:space="preserve">PARAMETRÓW </w:t>
      </w:r>
      <w:r w:rsidR="005F2A36">
        <w:rPr>
          <w:rFonts w:ascii="Arial" w:hAnsi="Arial" w:cs="Arial"/>
          <w:b/>
          <w:sz w:val="20"/>
          <w:szCs w:val="20"/>
        </w:rPr>
        <w:t xml:space="preserve">                                          </w:t>
      </w:r>
      <w:r w:rsidRPr="00075628">
        <w:rPr>
          <w:rFonts w:ascii="Arial" w:hAnsi="Arial" w:cs="Arial"/>
          <w:b/>
          <w:sz w:val="20"/>
          <w:szCs w:val="20"/>
        </w:rPr>
        <w:t>TECHN</w:t>
      </w:r>
      <w:r w:rsidR="00E075E9" w:rsidRPr="00075628">
        <w:rPr>
          <w:rFonts w:ascii="Arial" w:hAnsi="Arial" w:cs="Arial"/>
          <w:b/>
          <w:sz w:val="20"/>
          <w:szCs w:val="20"/>
        </w:rPr>
        <w:t>ICZNO</w:t>
      </w:r>
      <w:r w:rsidR="00066FAB" w:rsidRPr="00075628">
        <w:rPr>
          <w:rFonts w:ascii="Arial" w:hAnsi="Arial" w:cs="Arial"/>
          <w:b/>
          <w:sz w:val="20"/>
          <w:szCs w:val="20"/>
        </w:rPr>
        <w:t xml:space="preserve"> </w:t>
      </w:r>
      <w:r w:rsidR="00E075E9" w:rsidRPr="00075628">
        <w:rPr>
          <w:rFonts w:ascii="Arial" w:hAnsi="Arial" w:cs="Arial"/>
          <w:b/>
          <w:sz w:val="20"/>
          <w:szCs w:val="20"/>
        </w:rPr>
        <w:t>-</w:t>
      </w:r>
      <w:r w:rsidR="00066FAB" w:rsidRPr="00075628">
        <w:rPr>
          <w:rFonts w:ascii="Arial" w:hAnsi="Arial" w:cs="Arial"/>
          <w:b/>
          <w:sz w:val="20"/>
          <w:szCs w:val="20"/>
        </w:rPr>
        <w:t xml:space="preserve"> </w:t>
      </w:r>
      <w:r w:rsidR="00E075E9" w:rsidRPr="009605BD">
        <w:rPr>
          <w:rFonts w:ascii="Arial" w:hAnsi="Arial" w:cs="Arial"/>
          <w:b/>
          <w:sz w:val="20"/>
          <w:szCs w:val="20"/>
        </w:rPr>
        <w:t>UŻ</w:t>
      </w:r>
      <w:r w:rsidR="006A1DAC" w:rsidRPr="009605BD">
        <w:rPr>
          <w:rFonts w:ascii="Arial" w:hAnsi="Arial" w:cs="Arial"/>
          <w:b/>
          <w:sz w:val="20"/>
          <w:szCs w:val="20"/>
        </w:rPr>
        <w:t xml:space="preserve">YTKOWYCH ORAZ WYMAGANYCH </w:t>
      </w:r>
    </w:p>
    <w:p w14:paraId="20DB7825" w14:textId="6176FB59" w:rsidR="007E04A7" w:rsidRDefault="006A1DAC" w:rsidP="00AD5822">
      <w:pPr>
        <w:jc w:val="center"/>
        <w:rPr>
          <w:rFonts w:ascii="Arial" w:hAnsi="Arial" w:cs="Arial"/>
          <w:b/>
          <w:sz w:val="20"/>
          <w:szCs w:val="20"/>
        </w:rPr>
      </w:pPr>
      <w:r w:rsidRPr="009605BD">
        <w:rPr>
          <w:rFonts w:ascii="Arial" w:hAnsi="Arial" w:cs="Arial"/>
          <w:b/>
          <w:sz w:val="20"/>
          <w:szCs w:val="20"/>
        </w:rPr>
        <w:t>DOKUMENTÓW</w:t>
      </w:r>
      <w:r w:rsidR="005F2A36">
        <w:rPr>
          <w:rFonts w:ascii="Arial" w:hAnsi="Arial" w:cs="Arial"/>
          <w:b/>
          <w:sz w:val="20"/>
          <w:szCs w:val="20"/>
        </w:rPr>
        <w:t xml:space="preserve"> </w:t>
      </w:r>
      <w:r w:rsidRPr="009605BD">
        <w:rPr>
          <w:rFonts w:ascii="Arial" w:hAnsi="Arial" w:cs="Arial"/>
          <w:b/>
          <w:sz w:val="20"/>
          <w:szCs w:val="20"/>
        </w:rPr>
        <w:t>PRZEDMIOTU ZAMÓWIENIA</w:t>
      </w:r>
    </w:p>
    <w:p w14:paraId="1E9CDF76" w14:textId="77777777" w:rsidR="00AE57BB" w:rsidRPr="00D2600B" w:rsidRDefault="0020420B" w:rsidP="007E04A7">
      <w:pPr>
        <w:ind w:left="708" w:hanging="708"/>
        <w:jc w:val="center"/>
        <w:rPr>
          <w:rFonts w:ascii="Arial" w:hAnsi="Arial" w:cs="Arial"/>
          <w:sz w:val="22"/>
          <w:szCs w:val="22"/>
        </w:rPr>
      </w:pPr>
      <w:r w:rsidRPr="00D2600B">
        <w:rPr>
          <w:rFonts w:ascii="Arial" w:hAnsi="Arial" w:cs="Arial"/>
          <w:b/>
          <w:sz w:val="22"/>
          <w:szCs w:val="22"/>
        </w:rPr>
        <w:t xml:space="preserve">                      </w:t>
      </w:r>
    </w:p>
    <w:p w14:paraId="2AFA9F74" w14:textId="77777777" w:rsidR="0035454E" w:rsidRDefault="0035454E" w:rsidP="00783853">
      <w:pPr>
        <w:suppressAutoHyphens w:val="0"/>
        <w:autoSpaceDE w:val="0"/>
        <w:autoSpaceDN w:val="0"/>
        <w:adjustRightInd w:val="0"/>
        <w:rPr>
          <w:rFonts w:ascii="Arial" w:hAnsi="Arial" w:cs="Arial"/>
          <w:b/>
          <w:bCs/>
          <w:sz w:val="22"/>
          <w:szCs w:val="22"/>
          <w:highlight w:val="green"/>
          <w:lang w:eastAsia="pl-PL"/>
        </w:rPr>
      </w:pPr>
    </w:p>
    <w:tbl>
      <w:tblPr>
        <w:tblW w:w="961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7"/>
        <w:gridCol w:w="2977"/>
        <w:gridCol w:w="2268"/>
        <w:gridCol w:w="7"/>
        <w:gridCol w:w="1567"/>
        <w:gridCol w:w="16"/>
        <w:gridCol w:w="2379"/>
      </w:tblGrid>
      <w:tr w:rsidR="00B61917" w:rsidRPr="001519AF" w14:paraId="39213FE5" w14:textId="77777777" w:rsidTr="005F2A36">
        <w:trPr>
          <w:trHeight w:val="487"/>
        </w:trPr>
        <w:tc>
          <w:tcPr>
            <w:tcW w:w="397" w:type="dxa"/>
            <w:tcBorders>
              <w:top w:val="single" w:sz="4" w:space="0" w:color="auto"/>
              <w:left w:val="single" w:sz="4" w:space="0" w:color="auto"/>
              <w:bottom w:val="single" w:sz="4" w:space="0" w:color="auto"/>
              <w:right w:val="single" w:sz="4" w:space="0" w:color="auto"/>
            </w:tcBorders>
            <w:vAlign w:val="center"/>
            <w:hideMark/>
          </w:tcPr>
          <w:p w14:paraId="60841798" w14:textId="77777777" w:rsidR="001519AF" w:rsidRPr="001519AF" w:rsidRDefault="001519AF" w:rsidP="00275389">
            <w:pPr>
              <w:suppressAutoHyphens w:val="0"/>
              <w:spacing w:line="276" w:lineRule="auto"/>
              <w:ind w:left="-134" w:right="-112"/>
              <w:jc w:val="center"/>
              <w:rPr>
                <w:rFonts w:ascii="Arial" w:hAnsi="Arial" w:cs="Arial"/>
                <w:sz w:val="20"/>
                <w:szCs w:val="20"/>
                <w:lang w:eastAsia="pl-PL"/>
              </w:rPr>
            </w:pPr>
            <w:r w:rsidRPr="001519AF">
              <w:rPr>
                <w:rFonts w:ascii="Arial" w:hAnsi="Arial" w:cs="Arial"/>
                <w:b/>
                <w:sz w:val="20"/>
                <w:szCs w:val="20"/>
                <w:lang w:eastAsia="pl-PL"/>
              </w:rPr>
              <w:t>Lp.</w:t>
            </w:r>
          </w:p>
        </w:tc>
        <w:tc>
          <w:tcPr>
            <w:tcW w:w="9214" w:type="dxa"/>
            <w:gridSpan w:val="6"/>
            <w:tcBorders>
              <w:top w:val="single" w:sz="4" w:space="0" w:color="auto"/>
              <w:left w:val="single" w:sz="4" w:space="0" w:color="auto"/>
              <w:bottom w:val="single" w:sz="4" w:space="0" w:color="auto"/>
              <w:right w:val="single" w:sz="4" w:space="0" w:color="auto"/>
            </w:tcBorders>
            <w:vAlign w:val="center"/>
            <w:hideMark/>
          </w:tcPr>
          <w:p w14:paraId="468A0CFE" w14:textId="77777777" w:rsidR="001519AF" w:rsidRPr="001519AF" w:rsidRDefault="001519AF" w:rsidP="001519AF">
            <w:pPr>
              <w:suppressAutoHyphens w:val="0"/>
              <w:spacing w:line="276" w:lineRule="auto"/>
              <w:ind w:right="115"/>
              <w:jc w:val="both"/>
              <w:rPr>
                <w:rFonts w:ascii="Arial" w:hAnsi="Arial" w:cs="Arial"/>
                <w:b/>
                <w:sz w:val="20"/>
                <w:szCs w:val="20"/>
                <w:lang w:eastAsia="pl-PL"/>
              </w:rPr>
            </w:pPr>
            <w:r w:rsidRPr="001519AF">
              <w:rPr>
                <w:rFonts w:ascii="Arial" w:hAnsi="Arial" w:cs="Arial"/>
                <w:b/>
                <w:sz w:val="20"/>
                <w:szCs w:val="20"/>
                <w:lang w:eastAsia="pl-PL"/>
              </w:rPr>
              <w:t>Określenie przedmiotu zamówienia:</w:t>
            </w:r>
          </w:p>
        </w:tc>
      </w:tr>
      <w:tr w:rsidR="00CB76A6" w:rsidRPr="001519AF" w14:paraId="3C35789E" w14:textId="77777777" w:rsidTr="005F2A36">
        <w:trPr>
          <w:trHeight w:val="539"/>
        </w:trPr>
        <w:tc>
          <w:tcPr>
            <w:tcW w:w="397" w:type="dxa"/>
            <w:tcBorders>
              <w:top w:val="single" w:sz="4" w:space="0" w:color="auto"/>
              <w:left w:val="single" w:sz="4" w:space="0" w:color="auto"/>
              <w:bottom w:val="single" w:sz="4" w:space="0" w:color="auto"/>
              <w:right w:val="single" w:sz="4" w:space="0" w:color="auto"/>
            </w:tcBorders>
            <w:vAlign w:val="center"/>
            <w:hideMark/>
          </w:tcPr>
          <w:p w14:paraId="4B9D02F1" w14:textId="77777777" w:rsidR="001519AF" w:rsidRPr="001519AF" w:rsidRDefault="001519AF" w:rsidP="001519AF">
            <w:pPr>
              <w:suppressAutoHyphens w:val="0"/>
              <w:spacing w:line="276" w:lineRule="auto"/>
              <w:ind w:right="115"/>
              <w:jc w:val="center"/>
              <w:rPr>
                <w:rFonts w:ascii="Arial" w:hAnsi="Arial" w:cs="Arial"/>
                <w:sz w:val="20"/>
                <w:szCs w:val="20"/>
                <w:lang w:eastAsia="pl-PL"/>
              </w:rPr>
            </w:pPr>
            <w:r w:rsidRPr="001519AF">
              <w:rPr>
                <w:rFonts w:ascii="Arial" w:hAnsi="Arial" w:cs="Arial"/>
                <w:sz w:val="20"/>
                <w:szCs w:val="20"/>
                <w:lang w:eastAsia="pl-PL"/>
              </w:rPr>
              <w:t>1</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186ADB7" w14:textId="77777777" w:rsidR="001519AF" w:rsidRPr="001519AF" w:rsidRDefault="001519AF" w:rsidP="00CB76A6">
            <w:pPr>
              <w:suppressAutoHyphens w:val="0"/>
              <w:spacing w:line="276" w:lineRule="auto"/>
              <w:ind w:right="115"/>
              <w:rPr>
                <w:rFonts w:ascii="Arial" w:hAnsi="Arial" w:cs="Arial"/>
                <w:sz w:val="20"/>
                <w:szCs w:val="20"/>
                <w:lang w:eastAsia="pl-PL"/>
              </w:rPr>
            </w:pPr>
            <w:r w:rsidRPr="001519AF">
              <w:rPr>
                <w:rFonts w:ascii="Arial" w:hAnsi="Arial" w:cs="Arial"/>
                <w:sz w:val="20"/>
                <w:szCs w:val="20"/>
                <w:lang w:eastAsia="pl-PL"/>
              </w:rPr>
              <w:t>Nazwa przedmiotu zamówienia</w:t>
            </w:r>
          </w:p>
        </w:tc>
        <w:tc>
          <w:tcPr>
            <w:tcW w:w="6237" w:type="dxa"/>
            <w:gridSpan w:val="5"/>
            <w:tcBorders>
              <w:top w:val="single" w:sz="4" w:space="0" w:color="auto"/>
              <w:left w:val="single" w:sz="4" w:space="0" w:color="auto"/>
              <w:bottom w:val="single" w:sz="4" w:space="0" w:color="auto"/>
              <w:right w:val="single" w:sz="4" w:space="0" w:color="auto"/>
            </w:tcBorders>
          </w:tcPr>
          <w:p w14:paraId="06C34157" w14:textId="77777777" w:rsidR="001519AF" w:rsidRPr="001519AF" w:rsidRDefault="001519AF" w:rsidP="001519AF">
            <w:pPr>
              <w:suppressAutoHyphens w:val="0"/>
              <w:spacing w:line="276" w:lineRule="auto"/>
              <w:rPr>
                <w:rFonts w:ascii="Arial" w:hAnsi="Arial" w:cs="Arial"/>
                <w:sz w:val="20"/>
                <w:szCs w:val="20"/>
                <w:lang w:eastAsia="pl-PL"/>
              </w:rPr>
            </w:pPr>
          </w:p>
          <w:p w14:paraId="0BAE63C0" w14:textId="77777777" w:rsidR="001519AF" w:rsidRPr="001519AF" w:rsidRDefault="001519AF" w:rsidP="001519AF">
            <w:pPr>
              <w:suppressAutoHyphens w:val="0"/>
              <w:spacing w:line="276" w:lineRule="auto"/>
              <w:rPr>
                <w:rFonts w:ascii="Arial" w:hAnsi="Arial" w:cs="Arial"/>
                <w:sz w:val="20"/>
                <w:szCs w:val="20"/>
                <w:lang w:eastAsia="pl-PL"/>
              </w:rPr>
            </w:pPr>
          </w:p>
        </w:tc>
      </w:tr>
      <w:tr w:rsidR="00CB76A6" w:rsidRPr="001519AF" w14:paraId="0768B84D" w14:textId="77777777" w:rsidTr="005F2A36">
        <w:trPr>
          <w:trHeight w:val="567"/>
        </w:trPr>
        <w:tc>
          <w:tcPr>
            <w:tcW w:w="397" w:type="dxa"/>
            <w:tcBorders>
              <w:top w:val="single" w:sz="4" w:space="0" w:color="auto"/>
              <w:left w:val="single" w:sz="4" w:space="0" w:color="auto"/>
              <w:bottom w:val="single" w:sz="4" w:space="0" w:color="auto"/>
              <w:right w:val="single" w:sz="4" w:space="0" w:color="auto"/>
            </w:tcBorders>
            <w:vAlign w:val="center"/>
            <w:hideMark/>
          </w:tcPr>
          <w:p w14:paraId="6A612441" w14:textId="77777777" w:rsidR="001519AF" w:rsidRPr="001519AF" w:rsidRDefault="001519AF" w:rsidP="001519AF">
            <w:pPr>
              <w:suppressAutoHyphens w:val="0"/>
              <w:spacing w:line="276" w:lineRule="auto"/>
              <w:ind w:right="115"/>
              <w:jc w:val="center"/>
              <w:rPr>
                <w:rFonts w:ascii="Arial" w:hAnsi="Arial" w:cs="Arial"/>
                <w:sz w:val="20"/>
                <w:szCs w:val="20"/>
                <w:lang w:eastAsia="pl-PL"/>
              </w:rPr>
            </w:pPr>
            <w:r w:rsidRPr="001519AF">
              <w:rPr>
                <w:rFonts w:ascii="Arial" w:hAnsi="Arial" w:cs="Arial"/>
                <w:sz w:val="20"/>
                <w:szCs w:val="20"/>
                <w:lang w:eastAsia="pl-PL"/>
              </w:rPr>
              <w:t>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B8D02B" w14:textId="77777777" w:rsidR="001519AF" w:rsidRPr="001519AF" w:rsidRDefault="001519AF" w:rsidP="001519AF">
            <w:pPr>
              <w:suppressAutoHyphens w:val="0"/>
              <w:spacing w:line="276" w:lineRule="auto"/>
              <w:ind w:right="115"/>
              <w:jc w:val="both"/>
              <w:rPr>
                <w:rFonts w:ascii="Arial" w:hAnsi="Arial" w:cs="Arial"/>
                <w:sz w:val="20"/>
                <w:szCs w:val="20"/>
                <w:lang w:eastAsia="pl-PL"/>
              </w:rPr>
            </w:pPr>
            <w:r w:rsidRPr="001519AF">
              <w:rPr>
                <w:rFonts w:ascii="Arial" w:hAnsi="Arial" w:cs="Arial"/>
                <w:sz w:val="20"/>
                <w:szCs w:val="20"/>
                <w:lang w:eastAsia="pl-PL"/>
              </w:rPr>
              <w:t>Model (typ)</w:t>
            </w:r>
          </w:p>
        </w:tc>
        <w:tc>
          <w:tcPr>
            <w:tcW w:w="6237" w:type="dxa"/>
            <w:gridSpan w:val="5"/>
            <w:tcBorders>
              <w:top w:val="single" w:sz="4" w:space="0" w:color="auto"/>
              <w:left w:val="single" w:sz="4" w:space="0" w:color="auto"/>
              <w:bottom w:val="single" w:sz="4" w:space="0" w:color="auto"/>
              <w:right w:val="single" w:sz="4" w:space="0" w:color="auto"/>
            </w:tcBorders>
          </w:tcPr>
          <w:p w14:paraId="6C16D371" w14:textId="77777777" w:rsidR="001519AF" w:rsidRPr="001519AF" w:rsidRDefault="001519AF" w:rsidP="001519AF">
            <w:pPr>
              <w:suppressAutoHyphens w:val="0"/>
              <w:spacing w:line="276" w:lineRule="auto"/>
              <w:rPr>
                <w:rFonts w:ascii="Arial" w:hAnsi="Arial" w:cs="Arial"/>
                <w:sz w:val="20"/>
                <w:szCs w:val="20"/>
                <w:lang w:eastAsia="pl-PL"/>
              </w:rPr>
            </w:pPr>
          </w:p>
          <w:p w14:paraId="42BA7D61" w14:textId="77777777" w:rsidR="001519AF" w:rsidRPr="001519AF" w:rsidRDefault="001519AF" w:rsidP="001519AF">
            <w:pPr>
              <w:suppressAutoHyphens w:val="0"/>
              <w:spacing w:line="276" w:lineRule="auto"/>
              <w:rPr>
                <w:rFonts w:ascii="Arial" w:hAnsi="Arial" w:cs="Arial"/>
                <w:sz w:val="20"/>
                <w:szCs w:val="20"/>
                <w:lang w:eastAsia="pl-PL"/>
              </w:rPr>
            </w:pPr>
          </w:p>
        </w:tc>
      </w:tr>
      <w:tr w:rsidR="00CB76A6" w:rsidRPr="001519AF" w14:paraId="4F629438" w14:textId="77777777" w:rsidTr="005F2A36">
        <w:trPr>
          <w:trHeight w:val="510"/>
        </w:trPr>
        <w:tc>
          <w:tcPr>
            <w:tcW w:w="397" w:type="dxa"/>
            <w:tcBorders>
              <w:top w:val="single" w:sz="4" w:space="0" w:color="auto"/>
              <w:left w:val="single" w:sz="4" w:space="0" w:color="auto"/>
              <w:bottom w:val="single" w:sz="4" w:space="0" w:color="auto"/>
              <w:right w:val="single" w:sz="4" w:space="0" w:color="auto"/>
            </w:tcBorders>
            <w:vAlign w:val="center"/>
            <w:hideMark/>
          </w:tcPr>
          <w:p w14:paraId="57730F14" w14:textId="77777777" w:rsidR="001519AF" w:rsidRPr="001519AF" w:rsidRDefault="001519AF" w:rsidP="001519AF">
            <w:pPr>
              <w:suppressAutoHyphens w:val="0"/>
              <w:spacing w:line="276" w:lineRule="auto"/>
              <w:ind w:right="115"/>
              <w:jc w:val="center"/>
              <w:rPr>
                <w:rFonts w:ascii="Arial" w:hAnsi="Arial" w:cs="Arial"/>
                <w:sz w:val="20"/>
                <w:szCs w:val="20"/>
                <w:lang w:eastAsia="pl-PL"/>
              </w:rPr>
            </w:pPr>
            <w:r w:rsidRPr="001519AF">
              <w:rPr>
                <w:rFonts w:ascii="Arial" w:hAnsi="Arial" w:cs="Arial"/>
                <w:sz w:val="20"/>
                <w:szCs w:val="20"/>
                <w:lang w:eastAsia="pl-PL"/>
              </w:rPr>
              <w:t>3</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4165970" w14:textId="77777777" w:rsidR="001519AF" w:rsidRPr="001519AF" w:rsidRDefault="001519AF" w:rsidP="001519AF">
            <w:pPr>
              <w:suppressAutoHyphens w:val="0"/>
              <w:spacing w:line="276" w:lineRule="auto"/>
              <w:ind w:right="115"/>
              <w:jc w:val="both"/>
              <w:rPr>
                <w:rFonts w:ascii="Arial" w:hAnsi="Arial" w:cs="Arial"/>
                <w:sz w:val="20"/>
                <w:szCs w:val="20"/>
                <w:lang w:eastAsia="pl-PL"/>
              </w:rPr>
            </w:pPr>
            <w:r w:rsidRPr="001519AF">
              <w:rPr>
                <w:rFonts w:ascii="Arial" w:hAnsi="Arial" w:cs="Arial"/>
                <w:sz w:val="20"/>
                <w:szCs w:val="20"/>
                <w:lang w:eastAsia="pl-PL"/>
              </w:rPr>
              <w:t xml:space="preserve">Producent (nazwa, adres) </w:t>
            </w:r>
          </w:p>
        </w:tc>
        <w:tc>
          <w:tcPr>
            <w:tcW w:w="6237" w:type="dxa"/>
            <w:gridSpan w:val="5"/>
            <w:tcBorders>
              <w:top w:val="single" w:sz="4" w:space="0" w:color="auto"/>
              <w:left w:val="single" w:sz="4" w:space="0" w:color="auto"/>
              <w:bottom w:val="single" w:sz="4" w:space="0" w:color="auto"/>
              <w:right w:val="single" w:sz="4" w:space="0" w:color="auto"/>
            </w:tcBorders>
          </w:tcPr>
          <w:p w14:paraId="18722277" w14:textId="77777777" w:rsidR="001519AF" w:rsidRPr="001519AF" w:rsidRDefault="001519AF" w:rsidP="001519AF">
            <w:pPr>
              <w:suppressAutoHyphens w:val="0"/>
              <w:spacing w:line="276" w:lineRule="auto"/>
              <w:rPr>
                <w:rFonts w:ascii="Arial" w:hAnsi="Arial" w:cs="Arial"/>
                <w:sz w:val="20"/>
                <w:szCs w:val="20"/>
                <w:lang w:eastAsia="pl-PL"/>
              </w:rPr>
            </w:pPr>
          </w:p>
          <w:p w14:paraId="6DA0DD9C" w14:textId="77777777" w:rsidR="001519AF" w:rsidRPr="001519AF" w:rsidRDefault="001519AF" w:rsidP="001519AF">
            <w:pPr>
              <w:suppressAutoHyphens w:val="0"/>
              <w:spacing w:line="276" w:lineRule="auto"/>
              <w:rPr>
                <w:rFonts w:ascii="Arial" w:hAnsi="Arial" w:cs="Arial"/>
                <w:sz w:val="20"/>
                <w:szCs w:val="20"/>
                <w:lang w:eastAsia="pl-PL"/>
              </w:rPr>
            </w:pPr>
          </w:p>
        </w:tc>
      </w:tr>
      <w:tr w:rsidR="00CB76A6" w:rsidRPr="001519AF" w14:paraId="7883E027" w14:textId="77777777" w:rsidTr="005F2A36">
        <w:trPr>
          <w:trHeight w:val="567"/>
        </w:trPr>
        <w:tc>
          <w:tcPr>
            <w:tcW w:w="397" w:type="dxa"/>
            <w:tcBorders>
              <w:top w:val="single" w:sz="4" w:space="0" w:color="auto"/>
              <w:left w:val="single" w:sz="4" w:space="0" w:color="auto"/>
              <w:bottom w:val="single" w:sz="4" w:space="0" w:color="auto"/>
              <w:right w:val="single" w:sz="4" w:space="0" w:color="auto"/>
            </w:tcBorders>
            <w:vAlign w:val="center"/>
            <w:hideMark/>
          </w:tcPr>
          <w:p w14:paraId="13DD0D93" w14:textId="77777777" w:rsidR="001519AF" w:rsidRPr="001519AF" w:rsidRDefault="001519AF" w:rsidP="001519AF">
            <w:pPr>
              <w:suppressAutoHyphens w:val="0"/>
              <w:spacing w:line="276" w:lineRule="auto"/>
              <w:ind w:right="115"/>
              <w:jc w:val="center"/>
              <w:rPr>
                <w:rFonts w:ascii="Arial" w:hAnsi="Arial" w:cs="Arial"/>
                <w:sz w:val="20"/>
                <w:szCs w:val="20"/>
                <w:lang w:eastAsia="pl-PL"/>
              </w:rPr>
            </w:pPr>
            <w:r w:rsidRPr="001519AF">
              <w:rPr>
                <w:rFonts w:ascii="Arial" w:hAnsi="Arial" w:cs="Arial"/>
                <w:sz w:val="20"/>
                <w:szCs w:val="20"/>
                <w:lang w:eastAsia="pl-PL"/>
              </w:rPr>
              <w:t>4</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25E8317" w14:textId="77777777" w:rsidR="001519AF" w:rsidRPr="001519AF" w:rsidRDefault="001519AF" w:rsidP="001519AF">
            <w:pPr>
              <w:suppressAutoHyphens w:val="0"/>
              <w:spacing w:line="276" w:lineRule="auto"/>
              <w:ind w:right="115"/>
              <w:jc w:val="both"/>
              <w:rPr>
                <w:rFonts w:ascii="Arial" w:hAnsi="Arial" w:cs="Arial"/>
                <w:sz w:val="20"/>
                <w:szCs w:val="20"/>
                <w:lang w:eastAsia="pl-PL"/>
              </w:rPr>
            </w:pPr>
            <w:r w:rsidRPr="001519AF">
              <w:rPr>
                <w:rFonts w:ascii="Arial" w:hAnsi="Arial" w:cs="Arial"/>
                <w:sz w:val="20"/>
                <w:szCs w:val="20"/>
                <w:lang w:eastAsia="pl-PL"/>
              </w:rPr>
              <w:t>Rok produkcji</w:t>
            </w:r>
          </w:p>
        </w:tc>
        <w:tc>
          <w:tcPr>
            <w:tcW w:w="6237" w:type="dxa"/>
            <w:gridSpan w:val="5"/>
            <w:tcBorders>
              <w:top w:val="single" w:sz="4" w:space="0" w:color="auto"/>
              <w:left w:val="single" w:sz="4" w:space="0" w:color="auto"/>
              <w:bottom w:val="single" w:sz="4" w:space="0" w:color="auto"/>
              <w:right w:val="single" w:sz="4" w:space="0" w:color="auto"/>
            </w:tcBorders>
          </w:tcPr>
          <w:p w14:paraId="1ED7D629" w14:textId="77777777" w:rsidR="001519AF" w:rsidRPr="001519AF" w:rsidRDefault="001519AF" w:rsidP="001519AF">
            <w:pPr>
              <w:suppressAutoHyphens w:val="0"/>
              <w:spacing w:line="276" w:lineRule="auto"/>
              <w:rPr>
                <w:rFonts w:ascii="Arial" w:hAnsi="Arial" w:cs="Arial"/>
                <w:sz w:val="20"/>
                <w:szCs w:val="20"/>
                <w:lang w:eastAsia="pl-PL"/>
              </w:rPr>
            </w:pPr>
          </w:p>
          <w:p w14:paraId="593F9D56" w14:textId="77777777" w:rsidR="001519AF" w:rsidRPr="001519AF" w:rsidRDefault="001519AF" w:rsidP="001519AF">
            <w:pPr>
              <w:suppressAutoHyphens w:val="0"/>
              <w:spacing w:line="276" w:lineRule="auto"/>
              <w:rPr>
                <w:rFonts w:ascii="Arial" w:hAnsi="Arial" w:cs="Arial"/>
                <w:sz w:val="20"/>
                <w:szCs w:val="20"/>
                <w:lang w:eastAsia="pl-PL"/>
              </w:rPr>
            </w:pPr>
          </w:p>
        </w:tc>
      </w:tr>
      <w:tr w:rsidR="008269C9" w:rsidRPr="001519AF" w14:paraId="074EA4FE" w14:textId="77777777" w:rsidTr="005F2A36">
        <w:trPr>
          <w:trHeight w:val="3246"/>
        </w:trPr>
        <w:tc>
          <w:tcPr>
            <w:tcW w:w="56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B8676" w14:textId="77777777" w:rsidR="001519AF" w:rsidRPr="001519AF" w:rsidRDefault="001519AF" w:rsidP="001217BE">
            <w:pPr>
              <w:suppressAutoHyphens w:val="0"/>
              <w:jc w:val="center"/>
              <w:rPr>
                <w:rFonts w:ascii="Arial" w:hAnsi="Arial" w:cs="Arial"/>
                <w:b/>
                <w:bCs/>
                <w:sz w:val="20"/>
                <w:szCs w:val="20"/>
                <w:lang w:eastAsia="en-US"/>
              </w:rPr>
            </w:pPr>
            <w:r w:rsidRPr="001519AF">
              <w:rPr>
                <w:rFonts w:ascii="Arial" w:hAnsi="Arial" w:cs="Arial"/>
                <w:b/>
                <w:bCs/>
                <w:iCs/>
                <w:sz w:val="20"/>
                <w:szCs w:val="20"/>
                <w:lang w:eastAsia="en-US"/>
              </w:rPr>
              <w:t xml:space="preserve">Wymagane parametry </w:t>
            </w:r>
            <w:proofErr w:type="spellStart"/>
            <w:r w:rsidRPr="001519AF">
              <w:rPr>
                <w:rFonts w:ascii="Arial" w:hAnsi="Arial" w:cs="Arial"/>
                <w:b/>
                <w:bCs/>
                <w:iCs/>
                <w:sz w:val="20"/>
                <w:szCs w:val="20"/>
                <w:lang w:eastAsia="en-US"/>
              </w:rPr>
              <w:t>techniczno</w:t>
            </w:r>
            <w:proofErr w:type="spellEnd"/>
            <w:r w:rsidRPr="001519AF">
              <w:rPr>
                <w:rFonts w:ascii="Arial" w:hAnsi="Arial" w:cs="Arial"/>
                <w:b/>
                <w:bCs/>
                <w:iCs/>
                <w:sz w:val="20"/>
                <w:szCs w:val="20"/>
                <w:lang w:eastAsia="en-US"/>
              </w:rPr>
              <w:t xml:space="preserve"> - użytkowe</w:t>
            </w:r>
          </w:p>
        </w:tc>
        <w:tc>
          <w:tcPr>
            <w:tcW w:w="158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24863" w14:textId="77777777" w:rsidR="001519AF" w:rsidRPr="001519AF" w:rsidRDefault="001519AF" w:rsidP="001217BE">
            <w:pPr>
              <w:suppressAutoHyphens w:val="0"/>
              <w:ind w:left="-102" w:right="-91"/>
              <w:jc w:val="center"/>
              <w:rPr>
                <w:rFonts w:ascii="Arial" w:hAnsi="Arial" w:cs="Arial"/>
                <w:b/>
                <w:bCs/>
                <w:sz w:val="20"/>
                <w:szCs w:val="20"/>
                <w:lang w:eastAsia="en-US"/>
              </w:rPr>
            </w:pPr>
            <w:r w:rsidRPr="001519AF">
              <w:rPr>
                <w:rFonts w:ascii="Arial" w:hAnsi="Arial" w:cs="Arial"/>
                <w:b/>
                <w:bCs/>
                <w:sz w:val="20"/>
                <w:szCs w:val="20"/>
                <w:lang w:eastAsia="en-US"/>
              </w:rPr>
              <w:t>Parametry wymagane przez Zamawiającego</w:t>
            </w:r>
          </w:p>
        </w:tc>
        <w:tc>
          <w:tcPr>
            <w:tcW w:w="23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EFF0E8" w14:textId="77777777" w:rsidR="001519AF" w:rsidRPr="001519AF" w:rsidRDefault="001519AF" w:rsidP="001217BE">
            <w:pPr>
              <w:jc w:val="center"/>
              <w:rPr>
                <w:rFonts w:ascii="Arial" w:hAnsi="Arial" w:cs="Arial"/>
                <w:b/>
                <w:sz w:val="20"/>
                <w:szCs w:val="20"/>
              </w:rPr>
            </w:pPr>
            <w:r w:rsidRPr="001519AF">
              <w:rPr>
                <w:rFonts w:ascii="Arial" w:hAnsi="Arial" w:cs="Arial"/>
                <w:b/>
                <w:sz w:val="20"/>
                <w:szCs w:val="20"/>
              </w:rPr>
              <w:t>Oferowane przez Wykonawcę</w:t>
            </w:r>
          </w:p>
          <w:p w14:paraId="0BF9C030" w14:textId="683FB2E2" w:rsidR="001519AF" w:rsidRPr="001519AF" w:rsidRDefault="001519AF" w:rsidP="001217BE">
            <w:pPr>
              <w:suppressAutoHyphens w:val="0"/>
              <w:jc w:val="center"/>
              <w:rPr>
                <w:rFonts w:ascii="Arial" w:hAnsi="Arial" w:cs="Arial"/>
                <w:b/>
                <w:bCs/>
                <w:sz w:val="20"/>
                <w:szCs w:val="20"/>
                <w:lang w:eastAsia="en-US"/>
              </w:rPr>
            </w:pPr>
            <w:r w:rsidRPr="001519AF">
              <w:rPr>
                <w:rFonts w:ascii="Arial" w:hAnsi="Arial" w:cs="Arial"/>
                <w:sz w:val="20"/>
                <w:szCs w:val="20"/>
                <w:lang w:eastAsia="en-US"/>
              </w:rPr>
              <w:t xml:space="preserve">(wpisać rzeczywisty parametr proponowanego urządzenia </w:t>
            </w:r>
            <w:r>
              <w:rPr>
                <w:rFonts w:ascii="Arial" w:hAnsi="Arial" w:cs="Arial"/>
                <w:sz w:val="20"/>
                <w:szCs w:val="20"/>
                <w:lang w:eastAsia="en-US"/>
              </w:rPr>
              <w:t xml:space="preserve">                            </w:t>
            </w:r>
            <w:r w:rsidRPr="001519AF">
              <w:rPr>
                <w:rFonts w:ascii="Arial" w:hAnsi="Arial" w:cs="Arial"/>
                <w:sz w:val="20"/>
                <w:szCs w:val="20"/>
                <w:lang w:eastAsia="en-US"/>
              </w:rPr>
              <w:t xml:space="preserve">w pozostałych pozycjach wpisać: </w:t>
            </w:r>
            <w:r w:rsidRPr="001519AF">
              <w:rPr>
                <w:rFonts w:ascii="Arial" w:hAnsi="Arial" w:cs="Arial"/>
                <w:sz w:val="20"/>
                <w:szCs w:val="20"/>
                <w:lang w:eastAsia="en-US"/>
              </w:rPr>
              <w:br/>
              <w:t>TAK lub NIE,</w:t>
            </w:r>
            <w:r>
              <w:rPr>
                <w:rFonts w:ascii="Arial" w:hAnsi="Arial" w:cs="Arial"/>
                <w:sz w:val="20"/>
                <w:szCs w:val="20"/>
                <w:lang w:eastAsia="en-US"/>
              </w:rPr>
              <w:t xml:space="preserve">                       </w:t>
            </w:r>
            <w:r w:rsidRPr="001519AF">
              <w:rPr>
                <w:rFonts w:ascii="Arial" w:hAnsi="Arial" w:cs="Arial"/>
                <w:sz w:val="20"/>
                <w:szCs w:val="20"/>
                <w:lang w:eastAsia="en-US"/>
              </w:rPr>
              <w:t xml:space="preserve"> str. oferty)</w:t>
            </w:r>
          </w:p>
        </w:tc>
      </w:tr>
      <w:tr w:rsidR="008269C9" w:rsidRPr="001519AF" w14:paraId="08459054" w14:textId="77777777" w:rsidTr="005F2A36">
        <w:trPr>
          <w:trHeight w:val="627"/>
        </w:trPr>
        <w:tc>
          <w:tcPr>
            <w:tcW w:w="961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9AED9" w14:textId="101D0500" w:rsidR="008269C9" w:rsidRPr="000306BF" w:rsidRDefault="008269C9" w:rsidP="000306BF">
            <w:pPr>
              <w:pStyle w:val="Akapitzlist"/>
              <w:numPr>
                <w:ilvl w:val="0"/>
                <w:numId w:val="101"/>
              </w:numPr>
              <w:spacing w:line="276" w:lineRule="auto"/>
              <w:ind w:left="434" w:hanging="284"/>
              <w:rPr>
                <w:rFonts w:ascii="Arial" w:hAnsi="Arial" w:cs="Arial"/>
                <w:sz w:val="20"/>
                <w:szCs w:val="20"/>
                <w:lang w:eastAsia="en-US"/>
              </w:rPr>
            </w:pPr>
            <w:r w:rsidRPr="000306BF">
              <w:rPr>
                <w:rFonts w:ascii="Arial" w:hAnsi="Arial" w:cs="Arial"/>
                <w:b/>
                <w:sz w:val="20"/>
                <w:szCs w:val="20"/>
                <w:lang w:eastAsia="en-US"/>
              </w:rPr>
              <w:t xml:space="preserve">Typ: </w:t>
            </w:r>
            <w:proofErr w:type="spellStart"/>
            <w:r w:rsidR="0064234F" w:rsidRPr="0064234F">
              <w:rPr>
                <w:rFonts w:ascii="Arial" w:hAnsi="Arial" w:cs="Arial"/>
                <w:b/>
                <w:bCs/>
                <w:sz w:val="20"/>
                <w:szCs w:val="20"/>
                <w:lang w:eastAsia="en-US"/>
              </w:rPr>
              <w:t>YUHKGXSekyn</w:t>
            </w:r>
            <w:proofErr w:type="spellEnd"/>
            <w:r w:rsidR="0064234F" w:rsidRPr="0064234F">
              <w:rPr>
                <w:rFonts w:ascii="Arial" w:hAnsi="Arial" w:cs="Arial"/>
                <w:b/>
                <w:bCs/>
                <w:sz w:val="20"/>
                <w:szCs w:val="20"/>
                <w:lang w:eastAsia="en-US"/>
              </w:rPr>
              <w:t xml:space="preserve"> 3 x 150/30mm</w:t>
            </w:r>
            <w:r w:rsidR="0064234F" w:rsidRPr="0064234F">
              <w:rPr>
                <w:rFonts w:ascii="Arial" w:hAnsi="Arial" w:cs="Arial"/>
                <w:b/>
                <w:bCs/>
                <w:sz w:val="20"/>
                <w:szCs w:val="20"/>
                <w:vertAlign w:val="superscript"/>
                <w:lang w:eastAsia="en-US"/>
              </w:rPr>
              <w:t xml:space="preserve">2 </w:t>
            </w:r>
            <w:r w:rsidR="0064234F" w:rsidRPr="0064234F">
              <w:rPr>
                <w:rFonts w:ascii="Arial" w:hAnsi="Arial" w:cs="Arial"/>
                <w:b/>
                <w:bCs/>
                <w:sz w:val="20"/>
                <w:szCs w:val="20"/>
                <w:lang w:eastAsia="en-US"/>
              </w:rPr>
              <w:t xml:space="preserve">6/10kV lub </w:t>
            </w:r>
            <w:proofErr w:type="spellStart"/>
            <w:r w:rsidR="0064234F" w:rsidRPr="0064234F">
              <w:rPr>
                <w:rFonts w:ascii="Arial" w:hAnsi="Arial" w:cs="Arial"/>
                <w:b/>
                <w:bCs/>
                <w:sz w:val="20"/>
                <w:szCs w:val="20"/>
                <w:lang w:eastAsia="en-US"/>
              </w:rPr>
              <w:t>YUHKGXSekyn</w:t>
            </w:r>
            <w:proofErr w:type="spellEnd"/>
            <w:r w:rsidR="0064234F" w:rsidRPr="0064234F">
              <w:rPr>
                <w:rFonts w:ascii="Arial" w:hAnsi="Arial" w:cs="Arial"/>
                <w:b/>
                <w:bCs/>
                <w:sz w:val="20"/>
                <w:szCs w:val="20"/>
                <w:lang w:eastAsia="en-US"/>
              </w:rPr>
              <w:t xml:space="preserve"> 3x150/30mm</w:t>
            </w:r>
            <w:r w:rsidR="0064234F" w:rsidRPr="0064234F">
              <w:rPr>
                <w:rFonts w:ascii="Arial" w:hAnsi="Arial" w:cs="Arial"/>
                <w:b/>
                <w:bCs/>
                <w:sz w:val="20"/>
                <w:szCs w:val="20"/>
                <w:vertAlign w:val="superscript"/>
                <w:lang w:eastAsia="en-US"/>
              </w:rPr>
              <w:t>2</w:t>
            </w:r>
            <w:r w:rsidR="0064234F" w:rsidRPr="0064234F">
              <w:rPr>
                <w:rFonts w:ascii="Arial" w:hAnsi="Arial" w:cs="Arial"/>
                <w:b/>
                <w:bCs/>
                <w:sz w:val="20"/>
                <w:szCs w:val="20"/>
                <w:lang w:eastAsia="en-US"/>
              </w:rPr>
              <w:t xml:space="preserve"> 3,6/6kV</w:t>
            </w:r>
          </w:p>
        </w:tc>
      </w:tr>
      <w:tr w:rsidR="008269C9" w:rsidRPr="001519AF" w14:paraId="5EFB096D" w14:textId="77777777" w:rsidTr="005F2A36">
        <w:trPr>
          <w:trHeight w:val="396"/>
        </w:trPr>
        <w:tc>
          <w:tcPr>
            <w:tcW w:w="9611" w:type="dxa"/>
            <w:gridSpan w:val="7"/>
            <w:tcBorders>
              <w:top w:val="single" w:sz="4" w:space="0" w:color="auto"/>
              <w:left w:val="single" w:sz="4" w:space="0" w:color="auto"/>
              <w:bottom w:val="single" w:sz="4" w:space="0" w:color="auto"/>
              <w:right w:val="single" w:sz="4" w:space="0" w:color="auto"/>
            </w:tcBorders>
            <w:vAlign w:val="center"/>
          </w:tcPr>
          <w:p w14:paraId="6B05F7A9" w14:textId="149EC07F" w:rsidR="008269C9" w:rsidRPr="00CB76A6" w:rsidRDefault="008269C9" w:rsidP="00E802BB">
            <w:pPr>
              <w:pStyle w:val="Akapitzlist"/>
              <w:numPr>
                <w:ilvl w:val="0"/>
                <w:numId w:val="94"/>
              </w:numPr>
              <w:ind w:left="434" w:hanging="426"/>
              <w:rPr>
                <w:rFonts w:ascii="Arial" w:hAnsi="Arial" w:cs="Arial"/>
                <w:b/>
                <w:sz w:val="20"/>
                <w:szCs w:val="20"/>
                <w:lang w:eastAsia="en-US"/>
              </w:rPr>
            </w:pPr>
            <w:r w:rsidRPr="00CB76A6">
              <w:rPr>
                <w:rFonts w:ascii="Arial" w:hAnsi="Arial" w:cs="Arial"/>
                <w:b/>
                <w:sz w:val="20"/>
                <w:szCs w:val="20"/>
                <w:lang w:eastAsia="en-US"/>
              </w:rPr>
              <w:t>BUDOWA</w:t>
            </w:r>
            <w:r w:rsidR="00CB76A6">
              <w:rPr>
                <w:rFonts w:ascii="Arial" w:hAnsi="Arial" w:cs="Arial"/>
                <w:b/>
                <w:sz w:val="20"/>
                <w:szCs w:val="20"/>
                <w:lang w:eastAsia="en-US"/>
              </w:rPr>
              <w:t>:</w:t>
            </w:r>
          </w:p>
        </w:tc>
      </w:tr>
      <w:tr w:rsidR="0032213B" w:rsidRPr="001519AF" w14:paraId="79335AB6" w14:textId="77777777" w:rsidTr="005F2A36">
        <w:trPr>
          <w:trHeight w:val="519"/>
        </w:trPr>
        <w:tc>
          <w:tcPr>
            <w:tcW w:w="397" w:type="dxa"/>
            <w:tcBorders>
              <w:top w:val="single" w:sz="4" w:space="0" w:color="auto"/>
              <w:left w:val="single" w:sz="4" w:space="0" w:color="auto"/>
              <w:bottom w:val="single" w:sz="4" w:space="0" w:color="auto"/>
              <w:right w:val="single" w:sz="4" w:space="0" w:color="auto"/>
            </w:tcBorders>
            <w:vAlign w:val="center"/>
          </w:tcPr>
          <w:p w14:paraId="5FA57E53" w14:textId="01AA7AF4" w:rsidR="00CB76A6" w:rsidRPr="008269C9" w:rsidRDefault="00CB76A6" w:rsidP="00CB76A6">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AEC2D49" w14:textId="315241DB" w:rsidR="00CB76A6" w:rsidRPr="001519AF" w:rsidRDefault="00CB76A6" w:rsidP="00CB76A6">
            <w:pPr>
              <w:tabs>
                <w:tab w:val="left" w:pos="426"/>
                <w:tab w:val="right" w:leader="dot" w:pos="9638"/>
              </w:tabs>
              <w:suppressAutoHyphens w:val="0"/>
              <w:contextualSpacing/>
              <w:rPr>
                <w:rFonts w:ascii="Arial" w:hAnsi="Arial" w:cs="Arial"/>
                <w:iCs/>
                <w:color w:val="FF0000"/>
                <w:sz w:val="20"/>
                <w:szCs w:val="20"/>
                <w:lang w:eastAsia="en-US"/>
              </w:rPr>
            </w:pPr>
            <w:r w:rsidRPr="007F0713">
              <w:rPr>
                <w:rFonts w:ascii="Arial" w:hAnsi="Arial" w:cs="Arial"/>
                <w:color w:val="000000"/>
                <w:sz w:val="20"/>
              </w:rPr>
              <w:t>Żyły: miedziane okrągłe wielodrutowe, zagęszczane wielodrutowe kl. 2 wg. EN60228</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01924262" w14:textId="77777777" w:rsidR="00CB76A6" w:rsidRPr="001519AF" w:rsidRDefault="00CB76A6"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3095CA0" w14:textId="77777777" w:rsidR="00CB76A6" w:rsidRPr="001519AF" w:rsidRDefault="00CB76A6" w:rsidP="00CB76A6">
            <w:pPr>
              <w:tabs>
                <w:tab w:val="left" w:pos="426"/>
                <w:tab w:val="right" w:leader="dot" w:pos="9638"/>
              </w:tabs>
              <w:suppressAutoHyphens w:val="0"/>
              <w:contextualSpacing/>
              <w:jc w:val="center"/>
              <w:rPr>
                <w:rFonts w:ascii="Arial" w:hAnsi="Arial" w:cs="Arial"/>
                <w:sz w:val="20"/>
                <w:szCs w:val="20"/>
                <w:lang w:eastAsia="en-US"/>
              </w:rPr>
            </w:pPr>
          </w:p>
        </w:tc>
      </w:tr>
      <w:tr w:rsidR="0032213B" w:rsidRPr="001519AF" w14:paraId="6B45BE32" w14:textId="77777777" w:rsidTr="005F2A36">
        <w:trPr>
          <w:trHeight w:val="555"/>
        </w:trPr>
        <w:tc>
          <w:tcPr>
            <w:tcW w:w="397" w:type="dxa"/>
            <w:tcBorders>
              <w:top w:val="single" w:sz="4" w:space="0" w:color="auto"/>
              <w:left w:val="single" w:sz="4" w:space="0" w:color="auto"/>
              <w:bottom w:val="single" w:sz="4" w:space="0" w:color="auto"/>
              <w:right w:val="single" w:sz="4" w:space="0" w:color="auto"/>
            </w:tcBorders>
            <w:vAlign w:val="center"/>
          </w:tcPr>
          <w:p w14:paraId="0C9BB95C"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D22AF59" w14:textId="3148E987" w:rsidR="006141D0" w:rsidRPr="001519AF" w:rsidRDefault="006141D0" w:rsidP="006141D0">
            <w:pPr>
              <w:tabs>
                <w:tab w:val="left" w:pos="426"/>
                <w:tab w:val="right" w:leader="dot" w:pos="9638"/>
              </w:tabs>
              <w:suppressAutoHyphens w:val="0"/>
              <w:contextualSpacing/>
              <w:rPr>
                <w:rFonts w:ascii="Arial" w:hAnsi="Arial" w:cs="Arial"/>
                <w:iCs/>
                <w:color w:val="FF0000"/>
                <w:sz w:val="20"/>
                <w:szCs w:val="20"/>
                <w:lang w:eastAsia="en-US"/>
              </w:rPr>
            </w:pPr>
            <w:r w:rsidRPr="007F0713">
              <w:rPr>
                <w:rFonts w:ascii="Arial" w:hAnsi="Arial" w:cs="Arial"/>
                <w:color w:val="000000"/>
                <w:sz w:val="20"/>
              </w:rPr>
              <w:t>Ekran na żyłach roboczych: z taśm przewodzących lub tworzywa na bazie polietylenu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6ADDAA0" w14:textId="425EB864"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6A8F82E"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32213B" w:rsidRPr="001519AF" w14:paraId="15F0A8BE" w14:textId="77777777" w:rsidTr="005F2A36">
        <w:trPr>
          <w:trHeight w:val="407"/>
        </w:trPr>
        <w:tc>
          <w:tcPr>
            <w:tcW w:w="397" w:type="dxa"/>
            <w:tcBorders>
              <w:top w:val="single" w:sz="4" w:space="0" w:color="auto"/>
              <w:left w:val="single" w:sz="4" w:space="0" w:color="auto"/>
              <w:bottom w:val="single" w:sz="4" w:space="0" w:color="auto"/>
              <w:right w:val="single" w:sz="4" w:space="0" w:color="auto"/>
            </w:tcBorders>
            <w:vAlign w:val="center"/>
          </w:tcPr>
          <w:p w14:paraId="1F2BCAEA"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E142B47" w14:textId="6AA26EBE" w:rsidR="006141D0" w:rsidRPr="001519AF" w:rsidRDefault="006141D0" w:rsidP="006141D0">
            <w:pPr>
              <w:tabs>
                <w:tab w:val="left" w:pos="426"/>
                <w:tab w:val="right" w:leader="dot" w:pos="9638"/>
              </w:tabs>
              <w:suppressAutoHyphens w:val="0"/>
              <w:contextualSpacing/>
              <w:rPr>
                <w:rFonts w:ascii="Arial" w:hAnsi="Arial" w:cs="Arial"/>
                <w:iCs/>
                <w:color w:val="FF0000"/>
                <w:sz w:val="20"/>
                <w:szCs w:val="20"/>
                <w:lang w:eastAsia="en-US"/>
              </w:rPr>
            </w:pPr>
            <w:r w:rsidRPr="007F0713">
              <w:rPr>
                <w:rFonts w:ascii="Arial" w:hAnsi="Arial" w:cs="Arial"/>
                <w:color w:val="000000"/>
                <w:sz w:val="20"/>
              </w:rPr>
              <w:t>Izolacja: XLPE typu DIX 3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6CD2C72" w14:textId="46D4AA59"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82EC962"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32213B" w:rsidRPr="001519AF" w14:paraId="0D610376" w14:textId="77777777" w:rsidTr="005F2A36">
        <w:trPr>
          <w:trHeight w:val="839"/>
        </w:trPr>
        <w:tc>
          <w:tcPr>
            <w:tcW w:w="397" w:type="dxa"/>
            <w:tcBorders>
              <w:top w:val="single" w:sz="4" w:space="0" w:color="auto"/>
              <w:left w:val="single" w:sz="4" w:space="0" w:color="auto"/>
              <w:bottom w:val="single" w:sz="4" w:space="0" w:color="auto"/>
              <w:right w:val="single" w:sz="4" w:space="0" w:color="auto"/>
            </w:tcBorders>
            <w:vAlign w:val="center"/>
          </w:tcPr>
          <w:p w14:paraId="1BAE8BEE"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23AF73D" w14:textId="08D87B81" w:rsidR="006141D0" w:rsidRPr="001519AF" w:rsidRDefault="006141D0" w:rsidP="006141D0">
            <w:pPr>
              <w:tabs>
                <w:tab w:val="left" w:pos="426"/>
                <w:tab w:val="right" w:leader="dot" w:pos="9638"/>
              </w:tabs>
              <w:suppressAutoHyphens w:val="0"/>
              <w:contextualSpacing/>
              <w:rPr>
                <w:rFonts w:ascii="Arial" w:hAnsi="Arial" w:cs="Arial"/>
                <w:iCs/>
                <w:color w:val="FF0000"/>
                <w:sz w:val="20"/>
                <w:szCs w:val="20"/>
                <w:lang w:eastAsia="en-US"/>
              </w:rPr>
            </w:pPr>
            <w:r w:rsidRPr="007F0713">
              <w:rPr>
                <w:rFonts w:ascii="Arial" w:hAnsi="Arial" w:cs="Arial"/>
                <w:color w:val="000000"/>
                <w:sz w:val="20"/>
              </w:rPr>
              <w:t>Ekran indywidualny: Ekran w postaci obwoju z taśmy przewodzącej i taśmy Cu lub z polietylenu przewodzącego i taśmy Cu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7B2BA776" w14:textId="6797DFE3"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4C464EF"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594864" w:rsidRPr="001519AF" w14:paraId="7FE639D0" w14:textId="77777777" w:rsidTr="005F2A36">
        <w:trPr>
          <w:trHeight w:val="567"/>
        </w:trPr>
        <w:tc>
          <w:tcPr>
            <w:tcW w:w="397" w:type="dxa"/>
            <w:tcBorders>
              <w:top w:val="single" w:sz="4" w:space="0" w:color="auto"/>
              <w:left w:val="single" w:sz="4" w:space="0" w:color="auto"/>
              <w:bottom w:val="single" w:sz="4" w:space="0" w:color="auto"/>
              <w:right w:val="single" w:sz="4" w:space="0" w:color="auto"/>
            </w:tcBorders>
            <w:vAlign w:val="center"/>
          </w:tcPr>
          <w:p w14:paraId="53A791C6"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E904799" w14:textId="7406CBDE" w:rsidR="006141D0" w:rsidRPr="00346837" w:rsidRDefault="006141D0" w:rsidP="006141D0">
            <w:pPr>
              <w:tabs>
                <w:tab w:val="left" w:pos="426"/>
                <w:tab w:val="right" w:leader="dot" w:pos="9638"/>
              </w:tabs>
              <w:suppressAutoHyphens w:val="0"/>
              <w:contextualSpacing/>
              <w:rPr>
                <w:rFonts w:ascii="Arial" w:hAnsi="Arial" w:cs="Arial"/>
                <w:color w:val="000000"/>
                <w:sz w:val="20"/>
              </w:rPr>
            </w:pPr>
            <w:r w:rsidRPr="007F0713">
              <w:rPr>
                <w:rFonts w:ascii="Arial" w:hAnsi="Arial" w:cs="Arial"/>
                <w:color w:val="000000"/>
                <w:sz w:val="20"/>
              </w:rPr>
              <w:t>Ośrodek: Żyły robocze skręcone wokół rdzenia (drut lub linka Cu)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0179D49" w14:textId="4874F336"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4F9D828"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594864" w:rsidRPr="001519AF" w14:paraId="6BD9DD4A" w14:textId="77777777" w:rsidTr="005F2A36">
        <w:trPr>
          <w:trHeight w:val="547"/>
        </w:trPr>
        <w:tc>
          <w:tcPr>
            <w:tcW w:w="397" w:type="dxa"/>
            <w:tcBorders>
              <w:top w:val="single" w:sz="4" w:space="0" w:color="auto"/>
              <w:left w:val="single" w:sz="4" w:space="0" w:color="auto"/>
              <w:bottom w:val="single" w:sz="4" w:space="0" w:color="auto"/>
              <w:right w:val="single" w:sz="4" w:space="0" w:color="auto"/>
            </w:tcBorders>
            <w:vAlign w:val="center"/>
          </w:tcPr>
          <w:p w14:paraId="0B3BC652"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F33FA8E" w14:textId="43C7F2D8" w:rsidR="006141D0" w:rsidRPr="00346837" w:rsidRDefault="006141D0" w:rsidP="006141D0">
            <w:pPr>
              <w:tabs>
                <w:tab w:val="left" w:pos="426"/>
                <w:tab w:val="right" w:leader="dot" w:pos="9638"/>
              </w:tabs>
              <w:suppressAutoHyphens w:val="0"/>
              <w:contextualSpacing/>
              <w:rPr>
                <w:rFonts w:ascii="Arial" w:hAnsi="Arial" w:cs="Arial"/>
                <w:color w:val="000000"/>
                <w:sz w:val="20"/>
              </w:rPr>
            </w:pPr>
            <w:r w:rsidRPr="007F0713">
              <w:rPr>
                <w:rFonts w:ascii="Arial" w:hAnsi="Arial" w:cs="Arial"/>
                <w:color w:val="000000"/>
                <w:sz w:val="20"/>
              </w:rPr>
              <w:t>Powłoka wypełniająca: Niewulkanizowana gumowa lub polwinit oponowy</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81FC6FE" w14:textId="49A34019"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621DAF5"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594864" w:rsidRPr="001519AF" w14:paraId="0A5BDEB4" w14:textId="77777777" w:rsidTr="005F2A36">
        <w:trPr>
          <w:trHeight w:val="569"/>
        </w:trPr>
        <w:tc>
          <w:tcPr>
            <w:tcW w:w="397" w:type="dxa"/>
            <w:tcBorders>
              <w:top w:val="single" w:sz="4" w:space="0" w:color="auto"/>
              <w:left w:val="single" w:sz="4" w:space="0" w:color="auto"/>
              <w:bottom w:val="single" w:sz="4" w:space="0" w:color="auto"/>
              <w:right w:val="single" w:sz="4" w:space="0" w:color="auto"/>
            </w:tcBorders>
            <w:vAlign w:val="center"/>
          </w:tcPr>
          <w:p w14:paraId="403048E4"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7693104" w14:textId="68BC1139" w:rsidR="006141D0" w:rsidRPr="00346837" w:rsidRDefault="006141D0" w:rsidP="006141D0">
            <w:pPr>
              <w:tabs>
                <w:tab w:val="left" w:pos="426"/>
                <w:tab w:val="right" w:leader="dot" w:pos="9638"/>
              </w:tabs>
              <w:suppressAutoHyphens w:val="0"/>
              <w:contextualSpacing/>
              <w:rPr>
                <w:rFonts w:ascii="Arial" w:hAnsi="Arial" w:cs="Arial"/>
                <w:color w:val="000000"/>
                <w:sz w:val="20"/>
              </w:rPr>
            </w:pPr>
            <w:r w:rsidRPr="007F0713">
              <w:rPr>
                <w:rFonts w:ascii="Arial" w:hAnsi="Arial" w:cs="Arial"/>
                <w:color w:val="000000"/>
                <w:sz w:val="20"/>
              </w:rPr>
              <w:t>Powłoka wewnętrzna: PVC typu DMV 31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98A264B" w14:textId="16DEE4FD"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3EBDBCC"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594864" w:rsidRPr="001519AF" w14:paraId="7AF94869" w14:textId="77777777" w:rsidTr="005F2A36">
        <w:trPr>
          <w:trHeight w:val="407"/>
        </w:trPr>
        <w:tc>
          <w:tcPr>
            <w:tcW w:w="397" w:type="dxa"/>
            <w:tcBorders>
              <w:top w:val="single" w:sz="4" w:space="0" w:color="auto"/>
              <w:left w:val="single" w:sz="4" w:space="0" w:color="auto"/>
              <w:bottom w:val="single" w:sz="4" w:space="0" w:color="auto"/>
              <w:right w:val="single" w:sz="4" w:space="0" w:color="auto"/>
            </w:tcBorders>
            <w:vAlign w:val="center"/>
          </w:tcPr>
          <w:p w14:paraId="281CC033"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2061CCC" w14:textId="11ED9FDC" w:rsidR="006141D0" w:rsidRPr="00346837" w:rsidRDefault="006141D0" w:rsidP="006141D0">
            <w:pPr>
              <w:tabs>
                <w:tab w:val="left" w:pos="426"/>
                <w:tab w:val="right" w:leader="dot" w:pos="9638"/>
              </w:tabs>
              <w:suppressAutoHyphens w:val="0"/>
              <w:contextualSpacing/>
              <w:rPr>
                <w:rFonts w:ascii="Arial" w:hAnsi="Arial" w:cs="Arial"/>
                <w:color w:val="000000"/>
                <w:sz w:val="20"/>
              </w:rPr>
            </w:pPr>
            <w:r w:rsidRPr="007F0713">
              <w:rPr>
                <w:rFonts w:ascii="Arial" w:hAnsi="Arial" w:cs="Arial"/>
                <w:color w:val="000000"/>
                <w:sz w:val="20"/>
              </w:rPr>
              <w:t>Ekran ogólny: Obwój z taśmy miedzianej</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F8BA7C1" w14:textId="00037297"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BAF9BCF"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594864" w:rsidRPr="001519AF" w14:paraId="4D6640C0" w14:textId="77777777" w:rsidTr="005F2A36">
        <w:tc>
          <w:tcPr>
            <w:tcW w:w="397" w:type="dxa"/>
            <w:tcBorders>
              <w:top w:val="single" w:sz="4" w:space="0" w:color="auto"/>
              <w:left w:val="single" w:sz="4" w:space="0" w:color="auto"/>
              <w:bottom w:val="single" w:sz="4" w:space="0" w:color="auto"/>
              <w:right w:val="single" w:sz="4" w:space="0" w:color="auto"/>
            </w:tcBorders>
            <w:vAlign w:val="center"/>
          </w:tcPr>
          <w:p w14:paraId="1BDB8BBD" w14:textId="77777777" w:rsidR="006141D0" w:rsidRPr="008269C9" w:rsidRDefault="006141D0" w:rsidP="006141D0">
            <w:pPr>
              <w:pStyle w:val="Akapitzlist"/>
              <w:numPr>
                <w:ilvl w:val="0"/>
                <w:numId w:val="95"/>
              </w:numPr>
              <w:ind w:left="292" w:right="-156" w:hanging="292"/>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08C8C54" w14:textId="641A80D4" w:rsidR="006141D0" w:rsidRPr="00346837" w:rsidRDefault="006141D0" w:rsidP="006141D0">
            <w:pPr>
              <w:tabs>
                <w:tab w:val="left" w:pos="426"/>
                <w:tab w:val="right" w:leader="dot" w:pos="9638"/>
              </w:tabs>
              <w:suppressAutoHyphens w:val="0"/>
              <w:contextualSpacing/>
              <w:rPr>
                <w:rFonts w:ascii="Arial" w:hAnsi="Arial" w:cs="Arial"/>
                <w:color w:val="000000"/>
                <w:sz w:val="20"/>
              </w:rPr>
            </w:pPr>
            <w:r w:rsidRPr="007F0713">
              <w:rPr>
                <w:rFonts w:ascii="Arial" w:hAnsi="Arial" w:cs="Arial"/>
                <w:color w:val="000000"/>
                <w:sz w:val="20"/>
              </w:rPr>
              <w:t>Uszczelnienie wzdłużne: Taśma pęczniejąca pod wpływem wody i wilgoci</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AF054F9" w14:textId="1F4FB292"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0F8A1DC"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594864" w:rsidRPr="001519AF" w14:paraId="65E934FD" w14:textId="77777777" w:rsidTr="005F2A36">
        <w:trPr>
          <w:trHeight w:val="557"/>
        </w:trPr>
        <w:tc>
          <w:tcPr>
            <w:tcW w:w="397" w:type="dxa"/>
            <w:tcBorders>
              <w:top w:val="single" w:sz="4" w:space="0" w:color="auto"/>
              <w:left w:val="single" w:sz="4" w:space="0" w:color="auto"/>
              <w:bottom w:val="single" w:sz="4" w:space="0" w:color="auto"/>
              <w:right w:val="single" w:sz="4" w:space="0" w:color="auto"/>
            </w:tcBorders>
            <w:vAlign w:val="center"/>
          </w:tcPr>
          <w:p w14:paraId="4FC13407" w14:textId="77777777" w:rsidR="006141D0" w:rsidRPr="008269C9" w:rsidRDefault="006141D0" w:rsidP="006141D0">
            <w:pPr>
              <w:pStyle w:val="Akapitzlist"/>
              <w:numPr>
                <w:ilvl w:val="0"/>
                <w:numId w:val="95"/>
              </w:numPr>
              <w:ind w:left="0" w:right="27" w:firstLine="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1F5CC68" w14:textId="67CD30E9" w:rsidR="006141D0" w:rsidRPr="00346837" w:rsidRDefault="006141D0" w:rsidP="006141D0">
            <w:pPr>
              <w:tabs>
                <w:tab w:val="left" w:pos="426"/>
                <w:tab w:val="right" w:leader="dot" w:pos="9638"/>
              </w:tabs>
              <w:suppressAutoHyphens w:val="0"/>
              <w:contextualSpacing/>
              <w:rPr>
                <w:rFonts w:ascii="Arial" w:hAnsi="Arial" w:cs="Arial"/>
                <w:color w:val="000000"/>
                <w:sz w:val="20"/>
              </w:rPr>
            </w:pPr>
            <w:r w:rsidRPr="007F0713">
              <w:rPr>
                <w:rFonts w:ascii="Arial" w:hAnsi="Arial" w:cs="Arial"/>
                <w:color w:val="000000"/>
                <w:sz w:val="20"/>
              </w:rPr>
              <w:t>Osłona zewnętrzna: PVC oponowy typu DMV 31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0DAF7FC9" w14:textId="4F8248DB"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0C5F8DF"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CB76A6" w:rsidRPr="001519AF" w14:paraId="5FF568D7" w14:textId="77777777" w:rsidTr="005F2A36">
        <w:trPr>
          <w:trHeight w:val="348"/>
        </w:trPr>
        <w:tc>
          <w:tcPr>
            <w:tcW w:w="9611" w:type="dxa"/>
            <w:gridSpan w:val="7"/>
            <w:tcBorders>
              <w:top w:val="single" w:sz="4" w:space="0" w:color="auto"/>
              <w:left w:val="single" w:sz="4" w:space="0" w:color="auto"/>
              <w:bottom w:val="single" w:sz="4" w:space="0" w:color="auto"/>
              <w:right w:val="single" w:sz="4" w:space="0" w:color="auto"/>
            </w:tcBorders>
            <w:vAlign w:val="center"/>
          </w:tcPr>
          <w:p w14:paraId="64BDC9D9" w14:textId="3A948AC9" w:rsidR="00CB76A6" w:rsidRPr="00CB76A6" w:rsidRDefault="00CB76A6" w:rsidP="00E802BB">
            <w:pPr>
              <w:pStyle w:val="Akapitzlist"/>
              <w:numPr>
                <w:ilvl w:val="0"/>
                <w:numId w:val="94"/>
              </w:numPr>
              <w:tabs>
                <w:tab w:val="right" w:leader="dot" w:pos="9638"/>
              </w:tabs>
              <w:ind w:left="434" w:hanging="426"/>
              <w:rPr>
                <w:rFonts w:ascii="Arial" w:hAnsi="Arial" w:cs="Arial"/>
                <w:sz w:val="20"/>
                <w:szCs w:val="20"/>
                <w:lang w:eastAsia="en-US"/>
              </w:rPr>
            </w:pPr>
            <w:r>
              <w:rPr>
                <w:rFonts w:ascii="Arial" w:hAnsi="Arial" w:cs="Arial"/>
                <w:b/>
                <w:sz w:val="20"/>
                <w:szCs w:val="20"/>
                <w:lang w:eastAsia="en-US"/>
              </w:rPr>
              <w:lastRenderedPageBreak/>
              <w:t>CHARAKTERYSTYKA</w:t>
            </w:r>
          </w:p>
        </w:tc>
      </w:tr>
      <w:tr w:rsidR="006141D0" w:rsidRPr="001519AF" w14:paraId="31FC782D" w14:textId="77777777" w:rsidTr="005F2A36">
        <w:trPr>
          <w:trHeight w:val="328"/>
        </w:trPr>
        <w:tc>
          <w:tcPr>
            <w:tcW w:w="397" w:type="dxa"/>
            <w:tcBorders>
              <w:top w:val="single" w:sz="4" w:space="0" w:color="auto"/>
              <w:left w:val="single" w:sz="4" w:space="0" w:color="auto"/>
              <w:bottom w:val="single" w:sz="4" w:space="0" w:color="auto"/>
              <w:right w:val="single" w:sz="4" w:space="0" w:color="auto"/>
            </w:tcBorders>
            <w:vAlign w:val="center"/>
          </w:tcPr>
          <w:p w14:paraId="15EF2CE5" w14:textId="77777777" w:rsidR="006141D0" w:rsidRPr="008269C9" w:rsidRDefault="006141D0" w:rsidP="000306BF">
            <w:pPr>
              <w:pStyle w:val="Akapitzlist"/>
              <w:numPr>
                <w:ilvl w:val="0"/>
                <w:numId w:val="96"/>
              </w:numPr>
              <w:ind w:left="8" w:right="-251"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39A070A" w14:textId="5578F06B"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Kolor izolacji: Naturalna</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70CC6CE" w14:textId="03AA0C8E"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0337AD7"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61EACA31" w14:textId="77777777" w:rsidTr="005F2A36">
        <w:trPr>
          <w:trHeight w:val="573"/>
        </w:trPr>
        <w:tc>
          <w:tcPr>
            <w:tcW w:w="397" w:type="dxa"/>
            <w:tcBorders>
              <w:top w:val="single" w:sz="4" w:space="0" w:color="auto"/>
              <w:left w:val="single" w:sz="4" w:space="0" w:color="auto"/>
              <w:bottom w:val="single" w:sz="4" w:space="0" w:color="auto"/>
              <w:right w:val="single" w:sz="4" w:space="0" w:color="auto"/>
            </w:tcBorders>
            <w:vAlign w:val="center"/>
          </w:tcPr>
          <w:p w14:paraId="0C8122CB"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1207088" w14:textId="1BAC1629"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 xml:space="preserve">Kolor powłoki: Czerwona </w:t>
            </w:r>
            <w:r w:rsidRPr="00C777BB">
              <w:rPr>
                <w:rFonts w:ascii="Arial" w:hAnsi="Arial" w:cs="Arial"/>
                <w:bCs/>
                <w:color w:val="000000"/>
                <w:sz w:val="20"/>
                <w:szCs w:val="20"/>
              </w:rPr>
              <w:t>z nadrukiem typu, producenta, daty produkcji, odległości, symbolu dopuszczenia WUG</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489E061" w14:textId="2DB04EF9"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871D450"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377A4174" w14:textId="77777777" w:rsidTr="005F2A36">
        <w:trPr>
          <w:trHeight w:val="553"/>
        </w:trPr>
        <w:tc>
          <w:tcPr>
            <w:tcW w:w="397" w:type="dxa"/>
            <w:tcBorders>
              <w:top w:val="single" w:sz="4" w:space="0" w:color="auto"/>
              <w:left w:val="single" w:sz="4" w:space="0" w:color="auto"/>
              <w:bottom w:val="single" w:sz="4" w:space="0" w:color="auto"/>
              <w:right w:val="single" w:sz="4" w:space="0" w:color="auto"/>
            </w:tcBorders>
            <w:vAlign w:val="center"/>
          </w:tcPr>
          <w:p w14:paraId="5B77F8B9"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48DB65D" w14:textId="33DADBD7"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Maksymalna temperatura żyły podczas pracy kabla: +90°C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B99C980" w14:textId="18693EC6"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5D42ACA"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53C1FBEF" w14:textId="77777777" w:rsidTr="005F2A36">
        <w:trPr>
          <w:trHeight w:val="547"/>
        </w:trPr>
        <w:tc>
          <w:tcPr>
            <w:tcW w:w="397" w:type="dxa"/>
            <w:tcBorders>
              <w:top w:val="single" w:sz="4" w:space="0" w:color="auto"/>
              <w:left w:val="single" w:sz="4" w:space="0" w:color="auto"/>
              <w:bottom w:val="single" w:sz="4" w:space="0" w:color="auto"/>
              <w:right w:val="single" w:sz="4" w:space="0" w:color="auto"/>
            </w:tcBorders>
            <w:vAlign w:val="center"/>
          </w:tcPr>
          <w:p w14:paraId="3D6D0272"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A039553" w14:textId="6E30A2BE"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Minimalna temperatura otoczenia dla kabli ułożonych na stałe: -30°C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68456B0" w14:textId="1899F30C"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DFE66FD"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7334E6BA" w14:textId="77777777" w:rsidTr="005F2A36">
        <w:trPr>
          <w:trHeight w:val="555"/>
        </w:trPr>
        <w:tc>
          <w:tcPr>
            <w:tcW w:w="397" w:type="dxa"/>
            <w:tcBorders>
              <w:top w:val="single" w:sz="4" w:space="0" w:color="auto"/>
              <w:left w:val="single" w:sz="4" w:space="0" w:color="auto"/>
              <w:bottom w:val="single" w:sz="4" w:space="0" w:color="auto"/>
              <w:right w:val="single" w:sz="4" w:space="0" w:color="auto"/>
            </w:tcBorders>
            <w:vAlign w:val="center"/>
          </w:tcPr>
          <w:p w14:paraId="48DD7014"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2219CF5" w14:textId="5AE0327B"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Minimalna temperatura przewodu przy układaniu bez podgrzewania: -5°C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0E8F6036" w14:textId="650DC0EA"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D6ABF2D"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50DC1A40" w14:textId="77777777" w:rsidTr="005F2A36">
        <w:trPr>
          <w:trHeight w:val="280"/>
        </w:trPr>
        <w:tc>
          <w:tcPr>
            <w:tcW w:w="397" w:type="dxa"/>
            <w:tcBorders>
              <w:top w:val="single" w:sz="4" w:space="0" w:color="auto"/>
              <w:left w:val="single" w:sz="4" w:space="0" w:color="auto"/>
              <w:bottom w:val="single" w:sz="4" w:space="0" w:color="auto"/>
              <w:right w:val="single" w:sz="4" w:space="0" w:color="auto"/>
            </w:tcBorders>
            <w:vAlign w:val="center"/>
          </w:tcPr>
          <w:p w14:paraId="26BEB730"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D867D22" w14:textId="65FD8268"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Maksymalna temperatura żyły podczas zwarcia: +250C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B7B733F" w14:textId="5BAEBBA1"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A00EEF6"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1A45CB47" w14:textId="77777777" w:rsidTr="005F2A36">
        <w:trPr>
          <w:trHeight w:val="553"/>
        </w:trPr>
        <w:tc>
          <w:tcPr>
            <w:tcW w:w="397" w:type="dxa"/>
            <w:tcBorders>
              <w:top w:val="single" w:sz="4" w:space="0" w:color="auto"/>
              <w:left w:val="single" w:sz="4" w:space="0" w:color="auto"/>
              <w:bottom w:val="single" w:sz="4" w:space="0" w:color="auto"/>
              <w:right w:val="single" w:sz="4" w:space="0" w:color="auto"/>
            </w:tcBorders>
            <w:vAlign w:val="center"/>
          </w:tcPr>
          <w:p w14:paraId="0C5A9BBF"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B159B59" w14:textId="4980B4EF"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Minimalny promień gięcia: 12 x D; D - średnica zewnętrzna kabla</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6F55835" w14:textId="5960FB89"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D45CFE8"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0CC2D257" w14:textId="77777777" w:rsidTr="005F2A36">
        <w:trPr>
          <w:trHeight w:val="277"/>
        </w:trPr>
        <w:tc>
          <w:tcPr>
            <w:tcW w:w="397" w:type="dxa"/>
            <w:tcBorders>
              <w:top w:val="single" w:sz="4" w:space="0" w:color="auto"/>
              <w:left w:val="single" w:sz="4" w:space="0" w:color="auto"/>
              <w:bottom w:val="single" w:sz="4" w:space="0" w:color="auto"/>
              <w:right w:val="single" w:sz="4" w:space="0" w:color="auto"/>
            </w:tcBorders>
            <w:vAlign w:val="center"/>
          </w:tcPr>
          <w:p w14:paraId="6BED0C52"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FFEA35E" w14:textId="69AA16E7"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 xml:space="preserve">Napięcie probiercze: 15 </w:t>
            </w:r>
            <w:proofErr w:type="spellStart"/>
            <w:r w:rsidRPr="00C777BB">
              <w:rPr>
                <w:rFonts w:ascii="Arial" w:hAnsi="Arial" w:cs="Arial"/>
                <w:color w:val="000000"/>
                <w:sz w:val="20"/>
              </w:rPr>
              <w:t>kV</w:t>
            </w:r>
            <w:proofErr w:type="spellEnd"/>
            <w:r w:rsidRPr="00C777BB">
              <w:rPr>
                <w:rFonts w:ascii="Arial" w:hAnsi="Arial" w:cs="Arial"/>
                <w:color w:val="000000"/>
                <w:sz w:val="20"/>
              </w:rPr>
              <w:t xml:space="preserve"> AC 5 min 50Hz</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6CE3778" w14:textId="789E8DC2"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032ED35"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254487AB" w14:textId="77777777" w:rsidTr="005F2A36">
        <w:trPr>
          <w:trHeight w:val="565"/>
        </w:trPr>
        <w:tc>
          <w:tcPr>
            <w:tcW w:w="397" w:type="dxa"/>
            <w:tcBorders>
              <w:top w:val="single" w:sz="4" w:space="0" w:color="auto"/>
              <w:left w:val="single" w:sz="4" w:space="0" w:color="auto"/>
              <w:bottom w:val="single" w:sz="4" w:space="0" w:color="auto"/>
              <w:right w:val="single" w:sz="4" w:space="0" w:color="auto"/>
            </w:tcBorders>
            <w:vAlign w:val="center"/>
          </w:tcPr>
          <w:p w14:paraId="66EECE65"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270E9FB" w14:textId="3D3D9334"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Odporność na rozprzestrzenianie płomienia IEC 60332-1-2, IEC 60332-3-24C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70CD3499" w14:textId="75B14741"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B67B983"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5B9147D6" w14:textId="77777777" w:rsidTr="005F2A36">
        <w:trPr>
          <w:trHeight w:val="545"/>
        </w:trPr>
        <w:tc>
          <w:tcPr>
            <w:tcW w:w="397" w:type="dxa"/>
            <w:tcBorders>
              <w:top w:val="single" w:sz="4" w:space="0" w:color="auto"/>
              <w:left w:val="single" w:sz="4" w:space="0" w:color="auto"/>
              <w:bottom w:val="single" w:sz="4" w:space="0" w:color="auto"/>
              <w:right w:val="single" w:sz="4" w:space="0" w:color="auto"/>
            </w:tcBorders>
            <w:vAlign w:val="center"/>
          </w:tcPr>
          <w:p w14:paraId="4EF9E5BC" w14:textId="77777777" w:rsidR="006141D0" w:rsidRPr="008269C9" w:rsidRDefault="006141D0" w:rsidP="000306BF">
            <w:pPr>
              <w:pStyle w:val="Akapitzlist"/>
              <w:numPr>
                <w:ilvl w:val="0"/>
                <w:numId w:val="96"/>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3EF4EF6" w14:textId="7E451252"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C777BB">
              <w:rPr>
                <w:rFonts w:ascii="Arial" w:hAnsi="Arial" w:cs="Arial"/>
                <w:color w:val="000000"/>
                <w:sz w:val="20"/>
              </w:rPr>
              <w:t>Maksymalna siła ciągnienia (N) 50xS, S - suma przekrojów żył roboczych (mm2)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EB52242" w14:textId="2D078B84"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5F03796"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172F07" w:rsidRPr="001519AF" w14:paraId="7BF39903" w14:textId="77777777" w:rsidTr="005F2A36">
        <w:trPr>
          <w:trHeight w:val="375"/>
        </w:trPr>
        <w:tc>
          <w:tcPr>
            <w:tcW w:w="9611" w:type="dxa"/>
            <w:gridSpan w:val="7"/>
            <w:tcBorders>
              <w:top w:val="single" w:sz="4" w:space="0" w:color="auto"/>
              <w:left w:val="single" w:sz="4" w:space="0" w:color="auto"/>
              <w:bottom w:val="single" w:sz="4" w:space="0" w:color="auto"/>
              <w:right w:val="single" w:sz="4" w:space="0" w:color="auto"/>
            </w:tcBorders>
            <w:vAlign w:val="center"/>
          </w:tcPr>
          <w:p w14:paraId="4306EE5F" w14:textId="62AD4633" w:rsidR="00172F07" w:rsidRPr="00172F07" w:rsidRDefault="00172F07" w:rsidP="00E802BB">
            <w:pPr>
              <w:pStyle w:val="Akapitzlist"/>
              <w:numPr>
                <w:ilvl w:val="0"/>
                <w:numId w:val="94"/>
              </w:numPr>
              <w:tabs>
                <w:tab w:val="right" w:leader="dot" w:pos="9638"/>
              </w:tabs>
              <w:ind w:left="434" w:hanging="426"/>
              <w:rPr>
                <w:rFonts w:ascii="Arial" w:hAnsi="Arial" w:cs="Arial"/>
                <w:sz w:val="20"/>
                <w:szCs w:val="20"/>
                <w:lang w:eastAsia="en-US"/>
              </w:rPr>
            </w:pPr>
            <w:r>
              <w:rPr>
                <w:rFonts w:ascii="Arial" w:hAnsi="Arial" w:cs="Arial"/>
                <w:b/>
                <w:sz w:val="20"/>
                <w:szCs w:val="20"/>
                <w:lang w:eastAsia="en-US"/>
              </w:rPr>
              <w:t>ZASTOSOWANIE:</w:t>
            </w:r>
          </w:p>
        </w:tc>
      </w:tr>
      <w:tr w:rsidR="006141D0" w:rsidRPr="001519AF" w14:paraId="1BE6F5E4" w14:textId="77777777" w:rsidTr="005F2A36">
        <w:trPr>
          <w:trHeight w:val="1068"/>
        </w:trPr>
        <w:tc>
          <w:tcPr>
            <w:tcW w:w="397" w:type="dxa"/>
            <w:tcBorders>
              <w:top w:val="single" w:sz="4" w:space="0" w:color="auto"/>
              <w:left w:val="single" w:sz="4" w:space="0" w:color="auto"/>
              <w:bottom w:val="single" w:sz="4" w:space="0" w:color="auto"/>
              <w:right w:val="single" w:sz="4" w:space="0" w:color="auto"/>
            </w:tcBorders>
            <w:vAlign w:val="center"/>
          </w:tcPr>
          <w:p w14:paraId="06E177B8" w14:textId="77777777" w:rsidR="006141D0" w:rsidRPr="008269C9" w:rsidRDefault="006141D0" w:rsidP="000306BF">
            <w:pPr>
              <w:pStyle w:val="Akapitzlist"/>
              <w:numPr>
                <w:ilvl w:val="0"/>
                <w:numId w:val="9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2BA8E83" w14:textId="3DFBE189"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DC6646">
              <w:rPr>
                <w:rFonts w:ascii="Arial" w:hAnsi="Arial" w:cs="Arial"/>
                <w:color w:val="000000"/>
                <w:sz w:val="20"/>
              </w:rPr>
              <w:t xml:space="preserve">Kable przeznaczone do instalowania w sieciach elektroenergetycznych podziemnych zakładów górniczych o napięciu znamionowym nieprzekraczającym 6 </w:t>
            </w:r>
            <w:proofErr w:type="spellStart"/>
            <w:r w:rsidRPr="00DC6646">
              <w:rPr>
                <w:rFonts w:ascii="Arial" w:hAnsi="Arial" w:cs="Arial"/>
                <w:color w:val="000000"/>
                <w:sz w:val="20"/>
              </w:rPr>
              <w:t>kV</w:t>
            </w:r>
            <w:proofErr w:type="spellEnd"/>
            <w:r w:rsidRPr="00DC6646">
              <w:rPr>
                <w:rFonts w:ascii="Arial" w:hAnsi="Arial" w:cs="Arial"/>
                <w:color w:val="000000"/>
                <w:sz w:val="20"/>
              </w:rPr>
              <w:t xml:space="preserve">;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9F9E1B4" w14:textId="59E23A5D"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2546D04"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0DFD0B27" w14:textId="77777777" w:rsidTr="005F2A36">
        <w:trPr>
          <w:trHeight w:val="942"/>
        </w:trPr>
        <w:tc>
          <w:tcPr>
            <w:tcW w:w="397" w:type="dxa"/>
            <w:tcBorders>
              <w:top w:val="single" w:sz="4" w:space="0" w:color="auto"/>
              <w:left w:val="single" w:sz="4" w:space="0" w:color="auto"/>
              <w:bottom w:val="single" w:sz="4" w:space="0" w:color="auto"/>
              <w:right w:val="single" w:sz="4" w:space="0" w:color="auto"/>
            </w:tcBorders>
            <w:vAlign w:val="center"/>
          </w:tcPr>
          <w:p w14:paraId="35D3456A" w14:textId="77777777" w:rsidR="006141D0" w:rsidRPr="008269C9" w:rsidRDefault="006141D0" w:rsidP="000306BF">
            <w:pPr>
              <w:pStyle w:val="Akapitzlist"/>
              <w:numPr>
                <w:ilvl w:val="0"/>
                <w:numId w:val="97"/>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51ABD64" w14:textId="03082103"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DC6646">
              <w:rPr>
                <w:rFonts w:ascii="Arial" w:hAnsi="Arial" w:cs="Arial"/>
                <w:color w:val="000000"/>
                <w:sz w:val="20"/>
              </w:rPr>
              <w:t xml:space="preserve">mogą być stosowane w polach </w:t>
            </w:r>
            <w:proofErr w:type="spellStart"/>
            <w:r w:rsidRPr="00DC6646">
              <w:rPr>
                <w:rFonts w:ascii="Arial" w:hAnsi="Arial" w:cs="Arial"/>
                <w:color w:val="000000"/>
                <w:sz w:val="20"/>
              </w:rPr>
              <w:t>niemetanowych</w:t>
            </w:r>
            <w:proofErr w:type="spellEnd"/>
            <w:r w:rsidRPr="00DC6646">
              <w:rPr>
                <w:rFonts w:ascii="Arial" w:hAnsi="Arial" w:cs="Arial"/>
                <w:color w:val="000000"/>
                <w:sz w:val="20"/>
              </w:rPr>
              <w:t xml:space="preserve"> i metanowych w wyrobiskach zaliczonych do stopnia „a”, „b” i „c” niebezpieczeństwa wybuchu metanu klasy A lub B zagrożenia wybuchem pyłu węglowego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DE05C8C" w14:textId="56E5E703"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34B620A"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6D251384" w14:textId="77777777" w:rsidTr="005F2A36">
        <w:trPr>
          <w:trHeight w:val="343"/>
        </w:trPr>
        <w:tc>
          <w:tcPr>
            <w:tcW w:w="397" w:type="dxa"/>
            <w:tcBorders>
              <w:top w:val="single" w:sz="4" w:space="0" w:color="auto"/>
              <w:left w:val="single" w:sz="4" w:space="0" w:color="auto"/>
              <w:bottom w:val="single" w:sz="4" w:space="0" w:color="auto"/>
              <w:right w:val="single" w:sz="4" w:space="0" w:color="auto"/>
            </w:tcBorders>
            <w:vAlign w:val="center"/>
          </w:tcPr>
          <w:p w14:paraId="6337DBC1" w14:textId="77777777" w:rsidR="006141D0" w:rsidRPr="008269C9" w:rsidRDefault="006141D0" w:rsidP="000306BF">
            <w:pPr>
              <w:pStyle w:val="Akapitzlist"/>
              <w:numPr>
                <w:ilvl w:val="0"/>
                <w:numId w:val="97"/>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0F65AA5" w14:textId="69E71434"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DC6646">
              <w:rPr>
                <w:rFonts w:ascii="Arial" w:hAnsi="Arial" w:cs="Arial"/>
                <w:color w:val="000000"/>
                <w:sz w:val="20"/>
              </w:rPr>
              <w:t>Całkowita długość 11000m,</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6005C7C" w14:textId="4CDC4724"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46E8D44B"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7EEC1DC6" w14:textId="77777777" w:rsidTr="005F2A36">
        <w:trPr>
          <w:trHeight w:val="352"/>
        </w:trPr>
        <w:tc>
          <w:tcPr>
            <w:tcW w:w="397" w:type="dxa"/>
            <w:tcBorders>
              <w:top w:val="single" w:sz="4" w:space="0" w:color="auto"/>
              <w:left w:val="single" w:sz="4" w:space="0" w:color="auto"/>
              <w:bottom w:val="single" w:sz="4" w:space="0" w:color="auto"/>
              <w:right w:val="single" w:sz="4" w:space="0" w:color="auto"/>
            </w:tcBorders>
            <w:vAlign w:val="center"/>
          </w:tcPr>
          <w:p w14:paraId="1A821B07" w14:textId="77777777" w:rsidR="006141D0" w:rsidRPr="008269C9" w:rsidRDefault="006141D0" w:rsidP="000306BF">
            <w:pPr>
              <w:pStyle w:val="Akapitzlist"/>
              <w:numPr>
                <w:ilvl w:val="0"/>
                <w:numId w:val="97"/>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C53AC3F" w14:textId="60FEFDDC" w:rsidR="006141D0" w:rsidRPr="007F0713" w:rsidRDefault="006141D0" w:rsidP="00D0080A">
            <w:pPr>
              <w:tabs>
                <w:tab w:val="left" w:pos="426"/>
                <w:tab w:val="right" w:leader="dot" w:pos="9638"/>
              </w:tabs>
              <w:suppressAutoHyphens w:val="0"/>
              <w:contextualSpacing/>
              <w:rPr>
                <w:rFonts w:ascii="Arial" w:hAnsi="Arial" w:cs="Arial"/>
                <w:color w:val="000000"/>
                <w:sz w:val="20"/>
              </w:rPr>
            </w:pPr>
            <w:r w:rsidRPr="00DC6646">
              <w:rPr>
                <w:rFonts w:ascii="Arial" w:hAnsi="Arial" w:cs="Arial"/>
                <w:color w:val="000000"/>
                <w:sz w:val="20"/>
              </w:rPr>
              <w:t>Wymagane odcinki 22 x 500m,</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0103920E" w14:textId="39A1FCE1"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106DA2A"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6141D0" w:rsidRPr="001519AF" w14:paraId="311FC989" w14:textId="77777777" w:rsidTr="005F2A36">
        <w:trPr>
          <w:trHeight w:val="1118"/>
        </w:trPr>
        <w:tc>
          <w:tcPr>
            <w:tcW w:w="397" w:type="dxa"/>
            <w:tcBorders>
              <w:top w:val="single" w:sz="4" w:space="0" w:color="auto"/>
              <w:left w:val="single" w:sz="4" w:space="0" w:color="auto"/>
              <w:bottom w:val="single" w:sz="4" w:space="0" w:color="auto"/>
              <w:right w:val="single" w:sz="4" w:space="0" w:color="auto"/>
            </w:tcBorders>
            <w:vAlign w:val="center"/>
          </w:tcPr>
          <w:p w14:paraId="671A20B6" w14:textId="77777777" w:rsidR="006141D0" w:rsidRPr="008269C9" w:rsidRDefault="006141D0" w:rsidP="000306BF">
            <w:pPr>
              <w:pStyle w:val="Akapitzlist"/>
              <w:numPr>
                <w:ilvl w:val="0"/>
                <w:numId w:val="97"/>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97B8D0A" w14:textId="77777777" w:rsidR="006141D0" w:rsidRDefault="006141D0" w:rsidP="00D0080A">
            <w:pPr>
              <w:tabs>
                <w:tab w:val="left" w:pos="426"/>
                <w:tab w:val="right" w:leader="dot" w:pos="9638"/>
              </w:tabs>
              <w:suppressAutoHyphens w:val="0"/>
              <w:contextualSpacing/>
              <w:rPr>
                <w:rFonts w:ascii="Arial" w:hAnsi="Arial" w:cs="Arial"/>
                <w:color w:val="000000"/>
                <w:sz w:val="20"/>
              </w:rPr>
            </w:pPr>
            <w:r w:rsidRPr="00DC6646">
              <w:rPr>
                <w:rFonts w:ascii="Arial" w:hAnsi="Arial" w:cs="Arial"/>
                <w:color w:val="000000"/>
                <w:sz w:val="20"/>
              </w:rPr>
              <w:t xml:space="preserve">Termin realizacji: </w:t>
            </w:r>
          </w:p>
          <w:p w14:paraId="17EAC62C" w14:textId="20EA8856" w:rsidR="006141D0" w:rsidRDefault="006141D0" w:rsidP="00D0080A">
            <w:pPr>
              <w:numPr>
                <w:ilvl w:val="0"/>
                <w:numId w:val="98"/>
              </w:numPr>
              <w:tabs>
                <w:tab w:val="right" w:leader="dot" w:pos="9638"/>
              </w:tabs>
              <w:suppressAutoHyphens w:val="0"/>
              <w:ind w:left="320" w:hanging="283"/>
              <w:contextualSpacing/>
              <w:rPr>
                <w:rFonts w:ascii="Arial" w:hAnsi="Arial" w:cs="Arial"/>
                <w:b/>
                <w:color w:val="000000"/>
                <w:sz w:val="20"/>
              </w:rPr>
            </w:pPr>
            <w:r w:rsidRPr="008B3907">
              <w:rPr>
                <w:rFonts w:ascii="Arial" w:hAnsi="Arial" w:cs="Arial"/>
                <w:b/>
                <w:color w:val="000000"/>
                <w:sz w:val="20"/>
              </w:rPr>
              <w:t>11x500m dostawa do 5 tygodni od podpisania umowy</w:t>
            </w:r>
          </w:p>
          <w:p w14:paraId="7065E712" w14:textId="0A3D873B" w:rsidR="006141D0" w:rsidRPr="008B3907" w:rsidRDefault="006141D0" w:rsidP="00D0080A">
            <w:pPr>
              <w:numPr>
                <w:ilvl w:val="0"/>
                <w:numId w:val="98"/>
              </w:numPr>
              <w:tabs>
                <w:tab w:val="right" w:leader="dot" w:pos="9638"/>
              </w:tabs>
              <w:suppressAutoHyphens w:val="0"/>
              <w:ind w:left="320" w:hanging="283"/>
              <w:contextualSpacing/>
              <w:rPr>
                <w:rFonts w:ascii="Arial" w:hAnsi="Arial" w:cs="Arial"/>
                <w:b/>
                <w:color w:val="000000"/>
                <w:sz w:val="20"/>
              </w:rPr>
            </w:pPr>
            <w:r w:rsidRPr="008B3907">
              <w:rPr>
                <w:rFonts w:ascii="Arial" w:hAnsi="Arial" w:cs="Arial"/>
                <w:b/>
                <w:color w:val="000000"/>
                <w:sz w:val="20"/>
              </w:rPr>
              <w:t>11x500m dostawa między 5 a 9 tygodni</w:t>
            </w:r>
            <w:r w:rsidR="00577607">
              <w:rPr>
                <w:rFonts w:ascii="Arial" w:hAnsi="Arial" w:cs="Arial"/>
                <w:b/>
                <w:color w:val="000000"/>
                <w:sz w:val="20"/>
              </w:rPr>
              <w:t>em</w:t>
            </w:r>
            <w:r w:rsidRPr="008B3907">
              <w:rPr>
                <w:rFonts w:ascii="Arial" w:hAnsi="Arial" w:cs="Arial"/>
                <w:b/>
                <w:color w:val="000000"/>
                <w:sz w:val="20"/>
              </w:rPr>
              <w:t xml:space="preserve"> 2022 r.</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05E7F2D" w14:textId="166F248C" w:rsidR="006141D0" w:rsidRPr="001519AF" w:rsidRDefault="006141D0" w:rsidP="006141D0">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441888A" w14:textId="77777777" w:rsidR="006141D0" w:rsidRPr="001519AF" w:rsidRDefault="006141D0" w:rsidP="006141D0">
            <w:pPr>
              <w:tabs>
                <w:tab w:val="left" w:pos="426"/>
                <w:tab w:val="right" w:leader="dot" w:pos="9638"/>
              </w:tabs>
              <w:suppressAutoHyphens w:val="0"/>
              <w:contextualSpacing/>
              <w:jc w:val="center"/>
              <w:rPr>
                <w:rFonts w:ascii="Arial" w:hAnsi="Arial" w:cs="Arial"/>
                <w:sz w:val="20"/>
                <w:szCs w:val="20"/>
                <w:lang w:eastAsia="en-US"/>
              </w:rPr>
            </w:pPr>
          </w:p>
        </w:tc>
      </w:tr>
      <w:tr w:rsidR="00AC6B33" w:rsidRPr="001519AF" w14:paraId="5B2AF65F" w14:textId="77777777" w:rsidTr="005F2A36">
        <w:trPr>
          <w:trHeight w:val="567"/>
        </w:trPr>
        <w:tc>
          <w:tcPr>
            <w:tcW w:w="397" w:type="dxa"/>
            <w:tcBorders>
              <w:top w:val="single" w:sz="4" w:space="0" w:color="auto"/>
              <w:left w:val="single" w:sz="4" w:space="0" w:color="auto"/>
              <w:bottom w:val="single" w:sz="4" w:space="0" w:color="auto"/>
              <w:right w:val="single" w:sz="4" w:space="0" w:color="auto"/>
            </w:tcBorders>
            <w:vAlign w:val="center"/>
          </w:tcPr>
          <w:p w14:paraId="323DF085" w14:textId="77777777" w:rsidR="00AC6B33" w:rsidRPr="008269C9" w:rsidRDefault="00AC6B33" w:rsidP="00AC6B33">
            <w:pPr>
              <w:pStyle w:val="Akapitzlist"/>
              <w:numPr>
                <w:ilvl w:val="0"/>
                <w:numId w:val="97"/>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D40ED12" w14:textId="67F08EE8" w:rsidR="00AC6B33" w:rsidRPr="00B13D84" w:rsidRDefault="00AC6B33" w:rsidP="00D0080A">
            <w:pPr>
              <w:tabs>
                <w:tab w:val="left" w:pos="426"/>
                <w:tab w:val="right" w:leader="dot" w:pos="9638"/>
              </w:tabs>
              <w:suppressAutoHyphens w:val="0"/>
              <w:contextualSpacing/>
              <w:rPr>
                <w:rFonts w:ascii="Arial" w:hAnsi="Arial" w:cs="Arial"/>
                <w:b/>
                <w:bCs/>
                <w:iCs/>
                <w:color w:val="000000"/>
                <w:sz w:val="20"/>
              </w:rPr>
            </w:pPr>
            <w:r w:rsidRPr="00B13D84">
              <w:rPr>
                <w:rFonts w:ascii="Arial" w:hAnsi="Arial" w:cs="Arial"/>
                <w:bCs/>
                <w:iCs/>
                <w:color w:val="000000"/>
                <w:sz w:val="20"/>
              </w:rPr>
              <w:t>Wymagana gwarancja - m</w:t>
            </w:r>
            <w:r w:rsidRPr="00AC6B33">
              <w:rPr>
                <w:rFonts w:ascii="Arial" w:hAnsi="Arial" w:cs="Arial"/>
                <w:bCs/>
                <w:iCs/>
                <w:color w:val="000000"/>
                <w:sz w:val="20"/>
              </w:rPr>
              <w:t xml:space="preserve">inimum 12 miesięcy </w:t>
            </w:r>
            <w:r w:rsidR="00B13D84" w:rsidRPr="00B13D84">
              <w:rPr>
                <w:rFonts w:ascii="Arial" w:hAnsi="Arial" w:cs="Arial"/>
                <w:bCs/>
                <w:iCs/>
                <w:color w:val="000000"/>
                <w:sz w:val="20"/>
              </w:rPr>
              <w:t xml:space="preserve">licząc </w:t>
            </w:r>
            <w:r w:rsidR="00B13D84">
              <w:rPr>
                <w:rFonts w:ascii="Arial" w:hAnsi="Arial" w:cs="Arial"/>
                <w:bCs/>
                <w:iCs/>
                <w:color w:val="000000"/>
                <w:sz w:val="20"/>
              </w:rPr>
              <w:t xml:space="preserve">            </w:t>
            </w:r>
            <w:r w:rsidR="00B13D84" w:rsidRPr="00B13D84">
              <w:rPr>
                <w:rFonts w:ascii="Arial" w:hAnsi="Arial" w:cs="Arial"/>
                <w:bCs/>
                <w:iCs/>
                <w:color w:val="000000"/>
                <w:sz w:val="20"/>
              </w:rPr>
              <w:t>od daty dostawy do Zamawiającego</w:t>
            </w:r>
            <w:r w:rsidR="00B13D84" w:rsidRPr="00B13D84">
              <w:rPr>
                <w:rFonts w:ascii="Arial" w:hAnsi="Arial" w:cs="Arial"/>
                <w:b/>
                <w:bCs/>
                <w:iCs/>
                <w:color w:val="000000"/>
                <w:sz w:val="20"/>
              </w:rPr>
              <w:t>.</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0ED37B59" w14:textId="65D0C433" w:rsidR="00AC6B33" w:rsidRPr="001519AF" w:rsidRDefault="00AC6B33" w:rsidP="00AC6B33">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22FB476" w14:textId="77777777" w:rsidR="00AC6B33" w:rsidRPr="001519AF" w:rsidRDefault="00AC6B33" w:rsidP="00AC6B33">
            <w:pPr>
              <w:tabs>
                <w:tab w:val="left" w:pos="426"/>
                <w:tab w:val="right" w:leader="dot" w:pos="9638"/>
              </w:tabs>
              <w:suppressAutoHyphens w:val="0"/>
              <w:contextualSpacing/>
              <w:jc w:val="center"/>
              <w:rPr>
                <w:rFonts w:ascii="Arial" w:hAnsi="Arial" w:cs="Arial"/>
                <w:sz w:val="20"/>
                <w:szCs w:val="20"/>
                <w:lang w:eastAsia="en-US"/>
              </w:rPr>
            </w:pPr>
          </w:p>
        </w:tc>
      </w:tr>
      <w:tr w:rsidR="00AC6B33" w:rsidRPr="001519AF" w14:paraId="41CA9E39" w14:textId="77777777" w:rsidTr="005F2A36">
        <w:trPr>
          <w:trHeight w:val="880"/>
        </w:trPr>
        <w:tc>
          <w:tcPr>
            <w:tcW w:w="397" w:type="dxa"/>
            <w:tcBorders>
              <w:top w:val="single" w:sz="4" w:space="0" w:color="auto"/>
              <w:left w:val="single" w:sz="4" w:space="0" w:color="auto"/>
              <w:bottom w:val="single" w:sz="4" w:space="0" w:color="auto"/>
              <w:right w:val="single" w:sz="4" w:space="0" w:color="auto"/>
            </w:tcBorders>
            <w:vAlign w:val="center"/>
          </w:tcPr>
          <w:p w14:paraId="2B9EAAC1" w14:textId="77777777" w:rsidR="00AC6B33" w:rsidRPr="008269C9" w:rsidRDefault="00AC6B33" w:rsidP="00AC6B33">
            <w:pPr>
              <w:pStyle w:val="Akapitzlist"/>
              <w:numPr>
                <w:ilvl w:val="0"/>
                <w:numId w:val="97"/>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10987BB" w14:textId="2A839C7D" w:rsidR="00AC6B33" w:rsidRPr="00AC6B33" w:rsidRDefault="00AC6B33" w:rsidP="00D0080A">
            <w:pPr>
              <w:tabs>
                <w:tab w:val="left" w:pos="426"/>
                <w:tab w:val="right" w:leader="dot" w:pos="9638"/>
              </w:tabs>
              <w:suppressAutoHyphens w:val="0"/>
              <w:contextualSpacing/>
              <w:rPr>
                <w:rFonts w:ascii="Arial" w:hAnsi="Arial" w:cs="Arial"/>
                <w:bCs/>
                <w:color w:val="000000"/>
                <w:sz w:val="20"/>
              </w:rPr>
            </w:pPr>
            <w:r w:rsidRPr="00AC6B33">
              <w:rPr>
                <w:rFonts w:ascii="Arial" w:hAnsi="Arial" w:cs="Arial"/>
                <w:bCs/>
                <w:color w:val="000000"/>
                <w:sz w:val="20"/>
              </w:rPr>
              <w:t xml:space="preserve">Wykonawca zapewni bezpłatne i natychmiastowe usunięcie wszelkich wad, które ujawnią się w okresie gwarancji.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5A8CDB3" w14:textId="1503C15B" w:rsidR="00AC6B33" w:rsidRPr="001519AF" w:rsidRDefault="00AC6B33" w:rsidP="00AC6B33">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7E831C9" w14:textId="77777777" w:rsidR="00AC6B33" w:rsidRPr="001519AF" w:rsidRDefault="00AC6B33" w:rsidP="00AC6B33">
            <w:pPr>
              <w:tabs>
                <w:tab w:val="left" w:pos="426"/>
                <w:tab w:val="right" w:leader="dot" w:pos="9638"/>
              </w:tabs>
              <w:suppressAutoHyphens w:val="0"/>
              <w:contextualSpacing/>
              <w:jc w:val="center"/>
              <w:rPr>
                <w:rFonts w:ascii="Arial" w:hAnsi="Arial" w:cs="Arial"/>
                <w:sz w:val="20"/>
                <w:szCs w:val="20"/>
                <w:lang w:eastAsia="en-US"/>
              </w:rPr>
            </w:pPr>
          </w:p>
        </w:tc>
      </w:tr>
      <w:tr w:rsidR="006141D0" w:rsidRPr="0064234F" w14:paraId="01309960" w14:textId="77777777" w:rsidTr="005F2A36">
        <w:trPr>
          <w:trHeight w:val="541"/>
        </w:trPr>
        <w:tc>
          <w:tcPr>
            <w:tcW w:w="961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349BD" w14:textId="4EB05151" w:rsidR="006141D0" w:rsidRPr="0064234F" w:rsidRDefault="006141D0" w:rsidP="000306BF">
            <w:pPr>
              <w:pStyle w:val="Akapitzlist"/>
              <w:numPr>
                <w:ilvl w:val="0"/>
                <w:numId w:val="102"/>
              </w:numPr>
              <w:tabs>
                <w:tab w:val="right" w:leader="dot" w:pos="9638"/>
              </w:tabs>
              <w:ind w:left="434" w:hanging="284"/>
              <w:rPr>
                <w:rFonts w:ascii="Arial" w:hAnsi="Arial" w:cs="Arial"/>
                <w:b/>
                <w:sz w:val="20"/>
                <w:szCs w:val="20"/>
                <w:lang w:eastAsia="en-US"/>
              </w:rPr>
            </w:pPr>
            <w:r w:rsidRPr="0064234F">
              <w:rPr>
                <w:rFonts w:ascii="Arial" w:hAnsi="Arial" w:cs="Arial"/>
                <w:b/>
                <w:sz w:val="20"/>
                <w:szCs w:val="20"/>
                <w:lang w:eastAsia="en-US"/>
              </w:rPr>
              <w:t>Typ:</w:t>
            </w:r>
            <w:r w:rsidRPr="0064234F">
              <w:rPr>
                <w:rFonts w:ascii="Arial" w:hAnsi="Arial" w:cs="Arial"/>
                <w:b/>
                <w:color w:val="FF0000"/>
                <w:sz w:val="20"/>
                <w:szCs w:val="20"/>
                <w:lang w:eastAsia="en-US"/>
              </w:rPr>
              <w:t xml:space="preserve"> </w:t>
            </w:r>
            <w:proofErr w:type="spellStart"/>
            <w:r w:rsidR="0064234F" w:rsidRPr="0064234F">
              <w:rPr>
                <w:rFonts w:ascii="Arial" w:hAnsi="Arial" w:cs="Arial"/>
                <w:b/>
                <w:bCs/>
                <w:sz w:val="20"/>
                <w:szCs w:val="20"/>
                <w:lang w:eastAsia="en-US"/>
              </w:rPr>
              <w:t>YHKGXSFoyn</w:t>
            </w:r>
            <w:proofErr w:type="spellEnd"/>
            <w:r w:rsidR="0064234F" w:rsidRPr="0064234F">
              <w:rPr>
                <w:rFonts w:ascii="Arial" w:hAnsi="Arial" w:cs="Arial"/>
                <w:b/>
                <w:bCs/>
                <w:sz w:val="20"/>
                <w:szCs w:val="20"/>
                <w:lang w:eastAsia="en-US"/>
              </w:rPr>
              <w:t xml:space="preserve"> 3 x 150/30mm</w:t>
            </w:r>
            <w:r w:rsidR="0064234F" w:rsidRPr="0064234F">
              <w:rPr>
                <w:rFonts w:ascii="Arial" w:hAnsi="Arial" w:cs="Arial"/>
                <w:b/>
                <w:bCs/>
                <w:sz w:val="20"/>
                <w:szCs w:val="20"/>
                <w:vertAlign w:val="superscript"/>
                <w:lang w:eastAsia="en-US"/>
              </w:rPr>
              <w:t>2</w:t>
            </w:r>
            <w:r w:rsidR="0064234F" w:rsidRPr="0064234F">
              <w:rPr>
                <w:rFonts w:ascii="Arial" w:hAnsi="Arial" w:cs="Arial"/>
                <w:b/>
                <w:bCs/>
                <w:sz w:val="20"/>
                <w:szCs w:val="20"/>
                <w:lang w:eastAsia="en-US"/>
              </w:rPr>
              <w:t xml:space="preserve"> 6/10kV lub </w:t>
            </w:r>
            <w:proofErr w:type="spellStart"/>
            <w:r w:rsidR="0064234F" w:rsidRPr="0064234F">
              <w:rPr>
                <w:rFonts w:ascii="Arial" w:hAnsi="Arial" w:cs="Arial"/>
                <w:b/>
                <w:bCs/>
                <w:sz w:val="20"/>
                <w:szCs w:val="20"/>
                <w:lang w:eastAsia="en-US"/>
              </w:rPr>
              <w:t>YHKGXSFoyn</w:t>
            </w:r>
            <w:proofErr w:type="spellEnd"/>
            <w:r w:rsidR="0064234F" w:rsidRPr="0064234F">
              <w:rPr>
                <w:rFonts w:ascii="Arial" w:hAnsi="Arial" w:cs="Arial"/>
                <w:b/>
                <w:bCs/>
                <w:sz w:val="20"/>
                <w:szCs w:val="20"/>
                <w:lang w:eastAsia="en-US"/>
              </w:rPr>
              <w:t xml:space="preserve"> 3x150/30mm</w:t>
            </w:r>
            <w:r w:rsidR="0064234F" w:rsidRPr="0064234F">
              <w:rPr>
                <w:rFonts w:ascii="Arial" w:hAnsi="Arial" w:cs="Arial"/>
                <w:b/>
                <w:bCs/>
                <w:sz w:val="20"/>
                <w:szCs w:val="20"/>
                <w:vertAlign w:val="superscript"/>
                <w:lang w:eastAsia="en-US"/>
              </w:rPr>
              <w:t>2</w:t>
            </w:r>
            <w:r w:rsidR="0064234F" w:rsidRPr="0064234F">
              <w:rPr>
                <w:rFonts w:ascii="Arial" w:hAnsi="Arial" w:cs="Arial"/>
                <w:b/>
                <w:bCs/>
                <w:sz w:val="20"/>
                <w:szCs w:val="20"/>
                <w:lang w:eastAsia="en-US"/>
              </w:rPr>
              <w:t xml:space="preserve"> 3,6/6kV</w:t>
            </w:r>
          </w:p>
        </w:tc>
      </w:tr>
      <w:tr w:rsidR="006141D0" w:rsidRPr="001519AF" w14:paraId="7CD5A42D" w14:textId="77777777" w:rsidTr="005F2A36">
        <w:trPr>
          <w:trHeight w:val="325"/>
        </w:trPr>
        <w:tc>
          <w:tcPr>
            <w:tcW w:w="9611" w:type="dxa"/>
            <w:gridSpan w:val="7"/>
            <w:tcBorders>
              <w:top w:val="single" w:sz="4" w:space="0" w:color="auto"/>
              <w:left w:val="single" w:sz="4" w:space="0" w:color="auto"/>
              <w:bottom w:val="single" w:sz="4" w:space="0" w:color="auto"/>
              <w:right w:val="single" w:sz="4" w:space="0" w:color="auto"/>
            </w:tcBorders>
            <w:vAlign w:val="center"/>
          </w:tcPr>
          <w:p w14:paraId="36ABEDFC" w14:textId="7F5609F5" w:rsidR="006141D0" w:rsidRPr="006141D0" w:rsidRDefault="006141D0" w:rsidP="00E802BB">
            <w:pPr>
              <w:pStyle w:val="Akapitzlist"/>
              <w:numPr>
                <w:ilvl w:val="0"/>
                <w:numId w:val="94"/>
              </w:numPr>
              <w:tabs>
                <w:tab w:val="right" w:leader="dot" w:pos="9638"/>
              </w:tabs>
              <w:ind w:left="434"/>
              <w:rPr>
                <w:rFonts w:ascii="Arial" w:hAnsi="Arial" w:cs="Arial"/>
                <w:sz w:val="20"/>
                <w:szCs w:val="20"/>
                <w:lang w:eastAsia="en-US"/>
              </w:rPr>
            </w:pPr>
            <w:r w:rsidRPr="006141D0">
              <w:rPr>
                <w:rFonts w:ascii="Arial" w:hAnsi="Arial" w:cs="Arial"/>
                <w:b/>
                <w:sz w:val="20"/>
                <w:szCs w:val="20"/>
                <w:lang w:eastAsia="en-US"/>
              </w:rPr>
              <w:t>BUDOWA:</w:t>
            </w:r>
          </w:p>
        </w:tc>
      </w:tr>
      <w:tr w:rsidR="002F5284" w:rsidRPr="001519AF" w14:paraId="0B15E6A3" w14:textId="77777777" w:rsidTr="005F2A36">
        <w:trPr>
          <w:trHeight w:val="619"/>
        </w:trPr>
        <w:tc>
          <w:tcPr>
            <w:tcW w:w="397" w:type="dxa"/>
            <w:tcBorders>
              <w:top w:val="single" w:sz="4" w:space="0" w:color="auto"/>
              <w:left w:val="single" w:sz="4" w:space="0" w:color="auto"/>
              <w:bottom w:val="single" w:sz="4" w:space="0" w:color="auto"/>
              <w:right w:val="single" w:sz="4" w:space="0" w:color="auto"/>
            </w:tcBorders>
            <w:vAlign w:val="center"/>
          </w:tcPr>
          <w:p w14:paraId="45B11056" w14:textId="77777777" w:rsidR="002F5284" w:rsidRPr="008269C9" w:rsidRDefault="002F5284" w:rsidP="002F5284">
            <w:pPr>
              <w:pStyle w:val="Akapitzlist"/>
              <w:numPr>
                <w:ilvl w:val="0"/>
                <w:numId w:val="99"/>
              </w:numPr>
              <w:ind w:left="0"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4CC8DAF" w14:textId="50A7B904"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Żyły: miedziane okrągłe wielodrutowe, zagęszczane wielodrutowe kl. 2 wg. EN60228</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6642F45" w14:textId="03992B65"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C76227C"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424B8F29" w14:textId="77777777" w:rsidTr="005F2A36">
        <w:trPr>
          <w:trHeight w:val="558"/>
        </w:trPr>
        <w:tc>
          <w:tcPr>
            <w:tcW w:w="397" w:type="dxa"/>
            <w:tcBorders>
              <w:top w:val="single" w:sz="4" w:space="0" w:color="auto"/>
              <w:left w:val="single" w:sz="4" w:space="0" w:color="auto"/>
              <w:bottom w:val="single" w:sz="4" w:space="0" w:color="auto"/>
              <w:right w:val="single" w:sz="4" w:space="0" w:color="auto"/>
            </w:tcBorders>
            <w:vAlign w:val="center"/>
          </w:tcPr>
          <w:p w14:paraId="13F044E3"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38F7DA1" w14:textId="4D71AB83"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Ekran na żyłach roboczych: z taśm przewodzących lub tworzywa na bazie polietylenu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2D32FB4" w14:textId="26227AB7"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AD9D84A"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145D9D2D" w14:textId="77777777" w:rsidTr="005F2A36">
        <w:trPr>
          <w:trHeight w:val="416"/>
        </w:trPr>
        <w:tc>
          <w:tcPr>
            <w:tcW w:w="397" w:type="dxa"/>
            <w:tcBorders>
              <w:top w:val="single" w:sz="4" w:space="0" w:color="auto"/>
              <w:left w:val="single" w:sz="4" w:space="0" w:color="auto"/>
              <w:bottom w:val="single" w:sz="4" w:space="0" w:color="auto"/>
              <w:right w:val="single" w:sz="4" w:space="0" w:color="auto"/>
            </w:tcBorders>
            <w:vAlign w:val="center"/>
          </w:tcPr>
          <w:p w14:paraId="2734717D"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1F2810F" w14:textId="1CCDB15C"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 xml:space="preserve">Izolacja: XLPE typu DIX 3 wg. PN-HD 620 S1:2002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F4DDC36" w14:textId="13CA7ABA"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905F390"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4C3D2FF5" w14:textId="77777777" w:rsidTr="005F2A36">
        <w:trPr>
          <w:trHeight w:val="832"/>
        </w:trPr>
        <w:tc>
          <w:tcPr>
            <w:tcW w:w="397" w:type="dxa"/>
            <w:tcBorders>
              <w:top w:val="single" w:sz="4" w:space="0" w:color="auto"/>
              <w:left w:val="single" w:sz="4" w:space="0" w:color="auto"/>
              <w:bottom w:val="single" w:sz="4" w:space="0" w:color="auto"/>
              <w:right w:val="single" w:sz="4" w:space="0" w:color="auto"/>
            </w:tcBorders>
            <w:vAlign w:val="center"/>
          </w:tcPr>
          <w:p w14:paraId="10D3AC21"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37F1780" w14:textId="0C2BC1E2" w:rsidR="00D0080A" w:rsidRPr="00D0080A" w:rsidRDefault="002F5284" w:rsidP="00D0080A">
            <w:pPr>
              <w:tabs>
                <w:tab w:val="left" w:pos="426"/>
                <w:tab w:val="right" w:leader="dot" w:pos="9638"/>
              </w:tabs>
              <w:suppressAutoHyphens w:val="0"/>
              <w:contextualSpacing/>
              <w:rPr>
                <w:rFonts w:ascii="Arial" w:hAnsi="Arial" w:cs="Arial"/>
                <w:sz w:val="20"/>
              </w:rPr>
            </w:pPr>
            <w:r w:rsidRPr="001C670A">
              <w:rPr>
                <w:rFonts w:ascii="Arial" w:hAnsi="Arial" w:cs="Arial"/>
                <w:sz w:val="20"/>
              </w:rPr>
              <w:t>Ekran indywidualny: Ekran w postaci obwoju z taśmy przewodzącej i taśmy Cu lub z polietylenu przewodzącego i taśmy Cu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DB5551A" w14:textId="59D2E68B"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08EAADA"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7AE859A4" w14:textId="77777777" w:rsidTr="005F2A36">
        <w:trPr>
          <w:trHeight w:val="556"/>
        </w:trPr>
        <w:tc>
          <w:tcPr>
            <w:tcW w:w="397" w:type="dxa"/>
            <w:tcBorders>
              <w:top w:val="single" w:sz="4" w:space="0" w:color="auto"/>
              <w:left w:val="single" w:sz="4" w:space="0" w:color="auto"/>
              <w:bottom w:val="single" w:sz="4" w:space="0" w:color="auto"/>
              <w:right w:val="single" w:sz="4" w:space="0" w:color="auto"/>
            </w:tcBorders>
            <w:vAlign w:val="center"/>
          </w:tcPr>
          <w:p w14:paraId="6856D527"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63C188D" w14:textId="6C8295C8"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Ośrodek: Żyły robocze skręcone wokół rdzenia (drut lub linka Cu)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A86BBD4" w14:textId="0AE34C73"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DE08F5B"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4B0329F5" w14:textId="77777777" w:rsidTr="005F2A36">
        <w:trPr>
          <w:trHeight w:val="550"/>
        </w:trPr>
        <w:tc>
          <w:tcPr>
            <w:tcW w:w="397" w:type="dxa"/>
            <w:tcBorders>
              <w:top w:val="single" w:sz="4" w:space="0" w:color="auto"/>
              <w:left w:val="single" w:sz="4" w:space="0" w:color="auto"/>
              <w:bottom w:val="single" w:sz="4" w:space="0" w:color="auto"/>
              <w:right w:val="single" w:sz="4" w:space="0" w:color="auto"/>
            </w:tcBorders>
            <w:vAlign w:val="center"/>
          </w:tcPr>
          <w:p w14:paraId="51B525ED"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D7CD635" w14:textId="68B90DCB"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Powłoka wypełniająca: Niewulkanizowana gumowa lub polwinit oponowy</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9327251" w14:textId="4CF8851C"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F5856B5"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26F75B5F" w14:textId="77777777" w:rsidTr="005F2A36">
        <w:trPr>
          <w:trHeight w:val="557"/>
        </w:trPr>
        <w:tc>
          <w:tcPr>
            <w:tcW w:w="397" w:type="dxa"/>
            <w:tcBorders>
              <w:top w:val="single" w:sz="4" w:space="0" w:color="auto"/>
              <w:left w:val="single" w:sz="4" w:space="0" w:color="auto"/>
              <w:bottom w:val="single" w:sz="4" w:space="0" w:color="auto"/>
              <w:right w:val="single" w:sz="4" w:space="0" w:color="auto"/>
            </w:tcBorders>
            <w:vAlign w:val="center"/>
          </w:tcPr>
          <w:p w14:paraId="14C67BC1"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D8659FB" w14:textId="1E531391"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Powłoka wewnętrzna: PVC typu DMV 31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636B4DF" w14:textId="751758E3"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BC59BD0"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68AF7B7D" w14:textId="77777777" w:rsidTr="005F2A36">
        <w:trPr>
          <w:trHeight w:val="552"/>
        </w:trPr>
        <w:tc>
          <w:tcPr>
            <w:tcW w:w="397" w:type="dxa"/>
            <w:tcBorders>
              <w:top w:val="single" w:sz="4" w:space="0" w:color="auto"/>
              <w:left w:val="single" w:sz="4" w:space="0" w:color="auto"/>
              <w:bottom w:val="single" w:sz="4" w:space="0" w:color="auto"/>
              <w:right w:val="single" w:sz="4" w:space="0" w:color="auto"/>
            </w:tcBorders>
            <w:vAlign w:val="center"/>
          </w:tcPr>
          <w:p w14:paraId="4105DE71" w14:textId="77777777" w:rsidR="002F5284" w:rsidRPr="008269C9" w:rsidRDefault="002F5284" w:rsidP="002F5284">
            <w:pPr>
              <w:pStyle w:val="Akapitzlist"/>
              <w:numPr>
                <w:ilvl w:val="0"/>
                <w:numId w:val="99"/>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9336514" w14:textId="74226DF3" w:rsidR="002F5284" w:rsidRPr="007F0713" w:rsidRDefault="002F5284" w:rsidP="00D0080A">
            <w:pPr>
              <w:tabs>
                <w:tab w:val="left" w:pos="426"/>
                <w:tab w:val="right" w:leader="dot" w:pos="9638"/>
              </w:tabs>
              <w:suppressAutoHyphens w:val="0"/>
              <w:contextualSpacing/>
              <w:rPr>
                <w:rFonts w:ascii="Arial" w:hAnsi="Arial" w:cs="Arial"/>
                <w:color w:val="000000"/>
                <w:sz w:val="20"/>
              </w:rPr>
            </w:pPr>
            <w:r w:rsidRPr="001C670A">
              <w:rPr>
                <w:rFonts w:ascii="Arial" w:hAnsi="Arial" w:cs="Arial"/>
                <w:sz w:val="20"/>
              </w:rPr>
              <w:t>Osłona zewnętrzna: PVC oponowy typu DMV 31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3B96371" w14:textId="1BB9F4E1"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A28C236"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32213B" w:rsidRPr="001519AF" w14:paraId="4900AC8B" w14:textId="77777777" w:rsidTr="005F2A36">
        <w:trPr>
          <w:trHeight w:val="336"/>
        </w:trPr>
        <w:tc>
          <w:tcPr>
            <w:tcW w:w="9611" w:type="dxa"/>
            <w:gridSpan w:val="7"/>
            <w:tcBorders>
              <w:top w:val="single" w:sz="4" w:space="0" w:color="auto"/>
              <w:left w:val="single" w:sz="4" w:space="0" w:color="auto"/>
              <w:bottom w:val="single" w:sz="4" w:space="0" w:color="auto"/>
              <w:right w:val="single" w:sz="4" w:space="0" w:color="auto"/>
            </w:tcBorders>
            <w:vAlign w:val="center"/>
          </w:tcPr>
          <w:p w14:paraId="535A4472" w14:textId="7795160E" w:rsidR="0032213B" w:rsidRPr="0032213B" w:rsidRDefault="0032213B" w:rsidP="00E802BB">
            <w:pPr>
              <w:pStyle w:val="Akapitzlist"/>
              <w:numPr>
                <w:ilvl w:val="0"/>
                <w:numId w:val="94"/>
              </w:numPr>
              <w:tabs>
                <w:tab w:val="right" w:leader="dot" w:pos="9638"/>
              </w:tabs>
              <w:ind w:left="434" w:hanging="426"/>
              <w:rPr>
                <w:rFonts w:ascii="Arial" w:hAnsi="Arial" w:cs="Arial"/>
                <w:sz w:val="20"/>
                <w:szCs w:val="20"/>
                <w:lang w:eastAsia="en-US"/>
              </w:rPr>
            </w:pPr>
            <w:r w:rsidRPr="0032213B">
              <w:rPr>
                <w:rFonts w:ascii="Arial" w:hAnsi="Arial" w:cs="Arial"/>
                <w:b/>
                <w:sz w:val="20"/>
                <w:szCs w:val="20"/>
                <w:lang w:eastAsia="en-US"/>
              </w:rPr>
              <w:t>CHARAKTERYSTYKA</w:t>
            </w:r>
          </w:p>
        </w:tc>
      </w:tr>
      <w:tr w:rsidR="002F5284" w:rsidRPr="001519AF" w14:paraId="638C5983" w14:textId="77777777" w:rsidTr="005F2A36">
        <w:trPr>
          <w:trHeight w:val="365"/>
        </w:trPr>
        <w:tc>
          <w:tcPr>
            <w:tcW w:w="397" w:type="dxa"/>
            <w:tcBorders>
              <w:top w:val="single" w:sz="4" w:space="0" w:color="auto"/>
              <w:left w:val="single" w:sz="4" w:space="0" w:color="auto"/>
              <w:bottom w:val="single" w:sz="4" w:space="0" w:color="auto"/>
              <w:right w:val="single" w:sz="4" w:space="0" w:color="auto"/>
            </w:tcBorders>
            <w:vAlign w:val="center"/>
          </w:tcPr>
          <w:p w14:paraId="738D3CA7" w14:textId="77777777" w:rsidR="002F5284" w:rsidRPr="008269C9" w:rsidRDefault="002F5284" w:rsidP="002F5284">
            <w:pPr>
              <w:pStyle w:val="Akapitzlist"/>
              <w:numPr>
                <w:ilvl w:val="0"/>
                <w:numId w:val="100"/>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C5CBC9F" w14:textId="713B334C"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Kolor izolacji: Naturalna</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CBCCD3E" w14:textId="626AFC48"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21AA72D"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770885AA" w14:textId="77777777" w:rsidTr="005F2A36">
        <w:trPr>
          <w:trHeight w:val="555"/>
        </w:trPr>
        <w:tc>
          <w:tcPr>
            <w:tcW w:w="397" w:type="dxa"/>
            <w:tcBorders>
              <w:top w:val="single" w:sz="4" w:space="0" w:color="auto"/>
              <w:left w:val="single" w:sz="4" w:space="0" w:color="auto"/>
              <w:bottom w:val="single" w:sz="4" w:space="0" w:color="auto"/>
              <w:right w:val="single" w:sz="4" w:space="0" w:color="auto"/>
            </w:tcBorders>
            <w:vAlign w:val="center"/>
          </w:tcPr>
          <w:p w14:paraId="190CB177"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700E97D" w14:textId="072BD53C"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 xml:space="preserve">Kolor powłoki: Czerwona </w:t>
            </w:r>
            <w:r w:rsidRPr="00D35C53">
              <w:rPr>
                <w:rFonts w:ascii="Arial" w:hAnsi="Arial" w:cs="Arial"/>
                <w:bCs/>
                <w:sz w:val="20"/>
                <w:szCs w:val="20"/>
              </w:rPr>
              <w:t>z nadrukiem typu, producenta, daty produkcji, odległości, symbolu dopuszczenia WUG</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90A3049" w14:textId="3D5D41AE"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6EB2C20"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1E9F31A9" w14:textId="77777777" w:rsidTr="005F2A36">
        <w:trPr>
          <w:trHeight w:val="549"/>
        </w:trPr>
        <w:tc>
          <w:tcPr>
            <w:tcW w:w="397" w:type="dxa"/>
            <w:tcBorders>
              <w:top w:val="single" w:sz="4" w:space="0" w:color="auto"/>
              <w:left w:val="single" w:sz="4" w:space="0" w:color="auto"/>
              <w:bottom w:val="single" w:sz="4" w:space="0" w:color="auto"/>
              <w:right w:val="single" w:sz="4" w:space="0" w:color="auto"/>
            </w:tcBorders>
            <w:vAlign w:val="center"/>
          </w:tcPr>
          <w:p w14:paraId="3103D122"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A7AE003" w14:textId="37A0248E"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Maksymalna temperatura żyły podczas pracy kabla: +90°C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6F0CB0D" w14:textId="3DAD7CCA"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EAA8437"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6EE8264B" w14:textId="77777777" w:rsidTr="005F2A36">
        <w:trPr>
          <w:trHeight w:val="571"/>
        </w:trPr>
        <w:tc>
          <w:tcPr>
            <w:tcW w:w="397" w:type="dxa"/>
            <w:tcBorders>
              <w:top w:val="single" w:sz="4" w:space="0" w:color="auto"/>
              <w:left w:val="single" w:sz="4" w:space="0" w:color="auto"/>
              <w:bottom w:val="single" w:sz="4" w:space="0" w:color="auto"/>
              <w:right w:val="single" w:sz="4" w:space="0" w:color="auto"/>
            </w:tcBorders>
            <w:vAlign w:val="center"/>
          </w:tcPr>
          <w:p w14:paraId="2FBE1A2C"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AFEDDC1" w14:textId="15A7398D"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Minimalna temperatura otoczenia dla kabli ułożonych na stałe: -30°C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0E8E11CE" w14:textId="43991D49"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7B4DB365"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181524F8" w14:textId="77777777" w:rsidTr="005F2A36">
        <w:trPr>
          <w:trHeight w:val="551"/>
        </w:trPr>
        <w:tc>
          <w:tcPr>
            <w:tcW w:w="397" w:type="dxa"/>
            <w:tcBorders>
              <w:top w:val="single" w:sz="4" w:space="0" w:color="auto"/>
              <w:left w:val="single" w:sz="4" w:space="0" w:color="auto"/>
              <w:bottom w:val="single" w:sz="4" w:space="0" w:color="auto"/>
              <w:right w:val="single" w:sz="4" w:space="0" w:color="auto"/>
            </w:tcBorders>
            <w:vAlign w:val="center"/>
          </w:tcPr>
          <w:p w14:paraId="1E758626"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DA8226B" w14:textId="4B578128"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Minimalna temperatura przewodu przy układaniu bez podgrzewania: -5°C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63D28B4" w14:textId="6405536E"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34F6653"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0C614B7F" w14:textId="77777777" w:rsidTr="005F2A36">
        <w:trPr>
          <w:trHeight w:val="418"/>
        </w:trPr>
        <w:tc>
          <w:tcPr>
            <w:tcW w:w="397" w:type="dxa"/>
            <w:tcBorders>
              <w:top w:val="single" w:sz="4" w:space="0" w:color="auto"/>
              <w:left w:val="single" w:sz="4" w:space="0" w:color="auto"/>
              <w:bottom w:val="single" w:sz="4" w:space="0" w:color="auto"/>
              <w:right w:val="single" w:sz="4" w:space="0" w:color="auto"/>
            </w:tcBorders>
            <w:vAlign w:val="center"/>
          </w:tcPr>
          <w:p w14:paraId="6D239001"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8586D5A" w14:textId="7702B870"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Maksymalna temperatura żyły podczas zwarcia: +250°C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367DA41" w14:textId="3B5EA1F7"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22CD12D"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4CD96969" w14:textId="77777777" w:rsidTr="005F2A36">
        <w:trPr>
          <w:trHeight w:val="551"/>
        </w:trPr>
        <w:tc>
          <w:tcPr>
            <w:tcW w:w="397" w:type="dxa"/>
            <w:tcBorders>
              <w:top w:val="single" w:sz="4" w:space="0" w:color="auto"/>
              <w:left w:val="single" w:sz="4" w:space="0" w:color="auto"/>
              <w:bottom w:val="single" w:sz="4" w:space="0" w:color="auto"/>
              <w:right w:val="single" w:sz="4" w:space="0" w:color="auto"/>
            </w:tcBorders>
            <w:vAlign w:val="center"/>
          </w:tcPr>
          <w:p w14:paraId="089944B2"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AED0BBF" w14:textId="3E6AA9E2"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Minimalny promień gięcia: 12 x D; D - średnica zewnętrzna kabla</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72E8893B" w14:textId="38785600"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DE59D89"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538B3B3E" w14:textId="77777777" w:rsidTr="005F2A36">
        <w:trPr>
          <w:trHeight w:val="417"/>
        </w:trPr>
        <w:tc>
          <w:tcPr>
            <w:tcW w:w="397" w:type="dxa"/>
            <w:tcBorders>
              <w:top w:val="single" w:sz="4" w:space="0" w:color="auto"/>
              <w:left w:val="single" w:sz="4" w:space="0" w:color="auto"/>
              <w:bottom w:val="single" w:sz="4" w:space="0" w:color="auto"/>
              <w:right w:val="single" w:sz="4" w:space="0" w:color="auto"/>
            </w:tcBorders>
            <w:vAlign w:val="center"/>
          </w:tcPr>
          <w:p w14:paraId="389208ED"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56D2F02" w14:textId="1D040D0F"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 xml:space="preserve">Napięcie probiercze: 15 </w:t>
            </w:r>
            <w:proofErr w:type="spellStart"/>
            <w:r w:rsidRPr="00D35C53">
              <w:rPr>
                <w:rFonts w:ascii="Arial" w:hAnsi="Arial" w:cs="Arial"/>
                <w:sz w:val="20"/>
              </w:rPr>
              <w:t>kV</w:t>
            </w:r>
            <w:proofErr w:type="spellEnd"/>
            <w:r w:rsidRPr="00D35C53">
              <w:rPr>
                <w:rFonts w:ascii="Arial" w:hAnsi="Arial" w:cs="Arial"/>
                <w:sz w:val="20"/>
              </w:rPr>
              <w:t xml:space="preserve"> AC 5 min 50Hz</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8B1416F" w14:textId="7B880C99"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32813C5"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4877729F" w14:textId="77777777" w:rsidTr="005F2A36">
        <w:trPr>
          <w:trHeight w:val="551"/>
        </w:trPr>
        <w:tc>
          <w:tcPr>
            <w:tcW w:w="397" w:type="dxa"/>
            <w:tcBorders>
              <w:top w:val="single" w:sz="4" w:space="0" w:color="auto"/>
              <w:left w:val="single" w:sz="4" w:space="0" w:color="auto"/>
              <w:bottom w:val="single" w:sz="4" w:space="0" w:color="auto"/>
              <w:right w:val="single" w:sz="4" w:space="0" w:color="auto"/>
            </w:tcBorders>
            <w:vAlign w:val="center"/>
          </w:tcPr>
          <w:p w14:paraId="1C2B923B"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E959163" w14:textId="3F75B6A4"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Odporność na rozprzestrzenianie płomienia IEC 60332-1-2, IEC 60332-3-24C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AF76665" w14:textId="0B12B716"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0200BF4"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15564FBD" w14:textId="77777777" w:rsidTr="005F2A36">
        <w:trPr>
          <w:trHeight w:val="559"/>
        </w:trPr>
        <w:tc>
          <w:tcPr>
            <w:tcW w:w="397" w:type="dxa"/>
            <w:tcBorders>
              <w:top w:val="single" w:sz="4" w:space="0" w:color="auto"/>
              <w:left w:val="single" w:sz="4" w:space="0" w:color="auto"/>
              <w:bottom w:val="single" w:sz="4" w:space="0" w:color="auto"/>
              <w:right w:val="single" w:sz="4" w:space="0" w:color="auto"/>
            </w:tcBorders>
            <w:vAlign w:val="center"/>
          </w:tcPr>
          <w:p w14:paraId="12B4D277" w14:textId="77777777" w:rsidR="002F5284" w:rsidRPr="008269C9" w:rsidRDefault="002F5284" w:rsidP="002F5284">
            <w:pPr>
              <w:pStyle w:val="Akapitzlist"/>
              <w:numPr>
                <w:ilvl w:val="0"/>
                <w:numId w:val="100"/>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DFAD81A" w14:textId="21EC8247" w:rsidR="002F5284" w:rsidRPr="001C670A" w:rsidRDefault="002F5284" w:rsidP="00174478">
            <w:pPr>
              <w:tabs>
                <w:tab w:val="left" w:pos="426"/>
                <w:tab w:val="right" w:leader="dot" w:pos="9638"/>
              </w:tabs>
              <w:suppressAutoHyphens w:val="0"/>
              <w:contextualSpacing/>
              <w:rPr>
                <w:rFonts w:ascii="Arial" w:hAnsi="Arial" w:cs="Arial"/>
                <w:sz w:val="20"/>
              </w:rPr>
            </w:pPr>
            <w:r w:rsidRPr="00D35C53">
              <w:rPr>
                <w:rFonts w:ascii="Arial" w:hAnsi="Arial" w:cs="Arial"/>
                <w:sz w:val="20"/>
              </w:rPr>
              <w:t>Maksymalna siła ciągnienia (N) 50xS, S - suma przekrojów żył roboczych (mm2)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B41321D" w14:textId="68067512"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F2C661D"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0306BF" w:rsidRPr="001519AF" w14:paraId="733CB190" w14:textId="77777777" w:rsidTr="005F2A36">
        <w:trPr>
          <w:trHeight w:val="323"/>
        </w:trPr>
        <w:tc>
          <w:tcPr>
            <w:tcW w:w="9611" w:type="dxa"/>
            <w:gridSpan w:val="7"/>
            <w:tcBorders>
              <w:top w:val="single" w:sz="4" w:space="0" w:color="auto"/>
              <w:left w:val="single" w:sz="4" w:space="0" w:color="auto"/>
              <w:bottom w:val="single" w:sz="4" w:space="0" w:color="auto"/>
              <w:right w:val="single" w:sz="4" w:space="0" w:color="auto"/>
            </w:tcBorders>
            <w:vAlign w:val="center"/>
          </w:tcPr>
          <w:p w14:paraId="5DAA8EFF" w14:textId="49348D65" w:rsidR="000306BF" w:rsidRPr="000306BF" w:rsidRDefault="000306BF" w:rsidP="00C74131">
            <w:pPr>
              <w:pStyle w:val="Akapitzlist"/>
              <w:numPr>
                <w:ilvl w:val="0"/>
                <w:numId w:val="94"/>
              </w:numPr>
              <w:tabs>
                <w:tab w:val="right" w:leader="dot" w:pos="9638"/>
              </w:tabs>
              <w:ind w:left="434" w:hanging="426"/>
              <w:rPr>
                <w:rFonts w:ascii="Arial" w:hAnsi="Arial" w:cs="Arial"/>
                <w:sz w:val="20"/>
                <w:szCs w:val="20"/>
                <w:lang w:eastAsia="en-US"/>
              </w:rPr>
            </w:pPr>
            <w:r w:rsidRPr="000306BF">
              <w:rPr>
                <w:rFonts w:ascii="Arial" w:hAnsi="Arial" w:cs="Arial"/>
                <w:b/>
                <w:sz w:val="20"/>
                <w:szCs w:val="20"/>
                <w:lang w:eastAsia="en-US"/>
              </w:rPr>
              <w:t>ZASTOSOWANIE:</w:t>
            </w:r>
          </w:p>
        </w:tc>
      </w:tr>
      <w:tr w:rsidR="002F5284" w:rsidRPr="001519AF" w14:paraId="36FEA184" w14:textId="77777777" w:rsidTr="005F2A36">
        <w:trPr>
          <w:trHeight w:val="1082"/>
        </w:trPr>
        <w:tc>
          <w:tcPr>
            <w:tcW w:w="397" w:type="dxa"/>
            <w:tcBorders>
              <w:top w:val="single" w:sz="4" w:space="0" w:color="auto"/>
              <w:left w:val="single" w:sz="4" w:space="0" w:color="auto"/>
              <w:bottom w:val="single" w:sz="4" w:space="0" w:color="auto"/>
              <w:right w:val="single" w:sz="4" w:space="0" w:color="auto"/>
            </w:tcBorders>
            <w:vAlign w:val="center"/>
          </w:tcPr>
          <w:p w14:paraId="07B04446" w14:textId="77777777" w:rsidR="002F5284" w:rsidRPr="008269C9" w:rsidRDefault="002F5284" w:rsidP="002F5284">
            <w:pPr>
              <w:pStyle w:val="Akapitzlist"/>
              <w:numPr>
                <w:ilvl w:val="0"/>
                <w:numId w:val="103"/>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037E9DB" w14:textId="5A3F00F7" w:rsidR="002F5284" w:rsidRPr="00D35C53" w:rsidRDefault="002F5284" w:rsidP="00174478">
            <w:pPr>
              <w:tabs>
                <w:tab w:val="left" w:pos="426"/>
                <w:tab w:val="right" w:leader="dot" w:pos="9638"/>
              </w:tabs>
              <w:suppressAutoHyphens w:val="0"/>
              <w:contextualSpacing/>
              <w:rPr>
                <w:rFonts w:ascii="Arial" w:hAnsi="Arial" w:cs="Arial"/>
                <w:sz w:val="20"/>
              </w:rPr>
            </w:pPr>
            <w:r w:rsidRPr="00D16CC0">
              <w:rPr>
                <w:rFonts w:ascii="Arial" w:hAnsi="Arial" w:cs="Arial"/>
                <w:sz w:val="20"/>
              </w:rPr>
              <w:t xml:space="preserve">Kable przeznaczone do instalowania w sieciach elektroenergetycznych podziemnych zakładów górniczych o napięciu znamionowym nieprzekraczającym 6 </w:t>
            </w:r>
            <w:proofErr w:type="spellStart"/>
            <w:r w:rsidRPr="00D16CC0">
              <w:rPr>
                <w:rFonts w:ascii="Arial" w:hAnsi="Arial" w:cs="Arial"/>
                <w:sz w:val="20"/>
              </w:rPr>
              <w:t>kV</w:t>
            </w:r>
            <w:proofErr w:type="spellEnd"/>
            <w:r w:rsidRPr="00D16CC0">
              <w:rPr>
                <w:rFonts w:ascii="Arial" w:hAnsi="Arial" w:cs="Arial"/>
                <w:sz w:val="20"/>
              </w:rPr>
              <w:t xml:space="preserve">;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C13216B" w14:textId="39DA9EC9"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4F5DBD1"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5077BA51" w14:textId="77777777" w:rsidTr="005F2A36">
        <w:trPr>
          <w:trHeight w:val="984"/>
        </w:trPr>
        <w:tc>
          <w:tcPr>
            <w:tcW w:w="397" w:type="dxa"/>
            <w:tcBorders>
              <w:top w:val="single" w:sz="4" w:space="0" w:color="auto"/>
              <w:left w:val="single" w:sz="4" w:space="0" w:color="auto"/>
              <w:bottom w:val="single" w:sz="4" w:space="0" w:color="auto"/>
              <w:right w:val="single" w:sz="4" w:space="0" w:color="auto"/>
            </w:tcBorders>
            <w:vAlign w:val="center"/>
          </w:tcPr>
          <w:p w14:paraId="3EF0B8FD" w14:textId="77777777" w:rsidR="002F5284" w:rsidRPr="008269C9" w:rsidRDefault="002F5284" w:rsidP="002F52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3F59156" w14:textId="3E14D986" w:rsidR="002F5284" w:rsidRPr="00D35C53" w:rsidRDefault="002F5284" w:rsidP="00174478">
            <w:pPr>
              <w:tabs>
                <w:tab w:val="left" w:pos="426"/>
                <w:tab w:val="right" w:leader="dot" w:pos="9638"/>
              </w:tabs>
              <w:suppressAutoHyphens w:val="0"/>
              <w:contextualSpacing/>
              <w:rPr>
                <w:rFonts w:ascii="Arial" w:hAnsi="Arial" w:cs="Arial"/>
                <w:sz w:val="20"/>
              </w:rPr>
            </w:pPr>
            <w:r w:rsidRPr="00D16CC0">
              <w:rPr>
                <w:rFonts w:ascii="Arial" w:hAnsi="Arial" w:cs="Arial"/>
                <w:sz w:val="20"/>
              </w:rPr>
              <w:t xml:space="preserve">mogą być stosowane w polach </w:t>
            </w:r>
            <w:proofErr w:type="spellStart"/>
            <w:r w:rsidRPr="00D16CC0">
              <w:rPr>
                <w:rFonts w:ascii="Arial" w:hAnsi="Arial" w:cs="Arial"/>
                <w:sz w:val="20"/>
              </w:rPr>
              <w:t>niemetanowych</w:t>
            </w:r>
            <w:proofErr w:type="spellEnd"/>
            <w:r w:rsidRPr="00D16CC0">
              <w:rPr>
                <w:rFonts w:ascii="Arial" w:hAnsi="Arial" w:cs="Arial"/>
                <w:sz w:val="20"/>
              </w:rPr>
              <w:t xml:space="preserve"> i metanowych w wyrobiskach zaliczonych do stopnia „a”, „b” i „c” niebezpieczeństwa wybuchu metanu klasy A lub B zagrożenia wybuchem pyłu węglowego</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ED55865" w14:textId="130A6874"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9AD17D3"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42230B7B" w14:textId="77777777" w:rsidTr="005F2A36">
        <w:trPr>
          <w:trHeight w:val="843"/>
        </w:trPr>
        <w:tc>
          <w:tcPr>
            <w:tcW w:w="397" w:type="dxa"/>
            <w:tcBorders>
              <w:top w:val="single" w:sz="4" w:space="0" w:color="auto"/>
              <w:left w:val="single" w:sz="4" w:space="0" w:color="auto"/>
              <w:bottom w:val="single" w:sz="4" w:space="0" w:color="auto"/>
              <w:right w:val="single" w:sz="4" w:space="0" w:color="auto"/>
            </w:tcBorders>
            <w:vAlign w:val="center"/>
          </w:tcPr>
          <w:p w14:paraId="697001B6" w14:textId="77777777" w:rsidR="002F5284" w:rsidRPr="008269C9" w:rsidRDefault="002F5284" w:rsidP="002F52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8FE7F95" w14:textId="40E9C2B2" w:rsidR="002F5284" w:rsidRPr="00D35C53" w:rsidRDefault="002F5284" w:rsidP="00174478">
            <w:pPr>
              <w:tabs>
                <w:tab w:val="left" w:pos="426"/>
                <w:tab w:val="right" w:leader="dot" w:pos="9638"/>
              </w:tabs>
              <w:suppressAutoHyphens w:val="0"/>
              <w:contextualSpacing/>
              <w:rPr>
                <w:rFonts w:ascii="Arial" w:hAnsi="Arial" w:cs="Arial"/>
                <w:sz w:val="20"/>
              </w:rPr>
            </w:pPr>
            <w:r w:rsidRPr="00D16CC0">
              <w:rPr>
                <w:rFonts w:ascii="Arial" w:hAnsi="Arial" w:cs="Arial"/>
                <w:sz w:val="20"/>
              </w:rPr>
              <w:t>Kable opancerzone drutami stalowymi okrągłymi lub płaskimi są przystosowane do instalowania w szybach oraz wyrobiskach o nachyleniu powyżej 45°</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6713027" w14:textId="1155DF0B"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F510469"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1B27CE3C" w14:textId="77777777" w:rsidTr="005F2A36">
        <w:trPr>
          <w:trHeight w:val="415"/>
        </w:trPr>
        <w:tc>
          <w:tcPr>
            <w:tcW w:w="397" w:type="dxa"/>
            <w:tcBorders>
              <w:top w:val="single" w:sz="4" w:space="0" w:color="auto"/>
              <w:left w:val="single" w:sz="4" w:space="0" w:color="auto"/>
              <w:bottom w:val="single" w:sz="4" w:space="0" w:color="auto"/>
              <w:right w:val="single" w:sz="4" w:space="0" w:color="auto"/>
            </w:tcBorders>
            <w:vAlign w:val="center"/>
          </w:tcPr>
          <w:p w14:paraId="40667D6E" w14:textId="77777777" w:rsidR="002F5284" w:rsidRPr="008269C9" w:rsidRDefault="002F5284" w:rsidP="002F52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6E6C4F2" w14:textId="62DEF869" w:rsidR="002F5284" w:rsidRPr="00D35C53" w:rsidRDefault="002F5284" w:rsidP="00174478">
            <w:pPr>
              <w:tabs>
                <w:tab w:val="left" w:pos="426"/>
                <w:tab w:val="right" w:leader="dot" w:pos="9638"/>
              </w:tabs>
              <w:suppressAutoHyphens w:val="0"/>
              <w:contextualSpacing/>
              <w:rPr>
                <w:rFonts w:ascii="Arial" w:hAnsi="Arial" w:cs="Arial"/>
                <w:sz w:val="20"/>
              </w:rPr>
            </w:pPr>
            <w:r w:rsidRPr="00D16CC0">
              <w:rPr>
                <w:rFonts w:ascii="Arial" w:hAnsi="Arial" w:cs="Arial"/>
                <w:sz w:val="20"/>
              </w:rPr>
              <w:t>Całkowita długość 1800m,</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E1E458A" w14:textId="265A659D"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7A5E9FDD"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72AD0BFE" w14:textId="77777777" w:rsidTr="005F2A36">
        <w:trPr>
          <w:trHeight w:val="407"/>
        </w:trPr>
        <w:tc>
          <w:tcPr>
            <w:tcW w:w="397" w:type="dxa"/>
            <w:tcBorders>
              <w:top w:val="single" w:sz="4" w:space="0" w:color="auto"/>
              <w:left w:val="single" w:sz="4" w:space="0" w:color="auto"/>
              <w:bottom w:val="single" w:sz="4" w:space="0" w:color="auto"/>
              <w:right w:val="single" w:sz="4" w:space="0" w:color="auto"/>
            </w:tcBorders>
            <w:vAlign w:val="center"/>
          </w:tcPr>
          <w:p w14:paraId="296E0583" w14:textId="77777777" w:rsidR="002F5284" w:rsidRPr="008269C9" w:rsidRDefault="002F5284" w:rsidP="002F52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CD63B91" w14:textId="1EECB481" w:rsidR="002F5284" w:rsidRPr="00D35C53" w:rsidRDefault="002F5284" w:rsidP="00174478">
            <w:pPr>
              <w:tabs>
                <w:tab w:val="left" w:pos="426"/>
                <w:tab w:val="right" w:leader="dot" w:pos="9638"/>
              </w:tabs>
              <w:suppressAutoHyphens w:val="0"/>
              <w:contextualSpacing/>
              <w:rPr>
                <w:rFonts w:ascii="Arial" w:hAnsi="Arial" w:cs="Arial"/>
                <w:sz w:val="20"/>
              </w:rPr>
            </w:pPr>
            <w:r w:rsidRPr="00D16CC0">
              <w:rPr>
                <w:rFonts w:ascii="Arial" w:hAnsi="Arial" w:cs="Arial"/>
                <w:sz w:val="20"/>
              </w:rPr>
              <w:t>Wymagane odcinki 4x450m,</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1B826BB" w14:textId="74F90FD9"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0B2B3EB"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2F5284" w:rsidRPr="001519AF" w14:paraId="1D0672C8" w14:textId="77777777" w:rsidTr="005F2A36">
        <w:trPr>
          <w:trHeight w:val="565"/>
        </w:trPr>
        <w:tc>
          <w:tcPr>
            <w:tcW w:w="397" w:type="dxa"/>
            <w:tcBorders>
              <w:top w:val="single" w:sz="4" w:space="0" w:color="auto"/>
              <w:left w:val="single" w:sz="4" w:space="0" w:color="auto"/>
              <w:bottom w:val="single" w:sz="4" w:space="0" w:color="auto"/>
              <w:right w:val="single" w:sz="4" w:space="0" w:color="auto"/>
            </w:tcBorders>
            <w:vAlign w:val="center"/>
          </w:tcPr>
          <w:p w14:paraId="288D2758" w14:textId="77777777" w:rsidR="002F5284" w:rsidRPr="008269C9" w:rsidRDefault="002F5284" w:rsidP="002F52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E5CC32A" w14:textId="77777777" w:rsidR="002F5284" w:rsidRDefault="002F5284" w:rsidP="00174478">
            <w:pPr>
              <w:tabs>
                <w:tab w:val="left" w:pos="426"/>
                <w:tab w:val="right" w:leader="dot" w:pos="9638"/>
              </w:tabs>
              <w:suppressAutoHyphens w:val="0"/>
              <w:contextualSpacing/>
              <w:rPr>
                <w:rFonts w:ascii="Arial" w:hAnsi="Arial" w:cs="Arial"/>
                <w:sz w:val="20"/>
              </w:rPr>
            </w:pPr>
            <w:r w:rsidRPr="00D16CC0">
              <w:rPr>
                <w:rFonts w:ascii="Arial" w:hAnsi="Arial" w:cs="Arial"/>
                <w:sz w:val="20"/>
              </w:rPr>
              <w:t xml:space="preserve">Termin realizacji: </w:t>
            </w:r>
          </w:p>
          <w:p w14:paraId="4A2B13EA" w14:textId="1A42FDAA" w:rsidR="002F5284" w:rsidRPr="00FC3E80" w:rsidRDefault="002F5284" w:rsidP="00174478">
            <w:pPr>
              <w:pStyle w:val="Akapitzlist"/>
              <w:numPr>
                <w:ilvl w:val="0"/>
                <w:numId w:val="104"/>
              </w:numPr>
              <w:tabs>
                <w:tab w:val="right" w:leader="dot" w:pos="9638"/>
              </w:tabs>
              <w:ind w:left="313" w:hanging="283"/>
              <w:rPr>
                <w:rFonts w:ascii="Arial" w:hAnsi="Arial" w:cs="Arial"/>
                <w:b/>
                <w:sz w:val="20"/>
              </w:rPr>
            </w:pPr>
            <w:r w:rsidRPr="00FC3E80">
              <w:rPr>
                <w:rFonts w:ascii="Arial" w:hAnsi="Arial" w:cs="Arial"/>
                <w:b/>
                <w:sz w:val="20"/>
              </w:rPr>
              <w:t>4x450m, dostawa między 5 a 9 tygodni</w:t>
            </w:r>
            <w:r w:rsidR="00577607">
              <w:rPr>
                <w:rFonts w:ascii="Arial" w:hAnsi="Arial" w:cs="Arial"/>
                <w:b/>
                <w:sz w:val="20"/>
              </w:rPr>
              <w:t>em</w:t>
            </w:r>
            <w:r w:rsidRPr="00FC3E80">
              <w:rPr>
                <w:rFonts w:ascii="Arial" w:hAnsi="Arial" w:cs="Arial"/>
                <w:b/>
                <w:sz w:val="20"/>
              </w:rPr>
              <w:t xml:space="preserve"> 2022 r.</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71A7D3A4" w14:textId="11E1F38B" w:rsidR="002F5284" w:rsidRPr="001519AF" w:rsidRDefault="002F5284" w:rsidP="002F52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4E6F4066" w14:textId="77777777" w:rsidR="002F5284" w:rsidRPr="001519AF" w:rsidRDefault="002F5284" w:rsidP="002F5284">
            <w:pPr>
              <w:tabs>
                <w:tab w:val="left" w:pos="426"/>
                <w:tab w:val="right" w:leader="dot" w:pos="9638"/>
              </w:tabs>
              <w:suppressAutoHyphens w:val="0"/>
              <w:contextualSpacing/>
              <w:jc w:val="center"/>
              <w:rPr>
                <w:rFonts w:ascii="Arial" w:hAnsi="Arial" w:cs="Arial"/>
                <w:sz w:val="20"/>
                <w:szCs w:val="20"/>
                <w:lang w:eastAsia="en-US"/>
              </w:rPr>
            </w:pPr>
          </w:p>
        </w:tc>
      </w:tr>
      <w:tr w:rsidR="00B13D84" w:rsidRPr="001519AF" w14:paraId="797DFD50" w14:textId="77777777" w:rsidTr="005F2A36">
        <w:trPr>
          <w:trHeight w:val="545"/>
        </w:trPr>
        <w:tc>
          <w:tcPr>
            <w:tcW w:w="397" w:type="dxa"/>
            <w:tcBorders>
              <w:top w:val="single" w:sz="4" w:space="0" w:color="auto"/>
              <w:left w:val="single" w:sz="4" w:space="0" w:color="auto"/>
              <w:bottom w:val="single" w:sz="4" w:space="0" w:color="auto"/>
              <w:right w:val="single" w:sz="4" w:space="0" w:color="auto"/>
            </w:tcBorders>
            <w:vAlign w:val="center"/>
          </w:tcPr>
          <w:p w14:paraId="66E53664" w14:textId="77777777" w:rsidR="00B13D84" w:rsidRPr="008269C9" w:rsidRDefault="00B13D84" w:rsidP="00B13D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26493DE" w14:textId="51D6562A" w:rsidR="00B13D84" w:rsidRPr="00B13D84" w:rsidRDefault="00B13D84" w:rsidP="00174478">
            <w:pPr>
              <w:tabs>
                <w:tab w:val="left" w:pos="426"/>
                <w:tab w:val="right" w:leader="dot" w:pos="9638"/>
              </w:tabs>
              <w:suppressAutoHyphens w:val="0"/>
              <w:contextualSpacing/>
              <w:rPr>
                <w:rFonts w:ascii="Arial" w:hAnsi="Arial" w:cs="Arial"/>
                <w:bCs/>
                <w:iCs/>
                <w:color w:val="000000"/>
                <w:sz w:val="20"/>
              </w:rPr>
            </w:pPr>
            <w:r w:rsidRPr="00B13D84">
              <w:rPr>
                <w:rFonts w:ascii="Arial" w:hAnsi="Arial" w:cs="Arial"/>
                <w:bCs/>
                <w:iCs/>
                <w:color w:val="000000"/>
                <w:sz w:val="20"/>
              </w:rPr>
              <w:t>Wymagana gwarancja - m</w:t>
            </w:r>
            <w:r w:rsidRPr="00AC6B33">
              <w:rPr>
                <w:rFonts w:ascii="Arial" w:hAnsi="Arial" w:cs="Arial"/>
                <w:bCs/>
                <w:iCs/>
                <w:color w:val="000000"/>
                <w:sz w:val="20"/>
              </w:rPr>
              <w:t xml:space="preserve">inimum 12 miesięcy </w:t>
            </w:r>
            <w:r w:rsidRPr="00B13D84">
              <w:rPr>
                <w:rFonts w:ascii="Arial" w:hAnsi="Arial" w:cs="Arial"/>
                <w:bCs/>
                <w:iCs/>
                <w:color w:val="000000"/>
                <w:sz w:val="20"/>
              </w:rPr>
              <w:t xml:space="preserve">licząc </w:t>
            </w:r>
            <w:r>
              <w:rPr>
                <w:rFonts w:ascii="Arial" w:hAnsi="Arial" w:cs="Arial"/>
                <w:bCs/>
                <w:iCs/>
                <w:color w:val="000000"/>
                <w:sz w:val="20"/>
              </w:rPr>
              <w:t xml:space="preserve">          </w:t>
            </w:r>
            <w:r w:rsidRPr="00B13D84">
              <w:rPr>
                <w:rFonts w:ascii="Arial" w:hAnsi="Arial" w:cs="Arial"/>
                <w:bCs/>
                <w:iCs/>
                <w:color w:val="000000"/>
                <w:sz w:val="20"/>
              </w:rPr>
              <w:t>od daty dostawy do Zamawiającego.</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7895E39" w14:textId="63AB40B4" w:rsidR="00B13D84" w:rsidRPr="001519AF" w:rsidRDefault="00B13D84" w:rsidP="00B13D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BF0A1DB" w14:textId="77777777" w:rsidR="00B13D84" w:rsidRPr="001519AF" w:rsidRDefault="00B13D84" w:rsidP="00B13D84">
            <w:pPr>
              <w:tabs>
                <w:tab w:val="left" w:pos="426"/>
                <w:tab w:val="right" w:leader="dot" w:pos="9638"/>
              </w:tabs>
              <w:suppressAutoHyphens w:val="0"/>
              <w:contextualSpacing/>
              <w:jc w:val="center"/>
              <w:rPr>
                <w:rFonts w:ascii="Arial" w:hAnsi="Arial" w:cs="Arial"/>
                <w:sz w:val="20"/>
                <w:szCs w:val="20"/>
                <w:lang w:eastAsia="en-US"/>
              </w:rPr>
            </w:pPr>
          </w:p>
        </w:tc>
      </w:tr>
      <w:tr w:rsidR="00B13D84" w:rsidRPr="001519AF" w14:paraId="26634FA5" w14:textId="77777777" w:rsidTr="005F2A36">
        <w:trPr>
          <w:trHeight w:val="831"/>
        </w:trPr>
        <w:tc>
          <w:tcPr>
            <w:tcW w:w="397" w:type="dxa"/>
            <w:tcBorders>
              <w:top w:val="single" w:sz="4" w:space="0" w:color="auto"/>
              <w:left w:val="single" w:sz="4" w:space="0" w:color="auto"/>
              <w:bottom w:val="single" w:sz="4" w:space="0" w:color="auto"/>
              <w:right w:val="single" w:sz="4" w:space="0" w:color="auto"/>
            </w:tcBorders>
            <w:vAlign w:val="center"/>
          </w:tcPr>
          <w:p w14:paraId="54854BEE" w14:textId="77777777" w:rsidR="00B13D84" w:rsidRPr="008269C9" w:rsidRDefault="00B13D84" w:rsidP="00B13D84">
            <w:pPr>
              <w:pStyle w:val="Akapitzlist"/>
              <w:numPr>
                <w:ilvl w:val="0"/>
                <w:numId w:val="103"/>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8BEC1A7" w14:textId="60B38DE0" w:rsidR="00174478" w:rsidRPr="00174478" w:rsidRDefault="00B13D84" w:rsidP="00174478">
            <w:pPr>
              <w:tabs>
                <w:tab w:val="left" w:pos="426"/>
                <w:tab w:val="right" w:leader="dot" w:pos="9638"/>
              </w:tabs>
              <w:suppressAutoHyphens w:val="0"/>
              <w:contextualSpacing/>
              <w:rPr>
                <w:rFonts w:ascii="Arial" w:hAnsi="Arial" w:cs="Arial"/>
                <w:bCs/>
                <w:color w:val="000000"/>
                <w:sz w:val="20"/>
              </w:rPr>
            </w:pPr>
            <w:r w:rsidRPr="00AC6B33">
              <w:rPr>
                <w:rFonts w:ascii="Arial" w:hAnsi="Arial" w:cs="Arial"/>
                <w:bCs/>
                <w:color w:val="000000"/>
                <w:sz w:val="20"/>
              </w:rPr>
              <w:t xml:space="preserve">Wykonawca zapewni bezpłatne i natychmiastowe usunięcie wszelkich wad, które ujawnią się w okresie gwarancji.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917F57D" w14:textId="54774EDE" w:rsidR="00B13D84" w:rsidRPr="001519AF" w:rsidRDefault="00B13D84" w:rsidP="00B13D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731A3BC" w14:textId="77777777" w:rsidR="00B13D84" w:rsidRPr="001519AF" w:rsidRDefault="00B13D84" w:rsidP="00B13D84">
            <w:pPr>
              <w:tabs>
                <w:tab w:val="left" w:pos="426"/>
                <w:tab w:val="right" w:leader="dot" w:pos="9638"/>
              </w:tabs>
              <w:suppressAutoHyphens w:val="0"/>
              <w:contextualSpacing/>
              <w:jc w:val="center"/>
              <w:rPr>
                <w:rFonts w:ascii="Arial" w:hAnsi="Arial" w:cs="Arial"/>
                <w:sz w:val="20"/>
                <w:szCs w:val="20"/>
                <w:lang w:eastAsia="en-US"/>
              </w:rPr>
            </w:pPr>
          </w:p>
        </w:tc>
      </w:tr>
      <w:tr w:rsidR="00762E44" w:rsidRPr="0064234F" w14:paraId="3DEF3FFD" w14:textId="77777777" w:rsidTr="005F2A36">
        <w:trPr>
          <w:trHeight w:val="698"/>
        </w:trPr>
        <w:tc>
          <w:tcPr>
            <w:tcW w:w="961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719F0B" w14:textId="7B47E084" w:rsidR="00762E44" w:rsidRPr="0064234F" w:rsidRDefault="00F67755" w:rsidP="0064234F">
            <w:pPr>
              <w:pStyle w:val="Akapitzlist"/>
              <w:numPr>
                <w:ilvl w:val="0"/>
                <w:numId w:val="106"/>
              </w:numPr>
              <w:tabs>
                <w:tab w:val="right" w:leader="dot" w:pos="9638"/>
              </w:tabs>
              <w:ind w:left="434" w:hanging="284"/>
              <w:rPr>
                <w:rFonts w:ascii="Arial" w:hAnsi="Arial" w:cs="Arial"/>
                <w:b/>
                <w:sz w:val="20"/>
                <w:szCs w:val="20"/>
                <w:lang w:eastAsia="en-US"/>
              </w:rPr>
            </w:pPr>
            <w:r w:rsidRPr="0064234F">
              <w:rPr>
                <w:rFonts w:ascii="Arial" w:hAnsi="Arial" w:cs="Arial"/>
                <w:b/>
                <w:sz w:val="20"/>
                <w:szCs w:val="20"/>
                <w:lang w:eastAsia="en-US"/>
              </w:rPr>
              <w:lastRenderedPageBreak/>
              <w:t xml:space="preserve">Typ: </w:t>
            </w:r>
            <w:proofErr w:type="spellStart"/>
            <w:r w:rsidR="0064234F" w:rsidRPr="0064234F">
              <w:rPr>
                <w:rFonts w:ascii="Arial" w:hAnsi="Arial" w:cs="Arial"/>
                <w:b/>
                <w:bCs/>
                <w:sz w:val="20"/>
                <w:szCs w:val="20"/>
                <w:lang w:eastAsia="en-US"/>
              </w:rPr>
              <w:t>YHKGXSFoyn</w:t>
            </w:r>
            <w:proofErr w:type="spellEnd"/>
            <w:r w:rsidR="0064234F" w:rsidRPr="0064234F">
              <w:rPr>
                <w:rFonts w:ascii="Arial" w:hAnsi="Arial" w:cs="Arial"/>
                <w:b/>
                <w:bCs/>
                <w:sz w:val="20"/>
                <w:szCs w:val="20"/>
                <w:lang w:eastAsia="en-US"/>
              </w:rPr>
              <w:t xml:space="preserve"> 3 x 185/30mm</w:t>
            </w:r>
            <w:r w:rsidR="0064234F" w:rsidRPr="0064234F">
              <w:rPr>
                <w:rFonts w:ascii="Arial" w:hAnsi="Arial" w:cs="Arial"/>
                <w:b/>
                <w:bCs/>
                <w:sz w:val="20"/>
                <w:szCs w:val="20"/>
                <w:vertAlign w:val="superscript"/>
                <w:lang w:eastAsia="en-US"/>
              </w:rPr>
              <w:t>2</w:t>
            </w:r>
            <w:r w:rsidR="0064234F" w:rsidRPr="0064234F">
              <w:rPr>
                <w:rFonts w:ascii="Arial" w:hAnsi="Arial" w:cs="Arial"/>
                <w:b/>
                <w:bCs/>
                <w:sz w:val="20"/>
                <w:szCs w:val="20"/>
                <w:lang w:eastAsia="en-US"/>
              </w:rPr>
              <w:t xml:space="preserve"> 6/10kV lub </w:t>
            </w:r>
            <w:proofErr w:type="spellStart"/>
            <w:r w:rsidR="0064234F" w:rsidRPr="0064234F">
              <w:rPr>
                <w:rFonts w:ascii="Arial" w:hAnsi="Arial" w:cs="Arial"/>
                <w:b/>
                <w:bCs/>
                <w:sz w:val="20"/>
                <w:szCs w:val="20"/>
                <w:lang w:eastAsia="en-US"/>
              </w:rPr>
              <w:t>YUHKGXSFoyn</w:t>
            </w:r>
            <w:proofErr w:type="spellEnd"/>
            <w:r w:rsidR="0064234F" w:rsidRPr="0064234F">
              <w:rPr>
                <w:rFonts w:ascii="Arial" w:hAnsi="Arial" w:cs="Arial"/>
                <w:b/>
                <w:bCs/>
                <w:sz w:val="20"/>
                <w:szCs w:val="20"/>
                <w:lang w:eastAsia="en-US"/>
              </w:rPr>
              <w:t xml:space="preserve"> 3x185/30mm</w:t>
            </w:r>
            <w:r w:rsidR="0064234F" w:rsidRPr="0064234F">
              <w:rPr>
                <w:rFonts w:ascii="Arial" w:hAnsi="Arial" w:cs="Arial"/>
                <w:b/>
                <w:bCs/>
                <w:sz w:val="20"/>
                <w:szCs w:val="20"/>
                <w:vertAlign w:val="superscript"/>
                <w:lang w:eastAsia="en-US"/>
              </w:rPr>
              <w:t>2</w:t>
            </w:r>
            <w:r w:rsidR="0064234F" w:rsidRPr="0064234F">
              <w:rPr>
                <w:rFonts w:ascii="Arial" w:hAnsi="Arial" w:cs="Arial"/>
                <w:b/>
                <w:bCs/>
                <w:sz w:val="20"/>
                <w:szCs w:val="20"/>
                <w:lang w:eastAsia="en-US"/>
              </w:rPr>
              <w:t xml:space="preserve"> 6/10kV</w:t>
            </w:r>
          </w:p>
        </w:tc>
      </w:tr>
      <w:tr w:rsidR="00762E44" w:rsidRPr="001519AF" w14:paraId="3CF916FE" w14:textId="77777777" w:rsidTr="005F2A36">
        <w:trPr>
          <w:trHeight w:val="271"/>
        </w:trPr>
        <w:tc>
          <w:tcPr>
            <w:tcW w:w="9611" w:type="dxa"/>
            <w:gridSpan w:val="7"/>
            <w:tcBorders>
              <w:top w:val="single" w:sz="4" w:space="0" w:color="auto"/>
              <w:left w:val="single" w:sz="4" w:space="0" w:color="auto"/>
              <w:bottom w:val="single" w:sz="4" w:space="0" w:color="auto"/>
              <w:right w:val="single" w:sz="4" w:space="0" w:color="auto"/>
            </w:tcBorders>
            <w:vAlign w:val="center"/>
          </w:tcPr>
          <w:p w14:paraId="4A872090" w14:textId="069363B9" w:rsidR="00762E44" w:rsidRPr="00762E44" w:rsidRDefault="00762E44" w:rsidP="00DE4843">
            <w:pPr>
              <w:pStyle w:val="Akapitzlist"/>
              <w:numPr>
                <w:ilvl w:val="0"/>
                <w:numId w:val="94"/>
              </w:numPr>
              <w:tabs>
                <w:tab w:val="right" w:leader="dot" w:pos="9638"/>
              </w:tabs>
              <w:ind w:left="434" w:hanging="434"/>
              <w:rPr>
                <w:rFonts w:ascii="Arial" w:hAnsi="Arial" w:cs="Arial"/>
                <w:sz w:val="20"/>
                <w:szCs w:val="20"/>
                <w:lang w:eastAsia="en-US"/>
              </w:rPr>
            </w:pPr>
            <w:r w:rsidRPr="00762E44">
              <w:rPr>
                <w:rFonts w:ascii="Arial" w:hAnsi="Arial" w:cs="Arial"/>
                <w:b/>
                <w:sz w:val="20"/>
                <w:szCs w:val="20"/>
                <w:lang w:eastAsia="en-US"/>
              </w:rPr>
              <w:t>BUDOWA:</w:t>
            </w:r>
          </w:p>
        </w:tc>
      </w:tr>
      <w:tr w:rsidR="00B52CD7" w:rsidRPr="001519AF" w14:paraId="435EA5D1" w14:textId="77777777" w:rsidTr="005F2A36">
        <w:trPr>
          <w:trHeight w:val="556"/>
        </w:trPr>
        <w:tc>
          <w:tcPr>
            <w:tcW w:w="397" w:type="dxa"/>
            <w:tcBorders>
              <w:top w:val="single" w:sz="4" w:space="0" w:color="auto"/>
              <w:left w:val="single" w:sz="4" w:space="0" w:color="auto"/>
              <w:bottom w:val="single" w:sz="4" w:space="0" w:color="auto"/>
              <w:right w:val="single" w:sz="4" w:space="0" w:color="auto"/>
            </w:tcBorders>
            <w:vAlign w:val="center"/>
          </w:tcPr>
          <w:p w14:paraId="1AF78A13" w14:textId="77777777" w:rsidR="00B52CD7" w:rsidRPr="008269C9" w:rsidRDefault="00B52CD7" w:rsidP="00B90783">
            <w:pPr>
              <w:pStyle w:val="Akapitzlist"/>
              <w:numPr>
                <w:ilvl w:val="0"/>
                <w:numId w:val="105"/>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578AC48" w14:textId="7EE8F6C2"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Żyły: miedziane okrągłe wielodrutowe, zagęszczane wielodrutowe kl. 2 wg. EN60228</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1761489" w14:textId="52E7CF0D"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49FE7F18"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10CF96AB" w14:textId="77777777" w:rsidTr="005F2A36">
        <w:trPr>
          <w:trHeight w:val="549"/>
        </w:trPr>
        <w:tc>
          <w:tcPr>
            <w:tcW w:w="397" w:type="dxa"/>
            <w:tcBorders>
              <w:top w:val="single" w:sz="4" w:space="0" w:color="auto"/>
              <w:left w:val="single" w:sz="4" w:space="0" w:color="auto"/>
              <w:bottom w:val="single" w:sz="4" w:space="0" w:color="auto"/>
              <w:right w:val="single" w:sz="4" w:space="0" w:color="auto"/>
            </w:tcBorders>
            <w:vAlign w:val="center"/>
          </w:tcPr>
          <w:p w14:paraId="06A22518"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575B4BB" w14:textId="4A4F6CB5"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Ekran na żyłach roboczych: z taśm przewodzących lub tworzywa na bazie polietylenu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FA32773" w14:textId="21FEF992"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12D457D"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53EFFC4C" w14:textId="77777777" w:rsidTr="005F2A36">
        <w:trPr>
          <w:trHeight w:val="273"/>
        </w:trPr>
        <w:tc>
          <w:tcPr>
            <w:tcW w:w="397" w:type="dxa"/>
            <w:tcBorders>
              <w:top w:val="single" w:sz="4" w:space="0" w:color="auto"/>
              <w:left w:val="single" w:sz="4" w:space="0" w:color="auto"/>
              <w:bottom w:val="single" w:sz="4" w:space="0" w:color="auto"/>
              <w:right w:val="single" w:sz="4" w:space="0" w:color="auto"/>
            </w:tcBorders>
            <w:vAlign w:val="center"/>
          </w:tcPr>
          <w:p w14:paraId="14207E82"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DA209D5" w14:textId="640A3BE3"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 xml:space="preserve">Izolacja: XLPE typu DIX 3 wg. PN-HD 620 S1:2002 </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0C600A99" w14:textId="4DB91354"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5B83375E"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32007AC5" w14:textId="77777777" w:rsidTr="005F2A36">
        <w:trPr>
          <w:trHeight w:val="845"/>
        </w:trPr>
        <w:tc>
          <w:tcPr>
            <w:tcW w:w="397" w:type="dxa"/>
            <w:tcBorders>
              <w:top w:val="single" w:sz="4" w:space="0" w:color="auto"/>
              <w:left w:val="single" w:sz="4" w:space="0" w:color="auto"/>
              <w:bottom w:val="single" w:sz="4" w:space="0" w:color="auto"/>
              <w:right w:val="single" w:sz="4" w:space="0" w:color="auto"/>
            </w:tcBorders>
            <w:vAlign w:val="center"/>
          </w:tcPr>
          <w:p w14:paraId="0C46ACC5"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E5EAE60" w14:textId="77A84F06"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Ekran indywidualny: Ekran w postaci obwoju z taśmy przewodzącej i taśmy Cu lub z polietylenu przewodzącego i taśmy Cu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154642D" w14:textId="50276DAF"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7D94013D"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7706A33F" w14:textId="77777777" w:rsidTr="005F2A36">
        <w:trPr>
          <w:trHeight w:val="559"/>
        </w:trPr>
        <w:tc>
          <w:tcPr>
            <w:tcW w:w="397" w:type="dxa"/>
            <w:tcBorders>
              <w:top w:val="single" w:sz="4" w:space="0" w:color="auto"/>
              <w:left w:val="single" w:sz="4" w:space="0" w:color="auto"/>
              <w:bottom w:val="single" w:sz="4" w:space="0" w:color="auto"/>
              <w:right w:val="single" w:sz="4" w:space="0" w:color="auto"/>
            </w:tcBorders>
            <w:vAlign w:val="center"/>
          </w:tcPr>
          <w:p w14:paraId="3483DBB5"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1906FB8" w14:textId="0EEC9809"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Ośrodek: Żyły robocze skręcone wokół rdzenia (drut lub linka Cu)</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D1AABD3" w14:textId="13A7A932"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33EB084"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769AABDB" w14:textId="77777777" w:rsidTr="005F2A36">
        <w:trPr>
          <w:trHeight w:val="553"/>
        </w:trPr>
        <w:tc>
          <w:tcPr>
            <w:tcW w:w="397" w:type="dxa"/>
            <w:tcBorders>
              <w:top w:val="single" w:sz="4" w:space="0" w:color="auto"/>
              <w:left w:val="single" w:sz="4" w:space="0" w:color="auto"/>
              <w:bottom w:val="single" w:sz="4" w:space="0" w:color="auto"/>
              <w:right w:val="single" w:sz="4" w:space="0" w:color="auto"/>
            </w:tcBorders>
            <w:vAlign w:val="center"/>
          </w:tcPr>
          <w:p w14:paraId="6CDB376A"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0E9D04D" w14:textId="259158AE"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Powłoka wypełniająca: Niewulkanizowana gumowa lub polwinit oponowy</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4E8D7F1" w14:textId="221295BE"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43B0F458"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34AA5664" w14:textId="77777777" w:rsidTr="005F2A36">
        <w:trPr>
          <w:trHeight w:val="561"/>
        </w:trPr>
        <w:tc>
          <w:tcPr>
            <w:tcW w:w="397" w:type="dxa"/>
            <w:tcBorders>
              <w:top w:val="single" w:sz="4" w:space="0" w:color="auto"/>
              <w:left w:val="single" w:sz="4" w:space="0" w:color="auto"/>
              <w:bottom w:val="single" w:sz="4" w:space="0" w:color="auto"/>
              <w:right w:val="single" w:sz="4" w:space="0" w:color="auto"/>
            </w:tcBorders>
            <w:vAlign w:val="center"/>
          </w:tcPr>
          <w:p w14:paraId="19821614"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E95AD72" w14:textId="5403C2A8"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Powłoka wewnętrzna: PVC typu DMV 31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F2BC063" w14:textId="3E0764CD"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C8064DE"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B52CD7" w:rsidRPr="001519AF" w14:paraId="3078ED6F" w14:textId="77777777" w:rsidTr="005F2A36">
        <w:trPr>
          <w:trHeight w:val="569"/>
        </w:trPr>
        <w:tc>
          <w:tcPr>
            <w:tcW w:w="397" w:type="dxa"/>
            <w:tcBorders>
              <w:top w:val="single" w:sz="4" w:space="0" w:color="auto"/>
              <w:left w:val="single" w:sz="4" w:space="0" w:color="auto"/>
              <w:bottom w:val="single" w:sz="4" w:space="0" w:color="auto"/>
              <w:right w:val="single" w:sz="4" w:space="0" w:color="auto"/>
            </w:tcBorders>
            <w:vAlign w:val="center"/>
          </w:tcPr>
          <w:p w14:paraId="4B65BCD0" w14:textId="77777777" w:rsidR="00B52CD7" w:rsidRPr="008269C9" w:rsidRDefault="00B52CD7" w:rsidP="00B90783">
            <w:pPr>
              <w:pStyle w:val="Akapitzlist"/>
              <w:numPr>
                <w:ilvl w:val="0"/>
                <w:numId w:val="105"/>
              </w:numPr>
              <w:ind w:left="8" w:right="-246" w:firstLine="0"/>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9094C89" w14:textId="2F4F90C2" w:rsidR="00B52CD7" w:rsidRPr="00D16CC0" w:rsidRDefault="00B52CD7" w:rsidP="00D0080A">
            <w:pPr>
              <w:tabs>
                <w:tab w:val="left" w:pos="426"/>
                <w:tab w:val="right" w:leader="dot" w:pos="9638"/>
              </w:tabs>
              <w:suppressAutoHyphens w:val="0"/>
              <w:contextualSpacing/>
              <w:rPr>
                <w:rFonts w:ascii="Arial" w:hAnsi="Arial" w:cs="Arial"/>
                <w:sz w:val="20"/>
              </w:rPr>
            </w:pPr>
            <w:r w:rsidRPr="00C056C2">
              <w:rPr>
                <w:rFonts w:ascii="Arial" w:hAnsi="Arial" w:cs="Arial"/>
                <w:color w:val="000000"/>
                <w:sz w:val="20"/>
              </w:rPr>
              <w:t>Osłona zewnętrzna: PVC oponowy typu DMV 31 wg PN-HD 620 S1:2002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14C9D680" w14:textId="3CB2F0F4" w:rsidR="00B52CD7" w:rsidRPr="001519AF" w:rsidRDefault="00B52CD7" w:rsidP="00B52CD7">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1E369EDB" w14:textId="77777777" w:rsidR="00B52CD7" w:rsidRPr="001519AF" w:rsidRDefault="00B52CD7" w:rsidP="00B52CD7">
            <w:pPr>
              <w:tabs>
                <w:tab w:val="left" w:pos="426"/>
                <w:tab w:val="right" w:leader="dot" w:pos="9638"/>
              </w:tabs>
              <w:suppressAutoHyphens w:val="0"/>
              <w:contextualSpacing/>
              <w:jc w:val="center"/>
              <w:rPr>
                <w:rFonts w:ascii="Arial" w:hAnsi="Arial" w:cs="Arial"/>
                <w:sz w:val="20"/>
                <w:szCs w:val="20"/>
                <w:lang w:eastAsia="en-US"/>
              </w:rPr>
            </w:pPr>
          </w:p>
        </w:tc>
      </w:tr>
      <w:tr w:rsidR="00DE4843" w:rsidRPr="001519AF" w14:paraId="7ADE9383" w14:textId="77777777" w:rsidTr="005F2A36">
        <w:trPr>
          <w:trHeight w:val="331"/>
        </w:trPr>
        <w:tc>
          <w:tcPr>
            <w:tcW w:w="9611" w:type="dxa"/>
            <w:gridSpan w:val="7"/>
            <w:tcBorders>
              <w:top w:val="single" w:sz="4" w:space="0" w:color="auto"/>
              <w:left w:val="single" w:sz="4" w:space="0" w:color="auto"/>
              <w:bottom w:val="single" w:sz="4" w:space="0" w:color="auto"/>
              <w:right w:val="single" w:sz="4" w:space="0" w:color="auto"/>
            </w:tcBorders>
            <w:vAlign w:val="center"/>
          </w:tcPr>
          <w:p w14:paraId="3E91CFD2" w14:textId="0204F9B7" w:rsidR="00DE4843" w:rsidRPr="00DE4843" w:rsidRDefault="00DE4843" w:rsidP="00F67755">
            <w:pPr>
              <w:pStyle w:val="Akapitzlist"/>
              <w:numPr>
                <w:ilvl w:val="0"/>
                <w:numId w:val="94"/>
              </w:numPr>
              <w:tabs>
                <w:tab w:val="right" w:leader="dot" w:pos="9638"/>
              </w:tabs>
              <w:ind w:left="434" w:hanging="434"/>
              <w:rPr>
                <w:rFonts w:ascii="Arial" w:hAnsi="Arial" w:cs="Arial"/>
                <w:sz w:val="20"/>
                <w:szCs w:val="20"/>
                <w:lang w:eastAsia="en-US"/>
              </w:rPr>
            </w:pPr>
            <w:r w:rsidRPr="00DE4843">
              <w:rPr>
                <w:rFonts w:ascii="Arial" w:hAnsi="Arial" w:cs="Arial"/>
                <w:b/>
                <w:sz w:val="20"/>
                <w:szCs w:val="20"/>
                <w:lang w:eastAsia="en-US"/>
              </w:rPr>
              <w:t>CHARAKTERYSTYKA</w:t>
            </w:r>
          </w:p>
        </w:tc>
      </w:tr>
      <w:tr w:rsidR="00105AB2" w:rsidRPr="001519AF" w14:paraId="30F4A2EA" w14:textId="77777777" w:rsidTr="005F2A36">
        <w:trPr>
          <w:trHeight w:val="341"/>
        </w:trPr>
        <w:tc>
          <w:tcPr>
            <w:tcW w:w="397" w:type="dxa"/>
            <w:tcBorders>
              <w:top w:val="single" w:sz="4" w:space="0" w:color="auto"/>
              <w:left w:val="single" w:sz="4" w:space="0" w:color="auto"/>
              <w:bottom w:val="single" w:sz="4" w:space="0" w:color="auto"/>
              <w:right w:val="single" w:sz="4" w:space="0" w:color="auto"/>
            </w:tcBorders>
            <w:vAlign w:val="center"/>
          </w:tcPr>
          <w:p w14:paraId="37DA3F00"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AAFA4DD" w14:textId="60696E74"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Kolor izolacji: Naturalna</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F547F29" w14:textId="1BC320E7"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779F2FAB"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45918FE0" w14:textId="77777777" w:rsidTr="005F2A36">
        <w:trPr>
          <w:trHeight w:val="623"/>
        </w:trPr>
        <w:tc>
          <w:tcPr>
            <w:tcW w:w="397" w:type="dxa"/>
            <w:tcBorders>
              <w:top w:val="single" w:sz="4" w:space="0" w:color="auto"/>
              <w:left w:val="single" w:sz="4" w:space="0" w:color="auto"/>
              <w:bottom w:val="single" w:sz="4" w:space="0" w:color="auto"/>
              <w:right w:val="single" w:sz="4" w:space="0" w:color="auto"/>
            </w:tcBorders>
            <w:vAlign w:val="center"/>
          </w:tcPr>
          <w:p w14:paraId="231055D7"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4B9CB9B" w14:textId="47BF35BA"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 xml:space="preserve">Kolor powłoki: Czerwona </w:t>
            </w:r>
            <w:r w:rsidRPr="006467AB">
              <w:rPr>
                <w:rFonts w:ascii="Arial" w:hAnsi="Arial" w:cs="Arial"/>
                <w:bCs/>
                <w:color w:val="000000"/>
                <w:sz w:val="20"/>
                <w:szCs w:val="20"/>
              </w:rPr>
              <w:t>z nadrukiem typu, producenta, daty produkcji, odległości, symbolu dopuszczenia WUG</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26C4E37C" w14:textId="27D1FE0F"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A57CE48"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6C954929" w14:textId="77777777" w:rsidTr="005F2A36">
        <w:trPr>
          <w:trHeight w:val="497"/>
        </w:trPr>
        <w:tc>
          <w:tcPr>
            <w:tcW w:w="397" w:type="dxa"/>
            <w:tcBorders>
              <w:top w:val="single" w:sz="4" w:space="0" w:color="auto"/>
              <w:left w:val="single" w:sz="4" w:space="0" w:color="auto"/>
              <w:bottom w:val="single" w:sz="4" w:space="0" w:color="auto"/>
              <w:right w:val="single" w:sz="4" w:space="0" w:color="auto"/>
            </w:tcBorders>
            <w:vAlign w:val="center"/>
          </w:tcPr>
          <w:p w14:paraId="47DDE4A6"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6999F74" w14:textId="0D7CF564"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Maksymalna temperatura żyły podczas pracy kabla: +90°C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E86F53D" w14:textId="3E0C4B82"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4A7B05AB"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481C2D3B" w14:textId="77777777" w:rsidTr="005F2A36">
        <w:trPr>
          <w:trHeight w:val="561"/>
        </w:trPr>
        <w:tc>
          <w:tcPr>
            <w:tcW w:w="397" w:type="dxa"/>
            <w:tcBorders>
              <w:top w:val="single" w:sz="4" w:space="0" w:color="auto"/>
              <w:left w:val="single" w:sz="4" w:space="0" w:color="auto"/>
              <w:bottom w:val="single" w:sz="4" w:space="0" w:color="auto"/>
              <w:right w:val="single" w:sz="4" w:space="0" w:color="auto"/>
            </w:tcBorders>
            <w:vAlign w:val="center"/>
          </w:tcPr>
          <w:p w14:paraId="2CD55D66"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06CE54E" w14:textId="0DDEC87C"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Minimalna temperatura otoczenia dla kabli ułożonych na stałe: -30°C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CA58D3F" w14:textId="78B98DB2"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6286E4C"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62A5D2DB" w14:textId="77777777" w:rsidTr="005F2A36">
        <w:trPr>
          <w:trHeight w:val="555"/>
        </w:trPr>
        <w:tc>
          <w:tcPr>
            <w:tcW w:w="397" w:type="dxa"/>
            <w:tcBorders>
              <w:top w:val="single" w:sz="4" w:space="0" w:color="auto"/>
              <w:left w:val="single" w:sz="4" w:space="0" w:color="auto"/>
              <w:bottom w:val="single" w:sz="4" w:space="0" w:color="auto"/>
              <w:right w:val="single" w:sz="4" w:space="0" w:color="auto"/>
            </w:tcBorders>
            <w:vAlign w:val="center"/>
          </w:tcPr>
          <w:p w14:paraId="63CF2D04"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DFEDD91" w14:textId="36BDF7A4"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Minimalna temperatura przewodu przy układaniu bez podgrzewania: -5°C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586BD12" w14:textId="017DCCD8"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D103AA0"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58236CD5" w14:textId="77777777" w:rsidTr="005F2A36">
        <w:trPr>
          <w:trHeight w:val="408"/>
        </w:trPr>
        <w:tc>
          <w:tcPr>
            <w:tcW w:w="397" w:type="dxa"/>
            <w:tcBorders>
              <w:top w:val="single" w:sz="4" w:space="0" w:color="auto"/>
              <w:left w:val="single" w:sz="4" w:space="0" w:color="auto"/>
              <w:bottom w:val="single" w:sz="4" w:space="0" w:color="auto"/>
              <w:right w:val="single" w:sz="4" w:space="0" w:color="auto"/>
            </w:tcBorders>
            <w:vAlign w:val="center"/>
          </w:tcPr>
          <w:p w14:paraId="6CD89987"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C86C5FB" w14:textId="30D22A11"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Maksymalna temperatura żyły podczas zwarcia: +250°C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6966046D" w14:textId="52283297"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9C4A610"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7BF2CEFC" w14:textId="77777777" w:rsidTr="005F2A36">
        <w:trPr>
          <w:trHeight w:val="555"/>
        </w:trPr>
        <w:tc>
          <w:tcPr>
            <w:tcW w:w="397" w:type="dxa"/>
            <w:tcBorders>
              <w:top w:val="single" w:sz="4" w:space="0" w:color="auto"/>
              <w:left w:val="single" w:sz="4" w:space="0" w:color="auto"/>
              <w:bottom w:val="single" w:sz="4" w:space="0" w:color="auto"/>
              <w:right w:val="single" w:sz="4" w:space="0" w:color="auto"/>
            </w:tcBorders>
            <w:vAlign w:val="center"/>
          </w:tcPr>
          <w:p w14:paraId="61D84396"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0A5C9E7" w14:textId="09A49FB4"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Minimalny promień gięcia: 12 x D; D - średnica zewnętrzna kabla</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33F78C9" w14:textId="6B29A691"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5099701"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48D38FDE" w14:textId="77777777" w:rsidTr="005F2A36">
        <w:trPr>
          <w:trHeight w:val="421"/>
        </w:trPr>
        <w:tc>
          <w:tcPr>
            <w:tcW w:w="397" w:type="dxa"/>
            <w:tcBorders>
              <w:top w:val="single" w:sz="4" w:space="0" w:color="auto"/>
              <w:left w:val="single" w:sz="4" w:space="0" w:color="auto"/>
              <w:bottom w:val="single" w:sz="4" w:space="0" w:color="auto"/>
              <w:right w:val="single" w:sz="4" w:space="0" w:color="auto"/>
            </w:tcBorders>
            <w:vAlign w:val="center"/>
          </w:tcPr>
          <w:p w14:paraId="11B2CAAD"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3160E64" w14:textId="0B8F617C"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 xml:space="preserve">Napięcie probiercze: 15 </w:t>
            </w:r>
            <w:proofErr w:type="spellStart"/>
            <w:r w:rsidRPr="006467AB">
              <w:rPr>
                <w:rFonts w:ascii="Arial" w:hAnsi="Arial" w:cs="Arial"/>
                <w:color w:val="000000"/>
                <w:sz w:val="20"/>
              </w:rPr>
              <w:t>kV</w:t>
            </w:r>
            <w:proofErr w:type="spellEnd"/>
            <w:r w:rsidRPr="006467AB">
              <w:rPr>
                <w:rFonts w:ascii="Arial" w:hAnsi="Arial" w:cs="Arial"/>
                <w:color w:val="000000"/>
                <w:sz w:val="20"/>
              </w:rPr>
              <w:t xml:space="preserve"> AC 5 min 50Hz</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032C701" w14:textId="37E7FA91"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47093F70"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154F894E" w14:textId="77777777" w:rsidTr="005F2A36">
        <w:trPr>
          <w:trHeight w:val="555"/>
        </w:trPr>
        <w:tc>
          <w:tcPr>
            <w:tcW w:w="397" w:type="dxa"/>
            <w:tcBorders>
              <w:top w:val="single" w:sz="4" w:space="0" w:color="auto"/>
              <w:left w:val="single" w:sz="4" w:space="0" w:color="auto"/>
              <w:bottom w:val="single" w:sz="4" w:space="0" w:color="auto"/>
              <w:right w:val="single" w:sz="4" w:space="0" w:color="auto"/>
            </w:tcBorders>
            <w:vAlign w:val="center"/>
          </w:tcPr>
          <w:p w14:paraId="1D6631F8"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497A7F2" w14:textId="169B8227"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Odporność na rozprzestrzenianie płomienia IEC 60332-1-2, IEC 60332-3-24C</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7912D93C" w14:textId="59846A1C"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324C968"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57234919" w14:textId="77777777" w:rsidTr="005F2A36">
        <w:trPr>
          <w:trHeight w:val="549"/>
        </w:trPr>
        <w:tc>
          <w:tcPr>
            <w:tcW w:w="397" w:type="dxa"/>
            <w:tcBorders>
              <w:top w:val="single" w:sz="4" w:space="0" w:color="auto"/>
              <w:left w:val="single" w:sz="4" w:space="0" w:color="auto"/>
              <w:bottom w:val="single" w:sz="4" w:space="0" w:color="auto"/>
              <w:right w:val="single" w:sz="4" w:space="0" w:color="auto"/>
            </w:tcBorders>
            <w:vAlign w:val="center"/>
          </w:tcPr>
          <w:p w14:paraId="22E1D275" w14:textId="77777777" w:rsidR="00105AB2" w:rsidRPr="008269C9" w:rsidRDefault="00105AB2" w:rsidP="00B90783">
            <w:pPr>
              <w:pStyle w:val="Akapitzlist"/>
              <w:numPr>
                <w:ilvl w:val="0"/>
                <w:numId w:val="107"/>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C53A659" w14:textId="66DCDD2B" w:rsidR="00105AB2" w:rsidRPr="00C056C2" w:rsidRDefault="00105AB2" w:rsidP="003D093A">
            <w:pPr>
              <w:tabs>
                <w:tab w:val="left" w:pos="426"/>
                <w:tab w:val="right" w:leader="dot" w:pos="9638"/>
              </w:tabs>
              <w:suppressAutoHyphens w:val="0"/>
              <w:contextualSpacing/>
              <w:rPr>
                <w:rFonts w:ascii="Arial" w:hAnsi="Arial" w:cs="Arial"/>
                <w:color w:val="000000"/>
                <w:sz w:val="20"/>
              </w:rPr>
            </w:pPr>
            <w:r w:rsidRPr="006467AB">
              <w:rPr>
                <w:rFonts w:ascii="Arial" w:hAnsi="Arial" w:cs="Arial"/>
                <w:color w:val="000000"/>
                <w:sz w:val="20"/>
              </w:rPr>
              <w:t>Maksymalna siła ciągnienia (N) 50xS, S - suma przekrojów żył roboczych (mm2)</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402187FD" w14:textId="47E7A16B" w:rsidR="00105AB2" w:rsidRPr="001519AF" w:rsidRDefault="00105AB2" w:rsidP="00105AB2">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616ABEB6" w14:textId="77777777" w:rsidR="00105AB2" w:rsidRPr="001519AF" w:rsidRDefault="00105AB2" w:rsidP="00105AB2">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55415345" w14:textId="77777777" w:rsidTr="005F2A36">
        <w:trPr>
          <w:trHeight w:val="365"/>
        </w:trPr>
        <w:tc>
          <w:tcPr>
            <w:tcW w:w="9611" w:type="dxa"/>
            <w:gridSpan w:val="7"/>
            <w:tcBorders>
              <w:top w:val="single" w:sz="4" w:space="0" w:color="auto"/>
              <w:left w:val="single" w:sz="4" w:space="0" w:color="auto"/>
              <w:bottom w:val="single" w:sz="4" w:space="0" w:color="auto"/>
              <w:right w:val="single" w:sz="4" w:space="0" w:color="auto"/>
            </w:tcBorders>
            <w:vAlign w:val="center"/>
          </w:tcPr>
          <w:p w14:paraId="688519F2" w14:textId="01EF9483" w:rsidR="00105AB2" w:rsidRPr="00105AB2" w:rsidRDefault="00105AB2" w:rsidP="00105AB2">
            <w:pPr>
              <w:pStyle w:val="Akapitzlist"/>
              <w:numPr>
                <w:ilvl w:val="0"/>
                <w:numId w:val="94"/>
              </w:numPr>
              <w:tabs>
                <w:tab w:val="right" w:leader="dot" w:pos="9638"/>
              </w:tabs>
              <w:ind w:left="434" w:hanging="426"/>
              <w:rPr>
                <w:rFonts w:ascii="Arial" w:hAnsi="Arial" w:cs="Arial"/>
                <w:sz w:val="20"/>
                <w:szCs w:val="20"/>
                <w:lang w:eastAsia="en-US"/>
              </w:rPr>
            </w:pPr>
            <w:r w:rsidRPr="00105AB2">
              <w:rPr>
                <w:rFonts w:ascii="Arial" w:hAnsi="Arial" w:cs="Arial"/>
                <w:b/>
                <w:sz w:val="20"/>
                <w:szCs w:val="20"/>
                <w:lang w:eastAsia="en-US"/>
              </w:rPr>
              <w:t>ZASTOSOWANIE:</w:t>
            </w:r>
          </w:p>
        </w:tc>
      </w:tr>
      <w:tr w:rsidR="00B90783" w:rsidRPr="001519AF" w14:paraId="56FFDD7D" w14:textId="17843275" w:rsidTr="005F2A36">
        <w:trPr>
          <w:trHeight w:val="1044"/>
        </w:trPr>
        <w:tc>
          <w:tcPr>
            <w:tcW w:w="397" w:type="dxa"/>
            <w:tcBorders>
              <w:top w:val="single" w:sz="4" w:space="0" w:color="auto"/>
              <w:left w:val="single" w:sz="4" w:space="0" w:color="auto"/>
              <w:bottom w:val="single" w:sz="4" w:space="0" w:color="auto"/>
              <w:right w:val="single" w:sz="4" w:space="0" w:color="auto"/>
            </w:tcBorders>
            <w:vAlign w:val="center"/>
          </w:tcPr>
          <w:p w14:paraId="698EDAD1" w14:textId="77777777" w:rsidR="00B90783" w:rsidRPr="008269C9" w:rsidRDefault="00B90783" w:rsidP="00B90783">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86D63EA" w14:textId="76820AA9" w:rsidR="00B90783" w:rsidRPr="006467AB" w:rsidRDefault="00B90783" w:rsidP="00FD71D2">
            <w:pPr>
              <w:tabs>
                <w:tab w:val="left" w:pos="426"/>
                <w:tab w:val="right" w:leader="dot" w:pos="9638"/>
              </w:tabs>
              <w:suppressAutoHyphens w:val="0"/>
              <w:contextualSpacing/>
              <w:rPr>
                <w:rFonts w:ascii="Arial" w:hAnsi="Arial" w:cs="Arial"/>
                <w:color w:val="000000"/>
                <w:sz w:val="20"/>
              </w:rPr>
            </w:pPr>
            <w:r w:rsidRPr="0004164D">
              <w:rPr>
                <w:rFonts w:ascii="Arial" w:hAnsi="Arial" w:cs="Arial"/>
                <w:color w:val="000000"/>
                <w:sz w:val="20"/>
              </w:rPr>
              <w:t xml:space="preserve">Kable przeznaczone do instalowania w sieciach elektroenergetycznych podziemnych zakładów górniczych o napięciu znamionowym nieprzekraczającym 6 </w:t>
            </w:r>
            <w:proofErr w:type="spellStart"/>
            <w:r w:rsidRPr="0004164D">
              <w:rPr>
                <w:rFonts w:ascii="Arial" w:hAnsi="Arial" w:cs="Arial"/>
                <w:color w:val="000000"/>
                <w:sz w:val="20"/>
              </w:rPr>
              <w:t>kV</w:t>
            </w:r>
            <w:proofErr w:type="spellEnd"/>
            <w:r w:rsidRPr="0004164D">
              <w:rPr>
                <w:rFonts w:ascii="Arial" w:hAnsi="Arial" w:cs="Arial"/>
                <w:color w:val="000000"/>
                <w:sz w:val="20"/>
              </w:rPr>
              <w:t xml:space="preserve">; </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71294318" w14:textId="2DA6CF24"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45907B42" w14:textId="7777777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p>
        </w:tc>
      </w:tr>
      <w:tr w:rsidR="00B90783" w:rsidRPr="001519AF" w14:paraId="6A99B365" w14:textId="2BFAEBE2" w:rsidTr="005F2A36">
        <w:trPr>
          <w:trHeight w:val="1130"/>
        </w:trPr>
        <w:tc>
          <w:tcPr>
            <w:tcW w:w="397" w:type="dxa"/>
            <w:tcBorders>
              <w:top w:val="single" w:sz="4" w:space="0" w:color="auto"/>
              <w:left w:val="single" w:sz="4" w:space="0" w:color="auto"/>
              <w:bottom w:val="single" w:sz="4" w:space="0" w:color="auto"/>
              <w:right w:val="single" w:sz="4" w:space="0" w:color="auto"/>
            </w:tcBorders>
            <w:vAlign w:val="center"/>
          </w:tcPr>
          <w:p w14:paraId="37D0AB76" w14:textId="77777777" w:rsidR="00B90783" w:rsidRPr="008269C9" w:rsidRDefault="00B90783" w:rsidP="00B90783">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B4EAFA6" w14:textId="75DFDDEB" w:rsidR="00B90783" w:rsidRPr="006467AB" w:rsidRDefault="00B90783" w:rsidP="00FD71D2">
            <w:pPr>
              <w:tabs>
                <w:tab w:val="left" w:pos="426"/>
                <w:tab w:val="right" w:leader="dot" w:pos="9638"/>
              </w:tabs>
              <w:suppressAutoHyphens w:val="0"/>
              <w:contextualSpacing/>
              <w:rPr>
                <w:rFonts w:ascii="Arial" w:hAnsi="Arial" w:cs="Arial"/>
                <w:color w:val="000000"/>
                <w:sz w:val="20"/>
              </w:rPr>
            </w:pPr>
            <w:r w:rsidRPr="0004164D">
              <w:rPr>
                <w:rFonts w:ascii="Arial" w:hAnsi="Arial" w:cs="Arial"/>
                <w:color w:val="000000"/>
                <w:sz w:val="20"/>
              </w:rPr>
              <w:t xml:space="preserve">mogą być stosowane w polach </w:t>
            </w:r>
            <w:proofErr w:type="spellStart"/>
            <w:r w:rsidRPr="0004164D">
              <w:rPr>
                <w:rFonts w:ascii="Arial" w:hAnsi="Arial" w:cs="Arial"/>
                <w:color w:val="000000"/>
                <w:sz w:val="20"/>
              </w:rPr>
              <w:t>niemetanowych</w:t>
            </w:r>
            <w:proofErr w:type="spellEnd"/>
            <w:r w:rsidRPr="0004164D">
              <w:rPr>
                <w:rFonts w:ascii="Arial" w:hAnsi="Arial" w:cs="Arial"/>
                <w:color w:val="000000"/>
                <w:sz w:val="20"/>
              </w:rPr>
              <w:t xml:space="preserve"> i metanowych w wyrobiskach zaliczonych do stopnia „a”, „b” i „c” niebezpieczeństwa wybuchu metanu klasy A lub B zagrożenia wybuchem pyłu węglowego</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74B54EB7" w14:textId="7365603B"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5437F97E" w14:textId="7777777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p>
        </w:tc>
      </w:tr>
      <w:tr w:rsidR="00B90783" w:rsidRPr="001519AF" w14:paraId="182A92E7" w14:textId="2D65F043" w:rsidTr="005F2A36">
        <w:trPr>
          <w:trHeight w:val="832"/>
        </w:trPr>
        <w:tc>
          <w:tcPr>
            <w:tcW w:w="397" w:type="dxa"/>
            <w:tcBorders>
              <w:top w:val="single" w:sz="4" w:space="0" w:color="auto"/>
              <w:left w:val="single" w:sz="4" w:space="0" w:color="auto"/>
              <w:bottom w:val="single" w:sz="4" w:space="0" w:color="auto"/>
              <w:right w:val="single" w:sz="4" w:space="0" w:color="auto"/>
            </w:tcBorders>
            <w:vAlign w:val="center"/>
          </w:tcPr>
          <w:p w14:paraId="55B1597F" w14:textId="77777777" w:rsidR="00B90783" w:rsidRPr="008269C9" w:rsidRDefault="00B90783" w:rsidP="00B90783">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FC33B7A" w14:textId="28516933" w:rsidR="00B90783" w:rsidRPr="006467AB" w:rsidRDefault="00B90783" w:rsidP="00FD71D2">
            <w:pPr>
              <w:tabs>
                <w:tab w:val="left" w:pos="426"/>
                <w:tab w:val="right" w:leader="dot" w:pos="9638"/>
              </w:tabs>
              <w:suppressAutoHyphens w:val="0"/>
              <w:contextualSpacing/>
              <w:rPr>
                <w:rFonts w:ascii="Arial" w:hAnsi="Arial" w:cs="Arial"/>
                <w:color w:val="000000"/>
                <w:sz w:val="20"/>
              </w:rPr>
            </w:pPr>
            <w:r w:rsidRPr="0004164D">
              <w:rPr>
                <w:rFonts w:ascii="Arial" w:hAnsi="Arial" w:cs="Arial"/>
                <w:color w:val="000000"/>
                <w:sz w:val="20"/>
              </w:rPr>
              <w:t>Kable opancerzone drutami stalowymi okrągłymi lub płaskimi są przystosowane do instalowania w szybach oraz wyrobiskach o nachyleniu powyżej 45°</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4FCD75BC" w14:textId="1329B491"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3ABEF562" w14:textId="7777777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p>
        </w:tc>
      </w:tr>
      <w:tr w:rsidR="00B90783" w:rsidRPr="001519AF" w14:paraId="2A3E1D35" w14:textId="3C2CE0EA" w:rsidTr="005F2A36">
        <w:trPr>
          <w:trHeight w:val="415"/>
        </w:trPr>
        <w:tc>
          <w:tcPr>
            <w:tcW w:w="397" w:type="dxa"/>
            <w:tcBorders>
              <w:top w:val="single" w:sz="4" w:space="0" w:color="auto"/>
              <w:left w:val="single" w:sz="4" w:space="0" w:color="auto"/>
              <w:bottom w:val="single" w:sz="4" w:space="0" w:color="auto"/>
              <w:right w:val="single" w:sz="4" w:space="0" w:color="auto"/>
            </w:tcBorders>
            <w:vAlign w:val="center"/>
          </w:tcPr>
          <w:p w14:paraId="45EFCC34" w14:textId="77777777" w:rsidR="00B90783" w:rsidRPr="008269C9" w:rsidRDefault="00B90783" w:rsidP="00B90783">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B79CCB9" w14:textId="563D817F" w:rsidR="00B90783" w:rsidRPr="006467AB" w:rsidRDefault="00B90783" w:rsidP="00FD71D2">
            <w:pPr>
              <w:tabs>
                <w:tab w:val="left" w:pos="426"/>
                <w:tab w:val="right" w:leader="dot" w:pos="9638"/>
              </w:tabs>
              <w:suppressAutoHyphens w:val="0"/>
              <w:contextualSpacing/>
              <w:rPr>
                <w:rFonts w:ascii="Arial" w:hAnsi="Arial" w:cs="Arial"/>
                <w:color w:val="000000"/>
                <w:sz w:val="20"/>
              </w:rPr>
            </w:pPr>
            <w:r w:rsidRPr="0004164D">
              <w:rPr>
                <w:rFonts w:ascii="Arial" w:hAnsi="Arial" w:cs="Arial"/>
                <w:color w:val="000000"/>
                <w:sz w:val="20"/>
              </w:rPr>
              <w:t>Całkowita długość 400m,</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2AAF82EA" w14:textId="4200DF5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20BD4B26" w14:textId="7777777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p>
        </w:tc>
      </w:tr>
      <w:tr w:rsidR="00B90783" w:rsidRPr="001519AF" w14:paraId="31EFADF1" w14:textId="49A8A786" w:rsidTr="005F2A36">
        <w:trPr>
          <w:trHeight w:val="420"/>
        </w:trPr>
        <w:tc>
          <w:tcPr>
            <w:tcW w:w="397" w:type="dxa"/>
            <w:tcBorders>
              <w:top w:val="single" w:sz="4" w:space="0" w:color="auto"/>
              <w:left w:val="single" w:sz="4" w:space="0" w:color="auto"/>
              <w:bottom w:val="single" w:sz="4" w:space="0" w:color="auto"/>
              <w:right w:val="single" w:sz="4" w:space="0" w:color="auto"/>
            </w:tcBorders>
            <w:vAlign w:val="center"/>
          </w:tcPr>
          <w:p w14:paraId="596DE338" w14:textId="77777777" w:rsidR="00B90783" w:rsidRPr="008269C9" w:rsidRDefault="00B90783" w:rsidP="00B90783">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7B2C584" w14:textId="109DD947" w:rsidR="00B90783" w:rsidRPr="006467AB" w:rsidRDefault="00B90783" w:rsidP="00FD71D2">
            <w:pPr>
              <w:tabs>
                <w:tab w:val="left" w:pos="426"/>
                <w:tab w:val="right" w:leader="dot" w:pos="9638"/>
              </w:tabs>
              <w:suppressAutoHyphens w:val="0"/>
              <w:contextualSpacing/>
              <w:rPr>
                <w:rFonts w:ascii="Arial" w:hAnsi="Arial" w:cs="Arial"/>
                <w:color w:val="000000"/>
                <w:sz w:val="20"/>
              </w:rPr>
            </w:pPr>
            <w:r w:rsidRPr="0004164D">
              <w:rPr>
                <w:rFonts w:ascii="Arial" w:hAnsi="Arial" w:cs="Arial"/>
                <w:color w:val="000000"/>
                <w:sz w:val="20"/>
              </w:rPr>
              <w:t>Wymagane odcinki 1 x 400m,</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5050418D" w14:textId="3684DD14"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662FA80E" w14:textId="7777777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p>
        </w:tc>
      </w:tr>
      <w:tr w:rsidR="00B90783" w:rsidRPr="001519AF" w14:paraId="1865D444" w14:textId="670F74FB" w:rsidTr="005F2A36">
        <w:trPr>
          <w:trHeight w:val="837"/>
        </w:trPr>
        <w:tc>
          <w:tcPr>
            <w:tcW w:w="397" w:type="dxa"/>
            <w:tcBorders>
              <w:top w:val="single" w:sz="4" w:space="0" w:color="auto"/>
              <w:left w:val="single" w:sz="4" w:space="0" w:color="auto"/>
              <w:bottom w:val="single" w:sz="4" w:space="0" w:color="auto"/>
              <w:right w:val="single" w:sz="4" w:space="0" w:color="auto"/>
            </w:tcBorders>
            <w:vAlign w:val="center"/>
          </w:tcPr>
          <w:p w14:paraId="64938B81" w14:textId="77777777" w:rsidR="00B90783" w:rsidRPr="008269C9" w:rsidRDefault="00B90783" w:rsidP="00B90783">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C253DA8" w14:textId="77777777" w:rsidR="00B90783" w:rsidRDefault="00B90783" w:rsidP="00FD71D2">
            <w:pPr>
              <w:tabs>
                <w:tab w:val="left" w:pos="426"/>
                <w:tab w:val="right" w:leader="dot" w:pos="9638"/>
              </w:tabs>
              <w:suppressAutoHyphens w:val="0"/>
              <w:contextualSpacing/>
              <w:rPr>
                <w:rFonts w:ascii="Arial" w:hAnsi="Arial" w:cs="Arial"/>
                <w:color w:val="000000"/>
                <w:sz w:val="20"/>
              </w:rPr>
            </w:pPr>
            <w:r w:rsidRPr="0004164D">
              <w:rPr>
                <w:rFonts w:ascii="Arial" w:hAnsi="Arial" w:cs="Arial"/>
                <w:color w:val="000000"/>
                <w:sz w:val="20"/>
              </w:rPr>
              <w:t xml:space="preserve">Termin realizacji: </w:t>
            </w:r>
          </w:p>
          <w:p w14:paraId="0B5BCC80" w14:textId="0967D4DC" w:rsidR="00B90783" w:rsidRPr="00B90783" w:rsidRDefault="00B90783" w:rsidP="00FD71D2">
            <w:pPr>
              <w:pStyle w:val="Akapitzlist"/>
              <w:numPr>
                <w:ilvl w:val="0"/>
                <w:numId w:val="104"/>
              </w:numPr>
              <w:tabs>
                <w:tab w:val="right" w:leader="dot" w:pos="9638"/>
              </w:tabs>
              <w:ind w:left="313" w:hanging="313"/>
              <w:rPr>
                <w:rFonts w:ascii="Arial" w:hAnsi="Arial" w:cs="Arial"/>
                <w:b/>
                <w:color w:val="000000"/>
                <w:sz w:val="20"/>
              </w:rPr>
            </w:pPr>
            <w:r w:rsidRPr="00B90783">
              <w:rPr>
                <w:rFonts w:ascii="Arial" w:hAnsi="Arial" w:cs="Arial"/>
                <w:b/>
                <w:color w:val="000000"/>
                <w:sz w:val="20"/>
              </w:rPr>
              <w:t>1x400m dostawa do 4 tygodni od podpisania umowy</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5BC10EE8" w14:textId="22222541"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5707B433" w14:textId="77777777" w:rsidR="00B90783" w:rsidRPr="001519AF" w:rsidRDefault="00B90783" w:rsidP="00B90783">
            <w:pPr>
              <w:tabs>
                <w:tab w:val="left" w:pos="426"/>
                <w:tab w:val="right" w:leader="dot" w:pos="9638"/>
              </w:tabs>
              <w:suppressAutoHyphens w:val="0"/>
              <w:contextualSpacing/>
              <w:jc w:val="center"/>
              <w:rPr>
                <w:rFonts w:ascii="Arial" w:hAnsi="Arial" w:cs="Arial"/>
                <w:sz w:val="20"/>
                <w:szCs w:val="20"/>
                <w:lang w:eastAsia="en-US"/>
              </w:rPr>
            </w:pPr>
          </w:p>
        </w:tc>
      </w:tr>
      <w:tr w:rsidR="00B13D84" w:rsidRPr="001519AF" w14:paraId="330EA066" w14:textId="77777777" w:rsidTr="005F2A36">
        <w:trPr>
          <w:trHeight w:val="693"/>
        </w:trPr>
        <w:tc>
          <w:tcPr>
            <w:tcW w:w="397" w:type="dxa"/>
            <w:tcBorders>
              <w:top w:val="single" w:sz="4" w:space="0" w:color="auto"/>
              <w:left w:val="single" w:sz="4" w:space="0" w:color="auto"/>
              <w:bottom w:val="single" w:sz="4" w:space="0" w:color="auto"/>
              <w:right w:val="single" w:sz="4" w:space="0" w:color="auto"/>
            </w:tcBorders>
            <w:vAlign w:val="center"/>
          </w:tcPr>
          <w:p w14:paraId="07AFA8E9" w14:textId="77777777" w:rsidR="00B13D84" w:rsidRPr="008269C9" w:rsidRDefault="00B13D84" w:rsidP="00B13D84">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8EFAB5D" w14:textId="3941B08D" w:rsidR="00B13D84" w:rsidRPr="00B12813" w:rsidRDefault="00B13D84" w:rsidP="00FD71D2">
            <w:pPr>
              <w:tabs>
                <w:tab w:val="left" w:pos="426"/>
                <w:tab w:val="right" w:leader="dot" w:pos="9638"/>
              </w:tabs>
              <w:suppressAutoHyphens w:val="0"/>
              <w:contextualSpacing/>
              <w:rPr>
                <w:rFonts w:ascii="Arial" w:hAnsi="Arial" w:cs="Arial"/>
                <w:bCs/>
                <w:iCs/>
                <w:color w:val="000000"/>
                <w:sz w:val="20"/>
              </w:rPr>
            </w:pPr>
            <w:r>
              <w:rPr>
                <w:rFonts w:ascii="Arial" w:hAnsi="Arial" w:cs="Arial"/>
                <w:bCs/>
                <w:iCs/>
                <w:color w:val="000000"/>
                <w:sz w:val="20"/>
              </w:rPr>
              <w:t>Wymagana gwarancja - m</w:t>
            </w:r>
            <w:r w:rsidRPr="00AC6B33">
              <w:rPr>
                <w:rFonts w:ascii="Arial" w:hAnsi="Arial" w:cs="Arial"/>
                <w:bCs/>
                <w:iCs/>
                <w:color w:val="000000"/>
                <w:sz w:val="20"/>
              </w:rPr>
              <w:t xml:space="preserve">inimum 12 miesięcy </w:t>
            </w:r>
            <w:r w:rsidR="00B12813" w:rsidRPr="00B12813">
              <w:rPr>
                <w:rFonts w:ascii="Arial" w:hAnsi="Arial" w:cs="Arial"/>
                <w:bCs/>
                <w:iCs/>
                <w:color w:val="000000"/>
                <w:sz w:val="20"/>
              </w:rPr>
              <w:t xml:space="preserve">licząc </w:t>
            </w:r>
            <w:r w:rsidR="00B12813">
              <w:rPr>
                <w:rFonts w:ascii="Arial" w:hAnsi="Arial" w:cs="Arial"/>
                <w:bCs/>
                <w:iCs/>
                <w:color w:val="000000"/>
                <w:sz w:val="20"/>
              </w:rPr>
              <w:t xml:space="preserve">            </w:t>
            </w:r>
            <w:r w:rsidR="00B12813" w:rsidRPr="00B12813">
              <w:rPr>
                <w:rFonts w:ascii="Arial" w:hAnsi="Arial" w:cs="Arial"/>
                <w:bCs/>
                <w:iCs/>
                <w:color w:val="000000"/>
                <w:sz w:val="20"/>
              </w:rPr>
              <w:t>od daty dostawy do Zamawiającego.</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1D8DFBE2" w14:textId="4972D9FF" w:rsidR="00B13D84" w:rsidRPr="001519AF" w:rsidRDefault="00B13D84" w:rsidP="00B13D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6B04D28F" w14:textId="77777777" w:rsidR="00B13D84" w:rsidRPr="001519AF" w:rsidRDefault="00B13D84" w:rsidP="00B13D84">
            <w:pPr>
              <w:tabs>
                <w:tab w:val="left" w:pos="426"/>
                <w:tab w:val="right" w:leader="dot" w:pos="9638"/>
              </w:tabs>
              <w:suppressAutoHyphens w:val="0"/>
              <w:contextualSpacing/>
              <w:jc w:val="center"/>
              <w:rPr>
                <w:rFonts w:ascii="Arial" w:hAnsi="Arial" w:cs="Arial"/>
                <w:sz w:val="20"/>
                <w:szCs w:val="20"/>
                <w:lang w:eastAsia="en-US"/>
              </w:rPr>
            </w:pPr>
          </w:p>
        </w:tc>
      </w:tr>
      <w:tr w:rsidR="00B13D84" w:rsidRPr="001519AF" w14:paraId="5920009C" w14:textId="77777777" w:rsidTr="005F2A36">
        <w:trPr>
          <w:trHeight w:val="845"/>
        </w:trPr>
        <w:tc>
          <w:tcPr>
            <w:tcW w:w="397" w:type="dxa"/>
            <w:tcBorders>
              <w:top w:val="single" w:sz="4" w:space="0" w:color="auto"/>
              <w:left w:val="single" w:sz="4" w:space="0" w:color="auto"/>
              <w:bottom w:val="single" w:sz="4" w:space="0" w:color="auto"/>
              <w:right w:val="single" w:sz="4" w:space="0" w:color="auto"/>
            </w:tcBorders>
            <w:vAlign w:val="center"/>
          </w:tcPr>
          <w:p w14:paraId="695BEA81" w14:textId="77777777" w:rsidR="00B13D84" w:rsidRPr="008269C9" w:rsidRDefault="00B13D84" w:rsidP="00B13D84">
            <w:pPr>
              <w:pStyle w:val="Akapitzlist"/>
              <w:numPr>
                <w:ilvl w:val="0"/>
                <w:numId w:val="108"/>
              </w:numPr>
              <w:ind w:left="8" w:right="-246" w:hanging="8"/>
              <w:jc w:val="center"/>
              <w:rPr>
                <w:rFonts w:ascii="Arial" w:hAnsi="Arial" w:cs="Arial"/>
                <w:bCs/>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64048E8" w14:textId="5621D7B0" w:rsidR="00B13D84" w:rsidRPr="0004164D" w:rsidRDefault="00B13D84" w:rsidP="00FD71D2">
            <w:pPr>
              <w:tabs>
                <w:tab w:val="left" w:pos="426"/>
                <w:tab w:val="right" w:leader="dot" w:pos="9638"/>
              </w:tabs>
              <w:suppressAutoHyphens w:val="0"/>
              <w:contextualSpacing/>
              <w:rPr>
                <w:rFonts w:ascii="Arial" w:hAnsi="Arial" w:cs="Arial"/>
                <w:color w:val="000000"/>
                <w:sz w:val="20"/>
              </w:rPr>
            </w:pPr>
            <w:r w:rsidRPr="00AC6B33">
              <w:rPr>
                <w:rFonts w:ascii="Arial" w:hAnsi="Arial" w:cs="Arial"/>
                <w:bCs/>
                <w:color w:val="000000"/>
                <w:sz w:val="20"/>
              </w:rPr>
              <w:t xml:space="preserve">Wykonawca zapewni bezpłatne i natychmiastowe usunięcie wszelkich wad, które ujawnią się w okresie gwarancji. </w:t>
            </w:r>
          </w:p>
        </w:tc>
        <w:tc>
          <w:tcPr>
            <w:tcW w:w="1590" w:type="dxa"/>
            <w:gridSpan w:val="3"/>
            <w:tcBorders>
              <w:top w:val="single" w:sz="4" w:space="0" w:color="auto"/>
              <w:left w:val="single" w:sz="4" w:space="0" w:color="auto"/>
              <w:bottom w:val="single" w:sz="4" w:space="0" w:color="auto"/>
              <w:right w:val="single" w:sz="4" w:space="0" w:color="auto"/>
            </w:tcBorders>
            <w:vAlign w:val="center"/>
          </w:tcPr>
          <w:p w14:paraId="6B39B14A" w14:textId="6B5C62C9" w:rsidR="00B13D84" w:rsidRPr="001519AF" w:rsidRDefault="00B13D84" w:rsidP="00B13D84">
            <w:pPr>
              <w:tabs>
                <w:tab w:val="left" w:pos="426"/>
                <w:tab w:val="right" w:leader="dot" w:pos="9638"/>
              </w:tabs>
              <w:suppressAutoHyphens w:val="0"/>
              <w:contextualSpacing/>
              <w:jc w:val="center"/>
              <w:rPr>
                <w:rFonts w:ascii="Arial" w:hAnsi="Arial" w:cs="Arial"/>
                <w:iCs/>
                <w:sz w:val="20"/>
                <w:szCs w:val="20"/>
                <w:lang w:eastAsia="en-US"/>
              </w:rPr>
            </w:pPr>
            <w:r w:rsidRPr="001519AF">
              <w:rPr>
                <w:rFonts w:ascii="Arial" w:hAnsi="Arial" w:cs="Arial"/>
                <w:iCs/>
                <w:sz w:val="20"/>
                <w:szCs w:val="20"/>
                <w:lang w:eastAsia="en-US"/>
              </w:rPr>
              <w:t>TAK</w:t>
            </w:r>
          </w:p>
        </w:tc>
        <w:tc>
          <w:tcPr>
            <w:tcW w:w="2379" w:type="dxa"/>
            <w:tcBorders>
              <w:top w:val="single" w:sz="4" w:space="0" w:color="auto"/>
              <w:left w:val="single" w:sz="4" w:space="0" w:color="auto"/>
              <w:bottom w:val="single" w:sz="4" w:space="0" w:color="auto"/>
              <w:right w:val="single" w:sz="4" w:space="0" w:color="auto"/>
            </w:tcBorders>
            <w:vAlign w:val="center"/>
          </w:tcPr>
          <w:p w14:paraId="1F5348E3" w14:textId="77777777" w:rsidR="00B13D84" w:rsidRPr="001519AF" w:rsidRDefault="00B13D84" w:rsidP="00B13D84">
            <w:pPr>
              <w:tabs>
                <w:tab w:val="left" w:pos="426"/>
                <w:tab w:val="right" w:leader="dot" w:pos="9638"/>
              </w:tabs>
              <w:suppressAutoHyphens w:val="0"/>
              <w:contextualSpacing/>
              <w:jc w:val="center"/>
              <w:rPr>
                <w:rFonts w:ascii="Arial" w:hAnsi="Arial" w:cs="Arial"/>
                <w:sz w:val="20"/>
                <w:szCs w:val="20"/>
                <w:lang w:eastAsia="en-US"/>
              </w:rPr>
            </w:pPr>
          </w:p>
        </w:tc>
      </w:tr>
      <w:tr w:rsidR="00105AB2" w:rsidRPr="001519AF" w14:paraId="465F7EC2" w14:textId="77777777" w:rsidTr="005F2A36">
        <w:trPr>
          <w:trHeight w:val="557"/>
        </w:trPr>
        <w:tc>
          <w:tcPr>
            <w:tcW w:w="96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08EEE79" w14:textId="278AAB36" w:rsidR="00105AB2" w:rsidRPr="001519AF" w:rsidRDefault="00105AB2" w:rsidP="00105AB2">
            <w:pPr>
              <w:suppressAutoHyphens w:val="0"/>
              <w:spacing w:line="276" w:lineRule="auto"/>
              <w:rPr>
                <w:rFonts w:ascii="Arial" w:hAnsi="Arial" w:cs="Arial"/>
                <w:bCs/>
                <w:sz w:val="20"/>
                <w:szCs w:val="20"/>
                <w:lang w:eastAsia="en-US"/>
              </w:rPr>
            </w:pPr>
            <w:r w:rsidRPr="001519AF">
              <w:rPr>
                <w:rFonts w:ascii="Arial" w:hAnsi="Arial" w:cs="Arial"/>
                <w:b/>
                <w:bCs/>
                <w:sz w:val="20"/>
                <w:szCs w:val="20"/>
                <w:lang w:eastAsia="en-US"/>
              </w:rPr>
              <w:t>Dokumenty wymagane do oferty w języku polskim</w:t>
            </w:r>
            <w:r w:rsidR="00DB6D0F">
              <w:rPr>
                <w:rFonts w:ascii="Arial" w:hAnsi="Arial" w:cs="Arial"/>
                <w:b/>
                <w:bCs/>
                <w:sz w:val="20"/>
                <w:szCs w:val="20"/>
                <w:lang w:eastAsia="en-US"/>
              </w:rPr>
              <w:t>:</w:t>
            </w:r>
          </w:p>
        </w:tc>
      </w:tr>
      <w:tr w:rsidR="00B63335" w:rsidRPr="001519AF" w14:paraId="2D10358D" w14:textId="77777777" w:rsidTr="00233317">
        <w:trPr>
          <w:trHeight w:val="1829"/>
        </w:trPr>
        <w:tc>
          <w:tcPr>
            <w:tcW w:w="397" w:type="dxa"/>
            <w:tcBorders>
              <w:top w:val="single" w:sz="4" w:space="0" w:color="auto"/>
              <w:left w:val="single" w:sz="4" w:space="0" w:color="auto"/>
              <w:bottom w:val="single" w:sz="4" w:space="0" w:color="auto"/>
              <w:right w:val="single" w:sz="4" w:space="0" w:color="auto"/>
            </w:tcBorders>
            <w:vAlign w:val="center"/>
          </w:tcPr>
          <w:p w14:paraId="588EBA68" w14:textId="2B86C3DE" w:rsidR="00B63335" w:rsidRPr="0042292E" w:rsidRDefault="00B63335" w:rsidP="009218DC">
            <w:pPr>
              <w:pStyle w:val="Akapitzlist"/>
              <w:numPr>
                <w:ilvl w:val="0"/>
                <w:numId w:val="110"/>
              </w:numPr>
              <w:spacing w:line="276" w:lineRule="auto"/>
              <w:ind w:left="8" w:hanging="8"/>
              <w:jc w:val="center"/>
              <w:rPr>
                <w:rFonts w:ascii="Arial" w:hAnsi="Arial" w:cs="Arial"/>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14:paraId="1090C0F3" w14:textId="77777777" w:rsidR="00B63335" w:rsidRPr="00DB6D0F" w:rsidRDefault="00B63335" w:rsidP="00FD71D2">
            <w:pPr>
              <w:widowControl w:val="0"/>
              <w:suppressAutoHyphens w:val="0"/>
              <w:adjustRightInd w:val="0"/>
              <w:spacing w:line="276" w:lineRule="auto"/>
              <w:textAlignment w:val="baseline"/>
              <w:rPr>
                <w:rFonts w:ascii="Arial" w:hAnsi="Arial" w:cs="Arial"/>
                <w:iCs/>
                <w:sz w:val="20"/>
                <w:szCs w:val="22"/>
                <w:lang w:eastAsia="pl-PL"/>
              </w:rPr>
            </w:pPr>
            <w:r w:rsidRPr="00DB6D0F">
              <w:rPr>
                <w:rFonts w:ascii="Arial" w:hAnsi="Arial" w:cs="Arial"/>
                <w:iCs/>
                <w:sz w:val="20"/>
                <w:szCs w:val="22"/>
                <w:lang w:eastAsia="pl-PL"/>
              </w:rPr>
              <w:t>Oświadczenie Wykonawcy stwierdzające, że:</w:t>
            </w:r>
          </w:p>
          <w:p w14:paraId="693AC0CD" w14:textId="01169086" w:rsidR="00B63335" w:rsidRDefault="00B63335" w:rsidP="00FD71D2">
            <w:pPr>
              <w:widowControl w:val="0"/>
              <w:numPr>
                <w:ilvl w:val="0"/>
                <w:numId w:val="109"/>
              </w:numPr>
              <w:suppressAutoHyphens w:val="0"/>
              <w:adjustRightInd w:val="0"/>
              <w:ind w:left="313" w:hanging="283"/>
              <w:textAlignment w:val="baseline"/>
              <w:rPr>
                <w:rFonts w:ascii="Arial" w:hAnsi="Arial" w:cs="Arial"/>
                <w:iCs/>
                <w:sz w:val="20"/>
                <w:szCs w:val="22"/>
                <w:lang w:eastAsia="pl-PL"/>
              </w:rPr>
            </w:pPr>
            <w:r w:rsidRPr="0042292E">
              <w:rPr>
                <w:rFonts w:ascii="Arial" w:hAnsi="Arial" w:cs="Arial"/>
                <w:iCs/>
                <w:sz w:val="20"/>
                <w:szCs w:val="22"/>
                <w:lang w:eastAsia="pl-PL"/>
              </w:rPr>
              <w:t>posiada doświadczenie i wiedzę do realizacji przedmiotu zamówienia,</w:t>
            </w:r>
          </w:p>
          <w:p w14:paraId="2857A386" w14:textId="77777777" w:rsidR="00233317" w:rsidRDefault="00B63335" w:rsidP="00233317">
            <w:pPr>
              <w:widowControl w:val="0"/>
              <w:numPr>
                <w:ilvl w:val="0"/>
                <w:numId w:val="109"/>
              </w:numPr>
              <w:suppressAutoHyphens w:val="0"/>
              <w:adjustRightInd w:val="0"/>
              <w:ind w:left="313" w:hanging="283"/>
              <w:textAlignment w:val="baseline"/>
              <w:rPr>
                <w:rFonts w:ascii="Arial" w:hAnsi="Arial" w:cs="Arial"/>
                <w:iCs/>
                <w:sz w:val="20"/>
                <w:szCs w:val="22"/>
                <w:lang w:eastAsia="pl-PL"/>
              </w:rPr>
            </w:pPr>
            <w:r w:rsidRPr="0042292E">
              <w:rPr>
                <w:rFonts w:ascii="Arial" w:hAnsi="Arial" w:cs="Arial"/>
                <w:iCs/>
                <w:sz w:val="20"/>
                <w:szCs w:val="22"/>
                <w:lang w:eastAsia="pl-PL"/>
              </w:rPr>
              <w:t xml:space="preserve">posiada odpowiednie zaplecze techniczne </w:t>
            </w:r>
            <w:r w:rsidRPr="00233317">
              <w:rPr>
                <w:rFonts w:ascii="Arial" w:hAnsi="Arial" w:cs="Arial"/>
                <w:iCs/>
                <w:sz w:val="20"/>
                <w:szCs w:val="22"/>
                <w:lang w:eastAsia="pl-PL"/>
              </w:rPr>
              <w:t xml:space="preserve">                     </w:t>
            </w:r>
            <w:r w:rsidRPr="0042292E">
              <w:rPr>
                <w:rFonts w:ascii="Arial" w:hAnsi="Arial" w:cs="Arial"/>
                <w:iCs/>
                <w:sz w:val="20"/>
                <w:szCs w:val="22"/>
                <w:lang w:eastAsia="pl-PL"/>
              </w:rPr>
              <w:t>do realizacji przedmiotu zamówienia,</w:t>
            </w:r>
          </w:p>
          <w:p w14:paraId="3A6F95AE" w14:textId="2390920D" w:rsidR="00233317" w:rsidRPr="00233317" w:rsidRDefault="00233317" w:rsidP="00233317">
            <w:pPr>
              <w:widowControl w:val="0"/>
              <w:numPr>
                <w:ilvl w:val="0"/>
                <w:numId w:val="109"/>
              </w:numPr>
              <w:suppressAutoHyphens w:val="0"/>
              <w:adjustRightInd w:val="0"/>
              <w:ind w:left="313" w:hanging="283"/>
              <w:textAlignment w:val="baseline"/>
              <w:rPr>
                <w:rFonts w:ascii="Arial" w:hAnsi="Arial" w:cs="Arial"/>
                <w:iCs/>
                <w:sz w:val="20"/>
                <w:szCs w:val="22"/>
                <w:lang w:eastAsia="pl-PL"/>
              </w:rPr>
            </w:pPr>
            <w:r w:rsidRPr="00233317">
              <w:rPr>
                <w:rFonts w:ascii="Arial" w:hAnsi="Arial" w:cs="Arial"/>
                <w:sz w:val="20"/>
                <w:szCs w:val="20"/>
              </w:rPr>
              <w:t>znajduj</w:t>
            </w:r>
            <w:r>
              <w:rPr>
                <w:rFonts w:ascii="Arial" w:hAnsi="Arial" w:cs="Arial"/>
                <w:sz w:val="20"/>
                <w:szCs w:val="20"/>
              </w:rPr>
              <w:t>e</w:t>
            </w:r>
            <w:r w:rsidRPr="00233317">
              <w:rPr>
                <w:rFonts w:ascii="Arial" w:hAnsi="Arial" w:cs="Arial"/>
                <w:sz w:val="20"/>
                <w:szCs w:val="20"/>
              </w:rPr>
              <w:t xml:space="preserve"> się w sytuacji ekonomicznej i finansowej zapewniającej wykonanie zamówienia.</w:t>
            </w:r>
          </w:p>
          <w:p w14:paraId="76921121" w14:textId="1C46F129" w:rsidR="00B63335" w:rsidRPr="00DB6D0F" w:rsidRDefault="00B63335" w:rsidP="00FD71D2">
            <w:pPr>
              <w:widowControl w:val="0"/>
              <w:suppressAutoHyphens w:val="0"/>
              <w:adjustRightInd w:val="0"/>
              <w:spacing w:line="276" w:lineRule="auto"/>
              <w:textAlignment w:val="baseline"/>
              <w:rPr>
                <w:rFonts w:ascii="Arial" w:hAnsi="Arial" w:cs="Arial"/>
                <w:iCs/>
                <w:sz w:val="20"/>
                <w:szCs w:val="20"/>
              </w:rPr>
            </w:pP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CA807A9" w14:textId="6BE1968C"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353AD528" w14:textId="2C469DED"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str. oferty ………….</w:t>
            </w:r>
          </w:p>
        </w:tc>
      </w:tr>
      <w:tr w:rsidR="00B63335" w:rsidRPr="001519AF" w14:paraId="31F3EF5B" w14:textId="77777777" w:rsidTr="005F2A36">
        <w:trPr>
          <w:trHeight w:val="298"/>
        </w:trPr>
        <w:tc>
          <w:tcPr>
            <w:tcW w:w="397" w:type="dxa"/>
            <w:tcBorders>
              <w:top w:val="single" w:sz="4" w:space="0" w:color="auto"/>
              <w:left w:val="single" w:sz="4" w:space="0" w:color="auto"/>
              <w:bottom w:val="single" w:sz="4" w:space="0" w:color="auto"/>
              <w:right w:val="single" w:sz="4" w:space="0" w:color="auto"/>
            </w:tcBorders>
            <w:vAlign w:val="center"/>
          </w:tcPr>
          <w:p w14:paraId="56F2B61C" w14:textId="77777777" w:rsidR="00B63335" w:rsidRPr="0042292E" w:rsidRDefault="00B63335" w:rsidP="009218DC">
            <w:pPr>
              <w:pStyle w:val="Akapitzlist"/>
              <w:numPr>
                <w:ilvl w:val="0"/>
                <w:numId w:val="110"/>
              </w:numPr>
              <w:spacing w:line="276" w:lineRule="auto"/>
              <w:ind w:left="8" w:hanging="8"/>
              <w:jc w:val="center"/>
              <w:rPr>
                <w:rFonts w:ascii="Arial" w:hAnsi="Arial" w:cs="Arial"/>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84121C5" w14:textId="21AFC720" w:rsidR="00B63335" w:rsidRPr="00DB6D0F" w:rsidRDefault="00B63335" w:rsidP="00DB6D0F">
            <w:pPr>
              <w:widowControl w:val="0"/>
              <w:suppressAutoHyphens w:val="0"/>
              <w:adjustRightInd w:val="0"/>
              <w:textAlignment w:val="baseline"/>
              <w:rPr>
                <w:rFonts w:ascii="Arial" w:hAnsi="Arial" w:cs="Arial"/>
                <w:iCs/>
                <w:sz w:val="20"/>
                <w:szCs w:val="22"/>
                <w:lang w:eastAsia="pl-PL"/>
              </w:rPr>
            </w:pPr>
            <w:r w:rsidRPr="00DB6D0F">
              <w:rPr>
                <w:rFonts w:ascii="Arial" w:hAnsi="Arial" w:cs="Arial"/>
                <w:iCs/>
                <w:sz w:val="20"/>
                <w:szCs w:val="22"/>
              </w:rPr>
              <w:t>Kopia dopuszczenia WUG dla kabli</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35B954FD" w14:textId="48595D30"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21FE4042" w14:textId="2C2545D2"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str. oferty ………….</w:t>
            </w:r>
          </w:p>
        </w:tc>
      </w:tr>
      <w:tr w:rsidR="00B63335" w:rsidRPr="001519AF" w14:paraId="30B581BA" w14:textId="77777777" w:rsidTr="005F2A36">
        <w:trPr>
          <w:trHeight w:val="334"/>
        </w:trPr>
        <w:tc>
          <w:tcPr>
            <w:tcW w:w="397" w:type="dxa"/>
            <w:tcBorders>
              <w:top w:val="single" w:sz="4" w:space="0" w:color="auto"/>
              <w:left w:val="single" w:sz="4" w:space="0" w:color="auto"/>
              <w:bottom w:val="single" w:sz="4" w:space="0" w:color="auto"/>
              <w:right w:val="single" w:sz="4" w:space="0" w:color="auto"/>
            </w:tcBorders>
            <w:vAlign w:val="center"/>
          </w:tcPr>
          <w:p w14:paraId="61E329C7" w14:textId="6C14F6D5" w:rsidR="00B63335" w:rsidRPr="0042292E" w:rsidRDefault="00B63335" w:rsidP="009218DC">
            <w:pPr>
              <w:pStyle w:val="Akapitzlist"/>
              <w:numPr>
                <w:ilvl w:val="0"/>
                <w:numId w:val="110"/>
              </w:numPr>
              <w:spacing w:line="276" w:lineRule="auto"/>
              <w:ind w:left="8" w:hanging="8"/>
              <w:jc w:val="center"/>
              <w:rPr>
                <w:rFonts w:ascii="Arial" w:hAnsi="Arial" w:cs="Arial"/>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2C6A30A" w14:textId="6F76DCC1" w:rsidR="00B63335" w:rsidRPr="00DB6D0F" w:rsidRDefault="00B63335" w:rsidP="00DB6D0F">
            <w:pPr>
              <w:widowControl w:val="0"/>
              <w:suppressAutoHyphens w:val="0"/>
              <w:adjustRightInd w:val="0"/>
              <w:textAlignment w:val="baseline"/>
              <w:rPr>
                <w:rFonts w:ascii="Arial" w:hAnsi="Arial" w:cs="Arial"/>
                <w:iCs/>
                <w:sz w:val="20"/>
                <w:szCs w:val="22"/>
                <w:lang w:eastAsia="pl-PL"/>
              </w:rPr>
            </w:pPr>
            <w:r w:rsidRPr="00DB6D0F">
              <w:rPr>
                <w:rFonts w:ascii="Arial" w:hAnsi="Arial" w:cs="Arial"/>
                <w:iCs/>
                <w:sz w:val="20"/>
                <w:szCs w:val="22"/>
              </w:rPr>
              <w:t>Deklaracji Zgodności,</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7969981D" w14:textId="77777777"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hideMark/>
          </w:tcPr>
          <w:p w14:paraId="62FD7670" w14:textId="77777777"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str. oferty ………….</w:t>
            </w:r>
          </w:p>
        </w:tc>
      </w:tr>
      <w:tr w:rsidR="00B63335" w:rsidRPr="001519AF" w14:paraId="68ED52DA" w14:textId="77777777" w:rsidTr="005F2A36">
        <w:trPr>
          <w:trHeight w:val="356"/>
        </w:trPr>
        <w:tc>
          <w:tcPr>
            <w:tcW w:w="397" w:type="dxa"/>
            <w:tcBorders>
              <w:top w:val="single" w:sz="4" w:space="0" w:color="auto"/>
              <w:left w:val="single" w:sz="4" w:space="0" w:color="auto"/>
              <w:bottom w:val="single" w:sz="4" w:space="0" w:color="auto"/>
              <w:right w:val="single" w:sz="4" w:space="0" w:color="auto"/>
            </w:tcBorders>
            <w:vAlign w:val="center"/>
          </w:tcPr>
          <w:p w14:paraId="3E3E8AA5" w14:textId="7B4E4BC0" w:rsidR="00B63335" w:rsidRPr="0042292E" w:rsidRDefault="00B63335" w:rsidP="009218DC">
            <w:pPr>
              <w:pStyle w:val="Akapitzlist"/>
              <w:numPr>
                <w:ilvl w:val="0"/>
                <w:numId w:val="110"/>
              </w:numPr>
              <w:spacing w:line="276" w:lineRule="auto"/>
              <w:ind w:left="8" w:hanging="8"/>
              <w:jc w:val="center"/>
              <w:rPr>
                <w:rFonts w:ascii="Arial" w:hAnsi="Arial" w:cs="Arial"/>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059C020" w14:textId="3DFFD8EA" w:rsidR="00B63335" w:rsidRPr="00DB6D0F" w:rsidRDefault="00B63335" w:rsidP="00DB6D0F">
            <w:pPr>
              <w:widowControl w:val="0"/>
              <w:tabs>
                <w:tab w:val="left" w:pos="1064"/>
                <w:tab w:val="right" w:leader="dot" w:pos="9638"/>
              </w:tabs>
              <w:suppressAutoHyphens w:val="0"/>
              <w:adjustRightInd w:val="0"/>
              <w:textAlignment w:val="baseline"/>
              <w:rPr>
                <w:rFonts w:ascii="Arial" w:hAnsi="Arial" w:cs="Arial"/>
                <w:iCs/>
                <w:sz w:val="20"/>
                <w:szCs w:val="22"/>
                <w:lang w:eastAsia="pl-PL"/>
              </w:rPr>
            </w:pPr>
            <w:r w:rsidRPr="00DB6D0F">
              <w:rPr>
                <w:rFonts w:ascii="Arial" w:hAnsi="Arial" w:cs="Arial"/>
                <w:iCs/>
                <w:sz w:val="20"/>
                <w:szCs w:val="22"/>
              </w:rPr>
              <w:t>Protokołu badania,</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0E2C397C" w14:textId="77777777"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hideMark/>
          </w:tcPr>
          <w:p w14:paraId="51A603D1" w14:textId="77777777"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str. oferty ………….</w:t>
            </w:r>
          </w:p>
        </w:tc>
      </w:tr>
      <w:tr w:rsidR="00B63335" w:rsidRPr="001519AF" w14:paraId="0EF9F45A" w14:textId="77777777" w:rsidTr="005F2A36">
        <w:tc>
          <w:tcPr>
            <w:tcW w:w="397" w:type="dxa"/>
            <w:tcBorders>
              <w:top w:val="single" w:sz="4" w:space="0" w:color="auto"/>
              <w:left w:val="single" w:sz="4" w:space="0" w:color="auto"/>
              <w:bottom w:val="single" w:sz="4" w:space="0" w:color="auto"/>
              <w:right w:val="single" w:sz="4" w:space="0" w:color="auto"/>
            </w:tcBorders>
            <w:vAlign w:val="center"/>
          </w:tcPr>
          <w:p w14:paraId="7390771E" w14:textId="05BD070E" w:rsidR="00B63335" w:rsidRPr="0042292E" w:rsidRDefault="00B63335" w:rsidP="009218DC">
            <w:pPr>
              <w:pStyle w:val="Akapitzlist"/>
              <w:numPr>
                <w:ilvl w:val="0"/>
                <w:numId w:val="110"/>
              </w:numPr>
              <w:spacing w:line="276" w:lineRule="auto"/>
              <w:ind w:left="8" w:hanging="8"/>
              <w:jc w:val="center"/>
              <w:rPr>
                <w:rFonts w:ascii="Arial" w:hAnsi="Arial" w:cs="Arial"/>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836B8C1" w14:textId="1B316C24" w:rsidR="00B63335" w:rsidRPr="00DB6D0F" w:rsidRDefault="00B63335" w:rsidP="00DB6D0F">
            <w:pPr>
              <w:widowControl w:val="0"/>
              <w:tabs>
                <w:tab w:val="left" w:pos="1022"/>
                <w:tab w:val="right" w:leader="dot" w:pos="9638"/>
              </w:tabs>
              <w:suppressAutoHyphens w:val="0"/>
              <w:adjustRightInd w:val="0"/>
              <w:textAlignment w:val="baseline"/>
              <w:rPr>
                <w:rFonts w:ascii="Arial" w:hAnsi="Arial" w:cs="Arial"/>
                <w:iCs/>
                <w:color w:val="000000"/>
                <w:sz w:val="20"/>
                <w:szCs w:val="20"/>
                <w:lang w:eastAsia="pl-PL"/>
              </w:rPr>
            </w:pPr>
            <w:r w:rsidRPr="00DB6D0F">
              <w:rPr>
                <w:rFonts w:ascii="Arial" w:hAnsi="Arial" w:cs="Arial"/>
                <w:iCs/>
                <w:sz w:val="20"/>
                <w:szCs w:val="22"/>
              </w:rPr>
              <w:t>Karta katalogowa kabla potwierdzająca jego parametry techniczne,</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365A8B85" w14:textId="77777777"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hideMark/>
          </w:tcPr>
          <w:p w14:paraId="4AA74B20" w14:textId="77777777"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str. oferty ………….</w:t>
            </w:r>
          </w:p>
        </w:tc>
      </w:tr>
      <w:tr w:rsidR="00B63335" w:rsidRPr="001519AF" w14:paraId="18510DBC" w14:textId="77777777" w:rsidTr="005F2A36">
        <w:tc>
          <w:tcPr>
            <w:tcW w:w="397" w:type="dxa"/>
            <w:tcBorders>
              <w:top w:val="single" w:sz="4" w:space="0" w:color="auto"/>
              <w:left w:val="single" w:sz="4" w:space="0" w:color="auto"/>
              <w:bottom w:val="single" w:sz="4" w:space="0" w:color="auto"/>
              <w:right w:val="single" w:sz="4" w:space="0" w:color="auto"/>
            </w:tcBorders>
            <w:vAlign w:val="center"/>
          </w:tcPr>
          <w:p w14:paraId="1A24FC8C" w14:textId="77777777" w:rsidR="00B63335" w:rsidRPr="0042292E" w:rsidRDefault="00B63335" w:rsidP="009218DC">
            <w:pPr>
              <w:pStyle w:val="Akapitzlist"/>
              <w:numPr>
                <w:ilvl w:val="0"/>
                <w:numId w:val="110"/>
              </w:numPr>
              <w:spacing w:line="276" w:lineRule="auto"/>
              <w:ind w:left="8" w:hanging="8"/>
              <w:jc w:val="center"/>
              <w:rPr>
                <w:rFonts w:ascii="Arial" w:hAnsi="Arial" w:cs="Arial"/>
                <w:sz w:val="20"/>
                <w:szCs w:val="20"/>
                <w:lang w:eastAsia="en-US"/>
              </w:rPr>
            </w:pP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7F9516A" w14:textId="3A08091F" w:rsidR="00B63335" w:rsidRPr="00DB6D0F" w:rsidRDefault="00B63335" w:rsidP="00DB6D0F">
            <w:pPr>
              <w:widowControl w:val="0"/>
              <w:tabs>
                <w:tab w:val="left" w:pos="1022"/>
                <w:tab w:val="right" w:leader="dot" w:pos="9638"/>
              </w:tabs>
              <w:suppressAutoHyphens w:val="0"/>
              <w:adjustRightInd w:val="0"/>
              <w:textAlignment w:val="baseline"/>
              <w:rPr>
                <w:rFonts w:ascii="Arial" w:hAnsi="Arial" w:cs="Arial"/>
                <w:iCs/>
                <w:color w:val="000000"/>
                <w:sz w:val="20"/>
                <w:szCs w:val="20"/>
                <w:lang w:eastAsia="pl-PL"/>
              </w:rPr>
            </w:pPr>
            <w:r w:rsidRPr="00DB6D0F">
              <w:rPr>
                <w:rFonts w:ascii="Arial" w:hAnsi="Arial" w:cs="Arial"/>
                <w:iCs/>
                <w:sz w:val="20"/>
                <w:szCs w:val="22"/>
              </w:rPr>
              <w:t xml:space="preserve">Wykaz wykonanych w ciągu ostatnich 3 lat tożsamych </w:t>
            </w:r>
            <w:r w:rsidR="00637155">
              <w:rPr>
                <w:rFonts w:ascii="Arial" w:hAnsi="Arial" w:cs="Arial"/>
                <w:iCs/>
                <w:sz w:val="20"/>
                <w:szCs w:val="22"/>
              </w:rPr>
              <w:t>dostaw</w:t>
            </w:r>
            <w:r w:rsidRPr="00DB6D0F">
              <w:rPr>
                <w:rFonts w:ascii="Arial" w:hAnsi="Arial" w:cs="Arial"/>
                <w:iCs/>
                <w:sz w:val="20"/>
                <w:szCs w:val="22"/>
              </w:rPr>
              <w:t xml:space="preserve"> na kwotę co najmniej 1 500 000 zł poparty referencjami.</w:t>
            </w:r>
          </w:p>
        </w:tc>
        <w:tc>
          <w:tcPr>
            <w:tcW w:w="1574" w:type="dxa"/>
            <w:gridSpan w:val="2"/>
            <w:tcBorders>
              <w:top w:val="single" w:sz="4" w:space="0" w:color="auto"/>
              <w:left w:val="single" w:sz="4" w:space="0" w:color="auto"/>
              <w:bottom w:val="single" w:sz="4" w:space="0" w:color="auto"/>
              <w:right w:val="single" w:sz="4" w:space="0" w:color="auto"/>
            </w:tcBorders>
            <w:vAlign w:val="center"/>
          </w:tcPr>
          <w:p w14:paraId="52B51F15" w14:textId="7A25758F"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vAlign w:val="center"/>
          </w:tcPr>
          <w:p w14:paraId="09763EBA" w14:textId="0A1BE411" w:rsidR="00B63335" w:rsidRPr="001519AF" w:rsidRDefault="00B63335" w:rsidP="00B63335">
            <w:pPr>
              <w:suppressAutoHyphens w:val="0"/>
              <w:spacing w:line="276" w:lineRule="auto"/>
              <w:jc w:val="center"/>
              <w:rPr>
                <w:rFonts w:ascii="Arial" w:hAnsi="Arial" w:cs="Arial"/>
                <w:bCs/>
                <w:sz w:val="20"/>
                <w:szCs w:val="20"/>
                <w:lang w:eastAsia="en-US"/>
              </w:rPr>
            </w:pPr>
            <w:r w:rsidRPr="001519AF">
              <w:rPr>
                <w:rFonts w:ascii="Arial" w:hAnsi="Arial" w:cs="Arial"/>
                <w:bCs/>
                <w:sz w:val="20"/>
                <w:szCs w:val="20"/>
                <w:lang w:eastAsia="en-US"/>
              </w:rPr>
              <w:t>str. oferty ………….</w:t>
            </w:r>
          </w:p>
        </w:tc>
      </w:tr>
      <w:tr w:rsidR="00105AB2" w:rsidRPr="001519AF" w14:paraId="54D60F14" w14:textId="77777777" w:rsidTr="005F2A36">
        <w:trPr>
          <w:trHeight w:val="561"/>
        </w:trPr>
        <w:tc>
          <w:tcPr>
            <w:tcW w:w="9611"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78D314E8" w14:textId="531D5675" w:rsidR="00105AB2" w:rsidRPr="001519AF" w:rsidRDefault="00105AB2" w:rsidP="00105AB2">
            <w:pPr>
              <w:suppressAutoHyphens w:val="0"/>
              <w:spacing w:line="276" w:lineRule="auto"/>
              <w:jc w:val="both"/>
              <w:rPr>
                <w:rFonts w:ascii="Arial" w:hAnsi="Arial" w:cs="Arial"/>
                <w:sz w:val="20"/>
                <w:szCs w:val="20"/>
                <w:lang w:eastAsia="en-US"/>
              </w:rPr>
            </w:pPr>
            <w:r w:rsidRPr="001519AF">
              <w:rPr>
                <w:rFonts w:ascii="Arial" w:hAnsi="Arial" w:cs="Arial"/>
                <w:b/>
                <w:bCs/>
                <w:sz w:val="20"/>
                <w:szCs w:val="20"/>
                <w:lang w:eastAsia="en-US"/>
              </w:rPr>
              <w:t xml:space="preserve">Dokumenty wymagane </w:t>
            </w:r>
            <w:r w:rsidR="00DB6D0F">
              <w:rPr>
                <w:rFonts w:ascii="Arial" w:hAnsi="Arial" w:cs="Arial"/>
                <w:b/>
                <w:bCs/>
                <w:sz w:val="20"/>
                <w:szCs w:val="20"/>
                <w:lang w:eastAsia="en-US"/>
              </w:rPr>
              <w:t>p</w:t>
            </w:r>
            <w:r w:rsidR="00DB6D0F" w:rsidRPr="00DB6D0F">
              <w:rPr>
                <w:rFonts w:ascii="Arial" w:hAnsi="Arial" w:cs="Arial"/>
                <w:b/>
                <w:bCs/>
                <w:sz w:val="20"/>
                <w:szCs w:val="20"/>
                <w:lang w:eastAsia="en-US"/>
              </w:rPr>
              <w:t>rzy każdej dostawie</w:t>
            </w:r>
            <w:r w:rsidR="00DB6D0F">
              <w:rPr>
                <w:rFonts w:ascii="Arial" w:hAnsi="Arial" w:cs="Arial"/>
                <w:b/>
                <w:bCs/>
                <w:sz w:val="20"/>
                <w:szCs w:val="20"/>
                <w:lang w:eastAsia="en-US"/>
              </w:rPr>
              <w:t xml:space="preserve"> </w:t>
            </w:r>
            <w:r w:rsidRPr="001519AF">
              <w:rPr>
                <w:rFonts w:ascii="Arial" w:hAnsi="Arial" w:cs="Arial"/>
                <w:b/>
                <w:bCs/>
                <w:sz w:val="20"/>
                <w:szCs w:val="20"/>
                <w:lang w:eastAsia="en-US"/>
              </w:rPr>
              <w:t>przedmiot</w:t>
            </w:r>
            <w:r w:rsidR="00DB6D0F">
              <w:rPr>
                <w:rFonts w:ascii="Arial" w:hAnsi="Arial" w:cs="Arial"/>
                <w:b/>
                <w:bCs/>
                <w:sz w:val="20"/>
                <w:szCs w:val="20"/>
                <w:lang w:eastAsia="en-US"/>
              </w:rPr>
              <w:t>u</w:t>
            </w:r>
            <w:r w:rsidRPr="001519AF">
              <w:rPr>
                <w:rFonts w:ascii="Arial" w:hAnsi="Arial" w:cs="Arial"/>
                <w:b/>
                <w:bCs/>
                <w:sz w:val="20"/>
                <w:szCs w:val="20"/>
                <w:lang w:eastAsia="en-US"/>
              </w:rPr>
              <w:t xml:space="preserve"> zamówienia w języku polskim</w:t>
            </w:r>
            <w:r w:rsidR="00DB6D0F">
              <w:rPr>
                <w:rFonts w:ascii="Arial" w:hAnsi="Arial" w:cs="Arial"/>
                <w:b/>
                <w:bCs/>
                <w:sz w:val="20"/>
                <w:szCs w:val="20"/>
                <w:lang w:eastAsia="en-US"/>
              </w:rPr>
              <w:t>:</w:t>
            </w:r>
          </w:p>
        </w:tc>
      </w:tr>
      <w:tr w:rsidR="00DB6D0F" w:rsidRPr="001519AF" w14:paraId="3FCCB6F0" w14:textId="77777777" w:rsidTr="005F2A36">
        <w:tc>
          <w:tcPr>
            <w:tcW w:w="397" w:type="dxa"/>
            <w:tcBorders>
              <w:top w:val="single" w:sz="4" w:space="0" w:color="auto"/>
              <w:left w:val="single" w:sz="4" w:space="0" w:color="auto"/>
              <w:bottom w:val="single" w:sz="4" w:space="0" w:color="auto"/>
              <w:right w:val="single" w:sz="4" w:space="0" w:color="auto"/>
            </w:tcBorders>
            <w:vAlign w:val="center"/>
            <w:hideMark/>
          </w:tcPr>
          <w:p w14:paraId="330D436A" w14:textId="7959B24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1</w:t>
            </w:r>
            <w:r>
              <w:rPr>
                <w:rFonts w:ascii="Arial" w:hAnsi="Arial" w:cs="Arial"/>
                <w:sz w:val="20"/>
                <w:szCs w:val="20"/>
                <w:lang w:eastAsia="en-US"/>
              </w:rPr>
              <w:t>.</w:t>
            </w:r>
          </w:p>
        </w:tc>
        <w:tc>
          <w:tcPr>
            <w:tcW w:w="5245" w:type="dxa"/>
            <w:gridSpan w:val="2"/>
            <w:tcBorders>
              <w:top w:val="single" w:sz="4" w:space="0" w:color="auto"/>
              <w:left w:val="single" w:sz="4" w:space="0" w:color="auto"/>
              <w:bottom w:val="single" w:sz="4" w:space="0" w:color="auto"/>
              <w:right w:val="single" w:sz="4" w:space="0" w:color="auto"/>
            </w:tcBorders>
          </w:tcPr>
          <w:p w14:paraId="1EE0087C" w14:textId="69E8F6F6" w:rsidR="00DB6D0F" w:rsidRPr="00DB6D0F" w:rsidRDefault="00DB6D0F" w:rsidP="00DB6D0F">
            <w:pPr>
              <w:widowControl w:val="0"/>
              <w:suppressAutoHyphens w:val="0"/>
              <w:adjustRightInd w:val="0"/>
              <w:spacing w:line="276" w:lineRule="auto"/>
              <w:textAlignment w:val="baseline"/>
              <w:rPr>
                <w:rFonts w:ascii="Arial" w:hAnsi="Arial" w:cs="Arial"/>
                <w:iCs/>
                <w:sz w:val="20"/>
                <w:szCs w:val="22"/>
                <w:lang w:eastAsia="pl-PL"/>
              </w:rPr>
            </w:pPr>
            <w:r w:rsidRPr="00DB6D0F">
              <w:rPr>
                <w:rFonts w:ascii="Arial" w:hAnsi="Arial" w:cs="Arial"/>
                <w:iCs/>
                <w:sz w:val="20"/>
                <w:szCs w:val="22"/>
              </w:rPr>
              <w:t>Dopuszczenie WUG.</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13B241C2" w14:textId="7777777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tcPr>
          <w:p w14:paraId="3891789B" w14:textId="77777777" w:rsidR="00DB6D0F" w:rsidRPr="001519AF" w:rsidRDefault="00DB6D0F" w:rsidP="00DB6D0F">
            <w:pPr>
              <w:suppressAutoHyphens w:val="0"/>
              <w:spacing w:line="276" w:lineRule="auto"/>
              <w:jc w:val="both"/>
              <w:rPr>
                <w:rFonts w:ascii="Arial" w:hAnsi="Arial" w:cs="Arial"/>
                <w:sz w:val="20"/>
                <w:szCs w:val="20"/>
                <w:lang w:eastAsia="en-US"/>
              </w:rPr>
            </w:pPr>
          </w:p>
        </w:tc>
      </w:tr>
      <w:tr w:rsidR="00DB6D0F" w:rsidRPr="001519AF" w14:paraId="1D9CDEB7" w14:textId="77777777" w:rsidTr="005F2A36">
        <w:tc>
          <w:tcPr>
            <w:tcW w:w="397" w:type="dxa"/>
            <w:tcBorders>
              <w:top w:val="single" w:sz="4" w:space="0" w:color="auto"/>
              <w:left w:val="single" w:sz="4" w:space="0" w:color="auto"/>
              <w:bottom w:val="single" w:sz="4" w:space="0" w:color="auto"/>
              <w:right w:val="single" w:sz="4" w:space="0" w:color="auto"/>
            </w:tcBorders>
            <w:vAlign w:val="center"/>
            <w:hideMark/>
          </w:tcPr>
          <w:p w14:paraId="2B92ECDB" w14:textId="0119539E"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2</w:t>
            </w:r>
            <w:r>
              <w:rPr>
                <w:rFonts w:ascii="Arial" w:hAnsi="Arial" w:cs="Arial"/>
                <w:sz w:val="20"/>
                <w:szCs w:val="20"/>
                <w:lang w:eastAsia="en-US"/>
              </w:rPr>
              <w:t>.</w:t>
            </w:r>
          </w:p>
        </w:tc>
        <w:tc>
          <w:tcPr>
            <w:tcW w:w="5245" w:type="dxa"/>
            <w:gridSpan w:val="2"/>
            <w:tcBorders>
              <w:top w:val="single" w:sz="4" w:space="0" w:color="auto"/>
              <w:left w:val="single" w:sz="4" w:space="0" w:color="auto"/>
              <w:bottom w:val="single" w:sz="4" w:space="0" w:color="auto"/>
              <w:right w:val="single" w:sz="4" w:space="0" w:color="auto"/>
            </w:tcBorders>
          </w:tcPr>
          <w:p w14:paraId="3E9554F7" w14:textId="72FB48B1" w:rsidR="00DB6D0F" w:rsidRPr="00DB6D0F" w:rsidRDefault="00DB6D0F" w:rsidP="00DB6D0F">
            <w:pPr>
              <w:widowControl w:val="0"/>
              <w:tabs>
                <w:tab w:val="right" w:leader="dot" w:pos="9638"/>
              </w:tabs>
              <w:suppressAutoHyphens w:val="0"/>
              <w:adjustRightInd w:val="0"/>
              <w:spacing w:line="276" w:lineRule="auto"/>
              <w:textAlignment w:val="baseline"/>
              <w:rPr>
                <w:rFonts w:ascii="Arial" w:hAnsi="Arial" w:cs="Arial"/>
                <w:iCs/>
                <w:color w:val="FF0000"/>
                <w:sz w:val="20"/>
                <w:szCs w:val="22"/>
                <w:lang w:eastAsia="pl-PL"/>
              </w:rPr>
            </w:pPr>
            <w:r w:rsidRPr="00DB6D0F">
              <w:rPr>
                <w:rFonts w:ascii="Arial" w:hAnsi="Arial" w:cs="Arial"/>
                <w:iCs/>
                <w:sz w:val="20"/>
                <w:szCs w:val="22"/>
              </w:rPr>
              <w:t>Deklaracji Zgodności dla obu pozycji,</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01E9658B" w14:textId="7777777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tcPr>
          <w:p w14:paraId="71E948DB" w14:textId="77777777" w:rsidR="00DB6D0F" w:rsidRPr="001519AF" w:rsidRDefault="00DB6D0F" w:rsidP="00DB6D0F">
            <w:pPr>
              <w:suppressAutoHyphens w:val="0"/>
              <w:spacing w:line="276" w:lineRule="auto"/>
              <w:jc w:val="both"/>
              <w:rPr>
                <w:rFonts w:ascii="Arial" w:hAnsi="Arial" w:cs="Arial"/>
                <w:sz w:val="20"/>
                <w:szCs w:val="20"/>
                <w:lang w:eastAsia="en-US"/>
              </w:rPr>
            </w:pPr>
          </w:p>
        </w:tc>
      </w:tr>
      <w:tr w:rsidR="00DB6D0F" w:rsidRPr="001519AF" w14:paraId="35F326F5" w14:textId="77777777" w:rsidTr="005F2A36">
        <w:tc>
          <w:tcPr>
            <w:tcW w:w="397" w:type="dxa"/>
            <w:tcBorders>
              <w:top w:val="single" w:sz="4" w:space="0" w:color="auto"/>
              <w:left w:val="single" w:sz="4" w:space="0" w:color="auto"/>
              <w:bottom w:val="single" w:sz="4" w:space="0" w:color="auto"/>
              <w:right w:val="single" w:sz="4" w:space="0" w:color="auto"/>
            </w:tcBorders>
            <w:vAlign w:val="center"/>
            <w:hideMark/>
          </w:tcPr>
          <w:p w14:paraId="2618E547" w14:textId="43A997C2"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3</w:t>
            </w:r>
            <w:r>
              <w:rPr>
                <w:rFonts w:ascii="Arial" w:hAnsi="Arial" w:cs="Arial"/>
                <w:sz w:val="20"/>
                <w:szCs w:val="20"/>
                <w:lang w:eastAsia="en-US"/>
              </w:rPr>
              <w:t>.</w:t>
            </w:r>
          </w:p>
        </w:tc>
        <w:tc>
          <w:tcPr>
            <w:tcW w:w="5245" w:type="dxa"/>
            <w:gridSpan w:val="2"/>
            <w:tcBorders>
              <w:top w:val="single" w:sz="4" w:space="0" w:color="auto"/>
              <w:left w:val="single" w:sz="4" w:space="0" w:color="auto"/>
              <w:bottom w:val="single" w:sz="4" w:space="0" w:color="auto"/>
              <w:right w:val="single" w:sz="4" w:space="0" w:color="auto"/>
            </w:tcBorders>
          </w:tcPr>
          <w:p w14:paraId="2420A39F" w14:textId="5940C321" w:rsidR="00DB6D0F" w:rsidRPr="00DB6D0F" w:rsidRDefault="00DB6D0F" w:rsidP="00DB6D0F">
            <w:pPr>
              <w:widowControl w:val="0"/>
              <w:tabs>
                <w:tab w:val="right" w:leader="dot" w:pos="9638"/>
              </w:tabs>
              <w:suppressAutoHyphens w:val="0"/>
              <w:adjustRightInd w:val="0"/>
              <w:spacing w:line="276" w:lineRule="auto"/>
              <w:jc w:val="both"/>
              <w:textAlignment w:val="baseline"/>
              <w:rPr>
                <w:rFonts w:ascii="Arial" w:hAnsi="Arial" w:cs="Arial"/>
                <w:iCs/>
                <w:sz w:val="20"/>
                <w:szCs w:val="22"/>
                <w:lang w:eastAsia="pl-PL"/>
              </w:rPr>
            </w:pPr>
            <w:r w:rsidRPr="00DB6D0F">
              <w:rPr>
                <w:rFonts w:ascii="Arial" w:hAnsi="Arial" w:cs="Arial"/>
                <w:iCs/>
                <w:sz w:val="20"/>
                <w:szCs w:val="22"/>
              </w:rPr>
              <w:t>Protokół badania,</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1331C18A" w14:textId="7777777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tcPr>
          <w:p w14:paraId="76DA7623" w14:textId="77777777" w:rsidR="00DB6D0F" w:rsidRPr="001519AF" w:rsidRDefault="00DB6D0F" w:rsidP="00DB6D0F">
            <w:pPr>
              <w:suppressAutoHyphens w:val="0"/>
              <w:spacing w:line="276" w:lineRule="auto"/>
              <w:jc w:val="both"/>
              <w:rPr>
                <w:rFonts w:ascii="Arial" w:hAnsi="Arial" w:cs="Arial"/>
                <w:sz w:val="20"/>
                <w:szCs w:val="20"/>
                <w:lang w:eastAsia="en-US"/>
              </w:rPr>
            </w:pPr>
          </w:p>
        </w:tc>
      </w:tr>
      <w:tr w:rsidR="00DB6D0F" w:rsidRPr="001519AF" w14:paraId="178C2B66" w14:textId="77777777" w:rsidTr="005F2A36">
        <w:tc>
          <w:tcPr>
            <w:tcW w:w="397" w:type="dxa"/>
            <w:tcBorders>
              <w:top w:val="single" w:sz="4" w:space="0" w:color="auto"/>
              <w:left w:val="single" w:sz="4" w:space="0" w:color="auto"/>
              <w:bottom w:val="single" w:sz="4" w:space="0" w:color="auto"/>
              <w:right w:val="single" w:sz="4" w:space="0" w:color="auto"/>
            </w:tcBorders>
            <w:vAlign w:val="center"/>
            <w:hideMark/>
          </w:tcPr>
          <w:p w14:paraId="4C2A63CA" w14:textId="5C2FD2A1"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4</w:t>
            </w:r>
            <w:r>
              <w:rPr>
                <w:rFonts w:ascii="Arial" w:hAnsi="Arial" w:cs="Arial"/>
                <w:sz w:val="20"/>
                <w:szCs w:val="20"/>
                <w:lang w:eastAsia="en-US"/>
              </w:rPr>
              <w:t>.</w:t>
            </w:r>
          </w:p>
        </w:tc>
        <w:tc>
          <w:tcPr>
            <w:tcW w:w="5245" w:type="dxa"/>
            <w:gridSpan w:val="2"/>
            <w:tcBorders>
              <w:top w:val="single" w:sz="4" w:space="0" w:color="auto"/>
              <w:left w:val="single" w:sz="4" w:space="0" w:color="auto"/>
              <w:bottom w:val="single" w:sz="4" w:space="0" w:color="auto"/>
              <w:right w:val="single" w:sz="4" w:space="0" w:color="auto"/>
            </w:tcBorders>
          </w:tcPr>
          <w:p w14:paraId="11430D9C" w14:textId="784471C7" w:rsidR="00DB6D0F" w:rsidRPr="00DB6D0F" w:rsidRDefault="00DB6D0F" w:rsidP="00DB6D0F">
            <w:pPr>
              <w:widowControl w:val="0"/>
              <w:tabs>
                <w:tab w:val="right" w:leader="dot" w:pos="9638"/>
              </w:tabs>
              <w:suppressAutoHyphens w:val="0"/>
              <w:adjustRightInd w:val="0"/>
              <w:spacing w:line="276" w:lineRule="auto"/>
              <w:textAlignment w:val="baseline"/>
              <w:rPr>
                <w:rFonts w:ascii="Arial" w:hAnsi="Arial" w:cs="Arial"/>
                <w:iCs/>
                <w:sz w:val="20"/>
                <w:szCs w:val="22"/>
                <w:lang w:eastAsia="pl-PL"/>
              </w:rPr>
            </w:pPr>
            <w:r w:rsidRPr="00DB6D0F">
              <w:rPr>
                <w:rFonts w:ascii="Arial" w:hAnsi="Arial" w:cs="Arial"/>
                <w:iCs/>
                <w:sz w:val="20"/>
                <w:szCs w:val="22"/>
              </w:rPr>
              <w:t>Karta katalogowa kabla,</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546DC940" w14:textId="7777777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tcPr>
          <w:p w14:paraId="12CE8334" w14:textId="77777777" w:rsidR="00DB6D0F" w:rsidRPr="001519AF" w:rsidRDefault="00DB6D0F" w:rsidP="00DB6D0F">
            <w:pPr>
              <w:suppressAutoHyphens w:val="0"/>
              <w:spacing w:line="276" w:lineRule="auto"/>
              <w:jc w:val="both"/>
              <w:rPr>
                <w:rFonts w:ascii="Arial" w:hAnsi="Arial" w:cs="Arial"/>
                <w:sz w:val="20"/>
                <w:szCs w:val="20"/>
                <w:lang w:eastAsia="en-US"/>
              </w:rPr>
            </w:pPr>
          </w:p>
        </w:tc>
      </w:tr>
      <w:tr w:rsidR="00DB6D0F" w:rsidRPr="001519AF" w14:paraId="0158056B" w14:textId="77777777" w:rsidTr="005F2A36">
        <w:tc>
          <w:tcPr>
            <w:tcW w:w="397" w:type="dxa"/>
            <w:tcBorders>
              <w:top w:val="single" w:sz="4" w:space="0" w:color="auto"/>
              <w:left w:val="single" w:sz="4" w:space="0" w:color="auto"/>
              <w:bottom w:val="single" w:sz="4" w:space="0" w:color="auto"/>
              <w:right w:val="single" w:sz="4" w:space="0" w:color="auto"/>
            </w:tcBorders>
            <w:vAlign w:val="center"/>
            <w:hideMark/>
          </w:tcPr>
          <w:p w14:paraId="7769A2CC" w14:textId="31B05809"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5</w:t>
            </w:r>
            <w:r>
              <w:rPr>
                <w:rFonts w:ascii="Arial" w:hAnsi="Arial" w:cs="Arial"/>
                <w:sz w:val="20"/>
                <w:szCs w:val="20"/>
                <w:lang w:eastAsia="en-US"/>
              </w:rPr>
              <w:t>.</w:t>
            </w:r>
          </w:p>
        </w:tc>
        <w:tc>
          <w:tcPr>
            <w:tcW w:w="5245" w:type="dxa"/>
            <w:gridSpan w:val="2"/>
            <w:tcBorders>
              <w:top w:val="single" w:sz="4" w:space="0" w:color="auto"/>
              <w:left w:val="single" w:sz="4" w:space="0" w:color="auto"/>
              <w:bottom w:val="single" w:sz="4" w:space="0" w:color="auto"/>
              <w:right w:val="single" w:sz="4" w:space="0" w:color="auto"/>
            </w:tcBorders>
          </w:tcPr>
          <w:p w14:paraId="2A975589" w14:textId="18DBB9C8" w:rsidR="00DB6D0F" w:rsidRPr="00DB6D0F" w:rsidRDefault="00DB6D0F" w:rsidP="00DB6D0F">
            <w:pPr>
              <w:widowControl w:val="0"/>
              <w:adjustRightInd w:val="0"/>
              <w:spacing w:line="276" w:lineRule="auto"/>
              <w:textAlignment w:val="baseline"/>
              <w:rPr>
                <w:rFonts w:ascii="Arial" w:hAnsi="Arial" w:cs="Arial"/>
                <w:iCs/>
                <w:sz w:val="20"/>
                <w:szCs w:val="20"/>
              </w:rPr>
            </w:pPr>
            <w:r w:rsidRPr="00DB6D0F">
              <w:rPr>
                <w:rFonts w:ascii="Arial" w:hAnsi="Arial" w:cs="Arial"/>
                <w:iCs/>
                <w:sz w:val="20"/>
                <w:szCs w:val="22"/>
              </w:rPr>
              <w:t>Dowód dostawy,</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0AB93221" w14:textId="7777777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tcPr>
          <w:p w14:paraId="7DC4C8CB" w14:textId="77777777" w:rsidR="00DB6D0F" w:rsidRPr="001519AF" w:rsidRDefault="00DB6D0F" w:rsidP="00DB6D0F">
            <w:pPr>
              <w:suppressAutoHyphens w:val="0"/>
              <w:spacing w:line="276" w:lineRule="auto"/>
              <w:jc w:val="both"/>
              <w:rPr>
                <w:rFonts w:ascii="Arial" w:hAnsi="Arial" w:cs="Arial"/>
                <w:sz w:val="20"/>
                <w:szCs w:val="20"/>
                <w:lang w:eastAsia="en-US"/>
              </w:rPr>
            </w:pPr>
          </w:p>
        </w:tc>
      </w:tr>
      <w:tr w:rsidR="00DB6D0F" w:rsidRPr="001519AF" w14:paraId="5515D296" w14:textId="77777777" w:rsidTr="005F2A36">
        <w:tc>
          <w:tcPr>
            <w:tcW w:w="397" w:type="dxa"/>
            <w:tcBorders>
              <w:top w:val="single" w:sz="4" w:space="0" w:color="auto"/>
              <w:left w:val="single" w:sz="4" w:space="0" w:color="auto"/>
              <w:bottom w:val="single" w:sz="4" w:space="0" w:color="auto"/>
              <w:right w:val="single" w:sz="4" w:space="0" w:color="auto"/>
            </w:tcBorders>
            <w:vAlign w:val="center"/>
            <w:hideMark/>
          </w:tcPr>
          <w:p w14:paraId="28D47C1D" w14:textId="552E1A2C"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6</w:t>
            </w:r>
            <w:r>
              <w:rPr>
                <w:rFonts w:ascii="Arial" w:hAnsi="Arial" w:cs="Arial"/>
                <w:sz w:val="20"/>
                <w:szCs w:val="20"/>
                <w:lang w:eastAsia="en-US"/>
              </w:rPr>
              <w:t>.</w:t>
            </w:r>
          </w:p>
        </w:tc>
        <w:tc>
          <w:tcPr>
            <w:tcW w:w="5245" w:type="dxa"/>
            <w:gridSpan w:val="2"/>
            <w:tcBorders>
              <w:top w:val="single" w:sz="4" w:space="0" w:color="auto"/>
              <w:left w:val="single" w:sz="4" w:space="0" w:color="auto"/>
              <w:bottom w:val="single" w:sz="4" w:space="0" w:color="auto"/>
              <w:right w:val="single" w:sz="4" w:space="0" w:color="auto"/>
            </w:tcBorders>
          </w:tcPr>
          <w:p w14:paraId="7AAA3EBF" w14:textId="11AF9B0B" w:rsidR="00DB6D0F" w:rsidRPr="00DB6D0F" w:rsidRDefault="00DB6D0F" w:rsidP="00DB6D0F">
            <w:pPr>
              <w:widowControl w:val="0"/>
              <w:adjustRightInd w:val="0"/>
              <w:spacing w:line="276" w:lineRule="auto"/>
              <w:textAlignment w:val="baseline"/>
              <w:rPr>
                <w:rFonts w:ascii="Arial" w:hAnsi="Arial" w:cs="Arial"/>
                <w:iCs/>
                <w:sz w:val="20"/>
                <w:szCs w:val="20"/>
              </w:rPr>
            </w:pPr>
            <w:r w:rsidRPr="00DB6D0F">
              <w:rPr>
                <w:rFonts w:ascii="Arial" w:hAnsi="Arial" w:cs="Arial"/>
                <w:iCs/>
                <w:sz w:val="20"/>
                <w:szCs w:val="22"/>
              </w:rPr>
              <w:t>Dokument potwierdzający udzielenie gwarancji,</w:t>
            </w:r>
          </w:p>
        </w:tc>
        <w:tc>
          <w:tcPr>
            <w:tcW w:w="1574" w:type="dxa"/>
            <w:gridSpan w:val="2"/>
            <w:tcBorders>
              <w:top w:val="single" w:sz="4" w:space="0" w:color="auto"/>
              <w:left w:val="single" w:sz="4" w:space="0" w:color="auto"/>
              <w:bottom w:val="single" w:sz="4" w:space="0" w:color="auto"/>
              <w:right w:val="single" w:sz="4" w:space="0" w:color="auto"/>
            </w:tcBorders>
            <w:vAlign w:val="center"/>
            <w:hideMark/>
          </w:tcPr>
          <w:p w14:paraId="70362566" w14:textId="77777777" w:rsidR="00DB6D0F" w:rsidRPr="001519AF" w:rsidRDefault="00DB6D0F" w:rsidP="00DB6D0F">
            <w:pPr>
              <w:suppressAutoHyphens w:val="0"/>
              <w:spacing w:line="276" w:lineRule="auto"/>
              <w:jc w:val="center"/>
              <w:rPr>
                <w:rFonts w:ascii="Arial" w:hAnsi="Arial" w:cs="Arial"/>
                <w:sz w:val="20"/>
                <w:szCs w:val="20"/>
                <w:lang w:eastAsia="en-US"/>
              </w:rPr>
            </w:pPr>
            <w:r w:rsidRPr="001519AF">
              <w:rPr>
                <w:rFonts w:ascii="Arial" w:hAnsi="Arial" w:cs="Arial"/>
                <w:sz w:val="20"/>
                <w:szCs w:val="20"/>
                <w:lang w:eastAsia="en-US"/>
              </w:rPr>
              <w:t>TAK</w:t>
            </w:r>
          </w:p>
        </w:tc>
        <w:tc>
          <w:tcPr>
            <w:tcW w:w="2395" w:type="dxa"/>
            <w:gridSpan w:val="2"/>
            <w:tcBorders>
              <w:top w:val="single" w:sz="4" w:space="0" w:color="auto"/>
              <w:left w:val="single" w:sz="4" w:space="0" w:color="auto"/>
              <w:bottom w:val="single" w:sz="4" w:space="0" w:color="auto"/>
              <w:right w:val="single" w:sz="4" w:space="0" w:color="auto"/>
            </w:tcBorders>
          </w:tcPr>
          <w:p w14:paraId="6845B3F6" w14:textId="77777777" w:rsidR="00DB6D0F" w:rsidRPr="001519AF" w:rsidRDefault="00DB6D0F" w:rsidP="00DB6D0F">
            <w:pPr>
              <w:suppressAutoHyphens w:val="0"/>
              <w:spacing w:line="276" w:lineRule="auto"/>
              <w:jc w:val="both"/>
              <w:rPr>
                <w:rFonts w:ascii="Arial" w:hAnsi="Arial" w:cs="Arial"/>
                <w:sz w:val="20"/>
                <w:szCs w:val="20"/>
                <w:lang w:eastAsia="en-US"/>
              </w:rPr>
            </w:pPr>
          </w:p>
        </w:tc>
      </w:tr>
    </w:tbl>
    <w:p w14:paraId="039FEAC3" w14:textId="77777777" w:rsidR="001519AF" w:rsidRPr="001519AF" w:rsidRDefault="001519AF" w:rsidP="001519AF">
      <w:pPr>
        <w:rPr>
          <w:rFonts w:ascii="Arial" w:hAnsi="Arial" w:cs="Arial"/>
          <w:b/>
          <w:sz w:val="20"/>
          <w:szCs w:val="20"/>
        </w:rPr>
      </w:pPr>
    </w:p>
    <w:p w14:paraId="28FDFC8E" w14:textId="77777777" w:rsidR="001519AF" w:rsidRPr="001519AF" w:rsidRDefault="001519AF" w:rsidP="001519AF">
      <w:pPr>
        <w:rPr>
          <w:rFonts w:ascii="Arial" w:hAnsi="Arial" w:cs="Arial"/>
          <w:b/>
          <w:sz w:val="20"/>
          <w:szCs w:val="20"/>
        </w:rPr>
      </w:pPr>
    </w:p>
    <w:p w14:paraId="32CE9287" w14:textId="77777777" w:rsidR="001519AF" w:rsidRPr="001519AF" w:rsidRDefault="001519AF" w:rsidP="001519AF">
      <w:pPr>
        <w:rPr>
          <w:rFonts w:ascii="Arial" w:hAnsi="Arial" w:cs="Arial"/>
          <w:b/>
          <w:sz w:val="20"/>
          <w:szCs w:val="20"/>
        </w:rPr>
      </w:pPr>
    </w:p>
    <w:p w14:paraId="39D80EB3" w14:textId="77777777" w:rsidR="001519AF" w:rsidRPr="001519AF" w:rsidRDefault="001519AF" w:rsidP="001519AF">
      <w:pPr>
        <w:rPr>
          <w:rFonts w:ascii="Arial" w:hAnsi="Arial" w:cs="Arial"/>
          <w:b/>
          <w:sz w:val="20"/>
          <w:szCs w:val="20"/>
        </w:rPr>
      </w:pPr>
    </w:p>
    <w:p w14:paraId="6BC3FF47" w14:textId="3C6E58DA" w:rsidR="0035454E" w:rsidRDefault="0035454E" w:rsidP="00783853">
      <w:pPr>
        <w:suppressAutoHyphens w:val="0"/>
        <w:autoSpaceDE w:val="0"/>
        <w:autoSpaceDN w:val="0"/>
        <w:adjustRightInd w:val="0"/>
        <w:rPr>
          <w:rFonts w:ascii="Arial" w:hAnsi="Arial" w:cs="Arial"/>
          <w:b/>
          <w:bCs/>
          <w:sz w:val="22"/>
          <w:szCs w:val="22"/>
          <w:highlight w:val="green"/>
          <w:lang w:eastAsia="pl-PL"/>
        </w:rPr>
      </w:pPr>
    </w:p>
    <w:p w14:paraId="7053875F" w14:textId="4F7D4218" w:rsidR="00FD71D2" w:rsidRDefault="00FD71D2" w:rsidP="00783853">
      <w:pPr>
        <w:suppressAutoHyphens w:val="0"/>
        <w:autoSpaceDE w:val="0"/>
        <w:autoSpaceDN w:val="0"/>
        <w:adjustRightInd w:val="0"/>
        <w:rPr>
          <w:rFonts w:ascii="Arial" w:hAnsi="Arial" w:cs="Arial"/>
          <w:b/>
          <w:bCs/>
          <w:sz w:val="22"/>
          <w:szCs w:val="22"/>
          <w:highlight w:val="green"/>
          <w:lang w:eastAsia="pl-PL"/>
        </w:rPr>
      </w:pPr>
    </w:p>
    <w:p w14:paraId="135D72DB" w14:textId="030BF0C3" w:rsidR="00FD71D2" w:rsidRDefault="00FD71D2" w:rsidP="00783853">
      <w:pPr>
        <w:suppressAutoHyphens w:val="0"/>
        <w:autoSpaceDE w:val="0"/>
        <w:autoSpaceDN w:val="0"/>
        <w:adjustRightInd w:val="0"/>
        <w:rPr>
          <w:rFonts w:ascii="Arial" w:hAnsi="Arial" w:cs="Arial"/>
          <w:b/>
          <w:bCs/>
          <w:sz w:val="22"/>
          <w:szCs w:val="22"/>
          <w:highlight w:val="green"/>
          <w:lang w:eastAsia="pl-PL"/>
        </w:rPr>
      </w:pPr>
    </w:p>
    <w:p w14:paraId="7C201AF7" w14:textId="76B7636D" w:rsidR="00FD71D2" w:rsidRDefault="00FD71D2" w:rsidP="00783853">
      <w:pPr>
        <w:suppressAutoHyphens w:val="0"/>
        <w:autoSpaceDE w:val="0"/>
        <w:autoSpaceDN w:val="0"/>
        <w:adjustRightInd w:val="0"/>
        <w:rPr>
          <w:rFonts w:ascii="Arial" w:hAnsi="Arial" w:cs="Arial"/>
          <w:b/>
          <w:bCs/>
          <w:sz w:val="22"/>
          <w:szCs w:val="22"/>
          <w:highlight w:val="green"/>
          <w:lang w:eastAsia="pl-PL"/>
        </w:rPr>
      </w:pPr>
    </w:p>
    <w:p w14:paraId="746E3A84" w14:textId="43C7C5C6" w:rsidR="00FD71D2" w:rsidRDefault="00FD71D2" w:rsidP="00783853">
      <w:pPr>
        <w:suppressAutoHyphens w:val="0"/>
        <w:autoSpaceDE w:val="0"/>
        <w:autoSpaceDN w:val="0"/>
        <w:adjustRightInd w:val="0"/>
        <w:rPr>
          <w:rFonts w:ascii="Arial" w:hAnsi="Arial" w:cs="Arial"/>
          <w:b/>
          <w:bCs/>
          <w:sz w:val="22"/>
          <w:szCs w:val="22"/>
          <w:highlight w:val="green"/>
          <w:lang w:eastAsia="pl-PL"/>
        </w:rPr>
      </w:pPr>
    </w:p>
    <w:p w14:paraId="61FB2574" w14:textId="77777777" w:rsidR="00FD71D2" w:rsidRPr="005C0796" w:rsidRDefault="00FD71D2" w:rsidP="00783853">
      <w:pPr>
        <w:suppressAutoHyphens w:val="0"/>
        <w:autoSpaceDE w:val="0"/>
        <w:autoSpaceDN w:val="0"/>
        <w:adjustRightInd w:val="0"/>
        <w:rPr>
          <w:rFonts w:ascii="Arial" w:hAnsi="Arial" w:cs="Arial"/>
          <w:b/>
          <w:bCs/>
          <w:sz w:val="22"/>
          <w:szCs w:val="22"/>
          <w:highlight w:val="green"/>
          <w:lang w:eastAsia="pl-PL"/>
        </w:rPr>
      </w:pPr>
    </w:p>
    <w:p w14:paraId="59253456" w14:textId="77777777" w:rsidR="0020420B" w:rsidRPr="00FC200A" w:rsidRDefault="0020420B" w:rsidP="0020420B">
      <w:pPr>
        <w:ind w:left="4956"/>
        <w:rPr>
          <w:rFonts w:ascii="Arial" w:hAnsi="Arial" w:cs="Arial"/>
          <w:i/>
          <w:sz w:val="18"/>
          <w:szCs w:val="18"/>
        </w:rPr>
      </w:pPr>
      <w:r w:rsidRPr="00FC200A">
        <w:rPr>
          <w:rFonts w:ascii="Arial" w:hAnsi="Arial" w:cs="Arial"/>
          <w:i/>
          <w:sz w:val="18"/>
          <w:szCs w:val="18"/>
        </w:rPr>
        <w:t>.......</w:t>
      </w:r>
      <w:r w:rsidR="00601669" w:rsidRPr="00FC200A">
        <w:rPr>
          <w:rFonts w:ascii="Arial" w:hAnsi="Arial" w:cs="Arial"/>
          <w:i/>
          <w:sz w:val="18"/>
          <w:szCs w:val="18"/>
        </w:rPr>
        <w:t>.....</w:t>
      </w:r>
      <w:r w:rsidRPr="00FC200A">
        <w:rPr>
          <w:rFonts w:ascii="Arial" w:hAnsi="Arial" w:cs="Arial"/>
          <w:i/>
          <w:sz w:val="18"/>
          <w:szCs w:val="18"/>
        </w:rPr>
        <w:t>...................................................................</w:t>
      </w:r>
    </w:p>
    <w:p w14:paraId="0355B6AA" w14:textId="77777777" w:rsidR="0020420B" w:rsidRPr="00FC200A" w:rsidRDefault="0020420B" w:rsidP="0020420B">
      <w:pPr>
        <w:rPr>
          <w:rFonts w:ascii="Arial" w:hAnsi="Arial" w:cs="Arial"/>
          <w:i/>
          <w:sz w:val="18"/>
          <w:szCs w:val="18"/>
        </w:rPr>
      </w:pPr>
      <w:r w:rsidRPr="00FC200A">
        <w:rPr>
          <w:rFonts w:ascii="Arial" w:hAnsi="Arial" w:cs="Arial"/>
          <w:i/>
          <w:sz w:val="18"/>
          <w:szCs w:val="18"/>
        </w:rPr>
        <w:t xml:space="preserve">                          </w:t>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t xml:space="preserve">          </w:t>
      </w:r>
      <w:r w:rsidR="00601669" w:rsidRPr="00FC200A">
        <w:rPr>
          <w:rFonts w:ascii="Arial" w:hAnsi="Arial" w:cs="Arial"/>
          <w:i/>
          <w:sz w:val="18"/>
          <w:szCs w:val="18"/>
        </w:rPr>
        <w:t xml:space="preserve">      </w:t>
      </w:r>
      <w:r w:rsidR="00FC200A">
        <w:rPr>
          <w:rFonts w:ascii="Arial" w:hAnsi="Arial" w:cs="Arial"/>
          <w:i/>
          <w:sz w:val="18"/>
          <w:szCs w:val="18"/>
        </w:rPr>
        <w:t xml:space="preserve">               </w:t>
      </w:r>
      <w:r w:rsidRPr="00FC200A">
        <w:rPr>
          <w:rFonts w:ascii="Arial" w:hAnsi="Arial" w:cs="Arial"/>
          <w:i/>
          <w:sz w:val="18"/>
          <w:szCs w:val="18"/>
        </w:rPr>
        <w:t xml:space="preserve">(pieczęć i podpisy osoby/osób upoważnionych </w:t>
      </w:r>
    </w:p>
    <w:p w14:paraId="0435B07D" w14:textId="03817993" w:rsidR="001F2156" w:rsidRPr="00860CAE" w:rsidRDefault="0020420B" w:rsidP="00860CAE">
      <w:pPr>
        <w:rPr>
          <w:rFonts w:ascii="Arial" w:hAnsi="Arial" w:cs="Arial"/>
          <w:i/>
          <w:sz w:val="18"/>
          <w:szCs w:val="18"/>
        </w:rPr>
      </w:pP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r>
      <w:r w:rsidRPr="00FC200A">
        <w:rPr>
          <w:rFonts w:ascii="Arial" w:hAnsi="Arial" w:cs="Arial"/>
          <w:i/>
          <w:sz w:val="18"/>
          <w:szCs w:val="18"/>
        </w:rPr>
        <w:tab/>
        <w:t xml:space="preserve">                                     </w:t>
      </w:r>
      <w:r w:rsidR="00AF16B6">
        <w:rPr>
          <w:rFonts w:ascii="Arial" w:hAnsi="Arial" w:cs="Arial"/>
          <w:i/>
          <w:sz w:val="18"/>
          <w:szCs w:val="18"/>
        </w:rPr>
        <w:t xml:space="preserve">  </w:t>
      </w:r>
      <w:r w:rsidRPr="00FC200A">
        <w:rPr>
          <w:rFonts w:ascii="Arial" w:hAnsi="Arial" w:cs="Arial"/>
          <w:i/>
          <w:sz w:val="18"/>
          <w:szCs w:val="18"/>
        </w:rPr>
        <w:t>do reprezentowania Wykonawcy</w:t>
      </w:r>
    </w:p>
    <w:p w14:paraId="018B25E0" w14:textId="77777777" w:rsidR="00EE37EA" w:rsidRDefault="00EE37EA" w:rsidP="00A17E88">
      <w:pPr>
        <w:tabs>
          <w:tab w:val="left" w:pos="6855"/>
          <w:tab w:val="right" w:pos="9422"/>
        </w:tabs>
        <w:jc w:val="right"/>
        <w:rPr>
          <w:rFonts w:ascii="Arial" w:hAnsi="Arial" w:cs="Arial"/>
          <w:b/>
          <w:sz w:val="20"/>
          <w:szCs w:val="20"/>
        </w:rPr>
      </w:pPr>
    </w:p>
    <w:p w14:paraId="66D5C4A6" w14:textId="77777777" w:rsidR="00EE37EA" w:rsidRDefault="00EE37EA" w:rsidP="00A17E88">
      <w:pPr>
        <w:tabs>
          <w:tab w:val="left" w:pos="6855"/>
          <w:tab w:val="right" w:pos="9422"/>
        </w:tabs>
        <w:jc w:val="right"/>
        <w:rPr>
          <w:rFonts w:ascii="Arial" w:hAnsi="Arial" w:cs="Arial"/>
          <w:b/>
          <w:sz w:val="20"/>
          <w:szCs w:val="20"/>
        </w:rPr>
      </w:pPr>
    </w:p>
    <w:p w14:paraId="5EE1FC9C" w14:textId="25D90695" w:rsidR="00EE37EA" w:rsidRDefault="00EE37EA" w:rsidP="00A17E88">
      <w:pPr>
        <w:tabs>
          <w:tab w:val="left" w:pos="6855"/>
          <w:tab w:val="right" w:pos="9422"/>
        </w:tabs>
        <w:jc w:val="right"/>
        <w:rPr>
          <w:rFonts w:ascii="Arial" w:hAnsi="Arial" w:cs="Arial"/>
          <w:b/>
          <w:sz w:val="20"/>
          <w:szCs w:val="20"/>
        </w:rPr>
      </w:pPr>
    </w:p>
    <w:p w14:paraId="0B30CE5A" w14:textId="77777777" w:rsidR="00077F69" w:rsidRDefault="00077F69" w:rsidP="002A25E3">
      <w:pPr>
        <w:tabs>
          <w:tab w:val="left" w:pos="6855"/>
          <w:tab w:val="right" w:pos="9422"/>
        </w:tabs>
        <w:rPr>
          <w:rFonts w:ascii="Arial" w:hAnsi="Arial" w:cs="Arial"/>
          <w:b/>
          <w:sz w:val="20"/>
          <w:szCs w:val="20"/>
        </w:rPr>
      </w:pPr>
    </w:p>
    <w:p w14:paraId="3529E932" w14:textId="2EED2576" w:rsidR="00576384" w:rsidRDefault="00576384" w:rsidP="00576384">
      <w:pPr>
        <w:rPr>
          <w:rFonts w:ascii="Arial" w:hAnsi="Arial" w:cs="Arial"/>
          <w:b/>
          <w:bCs/>
          <w:sz w:val="22"/>
          <w:szCs w:val="22"/>
        </w:rPr>
      </w:pPr>
      <w:bookmarkStart w:id="0" w:name="_GoBack"/>
      <w:bookmarkEnd w:id="0"/>
    </w:p>
    <w:p w14:paraId="031BFFA4" w14:textId="1AB84E36" w:rsidR="00A47C58" w:rsidRPr="000E0354" w:rsidRDefault="002C485E" w:rsidP="000E0354">
      <w:pPr>
        <w:tabs>
          <w:tab w:val="left" w:pos="5567"/>
        </w:tabs>
        <w:autoSpaceDE w:val="0"/>
        <w:autoSpaceDN w:val="0"/>
        <w:adjustRightInd w:val="0"/>
        <w:rPr>
          <w:rFonts w:ascii="Arial" w:hAnsi="Arial" w:cs="Arial"/>
          <w:b/>
          <w:bCs/>
          <w:color w:val="FFFFFF" w:themeColor="background1"/>
          <w:sz w:val="22"/>
          <w:szCs w:val="22"/>
        </w:rPr>
      </w:pPr>
      <w:r>
        <w:rPr>
          <w:rFonts w:ascii="Arial" w:hAnsi="Arial" w:cs="Arial"/>
          <w:b/>
          <w:bCs/>
          <w:sz w:val="22"/>
          <w:szCs w:val="22"/>
        </w:rPr>
        <w:t xml:space="preserve">                                                      </w:t>
      </w:r>
    </w:p>
    <w:sectPr w:rsidR="00A47C58" w:rsidRPr="000E0354" w:rsidSect="00A75A9C">
      <w:headerReference w:type="default" r:id="rId8"/>
      <w:footerReference w:type="even" r:id="rId9"/>
      <w:footerReference w:type="default" r:id="rId10"/>
      <w:pgSz w:w="11906" w:h="16838"/>
      <w:pgMar w:top="1134" w:right="849" w:bottom="1134" w:left="1559" w:header="709"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EC9FD" w14:textId="77777777" w:rsidR="001128FA" w:rsidRDefault="001128FA">
      <w:r>
        <w:separator/>
      </w:r>
    </w:p>
  </w:endnote>
  <w:endnote w:type="continuationSeparator" w:id="0">
    <w:p w14:paraId="76FC361B" w14:textId="77777777" w:rsidR="001128FA" w:rsidRDefault="00112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AC05C" w14:textId="77777777" w:rsidR="001128FA" w:rsidRDefault="001128FA"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1128FA" w:rsidRDefault="001128FA"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47720" w14:textId="77777777" w:rsidR="001128FA" w:rsidRPr="00DB241F" w:rsidRDefault="001128FA" w:rsidP="003A4957">
    <w:pPr>
      <w:pStyle w:val="Stopka"/>
      <w:framePr w:wrap="around" w:vAnchor="text" w:hAnchor="margin" w:xAlign="right" w:y="1"/>
      <w:rPr>
        <w:rStyle w:val="Numerstrony"/>
        <w:rFonts w:ascii="Arial" w:hAnsi="Arial" w:cs="Arial"/>
        <w:sz w:val="18"/>
        <w:szCs w:val="18"/>
      </w:rPr>
    </w:pPr>
  </w:p>
  <w:p w14:paraId="1C5AF2C0" w14:textId="77777777" w:rsidR="001128FA" w:rsidRPr="00DB241F" w:rsidRDefault="001128FA" w:rsidP="00363731">
    <w:pPr>
      <w:pStyle w:val="Stopka"/>
      <w:pBdr>
        <w:top w:val="single" w:sz="4" w:space="1" w:color="auto"/>
      </w:pBdr>
      <w:jc w:val="both"/>
      <w:rPr>
        <w:rFonts w:ascii="Arial" w:hAnsi="Arial" w:cs="Arial"/>
      </w:rPr>
    </w:pPr>
    <w:r w:rsidRPr="00DB241F">
      <w:rPr>
        <w:rFonts w:ascii="Arial" w:hAnsi="Arial" w:cs="Arial"/>
        <w:i/>
        <w:sz w:val="18"/>
        <w:szCs w:val="18"/>
      </w:rPr>
      <w:t xml:space="preserve">Sekretarz Komisji Przetargowej: </w:t>
    </w:r>
    <w:r>
      <w:rPr>
        <w:rFonts w:ascii="Arial" w:hAnsi="Arial" w:cs="Arial"/>
        <w:i/>
        <w:sz w:val="18"/>
        <w:szCs w:val="18"/>
      </w:rPr>
      <w:t xml:space="preserve">Małgorzata Bogaczyk                                                                           </w:t>
    </w:r>
    <w:r w:rsidRPr="005B2A54">
      <w:rPr>
        <w:rFonts w:ascii="Arial" w:hAnsi="Arial" w:cs="Arial"/>
        <w:i/>
        <w:color w:val="7F7F7F" w:themeColor="background1" w:themeShade="7F"/>
        <w:spacing w:val="60"/>
        <w:sz w:val="18"/>
        <w:szCs w:val="18"/>
      </w:rPr>
      <w:t>Strona</w:t>
    </w:r>
    <w:r w:rsidRPr="005B2A54">
      <w:rPr>
        <w:rFonts w:ascii="Arial" w:hAnsi="Arial" w:cs="Arial"/>
        <w:i/>
        <w:sz w:val="18"/>
        <w:szCs w:val="18"/>
      </w:rPr>
      <w:t xml:space="preserve"> | </w:t>
    </w:r>
    <w:r w:rsidRPr="005B2A54">
      <w:rPr>
        <w:rFonts w:ascii="Arial" w:hAnsi="Arial" w:cs="Arial"/>
        <w:i/>
        <w:sz w:val="18"/>
        <w:szCs w:val="18"/>
      </w:rPr>
      <w:fldChar w:fldCharType="begin"/>
    </w:r>
    <w:r w:rsidRPr="005B2A54">
      <w:rPr>
        <w:rFonts w:ascii="Arial" w:hAnsi="Arial" w:cs="Arial"/>
        <w:i/>
        <w:sz w:val="18"/>
        <w:szCs w:val="18"/>
      </w:rPr>
      <w:instrText>PAGE   \* MERGEFORMAT</w:instrText>
    </w:r>
    <w:r w:rsidRPr="005B2A54">
      <w:rPr>
        <w:rFonts w:ascii="Arial" w:hAnsi="Arial" w:cs="Arial"/>
        <w:i/>
        <w:sz w:val="18"/>
        <w:szCs w:val="18"/>
      </w:rPr>
      <w:fldChar w:fldCharType="separate"/>
    </w:r>
    <w:r w:rsidRPr="000C6F11">
      <w:rPr>
        <w:rFonts w:ascii="Arial" w:hAnsi="Arial" w:cs="Arial"/>
        <w:b/>
        <w:bCs/>
        <w:i/>
        <w:noProof/>
        <w:sz w:val="18"/>
        <w:szCs w:val="18"/>
      </w:rPr>
      <w:t>36</w:t>
    </w:r>
    <w:r w:rsidRPr="005B2A54">
      <w:rPr>
        <w:rFonts w:ascii="Arial" w:hAnsi="Arial" w:cs="Arial"/>
        <w:b/>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42D6C" w14:textId="77777777" w:rsidR="001128FA" w:rsidRDefault="001128FA">
      <w:r>
        <w:separator/>
      </w:r>
    </w:p>
  </w:footnote>
  <w:footnote w:type="continuationSeparator" w:id="0">
    <w:p w14:paraId="57B60E8C" w14:textId="77777777" w:rsidR="001128FA" w:rsidRDefault="00112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C4CFE" w14:textId="3E3DA8F2" w:rsidR="001128FA" w:rsidRPr="003B444B" w:rsidRDefault="001128FA"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2643</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00EC9C94"/>
    <w:name w:val="WW8Num34"/>
    <w:lvl w:ilvl="0">
      <w:start w:val="1"/>
      <w:numFmt w:val="decimal"/>
      <w:lvlText w:val="%1."/>
      <w:lvlJc w:val="left"/>
      <w:pPr>
        <w:tabs>
          <w:tab w:val="num" w:pos="720"/>
        </w:tabs>
        <w:ind w:left="720" w:hanging="360"/>
      </w:pPr>
      <w:rPr>
        <w:rFonts w:ascii="Arial" w:hAnsi="Arial" w:cs="Times New Roman" w:hint="default"/>
        <w:i/>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04270BDA"/>
    <w:multiLevelType w:val="hybridMultilevel"/>
    <w:tmpl w:val="BC660CD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04DD37DE"/>
    <w:multiLevelType w:val="hybridMultilevel"/>
    <w:tmpl w:val="D2AE1474"/>
    <w:lvl w:ilvl="0" w:tplc="23280D64">
      <w:start w:val="1"/>
      <w:numFmt w:val="decimal"/>
      <w:lvlText w:val="%1."/>
      <w:lvlJc w:val="left"/>
      <w:pPr>
        <w:ind w:left="1146" w:hanging="360"/>
      </w:pPr>
      <w:rPr>
        <w:b w:val="0"/>
        <w:b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054C6F23"/>
    <w:multiLevelType w:val="hybridMultilevel"/>
    <w:tmpl w:val="9BBE69B8"/>
    <w:lvl w:ilvl="0" w:tplc="4112A8F4">
      <w:start w:val="1"/>
      <w:numFmt w:val="decimal"/>
      <w:lvlText w:val="%1."/>
      <w:lvlJc w:val="left"/>
      <w:pPr>
        <w:ind w:left="780" w:hanging="360"/>
      </w:pPr>
      <w:rPr>
        <w:b w:val="0"/>
        <w:bCs/>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 w15:restartNumberingAfterBreak="0">
    <w:nsid w:val="055E07CB"/>
    <w:multiLevelType w:val="multilevel"/>
    <w:tmpl w:val="3B301FF0"/>
    <w:lvl w:ilvl="0">
      <w:start w:val="1"/>
      <w:numFmt w:val="decimal"/>
      <w:lvlText w:val="%1."/>
      <w:lvlJc w:val="left"/>
      <w:pPr>
        <w:tabs>
          <w:tab w:val="num" w:pos="34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6617840"/>
    <w:multiLevelType w:val="multilevel"/>
    <w:tmpl w:val="B9884C0E"/>
    <w:lvl w:ilvl="0">
      <w:start w:val="1"/>
      <w:numFmt w:val="decimal"/>
      <w:lvlText w:val="%1."/>
      <w:lvlJc w:val="left"/>
      <w:pPr>
        <w:tabs>
          <w:tab w:val="num" w:pos="1095"/>
        </w:tabs>
      </w:pPr>
      <w:rPr>
        <w:rFonts w:hint="default"/>
        <w:b w:val="0"/>
        <w:bCs w:val="0"/>
      </w:rPr>
    </w:lvl>
    <w:lvl w:ilvl="1">
      <w:start w:val="1"/>
      <w:numFmt w:val="decimal"/>
      <w:lvlText w:val="%2."/>
      <w:lvlJc w:val="left"/>
      <w:pPr>
        <w:tabs>
          <w:tab w:val="num" w:pos="851"/>
        </w:tabs>
      </w:pPr>
      <w:rPr>
        <w:rFonts w:hint="default"/>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0"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0AD82484"/>
    <w:multiLevelType w:val="multilevel"/>
    <w:tmpl w:val="8C949E66"/>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rPr>
        <w:b w:val="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0B915A7A"/>
    <w:multiLevelType w:val="multilevel"/>
    <w:tmpl w:val="C672B25A"/>
    <w:lvl w:ilvl="0">
      <w:start w:val="3"/>
      <w:numFmt w:val="decimal"/>
      <w:lvlText w:val="%1)"/>
      <w:lvlJc w:val="left"/>
      <w:pPr>
        <w:ind w:left="1070" w:hanging="360"/>
      </w:pPr>
      <w:rPr>
        <w:rFonts w:ascii="Arial" w:eastAsia="Times New Roman" w:hAnsi="Arial" w:cs="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0CC75576"/>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0F560531"/>
    <w:multiLevelType w:val="hybridMultilevel"/>
    <w:tmpl w:val="034A9CB4"/>
    <w:lvl w:ilvl="0" w:tplc="47944836">
      <w:start w:val="1"/>
      <w:numFmt w:val="decimal"/>
      <w:lvlText w:val="%1."/>
      <w:lvlJc w:val="left"/>
      <w:pPr>
        <w:tabs>
          <w:tab w:val="num" w:pos="1060"/>
        </w:tabs>
        <w:ind w:left="1060" w:hanging="340"/>
      </w:pPr>
      <w:rPr>
        <w:rFonts w:hint="default"/>
        <w:b w:val="0"/>
        <w:bCs w:val="0"/>
        <w:i w:val="0"/>
        <w:iCs w:val="0"/>
        <w:strike w:val="0"/>
        <w:color w:val="00000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35" w15:restartNumberingAfterBreak="0">
    <w:nsid w:val="101C22AC"/>
    <w:multiLevelType w:val="hybridMultilevel"/>
    <w:tmpl w:val="ABA8F8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0DC7AD6"/>
    <w:multiLevelType w:val="multilevel"/>
    <w:tmpl w:val="B6E29174"/>
    <w:lvl w:ilvl="0">
      <w:start w:val="4"/>
      <w:numFmt w:val="decimal"/>
      <w:lvlText w:val="%1."/>
      <w:lvlJc w:val="left"/>
      <w:pPr>
        <w:tabs>
          <w:tab w:val="num" w:pos="1080"/>
        </w:tabs>
        <w:ind w:left="1080" w:hanging="360"/>
      </w:pPr>
      <w:rPr>
        <w:rFonts w:hint="default"/>
        <w:b w:val="0"/>
      </w:rPr>
    </w:lvl>
    <w:lvl w:ilvl="1">
      <w:start w:val="3"/>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b w:val="0"/>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11C14955"/>
    <w:multiLevelType w:val="multilevel"/>
    <w:tmpl w:val="E92CE8F8"/>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8"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9" w15:restartNumberingAfterBreak="0">
    <w:nsid w:val="13277560"/>
    <w:multiLevelType w:val="hybridMultilevel"/>
    <w:tmpl w:val="59348136"/>
    <w:lvl w:ilvl="0" w:tplc="B78C1878">
      <w:start w:val="1"/>
      <w:numFmt w:val="decimal"/>
      <w:lvlText w:val="%1."/>
      <w:lvlJc w:val="left"/>
      <w:pPr>
        <w:tabs>
          <w:tab w:val="num" w:pos="397"/>
        </w:tabs>
        <w:ind w:left="397" w:hanging="397"/>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2"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15DC57B4"/>
    <w:multiLevelType w:val="hybridMultilevel"/>
    <w:tmpl w:val="13C2594A"/>
    <w:lvl w:ilvl="0" w:tplc="CCC67102">
      <w:start w:val="1"/>
      <w:numFmt w:val="decimal"/>
      <w:lvlText w:val="%1)"/>
      <w:lvlJc w:val="left"/>
      <w:pPr>
        <w:ind w:left="1440" w:hanging="360"/>
      </w:pPr>
      <w:rPr>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15:restartNumberingAfterBreak="0">
    <w:nsid w:val="171F2300"/>
    <w:multiLevelType w:val="hybridMultilevel"/>
    <w:tmpl w:val="2690AA76"/>
    <w:lvl w:ilvl="0" w:tplc="1C6E2E54">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6" w15:restartNumberingAfterBreak="0">
    <w:nsid w:val="18664341"/>
    <w:multiLevelType w:val="hybridMultilevel"/>
    <w:tmpl w:val="947A9F88"/>
    <w:lvl w:ilvl="0" w:tplc="0415000B">
      <w:start w:val="1"/>
      <w:numFmt w:val="bullet"/>
      <w:lvlText w:val=""/>
      <w:lvlJc w:val="left"/>
      <w:pPr>
        <w:ind w:left="1440" w:hanging="360"/>
      </w:pPr>
      <w:rPr>
        <w:rFonts w:ascii="Wingdings" w:hAnsi="Wingding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1B793441"/>
    <w:multiLevelType w:val="hybridMultilevel"/>
    <w:tmpl w:val="3784410A"/>
    <w:lvl w:ilvl="0" w:tplc="B1FECEC2">
      <w:start w:val="1"/>
      <w:numFmt w:val="decimal"/>
      <w:lvlText w:val="%1."/>
      <w:lvlJc w:val="left"/>
      <w:pPr>
        <w:ind w:left="1004" w:hanging="360"/>
      </w:pPr>
      <w:rPr>
        <w:b w:val="0"/>
        <w:bCs/>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9" w15:restartNumberingAfterBreak="0">
    <w:nsid w:val="1CFC258D"/>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E281AE0"/>
    <w:multiLevelType w:val="hybridMultilevel"/>
    <w:tmpl w:val="13C2594A"/>
    <w:lvl w:ilvl="0" w:tplc="CCC67102">
      <w:start w:val="1"/>
      <w:numFmt w:val="decimal"/>
      <w:lvlText w:val="%1)"/>
      <w:lvlJc w:val="left"/>
      <w:pPr>
        <w:ind w:left="1440" w:hanging="360"/>
      </w:pPr>
      <w:rPr>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1FB4688F"/>
    <w:multiLevelType w:val="hybridMultilevel"/>
    <w:tmpl w:val="1458B682"/>
    <w:lvl w:ilvl="0" w:tplc="3C564388">
      <w:start w:val="1"/>
      <w:numFmt w:val="decimal"/>
      <w:lvlText w:val="%1)"/>
      <w:lvlJc w:val="left"/>
      <w:pPr>
        <w:ind w:left="1637"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4"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244A679B"/>
    <w:multiLevelType w:val="hybridMultilevel"/>
    <w:tmpl w:val="DA4E79B4"/>
    <w:lvl w:ilvl="0" w:tplc="69485006">
      <w:start w:val="1"/>
      <w:numFmt w:val="upperLetter"/>
      <w:lvlText w:val="%1."/>
      <w:lvlJc w:val="left"/>
      <w:pPr>
        <w:ind w:left="100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500252"/>
    <w:multiLevelType w:val="hybridMultilevel"/>
    <w:tmpl w:val="981E403E"/>
    <w:lvl w:ilvl="0" w:tplc="04150011">
      <w:start w:val="1"/>
      <w:numFmt w:val="decimal"/>
      <w:lvlText w:val="%1)"/>
      <w:lvlJc w:val="left"/>
      <w:pPr>
        <w:ind w:left="1713" w:hanging="360"/>
      </w:pPr>
    </w:lvl>
    <w:lvl w:ilvl="1" w:tplc="04150019">
      <w:start w:val="1"/>
      <w:numFmt w:val="lowerLetter"/>
      <w:lvlText w:val="%2."/>
      <w:lvlJc w:val="left"/>
      <w:pPr>
        <w:ind w:left="2433" w:hanging="360"/>
      </w:pPr>
    </w:lvl>
    <w:lvl w:ilvl="2" w:tplc="0415001B">
      <w:start w:val="1"/>
      <w:numFmt w:val="lowerRoman"/>
      <w:lvlText w:val="%3."/>
      <w:lvlJc w:val="right"/>
      <w:pPr>
        <w:ind w:left="3153" w:hanging="180"/>
      </w:pPr>
    </w:lvl>
    <w:lvl w:ilvl="3" w:tplc="0415000F">
      <w:start w:val="1"/>
      <w:numFmt w:val="decimal"/>
      <w:lvlText w:val="%4."/>
      <w:lvlJc w:val="left"/>
      <w:pPr>
        <w:ind w:left="3873" w:hanging="360"/>
      </w:pPr>
    </w:lvl>
    <w:lvl w:ilvl="4" w:tplc="04150019">
      <w:start w:val="1"/>
      <w:numFmt w:val="lowerLetter"/>
      <w:lvlText w:val="%5."/>
      <w:lvlJc w:val="left"/>
      <w:pPr>
        <w:ind w:left="4593" w:hanging="360"/>
      </w:pPr>
    </w:lvl>
    <w:lvl w:ilvl="5" w:tplc="0415001B">
      <w:start w:val="1"/>
      <w:numFmt w:val="lowerRoman"/>
      <w:lvlText w:val="%6."/>
      <w:lvlJc w:val="right"/>
      <w:pPr>
        <w:ind w:left="5313" w:hanging="180"/>
      </w:pPr>
    </w:lvl>
    <w:lvl w:ilvl="6" w:tplc="0415000F">
      <w:start w:val="1"/>
      <w:numFmt w:val="decimal"/>
      <w:lvlText w:val="%7."/>
      <w:lvlJc w:val="left"/>
      <w:pPr>
        <w:ind w:left="6033" w:hanging="360"/>
      </w:pPr>
    </w:lvl>
    <w:lvl w:ilvl="7" w:tplc="04150019">
      <w:start w:val="1"/>
      <w:numFmt w:val="lowerLetter"/>
      <w:lvlText w:val="%8."/>
      <w:lvlJc w:val="left"/>
      <w:pPr>
        <w:ind w:left="6753" w:hanging="360"/>
      </w:pPr>
    </w:lvl>
    <w:lvl w:ilvl="8" w:tplc="0415001B">
      <w:start w:val="1"/>
      <w:numFmt w:val="lowerRoman"/>
      <w:lvlText w:val="%9."/>
      <w:lvlJc w:val="right"/>
      <w:pPr>
        <w:ind w:left="7473" w:hanging="180"/>
      </w:pPr>
    </w:lvl>
  </w:abstractNum>
  <w:abstractNum w:abstractNumId="58"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9"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0"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2C266EC3"/>
    <w:multiLevelType w:val="multilevel"/>
    <w:tmpl w:val="24B0F27C"/>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2"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2E1F1AD9"/>
    <w:multiLevelType w:val="hybridMultilevel"/>
    <w:tmpl w:val="EEF6E0B6"/>
    <w:lvl w:ilvl="0" w:tplc="56F4412C">
      <w:start w:val="1"/>
      <w:numFmt w:val="decimal"/>
      <w:lvlText w:val="%1."/>
      <w:lvlJc w:val="left"/>
      <w:pPr>
        <w:ind w:left="340" w:hanging="340"/>
      </w:pPr>
      <w:rPr>
        <w:rFonts w:hint="default"/>
        <w:b w:val="0"/>
      </w:rPr>
    </w:lvl>
    <w:lvl w:ilvl="1" w:tplc="23E09C4E">
      <w:start w:val="7"/>
      <w:numFmt w:val="lowerLetter"/>
      <w:lvlText w:val="%2)"/>
      <w:lvlJc w:val="left"/>
      <w:pPr>
        <w:tabs>
          <w:tab w:val="num" w:pos="1440"/>
        </w:tabs>
        <w:ind w:left="1440" w:hanging="360"/>
      </w:pPr>
      <w:rPr>
        <w:rFonts w:hint="default"/>
      </w:rPr>
    </w:lvl>
    <w:lvl w:ilvl="2" w:tplc="0415000F"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5"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30CD6545"/>
    <w:multiLevelType w:val="hybridMultilevel"/>
    <w:tmpl w:val="9EA005FA"/>
    <w:lvl w:ilvl="0" w:tplc="BDBEB182">
      <w:start w:val="1"/>
      <w:numFmt w:val="decimal"/>
      <w:lvlText w:val="%1)"/>
      <w:lvlJc w:val="left"/>
      <w:pPr>
        <w:ind w:left="786" w:hanging="360"/>
      </w:pPr>
      <w:rPr>
        <w:rFonts w:hint="default"/>
        <w:sz w:val="20"/>
        <w:szCs w:val="20"/>
      </w:rPr>
    </w:lvl>
    <w:lvl w:ilvl="1" w:tplc="0415001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7" w15:restartNumberingAfterBreak="0">
    <w:nsid w:val="30F27F96"/>
    <w:multiLevelType w:val="hybridMultilevel"/>
    <w:tmpl w:val="7CBCCE36"/>
    <w:lvl w:ilvl="0" w:tplc="868C1172">
      <w:start w:val="1"/>
      <w:numFmt w:val="decimal"/>
      <w:lvlText w:val="%1)"/>
      <w:lvlJc w:val="left"/>
      <w:pPr>
        <w:ind w:left="1287" w:hanging="360"/>
      </w:pPr>
      <w:rPr>
        <w:b w:val="0"/>
        <w:b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9"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37C5776"/>
    <w:multiLevelType w:val="multilevel"/>
    <w:tmpl w:val="3B78F2FE"/>
    <w:lvl w:ilvl="0">
      <w:start w:val="1"/>
      <w:numFmt w:val="decimal"/>
      <w:lvlText w:val="%1."/>
      <w:lvlJc w:val="left"/>
      <w:pPr>
        <w:ind w:left="502" w:hanging="360"/>
      </w:pPr>
      <w:rPr>
        <w:rFonts w:hint="default"/>
        <w:i w:val="0"/>
        <w:sz w:val="2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1" w15:restartNumberingAfterBreak="0">
    <w:nsid w:val="348B0973"/>
    <w:multiLevelType w:val="hybridMultilevel"/>
    <w:tmpl w:val="2EB2DC28"/>
    <w:lvl w:ilvl="0" w:tplc="0415000B">
      <w:start w:val="1"/>
      <w:numFmt w:val="bullet"/>
      <w:lvlText w:val=""/>
      <w:lvlJc w:val="left"/>
      <w:pPr>
        <w:ind w:left="1713" w:hanging="360"/>
      </w:pPr>
      <w:rPr>
        <w:rFonts w:ascii="Wingdings" w:hAnsi="Wingdings"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2" w15:restartNumberingAfterBreak="0">
    <w:nsid w:val="34A72D1A"/>
    <w:multiLevelType w:val="multilevel"/>
    <w:tmpl w:val="47A852B4"/>
    <w:lvl w:ilvl="0">
      <w:start w:val="1"/>
      <w:numFmt w:val="decimal"/>
      <w:lvlText w:val="%1."/>
      <w:lvlJc w:val="left"/>
      <w:pPr>
        <w:tabs>
          <w:tab w:val="num" w:pos="425"/>
        </w:tabs>
        <w:ind w:left="0" w:firstLine="0"/>
      </w:pPr>
      <w:rPr>
        <w:b w:val="0"/>
        <w:i w:val="0"/>
        <w:color w:val="auto"/>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73"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4" w15:restartNumberingAfterBreak="0">
    <w:nsid w:val="3547192C"/>
    <w:multiLevelType w:val="hybridMultilevel"/>
    <w:tmpl w:val="03E0E578"/>
    <w:lvl w:ilvl="0" w:tplc="D70678E2">
      <w:start w:val="1"/>
      <w:numFmt w:val="decimal"/>
      <w:lvlText w:val="%1/"/>
      <w:lvlJc w:val="left"/>
      <w:pPr>
        <w:tabs>
          <w:tab w:val="num" w:pos="358"/>
        </w:tabs>
        <w:ind w:left="358" w:hanging="358"/>
      </w:pPr>
      <w:rPr>
        <w:rFonts w:hint="default"/>
        <w:b w:val="0"/>
        <w:i w:val="0"/>
        <w:strike w:val="0"/>
      </w:rPr>
    </w:lvl>
    <w:lvl w:ilvl="1" w:tplc="04150019">
      <w:start w:val="1"/>
      <w:numFmt w:val="lowerLetter"/>
      <w:lvlText w:val="%2."/>
      <w:lvlJc w:val="left"/>
      <w:pPr>
        <w:ind w:left="380" w:hanging="360"/>
      </w:pPr>
    </w:lvl>
    <w:lvl w:ilvl="2" w:tplc="0415001B">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75" w15:restartNumberingAfterBreak="0">
    <w:nsid w:val="360216A9"/>
    <w:multiLevelType w:val="hybridMultilevel"/>
    <w:tmpl w:val="2DD6F35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77" w15:restartNumberingAfterBreak="0">
    <w:nsid w:val="369A5EE5"/>
    <w:multiLevelType w:val="hybridMultilevel"/>
    <w:tmpl w:val="4A8EACEE"/>
    <w:lvl w:ilvl="0" w:tplc="9E78CE82">
      <w:start w:val="1"/>
      <w:numFmt w:val="decimal"/>
      <w:lvlText w:val="%1)"/>
      <w:lvlJc w:val="left"/>
      <w:pPr>
        <w:ind w:left="1440" w:hanging="360"/>
      </w:pPr>
      <w:rPr>
        <w:b w:val="0"/>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38B64CC2"/>
    <w:multiLevelType w:val="hybridMultilevel"/>
    <w:tmpl w:val="FC863694"/>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79" w15:restartNumberingAfterBreak="0">
    <w:nsid w:val="38EC73A2"/>
    <w:multiLevelType w:val="hybridMultilevel"/>
    <w:tmpl w:val="DA50AD1A"/>
    <w:lvl w:ilvl="0" w:tplc="739EFC80">
      <w:start w:val="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A0816FF"/>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2"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83"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4"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5"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40012B7E"/>
    <w:multiLevelType w:val="hybridMultilevel"/>
    <w:tmpl w:val="7EC8221A"/>
    <w:lvl w:ilvl="0" w:tplc="FFFFFFFF">
      <w:start w:val="3"/>
      <w:numFmt w:val="decimal"/>
      <w:lvlText w:val="%1."/>
      <w:lvlJc w:val="left"/>
      <w:pPr>
        <w:tabs>
          <w:tab w:val="num" w:pos="0"/>
        </w:tabs>
        <w:ind w:left="1060" w:hanging="360"/>
      </w:pPr>
      <w:rPr>
        <w:rFonts w:hint="default"/>
        <w:i w:val="0"/>
      </w:rPr>
    </w:lvl>
    <w:lvl w:ilvl="1" w:tplc="04150011">
      <w:start w:val="1"/>
      <w:numFmt w:val="decimal"/>
      <w:lvlText w:val="%2)"/>
      <w:lvlJc w:val="left"/>
      <w:pPr>
        <w:ind w:left="360"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E86C2A0E">
      <w:start w:val="1"/>
      <w:numFmt w:val="upperLetter"/>
      <w:lvlText w:val="%6."/>
      <w:lvlJc w:val="left"/>
      <w:pPr>
        <w:ind w:left="4840" w:hanging="360"/>
      </w:pPr>
      <w:rPr>
        <w:rFonts w:hint="default"/>
        <w:b/>
        <w:color w:val="auto"/>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87" w15:restartNumberingAfterBreak="0">
    <w:nsid w:val="417D1CFF"/>
    <w:multiLevelType w:val="hybridMultilevel"/>
    <w:tmpl w:val="750CCFCA"/>
    <w:lvl w:ilvl="0" w:tplc="37C4BA86">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9" w15:restartNumberingAfterBreak="0">
    <w:nsid w:val="426446E9"/>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0" w15:restartNumberingAfterBreak="0">
    <w:nsid w:val="42A31BDC"/>
    <w:multiLevelType w:val="hybridMultilevel"/>
    <w:tmpl w:val="9E6E5DC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4326500B"/>
    <w:multiLevelType w:val="hybridMultilevel"/>
    <w:tmpl w:val="3D1AA3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36D7C0C"/>
    <w:multiLevelType w:val="hybridMultilevel"/>
    <w:tmpl w:val="8196C6B0"/>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02061A44">
      <w:start w:val="1"/>
      <w:numFmt w:val="decimal"/>
      <w:lvlText w:val="%3)"/>
      <w:lvlJc w:val="left"/>
      <w:pPr>
        <w:tabs>
          <w:tab w:val="num" w:pos="1438"/>
        </w:tabs>
        <w:ind w:left="1438" w:hanging="358"/>
      </w:pPr>
      <w:rPr>
        <w:rFonts w:hint="default"/>
        <w:b w:val="0"/>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94" w15:restartNumberingAfterBreak="0">
    <w:nsid w:val="44134021"/>
    <w:multiLevelType w:val="hybridMultilevel"/>
    <w:tmpl w:val="192275BE"/>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5" w15:restartNumberingAfterBreak="0">
    <w:nsid w:val="46377C94"/>
    <w:multiLevelType w:val="hybridMultilevel"/>
    <w:tmpl w:val="FF0C351E"/>
    <w:lvl w:ilvl="0" w:tplc="FFFFFFFF">
      <w:start w:val="1"/>
      <w:numFmt w:val="bullet"/>
      <w:lvlText w:val="-"/>
      <w:lvlJc w:val="left"/>
      <w:pPr>
        <w:ind w:left="2062" w:hanging="360"/>
      </w:pPr>
    </w:lvl>
    <w:lvl w:ilvl="1" w:tplc="04150003">
      <w:start w:val="1"/>
      <w:numFmt w:val="bullet"/>
      <w:lvlText w:val="o"/>
      <w:lvlJc w:val="left"/>
      <w:pPr>
        <w:ind w:left="2782" w:hanging="360"/>
      </w:pPr>
      <w:rPr>
        <w:rFonts w:ascii="Courier New" w:hAnsi="Courier New" w:cs="Courier New" w:hint="default"/>
      </w:rPr>
    </w:lvl>
    <w:lvl w:ilvl="2" w:tplc="04150005">
      <w:start w:val="1"/>
      <w:numFmt w:val="bullet"/>
      <w:lvlText w:val=""/>
      <w:lvlJc w:val="left"/>
      <w:pPr>
        <w:ind w:left="3502" w:hanging="360"/>
      </w:pPr>
      <w:rPr>
        <w:rFonts w:ascii="Wingdings" w:hAnsi="Wingdings" w:hint="default"/>
      </w:rPr>
    </w:lvl>
    <w:lvl w:ilvl="3" w:tplc="04150001">
      <w:start w:val="1"/>
      <w:numFmt w:val="bullet"/>
      <w:lvlText w:val=""/>
      <w:lvlJc w:val="left"/>
      <w:pPr>
        <w:ind w:left="4222" w:hanging="360"/>
      </w:pPr>
      <w:rPr>
        <w:rFonts w:ascii="Symbol" w:hAnsi="Symbol" w:hint="default"/>
      </w:rPr>
    </w:lvl>
    <w:lvl w:ilvl="4" w:tplc="04150003">
      <w:start w:val="1"/>
      <w:numFmt w:val="bullet"/>
      <w:lvlText w:val="o"/>
      <w:lvlJc w:val="left"/>
      <w:pPr>
        <w:ind w:left="4942" w:hanging="360"/>
      </w:pPr>
      <w:rPr>
        <w:rFonts w:ascii="Courier New" w:hAnsi="Courier New" w:cs="Courier New" w:hint="default"/>
      </w:rPr>
    </w:lvl>
    <w:lvl w:ilvl="5" w:tplc="04150005">
      <w:start w:val="1"/>
      <w:numFmt w:val="bullet"/>
      <w:lvlText w:val=""/>
      <w:lvlJc w:val="left"/>
      <w:pPr>
        <w:ind w:left="5662" w:hanging="360"/>
      </w:pPr>
      <w:rPr>
        <w:rFonts w:ascii="Wingdings" w:hAnsi="Wingdings" w:hint="default"/>
      </w:rPr>
    </w:lvl>
    <w:lvl w:ilvl="6" w:tplc="04150001">
      <w:start w:val="1"/>
      <w:numFmt w:val="bullet"/>
      <w:lvlText w:val=""/>
      <w:lvlJc w:val="left"/>
      <w:pPr>
        <w:ind w:left="6382" w:hanging="360"/>
      </w:pPr>
      <w:rPr>
        <w:rFonts w:ascii="Symbol" w:hAnsi="Symbol" w:hint="default"/>
      </w:rPr>
    </w:lvl>
    <w:lvl w:ilvl="7" w:tplc="04150003">
      <w:start w:val="1"/>
      <w:numFmt w:val="bullet"/>
      <w:lvlText w:val="o"/>
      <w:lvlJc w:val="left"/>
      <w:pPr>
        <w:ind w:left="7102" w:hanging="360"/>
      </w:pPr>
      <w:rPr>
        <w:rFonts w:ascii="Courier New" w:hAnsi="Courier New" w:cs="Courier New" w:hint="default"/>
      </w:rPr>
    </w:lvl>
    <w:lvl w:ilvl="8" w:tplc="04150005">
      <w:start w:val="1"/>
      <w:numFmt w:val="bullet"/>
      <w:lvlText w:val=""/>
      <w:lvlJc w:val="left"/>
      <w:pPr>
        <w:ind w:left="7822" w:hanging="360"/>
      </w:pPr>
      <w:rPr>
        <w:rFonts w:ascii="Wingdings" w:hAnsi="Wingdings" w:hint="default"/>
      </w:rPr>
    </w:lvl>
  </w:abstractNum>
  <w:abstractNum w:abstractNumId="96"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97"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8" w15:restartNumberingAfterBreak="0">
    <w:nsid w:val="49B90A5B"/>
    <w:multiLevelType w:val="hybridMultilevel"/>
    <w:tmpl w:val="192275BE"/>
    <w:lvl w:ilvl="0" w:tplc="04150011">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9"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00"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03"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4" w15:restartNumberingAfterBreak="0">
    <w:nsid w:val="4DE05CF1"/>
    <w:multiLevelType w:val="multilevel"/>
    <w:tmpl w:val="D7A42DB8"/>
    <w:lvl w:ilvl="0">
      <w:start w:val="1"/>
      <w:numFmt w:val="decimal"/>
      <w:lvlText w:val="%1)"/>
      <w:lvlJc w:val="left"/>
      <w:pPr>
        <w:tabs>
          <w:tab w:val="num" w:pos="425"/>
        </w:tabs>
        <w:ind w:left="425" w:hanging="425"/>
      </w:pPr>
      <w:rPr>
        <w:b w:val="0"/>
        <w:i w:val="0"/>
      </w:rPr>
    </w:lvl>
    <w:lvl w:ilvl="1">
      <w:start w:val="1"/>
      <w:numFmt w:val="decimal"/>
      <w:lvlText w:val="%2)"/>
      <w:lvlJc w:val="left"/>
      <w:pPr>
        <w:tabs>
          <w:tab w:val="num" w:pos="851"/>
        </w:tabs>
        <w:ind w:left="851" w:hanging="426"/>
      </w:pPr>
      <w:rPr>
        <w:i/>
        <w:color w:val="333399"/>
      </w:rPr>
    </w:lvl>
    <w:lvl w:ilvl="2">
      <w:start w:val="1"/>
      <w:numFmt w:val="decimal"/>
      <w:lvlText w:val="%3)"/>
      <w:lvlJc w:val="left"/>
      <w:pPr>
        <w:tabs>
          <w:tab w:val="num" w:pos="57"/>
        </w:tabs>
        <w:ind w:left="1191" w:hanging="340"/>
      </w:pPr>
      <w:rPr>
        <w:b w:val="0"/>
        <w:i w:val="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val="0"/>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5" w15:restartNumberingAfterBreak="0">
    <w:nsid w:val="4EB70572"/>
    <w:multiLevelType w:val="hybridMultilevel"/>
    <w:tmpl w:val="30687502"/>
    <w:lvl w:ilvl="0" w:tplc="4C7467B2">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EDA456E"/>
    <w:multiLevelType w:val="hybridMultilevel"/>
    <w:tmpl w:val="A94AE69E"/>
    <w:lvl w:ilvl="0" w:tplc="10F4AB70">
      <w:start w:val="3"/>
      <w:numFmt w:val="decimal"/>
      <w:lvlText w:val="%1."/>
      <w:lvlJc w:val="left"/>
      <w:pPr>
        <w:ind w:left="786"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8"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15:restartNumberingAfterBreak="0">
    <w:nsid w:val="51782FB4"/>
    <w:multiLevelType w:val="hybridMultilevel"/>
    <w:tmpl w:val="B794227E"/>
    <w:lvl w:ilvl="0" w:tplc="4C46A1CC">
      <w:start w:val="5"/>
      <w:numFmt w:val="decimal"/>
      <w:lvlText w:val="%1."/>
      <w:lvlJc w:val="left"/>
      <w:pPr>
        <w:ind w:left="1571"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3081E04"/>
    <w:multiLevelType w:val="hybridMultilevel"/>
    <w:tmpl w:val="38F201C8"/>
    <w:lvl w:ilvl="0" w:tplc="B94C1026">
      <w:start w:val="1"/>
      <w:numFmt w:val="decimal"/>
      <w:lvlText w:val="%1."/>
      <w:lvlJc w:val="left"/>
      <w:pPr>
        <w:ind w:left="1145" w:hanging="360"/>
      </w:pPr>
      <w:rPr>
        <w:rFonts w:ascii="Arial" w:hAnsi="Arial" w:cs="Arial" w:hint="default"/>
        <w:b w:val="0"/>
        <w:bCs w:val="0"/>
        <w:i w:val="0"/>
        <w:iCs w:val="0"/>
        <w:color w:val="000000" w:themeColor="text1"/>
        <w:sz w:val="20"/>
        <w:szCs w:val="20"/>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1" w15:restartNumberingAfterBreak="0">
    <w:nsid w:val="541438E0"/>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5CB08D9"/>
    <w:multiLevelType w:val="hybridMultilevel"/>
    <w:tmpl w:val="7070E5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56FE0ECC"/>
    <w:multiLevelType w:val="hybridMultilevel"/>
    <w:tmpl w:val="1DAEE54C"/>
    <w:lvl w:ilvl="0" w:tplc="33EAF0D4">
      <w:start w:val="1"/>
      <w:numFmt w:val="decimal"/>
      <w:lvlText w:val="%1."/>
      <w:lvlJc w:val="left"/>
      <w:pPr>
        <w:ind w:left="360" w:hanging="360"/>
      </w:pPr>
      <w:rPr>
        <w:b w:val="0"/>
        <w:bCs/>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5" w15:restartNumberingAfterBreak="0">
    <w:nsid w:val="572C0C0E"/>
    <w:multiLevelType w:val="hybridMultilevel"/>
    <w:tmpl w:val="C20604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8"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9"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20"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D0832DC"/>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3"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4"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5" w15:restartNumberingAfterBreak="0">
    <w:nsid w:val="60FB45DE"/>
    <w:multiLevelType w:val="multilevel"/>
    <w:tmpl w:val="AD04EAD8"/>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6" w15:restartNumberingAfterBreak="0">
    <w:nsid w:val="62B16994"/>
    <w:multiLevelType w:val="hybridMultilevel"/>
    <w:tmpl w:val="4C12D3A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7"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62EC3CA7"/>
    <w:multiLevelType w:val="hybridMultilevel"/>
    <w:tmpl w:val="4914DC2A"/>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129" w15:restartNumberingAfterBreak="0">
    <w:nsid w:val="638242FA"/>
    <w:multiLevelType w:val="hybridMultilevel"/>
    <w:tmpl w:val="D91222F6"/>
    <w:lvl w:ilvl="0" w:tplc="172A053E">
      <w:start w:val="1"/>
      <w:numFmt w:val="decimal"/>
      <w:lvlText w:val="%1."/>
      <w:lvlJc w:val="left"/>
      <w:pPr>
        <w:tabs>
          <w:tab w:val="num" w:pos="360"/>
        </w:tabs>
        <w:ind w:left="360" w:hanging="360"/>
      </w:pPr>
      <w:rPr>
        <w:rFonts w:cs="Times New Roman" w:hint="default"/>
        <w:b/>
      </w:rPr>
    </w:lvl>
    <w:lvl w:ilvl="1" w:tplc="9A3C7642">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0" w15:restartNumberingAfterBreak="0">
    <w:nsid w:val="65164C0B"/>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65D55DD2"/>
    <w:multiLevelType w:val="hybridMultilevel"/>
    <w:tmpl w:val="030052A8"/>
    <w:lvl w:ilvl="0" w:tplc="91B43FAA">
      <w:start w:val="1"/>
      <w:numFmt w:val="lowerLetter"/>
      <w:lvlText w:val="%1)"/>
      <w:lvlJc w:val="left"/>
      <w:pPr>
        <w:ind w:left="1485" w:hanging="360"/>
      </w:pPr>
      <w:rPr>
        <w:sz w:val="20"/>
        <w:szCs w:val="20"/>
      </w:r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132"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67C830CB"/>
    <w:multiLevelType w:val="hybridMultilevel"/>
    <w:tmpl w:val="9880EB1E"/>
    <w:lvl w:ilvl="0" w:tplc="97D2C46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9261DB8"/>
    <w:multiLevelType w:val="multilevel"/>
    <w:tmpl w:val="720EF68C"/>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5"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A8B3743"/>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BA2F5F"/>
    <w:multiLevelType w:val="hybridMultilevel"/>
    <w:tmpl w:val="E31C5E54"/>
    <w:lvl w:ilvl="0" w:tplc="275EB5B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6DA63F93"/>
    <w:multiLevelType w:val="hybridMultilevel"/>
    <w:tmpl w:val="4F689E56"/>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139" w15:restartNumberingAfterBreak="0">
    <w:nsid w:val="70A35E9B"/>
    <w:multiLevelType w:val="multilevel"/>
    <w:tmpl w:val="CC461668"/>
    <w:lvl w:ilvl="0">
      <w:start w:val="1"/>
      <w:numFmt w:val="decimal"/>
      <w:lvlText w:val="%1)"/>
      <w:lvlJc w:val="left"/>
      <w:pPr>
        <w:tabs>
          <w:tab w:val="num" w:pos="578"/>
        </w:tabs>
        <w:ind w:left="578" w:hanging="720"/>
      </w:pPr>
      <w:rPr>
        <w:rFonts w:cs="Times New Roman"/>
        <w:b w:val="0"/>
        <w:bCs/>
        <w:i w:val="0"/>
        <w:iCs w:val="0"/>
        <w:color w:val="000000"/>
        <w:sz w:val="20"/>
        <w:szCs w:val="20"/>
      </w:rPr>
    </w:lvl>
    <w:lvl w:ilvl="1">
      <w:start w:val="1"/>
      <w:numFmt w:val="decimal"/>
      <w:lvlText w:val="%2)"/>
      <w:lvlJc w:val="left"/>
      <w:pPr>
        <w:tabs>
          <w:tab w:val="num" w:pos="1298"/>
        </w:tabs>
        <w:ind w:left="1298" w:hanging="360"/>
      </w:pPr>
      <w:rPr>
        <w:rFonts w:cs="Times New Roman"/>
        <w:b w:val="0"/>
        <w:bCs w:val="0"/>
        <w:i w:val="0"/>
        <w:iCs w:val="0"/>
        <w:color w:val="000000"/>
        <w:sz w:val="20"/>
        <w:szCs w:val="20"/>
      </w:rPr>
    </w:lvl>
    <w:lvl w:ilvl="2">
      <w:start w:val="1"/>
      <w:numFmt w:val="lowerRoman"/>
      <w:lvlText w:val="%3."/>
      <w:lvlJc w:val="right"/>
      <w:pPr>
        <w:tabs>
          <w:tab w:val="num" w:pos="2018"/>
        </w:tabs>
        <w:ind w:left="2018" w:hanging="180"/>
      </w:pPr>
      <w:rPr>
        <w:rFonts w:cs="Times New Roman"/>
      </w:rPr>
    </w:lvl>
    <w:lvl w:ilvl="3">
      <w:start w:val="1"/>
      <w:numFmt w:val="decimal"/>
      <w:lvlText w:val="%4."/>
      <w:lvlJc w:val="left"/>
      <w:pPr>
        <w:tabs>
          <w:tab w:val="num" w:pos="2738"/>
        </w:tabs>
        <w:ind w:left="2738" w:hanging="360"/>
      </w:pPr>
      <w:rPr>
        <w:rFonts w:cs="Times New Roman"/>
      </w:rPr>
    </w:lvl>
    <w:lvl w:ilvl="4">
      <w:start w:val="1"/>
      <w:numFmt w:val="lowerLetter"/>
      <w:lvlText w:val="%5."/>
      <w:lvlJc w:val="left"/>
      <w:pPr>
        <w:tabs>
          <w:tab w:val="num" w:pos="3458"/>
        </w:tabs>
        <w:ind w:left="3458" w:hanging="360"/>
      </w:pPr>
      <w:rPr>
        <w:rFonts w:cs="Times New Roman"/>
      </w:rPr>
    </w:lvl>
    <w:lvl w:ilvl="5">
      <w:start w:val="1"/>
      <w:numFmt w:val="lowerRoman"/>
      <w:lvlText w:val="%6."/>
      <w:lvlJc w:val="right"/>
      <w:pPr>
        <w:tabs>
          <w:tab w:val="num" w:pos="4178"/>
        </w:tabs>
        <w:ind w:left="4178" w:hanging="180"/>
      </w:pPr>
      <w:rPr>
        <w:rFonts w:cs="Times New Roman"/>
      </w:rPr>
    </w:lvl>
    <w:lvl w:ilvl="6">
      <w:start w:val="1"/>
      <w:numFmt w:val="decimal"/>
      <w:lvlText w:val="%7."/>
      <w:lvlJc w:val="left"/>
      <w:pPr>
        <w:tabs>
          <w:tab w:val="num" w:pos="4898"/>
        </w:tabs>
        <w:ind w:left="4898" w:hanging="360"/>
      </w:pPr>
      <w:rPr>
        <w:rFonts w:cs="Times New Roman"/>
      </w:rPr>
    </w:lvl>
    <w:lvl w:ilvl="7">
      <w:start w:val="1"/>
      <w:numFmt w:val="lowerLetter"/>
      <w:lvlText w:val="%8."/>
      <w:lvlJc w:val="left"/>
      <w:pPr>
        <w:tabs>
          <w:tab w:val="num" w:pos="5618"/>
        </w:tabs>
        <w:ind w:left="5618" w:hanging="360"/>
      </w:pPr>
      <w:rPr>
        <w:rFonts w:cs="Times New Roman"/>
      </w:rPr>
    </w:lvl>
    <w:lvl w:ilvl="8">
      <w:start w:val="1"/>
      <w:numFmt w:val="lowerRoman"/>
      <w:lvlText w:val="%9."/>
      <w:lvlJc w:val="right"/>
      <w:pPr>
        <w:tabs>
          <w:tab w:val="num" w:pos="6338"/>
        </w:tabs>
        <w:ind w:left="6338" w:hanging="180"/>
      </w:pPr>
      <w:rPr>
        <w:rFonts w:cs="Times New Roman"/>
      </w:rPr>
    </w:lvl>
  </w:abstractNum>
  <w:abstractNum w:abstractNumId="140" w15:restartNumberingAfterBreak="0">
    <w:nsid w:val="73BA6A17"/>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4535503"/>
    <w:multiLevelType w:val="hybridMultilevel"/>
    <w:tmpl w:val="1654ECA6"/>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142" w15:restartNumberingAfterBreak="0">
    <w:nsid w:val="75FE756F"/>
    <w:multiLevelType w:val="hybridMultilevel"/>
    <w:tmpl w:val="65D29780"/>
    <w:lvl w:ilvl="0" w:tplc="51E8A0F4">
      <w:start w:val="1"/>
      <w:numFmt w:val="decimal"/>
      <w:lvlText w:val="%1)"/>
      <w:lvlJc w:val="left"/>
      <w:pPr>
        <w:ind w:left="1146" w:hanging="360"/>
      </w:pPr>
      <w:rPr>
        <w:rFonts w:cs="Times New Roman"/>
        <w:i w:val="0"/>
      </w:rPr>
    </w:lvl>
    <w:lvl w:ilvl="1" w:tplc="04150003" w:tentative="1">
      <w:start w:val="1"/>
      <w:numFmt w:val="lowerLetter"/>
      <w:lvlText w:val="%2."/>
      <w:lvlJc w:val="left"/>
      <w:pPr>
        <w:ind w:left="1866" w:hanging="360"/>
      </w:pPr>
      <w:rPr>
        <w:rFonts w:cs="Times New Roman"/>
      </w:rPr>
    </w:lvl>
    <w:lvl w:ilvl="2" w:tplc="04150005" w:tentative="1">
      <w:start w:val="1"/>
      <w:numFmt w:val="lowerRoman"/>
      <w:lvlText w:val="%3."/>
      <w:lvlJc w:val="right"/>
      <w:pPr>
        <w:ind w:left="2586" w:hanging="180"/>
      </w:pPr>
      <w:rPr>
        <w:rFonts w:cs="Times New Roman"/>
      </w:rPr>
    </w:lvl>
    <w:lvl w:ilvl="3" w:tplc="04150001" w:tentative="1">
      <w:start w:val="1"/>
      <w:numFmt w:val="decimal"/>
      <w:lvlText w:val="%4."/>
      <w:lvlJc w:val="left"/>
      <w:pPr>
        <w:ind w:left="3306" w:hanging="360"/>
      </w:pPr>
      <w:rPr>
        <w:rFonts w:cs="Times New Roman"/>
      </w:rPr>
    </w:lvl>
    <w:lvl w:ilvl="4" w:tplc="04150003" w:tentative="1">
      <w:start w:val="1"/>
      <w:numFmt w:val="lowerLetter"/>
      <w:lvlText w:val="%5."/>
      <w:lvlJc w:val="left"/>
      <w:pPr>
        <w:ind w:left="4026" w:hanging="360"/>
      </w:pPr>
      <w:rPr>
        <w:rFonts w:cs="Times New Roman"/>
      </w:rPr>
    </w:lvl>
    <w:lvl w:ilvl="5" w:tplc="04150005" w:tentative="1">
      <w:start w:val="1"/>
      <w:numFmt w:val="lowerRoman"/>
      <w:lvlText w:val="%6."/>
      <w:lvlJc w:val="right"/>
      <w:pPr>
        <w:ind w:left="4746" w:hanging="180"/>
      </w:pPr>
      <w:rPr>
        <w:rFonts w:cs="Times New Roman"/>
      </w:rPr>
    </w:lvl>
    <w:lvl w:ilvl="6" w:tplc="04150001" w:tentative="1">
      <w:start w:val="1"/>
      <w:numFmt w:val="decimal"/>
      <w:lvlText w:val="%7."/>
      <w:lvlJc w:val="left"/>
      <w:pPr>
        <w:ind w:left="5466" w:hanging="360"/>
      </w:pPr>
      <w:rPr>
        <w:rFonts w:cs="Times New Roman"/>
      </w:rPr>
    </w:lvl>
    <w:lvl w:ilvl="7" w:tplc="04150003" w:tentative="1">
      <w:start w:val="1"/>
      <w:numFmt w:val="lowerLetter"/>
      <w:lvlText w:val="%8."/>
      <w:lvlJc w:val="left"/>
      <w:pPr>
        <w:ind w:left="6186" w:hanging="360"/>
      </w:pPr>
      <w:rPr>
        <w:rFonts w:cs="Times New Roman"/>
      </w:rPr>
    </w:lvl>
    <w:lvl w:ilvl="8" w:tplc="04150005" w:tentative="1">
      <w:start w:val="1"/>
      <w:numFmt w:val="lowerRoman"/>
      <w:lvlText w:val="%9."/>
      <w:lvlJc w:val="right"/>
      <w:pPr>
        <w:ind w:left="6906" w:hanging="180"/>
      </w:pPr>
      <w:rPr>
        <w:rFonts w:cs="Times New Roman"/>
      </w:rPr>
    </w:lvl>
  </w:abstractNum>
  <w:abstractNum w:abstractNumId="143"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44"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5"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46" w15:restartNumberingAfterBreak="0">
    <w:nsid w:val="7D574360"/>
    <w:multiLevelType w:val="hybridMultilevel"/>
    <w:tmpl w:val="41F8519C"/>
    <w:lvl w:ilvl="0" w:tplc="04150011">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7ED87D66"/>
    <w:multiLevelType w:val="hybridMultilevel"/>
    <w:tmpl w:val="A232F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7"/>
  </w:num>
  <w:num w:numId="3">
    <w:abstractNumId w:val="84"/>
  </w:num>
  <w:num w:numId="4">
    <w:abstractNumId w:val="62"/>
  </w:num>
  <w:num w:numId="5">
    <w:abstractNumId w:val="93"/>
  </w:num>
  <w:num w:numId="6">
    <w:abstractNumId w:val="91"/>
  </w:num>
  <w:num w:numId="7">
    <w:abstractNumId w:val="101"/>
  </w:num>
  <w:num w:numId="8">
    <w:abstractNumId w:val="108"/>
  </w:num>
  <w:num w:numId="9">
    <w:abstractNumId w:val="74"/>
  </w:num>
  <w:num w:numId="10">
    <w:abstractNumId w:val="83"/>
  </w:num>
  <w:num w:numId="11">
    <w:abstractNumId w:val="119"/>
  </w:num>
  <w:num w:numId="12">
    <w:abstractNumId w:val="117"/>
  </w:num>
  <w:num w:numId="13">
    <w:abstractNumId w:val="100"/>
  </w:num>
  <w:num w:numId="14">
    <w:abstractNumId w:val="110"/>
  </w:num>
  <w:num w:numId="15">
    <w:abstractNumId w:val="142"/>
  </w:num>
  <w:num w:numId="16">
    <w:abstractNumId w:val="120"/>
  </w:num>
  <w:num w:numId="17">
    <w:abstractNumId w:val="66"/>
  </w:num>
  <w:num w:numId="18">
    <w:abstractNumId w:val="69"/>
  </w:num>
  <w:num w:numId="19">
    <w:abstractNumId w:val="145"/>
  </w:num>
  <w:num w:numId="20">
    <w:abstractNumId w:val="127"/>
  </w:num>
  <w:num w:numId="21">
    <w:abstractNumId w:val="52"/>
  </w:num>
  <w:num w:numId="22">
    <w:abstractNumId w:val="96"/>
  </w:num>
  <w:num w:numId="23">
    <w:abstractNumId w:val="48"/>
  </w:num>
  <w:num w:numId="24">
    <w:abstractNumId w:val="45"/>
  </w:num>
  <w:num w:numId="25">
    <w:abstractNumId w:val="41"/>
  </w:num>
  <w:num w:numId="26">
    <w:abstractNumId w:val="38"/>
  </w:num>
  <w:num w:numId="27">
    <w:abstractNumId w:val="97"/>
  </w:num>
  <w:num w:numId="2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0"/>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2"/>
  </w:num>
  <w:num w:numId="32">
    <w:abstractNumId w:val="28"/>
  </w:num>
  <w:num w:numId="33">
    <w:abstractNumId w:val="37"/>
  </w:num>
  <w:num w:numId="34">
    <w:abstractNumId w:val="36"/>
  </w:num>
  <w:num w:numId="35">
    <w:abstractNumId w:val="59"/>
  </w:num>
  <w:num w:numId="36">
    <w:abstractNumId w:val="143"/>
  </w:num>
  <w:num w:numId="37">
    <w:abstractNumId w:val="32"/>
  </w:num>
  <w:num w:numId="38">
    <w:abstractNumId w:val="105"/>
  </w:num>
  <w:num w:numId="39">
    <w:abstractNumId w:val="106"/>
  </w:num>
  <w:num w:numId="40">
    <w:abstractNumId w:val="109"/>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 w:numId="43">
    <w:abstractNumId w:val="114"/>
  </w:num>
  <w:num w:numId="44">
    <w:abstractNumId w:val="51"/>
  </w:num>
  <w:num w:numId="45">
    <w:abstractNumId w:val="99"/>
  </w:num>
  <w:num w:numId="46">
    <w:abstractNumId w:val="102"/>
  </w:num>
  <w:num w:numId="47">
    <w:abstractNumId w:val="73"/>
  </w:num>
  <w:num w:numId="48">
    <w:abstractNumId w:val="30"/>
  </w:num>
  <w:num w:numId="49">
    <w:abstractNumId w:val="134"/>
  </w:num>
  <w:num w:numId="5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4"/>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9"/>
  </w:num>
  <w:num w:numId="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5"/>
  </w:num>
  <w:num w:numId="57">
    <w:abstractNumId w:val="88"/>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6"/>
  </w:num>
  <w:num w:numId="60">
    <w:abstractNumId w:val="95"/>
  </w:num>
  <w:num w:numId="61">
    <w:abstractNumId w:val="138"/>
  </w:num>
  <w:num w:numId="62">
    <w:abstractNumId w:val="141"/>
  </w:num>
  <w:num w:numId="63">
    <w:abstractNumId w:val="12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4">
    <w:abstractNumId w:val="53"/>
  </w:num>
  <w:num w:numId="65">
    <w:abstractNumId w:val="24"/>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66">
    <w:abstractNumId w:val="85"/>
  </w:num>
  <w:num w:numId="6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4"/>
  </w:num>
  <w:num w:numId="69">
    <w:abstractNumId w:val="55"/>
  </w:num>
  <w:num w:numId="70">
    <w:abstractNumId w:val="135"/>
  </w:num>
  <w:num w:numId="71">
    <w:abstractNumId w:val="113"/>
  </w:num>
  <w:num w:numId="72">
    <w:abstractNumId w:val="29"/>
  </w:num>
  <w:num w:numId="73">
    <w:abstractNumId w:val="3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4">
    <w:abstractNumId w:val="71"/>
  </w:num>
  <w:num w:numId="75">
    <w:abstractNumId w:val="122"/>
  </w:num>
  <w:num w:numId="7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7"/>
  </w:num>
  <w:num w:numId="79">
    <w:abstractNumId w:val="89"/>
  </w:num>
  <w:num w:numId="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6"/>
  </w:num>
  <w:num w:numId="8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4"/>
  </w:num>
  <w:num w:numId="85">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7">
    <w:abstractNumId w:val="70"/>
  </w:num>
  <w:num w:numId="88">
    <w:abstractNumId w:val="146"/>
  </w:num>
  <w:num w:numId="89">
    <w:abstractNumId w:val="94"/>
  </w:num>
  <w:num w:numId="90">
    <w:abstractNumId w:val="98"/>
  </w:num>
  <w:num w:numId="91">
    <w:abstractNumId w:val="125"/>
  </w:num>
  <w:num w:numId="92">
    <w:abstractNumId w:val="78"/>
  </w:num>
  <w:num w:numId="93">
    <w:abstractNumId w:val="25"/>
  </w:num>
  <w:num w:numId="94">
    <w:abstractNumId w:val="115"/>
  </w:num>
  <w:num w:numId="95">
    <w:abstractNumId w:val="136"/>
  </w:num>
  <w:num w:numId="96">
    <w:abstractNumId w:val="121"/>
  </w:num>
  <w:num w:numId="97">
    <w:abstractNumId w:val="92"/>
  </w:num>
  <w:num w:numId="98">
    <w:abstractNumId w:val="46"/>
  </w:num>
  <w:num w:numId="99">
    <w:abstractNumId w:val="140"/>
  </w:num>
  <w:num w:numId="100">
    <w:abstractNumId w:val="49"/>
  </w:num>
  <w:num w:numId="101">
    <w:abstractNumId w:val="87"/>
  </w:num>
  <w:num w:numId="102">
    <w:abstractNumId w:val="79"/>
  </w:num>
  <w:num w:numId="103">
    <w:abstractNumId w:val="130"/>
  </w:num>
  <w:num w:numId="104">
    <w:abstractNumId w:val="90"/>
  </w:num>
  <w:num w:numId="105">
    <w:abstractNumId w:val="111"/>
  </w:num>
  <w:num w:numId="106">
    <w:abstractNumId w:val="133"/>
  </w:num>
  <w:num w:numId="107">
    <w:abstractNumId w:val="147"/>
  </w:num>
  <w:num w:numId="108">
    <w:abstractNumId w:val="80"/>
  </w:num>
  <w:num w:numId="109">
    <w:abstractNumId w:val="78"/>
  </w:num>
  <w:num w:numId="110">
    <w:abstractNumId w:val="35"/>
  </w:num>
  <w:num w:numId="111">
    <w:abstractNumId w:val="75"/>
  </w:num>
  <w:num w:numId="112">
    <w:abstractNumId w:val="26"/>
  </w:num>
  <w:num w:numId="113">
    <w:abstractNumId w:val="50"/>
  </w:num>
  <w:num w:numId="114">
    <w:abstractNumId w:val="43"/>
  </w:num>
  <w:num w:numId="115">
    <w:abstractNumId w:val="77"/>
  </w:num>
  <w:num w:numId="11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3"/>
  </w:num>
  <w:num w:numId="118">
    <w:abstractNumId w:val="126"/>
  </w:num>
  <w:num w:numId="119">
    <w:abstractNumId w:val="63"/>
  </w:num>
  <w:num w:numId="1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2"/>
    </w:lvlOverride>
    <w:lvlOverride w:ilvl="5">
      <w:startOverride w:val="1"/>
    </w:lvlOverride>
    <w:lvlOverride w:ilvl="6">
      <w:startOverride w:val="1"/>
    </w:lvlOverride>
    <w:lvlOverride w:ilvl="7">
      <w:startOverride w:val="1"/>
    </w:lvlOverride>
    <w:lvlOverride w:ilvl="8">
      <w:startOverride w:val="1"/>
    </w:lvlOverride>
  </w:num>
  <w:num w:numId="121">
    <w:abstractNumId w:val="47"/>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0F58"/>
    <w:rsid w:val="00001405"/>
    <w:rsid w:val="000017A5"/>
    <w:rsid w:val="0000185D"/>
    <w:rsid w:val="00001E5E"/>
    <w:rsid w:val="00003038"/>
    <w:rsid w:val="00003360"/>
    <w:rsid w:val="0000397B"/>
    <w:rsid w:val="00004585"/>
    <w:rsid w:val="0000470C"/>
    <w:rsid w:val="000047EA"/>
    <w:rsid w:val="00004FBA"/>
    <w:rsid w:val="0000504A"/>
    <w:rsid w:val="00005AAF"/>
    <w:rsid w:val="00006B18"/>
    <w:rsid w:val="00006B3A"/>
    <w:rsid w:val="00007259"/>
    <w:rsid w:val="0000727C"/>
    <w:rsid w:val="0000789F"/>
    <w:rsid w:val="00007FDF"/>
    <w:rsid w:val="00010D91"/>
    <w:rsid w:val="00010F7B"/>
    <w:rsid w:val="00011129"/>
    <w:rsid w:val="0001136E"/>
    <w:rsid w:val="00011500"/>
    <w:rsid w:val="00011897"/>
    <w:rsid w:val="0001331C"/>
    <w:rsid w:val="00013C91"/>
    <w:rsid w:val="000142C6"/>
    <w:rsid w:val="0001474D"/>
    <w:rsid w:val="00015FA0"/>
    <w:rsid w:val="0001668F"/>
    <w:rsid w:val="000169FC"/>
    <w:rsid w:val="000200BE"/>
    <w:rsid w:val="00021393"/>
    <w:rsid w:val="0002161B"/>
    <w:rsid w:val="00021856"/>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959"/>
    <w:rsid w:val="00032F50"/>
    <w:rsid w:val="00033D7F"/>
    <w:rsid w:val="00034112"/>
    <w:rsid w:val="00034400"/>
    <w:rsid w:val="0003506D"/>
    <w:rsid w:val="0003668F"/>
    <w:rsid w:val="000372D1"/>
    <w:rsid w:val="00041417"/>
    <w:rsid w:val="0004272C"/>
    <w:rsid w:val="00042954"/>
    <w:rsid w:val="00042D37"/>
    <w:rsid w:val="00042D7C"/>
    <w:rsid w:val="000438F1"/>
    <w:rsid w:val="00043B0A"/>
    <w:rsid w:val="00044930"/>
    <w:rsid w:val="0004665A"/>
    <w:rsid w:val="00046D4D"/>
    <w:rsid w:val="000477A1"/>
    <w:rsid w:val="00050295"/>
    <w:rsid w:val="00050C34"/>
    <w:rsid w:val="00051232"/>
    <w:rsid w:val="0005190D"/>
    <w:rsid w:val="00051C2E"/>
    <w:rsid w:val="00051F9F"/>
    <w:rsid w:val="000528DE"/>
    <w:rsid w:val="00052E32"/>
    <w:rsid w:val="00053015"/>
    <w:rsid w:val="000531CC"/>
    <w:rsid w:val="0005391F"/>
    <w:rsid w:val="0005436E"/>
    <w:rsid w:val="000553DD"/>
    <w:rsid w:val="0005541B"/>
    <w:rsid w:val="0005671C"/>
    <w:rsid w:val="00057235"/>
    <w:rsid w:val="00057381"/>
    <w:rsid w:val="000575E7"/>
    <w:rsid w:val="000578D5"/>
    <w:rsid w:val="00061CF9"/>
    <w:rsid w:val="00061EA5"/>
    <w:rsid w:val="00063764"/>
    <w:rsid w:val="00063AAB"/>
    <w:rsid w:val="00063D8F"/>
    <w:rsid w:val="00064C53"/>
    <w:rsid w:val="00064D34"/>
    <w:rsid w:val="00064DA4"/>
    <w:rsid w:val="00064E47"/>
    <w:rsid w:val="000650A1"/>
    <w:rsid w:val="000652D9"/>
    <w:rsid w:val="000654F8"/>
    <w:rsid w:val="00065705"/>
    <w:rsid w:val="00066565"/>
    <w:rsid w:val="0006658A"/>
    <w:rsid w:val="00066FAB"/>
    <w:rsid w:val="00067160"/>
    <w:rsid w:val="00067B7D"/>
    <w:rsid w:val="00067BCD"/>
    <w:rsid w:val="00070698"/>
    <w:rsid w:val="00070F6B"/>
    <w:rsid w:val="00071741"/>
    <w:rsid w:val="00071C43"/>
    <w:rsid w:val="00071F0B"/>
    <w:rsid w:val="00073210"/>
    <w:rsid w:val="000733E7"/>
    <w:rsid w:val="00075317"/>
    <w:rsid w:val="00075628"/>
    <w:rsid w:val="000756A1"/>
    <w:rsid w:val="00076292"/>
    <w:rsid w:val="00076418"/>
    <w:rsid w:val="000769FD"/>
    <w:rsid w:val="00076C76"/>
    <w:rsid w:val="00077933"/>
    <w:rsid w:val="00077B40"/>
    <w:rsid w:val="00077E0B"/>
    <w:rsid w:val="00077F69"/>
    <w:rsid w:val="0008030B"/>
    <w:rsid w:val="000809D7"/>
    <w:rsid w:val="000821E7"/>
    <w:rsid w:val="00082803"/>
    <w:rsid w:val="00083985"/>
    <w:rsid w:val="00083ADE"/>
    <w:rsid w:val="000848D9"/>
    <w:rsid w:val="00084A18"/>
    <w:rsid w:val="000852AA"/>
    <w:rsid w:val="00085873"/>
    <w:rsid w:val="00085B51"/>
    <w:rsid w:val="00086564"/>
    <w:rsid w:val="0008675B"/>
    <w:rsid w:val="00086BE6"/>
    <w:rsid w:val="0008749D"/>
    <w:rsid w:val="00087556"/>
    <w:rsid w:val="00087E8D"/>
    <w:rsid w:val="000904F2"/>
    <w:rsid w:val="00090C83"/>
    <w:rsid w:val="000910B5"/>
    <w:rsid w:val="000911F4"/>
    <w:rsid w:val="000911FA"/>
    <w:rsid w:val="00091615"/>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913"/>
    <w:rsid w:val="000A3623"/>
    <w:rsid w:val="000A3F6E"/>
    <w:rsid w:val="000A424A"/>
    <w:rsid w:val="000A4BD3"/>
    <w:rsid w:val="000A4C09"/>
    <w:rsid w:val="000A4CF1"/>
    <w:rsid w:val="000A5152"/>
    <w:rsid w:val="000A52EF"/>
    <w:rsid w:val="000A5BA7"/>
    <w:rsid w:val="000A5BAE"/>
    <w:rsid w:val="000A5ED3"/>
    <w:rsid w:val="000A64B3"/>
    <w:rsid w:val="000A65CE"/>
    <w:rsid w:val="000A79E5"/>
    <w:rsid w:val="000A7AC6"/>
    <w:rsid w:val="000A7DBD"/>
    <w:rsid w:val="000B0074"/>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C0485"/>
    <w:rsid w:val="000C0F2A"/>
    <w:rsid w:val="000C1485"/>
    <w:rsid w:val="000C26A7"/>
    <w:rsid w:val="000C394D"/>
    <w:rsid w:val="000C39CC"/>
    <w:rsid w:val="000C39FA"/>
    <w:rsid w:val="000C50E6"/>
    <w:rsid w:val="000C524C"/>
    <w:rsid w:val="000C564B"/>
    <w:rsid w:val="000C5808"/>
    <w:rsid w:val="000C5A18"/>
    <w:rsid w:val="000C6668"/>
    <w:rsid w:val="000C6B32"/>
    <w:rsid w:val="000C6F11"/>
    <w:rsid w:val="000C73B0"/>
    <w:rsid w:val="000D0F4C"/>
    <w:rsid w:val="000D1013"/>
    <w:rsid w:val="000D10B3"/>
    <w:rsid w:val="000D133A"/>
    <w:rsid w:val="000D1380"/>
    <w:rsid w:val="000D14E1"/>
    <w:rsid w:val="000D1C6F"/>
    <w:rsid w:val="000D229E"/>
    <w:rsid w:val="000D2807"/>
    <w:rsid w:val="000D4975"/>
    <w:rsid w:val="000D4AAA"/>
    <w:rsid w:val="000D4AB8"/>
    <w:rsid w:val="000D5139"/>
    <w:rsid w:val="000D595D"/>
    <w:rsid w:val="000D6744"/>
    <w:rsid w:val="000D6ECC"/>
    <w:rsid w:val="000D78CF"/>
    <w:rsid w:val="000E0354"/>
    <w:rsid w:val="000E0BFC"/>
    <w:rsid w:val="000E16EB"/>
    <w:rsid w:val="000E1A02"/>
    <w:rsid w:val="000E299F"/>
    <w:rsid w:val="000E2A4C"/>
    <w:rsid w:val="000E38AC"/>
    <w:rsid w:val="000E5A80"/>
    <w:rsid w:val="000E5C8C"/>
    <w:rsid w:val="000E74FA"/>
    <w:rsid w:val="000F0853"/>
    <w:rsid w:val="000F0C56"/>
    <w:rsid w:val="000F0D46"/>
    <w:rsid w:val="000F12A6"/>
    <w:rsid w:val="000F12EB"/>
    <w:rsid w:val="000F1B93"/>
    <w:rsid w:val="000F2545"/>
    <w:rsid w:val="000F2DC8"/>
    <w:rsid w:val="000F451F"/>
    <w:rsid w:val="000F6522"/>
    <w:rsid w:val="000F659D"/>
    <w:rsid w:val="000F7842"/>
    <w:rsid w:val="000F7B84"/>
    <w:rsid w:val="000F7EF4"/>
    <w:rsid w:val="00100770"/>
    <w:rsid w:val="0010090D"/>
    <w:rsid w:val="00100E3D"/>
    <w:rsid w:val="0010170D"/>
    <w:rsid w:val="00101847"/>
    <w:rsid w:val="001022BE"/>
    <w:rsid w:val="0010273D"/>
    <w:rsid w:val="00102A3B"/>
    <w:rsid w:val="00102F72"/>
    <w:rsid w:val="00103F5F"/>
    <w:rsid w:val="0010404E"/>
    <w:rsid w:val="001049C4"/>
    <w:rsid w:val="00104EB3"/>
    <w:rsid w:val="001056DF"/>
    <w:rsid w:val="00105AB2"/>
    <w:rsid w:val="00106102"/>
    <w:rsid w:val="00106394"/>
    <w:rsid w:val="00106A70"/>
    <w:rsid w:val="00106C68"/>
    <w:rsid w:val="00107334"/>
    <w:rsid w:val="00107872"/>
    <w:rsid w:val="00110320"/>
    <w:rsid w:val="00110965"/>
    <w:rsid w:val="00110D85"/>
    <w:rsid w:val="00110E87"/>
    <w:rsid w:val="00110F2A"/>
    <w:rsid w:val="001112A7"/>
    <w:rsid w:val="0011153B"/>
    <w:rsid w:val="001116BE"/>
    <w:rsid w:val="0011175B"/>
    <w:rsid w:val="001128FA"/>
    <w:rsid w:val="00112D97"/>
    <w:rsid w:val="00112E69"/>
    <w:rsid w:val="00112F9E"/>
    <w:rsid w:val="0011315A"/>
    <w:rsid w:val="00114EAC"/>
    <w:rsid w:val="0011500C"/>
    <w:rsid w:val="001150EB"/>
    <w:rsid w:val="00115CA0"/>
    <w:rsid w:val="001164F8"/>
    <w:rsid w:val="0011732F"/>
    <w:rsid w:val="00117727"/>
    <w:rsid w:val="00117825"/>
    <w:rsid w:val="00120332"/>
    <w:rsid w:val="00120BA6"/>
    <w:rsid w:val="001212E0"/>
    <w:rsid w:val="00121313"/>
    <w:rsid w:val="001217BE"/>
    <w:rsid w:val="0012292F"/>
    <w:rsid w:val="00123063"/>
    <w:rsid w:val="00123070"/>
    <w:rsid w:val="00123541"/>
    <w:rsid w:val="00124AF1"/>
    <w:rsid w:val="001255F1"/>
    <w:rsid w:val="0012603E"/>
    <w:rsid w:val="001261B4"/>
    <w:rsid w:val="00126BDF"/>
    <w:rsid w:val="00127164"/>
    <w:rsid w:val="00127614"/>
    <w:rsid w:val="00127893"/>
    <w:rsid w:val="001307BB"/>
    <w:rsid w:val="00130A9D"/>
    <w:rsid w:val="00130BE8"/>
    <w:rsid w:val="00130CB8"/>
    <w:rsid w:val="001316BD"/>
    <w:rsid w:val="00131D4E"/>
    <w:rsid w:val="00131F4B"/>
    <w:rsid w:val="0013256D"/>
    <w:rsid w:val="001327E1"/>
    <w:rsid w:val="00132839"/>
    <w:rsid w:val="00132F41"/>
    <w:rsid w:val="001332A8"/>
    <w:rsid w:val="00133BCC"/>
    <w:rsid w:val="00134DB9"/>
    <w:rsid w:val="001356A1"/>
    <w:rsid w:val="001362C3"/>
    <w:rsid w:val="00136412"/>
    <w:rsid w:val="00137791"/>
    <w:rsid w:val="00137908"/>
    <w:rsid w:val="00141163"/>
    <w:rsid w:val="00141AC5"/>
    <w:rsid w:val="001422F5"/>
    <w:rsid w:val="00142773"/>
    <w:rsid w:val="00142EDC"/>
    <w:rsid w:val="00143377"/>
    <w:rsid w:val="00143A24"/>
    <w:rsid w:val="001441FF"/>
    <w:rsid w:val="00144273"/>
    <w:rsid w:val="00144752"/>
    <w:rsid w:val="001448FB"/>
    <w:rsid w:val="00145277"/>
    <w:rsid w:val="00145572"/>
    <w:rsid w:val="00145E19"/>
    <w:rsid w:val="00146AF1"/>
    <w:rsid w:val="001472FE"/>
    <w:rsid w:val="00147948"/>
    <w:rsid w:val="00147C75"/>
    <w:rsid w:val="001501FD"/>
    <w:rsid w:val="001507C6"/>
    <w:rsid w:val="001519AF"/>
    <w:rsid w:val="00151BBB"/>
    <w:rsid w:val="00152612"/>
    <w:rsid w:val="00152D93"/>
    <w:rsid w:val="00152F49"/>
    <w:rsid w:val="00155042"/>
    <w:rsid w:val="00155079"/>
    <w:rsid w:val="00155129"/>
    <w:rsid w:val="001559F7"/>
    <w:rsid w:val="00155B74"/>
    <w:rsid w:val="00155CD2"/>
    <w:rsid w:val="00156A96"/>
    <w:rsid w:val="00156C04"/>
    <w:rsid w:val="00157475"/>
    <w:rsid w:val="00157C24"/>
    <w:rsid w:val="001626DF"/>
    <w:rsid w:val="00162CF3"/>
    <w:rsid w:val="001630F2"/>
    <w:rsid w:val="00163ABD"/>
    <w:rsid w:val="00164099"/>
    <w:rsid w:val="00164DA7"/>
    <w:rsid w:val="00165105"/>
    <w:rsid w:val="001661A5"/>
    <w:rsid w:val="00166272"/>
    <w:rsid w:val="00166C53"/>
    <w:rsid w:val="0017072A"/>
    <w:rsid w:val="001707AB"/>
    <w:rsid w:val="001708BA"/>
    <w:rsid w:val="00170902"/>
    <w:rsid w:val="00170F49"/>
    <w:rsid w:val="00171553"/>
    <w:rsid w:val="001719C8"/>
    <w:rsid w:val="00171EC8"/>
    <w:rsid w:val="00172BA6"/>
    <w:rsid w:val="00172C3C"/>
    <w:rsid w:val="00172F07"/>
    <w:rsid w:val="00173312"/>
    <w:rsid w:val="001741E8"/>
    <w:rsid w:val="00174478"/>
    <w:rsid w:val="00174529"/>
    <w:rsid w:val="00174831"/>
    <w:rsid w:val="00176269"/>
    <w:rsid w:val="001768A6"/>
    <w:rsid w:val="00176E65"/>
    <w:rsid w:val="001771B8"/>
    <w:rsid w:val="0017732C"/>
    <w:rsid w:val="00180157"/>
    <w:rsid w:val="00180B3C"/>
    <w:rsid w:val="00180CE4"/>
    <w:rsid w:val="00180CF1"/>
    <w:rsid w:val="00180DAE"/>
    <w:rsid w:val="0018103E"/>
    <w:rsid w:val="0018119B"/>
    <w:rsid w:val="001817B1"/>
    <w:rsid w:val="00181ABA"/>
    <w:rsid w:val="00182469"/>
    <w:rsid w:val="001827B8"/>
    <w:rsid w:val="00183735"/>
    <w:rsid w:val="00183BE6"/>
    <w:rsid w:val="00183D62"/>
    <w:rsid w:val="0018446D"/>
    <w:rsid w:val="0018469E"/>
    <w:rsid w:val="001856DE"/>
    <w:rsid w:val="00185EB6"/>
    <w:rsid w:val="00186182"/>
    <w:rsid w:val="0018674B"/>
    <w:rsid w:val="00186F09"/>
    <w:rsid w:val="0018723B"/>
    <w:rsid w:val="00187C1D"/>
    <w:rsid w:val="00187C7E"/>
    <w:rsid w:val="001904EB"/>
    <w:rsid w:val="001909E9"/>
    <w:rsid w:val="00190A21"/>
    <w:rsid w:val="00190D23"/>
    <w:rsid w:val="00191174"/>
    <w:rsid w:val="001912F6"/>
    <w:rsid w:val="00191DB2"/>
    <w:rsid w:val="00191ED5"/>
    <w:rsid w:val="00193C8D"/>
    <w:rsid w:val="00193CD8"/>
    <w:rsid w:val="001943C8"/>
    <w:rsid w:val="001943FF"/>
    <w:rsid w:val="00195419"/>
    <w:rsid w:val="00195A1B"/>
    <w:rsid w:val="001962BD"/>
    <w:rsid w:val="0019637F"/>
    <w:rsid w:val="00197729"/>
    <w:rsid w:val="001A0747"/>
    <w:rsid w:val="001A0E99"/>
    <w:rsid w:val="001A2A68"/>
    <w:rsid w:val="001A306A"/>
    <w:rsid w:val="001A30E6"/>
    <w:rsid w:val="001A3869"/>
    <w:rsid w:val="001A475F"/>
    <w:rsid w:val="001A4766"/>
    <w:rsid w:val="001A4878"/>
    <w:rsid w:val="001A491F"/>
    <w:rsid w:val="001A4B1D"/>
    <w:rsid w:val="001A4E04"/>
    <w:rsid w:val="001A5052"/>
    <w:rsid w:val="001A5DCA"/>
    <w:rsid w:val="001A6A89"/>
    <w:rsid w:val="001A750D"/>
    <w:rsid w:val="001B1588"/>
    <w:rsid w:val="001B1B32"/>
    <w:rsid w:val="001B29CB"/>
    <w:rsid w:val="001B35F2"/>
    <w:rsid w:val="001B42B6"/>
    <w:rsid w:val="001B46E7"/>
    <w:rsid w:val="001B4873"/>
    <w:rsid w:val="001B4D93"/>
    <w:rsid w:val="001B4F5A"/>
    <w:rsid w:val="001B5016"/>
    <w:rsid w:val="001B526A"/>
    <w:rsid w:val="001B5EA1"/>
    <w:rsid w:val="001B7698"/>
    <w:rsid w:val="001C005B"/>
    <w:rsid w:val="001C018A"/>
    <w:rsid w:val="001C039D"/>
    <w:rsid w:val="001C15E5"/>
    <w:rsid w:val="001C175F"/>
    <w:rsid w:val="001C2C44"/>
    <w:rsid w:val="001C308B"/>
    <w:rsid w:val="001C309E"/>
    <w:rsid w:val="001C3B39"/>
    <w:rsid w:val="001C4DFC"/>
    <w:rsid w:val="001C5515"/>
    <w:rsid w:val="001C5E4C"/>
    <w:rsid w:val="001C6533"/>
    <w:rsid w:val="001C6E05"/>
    <w:rsid w:val="001C6E1E"/>
    <w:rsid w:val="001C7028"/>
    <w:rsid w:val="001C7989"/>
    <w:rsid w:val="001D0CF3"/>
    <w:rsid w:val="001D1123"/>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2131"/>
    <w:rsid w:val="001E28C6"/>
    <w:rsid w:val="001E3757"/>
    <w:rsid w:val="001E392E"/>
    <w:rsid w:val="001E39B0"/>
    <w:rsid w:val="001E40A0"/>
    <w:rsid w:val="001E4175"/>
    <w:rsid w:val="001E5A0C"/>
    <w:rsid w:val="001E6894"/>
    <w:rsid w:val="001E7B53"/>
    <w:rsid w:val="001F1B85"/>
    <w:rsid w:val="001F1E2B"/>
    <w:rsid w:val="001F2156"/>
    <w:rsid w:val="001F23CA"/>
    <w:rsid w:val="001F23D9"/>
    <w:rsid w:val="001F30B4"/>
    <w:rsid w:val="001F4044"/>
    <w:rsid w:val="001F47D9"/>
    <w:rsid w:val="001F48B8"/>
    <w:rsid w:val="001F5EA1"/>
    <w:rsid w:val="001F669B"/>
    <w:rsid w:val="001F7C03"/>
    <w:rsid w:val="002004D3"/>
    <w:rsid w:val="0020066D"/>
    <w:rsid w:val="00200893"/>
    <w:rsid w:val="0020116C"/>
    <w:rsid w:val="00201B10"/>
    <w:rsid w:val="002020AE"/>
    <w:rsid w:val="002021B9"/>
    <w:rsid w:val="00202408"/>
    <w:rsid w:val="00202C79"/>
    <w:rsid w:val="00203EFE"/>
    <w:rsid w:val="0020420B"/>
    <w:rsid w:val="00204A9C"/>
    <w:rsid w:val="00205125"/>
    <w:rsid w:val="00205F12"/>
    <w:rsid w:val="00207130"/>
    <w:rsid w:val="00207664"/>
    <w:rsid w:val="00207FCB"/>
    <w:rsid w:val="002102F2"/>
    <w:rsid w:val="00210B5A"/>
    <w:rsid w:val="00210EBA"/>
    <w:rsid w:val="002110C4"/>
    <w:rsid w:val="002115C6"/>
    <w:rsid w:val="00212605"/>
    <w:rsid w:val="00212B02"/>
    <w:rsid w:val="002131CF"/>
    <w:rsid w:val="002136DF"/>
    <w:rsid w:val="00213CF9"/>
    <w:rsid w:val="00215701"/>
    <w:rsid w:val="00215907"/>
    <w:rsid w:val="00215991"/>
    <w:rsid w:val="00215C6C"/>
    <w:rsid w:val="00216C2F"/>
    <w:rsid w:val="002201E6"/>
    <w:rsid w:val="0022090A"/>
    <w:rsid w:val="002217B7"/>
    <w:rsid w:val="00221C94"/>
    <w:rsid w:val="002223A0"/>
    <w:rsid w:val="00222E86"/>
    <w:rsid w:val="00222F91"/>
    <w:rsid w:val="00223098"/>
    <w:rsid w:val="00223A46"/>
    <w:rsid w:val="00223E27"/>
    <w:rsid w:val="002254CF"/>
    <w:rsid w:val="002254ED"/>
    <w:rsid w:val="00225842"/>
    <w:rsid w:val="00226156"/>
    <w:rsid w:val="00226310"/>
    <w:rsid w:val="00226DEE"/>
    <w:rsid w:val="0023007E"/>
    <w:rsid w:val="002307F2"/>
    <w:rsid w:val="00232F9A"/>
    <w:rsid w:val="00233317"/>
    <w:rsid w:val="0023399E"/>
    <w:rsid w:val="002339C7"/>
    <w:rsid w:val="00235017"/>
    <w:rsid w:val="00235C51"/>
    <w:rsid w:val="002364DF"/>
    <w:rsid w:val="002372BE"/>
    <w:rsid w:val="00237441"/>
    <w:rsid w:val="00237D80"/>
    <w:rsid w:val="00242686"/>
    <w:rsid w:val="00242AA6"/>
    <w:rsid w:val="00242B5E"/>
    <w:rsid w:val="00242F6E"/>
    <w:rsid w:val="00243851"/>
    <w:rsid w:val="00243EC7"/>
    <w:rsid w:val="002442EC"/>
    <w:rsid w:val="0024464E"/>
    <w:rsid w:val="0024478B"/>
    <w:rsid w:val="002448A4"/>
    <w:rsid w:val="00244978"/>
    <w:rsid w:val="0024567E"/>
    <w:rsid w:val="00245B2D"/>
    <w:rsid w:val="00245D2D"/>
    <w:rsid w:val="00247055"/>
    <w:rsid w:val="0024778B"/>
    <w:rsid w:val="00247F7C"/>
    <w:rsid w:val="002504A4"/>
    <w:rsid w:val="00250F78"/>
    <w:rsid w:val="00251945"/>
    <w:rsid w:val="002526CA"/>
    <w:rsid w:val="00252B45"/>
    <w:rsid w:val="0025314C"/>
    <w:rsid w:val="00253967"/>
    <w:rsid w:val="002542FC"/>
    <w:rsid w:val="0025486C"/>
    <w:rsid w:val="002549DB"/>
    <w:rsid w:val="00254D7C"/>
    <w:rsid w:val="00254DED"/>
    <w:rsid w:val="00254E3A"/>
    <w:rsid w:val="00254F44"/>
    <w:rsid w:val="00255508"/>
    <w:rsid w:val="00255600"/>
    <w:rsid w:val="0025566F"/>
    <w:rsid w:val="0025655C"/>
    <w:rsid w:val="0025696A"/>
    <w:rsid w:val="00256B30"/>
    <w:rsid w:val="00256B47"/>
    <w:rsid w:val="002572AD"/>
    <w:rsid w:val="00257601"/>
    <w:rsid w:val="0025764B"/>
    <w:rsid w:val="002577BC"/>
    <w:rsid w:val="00257C97"/>
    <w:rsid w:val="002603C5"/>
    <w:rsid w:val="00261FE4"/>
    <w:rsid w:val="00262427"/>
    <w:rsid w:val="00262A93"/>
    <w:rsid w:val="00263921"/>
    <w:rsid w:val="00264357"/>
    <w:rsid w:val="00265622"/>
    <w:rsid w:val="00265DAD"/>
    <w:rsid w:val="00266153"/>
    <w:rsid w:val="002674AC"/>
    <w:rsid w:val="00267668"/>
    <w:rsid w:val="00267ACD"/>
    <w:rsid w:val="00270525"/>
    <w:rsid w:val="0027135E"/>
    <w:rsid w:val="0027156F"/>
    <w:rsid w:val="00271C86"/>
    <w:rsid w:val="00272393"/>
    <w:rsid w:val="00272538"/>
    <w:rsid w:val="00272B66"/>
    <w:rsid w:val="0027355E"/>
    <w:rsid w:val="002735E8"/>
    <w:rsid w:val="0027383E"/>
    <w:rsid w:val="00273D21"/>
    <w:rsid w:val="00274E9D"/>
    <w:rsid w:val="00275389"/>
    <w:rsid w:val="00275971"/>
    <w:rsid w:val="00276A8A"/>
    <w:rsid w:val="00276E2A"/>
    <w:rsid w:val="0027704B"/>
    <w:rsid w:val="002770F8"/>
    <w:rsid w:val="00277510"/>
    <w:rsid w:val="00277533"/>
    <w:rsid w:val="002778E9"/>
    <w:rsid w:val="00277AE4"/>
    <w:rsid w:val="00280442"/>
    <w:rsid w:val="00281463"/>
    <w:rsid w:val="0028217F"/>
    <w:rsid w:val="00282973"/>
    <w:rsid w:val="002836F3"/>
    <w:rsid w:val="00283CE1"/>
    <w:rsid w:val="00283EB6"/>
    <w:rsid w:val="002840EC"/>
    <w:rsid w:val="002843C6"/>
    <w:rsid w:val="00284E5F"/>
    <w:rsid w:val="00285CED"/>
    <w:rsid w:val="00285D8C"/>
    <w:rsid w:val="00286BB1"/>
    <w:rsid w:val="00286FFB"/>
    <w:rsid w:val="00287931"/>
    <w:rsid w:val="002902A7"/>
    <w:rsid w:val="002904CC"/>
    <w:rsid w:val="00290604"/>
    <w:rsid w:val="00291F0A"/>
    <w:rsid w:val="00292085"/>
    <w:rsid w:val="0029227F"/>
    <w:rsid w:val="0029254D"/>
    <w:rsid w:val="00293ADA"/>
    <w:rsid w:val="002940B9"/>
    <w:rsid w:val="0029545A"/>
    <w:rsid w:val="0029607D"/>
    <w:rsid w:val="0029657E"/>
    <w:rsid w:val="00296636"/>
    <w:rsid w:val="00296750"/>
    <w:rsid w:val="00297C99"/>
    <w:rsid w:val="00297F92"/>
    <w:rsid w:val="002A0966"/>
    <w:rsid w:val="002A149E"/>
    <w:rsid w:val="002A1522"/>
    <w:rsid w:val="002A1A61"/>
    <w:rsid w:val="002A1D55"/>
    <w:rsid w:val="002A25E3"/>
    <w:rsid w:val="002A264B"/>
    <w:rsid w:val="002A361E"/>
    <w:rsid w:val="002A3BAF"/>
    <w:rsid w:val="002A3C8E"/>
    <w:rsid w:val="002A3FF2"/>
    <w:rsid w:val="002A4A73"/>
    <w:rsid w:val="002A5C13"/>
    <w:rsid w:val="002A5E90"/>
    <w:rsid w:val="002A60CC"/>
    <w:rsid w:val="002A6374"/>
    <w:rsid w:val="002A65A8"/>
    <w:rsid w:val="002A7060"/>
    <w:rsid w:val="002A70CA"/>
    <w:rsid w:val="002A7727"/>
    <w:rsid w:val="002B0595"/>
    <w:rsid w:val="002B1226"/>
    <w:rsid w:val="002B1812"/>
    <w:rsid w:val="002B1B7F"/>
    <w:rsid w:val="002B1E5C"/>
    <w:rsid w:val="002B21B1"/>
    <w:rsid w:val="002B2792"/>
    <w:rsid w:val="002B2964"/>
    <w:rsid w:val="002B2E85"/>
    <w:rsid w:val="002B3246"/>
    <w:rsid w:val="002B361F"/>
    <w:rsid w:val="002B3CF3"/>
    <w:rsid w:val="002B4846"/>
    <w:rsid w:val="002B4B9F"/>
    <w:rsid w:val="002B55F7"/>
    <w:rsid w:val="002B6078"/>
    <w:rsid w:val="002B638C"/>
    <w:rsid w:val="002B6679"/>
    <w:rsid w:val="002B73A9"/>
    <w:rsid w:val="002B756E"/>
    <w:rsid w:val="002B7768"/>
    <w:rsid w:val="002B7C12"/>
    <w:rsid w:val="002B7C41"/>
    <w:rsid w:val="002B7F82"/>
    <w:rsid w:val="002C01C2"/>
    <w:rsid w:val="002C045C"/>
    <w:rsid w:val="002C0F63"/>
    <w:rsid w:val="002C1954"/>
    <w:rsid w:val="002C1FE8"/>
    <w:rsid w:val="002C3050"/>
    <w:rsid w:val="002C3C2B"/>
    <w:rsid w:val="002C42F1"/>
    <w:rsid w:val="002C4409"/>
    <w:rsid w:val="002C4642"/>
    <w:rsid w:val="002C485E"/>
    <w:rsid w:val="002C494C"/>
    <w:rsid w:val="002C4E19"/>
    <w:rsid w:val="002C51C2"/>
    <w:rsid w:val="002C59DB"/>
    <w:rsid w:val="002C5EBE"/>
    <w:rsid w:val="002C66C7"/>
    <w:rsid w:val="002C7800"/>
    <w:rsid w:val="002D0345"/>
    <w:rsid w:val="002D067E"/>
    <w:rsid w:val="002D13AB"/>
    <w:rsid w:val="002D328D"/>
    <w:rsid w:val="002D3749"/>
    <w:rsid w:val="002D4665"/>
    <w:rsid w:val="002D575D"/>
    <w:rsid w:val="002D5AAB"/>
    <w:rsid w:val="002D5F7C"/>
    <w:rsid w:val="002D68E5"/>
    <w:rsid w:val="002D69BE"/>
    <w:rsid w:val="002D6B79"/>
    <w:rsid w:val="002D7F37"/>
    <w:rsid w:val="002E0EDB"/>
    <w:rsid w:val="002E0EE5"/>
    <w:rsid w:val="002E108E"/>
    <w:rsid w:val="002E1599"/>
    <w:rsid w:val="002E1C37"/>
    <w:rsid w:val="002E1C38"/>
    <w:rsid w:val="002E2529"/>
    <w:rsid w:val="002E2F9A"/>
    <w:rsid w:val="002E32A8"/>
    <w:rsid w:val="002E37EA"/>
    <w:rsid w:val="002E3C7F"/>
    <w:rsid w:val="002E49E2"/>
    <w:rsid w:val="002E4B52"/>
    <w:rsid w:val="002E5411"/>
    <w:rsid w:val="002E5529"/>
    <w:rsid w:val="002E5E08"/>
    <w:rsid w:val="002E64A7"/>
    <w:rsid w:val="002E67D9"/>
    <w:rsid w:val="002E6820"/>
    <w:rsid w:val="002E6824"/>
    <w:rsid w:val="002E69E4"/>
    <w:rsid w:val="002E6D68"/>
    <w:rsid w:val="002E6D7F"/>
    <w:rsid w:val="002E70C3"/>
    <w:rsid w:val="002E7D5C"/>
    <w:rsid w:val="002E7D86"/>
    <w:rsid w:val="002F0070"/>
    <w:rsid w:val="002F07B5"/>
    <w:rsid w:val="002F084B"/>
    <w:rsid w:val="002F0AE6"/>
    <w:rsid w:val="002F0DAC"/>
    <w:rsid w:val="002F0E6C"/>
    <w:rsid w:val="002F1A73"/>
    <w:rsid w:val="002F29AA"/>
    <w:rsid w:val="002F29D0"/>
    <w:rsid w:val="002F3149"/>
    <w:rsid w:val="002F48F9"/>
    <w:rsid w:val="002F5262"/>
    <w:rsid w:val="002F5284"/>
    <w:rsid w:val="002F55F3"/>
    <w:rsid w:val="002F5B8C"/>
    <w:rsid w:val="002F61D1"/>
    <w:rsid w:val="002F62FD"/>
    <w:rsid w:val="002F67DB"/>
    <w:rsid w:val="002F6F31"/>
    <w:rsid w:val="002F73CF"/>
    <w:rsid w:val="002F74CD"/>
    <w:rsid w:val="002F780A"/>
    <w:rsid w:val="002F7AB6"/>
    <w:rsid w:val="002F7DA9"/>
    <w:rsid w:val="0030095F"/>
    <w:rsid w:val="00300B6C"/>
    <w:rsid w:val="003017C1"/>
    <w:rsid w:val="00301C61"/>
    <w:rsid w:val="00301FFE"/>
    <w:rsid w:val="00302345"/>
    <w:rsid w:val="00302C4C"/>
    <w:rsid w:val="003035F5"/>
    <w:rsid w:val="00303A3A"/>
    <w:rsid w:val="00303C64"/>
    <w:rsid w:val="0030409E"/>
    <w:rsid w:val="00304F8C"/>
    <w:rsid w:val="003051C6"/>
    <w:rsid w:val="003053E1"/>
    <w:rsid w:val="00305466"/>
    <w:rsid w:val="0030682E"/>
    <w:rsid w:val="00306B9F"/>
    <w:rsid w:val="00306BB2"/>
    <w:rsid w:val="00306E1E"/>
    <w:rsid w:val="00307985"/>
    <w:rsid w:val="00310DEF"/>
    <w:rsid w:val="003111B4"/>
    <w:rsid w:val="0031141B"/>
    <w:rsid w:val="003115E9"/>
    <w:rsid w:val="00312224"/>
    <w:rsid w:val="00312694"/>
    <w:rsid w:val="00313D85"/>
    <w:rsid w:val="003145A0"/>
    <w:rsid w:val="0031485B"/>
    <w:rsid w:val="00315366"/>
    <w:rsid w:val="0031574A"/>
    <w:rsid w:val="00315B95"/>
    <w:rsid w:val="00315CAC"/>
    <w:rsid w:val="00315E2F"/>
    <w:rsid w:val="003167EF"/>
    <w:rsid w:val="00316869"/>
    <w:rsid w:val="003170B9"/>
    <w:rsid w:val="003171B4"/>
    <w:rsid w:val="00317765"/>
    <w:rsid w:val="003177C7"/>
    <w:rsid w:val="00320481"/>
    <w:rsid w:val="00320CFD"/>
    <w:rsid w:val="00320E32"/>
    <w:rsid w:val="0032142A"/>
    <w:rsid w:val="00321504"/>
    <w:rsid w:val="0032158B"/>
    <w:rsid w:val="003217C0"/>
    <w:rsid w:val="00321963"/>
    <w:rsid w:val="00321FEE"/>
    <w:rsid w:val="0032213B"/>
    <w:rsid w:val="00322C85"/>
    <w:rsid w:val="00322E26"/>
    <w:rsid w:val="0032357F"/>
    <w:rsid w:val="00323702"/>
    <w:rsid w:val="003238E3"/>
    <w:rsid w:val="00324203"/>
    <w:rsid w:val="0032525D"/>
    <w:rsid w:val="00325508"/>
    <w:rsid w:val="003255EA"/>
    <w:rsid w:val="00325FC2"/>
    <w:rsid w:val="003260B8"/>
    <w:rsid w:val="003262D8"/>
    <w:rsid w:val="00326D84"/>
    <w:rsid w:val="00326F9C"/>
    <w:rsid w:val="00327334"/>
    <w:rsid w:val="00327339"/>
    <w:rsid w:val="003276D0"/>
    <w:rsid w:val="00330141"/>
    <w:rsid w:val="003305E0"/>
    <w:rsid w:val="003306FB"/>
    <w:rsid w:val="00331C51"/>
    <w:rsid w:val="00332DA7"/>
    <w:rsid w:val="00333222"/>
    <w:rsid w:val="003338C7"/>
    <w:rsid w:val="00333B79"/>
    <w:rsid w:val="00333F89"/>
    <w:rsid w:val="00334EFC"/>
    <w:rsid w:val="00335A3B"/>
    <w:rsid w:val="00335BA5"/>
    <w:rsid w:val="00335F5E"/>
    <w:rsid w:val="00336344"/>
    <w:rsid w:val="00337C97"/>
    <w:rsid w:val="0034009A"/>
    <w:rsid w:val="0034102B"/>
    <w:rsid w:val="00341644"/>
    <w:rsid w:val="00341B04"/>
    <w:rsid w:val="00341BB5"/>
    <w:rsid w:val="0034275D"/>
    <w:rsid w:val="00343534"/>
    <w:rsid w:val="00343EAE"/>
    <w:rsid w:val="003443F4"/>
    <w:rsid w:val="003449DB"/>
    <w:rsid w:val="00344E19"/>
    <w:rsid w:val="00344FDB"/>
    <w:rsid w:val="003451C8"/>
    <w:rsid w:val="0034544F"/>
    <w:rsid w:val="0034614C"/>
    <w:rsid w:val="003468A5"/>
    <w:rsid w:val="00346D27"/>
    <w:rsid w:val="00347328"/>
    <w:rsid w:val="00347A30"/>
    <w:rsid w:val="00350CE1"/>
    <w:rsid w:val="003513BD"/>
    <w:rsid w:val="0035145C"/>
    <w:rsid w:val="00352B7A"/>
    <w:rsid w:val="00352E30"/>
    <w:rsid w:val="00353002"/>
    <w:rsid w:val="00353AD2"/>
    <w:rsid w:val="00353C3D"/>
    <w:rsid w:val="00353C55"/>
    <w:rsid w:val="0035442A"/>
    <w:rsid w:val="0035454E"/>
    <w:rsid w:val="003553D8"/>
    <w:rsid w:val="00356067"/>
    <w:rsid w:val="003572CE"/>
    <w:rsid w:val="00357724"/>
    <w:rsid w:val="003578C1"/>
    <w:rsid w:val="00357CB6"/>
    <w:rsid w:val="0036046D"/>
    <w:rsid w:val="003609D9"/>
    <w:rsid w:val="00360A29"/>
    <w:rsid w:val="00361008"/>
    <w:rsid w:val="00361388"/>
    <w:rsid w:val="00361FE1"/>
    <w:rsid w:val="0036218F"/>
    <w:rsid w:val="0036255B"/>
    <w:rsid w:val="00363731"/>
    <w:rsid w:val="00364071"/>
    <w:rsid w:val="0036477A"/>
    <w:rsid w:val="00364A82"/>
    <w:rsid w:val="003660CC"/>
    <w:rsid w:val="00366757"/>
    <w:rsid w:val="003677ED"/>
    <w:rsid w:val="00367881"/>
    <w:rsid w:val="00367A7B"/>
    <w:rsid w:val="0037054B"/>
    <w:rsid w:val="00370600"/>
    <w:rsid w:val="003707B1"/>
    <w:rsid w:val="00370B78"/>
    <w:rsid w:val="00370EE5"/>
    <w:rsid w:val="00371F50"/>
    <w:rsid w:val="0037207C"/>
    <w:rsid w:val="00372D6B"/>
    <w:rsid w:val="00373380"/>
    <w:rsid w:val="0037340D"/>
    <w:rsid w:val="0037357A"/>
    <w:rsid w:val="0037378C"/>
    <w:rsid w:val="0037444F"/>
    <w:rsid w:val="00374C3C"/>
    <w:rsid w:val="00374E78"/>
    <w:rsid w:val="00375073"/>
    <w:rsid w:val="00375127"/>
    <w:rsid w:val="0037531D"/>
    <w:rsid w:val="003756AA"/>
    <w:rsid w:val="003757C8"/>
    <w:rsid w:val="00375CC7"/>
    <w:rsid w:val="00375EAC"/>
    <w:rsid w:val="003762F1"/>
    <w:rsid w:val="00376349"/>
    <w:rsid w:val="00376C3B"/>
    <w:rsid w:val="00376C4C"/>
    <w:rsid w:val="0037786C"/>
    <w:rsid w:val="00380BC3"/>
    <w:rsid w:val="0038129B"/>
    <w:rsid w:val="003818E4"/>
    <w:rsid w:val="003826B2"/>
    <w:rsid w:val="003832F2"/>
    <w:rsid w:val="003838F3"/>
    <w:rsid w:val="00383FBE"/>
    <w:rsid w:val="00384945"/>
    <w:rsid w:val="00384E53"/>
    <w:rsid w:val="00385261"/>
    <w:rsid w:val="00385AC1"/>
    <w:rsid w:val="00385CCC"/>
    <w:rsid w:val="0038672F"/>
    <w:rsid w:val="00386934"/>
    <w:rsid w:val="00386CD9"/>
    <w:rsid w:val="00387344"/>
    <w:rsid w:val="00387E33"/>
    <w:rsid w:val="00390139"/>
    <w:rsid w:val="0039018D"/>
    <w:rsid w:val="0039060F"/>
    <w:rsid w:val="0039091B"/>
    <w:rsid w:val="00390D92"/>
    <w:rsid w:val="00391A86"/>
    <w:rsid w:val="00391C90"/>
    <w:rsid w:val="00393A47"/>
    <w:rsid w:val="0039477F"/>
    <w:rsid w:val="00394D02"/>
    <w:rsid w:val="00395925"/>
    <w:rsid w:val="00396468"/>
    <w:rsid w:val="003972F8"/>
    <w:rsid w:val="003A07E9"/>
    <w:rsid w:val="003A11D9"/>
    <w:rsid w:val="003A126B"/>
    <w:rsid w:val="003A1675"/>
    <w:rsid w:val="003A2041"/>
    <w:rsid w:val="003A2B1C"/>
    <w:rsid w:val="003A30E2"/>
    <w:rsid w:val="003A3875"/>
    <w:rsid w:val="003A3E8F"/>
    <w:rsid w:val="003A4771"/>
    <w:rsid w:val="003A4957"/>
    <w:rsid w:val="003A5670"/>
    <w:rsid w:val="003A5E05"/>
    <w:rsid w:val="003A6C8A"/>
    <w:rsid w:val="003A6D87"/>
    <w:rsid w:val="003A7439"/>
    <w:rsid w:val="003B0A2D"/>
    <w:rsid w:val="003B0CAA"/>
    <w:rsid w:val="003B0CEF"/>
    <w:rsid w:val="003B1703"/>
    <w:rsid w:val="003B1FAD"/>
    <w:rsid w:val="003B245B"/>
    <w:rsid w:val="003B3211"/>
    <w:rsid w:val="003B350B"/>
    <w:rsid w:val="003B444B"/>
    <w:rsid w:val="003B5BE3"/>
    <w:rsid w:val="003B666E"/>
    <w:rsid w:val="003C036F"/>
    <w:rsid w:val="003C0C26"/>
    <w:rsid w:val="003C0EE2"/>
    <w:rsid w:val="003C1562"/>
    <w:rsid w:val="003C174D"/>
    <w:rsid w:val="003C1828"/>
    <w:rsid w:val="003C185A"/>
    <w:rsid w:val="003C20DD"/>
    <w:rsid w:val="003C2236"/>
    <w:rsid w:val="003C2EA3"/>
    <w:rsid w:val="003C39FE"/>
    <w:rsid w:val="003C54E4"/>
    <w:rsid w:val="003C5887"/>
    <w:rsid w:val="003C5AAC"/>
    <w:rsid w:val="003C5B25"/>
    <w:rsid w:val="003C61B5"/>
    <w:rsid w:val="003C7252"/>
    <w:rsid w:val="003D0581"/>
    <w:rsid w:val="003D093A"/>
    <w:rsid w:val="003D1054"/>
    <w:rsid w:val="003D1595"/>
    <w:rsid w:val="003D1D81"/>
    <w:rsid w:val="003D220E"/>
    <w:rsid w:val="003D2E80"/>
    <w:rsid w:val="003D3AE2"/>
    <w:rsid w:val="003D4252"/>
    <w:rsid w:val="003D444E"/>
    <w:rsid w:val="003D5165"/>
    <w:rsid w:val="003D5DA0"/>
    <w:rsid w:val="003D69F4"/>
    <w:rsid w:val="003D6A0F"/>
    <w:rsid w:val="003D6ADB"/>
    <w:rsid w:val="003D71E1"/>
    <w:rsid w:val="003D7B22"/>
    <w:rsid w:val="003E12C0"/>
    <w:rsid w:val="003E12EA"/>
    <w:rsid w:val="003E17D1"/>
    <w:rsid w:val="003E19CA"/>
    <w:rsid w:val="003E1A72"/>
    <w:rsid w:val="003E2436"/>
    <w:rsid w:val="003E2493"/>
    <w:rsid w:val="003E2E90"/>
    <w:rsid w:val="003E37D5"/>
    <w:rsid w:val="003E44FB"/>
    <w:rsid w:val="003E4AFF"/>
    <w:rsid w:val="003E542B"/>
    <w:rsid w:val="003E5644"/>
    <w:rsid w:val="003E58C8"/>
    <w:rsid w:val="003E5CFC"/>
    <w:rsid w:val="003E61ED"/>
    <w:rsid w:val="003E6941"/>
    <w:rsid w:val="003E6CE3"/>
    <w:rsid w:val="003E71C9"/>
    <w:rsid w:val="003F02E2"/>
    <w:rsid w:val="003F0DBC"/>
    <w:rsid w:val="003F0E51"/>
    <w:rsid w:val="003F2161"/>
    <w:rsid w:val="003F216C"/>
    <w:rsid w:val="003F257D"/>
    <w:rsid w:val="003F2EC4"/>
    <w:rsid w:val="003F423C"/>
    <w:rsid w:val="003F45CD"/>
    <w:rsid w:val="003F4AFF"/>
    <w:rsid w:val="003F4B39"/>
    <w:rsid w:val="003F52A3"/>
    <w:rsid w:val="003F5A3F"/>
    <w:rsid w:val="003F5D0C"/>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FFF"/>
    <w:rsid w:val="004053E2"/>
    <w:rsid w:val="004057DE"/>
    <w:rsid w:val="00405A20"/>
    <w:rsid w:val="00405A2C"/>
    <w:rsid w:val="00405BC9"/>
    <w:rsid w:val="00405C26"/>
    <w:rsid w:val="00406ADE"/>
    <w:rsid w:val="00406D5A"/>
    <w:rsid w:val="004075DA"/>
    <w:rsid w:val="00407D20"/>
    <w:rsid w:val="0041000E"/>
    <w:rsid w:val="00410196"/>
    <w:rsid w:val="00410769"/>
    <w:rsid w:val="0041098F"/>
    <w:rsid w:val="004114D5"/>
    <w:rsid w:val="00411E48"/>
    <w:rsid w:val="00412188"/>
    <w:rsid w:val="00412A99"/>
    <w:rsid w:val="00413323"/>
    <w:rsid w:val="00414659"/>
    <w:rsid w:val="00415A63"/>
    <w:rsid w:val="00415CB2"/>
    <w:rsid w:val="00415F48"/>
    <w:rsid w:val="0041621D"/>
    <w:rsid w:val="00416778"/>
    <w:rsid w:val="00416E7F"/>
    <w:rsid w:val="0041753E"/>
    <w:rsid w:val="00417E12"/>
    <w:rsid w:val="004207A5"/>
    <w:rsid w:val="00420B5A"/>
    <w:rsid w:val="00420C95"/>
    <w:rsid w:val="004213AE"/>
    <w:rsid w:val="004214A2"/>
    <w:rsid w:val="00421DA5"/>
    <w:rsid w:val="00421FB6"/>
    <w:rsid w:val="0042270D"/>
    <w:rsid w:val="0042292E"/>
    <w:rsid w:val="00422F1F"/>
    <w:rsid w:val="00422FC6"/>
    <w:rsid w:val="004232E4"/>
    <w:rsid w:val="00425EC4"/>
    <w:rsid w:val="00425FEF"/>
    <w:rsid w:val="0042647C"/>
    <w:rsid w:val="00426B9B"/>
    <w:rsid w:val="0042781C"/>
    <w:rsid w:val="00430CF7"/>
    <w:rsid w:val="00430E82"/>
    <w:rsid w:val="00431D86"/>
    <w:rsid w:val="00432D2D"/>
    <w:rsid w:val="00432FB3"/>
    <w:rsid w:val="00433600"/>
    <w:rsid w:val="004339CD"/>
    <w:rsid w:val="0043622B"/>
    <w:rsid w:val="00436562"/>
    <w:rsid w:val="00436B27"/>
    <w:rsid w:val="00436BD0"/>
    <w:rsid w:val="00436EE9"/>
    <w:rsid w:val="00437661"/>
    <w:rsid w:val="00437C87"/>
    <w:rsid w:val="00437E33"/>
    <w:rsid w:val="00440084"/>
    <w:rsid w:val="004408DD"/>
    <w:rsid w:val="004419B9"/>
    <w:rsid w:val="00443234"/>
    <w:rsid w:val="00444B45"/>
    <w:rsid w:val="00445435"/>
    <w:rsid w:val="00445AB4"/>
    <w:rsid w:val="00450362"/>
    <w:rsid w:val="00450F01"/>
    <w:rsid w:val="004523DF"/>
    <w:rsid w:val="00452530"/>
    <w:rsid w:val="00452E76"/>
    <w:rsid w:val="004532B9"/>
    <w:rsid w:val="00454589"/>
    <w:rsid w:val="004547F1"/>
    <w:rsid w:val="00454E85"/>
    <w:rsid w:val="00455068"/>
    <w:rsid w:val="00455B03"/>
    <w:rsid w:val="00455BB6"/>
    <w:rsid w:val="00455FA2"/>
    <w:rsid w:val="00457B64"/>
    <w:rsid w:val="00461078"/>
    <w:rsid w:val="0046114A"/>
    <w:rsid w:val="00461561"/>
    <w:rsid w:val="004616C9"/>
    <w:rsid w:val="00461B6B"/>
    <w:rsid w:val="00462BA1"/>
    <w:rsid w:val="00463321"/>
    <w:rsid w:val="00463628"/>
    <w:rsid w:val="004636DB"/>
    <w:rsid w:val="00466A84"/>
    <w:rsid w:val="004675FE"/>
    <w:rsid w:val="00467CC4"/>
    <w:rsid w:val="00470A21"/>
    <w:rsid w:val="00471655"/>
    <w:rsid w:val="004717B5"/>
    <w:rsid w:val="00471F5E"/>
    <w:rsid w:val="0047204E"/>
    <w:rsid w:val="004738AC"/>
    <w:rsid w:val="00473EDD"/>
    <w:rsid w:val="004762E3"/>
    <w:rsid w:val="004770B4"/>
    <w:rsid w:val="00477525"/>
    <w:rsid w:val="00477983"/>
    <w:rsid w:val="00480321"/>
    <w:rsid w:val="004803B5"/>
    <w:rsid w:val="004806E9"/>
    <w:rsid w:val="004809DC"/>
    <w:rsid w:val="00480E69"/>
    <w:rsid w:val="00481189"/>
    <w:rsid w:val="00481F55"/>
    <w:rsid w:val="00483950"/>
    <w:rsid w:val="00483EE1"/>
    <w:rsid w:val="00484755"/>
    <w:rsid w:val="004847C7"/>
    <w:rsid w:val="004868A3"/>
    <w:rsid w:val="00487523"/>
    <w:rsid w:val="00487A1A"/>
    <w:rsid w:val="0049087A"/>
    <w:rsid w:val="00491D88"/>
    <w:rsid w:val="0049207D"/>
    <w:rsid w:val="0049329E"/>
    <w:rsid w:val="00494B06"/>
    <w:rsid w:val="0049515A"/>
    <w:rsid w:val="00495694"/>
    <w:rsid w:val="004964AA"/>
    <w:rsid w:val="00496B48"/>
    <w:rsid w:val="004977F5"/>
    <w:rsid w:val="004A09D5"/>
    <w:rsid w:val="004A1D3F"/>
    <w:rsid w:val="004A2869"/>
    <w:rsid w:val="004A36CF"/>
    <w:rsid w:val="004A4676"/>
    <w:rsid w:val="004A557F"/>
    <w:rsid w:val="004A55E6"/>
    <w:rsid w:val="004A5DB5"/>
    <w:rsid w:val="004B1E10"/>
    <w:rsid w:val="004B22DE"/>
    <w:rsid w:val="004B30F2"/>
    <w:rsid w:val="004B3116"/>
    <w:rsid w:val="004B4650"/>
    <w:rsid w:val="004B4CCF"/>
    <w:rsid w:val="004B573C"/>
    <w:rsid w:val="004B5F7D"/>
    <w:rsid w:val="004B65C3"/>
    <w:rsid w:val="004B7083"/>
    <w:rsid w:val="004B7778"/>
    <w:rsid w:val="004C00C7"/>
    <w:rsid w:val="004C09CC"/>
    <w:rsid w:val="004C0A41"/>
    <w:rsid w:val="004C1438"/>
    <w:rsid w:val="004C186C"/>
    <w:rsid w:val="004C2248"/>
    <w:rsid w:val="004C26FD"/>
    <w:rsid w:val="004C2B1B"/>
    <w:rsid w:val="004C2E73"/>
    <w:rsid w:val="004C3879"/>
    <w:rsid w:val="004C3F1F"/>
    <w:rsid w:val="004C47FA"/>
    <w:rsid w:val="004C4E68"/>
    <w:rsid w:val="004C61A2"/>
    <w:rsid w:val="004C63DE"/>
    <w:rsid w:val="004C749E"/>
    <w:rsid w:val="004C7666"/>
    <w:rsid w:val="004C7D1E"/>
    <w:rsid w:val="004C7DF5"/>
    <w:rsid w:val="004D1684"/>
    <w:rsid w:val="004D20DE"/>
    <w:rsid w:val="004D233D"/>
    <w:rsid w:val="004D5B56"/>
    <w:rsid w:val="004D5BA0"/>
    <w:rsid w:val="004D5E29"/>
    <w:rsid w:val="004D61F3"/>
    <w:rsid w:val="004D6DDA"/>
    <w:rsid w:val="004D6E3B"/>
    <w:rsid w:val="004D714A"/>
    <w:rsid w:val="004D7B94"/>
    <w:rsid w:val="004E0852"/>
    <w:rsid w:val="004E1E5B"/>
    <w:rsid w:val="004E2107"/>
    <w:rsid w:val="004E327A"/>
    <w:rsid w:val="004E3683"/>
    <w:rsid w:val="004E3AB7"/>
    <w:rsid w:val="004E3E23"/>
    <w:rsid w:val="004E4796"/>
    <w:rsid w:val="004E4B80"/>
    <w:rsid w:val="004E60F7"/>
    <w:rsid w:val="004E64A0"/>
    <w:rsid w:val="004E75BF"/>
    <w:rsid w:val="004F0006"/>
    <w:rsid w:val="004F0373"/>
    <w:rsid w:val="004F06B2"/>
    <w:rsid w:val="004F1649"/>
    <w:rsid w:val="004F19C3"/>
    <w:rsid w:val="004F1EF6"/>
    <w:rsid w:val="004F2680"/>
    <w:rsid w:val="004F29DD"/>
    <w:rsid w:val="004F2BAB"/>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4DBE"/>
    <w:rsid w:val="00505034"/>
    <w:rsid w:val="00505141"/>
    <w:rsid w:val="005052AF"/>
    <w:rsid w:val="0050541B"/>
    <w:rsid w:val="005075CC"/>
    <w:rsid w:val="005078E6"/>
    <w:rsid w:val="00507B69"/>
    <w:rsid w:val="00510253"/>
    <w:rsid w:val="005102C7"/>
    <w:rsid w:val="00510A01"/>
    <w:rsid w:val="00510BA2"/>
    <w:rsid w:val="00510C5D"/>
    <w:rsid w:val="005122EA"/>
    <w:rsid w:val="0051242F"/>
    <w:rsid w:val="00512487"/>
    <w:rsid w:val="00512BEA"/>
    <w:rsid w:val="00513069"/>
    <w:rsid w:val="00513B10"/>
    <w:rsid w:val="005140EC"/>
    <w:rsid w:val="00514214"/>
    <w:rsid w:val="005143F7"/>
    <w:rsid w:val="005147C4"/>
    <w:rsid w:val="00517AFA"/>
    <w:rsid w:val="0052058F"/>
    <w:rsid w:val="005206A8"/>
    <w:rsid w:val="00520AEE"/>
    <w:rsid w:val="00520B00"/>
    <w:rsid w:val="00521249"/>
    <w:rsid w:val="00522124"/>
    <w:rsid w:val="005225A0"/>
    <w:rsid w:val="00522807"/>
    <w:rsid w:val="00522BBC"/>
    <w:rsid w:val="00523179"/>
    <w:rsid w:val="00523F08"/>
    <w:rsid w:val="00524454"/>
    <w:rsid w:val="005253F7"/>
    <w:rsid w:val="00525789"/>
    <w:rsid w:val="00525F30"/>
    <w:rsid w:val="00526586"/>
    <w:rsid w:val="00527596"/>
    <w:rsid w:val="005306CB"/>
    <w:rsid w:val="00530C6E"/>
    <w:rsid w:val="00530DAF"/>
    <w:rsid w:val="00530FFC"/>
    <w:rsid w:val="00531205"/>
    <w:rsid w:val="005324DA"/>
    <w:rsid w:val="00534279"/>
    <w:rsid w:val="0053461E"/>
    <w:rsid w:val="00534A08"/>
    <w:rsid w:val="00536549"/>
    <w:rsid w:val="00536C11"/>
    <w:rsid w:val="00537AC5"/>
    <w:rsid w:val="005430F4"/>
    <w:rsid w:val="0054355A"/>
    <w:rsid w:val="0054370B"/>
    <w:rsid w:val="00544F11"/>
    <w:rsid w:val="005450C7"/>
    <w:rsid w:val="005452CF"/>
    <w:rsid w:val="00545393"/>
    <w:rsid w:val="00545C8A"/>
    <w:rsid w:val="0054627C"/>
    <w:rsid w:val="00546357"/>
    <w:rsid w:val="00550007"/>
    <w:rsid w:val="0055045D"/>
    <w:rsid w:val="0055129B"/>
    <w:rsid w:val="005517F7"/>
    <w:rsid w:val="00551900"/>
    <w:rsid w:val="00553302"/>
    <w:rsid w:val="00553922"/>
    <w:rsid w:val="00553E02"/>
    <w:rsid w:val="00554044"/>
    <w:rsid w:val="00554574"/>
    <w:rsid w:val="0055499E"/>
    <w:rsid w:val="00556365"/>
    <w:rsid w:val="0055641E"/>
    <w:rsid w:val="00556FE5"/>
    <w:rsid w:val="005571CE"/>
    <w:rsid w:val="005577BB"/>
    <w:rsid w:val="00557A47"/>
    <w:rsid w:val="00557BE8"/>
    <w:rsid w:val="00557E85"/>
    <w:rsid w:val="005603F5"/>
    <w:rsid w:val="00560608"/>
    <w:rsid w:val="005608E1"/>
    <w:rsid w:val="005614E7"/>
    <w:rsid w:val="0056186A"/>
    <w:rsid w:val="00561FEC"/>
    <w:rsid w:val="00562020"/>
    <w:rsid w:val="00562F8B"/>
    <w:rsid w:val="005630D3"/>
    <w:rsid w:val="00564654"/>
    <w:rsid w:val="005656B0"/>
    <w:rsid w:val="005658B7"/>
    <w:rsid w:val="00565B0A"/>
    <w:rsid w:val="00565B97"/>
    <w:rsid w:val="00565DC5"/>
    <w:rsid w:val="0056691B"/>
    <w:rsid w:val="00567054"/>
    <w:rsid w:val="0056730E"/>
    <w:rsid w:val="00570097"/>
    <w:rsid w:val="0057086F"/>
    <w:rsid w:val="005714F0"/>
    <w:rsid w:val="00571625"/>
    <w:rsid w:val="00571EFC"/>
    <w:rsid w:val="00571FBF"/>
    <w:rsid w:val="005722AC"/>
    <w:rsid w:val="0057263D"/>
    <w:rsid w:val="00572BCE"/>
    <w:rsid w:val="00573B1E"/>
    <w:rsid w:val="005741AA"/>
    <w:rsid w:val="00575126"/>
    <w:rsid w:val="0057569F"/>
    <w:rsid w:val="00575FA9"/>
    <w:rsid w:val="0057634D"/>
    <w:rsid w:val="00576384"/>
    <w:rsid w:val="00577205"/>
    <w:rsid w:val="00577607"/>
    <w:rsid w:val="00577D76"/>
    <w:rsid w:val="00580244"/>
    <w:rsid w:val="0058042D"/>
    <w:rsid w:val="005813F8"/>
    <w:rsid w:val="00581712"/>
    <w:rsid w:val="005831E8"/>
    <w:rsid w:val="005831F7"/>
    <w:rsid w:val="005833B8"/>
    <w:rsid w:val="005839D2"/>
    <w:rsid w:val="00583D69"/>
    <w:rsid w:val="005844BB"/>
    <w:rsid w:val="00584868"/>
    <w:rsid w:val="005853DC"/>
    <w:rsid w:val="00585FBE"/>
    <w:rsid w:val="0058600A"/>
    <w:rsid w:val="00587585"/>
    <w:rsid w:val="00587A5D"/>
    <w:rsid w:val="00587B65"/>
    <w:rsid w:val="00590332"/>
    <w:rsid w:val="005904E8"/>
    <w:rsid w:val="00590542"/>
    <w:rsid w:val="00590FC1"/>
    <w:rsid w:val="00591030"/>
    <w:rsid w:val="005919CC"/>
    <w:rsid w:val="00591C63"/>
    <w:rsid w:val="00591CBC"/>
    <w:rsid w:val="0059246F"/>
    <w:rsid w:val="0059257E"/>
    <w:rsid w:val="00592B05"/>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43F"/>
    <w:rsid w:val="005A27B9"/>
    <w:rsid w:val="005A27BC"/>
    <w:rsid w:val="005A3301"/>
    <w:rsid w:val="005A43D6"/>
    <w:rsid w:val="005A4828"/>
    <w:rsid w:val="005A4873"/>
    <w:rsid w:val="005A49E5"/>
    <w:rsid w:val="005A532D"/>
    <w:rsid w:val="005A5B2A"/>
    <w:rsid w:val="005A6620"/>
    <w:rsid w:val="005A6C7E"/>
    <w:rsid w:val="005A6DBE"/>
    <w:rsid w:val="005A7BED"/>
    <w:rsid w:val="005A7DAF"/>
    <w:rsid w:val="005B0136"/>
    <w:rsid w:val="005B14E6"/>
    <w:rsid w:val="005B18D5"/>
    <w:rsid w:val="005B2A54"/>
    <w:rsid w:val="005B2B98"/>
    <w:rsid w:val="005B2EFA"/>
    <w:rsid w:val="005B3574"/>
    <w:rsid w:val="005B4342"/>
    <w:rsid w:val="005B557E"/>
    <w:rsid w:val="005B595B"/>
    <w:rsid w:val="005B7382"/>
    <w:rsid w:val="005B759E"/>
    <w:rsid w:val="005B7928"/>
    <w:rsid w:val="005B7C91"/>
    <w:rsid w:val="005C0796"/>
    <w:rsid w:val="005C0CB4"/>
    <w:rsid w:val="005C16D5"/>
    <w:rsid w:val="005C26E8"/>
    <w:rsid w:val="005C3026"/>
    <w:rsid w:val="005C3FD7"/>
    <w:rsid w:val="005C4765"/>
    <w:rsid w:val="005C580B"/>
    <w:rsid w:val="005C6258"/>
    <w:rsid w:val="005C648C"/>
    <w:rsid w:val="005D0349"/>
    <w:rsid w:val="005D050B"/>
    <w:rsid w:val="005D190C"/>
    <w:rsid w:val="005D1AA7"/>
    <w:rsid w:val="005D1CE9"/>
    <w:rsid w:val="005D28B9"/>
    <w:rsid w:val="005D2D1D"/>
    <w:rsid w:val="005D365C"/>
    <w:rsid w:val="005D36AC"/>
    <w:rsid w:val="005D3CC2"/>
    <w:rsid w:val="005D3E8F"/>
    <w:rsid w:val="005D3FC5"/>
    <w:rsid w:val="005D4052"/>
    <w:rsid w:val="005D4AED"/>
    <w:rsid w:val="005D7DBC"/>
    <w:rsid w:val="005E01B6"/>
    <w:rsid w:val="005E0764"/>
    <w:rsid w:val="005E09CF"/>
    <w:rsid w:val="005E0D77"/>
    <w:rsid w:val="005E1921"/>
    <w:rsid w:val="005E2359"/>
    <w:rsid w:val="005E32B1"/>
    <w:rsid w:val="005E3F27"/>
    <w:rsid w:val="005E4009"/>
    <w:rsid w:val="005E50E2"/>
    <w:rsid w:val="005E5C30"/>
    <w:rsid w:val="005E6AFD"/>
    <w:rsid w:val="005E7CFF"/>
    <w:rsid w:val="005F0284"/>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542"/>
    <w:rsid w:val="005F4E5A"/>
    <w:rsid w:val="005F5209"/>
    <w:rsid w:val="005F5D39"/>
    <w:rsid w:val="005F5DD6"/>
    <w:rsid w:val="005F6824"/>
    <w:rsid w:val="005F6B2D"/>
    <w:rsid w:val="005F6C79"/>
    <w:rsid w:val="005F7E07"/>
    <w:rsid w:val="00600C78"/>
    <w:rsid w:val="006012C6"/>
    <w:rsid w:val="00601669"/>
    <w:rsid w:val="006016C5"/>
    <w:rsid w:val="00602EDE"/>
    <w:rsid w:val="00602EFA"/>
    <w:rsid w:val="006031BF"/>
    <w:rsid w:val="00603F72"/>
    <w:rsid w:val="0060471E"/>
    <w:rsid w:val="00605F2A"/>
    <w:rsid w:val="006063BB"/>
    <w:rsid w:val="006064D3"/>
    <w:rsid w:val="006077A9"/>
    <w:rsid w:val="00607950"/>
    <w:rsid w:val="006101CE"/>
    <w:rsid w:val="00610CA7"/>
    <w:rsid w:val="00610DC0"/>
    <w:rsid w:val="00611C09"/>
    <w:rsid w:val="00611D37"/>
    <w:rsid w:val="00611E6A"/>
    <w:rsid w:val="00611FBA"/>
    <w:rsid w:val="0061251C"/>
    <w:rsid w:val="00612732"/>
    <w:rsid w:val="00613708"/>
    <w:rsid w:val="006141D0"/>
    <w:rsid w:val="0061496A"/>
    <w:rsid w:val="00614C40"/>
    <w:rsid w:val="00614E36"/>
    <w:rsid w:val="00614E46"/>
    <w:rsid w:val="0061510A"/>
    <w:rsid w:val="0061534A"/>
    <w:rsid w:val="00615561"/>
    <w:rsid w:val="0061634C"/>
    <w:rsid w:val="00616C2A"/>
    <w:rsid w:val="00622882"/>
    <w:rsid w:val="0062411D"/>
    <w:rsid w:val="006244DC"/>
    <w:rsid w:val="00625CC6"/>
    <w:rsid w:val="00625E69"/>
    <w:rsid w:val="00626877"/>
    <w:rsid w:val="0062713F"/>
    <w:rsid w:val="006276DD"/>
    <w:rsid w:val="00627905"/>
    <w:rsid w:val="006320CC"/>
    <w:rsid w:val="006332EE"/>
    <w:rsid w:val="0063456A"/>
    <w:rsid w:val="00635266"/>
    <w:rsid w:val="006353BB"/>
    <w:rsid w:val="00635880"/>
    <w:rsid w:val="0063651D"/>
    <w:rsid w:val="006366BE"/>
    <w:rsid w:val="006366CC"/>
    <w:rsid w:val="00636851"/>
    <w:rsid w:val="0063689F"/>
    <w:rsid w:val="00636BDA"/>
    <w:rsid w:val="00637155"/>
    <w:rsid w:val="00640900"/>
    <w:rsid w:val="0064098F"/>
    <w:rsid w:val="00640C2E"/>
    <w:rsid w:val="00640F4A"/>
    <w:rsid w:val="00641942"/>
    <w:rsid w:val="00641944"/>
    <w:rsid w:val="00641D99"/>
    <w:rsid w:val="0064234F"/>
    <w:rsid w:val="00642CDC"/>
    <w:rsid w:val="006438C6"/>
    <w:rsid w:val="006438CF"/>
    <w:rsid w:val="00643BB3"/>
    <w:rsid w:val="00643C82"/>
    <w:rsid w:val="00643DB1"/>
    <w:rsid w:val="006444BA"/>
    <w:rsid w:val="00645AFB"/>
    <w:rsid w:val="006472EE"/>
    <w:rsid w:val="0064740D"/>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5664"/>
    <w:rsid w:val="00657105"/>
    <w:rsid w:val="0065786D"/>
    <w:rsid w:val="0065789C"/>
    <w:rsid w:val="00657CC2"/>
    <w:rsid w:val="0066064F"/>
    <w:rsid w:val="006614D0"/>
    <w:rsid w:val="006615F6"/>
    <w:rsid w:val="00662377"/>
    <w:rsid w:val="00664B3D"/>
    <w:rsid w:val="00665723"/>
    <w:rsid w:val="0066723A"/>
    <w:rsid w:val="006674F6"/>
    <w:rsid w:val="00667650"/>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DC"/>
    <w:rsid w:val="00676D2F"/>
    <w:rsid w:val="0067721F"/>
    <w:rsid w:val="00677D32"/>
    <w:rsid w:val="006803E1"/>
    <w:rsid w:val="006804D3"/>
    <w:rsid w:val="006813F0"/>
    <w:rsid w:val="00681756"/>
    <w:rsid w:val="00681817"/>
    <w:rsid w:val="00681B9D"/>
    <w:rsid w:val="00682494"/>
    <w:rsid w:val="00682527"/>
    <w:rsid w:val="00682B1A"/>
    <w:rsid w:val="006832CC"/>
    <w:rsid w:val="006833CD"/>
    <w:rsid w:val="00683554"/>
    <w:rsid w:val="00684303"/>
    <w:rsid w:val="00684311"/>
    <w:rsid w:val="006846B2"/>
    <w:rsid w:val="00684A6E"/>
    <w:rsid w:val="00684A72"/>
    <w:rsid w:val="00686468"/>
    <w:rsid w:val="00686B81"/>
    <w:rsid w:val="0068798B"/>
    <w:rsid w:val="00687C5E"/>
    <w:rsid w:val="00687D5F"/>
    <w:rsid w:val="0069038B"/>
    <w:rsid w:val="006908E5"/>
    <w:rsid w:val="00691028"/>
    <w:rsid w:val="0069382F"/>
    <w:rsid w:val="00693E00"/>
    <w:rsid w:val="00693E04"/>
    <w:rsid w:val="0069692F"/>
    <w:rsid w:val="006971B3"/>
    <w:rsid w:val="00697BB6"/>
    <w:rsid w:val="006A033B"/>
    <w:rsid w:val="006A049F"/>
    <w:rsid w:val="006A065E"/>
    <w:rsid w:val="006A068D"/>
    <w:rsid w:val="006A0922"/>
    <w:rsid w:val="006A099F"/>
    <w:rsid w:val="006A0A61"/>
    <w:rsid w:val="006A0A66"/>
    <w:rsid w:val="006A10B2"/>
    <w:rsid w:val="006A1AF4"/>
    <w:rsid w:val="006A1BF6"/>
    <w:rsid w:val="006A1DAC"/>
    <w:rsid w:val="006A23F4"/>
    <w:rsid w:val="006A26B9"/>
    <w:rsid w:val="006A2744"/>
    <w:rsid w:val="006A30B5"/>
    <w:rsid w:val="006A34F0"/>
    <w:rsid w:val="006A5A5A"/>
    <w:rsid w:val="006A66CD"/>
    <w:rsid w:val="006A6DFD"/>
    <w:rsid w:val="006A70AD"/>
    <w:rsid w:val="006B030D"/>
    <w:rsid w:val="006B0740"/>
    <w:rsid w:val="006B09BE"/>
    <w:rsid w:val="006B2F5F"/>
    <w:rsid w:val="006B3528"/>
    <w:rsid w:val="006B5698"/>
    <w:rsid w:val="006B5B42"/>
    <w:rsid w:val="006B5FD1"/>
    <w:rsid w:val="006B6793"/>
    <w:rsid w:val="006B6825"/>
    <w:rsid w:val="006B6A84"/>
    <w:rsid w:val="006B7135"/>
    <w:rsid w:val="006B7AEF"/>
    <w:rsid w:val="006C07D0"/>
    <w:rsid w:val="006C0E1B"/>
    <w:rsid w:val="006C1038"/>
    <w:rsid w:val="006C1DAD"/>
    <w:rsid w:val="006C35C1"/>
    <w:rsid w:val="006C5589"/>
    <w:rsid w:val="006C5753"/>
    <w:rsid w:val="006C5A3D"/>
    <w:rsid w:val="006C613B"/>
    <w:rsid w:val="006C6895"/>
    <w:rsid w:val="006C7446"/>
    <w:rsid w:val="006C79F9"/>
    <w:rsid w:val="006D0183"/>
    <w:rsid w:val="006D163F"/>
    <w:rsid w:val="006D1A92"/>
    <w:rsid w:val="006D233E"/>
    <w:rsid w:val="006D2E83"/>
    <w:rsid w:val="006D311C"/>
    <w:rsid w:val="006D3671"/>
    <w:rsid w:val="006D3C65"/>
    <w:rsid w:val="006D40AE"/>
    <w:rsid w:val="006D4D88"/>
    <w:rsid w:val="006D4DAD"/>
    <w:rsid w:val="006D4FBF"/>
    <w:rsid w:val="006D527B"/>
    <w:rsid w:val="006D59CE"/>
    <w:rsid w:val="006D65E0"/>
    <w:rsid w:val="006D6F1A"/>
    <w:rsid w:val="006D741B"/>
    <w:rsid w:val="006D78BE"/>
    <w:rsid w:val="006D7B05"/>
    <w:rsid w:val="006D7DE7"/>
    <w:rsid w:val="006D7EC0"/>
    <w:rsid w:val="006E044F"/>
    <w:rsid w:val="006E0ACB"/>
    <w:rsid w:val="006E0DA3"/>
    <w:rsid w:val="006E1B4A"/>
    <w:rsid w:val="006E27A1"/>
    <w:rsid w:val="006E2BB6"/>
    <w:rsid w:val="006E33CF"/>
    <w:rsid w:val="006E3B5D"/>
    <w:rsid w:val="006E427A"/>
    <w:rsid w:val="006E4659"/>
    <w:rsid w:val="006E46D7"/>
    <w:rsid w:val="006E4811"/>
    <w:rsid w:val="006E48CB"/>
    <w:rsid w:val="006E5167"/>
    <w:rsid w:val="006E5499"/>
    <w:rsid w:val="006E56D1"/>
    <w:rsid w:val="006F004A"/>
    <w:rsid w:val="006F04DC"/>
    <w:rsid w:val="006F0530"/>
    <w:rsid w:val="006F11E2"/>
    <w:rsid w:val="006F13D5"/>
    <w:rsid w:val="006F1608"/>
    <w:rsid w:val="006F2426"/>
    <w:rsid w:val="006F2CEF"/>
    <w:rsid w:val="006F2EF2"/>
    <w:rsid w:val="006F52A5"/>
    <w:rsid w:val="006F5BF3"/>
    <w:rsid w:val="006F5DE7"/>
    <w:rsid w:val="006F65FE"/>
    <w:rsid w:val="0070039A"/>
    <w:rsid w:val="0070066E"/>
    <w:rsid w:val="007007C1"/>
    <w:rsid w:val="0070088E"/>
    <w:rsid w:val="00700A63"/>
    <w:rsid w:val="00701327"/>
    <w:rsid w:val="00703126"/>
    <w:rsid w:val="007033FA"/>
    <w:rsid w:val="00703637"/>
    <w:rsid w:val="00703A9A"/>
    <w:rsid w:val="007046B9"/>
    <w:rsid w:val="007049FC"/>
    <w:rsid w:val="00704F45"/>
    <w:rsid w:val="00705105"/>
    <w:rsid w:val="00705741"/>
    <w:rsid w:val="00705A37"/>
    <w:rsid w:val="00705B4E"/>
    <w:rsid w:val="00705EFF"/>
    <w:rsid w:val="00705FB1"/>
    <w:rsid w:val="00706579"/>
    <w:rsid w:val="00706B65"/>
    <w:rsid w:val="00710778"/>
    <w:rsid w:val="00710B59"/>
    <w:rsid w:val="007111DC"/>
    <w:rsid w:val="00711286"/>
    <w:rsid w:val="007127AC"/>
    <w:rsid w:val="007131FD"/>
    <w:rsid w:val="0071374C"/>
    <w:rsid w:val="00714082"/>
    <w:rsid w:val="007144D7"/>
    <w:rsid w:val="007144DE"/>
    <w:rsid w:val="00714DB6"/>
    <w:rsid w:val="00714EEA"/>
    <w:rsid w:val="00715A02"/>
    <w:rsid w:val="00715DD7"/>
    <w:rsid w:val="0071608B"/>
    <w:rsid w:val="007164D5"/>
    <w:rsid w:val="0071667C"/>
    <w:rsid w:val="007175B4"/>
    <w:rsid w:val="00717FC1"/>
    <w:rsid w:val="00721AB1"/>
    <w:rsid w:val="00723604"/>
    <w:rsid w:val="00723AD1"/>
    <w:rsid w:val="00724922"/>
    <w:rsid w:val="00725B05"/>
    <w:rsid w:val="00725F0A"/>
    <w:rsid w:val="00725F8B"/>
    <w:rsid w:val="00726A2D"/>
    <w:rsid w:val="00727F5C"/>
    <w:rsid w:val="00727FD8"/>
    <w:rsid w:val="00730C5F"/>
    <w:rsid w:val="00730CBE"/>
    <w:rsid w:val="00731920"/>
    <w:rsid w:val="00732251"/>
    <w:rsid w:val="007325EB"/>
    <w:rsid w:val="00732B1F"/>
    <w:rsid w:val="00732C6F"/>
    <w:rsid w:val="00732E0E"/>
    <w:rsid w:val="007336EA"/>
    <w:rsid w:val="007341D4"/>
    <w:rsid w:val="007369E8"/>
    <w:rsid w:val="00736ACA"/>
    <w:rsid w:val="007379FD"/>
    <w:rsid w:val="00740D5B"/>
    <w:rsid w:val="00741007"/>
    <w:rsid w:val="00741C6A"/>
    <w:rsid w:val="00742007"/>
    <w:rsid w:val="007427C8"/>
    <w:rsid w:val="007430F4"/>
    <w:rsid w:val="007431CA"/>
    <w:rsid w:val="00743FB1"/>
    <w:rsid w:val="00744049"/>
    <w:rsid w:val="00744BA6"/>
    <w:rsid w:val="00745BA3"/>
    <w:rsid w:val="00745F6F"/>
    <w:rsid w:val="00746709"/>
    <w:rsid w:val="007467DE"/>
    <w:rsid w:val="00746843"/>
    <w:rsid w:val="0074699F"/>
    <w:rsid w:val="00746ABA"/>
    <w:rsid w:val="00746DD3"/>
    <w:rsid w:val="00746DE5"/>
    <w:rsid w:val="007472B4"/>
    <w:rsid w:val="007478F8"/>
    <w:rsid w:val="00750C78"/>
    <w:rsid w:val="00750F8A"/>
    <w:rsid w:val="007515AD"/>
    <w:rsid w:val="00752064"/>
    <w:rsid w:val="00754C1B"/>
    <w:rsid w:val="0075559E"/>
    <w:rsid w:val="00756D65"/>
    <w:rsid w:val="00757531"/>
    <w:rsid w:val="0076015E"/>
    <w:rsid w:val="007609F3"/>
    <w:rsid w:val="00761070"/>
    <w:rsid w:val="00761F50"/>
    <w:rsid w:val="00762135"/>
    <w:rsid w:val="0076268F"/>
    <w:rsid w:val="00762D1C"/>
    <w:rsid w:val="00762E44"/>
    <w:rsid w:val="007635A9"/>
    <w:rsid w:val="00763DD0"/>
    <w:rsid w:val="00764377"/>
    <w:rsid w:val="00764681"/>
    <w:rsid w:val="007646D6"/>
    <w:rsid w:val="00764FF9"/>
    <w:rsid w:val="007651EE"/>
    <w:rsid w:val="0076616C"/>
    <w:rsid w:val="00766668"/>
    <w:rsid w:val="00767E8C"/>
    <w:rsid w:val="00770261"/>
    <w:rsid w:val="00771E15"/>
    <w:rsid w:val="00772293"/>
    <w:rsid w:val="0077235F"/>
    <w:rsid w:val="00772A49"/>
    <w:rsid w:val="00773A4D"/>
    <w:rsid w:val="00773EDE"/>
    <w:rsid w:val="007744E3"/>
    <w:rsid w:val="00774E09"/>
    <w:rsid w:val="00776248"/>
    <w:rsid w:val="0077652D"/>
    <w:rsid w:val="007774C7"/>
    <w:rsid w:val="00777B2F"/>
    <w:rsid w:val="007803D6"/>
    <w:rsid w:val="00780ABC"/>
    <w:rsid w:val="00780BC6"/>
    <w:rsid w:val="00780F4C"/>
    <w:rsid w:val="00781048"/>
    <w:rsid w:val="007819B9"/>
    <w:rsid w:val="00783431"/>
    <w:rsid w:val="00783853"/>
    <w:rsid w:val="00783D8F"/>
    <w:rsid w:val="007850A0"/>
    <w:rsid w:val="007851BA"/>
    <w:rsid w:val="00786818"/>
    <w:rsid w:val="00786B6B"/>
    <w:rsid w:val="00787E17"/>
    <w:rsid w:val="007907B7"/>
    <w:rsid w:val="00791BDA"/>
    <w:rsid w:val="0079381C"/>
    <w:rsid w:val="00793D67"/>
    <w:rsid w:val="00795780"/>
    <w:rsid w:val="007957A9"/>
    <w:rsid w:val="0079598A"/>
    <w:rsid w:val="00795C01"/>
    <w:rsid w:val="00795E3C"/>
    <w:rsid w:val="00796179"/>
    <w:rsid w:val="00796515"/>
    <w:rsid w:val="00796AA6"/>
    <w:rsid w:val="007A02F9"/>
    <w:rsid w:val="007A1C44"/>
    <w:rsid w:val="007A1C5E"/>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DD6"/>
    <w:rsid w:val="007B4018"/>
    <w:rsid w:val="007B4DFA"/>
    <w:rsid w:val="007B6261"/>
    <w:rsid w:val="007B6945"/>
    <w:rsid w:val="007B73ED"/>
    <w:rsid w:val="007B7AAE"/>
    <w:rsid w:val="007B7C70"/>
    <w:rsid w:val="007C06C0"/>
    <w:rsid w:val="007C09C2"/>
    <w:rsid w:val="007C13D2"/>
    <w:rsid w:val="007C270F"/>
    <w:rsid w:val="007C2EB8"/>
    <w:rsid w:val="007C314C"/>
    <w:rsid w:val="007C3779"/>
    <w:rsid w:val="007C3981"/>
    <w:rsid w:val="007C47C7"/>
    <w:rsid w:val="007C510E"/>
    <w:rsid w:val="007C52C2"/>
    <w:rsid w:val="007C5549"/>
    <w:rsid w:val="007C6058"/>
    <w:rsid w:val="007C654E"/>
    <w:rsid w:val="007C6557"/>
    <w:rsid w:val="007C6A47"/>
    <w:rsid w:val="007C6F70"/>
    <w:rsid w:val="007C74D2"/>
    <w:rsid w:val="007C7FF3"/>
    <w:rsid w:val="007D0845"/>
    <w:rsid w:val="007D09E8"/>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901"/>
    <w:rsid w:val="007E2846"/>
    <w:rsid w:val="007E2A7A"/>
    <w:rsid w:val="007E2CCD"/>
    <w:rsid w:val="007E2E47"/>
    <w:rsid w:val="007E305C"/>
    <w:rsid w:val="007E39E7"/>
    <w:rsid w:val="007E3E85"/>
    <w:rsid w:val="007E45DF"/>
    <w:rsid w:val="007E4703"/>
    <w:rsid w:val="007E4F9E"/>
    <w:rsid w:val="007E50B8"/>
    <w:rsid w:val="007E56BE"/>
    <w:rsid w:val="007E6636"/>
    <w:rsid w:val="007E68D9"/>
    <w:rsid w:val="007E741D"/>
    <w:rsid w:val="007E780F"/>
    <w:rsid w:val="007F04BC"/>
    <w:rsid w:val="007F07CC"/>
    <w:rsid w:val="007F09A7"/>
    <w:rsid w:val="007F0E15"/>
    <w:rsid w:val="007F1152"/>
    <w:rsid w:val="007F1A5E"/>
    <w:rsid w:val="007F2C91"/>
    <w:rsid w:val="007F322E"/>
    <w:rsid w:val="007F409B"/>
    <w:rsid w:val="007F4DFE"/>
    <w:rsid w:val="007F515D"/>
    <w:rsid w:val="007F5CAC"/>
    <w:rsid w:val="007F5F93"/>
    <w:rsid w:val="007F5F95"/>
    <w:rsid w:val="008001C0"/>
    <w:rsid w:val="008004F6"/>
    <w:rsid w:val="00800658"/>
    <w:rsid w:val="00801292"/>
    <w:rsid w:val="00801414"/>
    <w:rsid w:val="00801D26"/>
    <w:rsid w:val="00802306"/>
    <w:rsid w:val="00802B01"/>
    <w:rsid w:val="00802D7F"/>
    <w:rsid w:val="0080307E"/>
    <w:rsid w:val="00803263"/>
    <w:rsid w:val="008032CE"/>
    <w:rsid w:val="008046D5"/>
    <w:rsid w:val="0080474C"/>
    <w:rsid w:val="008047BB"/>
    <w:rsid w:val="00804A3F"/>
    <w:rsid w:val="008053CC"/>
    <w:rsid w:val="00805452"/>
    <w:rsid w:val="00810296"/>
    <w:rsid w:val="00810380"/>
    <w:rsid w:val="0081045E"/>
    <w:rsid w:val="0081048C"/>
    <w:rsid w:val="0081116C"/>
    <w:rsid w:val="00811180"/>
    <w:rsid w:val="00812E4F"/>
    <w:rsid w:val="00813824"/>
    <w:rsid w:val="008139B3"/>
    <w:rsid w:val="00814877"/>
    <w:rsid w:val="00814A51"/>
    <w:rsid w:val="00815394"/>
    <w:rsid w:val="00816105"/>
    <w:rsid w:val="00816526"/>
    <w:rsid w:val="0081658D"/>
    <w:rsid w:val="008165D2"/>
    <w:rsid w:val="00816C94"/>
    <w:rsid w:val="00817060"/>
    <w:rsid w:val="00817282"/>
    <w:rsid w:val="00817687"/>
    <w:rsid w:val="008204E3"/>
    <w:rsid w:val="008209C9"/>
    <w:rsid w:val="00820B2E"/>
    <w:rsid w:val="00820B67"/>
    <w:rsid w:val="00820E10"/>
    <w:rsid w:val="00821A1D"/>
    <w:rsid w:val="0082212E"/>
    <w:rsid w:val="0082227F"/>
    <w:rsid w:val="00823695"/>
    <w:rsid w:val="00823C74"/>
    <w:rsid w:val="00824ED9"/>
    <w:rsid w:val="00825515"/>
    <w:rsid w:val="008256B7"/>
    <w:rsid w:val="008265D5"/>
    <w:rsid w:val="008269C9"/>
    <w:rsid w:val="008303F9"/>
    <w:rsid w:val="00830679"/>
    <w:rsid w:val="00831071"/>
    <w:rsid w:val="0083135C"/>
    <w:rsid w:val="00831B59"/>
    <w:rsid w:val="00831C25"/>
    <w:rsid w:val="008322BA"/>
    <w:rsid w:val="0083246D"/>
    <w:rsid w:val="00833781"/>
    <w:rsid w:val="00834015"/>
    <w:rsid w:val="008340D0"/>
    <w:rsid w:val="00834753"/>
    <w:rsid w:val="00834D95"/>
    <w:rsid w:val="00835AAC"/>
    <w:rsid w:val="0083606E"/>
    <w:rsid w:val="008375C3"/>
    <w:rsid w:val="00837F7C"/>
    <w:rsid w:val="00837FB6"/>
    <w:rsid w:val="008404FC"/>
    <w:rsid w:val="00840A66"/>
    <w:rsid w:val="008410C5"/>
    <w:rsid w:val="008411E2"/>
    <w:rsid w:val="0084206C"/>
    <w:rsid w:val="00843049"/>
    <w:rsid w:val="0084333D"/>
    <w:rsid w:val="00844B7E"/>
    <w:rsid w:val="00845451"/>
    <w:rsid w:val="00845B1F"/>
    <w:rsid w:val="0084783C"/>
    <w:rsid w:val="008501A9"/>
    <w:rsid w:val="00850633"/>
    <w:rsid w:val="008518DB"/>
    <w:rsid w:val="0085353D"/>
    <w:rsid w:val="00853551"/>
    <w:rsid w:val="00853654"/>
    <w:rsid w:val="00853E43"/>
    <w:rsid w:val="00853EE0"/>
    <w:rsid w:val="0085447F"/>
    <w:rsid w:val="00854785"/>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D1E"/>
    <w:rsid w:val="008662E4"/>
    <w:rsid w:val="008674EE"/>
    <w:rsid w:val="00867CB9"/>
    <w:rsid w:val="00870483"/>
    <w:rsid w:val="0087067A"/>
    <w:rsid w:val="008707CE"/>
    <w:rsid w:val="00871201"/>
    <w:rsid w:val="008718C7"/>
    <w:rsid w:val="00872467"/>
    <w:rsid w:val="00873C42"/>
    <w:rsid w:val="00874505"/>
    <w:rsid w:val="00875E71"/>
    <w:rsid w:val="00876240"/>
    <w:rsid w:val="00876356"/>
    <w:rsid w:val="008769FA"/>
    <w:rsid w:val="008770E2"/>
    <w:rsid w:val="00877343"/>
    <w:rsid w:val="00877ED2"/>
    <w:rsid w:val="00877F12"/>
    <w:rsid w:val="00880375"/>
    <w:rsid w:val="008819E7"/>
    <w:rsid w:val="00881FEC"/>
    <w:rsid w:val="008847BE"/>
    <w:rsid w:val="00884916"/>
    <w:rsid w:val="00884973"/>
    <w:rsid w:val="00885329"/>
    <w:rsid w:val="0088697F"/>
    <w:rsid w:val="00887C0A"/>
    <w:rsid w:val="00887D53"/>
    <w:rsid w:val="00887EA2"/>
    <w:rsid w:val="00890742"/>
    <w:rsid w:val="00892228"/>
    <w:rsid w:val="00894455"/>
    <w:rsid w:val="00894481"/>
    <w:rsid w:val="00894505"/>
    <w:rsid w:val="00894729"/>
    <w:rsid w:val="00896C74"/>
    <w:rsid w:val="00896F8D"/>
    <w:rsid w:val="00897334"/>
    <w:rsid w:val="00897568"/>
    <w:rsid w:val="008A05C2"/>
    <w:rsid w:val="008A0BFA"/>
    <w:rsid w:val="008A1792"/>
    <w:rsid w:val="008A19A4"/>
    <w:rsid w:val="008A19C2"/>
    <w:rsid w:val="008A2C74"/>
    <w:rsid w:val="008A3AE8"/>
    <w:rsid w:val="008A410B"/>
    <w:rsid w:val="008A4171"/>
    <w:rsid w:val="008A4921"/>
    <w:rsid w:val="008A62FF"/>
    <w:rsid w:val="008A7B56"/>
    <w:rsid w:val="008A7DCE"/>
    <w:rsid w:val="008B0A87"/>
    <w:rsid w:val="008B0ABD"/>
    <w:rsid w:val="008B10B6"/>
    <w:rsid w:val="008B25D9"/>
    <w:rsid w:val="008B2C16"/>
    <w:rsid w:val="008B3357"/>
    <w:rsid w:val="008B3907"/>
    <w:rsid w:val="008B3934"/>
    <w:rsid w:val="008B3AAB"/>
    <w:rsid w:val="008B3C3F"/>
    <w:rsid w:val="008B3EC5"/>
    <w:rsid w:val="008B5407"/>
    <w:rsid w:val="008B602D"/>
    <w:rsid w:val="008B6457"/>
    <w:rsid w:val="008B6F3B"/>
    <w:rsid w:val="008C0B7D"/>
    <w:rsid w:val="008C0E97"/>
    <w:rsid w:val="008C17B0"/>
    <w:rsid w:val="008C2006"/>
    <w:rsid w:val="008C20A0"/>
    <w:rsid w:val="008C213E"/>
    <w:rsid w:val="008C2C86"/>
    <w:rsid w:val="008C350A"/>
    <w:rsid w:val="008C4329"/>
    <w:rsid w:val="008C5125"/>
    <w:rsid w:val="008C558F"/>
    <w:rsid w:val="008C6244"/>
    <w:rsid w:val="008C73C6"/>
    <w:rsid w:val="008C7409"/>
    <w:rsid w:val="008C743E"/>
    <w:rsid w:val="008C7763"/>
    <w:rsid w:val="008C7900"/>
    <w:rsid w:val="008D0EC9"/>
    <w:rsid w:val="008D1DEA"/>
    <w:rsid w:val="008D266C"/>
    <w:rsid w:val="008D26E2"/>
    <w:rsid w:val="008D305B"/>
    <w:rsid w:val="008D30EF"/>
    <w:rsid w:val="008D386E"/>
    <w:rsid w:val="008D466C"/>
    <w:rsid w:val="008D5096"/>
    <w:rsid w:val="008D5488"/>
    <w:rsid w:val="008D5F6E"/>
    <w:rsid w:val="008D65AF"/>
    <w:rsid w:val="008D6741"/>
    <w:rsid w:val="008D6D4E"/>
    <w:rsid w:val="008D75D4"/>
    <w:rsid w:val="008D7F2A"/>
    <w:rsid w:val="008E0311"/>
    <w:rsid w:val="008E0426"/>
    <w:rsid w:val="008E0D1D"/>
    <w:rsid w:val="008E10B2"/>
    <w:rsid w:val="008E1389"/>
    <w:rsid w:val="008E1408"/>
    <w:rsid w:val="008E20D7"/>
    <w:rsid w:val="008E3478"/>
    <w:rsid w:val="008E3664"/>
    <w:rsid w:val="008E3B2F"/>
    <w:rsid w:val="008E41A0"/>
    <w:rsid w:val="008E474F"/>
    <w:rsid w:val="008E5153"/>
    <w:rsid w:val="008E58E1"/>
    <w:rsid w:val="008E5D94"/>
    <w:rsid w:val="008E6092"/>
    <w:rsid w:val="008E76BD"/>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161F"/>
    <w:rsid w:val="00901827"/>
    <w:rsid w:val="00901B16"/>
    <w:rsid w:val="00902F41"/>
    <w:rsid w:val="009035AB"/>
    <w:rsid w:val="009038F7"/>
    <w:rsid w:val="00904504"/>
    <w:rsid w:val="009050FB"/>
    <w:rsid w:val="00905197"/>
    <w:rsid w:val="0090599A"/>
    <w:rsid w:val="00905BD9"/>
    <w:rsid w:val="009063AB"/>
    <w:rsid w:val="00906ECA"/>
    <w:rsid w:val="009079AA"/>
    <w:rsid w:val="00907D57"/>
    <w:rsid w:val="00907F7B"/>
    <w:rsid w:val="009103C5"/>
    <w:rsid w:val="00910583"/>
    <w:rsid w:val="00910E6B"/>
    <w:rsid w:val="00911B76"/>
    <w:rsid w:val="00912D21"/>
    <w:rsid w:val="009139CA"/>
    <w:rsid w:val="0091485E"/>
    <w:rsid w:val="00914C5E"/>
    <w:rsid w:val="00914D69"/>
    <w:rsid w:val="00916025"/>
    <w:rsid w:val="00917141"/>
    <w:rsid w:val="009172A9"/>
    <w:rsid w:val="00917B6B"/>
    <w:rsid w:val="00920DA0"/>
    <w:rsid w:val="0092142E"/>
    <w:rsid w:val="009218DC"/>
    <w:rsid w:val="00922276"/>
    <w:rsid w:val="009225FB"/>
    <w:rsid w:val="009226EC"/>
    <w:rsid w:val="00922A2A"/>
    <w:rsid w:val="00923802"/>
    <w:rsid w:val="00923807"/>
    <w:rsid w:val="00923DCF"/>
    <w:rsid w:val="00923E2D"/>
    <w:rsid w:val="00924604"/>
    <w:rsid w:val="009252D4"/>
    <w:rsid w:val="00925CB5"/>
    <w:rsid w:val="009274BB"/>
    <w:rsid w:val="00927637"/>
    <w:rsid w:val="00927AD6"/>
    <w:rsid w:val="009307AC"/>
    <w:rsid w:val="00930D0F"/>
    <w:rsid w:val="00930E49"/>
    <w:rsid w:val="009314E2"/>
    <w:rsid w:val="00931820"/>
    <w:rsid w:val="0093190D"/>
    <w:rsid w:val="00932B9E"/>
    <w:rsid w:val="0093377D"/>
    <w:rsid w:val="00933A56"/>
    <w:rsid w:val="00934ABE"/>
    <w:rsid w:val="00934BE3"/>
    <w:rsid w:val="0093508C"/>
    <w:rsid w:val="00935BFE"/>
    <w:rsid w:val="0093653D"/>
    <w:rsid w:val="00937814"/>
    <w:rsid w:val="00937B91"/>
    <w:rsid w:val="00937D1C"/>
    <w:rsid w:val="00942DCD"/>
    <w:rsid w:val="00943057"/>
    <w:rsid w:val="009432A9"/>
    <w:rsid w:val="00943CAB"/>
    <w:rsid w:val="0094427F"/>
    <w:rsid w:val="009445CA"/>
    <w:rsid w:val="00945CA4"/>
    <w:rsid w:val="00945F0A"/>
    <w:rsid w:val="00946800"/>
    <w:rsid w:val="00947A87"/>
    <w:rsid w:val="00950BDC"/>
    <w:rsid w:val="0095112B"/>
    <w:rsid w:val="00952998"/>
    <w:rsid w:val="00952FF4"/>
    <w:rsid w:val="009532F4"/>
    <w:rsid w:val="00953420"/>
    <w:rsid w:val="009554FA"/>
    <w:rsid w:val="00955C8C"/>
    <w:rsid w:val="00955EF9"/>
    <w:rsid w:val="00955F94"/>
    <w:rsid w:val="00956179"/>
    <w:rsid w:val="009563E3"/>
    <w:rsid w:val="00956C6B"/>
    <w:rsid w:val="009605BD"/>
    <w:rsid w:val="00960745"/>
    <w:rsid w:val="009607EE"/>
    <w:rsid w:val="0096081D"/>
    <w:rsid w:val="0096199F"/>
    <w:rsid w:val="00961A73"/>
    <w:rsid w:val="009622CE"/>
    <w:rsid w:val="00963E21"/>
    <w:rsid w:val="00964D82"/>
    <w:rsid w:val="009652E5"/>
    <w:rsid w:val="00965891"/>
    <w:rsid w:val="00965DEA"/>
    <w:rsid w:val="0096603A"/>
    <w:rsid w:val="009662D7"/>
    <w:rsid w:val="009668FE"/>
    <w:rsid w:val="0096707A"/>
    <w:rsid w:val="0096775A"/>
    <w:rsid w:val="0097034B"/>
    <w:rsid w:val="0097059E"/>
    <w:rsid w:val="009707E2"/>
    <w:rsid w:val="00970EE9"/>
    <w:rsid w:val="00971977"/>
    <w:rsid w:val="009722A0"/>
    <w:rsid w:val="009740FA"/>
    <w:rsid w:val="00975735"/>
    <w:rsid w:val="0097581D"/>
    <w:rsid w:val="009759FB"/>
    <w:rsid w:val="00975E29"/>
    <w:rsid w:val="00976E61"/>
    <w:rsid w:val="0097794D"/>
    <w:rsid w:val="00980182"/>
    <w:rsid w:val="00980443"/>
    <w:rsid w:val="00980944"/>
    <w:rsid w:val="00980DC3"/>
    <w:rsid w:val="00981702"/>
    <w:rsid w:val="00981F26"/>
    <w:rsid w:val="00983369"/>
    <w:rsid w:val="009834A3"/>
    <w:rsid w:val="00983574"/>
    <w:rsid w:val="00983CC2"/>
    <w:rsid w:val="00984954"/>
    <w:rsid w:val="0098524A"/>
    <w:rsid w:val="0098556D"/>
    <w:rsid w:val="00986735"/>
    <w:rsid w:val="00986FD4"/>
    <w:rsid w:val="009900A1"/>
    <w:rsid w:val="00990110"/>
    <w:rsid w:val="0099088C"/>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1306"/>
    <w:rsid w:val="009A2667"/>
    <w:rsid w:val="009A32F6"/>
    <w:rsid w:val="009A4A21"/>
    <w:rsid w:val="009A59BA"/>
    <w:rsid w:val="009A5EC2"/>
    <w:rsid w:val="009A6828"/>
    <w:rsid w:val="009A6B29"/>
    <w:rsid w:val="009A7195"/>
    <w:rsid w:val="009A78C6"/>
    <w:rsid w:val="009A7EFA"/>
    <w:rsid w:val="009A7F5B"/>
    <w:rsid w:val="009B0173"/>
    <w:rsid w:val="009B03A9"/>
    <w:rsid w:val="009B0D9D"/>
    <w:rsid w:val="009B0FEB"/>
    <w:rsid w:val="009B164A"/>
    <w:rsid w:val="009B1CC2"/>
    <w:rsid w:val="009B2B3C"/>
    <w:rsid w:val="009B2BF1"/>
    <w:rsid w:val="009B2D63"/>
    <w:rsid w:val="009B30BB"/>
    <w:rsid w:val="009B3437"/>
    <w:rsid w:val="009B3805"/>
    <w:rsid w:val="009B3841"/>
    <w:rsid w:val="009B3BC3"/>
    <w:rsid w:val="009B47F0"/>
    <w:rsid w:val="009B51FF"/>
    <w:rsid w:val="009B5566"/>
    <w:rsid w:val="009B592A"/>
    <w:rsid w:val="009B5C60"/>
    <w:rsid w:val="009B60AF"/>
    <w:rsid w:val="009B6AA6"/>
    <w:rsid w:val="009B6DC2"/>
    <w:rsid w:val="009B77D7"/>
    <w:rsid w:val="009B7914"/>
    <w:rsid w:val="009B79E9"/>
    <w:rsid w:val="009B7FF1"/>
    <w:rsid w:val="009C03AE"/>
    <w:rsid w:val="009C053E"/>
    <w:rsid w:val="009C0B28"/>
    <w:rsid w:val="009C0FCC"/>
    <w:rsid w:val="009C1491"/>
    <w:rsid w:val="009C14F7"/>
    <w:rsid w:val="009C1AA2"/>
    <w:rsid w:val="009C1E49"/>
    <w:rsid w:val="009C2502"/>
    <w:rsid w:val="009C2542"/>
    <w:rsid w:val="009C276F"/>
    <w:rsid w:val="009C2787"/>
    <w:rsid w:val="009C4746"/>
    <w:rsid w:val="009C47D6"/>
    <w:rsid w:val="009C5B2B"/>
    <w:rsid w:val="009C642F"/>
    <w:rsid w:val="009C68C1"/>
    <w:rsid w:val="009C69E8"/>
    <w:rsid w:val="009C6F14"/>
    <w:rsid w:val="009C709E"/>
    <w:rsid w:val="009D0448"/>
    <w:rsid w:val="009D0B17"/>
    <w:rsid w:val="009D15EB"/>
    <w:rsid w:val="009D1D1D"/>
    <w:rsid w:val="009D2627"/>
    <w:rsid w:val="009D26AE"/>
    <w:rsid w:val="009D26D5"/>
    <w:rsid w:val="009D3EC6"/>
    <w:rsid w:val="009D41B9"/>
    <w:rsid w:val="009D422C"/>
    <w:rsid w:val="009D5855"/>
    <w:rsid w:val="009D6547"/>
    <w:rsid w:val="009D67CB"/>
    <w:rsid w:val="009D6E94"/>
    <w:rsid w:val="009D7CC9"/>
    <w:rsid w:val="009E05B6"/>
    <w:rsid w:val="009E0976"/>
    <w:rsid w:val="009E0D01"/>
    <w:rsid w:val="009E108D"/>
    <w:rsid w:val="009E1D64"/>
    <w:rsid w:val="009E3711"/>
    <w:rsid w:val="009E3EB8"/>
    <w:rsid w:val="009E40BF"/>
    <w:rsid w:val="009E53D9"/>
    <w:rsid w:val="009E6289"/>
    <w:rsid w:val="009E68CA"/>
    <w:rsid w:val="009E6DE2"/>
    <w:rsid w:val="009E70C4"/>
    <w:rsid w:val="009E7162"/>
    <w:rsid w:val="009E75EA"/>
    <w:rsid w:val="009F13DB"/>
    <w:rsid w:val="009F3D25"/>
    <w:rsid w:val="009F51BA"/>
    <w:rsid w:val="009F5654"/>
    <w:rsid w:val="009F7ABE"/>
    <w:rsid w:val="00A00777"/>
    <w:rsid w:val="00A00E38"/>
    <w:rsid w:val="00A016CB"/>
    <w:rsid w:val="00A017C0"/>
    <w:rsid w:val="00A01EEC"/>
    <w:rsid w:val="00A02044"/>
    <w:rsid w:val="00A0221F"/>
    <w:rsid w:val="00A025B2"/>
    <w:rsid w:val="00A02AD2"/>
    <w:rsid w:val="00A02D9F"/>
    <w:rsid w:val="00A03683"/>
    <w:rsid w:val="00A03FEE"/>
    <w:rsid w:val="00A0518A"/>
    <w:rsid w:val="00A0529E"/>
    <w:rsid w:val="00A05545"/>
    <w:rsid w:val="00A1090C"/>
    <w:rsid w:val="00A115E4"/>
    <w:rsid w:val="00A118F6"/>
    <w:rsid w:val="00A131BA"/>
    <w:rsid w:val="00A13220"/>
    <w:rsid w:val="00A1361B"/>
    <w:rsid w:val="00A13B0D"/>
    <w:rsid w:val="00A14E50"/>
    <w:rsid w:val="00A14E7E"/>
    <w:rsid w:val="00A14EAF"/>
    <w:rsid w:val="00A150D1"/>
    <w:rsid w:val="00A1566B"/>
    <w:rsid w:val="00A15EA1"/>
    <w:rsid w:val="00A16E24"/>
    <w:rsid w:val="00A17E88"/>
    <w:rsid w:val="00A17F51"/>
    <w:rsid w:val="00A20BA5"/>
    <w:rsid w:val="00A20F2E"/>
    <w:rsid w:val="00A21020"/>
    <w:rsid w:val="00A210A0"/>
    <w:rsid w:val="00A228A9"/>
    <w:rsid w:val="00A23356"/>
    <w:rsid w:val="00A2358B"/>
    <w:rsid w:val="00A237FD"/>
    <w:rsid w:val="00A240A1"/>
    <w:rsid w:val="00A2520C"/>
    <w:rsid w:val="00A2561B"/>
    <w:rsid w:val="00A262B4"/>
    <w:rsid w:val="00A27E2B"/>
    <w:rsid w:val="00A27FD8"/>
    <w:rsid w:val="00A316DA"/>
    <w:rsid w:val="00A32507"/>
    <w:rsid w:val="00A32528"/>
    <w:rsid w:val="00A328CA"/>
    <w:rsid w:val="00A32F03"/>
    <w:rsid w:val="00A333E7"/>
    <w:rsid w:val="00A3380F"/>
    <w:rsid w:val="00A3497F"/>
    <w:rsid w:val="00A3518F"/>
    <w:rsid w:val="00A3522C"/>
    <w:rsid w:val="00A36935"/>
    <w:rsid w:val="00A37532"/>
    <w:rsid w:val="00A3773E"/>
    <w:rsid w:val="00A37CF5"/>
    <w:rsid w:val="00A40532"/>
    <w:rsid w:val="00A40BC7"/>
    <w:rsid w:val="00A41264"/>
    <w:rsid w:val="00A416B4"/>
    <w:rsid w:val="00A41AAE"/>
    <w:rsid w:val="00A4240D"/>
    <w:rsid w:val="00A43324"/>
    <w:rsid w:val="00A44C29"/>
    <w:rsid w:val="00A4508F"/>
    <w:rsid w:val="00A45CA6"/>
    <w:rsid w:val="00A45CB0"/>
    <w:rsid w:val="00A45E17"/>
    <w:rsid w:val="00A46F59"/>
    <w:rsid w:val="00A46F86"/>
    <w:rsid w:val="00A474BF"/>
    <w:rsid w:val="00A47C58"/>
    <w:rsid w:val="00A47EE8"/>
    <w:rsid w:val="00A52089"/>
    <w:rsid w:val="00A521F4"/>
    <w:rsid w:val="00A526B3"/>
    <w:rsid w:val="00A52C09"/>
    <w:rsid w:val="00A532A6"/>
    <w:rsid w:val="00A54F66"/>
    <w:rsid w:val="00A55654"/>
    <w:rsid w:val="00A5591C"/>
    <w:rsid w:val="00A55E25"/>
    <w:rsid w:val="00A55FC9"/>
    <w:rsid w:val="00A56A66"/>
    <w:rsid w:val="00A56D83"/>
    <w:rsid w:val="00A6016E"/>
    <w:rsid w:val="00A602C8"/>
    <w:rsid w:val="00A6057B"/>
    <w:rsid w:val="00A60987"/>
    <w:rsid w:val="00A614E6"/>
    <w:rsid w:val="00A61C9C"/>
    <w:rsid w:val="00A61F7A"/>
    <w:rsid w:val="00A623D9"/>
    <w:rsid w:val="00A62F62"/>
    <w:rsid w:val="00A6324E"/>
    <w:rsid w:val="00A632C4"/>
    <w:rsid w:val="00A633F7"/>
    <w:rsid w:val="00A63C12"/>
    <w:rsid w:val="00A65A4F"/>
    <w:rsid w:val="00A65E53"/>
    <w:rsid w:val="00A66212"/>
    <w:rsid w:val="00A66A2F"/>
    <w:rsid w:val="00A66C1C"/>
    <w:rsid w:val="00A6785D"/>
    <w:rsid w:val="00A67F13"/>
    <w:rsid w:val="00A70683"/>
    <w:rsid w:val="00A70AFA"/>
    <w:rsid w:val="00A7124C"/>
    <w:rsid w:val="00A71322"/>
    <w:rsid w:val="00A71A55"/>
    <w:rsid w:val="00A71C65"/>
    <w:rsid w:val="00A7279E"/>
    <w:rsid w:val="00A72AE1"/>
    <w:rsid w:val="00A72B50"/>
    <w:rsid w:val="00A742D1"/>
    <w:rsid w:val="00A746A8"/>
    <w:rsid w:val="00A74B03"/>
    <w:rsid w:val="00A75A9C"/>
    <w:rsid w:val="00A76092"/>
    <w:rsid w:val="00A761FC"/>
    <w:rsid w:val="00A7624A"/>
    <w:rsid w:val="00A8092E"/>
    <w:rsid w:val="00A80DA5"/>
    <w:rsid w:val="00A80DA7"/>
    <w:rsid w:val="00A8132B"/>
    <w:rsid w:val="00A818CA"/>
    <w:rsid w:val="00A81A0E"/>
    <w:rsid w:val="00A82471"/>
    <w:rsid w:val="00A83148"/>
    <w:rsid w:val="00A83FD4"/>
    <w:rsid w:val="00A84366"/>
    <w:rsid w:val="00A84DA0"/>
    <w:rsid w:val="00A84DA6"/>
    <w:rsid w:val="00A85A0A"/>
    <w:rsid w:val="00A85A54"/>
    <w:rsid w:val="00A8660D"/>
    <w:rsid w:val="00A8673E"/>
    <w:rsid w:val="00A869A8"/>
    <w:rsid w:val="00A86C42"/>
    <w:rsid w:val="00A86D33"/>
    <w:rsid w:val="00A86EE5"/>
    <w:rsid w:val="00A879CD"/>
    <w:rsid w:val="00A903ED"/>
    <w:rsid w:val="00A90848"/>
    <w:rsid w:val="00A909D3"/>
    <w:rsid w:val="00A9185B"/>
    <w:rsid w:val="00A91AA2"/>
    <w:rsid w:val="00A932F5"/>
    <w:rsid w:val="00A946C2"/>
    <w:rsid w:val="00A947A0"/>
    <w:rsid w:val="00A948A7"/>
    <w:rsid w:val="00A955DF"/>
    <w:rsid w:val="00A95B53"/>
    <w:rsid w:val="00A95E3C"/>
    <w:rsid w:val="00A963BC"/>
    <w:rsid w:val="00A96BD6"/>
    <w:rsid w:val="00A9707E"/>
    <w:rsid w:val="00A976B2"/>
    <w:rsid w:val="00AA0260"/>
    <w:rsid w:val="00AA04D5"/>
    <w:rsid w:val="00AA0860"/>
    <w:rsid w:val="00AA1126"/>
    <w:rsid w:val="00AA3C5F"/>
    <w:rsid w:val="00AA4AAD"/>
    <w:rsid w:val="00AA509C"/>
    <w:rsid w:val="00AA51F7"/>
    <w:rsid w:val="00AA6A87"/>
    <w:rsid w:val="00AA6AC2"/>
    <w:rsid w:val="00AA719F"/>
    <w:rsid w:val="00AA77E4"/>
    <w:rsid w:val="00AA7802"/>
    <w:rsid w:val="00AB0110"/>
    <w:rsid w:val="00AB1733"/>
    <w:rsid w:val="00AB1D0E"/>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BED"/>
    <w:rsid w:val="00AC1BA8"/>
    <w:rsid w:val="00AC1BB5"/>
    <w:rsid w:val="00AC1FE1"/>
    <w:rsid w:val="00AC260A"/>
    <w:rsid w:val="00AC3087"/>
    <w:rsid w:val="00AC30D6"/>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34E6"/>
    <w:rsid w:val="00AD39C0"/>
    <w:rsid w:val="00AD3A8C"/>
    <w:rsid w:val="00AD5327"/>
    <w:rsid w:val="00AD5822"/>
    <w:rsid w:val="00AD6388"/>
    <w:rsid w:val="00AD682A"/>
    <w:rsid w:val="00AD6D49"/>
    <w:rsid w:val="00AD6F08"/>
    <w:rsid w:val="00AD7974"/>
    <w:rsid w:val="00AE0014"/>
    <w:rsid w:val="00AE0AB4"/>
    <w:rsid w:val="00AE1099"/>
    <w:rsid w:val="00AE1A54"/>
    <w:rsid w:val="00AE1E84"/>
    <w:rsid w:val="00AE33C7"/>
    <w:rsid w:val="00AE4CA3"/>
    <w:rsid w:val="00AE57BB"/>
    <w:rsid w:val="00AE58C6"/>
    <w:rsid w:val="00AE5E0A"/>
    <w:rsid w:val="00AE72A9"/>
    <w:rsid w:val="00AF03BE"/>
    <w:rsid w:val="00AF0653"/>
    <w:rsid w:val="00AF16B6"/>
    <w:rsid w:val="00AF2ED5"/>
    <w:rsid w:val="00AF34AE"/>
    <w:rsid w:val="00AF40EC"/>
    <w:rsid w:val="00AF4300"/>
    <w:rsid w:val="00AF4D69"/>
    <w:rsid w:val="00AF5054"/>
    <w:rsid w:val="00AF542B"/>
    <w:rsid w:val="00AF59BA"/>
    <w:rsid w:val="00AF5BD7"/>
    <w:rsid w:val="00AF6953"/>
    <w:rsid w:val="00AF709D"/>
    <w:rsid w:val="00AF79A9"/>
    <w:rsid w:val="00AF7F5C"/>
    <w:rsid w:val="00B00080"/>
    <w:rsid w:val="00B005B1"/>
    <w:rsid w:val="00B0080C"/>
    <w:rsid w:val="00B02804"/>
    <w:rsid w:val="00B03354"/>
    <w:rsid w:val="00B03809"/>
    <w:rsid w:val="00B038CD"/>
    <w:rsid w:val="00B03ABA"/>
    <w:rsid w:val="00B04619"/>
    <w:rsid w:val="00B047FD"/>
    <w:rsid w:val="00B04912"/>
    <w:rsid w:val="00B04FFC"/>
    <w:rsid w:val="00B06752"/>
    <w:rsid w:val="00B06787"/>
    <w:rsid w:val="00B06C5E"/>
    <w:rsid w:val="00B06E94"/>
    <w:rsid w:val="00B06FFE"/>
    <w:rsid w:val="00B073D3"/>
    <w:rsid w:val="00B073E0"/>
    <w:rsid w:val="00B07BC4"/>
    <w:rsid w:val="00B10135"/>
    <w:rsid w:val="00B101F3"/>
    <w:rsid w:val="00B10332"/>
    <w:rsid w:val="00B103AA"/>
    <w:rsid w:val="00B104B1"/>
    <w:rsid w:val="00B10F6A"/>
    <w:rsid w:val="00B12746"/>
    <w:rsid w:val="00B12813"/>
    <w:rsid w:val="00B12B07"/>
    <w:rsid w:val="00B1307B"/>
    <w:rsid w:val="00B1349E"/>
    <w:rsid w:val="00B13B51"/>
    <w:rsid w:val="00B13D84"/>
    <w:rsid w:val="00B1462D"/>
    <w:rsid w:val="00B1539A"/>
    <w:rsid w:val="00B15492"/>
    <w:rsid w:val="00B15659"/>
    <w:rsid w:val="00B160F0"/>
    <w:rsid w:val="00B16374"/>
    <w:rsid w:val="00B17754"/>
    <w:rsid w:val="00B17ACF"/>
    <w:rsid w:val="00B2081B"/>
    <w:rsid w:val="00B216C1"/>
    <w:rsid w:val="00B21854"/>
    <w:rsid w:val="00B21C76"/>
    <w:rsid w:val="00B21EB2"/>
    <w:rsid w:val="00B22054"/>
    <w:rsid w:val="00B2285B"/>
    <w:rsid w:val="00B22DE9"/>
    <w:rsid w:val="00B23058"/>
    <w:rsid w:val="00B264BC"/>
    <w:rsid w:val="00B26BAE"/>
    <w:rsid w:val="00B302AF"/>
    <w:rsid w:val="00B3033B"/>
    <w:rsid w:val="00B30957"/>
    <w:rsid w:val="00B30AFF"/>
    <w:rsid w:val="00B30F20"/>
    <w:rsid w:val="00B31C29"/>
    <w:rsid w:val="00B32782"/>
    <w:rsid w:val="00B32F85"/>
    <w:rsid w:val="00B33286"/>
    <w:rsid w:val="00B33C43"/>
    <w:rsid w:val="00B33E81"/>
    <w:rsid w:val="00B344F6"/>
    <w:rsid w:val="00B35236"/>
    <w:rsid w:val="00B35EC6"/>
    <w:rsid w:val="00B368C6"/>
    <w:rsid w:val="00B36A13"/>
    <w:rsid w:val="00B36E17"/>
    <w:rsid w:val="00B374F6"/>
    <w:rsid w:val="00B377C1"/>
    <w:rsid w:val="00B37C45"/>
    <w:rsid w:val="00B37D9A"/>
    <w:rsid w:val="00B40857"/>
    <w:rsid w:val="00B410C6"/>
    <w:rsid w:val="00B41205"/>
    <w:rsid w:val="00B4136A"/>
    <w:rsid w:val="00B4145B"/>
    <w:rsid w:val="00B421AB"/>
    <w:rsid w:val="00B423A4"/>
    <w:rsid w:val="00B4252A"/>
    <w:rsid w:val="00B4276F"/>
    <w:rsid w:val="00B42BBF"/>
    <w:rsid w:val="00B4335E"/>
    <w:rsid w:val="00B43A16"/>
    <w:rsid w:val="00B43D36"/>
    <w:rsid w:val="00B4432C"/>
    <w:rsid w:val="00B4461E"/>
    <w:rsid w:val="00B44CCE"/>
    <w:rsid w:val="00B45334"/>
    <w:rsid w:val="00B45680"/>
    <w:rsid w:val="00B4572B"/>
    <w:rsid w:val="00B4629C"/>
    <w:rsid w:val="00B4672E"/>
    <w:rsid w:val="00B46786"/>
    <w:rsid w:val="00B46CA0"/>
    <w:rsid w:val="00B47A9F"/>
    <w:rsid w:val="00B50B8B"/>
    <w:rsid w:val="00B51615"/>
    <w:rsid w:val="00B520FA"/>
    <w:rsid w:val="00B52CD7"/>
    <w:rsid w:val="00B52EE6"/>
    <w:rsid w:val="00B53991"/>
    <w:rsid w:val="00B53E6C"/>
    <w:rsid w:val="00B54EDF"/>
    <w:rsid w:val="00B5567F"/>
    <w:rsid w:val="00B5700F"/>
    <w:rsid w:val="00B60DCD"/>
    <w:rsid w:val="00B6113F"/>
    <w:rsid w:val="00B61405"/>
    <w:rsid w:val="00B61917"/>
    <w:rsid w:val="00B619A2"/>
    <w:rsid w:val="00B61C4F"/>
    <w:rsid w:val="00B61C6F"/>
    <w:rsid w:val="00B63335"/>
    <w:rsid w:val="00B63462"/>
    <w:rsid w:val="00B63CC5"/>
    <w:rsid w:val="00B6471E"/>
    <w:rsid w:val="00B64723"/>
    <w:rsid w:val="00B6551E"/>
    <w:rsid w:val="00B65C80"/>
    <w:rsid w:val="00B66566"/>
    <w:rsid w:val="00B70556"/>
    <w:rsid w:val="00B706CF"/>
    <w:rsid w:val="00B7091B"/>
    <w:rsid w:val="00B70C7E"/>
    <w:rsid w:val="00B70DE2"/>
    <w:rsid w:val="00B7101E"/>
    <w:rsid w:val="00B7120D"/>
    <w:rsid w:val="00B7136A"/>
    <w:rsid w:val="00B71E2C"/>
    <w:rsid w:val="00B71F8C"/>
    <w:rsid w:val="00B72259"/>
    <w:rsid w:val="00B725C3"/>
    <w:rsid w:val="00B73522"/>
    <w:rsid w:val="00B73592"/>
    <w:rsid w:val="00B73FDA"/>
    <w:rsid w:val="00B7401D"/>
    <w:rsid w:val="00B74436"/>
    <w:rsid w:val="00B74B07"/>
    <w:rsid w:val="00B75433"/>
    <w:rsid w:val="00B76B7D"/>
    <w:rsid w:val="00B770AB"/>
    <w:rsid w:val="00B805A3"/>
    <w:rsid w:val="00B808BB"/>
    <w:rsid w:val="00B80CD1"/>
    <w:rsid w:val="00B80FC7"/>
    <w:rsid w:val="00B812E8"/>
    <w:rsid w:val="00B81810"/>
    <w:rsid w:val="00B81CD0"/>
    <w:rsid w:val="00B82E41"/>
    <w:rsid w:val="00B83051"/>
    <w:rsid w:val="00B8351F"/>
    <w:rsid w:val="00B83596"/>
    <w:rsid w:val="00B837A8"/>
    <w:rsid w:val="00B842F2"/>
    <w:rsid w:val="00B85BA6"/>
    <w:rsid w:val="00B86455"/>
    <w:rsid w:val="00B8686B"/>
    <w:rsid w:val="00B86A50"/>
    <w:rsid w:val="00B86E3A"/>
    <w:rsid w:val="00B87598"/>
    <w:rsid w:val="00B90660"/>
    <w:rsid w:val="00B9077D"/>
    <w:rsid w:val="00B90783"/>
    <w:rsid w:val="00B90A38"/>
    <w:rsid w:val="00B90D2B"/>
    <w:rsid w:val="00B926BA"/>
    <w:rsid w:val="00B92A70"/>
    <w:rsid w:val="00B92B19"/>
    <w:rsid w:val="00B931A7"/>
    <w:rsid w:val="00B9347B"/>
    <w:rsid w:val="00B93E3A"/>
    <w:rsid w:val="00B951FC"/>
    <w:rsid w:val="00B95422"/>
    <w:rsid w:val="00B95732"/>
    <w:rsid w:val="00B95B4F"/>
    <w:rsid w:val="00B95D70"/>
    <w:rsid w:val="00B960CC"/>
    <w:rsid w:val="00B960FB"/>
    <w:rsid w:val="00B96930"/>
    <w:rsid w:val="00B96C02"/>
    <w:rsid w:val="00B96C71"/>
    <w:rsid w:val="00B96FF1"/>
    <w:rsid w:val="00B97636"/>
    <w:rsid w:val="00B97988"/>
    <w:rsid w:val="00B97D15"/>
    <w:rsid w:val="00B97D6E"/>
    <w:rsid w:val="00BA0B57"/>
    <w:rsid w:val="00BA121D"/>
    <w:rsid w:val="00BA1BA2"/>
    <w:rsid w:val="00BA1C3A"/>
    <w:rsid w:val="00BA1CD5"/>
    <w:rsid w:val="00BA1F48"/>
    <w:rsid w:val="00BA2023"/>
    <w:rsid w:val="00BA25A6"/>
    <w:rsid w:val="00BA2EC1"/>
    <w:rsid w:val="00BA31E9"/>
    <w:rsid w:val="00BA32B0"/>
    <w:rsid w:val="00BA3504"/>
    <w:rsid w:val="00BA4849"/>
    <w:rsid w:val="00BA5205"/>
    <w:rsid w:val="00BA59AB"/>
    <w:rsid w:val="00BA5BEA"/>
    <w:rsid w:val="00BA610F"/>
    <w:rsid w:val="00BA67AC"/>
    <w:rsid w:val="00BA7495"/>
    <w:rsid w:val="00BA784B"/>
    <w:rsid w:val="00BB0846"/>
    <w:rsid w:val="00BB09F2"/>
    <w:rsid w:val="00BB1C1D"/>
    <w:rsid w:val="00BB21D1"/>
    <w:rsid w:val="00BB24B9"/>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A2D"/>
    <w:rsid w:val="00BC34CD"/>
    <w:rsid w:val="00BC533C"/>
    <w:rsid w:val="00BC5342"/>
    <w:rsid w:val="00BC5907"/>
    <w:rsid w:val="00BC5A7B"/>
    <w:rsid w:val="00BC5BD7"/>
    <w:rsid w:val="00BC6181"/>
    <w:rsid w:val="00BC622F"/>
    <w:rsid w:val="00BC623C"/>
    <w:rsid w:val="00BC6BB2"/>
    <w:rsid w:val="00BC7068"/>
    <w:rsid w:val="00BC79A8"/>
    <w:rsid w:val="00BC7A18"/>
    <w:rsid w:val="00BC7CFC"/>
    <w:rsid w:val="00BD1024"/>
    <w:rsid w:val="00BD2631"/>
    <w:rsid w:val="00BD3118"/>
    <w:rsid w:val="00BD34E8"/>
    <w:rsid w:val="00BD385C"/>
    <w:rsid w:val="00BD4158"/>
    <w:rsid w:val="00BD49C5"/>
    <w:rsid w:val="00BD5222"/>
    <w:rsid w:val="00BD5D44"/>
    <w:rsid w:val="00BD5F2D"/>
    <w:rsid w:val="00BD63D2"/>
    <w:rsid w:val="00BD7857"/>
    <w:rsid w:val="00BD7B6E"/>
    <w:rsid w:val="00BE0236"/>
    <w:rsid w:val="00BE0F10"/>
    <w:rsid w:val="00BE2970"/>
    <w:rsid w:val="00BE40BE"/>
    <w:rsid w:val="00BE494A"/>
    <w:rsid w:val="00BE4CA7"/>
    <w:rsid w:val="00BE5ADD"/>
    <w:rsid w:val="00BE5EE8"/>
    <w:rsid w:val="00BE5EF7"/>
    <w:rsid w:val="00BE66FF"/>
    <w:rsid w:val="00BE6C67"/>
    <w:rsid w:val="00BE70F7"/>
    <w:rsid w:val="00BE7215"/>
    <w:rsid w:val="00BE7B4D"/>
    <w:rsid w:val="00BF07BD"/>
    <w:rsid w:val="00BF0807"/>
    <w:rsid w:val="00BF1279"/>
    <w:rsid w:val="00BF2A56"/>
    <w:rsid w:val="00BF2AB8"/>
    <w:rsid w:val="00BF2F60"/>
    <w:rsid w:val="00BF3E24"/>
    <w:rsid w:val="00BF5787"/>
    <w:rsid w:val="00BF585E"/>
    <w:rsid w:val="00BF66B2"/>
    <w:rsid w:val="00BF6DD4"/>
    <w:rsid w:val="00BF7026"/>
    <w:rsid w:val="00BF72F5"/>
    <w:rsid w:val="00BF7AA4"/>
    <w:rsid w:val="00C00EB1"/>
    <w:rsid w:val="00C01497"/>
    <w:rsid w:val="00C0201E"/>
    <w:rsid w:val="00C0230A"/>
    <w:rsid w:val="00C024F4"/>
    <w:rsid w:val="00C02F18"/>
    <w:rsid w:val="00C0311F"/>
    <w:rsid w:val="00C033C1"/>
    <w:rsid w:val="00C03474"/>
    <w:rsid w:val="00C034B7"/>
    <w:rsid w:val="00C03D17"/>
    <w:rsid w:val="00C03E32"/>
    <w:rsid w:val="00C04B62"/>
    <w:rsid w:val="00C05680"/>
    <w:rsid w:val="00C059F4"/>
    <w:rsid w:val="00C05BE2"/>
    <w:rsid w:val="00C05F28"/>
    <w:rsid w:val="00C0792C"/>
    <w:rsid w:val="00C07A4C"/>
    <w:rsid w:val="00C07BC1"/>
    <w:rsid w:val="00C07D84"/>
    <w:rsid w:val="00C1294D"/>
    <w:rsid w:val="00C13449"/>
    <w:rsid w:val="00C14499"/>
    <w:rsid w:val="00C14FED"/>
    <w:rsid w:val="00C163CD"/>
    <w:rsid w:val="00C20AEB"/>
    <w:rsid w:val="00C220D5"/>
    <w:rsid w:val="00C22507"/>
    <w:rsid w:val="00C22B68"/>
    <w:rsid w:val="00C22C55"/>
    <w:rsid w:val="00C2358D"/>
    <w:rsid w:val="00C235C8"/>
    <w:rsid w:val="00C23761"/>
    <w:rsid w:val="00C23768"/>
    <w:rsid w:val="00C23DD9"/>
    <w:rsid w:val="00C247A0"/>
    <w:rsid w:val="00C2703E"/>
    <w:rsid w:val="00C27044"/>
    <w:rsid w:val="00C31F8F"/>
    <w:rsid w:val="00C325F6"/>
    <w:rsid w:val="00C329D4"/>
    <w:rsid w:val="00C330D2"/>
    <w:rsid w:val="00C33B04"/>
    <w:rsid w:val="00C34170"/>
    <w:rsid w:val="00C3440E"/>
    <w:rsid w:val="00C348A1"/>
    <w:rsid w:val="00C348F0"/>
    <w:rsid w:val="00C36257"/>
    <w:rsid w:val="00C362F2"/>
    <w:rsid w:val="00C36BFE"/>
    <w:rsid w:val="00C3792F"/>
    <w:rsid w:val="00C37BC7"/>
    <w:rsid w:val="00C40515"/>
    <w:rsid w:val="00C40658"/>
    <w:rsid w:val="00C407A6"/>
    <w:rsid w:val="00C407E9"/>
    <w:rsid w:val="00C40EFA"/>
    <w:rsid w:val="00C41047"/>
    <w:rsid w:val="00C416DE"/>
    <w:rsid w:val="00C416EF"/>
    <w:rsid w:val="00C4244D"/>
    <w:rsid w:val="00C42EF3"/>
    <w:rsid w:val="00C42F97"/>
    <w:rsid w:val="00C44B19"/>
    <w:rsid w:val="00C44C40"/>
    <w:rsid w:val="00C44E2D"/>
    <w:rsid w:val="00C4575A"/>
    <w:rsid w:val="00C46403"/>
    <w:rsid w:val="00C46B6F"/>
    <w:rsid w:val="00C4746B"/>
    <w:rsid w:val="00C4778A"/>
    <w:rsid w:val="00C503AB"/>
    <w:rsid w:val="00C50CE7"/>
    <w:rsid w:val="00C51E7A"/>
    <w:rsid w:val="00C52475"/>
    <w:rsid w:val="00C5266A"/>
    <w:rsid w:val="00C527FA"/>
    <w:rsid w:val="00C538BE"/>
    <w:rsid w:val="00C539EE"/>
    <w:rsid w:val="00C54AB4"/>
    <w:rsid w:val="00C55797"/>
    <w:rsid w:val="00C55EBB"/>
    <w:rsid w:val="00C55ED4"/>
    <w:rsid w:val="00C56937"/>
    <w:rsid w:val="00C57011"/>
    <w:rsid w:val="00C57BEE"/>
    <w:rsid w:val="00C603A8"/>
    <w:rsid w:val="00C61A79"/>
    <w:rsid w:val="00C6283A"/>
    <w:rsid w:val="00C62AB5"/>
    <w:rsid w:val="00C62F56"/>
    <w:rsid w:val="00C630F6"/>
    <w:rsid w:val="00C6339B"/>
    <w:rsid w:val="00C635B8"/>
    <w:rsid w:val="00C642D6"/>
    <w:rsid w:val="00C64963"/>
    <w:rsid w:val="00C64FE2"/>
    <w:rsid w:val="00C6536A"/>
    <w:rsid w:val="00C6536E"/>
    <w:rsid w:val="00C66770"/>
    <w:rsid w:val="00C66CAB"/>
    <w:rsid w:val="00C71135"/>
    <w:rsid w:val="00C71C98"/>
    <w:rsid w:val="00C71D36"/>
    <w:rsid w:val="00C72665"/>
    <w:rsid w:val="00C72E77"/>
    <w:rsid w:val="00C735A6"/>
    <w:rsid w:val="00C73832"/>
    <w:rsid w:val="00C73955"/>
    <w:rsid w:val="00C73CA7"/>
    <w:rsid w:val="00C74131"/>
    <w:rsid w:val="00C74909"/>
    <w:rsid w:val="00C755D1"/>
    <w:rsid w:val="00C76B51"/>
    <w:rsid w:val="00C77249"/>
    <w:rsid w:val="00C772BE"/>
    <w:rsid w:val="00C77408"/>
    <w:rsid w:val="00C77957"/>
    <w:rsid w:val="00C77BB3"/>
    <w:rsid w:val="00C8093A"/>
    <w:rsid w:val="00C8140B"/>
    <w:rsid w:val="00C81BC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879A0"/>
    <w:rsid w:val="00C900E5"/>
    <w:rsid w:val="00C905A2"/>
    <w:rsid w:val="00C90ACD"/>
    <w:rsid w:val="00C90FBE"/>
    <w:rsid w:val="00C91009"/>
    <w:rsid w:val="00C916D2"/>
    <w:rsid w:val="00C91719"/>
    <w:rsid w:val="00C91DC3"/>
    <w:rsid w:val="00C92791"/>
    <w:rsid w:val="00C9408A"/>
    <w:rsid w:val="00C945DB"/>
    <w:rsid w:val="00C94629"/>
    <w:rsid w:val="00C953C5"/>
    <w:rsid w:val="00C96A6B"/>
    <w:rsid w:val="00C96BAC"/>
    <w:rsid w:val="00C9771C"/>
    <w:rsid w:val="00C97A55"/>
    <w:rsid w:val="00CA1268"/>
    <w:rsid w:val="00CA14C0"/>
    <w:rsid w:val="00CA1515"/>
    <w:rsid w:val="00CA16A2"/>
    <w:rsid w:val="00CA196F"/>
    <w:rsid w:val="00CA1F0F"/>
    <w:rsid w:val="00CA2791"/>
    <w:rsid w:val="00CA2916"/>
    <w:rsid w:val="00CA3205"/>
    <w:rsid w:val="00CA34AA"/>
    <w:rsid w:val="00CA3D2E"/>
    <w:rsid w:val="00CA3F46"/>
    <w:rsid w:val="00CA4445"/>
    <w:rsid w:val="00CA49A6"/>
    <w:rsid w:val="00CA4CCA"/>
    <w:rsid w:val="00CA4EEF"/>
    <w:rsid w:val="00CA66C0"/>
    <w:rsid w:val="00CA691E"/>
    <w:rsid w:val="00CA7CAF"/>
    <w:rsid w:val="00CB01FD"/>
    <w:rsid w:val="00CB0CFC"/>
    <w:rsid w:val="00CB1103"/>
    <w:rsid w:val="00CB1476"/>
    <w:rsid w:val="00CB1753"/>
    <w:rsid w:val="00CB3026"/>
    <w:rsid w:val="00CB31D4"/>
    <w:rsid w:val="00CB335E"/>
    <w:rsid w:val="00CB3FCE"/>
    <w:rsid w:val="00CB420E"/>
    <w:rsid w:val="00CB48AD"/>
    <w:rsid w:val="00CB57A5"/>
    <w:rsid w:val="00CB6530"/>
    <w:rsid w:val="00CB6550"/>
    <w:rsid w:val="00CB68BA"/>
    <w:rsid w:val="00CB75DE"/>
    <w:rsid w:val="00CB7634"/>
    <w:rsid w:val="00CB76A6"/>
    <w:rsid w:val="00CB7C72"/>
    <w:rsid w:val="00CB7E93"/>
    <w:rsid w:val="00CC07F0"/>
    <w:rsid w:val="00CC081A"/>
    <w:rsid w:val="00CC0C91"/>
    <w:rsid w:val="00CC281D"/>
    <w:rsid w:val="00CC2B2D"/>
    <w:rsid w:val="00CC3156"/>
    <w:rsid w:val="00CC3426"/>
    <w:rsid w:val="00CC3B0B"/>
    <w:rsid w:val="00CC3D21"/>
    <w:rsid w:val="00CC408C"/>
    <w:rsid w:val="00CC4C3A"/>
    <w:rsid w:val="00CC52CC"/>
    <w:rsid w:val="00CC566B"/>
    <w:rsid w:val="00CC5F62"/>
    <w:rsid w:val="00CC73C6"/>
    <w:rsid w:val="00CC7928"/>
    <w:rsid w:val="00CC7B39"/>
    <w:rsid w:val="00CD080F"/>
    <w:rsid w:val="00CD1F16"/>
    <w:rsid w:val="00CD29CD"/>
    <w:rsid w:val="00CD2BF8"/>
    <w:rsid w:val="00CD327B"/>
    <w:rsid w:val="00CD3997"/>
    <w:rsid w:val="00CD3A99"/>
    <w:rsid w:val="00CD4E9F"/>
    <w:rsid w:val="00CD50DE"/>
    <w:rsid w:val="00CD5ADE"/>
    <w:rsid w:val="00CD5BC7"/>
    <w:rsid w:val="00CD6276"/>
    <w:rsid w:val="00CE01FC"/>
    <w:rsid w:val="00CE0FC9"/>
    <w:rsid w:val="00CE1234"/>
    <w:rsid w:val="00CE131F"/>
    <w:rsid w:val="00CE1F1E"/>
    <w:rsid w:val="00CE1FC8"/>
    <w:rsid w:val="00CE207A"/>
    <w:rsid w:val="00CE38BE"/>
    <w:rsid w:val="00CE3B0C"/>
    <w:rsid w:val="00CE50BC"/>
    <w:rsid w:val="00CE664A"/>
    <w:rsid w:val="00CE768A"/>
    <w:rsid w:val="00CF050F"/>
    <w:rsid w:val="00CF117B"/>
    <w:rsid w:val="00CF1F05"/>
    <w:rsid w:val="00CF2263"/>
    <w:rsid w:val="00CF2322"/>
    <w:rsid w:val="00CF2B12"/>
    <w:rsid w:val="00CF2BF5"/>
    <w:rsid w:val="00CF2FC4"/>
    <w:rsid w:val="00CF3577"/>
    <w:rsid w:val="00CF4161"/>
    <w:rsid w:val="00CF4206"/>
    <w:rsid w:val="00CF42D4"/>
    <w:rsid w:val="00CF54DE"/>
    <w:rsid w:val="00CF5D75"/>
    <w:rsid w:val="00CF6A8F"/>
    <w:rsid w:val="00CF74C1"/>
    <w:rsid w:val="00CF7B6D"/>
    <w:rsid w:val="00CF7DE1"/>
    <w:rsid w:val="00D0080A"/>
    <w:rsid w:val="00D00994"/>
    <w:rsid w:val="00D00E7C"/>
    <w:rsid w:val="00D00FC5"/>
    <w:rsid w:val="00D01C15"/>
    <w:rsid w:val="00D01FBA"/>
    <w:rsid w:val="00D03360"/>
    <w:rsid w:val="00D04D61"/>
    <w:rsid w:val="00D055D9"/>
    <w:rsid w:val="00D06110"/>
    <w:rsid w:val="00D072F0"/>
    <w:rsid w:val="00D0784F"/>
    <w:rsid w:val="00D107FF"/>
    <w:rsid w:val="00D10DE4"/>
    <w:rsid w:val="00D10E16"/>
    <w:rsid w:val="00D12446"/>
    <w:rsid w:val="00D127A9"/>
    <w:rsid w:val="00D15D77"/>
    <w:rsid w:val="00D163BB"/>
    <w:rsid w:val="00D16440"/>
    <w:rsid w:val="00D164CD"/>
    <w:rsid w:val="00D166B3"/>
    <w:rsid w:val="00D1749A"/>
    <w:rsid w:val="00D2015B"/>
    <w:rsid w:val="00D20DFE"/>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F04"/>
    <w:rsid w:val="00D2600B"/>
    <w:rsid w:val="00D264DA"/>
    <w:rsid w:val="00D265D5"/>
    <w:rsid w:val="00D277EB"/>
    <w:rsid w:val="00D27CC6"/>
    <w:rsid w:val="00D306BF"/>
    <w:rsid w:val="00D30BB0"/>
    <w:rsid w:val="00D316C9"/>
    <w:rsid w:val="00D331AE"/>
    <w:rsid w:val="00D33AF7"/>
    <w:rsid w:val="00D3446C"/>
    <w:rsid w:val="00D3447F"/>
    <w:rsid w:val="00D34CEF"/>
    <w:rsid w:val="00D350D6"/>
    <w:rsid w:val="00D35401"/>
    <w:rsid w:val="00D35902"/>
    <w:rsid w:val="00D368F9"/>
    <w:rsid w:val="00D37A24"/>
    <w:rsid w:val="00D37F11"/>
    <w:rsid w:val="00D413F2"/>
    <w:rsid w:val="00D4176A"/>
    <w:rsid w:val="00D42056"/>
    <w:rsid w:val="00D426F1"/>
    <w:rsid w:val="00D4274C"/>
    <w:rsid w:val="00D4353C"/>
    <w:rsid w:val="00D442B0"/>
    <w:rsid w:val="00D4440D"/>
    <w:rsid w:val="00D447A4"/>
    <w:rsid w:val="00D44A73"/>
    <w:rsid w:val="00D44B7C"/>
    <w:rsid w:val="00D46FA8"/>
    <w:rsid w:val="00D476DE"/>
    <w:rsid w:val="00D47C58"/>
    <w:rsid w:val="00D50AA3"/>
    <w:rsid w:val="00D50E04"/>
    <w:rsid w:val="00D51840"/>
    <w:rsid w:val="00D51B31"/>
    <w:rsid w:val="00D52C1C"/>
    <w:rsid w:val="00D52CC0"/>
    <w:rsid w:val="00D5708E"/>
    <w:rsid w:val="00D57FAA"/>
    <w:rsid w:val="00D60319"/>
    <w:rsid w:val="00D60A92"/>
    <w:rsid w:val="00D60F48"/>
    <w:rsid w:val="00D62ACC"/>
    <w:rsid w:val="00D62CB8"/>
    <w:rsid w:val="00D63342"/>
    <w:rsid w:val="00D63617"/>
    <w:rsid w:val="00D64262"/>
    <w:rsid w:val="00D64C2F"/>
    <w:rsid w:val="00D65713"/>
    <w:rsid w:val="00D659BB"/>
    <w:rsid w:val="00D65DB1"/>
    <w:rsid w:val="00D66072"/>
    <w:rsid w:val="00D663EE"/>
    <w:rsid w:val="00D665CE"/>
    <w:rsid w:val="00D6680A"/>
    <w:rsid w:val="00D6766E"/>
    <w:rsid w:val="00D67743"/>
    <w:rsid w:val="00D67A19"/>
    <w:rsid w:val="00D7223F"/>
    <w:rsid w:val="00D72D32"/>
    <w:rsid w:val="00D7367D"/>
    <w:rsid w:val="00D73A66"/>
    <w:rsid w:val="00D74D76"/>
    <w:rsid w:val="00D7504F"/>
    <w:rsid w:val="00D750F6"/>
    <w:rsid w:val="00D75366"/>
    <w:rsid w:val="00D75A70"/>
    <w:rsid w:val="00D75BC8"/>
    <w:rsid w:val="00D76D72"/>
    <w:rsid w:val="00D77110"/>
    <w:rsid w:val="00D77CDA"/>
    <w:rsid w:val="00D80F25"/>
    <w:rsid w:val="00D81650"/>
    <w:rsid w:val="00D817BE"/>
    <w:rsid w:val="00D819D8"/>
    <w:rsid w:val="00D82005"/>
    <w:rsid w:val="00D8213F"/>
    <w:rsid w:val="00D82396"/>
    <w:rsid w:val="00D824BA"/>
    <w:rsid w:val="00D8271A"/>
    <w:rsid w:val="00D82FAF"/>
    <w:rsid w:val="00D83912"/>
    <w:rsid w:val="00D85601"/>
    <w:rsid w:val="00D85863"/>
    <w:rsid w:val="00D907D2"/>
    <w:rsid w:val="00D90DA5"/>
    <w:rsid w:val="00D91BED"/>
    <w:rsid w:val="00D91E0E"/>
    <w:rsid w:val="00D92274"/>
    <w:rsid w:val="00D923A7"/>
    <w:rsid w:val="00D924F0"/>
    <w:rsid w:val="00D92D9A"/>
    <w:rsid w:val="00D93257"/>
    <w:rsid w:val="00D94116"/>
    <w:rsid w:val="00D942A9"/>
    <w:rsid w:val="00D942D6"/>
    <w:rsid w:val="00D95C26"/>
    <w:rsid w:val="00D9698F"/>
    <w:rsid w:val="00D96BB0"/>
    <w:rsid w:val="00D96CF8"/>
    <w:rsid w:val="00D9704D"/>
    <w:rsid w:val="00D97183"/>
    <w:rsid w:val="00DA007D"/>
    <w:rsid w:val="00DA02B9"/>
    <w:rsid w:val="00DA0759"/>
    <w:rsid w:val="00DA080A"/>
    <w:rsid w:val="00DA0B3F"/>
    <w:rsid w:val="00DA11AB"/>
    <w:rsid w:val="00DA2C00"/>
    <w:rsid w:val="00DA37FE"/>
    <w:rsid w:val="00DA4574"/>
    <w:rsid w:val="00DA56E5"/>
    <w:rsid w:val="00DA6A4A"/>
    <w:rsid w:val="00DA6FAA"/>
    <w:rsid w:val="00DB0724"/>
    <w:rsid w:val="00DB0D6D"/>
    <w:rsid w:val="00DB11AE"/>
    <w:rsid w:val="00DB1F12"/>
    <w:rsid w:val="00DB241F"/>
    <w:rsid w:val="00DB24A5"/>
    <w:rsid w:val="00DB27A5"/>
    <w:rsid w:val="00DB2B90"/>
    <w:rsid w:val="00DB2B9E"/>
    <w:rsid w:val="00DB3317"/>
    <w:rsid w:val="00DB33F2"/>
    <w:rsid w:val="00DB504F"/>
    <w:rsid w:val="00DB5B24"/>
    <w:rsid w:val="00DB5BD5"/>
    <w:rsid w:val="00DB6158"/>
    <w:rsid w:val="00DB64F6"/>
    <w:rsid w:val="00DB6D0F"/>
    <w:rsid w:val="00DB7A0D"/>
    <w:rsid w:val="00DB7BE5"/>
    <w:rsid w:val="00DC0A62"/>
    <w:rsid w:val="00DC0B52"/>
    <w:rsid w:val="00DC0BCB"/>
    <w:rsid w:val="00DC0D16"/>
    <w:rsid w:val="00DC167C"/>
    <w:rsid w:val="00DC1ABE"/>
    <w:rsid w:val="00DC292E"/>
    <w:rsid w:val="00DC3032"/>
    <w:rsid w:val="00DC56F3"/>
    <w:rsid w:val="00DC60EE"/>
    <w:rsid w:val="00DC6739"/>
    <w:rsid w:val="00DC6DC7"/>
    <w:rsid w:val="00DC72DA"/>
    <w:rsid w:val="00DC7A01"/>
    <w:rsid w:val="00DD0051"/>
    <w:rsid w:val="00DD06C2"/>
    <w:rsid w:val="00DD0D19"/>
    <w:rsid w:val="00DD1176"/>
    <w:rsid w:val="00DD1980"/>
    <w:rsid w:val="00DD2417"/>
    <w:rsid w:val="00DD3386"/>
    <w:rsid w:val="00DD4543"/>
    <w:rsid w:val="00DD4A1A"/>
    <w:rsid w:val="00DD4E7C"/>
    <w:rsid w:val="00DD5E17"/>
    <w:rsid w:val="00DD63E0"/>
    <w:rsid w:val="00DD695F"/>
    <w:rsid w:val="00DD72EC"/>
    <w:rsid w:val="00DE0932"/>
    <w:rsid w:val="00DE0FD7"/>
    <w:rsid w:val="00DE1D7B"/>
    <w:rsid w:val="00DE1FE4"/>
    <w:rsid w:val="00DE20E3"/>
    <w:rsid w:val="00DE2168"/>
    <w:rsid w:val="00DE2FF7"/>
    <w:rsid w:val="00DE335B"/>
    <w:rsid w:val="00DE362B"/>
    <w:rsid w:val="00DE3AA8"/>
    <w:rsid w:val="00DE3FF3"/>
    <w:rsid w:val="00DE415A"/>
    <w:rsid w:val="00DE4843"/>
    <w:rsid w:val="00DE4900"/>
    <w:rsid w:val="00DE4B61"/>
    <w:rsid w:val="00DE6363"/>
    <w:rsid w:val="00DE67C4"/>
    <w:rsid w:val="00DE6814"/>
    <w:rsid w:val="00DE6EA9"/>
    <w:rsid w:val="00DE72AA"/>
    <w:rsid w:val="00DE7A01"/>
    <w:rsid w:val="00DF07DC"/>
    <w:rsid w:val="00DF1814"/>
    <w:rsid w:val="00DF18F2"/>
    <w:rsid w:val="00DF248C"/>
    <w:rsid w:val="00DF2588"/>
    <w:rsid w:val="00DF2CEA"/>
    <w:rsid w:val="00DF4001"/>
    <w:rsid w:val="00DF5A9E"/>
    <w:rsid w:val="00DF5B58"/>
    <w:rsid w:val="00DF5F98"/>
    <w:rsid w:val="00DF6577"/>
    <w:rsid w:val="00DF79F5"/>
    <w:rsid w:val="00E00265"/>
    <w:rsid w:val="00E00903"/>
    <w:rsid w:val="00E00C36"/>
    <w:rsid w:val="00E011EF"/>
    <w:rsid w:val="00E017E3"/>
    <w:rsid w:val="00E019A2"/>
    <w:rsid w:val="00E01CA3"/>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5B"/>
    <w:rsid w:val="00E06C62"/>
    <w:rsid w:val="00E075E9"/>
    <w:rsid w:val="00E10C95"/>
    <w:rsid w:val="00E11078"/>
    <w:rsid w:val="00E115C6"/>
    <w:rsid w:val="00E11664"/>
    <w:rsid w:val="00E119CF"/>
    <w:rsid w:val="00E124CB"/>
    <w:rsid w:val="00E13727"/>
    <w:rsid w:val="00E1399F"/>
    <w:rsid w:val="00E13ABC"/>
    <w:rsid w:val="00E14197"/>
    <w:rsid w:val="00E15073"/>
    <w:rsid w:val="00E15784"/>
    <w:rsid w:val="00E15FAA"/>
    <w:rsid w:val="00E17F1E"/>
    <w:rsid w:val="00E20A76"/>
    <w:rsid w:val="00E21C32"/>
    <w:rsid w:val="00E21F5C"/>
    <w:rsid w:val="00E2343E"/>
    <w:rsid w:val="00E26509"/>
    <w:rsid w:val="00E26F6A"/>
    <w:rsid w:val="00E30272"/>
    <w:rsid w:val="00E314DE"/>
    <w:rsid w:val="00E32587"/>
    <w:rsid w:val="00E331E2"/>
    <w:rsid w:val="00E334E4"/>
    <w:rsid w:val="00E3374E"/>
    <w:rsid w:val="00E3406E"/>
    <w:rsid w:val="00E34515"/>
    <w:rsid w:val="00E34642"/>
    <w:rsid w:val="00E35ECE"/>
    <w:rsid w:val="00E3781F"/>
    <w:rsid w:val="00E37E19"/>
    <w:rsid w:val="00E37EA3"/>
    <w:rsid w:val="00E413C6"/>
    <w:rsid w:val="00E41DB3"/>
    <w:rsid w:val="00E41F59"/>
    <w:rsid w:val="00E42885"/>
    <w:rsid w:val="00E4348A"/>
    <w:rsid w:val="00E44412"/>
    <w:rsid w:val="00E44441"/>
    <w:rsid w:val="00E4452E"/>
    <w:rsid w:val="00E4588F"/>
    <w:rsid w:val="00E4631C"/>
    <w:rsid w:val="00E46455"/>
    <w:rsid w:val="00E4723C"/>
    <w:rsid w:val="00E476D1"/>
    <w:rsid w:val="00E51896"/>
    <w:rsid w:val="00E519FF"/>
    <w:rsid w:val="00E51DFB"/>
    <w:rsid w:val="00E52D50"/>
    <w:rsid w:val="00E5353C"/>
    <w:rsid w:val="00E54C59"/>
    <w:rsid w:val="00E5594E"/>
    <w:rsid w:val="00E55E3B"/>
    <w:rsid w:val="00E56319"/>
    <w:rsid w:val="00E564E8"/>
    <w:rsid w:val="00E571AF"/>
    <w:rsid w:val="00E578EF"/>
    <w:rsid w:val="00E60271"/>
    <w:rsid w:val="00E6070E"/>
    <w:rsid w:val="00E60820"/>
    <w:rsid w:val="00E60838"/>
    <w:rsid w:val="00E60B1E"/>
    <w:rsid w:val="00E6145B"/>
    <w:rsid w:val="00E6232E"/>
    <w:rsid w:val="00E62B45"/>
    <w:rsid w:val="00E63DDB"/>
    <w:rsid w:val="00E65E82"/>
    <w:rsid w:val="00E66305"/>
    <w:rsid w:val="00E6632E"/>
    <w:rsid w:val="00E67637"/>
    <w:rsid w:val="00E705BE"/>
    <w:rsid w:val="00E71C73"/>
    <w:rsid w:val="00E72FA8"/>
    <w:rsid w:val="00E734D0"/>
    <w:rsid w:val="00E73DFF"/>
    <w:rsid w:val="00E74572"/>
    <w:rsid w:val="00E7495E"/>
    <w:rsid w:val="00E75241"/>
    <w:rsid w:val="00E75363"/>
    <w:rsid w:val="00E757E6"/>
    <w:rsid w:val="00E75FF5"/>
    <w:rsid w:val="00E763F5"/>
    <w:rsid w:val="00E76CD3"/>
    <w:rsid w:val="00E77C0E"/>
    <w:rsid w:val="00E77C61"/>
    <w:rsid w:val="00E77EB6"/>
    <w:rsid w:val="00E77F0A"/>
    <w:rsid w:val="00E802BB"/>
    <w:rsid w:val="00E80AFA"/>
    <w:rsid w:val="00E81FAC"/>
    <w:rsid w:val="00E820FD"/>
    <w:rsid w:val="00E82418"/>
    <w:rsid w:val="00E82419"/>
    <w:rsid w:val="00E82DB7"/>
    <w:rsid w:val="00E834EA"/>
    <w:rsid w:val="00E838E3"/>
    <w:rsid w:val="00E8403E"/>
    <w:rsid w:val="00E85138"/>
    <w:rsid w:val="00E86223"/>
    <w:rsid w:val="00E8644E"/>
    <w:rsid w:val="00E86633"/>
    <w:rsid w:val="00E86C9F"/>
    <w:rsid w:val="00E86E16"/>
    <w:rsid w:val="00E86E91"/>
    <w:rsid w:val="00E87518"/>
    <w:rsid w:val="00E87BBD"/>
    <w:rsid w:val="00E90C3F"/>
    <w:rsid w:val="00E9103F"/>
    <w:rsid w:val="00E91EA5"/>
    <w:rsid w:val="00E91FF1"/>
    <w:rsid w:val="00E92B80"/>
    <w:rsid w:val="00E934CD"/>
    <w:rsid w:val="00E93721"/>
    <w:rsid w:val="00E93E35"/>
    <w:rsid w:val="00E94741"/>
    <w:rsid w:val="00E954A1"/>
    <w:rsid w:val="00E95581"/>
    <w:rsid w:val="00E966C7"/>
    <w:rsid w:val="00E969C0"/>
    <w:rsid w:val="00E96E1E"/>
    <w:rsid w:val="00E977FD"/>
    <w:rsid w:val="00E97BD2"/>
    <w:rsid w:val="00EA0F69"/>
    <w:rsid w:val="00EA1A85"/>
    <w:rsid w:val="00EA1FC0"/>
    <w:rsid w:val="00EA2577"/>
    <w:rsid w:val="00EA27F9"/>
    <w:rsid w:val="00EA4B55"/>
    <w:rsid w:val="00EA4EAE"/>
    <w:rsid w:val="00EA5048"/>
    <w:rsid w:val="00EA5B19"/>
    <w:rsid w:val="00EA5BEF"/>
    <w:rsid w:val="00EA5E9A"/>
    <w:rsid w:val="00EA600D"/>
    <w:rsid w:val="00EA613F"/>
    <w:rsid w:val="00EA650F"/>
    <w:rsid w:val="00EA6885"/>
    <w:rsid w:val="00EA70E6"/>
    <w:rsid w:val="00EB0C5E"/>
    <w:rsid w:val="00EB229F"/>
    <w:rsid w:val="00EB28B4"/>
    <w:rsid w:val="00EB295E"/>
    <w:rsid w:val="00EB2D4D"/>
    <w:rsid w:val="00EB412D"/>
    <w:rsid w:val="00EB4350"/>
    <w:rsid w:val="00EB45F0"/>
    <w:rsid w:val="00EB47DA"/>
    <w:rsid w:val="00EB4D9D"/>
    <w:rsid w:val="00EB4FB7"/>
    <w:rsid w:val="00EB5333"/>
    <w:rsid w:val="00EB57DA"/>
    <w:rsid w:val="00EB57EC"/>
    <w:rsid w:val="00EB6A16"/>
    <w:rsid w:val="00EB6A8C"/>
    <w:rsid w:val="00EB6E5D"/>
    <w:rsid w:val="00EB74A3"/>
    <w:rsid w:val="00EB7C23"/>
    <w:rsid w:val="00EC0999"/>
    <w:rsid w:val="00EC0ACE"/>
    <w:rsid w:val="00EC0C8F"/>
    <w:rsid w:val="00EC0D4C"/>
    <w:rsid w:val="00EC1BC1"/>
    <w:rsid w:val="00EC2475"/>
    <w:rsid w:val="00EC27F0"/>
    <w:rsid w:val="00EC2881"/>
    <w:rsid w:val="00EC5D1D"/>
    <w:rsid w:val="00EC7422"/>
    <w:rsid w:val="00EC742A"/>
    <w:rsid w:val="00EC789C"/>
    <w:rsid w:val="00EC7C85"/>
    <w:rsid w:val="00ED0C4B"/>
    <w:rsid w:val="00ED0D81"/>
    <w:rsid w:val="00ED1963"/>
    <w:rsid w:val="00ED1D50"/>
    <w:rsid w:val="00ED23DF"/>
    <w:rsid w:val="00ED24ED"/>
    <w:rsid w:val="00ED2580"/>
    <w:rsid w:val="00ED3455"/>
    <w:rsid w:val="00ED3DCC"/>
    <w:rsid w:val="00ED433B"/>
    <w:rsid w:val="00ED48F7"/>
    <w:rsid w:val="00ED4C6C"/>
    <w:rsid w:val="00ED5630"/>
    <w:rsid w:val="00ED5839"/>
    <w:rsid w:val="00ED77ED"/>
    <w:rsid w:val="00EE056C"/>
    <w:rsid w:val="00EE0907"/>
    <w:rsid w:val="00EE0B23"/>
    <w:rsid w:val="00EE0EBA"/>
    <w:rsid w:val="00EE11C5"/>
    <w:rsid w:val="00EE1306"/>
    <w:rsid w:val="00EE1DC1"/>
    <w:rsid w:val="00EE2202"/>
    <w:rsid w:val="00EE3303"/>
    <w:rsid w:val="00EE336B"/>
    <w:rsid w:val="00EE37EA"/>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F2E"/>
    <w:rsid w:val="00EF4637"/>
    <w:rsid w:val="00EF482F"/>
    <w:rsid w:val="00EF59F7"/>
    <w:rsid w:val="00EF6194"/>
    <w:rsid w:val="00EF695E"/>
    <w:rsid w:val="00EF6974"/>
    <w:rsid w:val="00F004BA"/>
    <w:rsid w:val="00F00F13"/>
    <w:rsid w:val="00F012F3"/>
    <w:rsid w:val="00F015B4"/>
    <w:rsid w:val="00F018AB"/>
    <w:rsid w:val="00F01B48"/>
    <w:rsid w:val="00F01C0D"/>
    <w:rsid w:val="00F01E1B"/>
    <w:rsid w:val="00F01F4D"/>
    <w:rsid w:val="00F01F79"/>
    <w:rsid w:val="00F0212E"/>
    <w:rsid w:val="00F02EAD"/>
    <w:rsid w:val="00F0468E"/>
    <w:rsid w:val="00F050FB"/>
    <w:rsid w:val="00F0583F"/>
    <w:rsid w:val="00F05B9F"/>
    <w:rsid w:val="00F05DBE"/>
    <w:rsid w:val="00F069DF"/>
    <w:rsid w:val="00F06EE4"/>
    <w:rsid w:val="00F072AF"/>
    <w:rsid w:val="00F072EE"/>
    <w:rsid w:val="00F079A5"/>
    <w:rsid w:val="00F10087"/>
    <w:rsid w:val="00F105B4"/>
    <w:rsid w:val="00F114AF"/>
    <w:rsid w:val="00F124B2"/>
    <w:rsid w:val="00F124D2"/>
    <w:rsid w:val="00F12F5D"/>
    <w:rsid w:val="00F143F1"/>
    <w:rsid w:val="00F14442"/>
    <w:rsid w:val="00F14574"/>
    <w:rsid w:val="00F14843"/>
    <w:rsid w:val="00F14CE8"/>
    <w:rsid w:val="00F15C61"/>
    <w:rsid w:val="00F16861"/>
    <w:rsid w:val="00F1691F"/>
    <w:rsid w:val="00F171C5"/>
    <w:rsid w:val="00F17655"/>
    <w:rsid w:val="00F17AAE"/>
    <w:rsid w:val="00F20289"/>
    <w:rsid w:val="00F20390"/>
    <w:rsid w:val="00F22106"/>
    <w:rsid w:val="00F225B6"/>
    <w:rsid w:val="00F24085"/>
    <w:rsid w:val="00F251A2"/>
    <w:rsid w:val="00F25BB8"/>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7CCC"/>
    <w:rsid w:val="00F37E63"/>
    <w:rsid w:val="00F41370"/>
    <w:rsid w:val="00F42554"/>
    <w:rsid w:val="00F43F92"/>
    <w:rsid w:val="00F4409F"/>
    <w:rsid w:val="00F440A8"/>
    <w:rsid w:val="00F44700"/>
    <w:rsid w:val="00F448A5"/>
    <w:rsid w:val="00F45C12"/>
    <w:rsid w:val="00F466E4"/>
    <w:rsid w:val="00F47087"/>
    <w:rsid w:val="00F470B9"/>
    <w:rsid w:val="00F47CE8"/>
    <w:rsid w:val="00F51C04"/>
    <w:rsid w:val="00F53A1F"/>
    <w:rsid w:val="00F5445C"/>
    <w:rsid w:val="00F55242"/>
    <w:rsid w:val="00F55B7C"/>
    <w:rsid w:val="00F57725"/>
    <w:rsid w:val="00F57837"/>
    <w:rsid w:val="00F57F70"/>
    <w:rsid w:val="00F608AA"/>
    <w:rsid w:val="00F61EA6"/>
    <w:rsid w:val="00F6224C"/>
    <w:rsid w:val="00F63034"/>
    <w:rsid w:val="00F63E30"/>
    <w:rsid w:val="00F64662"/>
    <w:rsid w:val="00F64AED"/>
    <w:rsid w:val="00F64F46"/>
    <w:rsid w:val="00F65514"/>
    <w:rsid w:val="00F65776"/>
    <w:rsid w:val="00F657C7"/>
    <w:rsid w:val="00F65CF2"/>
    <w:rsid w:val="00F6695C"/>
    <w:rsid w:val="00F66C3D"/>
    <w:rsid w:val="00F67755"/>
    <w:rsid w:val="00F678DC"/>
    <w:rsid w:val="00F67CD8"/>
    <w:rsid w:val="00F70125"/>
    <w:rsid w:val="00F70489"/>
    <w:rsid w:val="00F70512"/>
    <w:rsid w:val="00F7077D"/>
    <w:rsid w:val="00F70CA7"/>
    <w:rsid w:val="00F71078"/>
    <w:rsid w:val="00F7262E"/>
    <w:rsid w:val="00F72D0D"/>
    <w:rsid w:val="00F73090"/>
    <w:rsid w:val="00F731A2"/>
    <w:rsid w:val="00F73A09"/>
    <w:rsid w:val="00F73DAF"/>
    <w:rsid w:val="00F80667"/>
    <w:rsid w:val="00F8078D"/>
    <w:rsid w:val="00F80B3D"/>
    <w:rsid w:val="00F81365"/>
    <w:rsid w:val="00F81E2F"/>
    <w:rsid w:val="00F81E90"/>
    <w:rsid w:val="00F8235F"/>
    <w:rsid w:val="00F82B74"/>
    <w:rsid w:val="00F83038"/>
    <w:rsid w:val="00F8365C"/>
    <w:rsid w:val="00F83789"/>
    <w:rsid w:val="00F84E22"/>
    <w:rsid w:val="00F85B89"/>
    <w:rsid w:val="00F8602A"/>
    <w:rsid w:val="00F86696"/>
    <w:rsid w:val="00F87AF2"/>
    <w:rsid w:val="00F9038E"/>
    <w:rsid w:val="00F90ECC"/>
    <w:rsid w:val="00F91A4F"/>
    <w:rsid w:val="00F920E9"/>
    <w:rsid w:val="00F927CA"/>
    <w:rsid w:val="00F93F35"/>
    <w:rsid w:val="00F94034"/>
    <w:rsid w:val="00F956C7"/>
    <w:rsid w:val="00F9600A"/>
    <w:rsid w:val="00F97252"/>
    <w:rsid w:val="00F9779B"/>
    <w:rsid w:val="00FA1050"/>
    <w:rsid w:val="00FA11BF"/>
    <w:rsid w:val="00FA13C1"/>
    <w:rsid w:val="00FA1531"/>
    <w:rsid w:val="00FA2680"/>
    <w:rsid w:val="00FA2D0D"/>
    <w:rsid w:val="00FA390A"/>
    <w:rsid w:val="00FA3B3D"/>
    <w:rsid w:val="00FA5945"/>
    <w:rsid w:val="00FB102C"/>
    <w:rsid w:val="00FB16CE"/>
    <w:rsid w:val="00FB2759"/>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827"/>
    <w:rsid w:val="00FC656E"/>
    <w:rsid w:val="00FC65E6"/>
    <w:rsid w:val="00FC6616"/>
    <w:rsid w:val="00FC6DC0"/>
    <w:rsid w:val="00FC6F08"/>
    <w:rsid w:val="00FC6FB0"/>
    <w:rsid w:val="00FC78DC"/>
    <w:rsid w:val="00FC7984"/>
    <w:rsid w:val="00FC7C78"/>
    <w:rsid w:val="00FD13F6"/>
    <w:rsid w:val="00FD166E"/>
    <w:rsid w:val="00FD1EF1"/>
    <w:rsid w:val="00FD2894"/>
    <w:rsid w:val="00FD2D75"/>
    <w:rsid w:val="00FD2F63"/>
    <w:rsid w:val="00FD5348"/>
    <w:rsid w:val="00FD5524"/>
    <w:rsid w:val="00FD5B21"/>
    <w:rsid w:val="00FD5B73"/>
    <w:rsid w:val="00FD6DD0"/>
    <w:rsid w:val="00FD6F80"/>
    <w:rsid w:val="00FD71D2"/>
    <w:rsid w:val="00FD7574"/>
    <w:rsid w:val="00FE0453"/>
    <w:rsid w:val="00FE1305"/>
    <w:rsid w:val="00FE1327"/>
    <w:rsid w:val="00FE19A3"/>
    <w:rsid w:val="00FE22ED"/>
    <w:rsid w:val="00FE252E"/>
    <w:rsid w:val="00FE2A42"/>
    <w:rsid w:val="00FE35B6"/>
    <w:rsid w:val="00FE45A5"/>
    <w:rsid w:val="00FE4823"/>
    <w:rsid w:val="00FE4ECA"/>
    <w:rsid w:val="00FE529D"/>
    <w:rsid w:val="00FE7C8E"/>
    <w:rsid w:val="00FE7FAE"/>
    <w:rsid w:val="00FF0530"/>
    <w:rsid w:val="00FF0980"/>
    <w:rsid w:val="00FF1500"/>
    <w:rsid w:val="00FF1D50"/>
    <w:rsid w:val="00FF1DF6"/>
    <w:rsid w:val="00FF1F4E"/>
    <w:rsid w:val="00FF368F"/>
    <w:rsid w:val="00FF4783"/>
    <w:rsid w:val="00FF4D11"/>
    <w:rsid w:val="00FF5AFB"/>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1A82B6E3"/>
  <w15:docId w15:val="{7EDC188E-8A19-4A8E-8FF2-099886622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F0E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99"/>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9"/>
      </w:numPr>
    </w:pPr>
  </w:style>
  <w:style w:type="numbering" w:customStyle="1" w:styleId="Styl1">
    <w:name w:val="Styl1"/>
    <w:uiPriority w:val="99"/>
    <w:rsid w:val="00DF4001"/>
    <w:pPr>
      <w:numPr>
        <w:numId w:val="20"/>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
    <w:link w:val="Akapitzlist"/>
    <w:uiPriority w:val="34"/>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FC32B-13C6-4464-A22A-6F899A612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5</Pages>
  <Words>1280</Words>
  <Characters>7683</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8946</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Małgorzata Bogaczyk</cp:lastModifiedBy>
  <cp:revision>51</cp:revision>
  <cp:lastPrinted>2021-04-28T07:09:00Z</cp:lastPrinted>
  <dcterms:created xsi:type="dcterms:W3CDTF">2021-04-16T10:42:00Z</dcterms:created>
  <dcterms:modified xsi:type="dcterms:W3CDTF">2021-05-19T10:03:00Z</dcterms:modified>
</cp:coreProperties>
</file>