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B67E2" w14:textId="77777777" w:rsidR="00B619A2" w:rsidRPr="00B619A2" w:rsidRDefault="00B619A2" w:rsidP="00B619A2">
      <w:pPr>
        <w:jc w:val="center"/>
        <w:rPr>
          <w:rFonts w:ascii="Arial" w:hAnsi="Arial" w:cs="Arial"/>
          <w:b/>
          <w:sz w:val="20"/>
          <w:szCs w:val="20"/>
        </w:rPr>
      </w:pPr>
      <w:r w:rsidRPr="00B619A2">
        <w:rPr>
          <w:rFonts w:ascii="Arial" w:hAnsi="Arial" w:cs="Arial"/>
          <w:b/>
          <w:sz w:val="20"/>
          <w:szCs w:val="20"/>
        </w:rPr>
        <w:t>SPECYFIKACJA</w:t>
      </w:r>
    </w:p>
    <w:p w14:paraId="693D11B4" w14:textId="77777777" w:rsidR="00815394" w:rsidRDefault="00B619A2" w:rsidP="00B619A2">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14:paraId="4D2CC63E" w14:textId="77777777" w:rsidR="00A240A1" w:rsidRPr="00B619A2" w:rsidRDefault="00A240A1" w:rsidP="00B619A2">
      <w:pPr>
        <w:tabs>
          <w:tab w:val="left" w:pos="6946"/>
        </w:tabs>
        <w:jc w:val="center"/>
        <w:rPr>
          <w:rFonts w:ascii="Arial" w:hAnsi="Arial" w:cs="Arial"/>
          <w:b/>
          <w:strike/>
          <w:sz w:val="16"/>
          <w:szCs w:val="16"/>
        </w:rPr>
      </w:pPr>
    </w:p>
    <w:p w14:paraId="49BE23AC" w14:textId="77777777" w:rsidR="00A86C42" w:rsidRPr="003B444B" w:rsidRDefault="002217B7" w:rsidP="007744F7">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1E6B4D96" w14:textId="18C5C5FC" w:rsidR="00903C2B" w:rsidRPr="00903C2B" w:rsidRDefault="00903C2B" w:rsidP="00903C2B">
      <w:pPr>
        <w:ind w:left="851" w:hanging="567"/>
        <w:rPr>
          <w:rFonts w:ascii="Arial" w:hAnsi="Arial" w:cs="Arial"/>
          <w:b/>
          <w:bCs/>
          <w:sz w:val="20"/>
          <w:szCs w:val="20"/>
        </w:rPr>
      </w:pPr>
      <w:r w:rsidRPr="00903C2B">
        <w:rPr>
          <w:rFonts w:ascii="Arial" w:hAnsi="Arial" w:cs="Arial"/>
          <w:b/>
          <w:bCs/>
          <w:sz w:val="20"/>
          <w:szCs w:val="20"/>
        </w:rPr>
        <w:t xml:space="preserve">WĘGLOKOKS KRAJ Spółka </w:t>
      </w:r>
      <w:r w:rsidR="0062216E">
        <w:rPr>
          <w:rFonts w:ascii="Arial" w:hAnsi="Arial" w:cs="Arial"/>
          <w:b/>
          <w:bCs/>
          <w:sz w:val="20"/>
          <w:szCs w:val="20"/>
        </w:rPr>
        <w:t xml:space="preserve">Akcyjna </w:t>
      </w:r>
    </w:p>
    <w:p w14:paraId="158C2DA4" w14:textId="77777777" w:rsidR="00903C2B" w:rsidRPr="00903C2B" w:rsidRDefault="00903C2B" w:rsidP="00903C2B">
      <w:pPr>
        <w:ind w:left="284"/>
        <w:rPr>
          <w:rFonts w:ascii="Arial" w:hAnsi="Arial" w:cs="Arial"/>
          <w:sz w:val="20"/>
          <w:szCs w:val="20"/>
        </w:rPr>
      </w:pPr>
      <w:r w:rsidRPr="00903C2B">
        <w:rPr>
          <w:rFonts w:ascii="Arial" w:hAnsi="Arial" w:cs="Arial"/>
          <w:bCs/>
          <w:sz w:val="20"/>
          <w:szCs w:val="20"/>
        </w:rPr>
        <w:t>41-940 Piekary Śląskie, ul. Gen. Jerzego Ziętka</w:t>
      </w:r>
    </w:p>
    <w:p w14:paraId="7B270DDC" w14:textId="320C1F0D" w:rsidR="00903C2B" w:rsidRPr="00F23189" w:rsidRDefault="00903C2B" w:rsidP="00B46648">
      <w:pPr>
        <w:ind w:left="284"/>
        <w:rPr>
          <w:rFonts w:ascii="Arial" w:hAnsi="Arial" w:cs="Arial"/>
          <w:sz w:val="20"/>
          <w:szCs w:val="20"/>
        </w:rPr>
      </w:pPr>
      <w:r w:rsidRPr="00903C2B">
        <w:rPr>
          <w:rFonts w:ascii="Arial" w:hAnsi="Arial" w:cs="Arial"/>
          <w:sz w:val="20"/>
          <w:szCs w:val="20"/>
        </w:rPr>
        <w:t>zarejestrowana w Sądzie Rejonowym w Gliwicach, X Wydział Gospodarczy pod numerem</w:t>
      </w:r>
      <w:r w:rsidR="00B46648">
        <w:rPr>
          <w:rFonts w:ascii="Arial" w:hAnsi="Arial" w:cs="Arial"/>
          <w:sz w:val="20"/>
          <w:szCs w:val="20"/>
        </w:rPr>
        <w:t xml:space="preserve">                               </w:t>
      </w:r>
      <w:r w:rsidRPr="00903C2B">
        <w:rPr>
          <w:rFonts w:ascii="Arial" w:hAnsi="Arial" w:cs="Arial"/>
          <w:sz w:val="20"/>
          <w:szCs w:val="20"/>
        </w:rPr>
        <w:t>KRS 0000</w:t>
      </w:r>
      <w:r w:rsidR="0062216E">
        <w:rPr>
          <w:rFonts w:ascii="Arial" w:hAnsi="Arial" w:cs="Arial"/>
          <w:sz w:val="20"/>
          <w:szCs w:val="20"/>
        </w:rPr>
        <w:t>955885</w:t>
      </w:r>
      <w:r w:rsidR="00F23189" w:rsidRPr="002A7D47">
        <w:rPr>
          <w:rFonts w:ascii="Arial" w:hAnsi="Arial" w:cs="Arial"/>
          <w:sz w:val="20"/>
          <w:szCs w:val="20"/>
        </w:rPr>
        <w:t>;</w:t>
      </w:r>
      <w:r w:rsidR="00F23189" w:rsidRPr="002A7D47">
        <w:rPr>
          <w:rFonts w:ascii="Arial" w:hAnsi="Arial" w:cs="Arial"/>
          <w:noProof/>
          <w:sz w:val="20"/>
          <w:szCs w:val="20"/>
        </w:rPr>
        <w:t xml:space="preserve"> wysokość kapitału zakładowego: 173 321 000,00 PLN</w:t>
      </w:r>
    </w:p>
    <w:p w14:paraId="244BA07E" w14:textId="77777777" w:rsidR="00903C2B" w:rsidRDefault="00903C2B" w:rsidP="00903C2B">
      <w:pPr>
        <w:ind w:left="284"/>
        <w:rPr>
          <w:rFonts w:ascii="Arial" w:hAnsi="Arial" w:cs="Arial"/>
          <w:bCs/>
          <w:sz w:val="20"/>
          <w:szCs w:val="20"/>
        </w:rPr>
      </w:pPr>
      <w:r w:rsidRPr="00903C2B">
        <w:rPr>
          <w:rFonts w:ascii="Arial" w:hAnsi="Arial" w:cs="Arial"/>
          <w:bCs/>
          <w:sz w:val="20"/>
          <w:szCs w:val="20"/>
        </w:rPr>
        <w:t>NIP: 653-000-48-65</w:t>
      </w:r>
    </w:p>
    <w:p w14:paraId="0458C716" w14:textId="7DC4630D" w:rsidR="00F23189" w:rsidRPr="00F23189" w:rsidRDefault="00B46648" w:rsidP="00F23189">
      <w:pPr>
        <w:spacing w:line="276" w:lineRule="auto"/>
        <w:rPr>
          <w:rFonts w:ascii="Arial" w:eastAsia="MS Mincho" w:hAnsi="Arial" w:cs="Arial"/>
          <w:bCs/>
          <w:sz w:val="20"/>
          <w:szCs w:val="20"/>
        </w:rPr>
      </w:pPr>
      <w:r>
        <w:rPr>
          <w:rFonts w:ascii="Arial" w:hAnsi="Arial" w:cs="Arial"/>
          <w:bCs/>
          <w:sz w:val="20"/>
          <w:szCs w:val="20"/>
        </w:rPr>
        <w:t xml:space="preserve">     </w:t>
      </w:r>
      <w:r w:rsidR="00F23189" w:rsidRPr="00F23189">
        <w:rPr>
          <w:rFonts w:ascii="Arial" w:hAnsi="Arial" w:cs="Arial"/>
          <w:bCs/>
          <w:sz w:val="20"/>
          <w:szCs w:val="20"/>
        </w:rPr>
        <w:t>REGON: 270034633;</w:t>
      </w:r>
    </w:p>
    <w:p w14:paraId="5CDA4B24" w14:textId="30FB2764" w:rsidR="00F23189" w:rsidRPr="00F23189" w:rsidRDefault="00B46648" w:rsidP="00F23189">
      <w:pPr>
        <w:spacing w:line="276" w:lineRule="auto"/>
        <w:rPr>
          <w:rFonts w:ascii="Arial" w:hAnsi="Arial" w:cs="Arial"/>
          <w:bCs/>
          <w:sz w:val="20"/>
          <w:szCs w:val="20"/>
        </w:rPr>
      </w:pPr>
      <w:r>
        <w:rPr>
          <w:rFonts w:ascii="Arial" w:eastAsia="MS Mincho" w:hAnsi="Arial" w:cs="Arial"/>
          <w:bCs/>
          <w:sz w:val="20"/>
          <w:szCs w:val="20"/>
        </w:rPr>
        <w:t xml:space="preserve">      </w:t>
      </w:r>
      <w:r w:rsidR="00F23189" w:rsidRPr="00F23189">
        <w:rPr>
          <w:rFonts w:ascii="Arial" w:eastAsia="MS Mincho" w:hAnsi="Arial" w:cs="Arial"/>
          <w:bCs/>
          <w:sz w:val="20"/>
          <w:szCs w:val="20"/>
        </w:rPr>
        <w:t xml:space="preserve">nr rejestrowy </w:t>
      </w:r>
      <w:r w:rsidR="00F23189" w:rsidRPr="00F23189">
        <w:rPr>
          <w:rFonts w:ascii="Arial" w:hAnsi="Arial" w:cs="Arial"/>
          <w:bCs/>
          <w:noProof/>
          <w:sz w:val="20"/>
          <w:szCs w:val="20"/>
        </w:rPr>
        <w:t>BDO 000012274</w:t>
      </w:r>
    </w:p>
    <w:p w14:paraId="3D818E1A" w14:textId="77777777" w:rsidR="00903C2B" w:rsidRPr="00903C2B" w:rsidRDefault="00903C2B" w:rsidP="00903C2B">
      <w:pPr>
        <w:tabs>
          <w:tab w:val="left" w:pos="426"/>
        </w:tabs>
        <w:ind w:left="284"/>
        <w:rPr>
          <w:rFonts w:ascii="Arial" w:hAnsi="Arial" w:cs="Arial"/>
          <w:bCs/>
          <w:sz w:val="20"/>
          <w:szCs w:val="20"/>
          <w:lang w:val="pt-PT"/>
        </w:rPr>
      </w:pPr>
      <w:r w:rsidRPr="00903C2B">
        <w:rPr>
          <w:rFonts w:ascii="Arial" w:hAnsi="Arial" w:cs="Arial"/>
          <w:sz w:val="20"/>
          <w:szCs w:val="20"/>
        </w:rPr>
        <w:t>adres strony internetowej</w:t>
      </w:r>
      <w:r w:rsidRPr="00903C2B">
        <w:rPr>
          <w:rFonts w:ascii="Arial" w:hAnsi="Arial" w:cs="Arial"/>
          <w:i/>
          <w:iCs/>
          <w:sz w:val="20"/>
          <w:szCs w:val="20"/>
        </w:rPr>
        <w:t xml:space="preserve">: </w:t>
      </w:r>
      <w:hyperlink r:id="rId8" w:history="1">
        <w:r w:rsidRPr="00E12B71">
          <w:rPr>
            <w:rFonts w:ascii="Arial" w:hAnsi="Arial" w:cs="Arial"/>
            <w:i/>
            <w:iCs/>
            <w:color w:val="0000FF"/>
            <w:sz w:val="20"/>
            <w:szCs w:val="20"/>
            <w:u w:val="single"/>
          </w:rPr>
          <w:t>www.weglokokskraj.pl</w:t>
        </w:r>
      </w:hyperlink>
    </w:p>
    <w:p w14:paraId="2E35561C" w14:textId="77777777" w:rsidR="00903C2B" w:rsidRPr="00903C2B" w:rsidRDefault="00903C2B" w:rsidP="00903C2B">
      <w:pPr>
        <w:ind w:left="284"/>
        <w:rPr>
          <w:rFonts w:ascii="Arial" w:hAnsi="Arial" w:cs="Arial"/>
          <w:sz w:val="20"/>
          <w:szCs w:val="20"/>
        </w:rPr>
      </w:pPr>
      <w:r w:rsidRPr="00903C2B">
        <w:rPr>
          <w:rFonts w:ascii="Arial" w:hAnsi="Arial" w:cs="Arial"/>
          <w:bCs/>
          <w:sz w:val="20"/>
          <w:szCs w:val="20"/>
          <w:lang w:val="pt-PT"/>
        </w:rPr>
        <w:t>Sposób komunikowania się z Wykonawcami został określony w dalszej części SIWZ.</w:t>
      </w:r>
    </w:p>
    <w:p w14:paraId="4F3541C5" w14:textId="77777777" w:rsidR="00903C2B" w:rsidRPr="00903C2B" w:rsidRDefault="00903C2B" w:rsidP="00903C2B">
      <w:pPr>
        <w:ind w:left="284"/>
        <w:rPr>
          <w:rFonts w:ascii="Arial" w:hAnsi="Arial" w:cs="Arial"/>
          <w:b/>
          <w:bCs/>
          <w:sz w:val="20"/>
          <w:szCs w:val="20"/>
        </w:rPr>
      </w:pPr>
      <w:r w:rsidRPr="00903C2B">
        <w:rPr>
          <w:rFonts w:ascii="Arial" w:hAnsi="Arial" w:cs="Arial"/>
          <w:sz w:val="20"/>
          <w:szCs w:val="20"/>
        </w:rPr>
        <w:t>Godziny urzędowania: od poniedziałku do piątku od 7</w:t>
      </w:r>
      <w:r w:rsidRPr="00903C2B">
        <w:rPr>
          <w:rFonts w:ascii="Arial" w:hAnsi="Arial" w:cs="Arial"/>
          <w:sz w:val="20"/>
          <w:szCs w:val="20"/>
          <w:vertAlign w:val="superscript"/>
        </w:rPr>
        <w:t>00</w:t>
      </w:r>
      <w:r w:rsidRPr="00903C2B">
        <w:rPr>
          <w:rFonts w:ascii="Arial" w:hAnsi="Arial" w:cs="Arial"/>
          <w:sz w:val="20"/>
          <w:szCs w:val="20"/>
        </w:rPr>
        <w:t xml:space="preserve"> do 15</w:t>
      </w:r>
      <w:r w:rsidRPr="00903C2B">
        <w:rPr>
          <w:rFonts w:ascii="Arial" w:hAnsi="Arial" w:cs="Arial"/>
          <w:sz w:val="20"/>
          <w:szCs w:val="20"/>
          <w:vertAlign w:val="superscript"/>
        </w:rPr>
        <w:t>00</w:t>
      </w:r>
    </w:p>
    <w:p w14:paraId="4928F4FD" w14:textId="77777777" w:rsidR="004A471E" w:rsidRPr="0029661D" w:rsidRDefault="00903C2B" w:rsidP="004A471E">
      <w:pPr>
        <w:ind w:left="284"/>
        <w:rPr>
          <w:rFonts w:ascii="Arial" w:hAnsi="Arial" w:cs="Arial"/>
          <w:bCs/>
          <w:color w:val="7030A0"/>
          <w:sz w:val="20"/>
          <w:szCs w:val="20"/>
          <w:u w:val="single"/>
        </w:rPr>
      </w:pPr>
      <w:r w:rsidRPr="00903C2B">
        <w:rPr>
          <w:rFonts w:ascii="Arial" w:hAnsi="Arial" w:cs="Arial"/>
          <w:b/>
          <w:bCs/>
          <w:sz w:val="20"/>
          <w:szCs w:val="20"/>
        </w:rPr>
        <w:t>PROFIL NABYWCY</w:t>
      </w:r>
      <w:r w:rsidRPr="00903C2B">
        <w:rPr>
          <w:rFonts w:ascii="Arial" w:hAnsi="Arial" w:cs="Arial"/>
          <w:bCs/>
          <w:sz w:val="20"/>
          <w:szCs w:val="20"/>
        </w:rPr>
        <w:t>: adres internetowy:</w:t>
      </w:r>
      <w:hyperlink r:id="rId9" w:history="1">
        <w:r w:rsidR="004A471E" w:rsidRPr="0029661D">
          <w:rPr>
            <w:rStyle w:val="Hipercze"/>
            <w:rFonts w:ascii="Arial" w:hAnsi="Arial" w:cs="Arial"/>
            <w:bCs/>
            <w:sz w:val="20"/>
            <w:szCs w:val="20"/>
          </w:rPr>
          <w:t>https://dostawcy-weglokoks.coig.biz</w:t>
        </w:r>
      </w:hyperlink>
    </w:p>
    <w:p w14:paraId="434B6042" w14:textId="3BA51D29" w:rsidR="007144D7" w:rsidRDefault="00B46648" w:rsidP="007144D7">
      <w:pPr>
        <w:suppressAutoHyphens w:val="0"/>
        <w:jc w:val="both"/>
        <w:rPr>
          <w:rFonts w:ascii="Arial" w:hAnsi="Arial" w:cs="Arial"/>
          <w:b/>
          <w:bCs/>
          <w:iCs/>
          <w:color w:val="0000FF"/>
          <w:sz w:val="20"/>
          <w:szCs w:val="20"/>
          <w:u w:val="single"/>
          <w:lang w:eastAsia="pl-PL"/>
        </w:rPr>
      </w:pPr>
      <w:r>
        <w:rPr>
          <w:rFonts w:ascii="Arial" w:hAnsi="Arial" w:cs="Arial"/>
          <w:b/>
          <w:iCs/>
          <w:sz w:val="20"/>
          <w:szCs w:val="20"/>
          <w:lang w:eastAsia="pl-PL"/>
        </w:rPr>
        <w:t xml:space="preserve">     </w:t>
      </w:r>
      <w:r w:rsidR="00F23189" w:rsidRPr="004E015E">
        <w:rPr>
          <w:rFonts w:ascii="Arial" w:hAnsi="Arial" w:cs="Arial"/>
          <w:b/>
          <w:iCs/>
          <w:sz w:val="20"/>
          <w:szCs w:val="20"/>
          <w:lang w:eastAsia="pl-PL"/>
        </w:rPr>
        <w:t>Adres strony internetowej do składania elektronicznego formularza ofertowego (adres</w:t>
      </w:r>
      <w:r w:rsidR="00870217">
        <w:rPr>
          <w:rFonts w:ascii="Arial" w:hAnsi="Arial" w:cs="Arial"/>
          <w:b/>
          <w:iCs/>
          <w:sz w:val="20"/>
          <w:szCs w:val="20"/>
          <w:lang w:eastAsia="pl-PL"/>
        </w:rPr>
        <w:t xml:space="preserve"> </w:t>
      </w:r>
      <w:r w:rsidR="00F23189" w:rsidRPr="004E015E">
        <w:rPr>
          <w:rFonts w:ascii="Arial" w:hAnsi="Arial" w:cs="Arial"/>
          <w:b/>
          <w:iCs/>
          <w:sz w:val="20"/>
          <w:szCs w:val="20"/>
          <w:lang w:eastAsia="pl-PL"/>
        </w:rPr>
        <w:t xml:space="preserve">platformy </w:t>
      </w:r>
      <w:r w:rsidR="00870217">
        <w:rPr>
          <w:rFonts w:ascii="Arial" w:hAnsi="Arial" w:cs="Arial"/>
          <w:b/>
          <w:iCs/>
          <w:sz w:val="20"/>
          <w:szCs w:val="20"/>
          <w:lang w:eastAsia="pl-PL"/>
        </w:rPr>
        <w:br/>
        <w:t xml:space="preserve">     </w:t>
      </w:r>
      <w:r w:rsidR="00F23189" w:rsidRPr="004E015E">
        <w:rPr>
          <w:rFonts w:ascii="Arial" w:hAnsi="Arial" w:cs="Arial"/>
          <w:b/>
          <w:iCs/>
          <w:sz w:val="20"/>
          <w:szCs w:val="20"/>
          <w:lang w:eastAsia="pl-PL"/>
        </w:rPr>
        <w:t xml:space="preserve">EFO): </w:t>
      </w:r>
      <w:hyperlink r:id="rId10" w:history="1">
        <w:r w:rsidR="00F23189" w:rsidRPr="004E015E">
          <w:rPr>
            <w:rFonts w:ascii="Arial" w:hAnsi="Arial" w:cs="Arial"/>
            <w:b/>
            <w:bCs/>
            <w:iCs/>
            <w:color w:val="0000FF"/>
            <w:sz w:val="20"/>
            <w:szCs w:val="20"/>
            <w:u w:val="single"/>
            <w:lang w:eastAsia="pl-PL"/>
          </w:rPr>
          <w:t>https://efo.coig.biz/</w:t>
        </w:r>
      </w:hyperlink>
    </w:p>
    <w:p w14:paraId="3DB88F5B" w14:textId="77777777" w:rsidR="00F23189" w:rsidRPr="00B619A2" w:rsidRDefault="00F23189" w:rsidP="007144D7">
      <w:pPr>
        <w:suppressAutoHyphens w:val="0"/>
        <w:jc w:val="both"/>
        <w:rPr>
          <w:rFonts w:ascii="Arial" w:hAnsi="Arial" w:cs="Arial"/>
          <w:b/>
          <w:sz w:val="16"/>
          <w:szCs w:val="16"/>
        </w:rPr>
      </w:pPr>
    </w:p>
    <w:p w14:paraId="6C60658E" w14:textId="77777777" w:rsidR="00903C2B" w:rsidRPr="00903C2B" w:rsidRDefault="00903C2B" w:rsidP="007744F7">
      <w:pPr>
        <w:numPr>
          <w:ilvl w:val="0"/>
          <w:numId w:val="3"/>
        </w:numPr>
        <w:suppressAutoHyphens w:val="0"/>
        <w:spacing w:line="360" w:lineRule="auto"/>
        <w:ind w:left="284" w:hanging="568"/>
        <w:jc w:val="both"/>
        <w:rPr>
          <w:rFonts w:ascii="Arial" w:hAnsi="Arial" w:cs="Arial"/>
          <w:b/>
          <w:sz w:val="20"/>
          <w:szCs w:val="20"/>
        </w:rPr>
      </w:pPr>
      <w:r w:rsidRPr="00903C2B">
        <w:rPr>
          <w:rFonts w:ascii="Arial" w:hAnsi="Arial" w:cs="Arial"/>
          <w:b/>
          <w:sz w:val="20"/>
          <w:szCs w:val="20"/>
        </w:rPr>
        <w:t>Informacje podstawowe.</w:t>
      </w:r>
    </w:p>
    <w:p w14:paraId="4924EE13" w14:textId="6308558D" w:rsidR="00F23189" w:rsidRPr="00F23189" w:rsidRDefault="00F23189" w:rsidP="00F23189">
      <w:pPr>
        <w:pStyle w:val="Akapitzlist"/>
        <w:numPr>
          <w:ilvl w:val="0"/>
          <w:numId w:val="2"/>
        </w:numPr>
        <w:tabs>
          <w:tab w:val="clear" w:pos="1060"/>
        </w:tabs>
        <w:ind w:left="284" w:hanging="284"/>
        <w:jc w:val="both"/>
        <w:rPr>
          <w:rFonts w:ascii="Arial" w:hAnsi="Arial" w:cs="Arial"/>
          <w:bCs/>
          <w:sz w:val="20"/>
          <w:szCs w:val="20"/>
        </w:rPr>
      </w:pPr>
      <w:r w:rsidRPr="007E7C95">
        <w:rPr>
          <w:rFonts w:ascii="Arial" w:hAnsi="Arial" w:cs="Arial"/>
          <w:sz w:val="20"/>
          <w:szCs w:val="20"/>
        </w:rPr>
        <w:t xml:space="preserve">Niniejsze postępowanie o udzielenie zamówienia prowadzone jest </w:t>
      </w:r>
      <w:r w:rsidRPr="007E7C95">
        <w:rPr>
          <w:rFonts w:ascii="Arial" w:hAnsi="Arial" w:cs="Arial"/>
          <w:b/>
          <w:sz w:val="20"/>
          <w:szCs w:val="20"/>
        </w:rPr>
        <w:t xml:space="preserve">w trybie </w:t>
      </w:r>
      <w:r w:rsidR="00C206CC">
        <w:rPr>
          <w:rFonts w:ascii="Arial" w:hAnsi="Arial" w:cs="Arial"/>
          <w:b/>
          <w:sz w:val="20"/>
          <w:szCs w:val="20"/>
        </w:rPr>
        <w:t>przetargu nieograniczonego</w:t>
      </w:r>
      <w:r w:rsidRPr="007E7C95">
        <w:rPr>
          <w:rFonts w:ascii="Arial" w:hAnsi="Arial" w:cs="Arial"/>
          <w:i/>
          <w:sz w:val="20"/>
          <w:szCs w:val="20"/>
        </w:rPr>
        <w:t>,</w:t>
      </w:r>
      <w:r w:rsidRPr="007E7C95">
        <w:rPr>
          <w:rFonts w:ascii="Arial" w:hAnsi="Arial" w:cs="Arial"/>
          <w:sz w:val="20"/>
          <w:szCs w:val="20"/>
        </w:rPr>
        <w:t xml:space="preserve"> zgodnie z </w:t>
      </w:r>
      <w:r w:rsidRPr="007E7C95">
        <w:rPr>
          <w:rFonts w:ascii="Arial" w:hAnsi="Arial" w:cs="Arial"/>
          <w:bCs/>
          <w:sz w:val="20"/>
          <w:szCs w:val="20"/>
        </w:rPr>
        <w:t>Regulaminem udzielania zamówień w WĘGLOKOKS KRAJ S</w:t>
      </w:r>
      <w:r w:rsidR="0073605A">
        <w:rPr>
          <w:rFonts w:ascii="Arial" w:hAnsi="Arial" w:cs="Arial"/>
          <w:bCs/>
          <w:sz w:val="20"/>
          <w:szCs w:val="20"/>
        </w:rPr>
        <w:t>.A.</w:t>
      </w:r>
      <w:r w:rsidRPr="007E7C95">
        <w:rPr>
          <w:rFonts w:ascii="Arial" w:hAnsi="Arial" w:cs="Arial"/>
          <w:bCs/>
          <w:sz w:val="20"/>
          <w:szCs w:val="20"/>
        </w:rPr>
        <w:t xml:space="preserve">, zwanym </w:t>
      </w:r>
      <w:r w:rsidRPr="007E7C95">
        <w:rPr>
          <w:rFonts w:ascii="Arial" w:hAnsi="Arial" w:cs="Arial"/>
          <w:sz w:val="20"/>
          <w:szCs w:val="20"/>
        </w:rPr>
        <w:t xml:space="preserve">w </w:t>
      </w:r>
      <w:r w:rsidRPr="00F23189">
        <w:rPr>
          <w:rFonts w:ascii="Arial" w:hAnsi="Arial" w:cs="Arial"/>
          <w:sz w:val="20"/>
          <w:szCs w:val="20"/>
        </w:rPr>
        <w:t xml:space="preserve">dalszej części SIWZ </w:t>
      </w:r>
      <w:r w:rsidRPr="00F23189">
        <w:rPr>
          <w:rFonts w:ascii="Arial" w:hAnsi="Arial" w:cs="Arial"/>
          <w:iCs/>
          <w:sz w:val="20"/>
          <w:szCs w:val="20"/>
        </w:rPr>
        <w:t xml:space="preserve">Regulaminem </w:t>
      </w:r>
      <w:r w:rsidRPr="00F23189">
        <w:rPr>
          <w:rFonts w:ascii="Arial" w:hAnsi="Arial" w:cs="Arial"/>
          <w:sz w:val="20"/>
          <w:szCs w:val="20"/>
        </w:rPr>
        <w:t>z zastrzeżeniem postanowień SIWZ.</w:t>
      </w:r>
    </w:p>
    <w:p w14:paraId="28CE218D" w14:textId="6D305000" w:rsidR="00F23189" w:rsidRPr="003B444B" w:rsidRDefault="00F23189" w:rsidP="00F23189">
      <w:pPr>
        <w:numPr>
          <w:ilvl w:val="0"/>
          <w:numId w:val="2"/>
        </w:numPr>
        <w:tabs>
          <w:tab w:val="clear" w:pos="1060"/>
        </w:tabs>
        <w:suppressAutoHyphens w:val="0"/>
        <w:spacing w:after="6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w:t>
      </w:r>
      <w:r>
        <w:rPr>
          <w:rFonts w:ascii="Arial" w:hAnsi="Arial" w:cs="Arial"/>
          <w:sz w:val="20"/>
          <w:szCs w:val="20"/>
        </w:rPr>
        <w:t>2</w:t>
      </w:r>
      <w:r w:rsidRPr="003B444B">
        <w:rPr>
          <w:rFonts w:ascii="Arial" w:hAnsi="Arial" w:cs="Arial"/>
          <w:sz w:val="20"/>
          <w:szCs w:val="20"/>
        </w:rPr>
        <w:t>, dostępny jest dla Wykonawców na stronie internetowej WĘGLOKOKS KRAJ S.</w:t>
      </w:r>
      <w:r w:rsidR="0050385D">
        <w:rPr>
          <w:rFonts w:ascii="Arial" w:hAnsi="Arial" w:cs="Arial"/>
          <w:sz w:val="20"/>
          <w:szCs w:val="20"/>
        </w:rPr>
        <w:t>A.</w:t>
      </w:r>
      <w:r w:rsidRPr="003B444B">
        <w:rPr>
          <w:rFonts w:ascii="Arial" w:hAnsi="Arial" w:cs="Arial"/>
          <w:sz w:val="20"/>
          <w:szCs w:val="20"/>
        </w:rPr>
        <w:t xml:space="preserve"> w Profilu Nabywcy.</w:t>
      </w:r>
    </w:p>
    <w:p w14:paraId="06E9DF1D" w14:textId="77777777" w:rsidR="00903C2B" w:rsidRDefault="00903C2B" w:rsidP="006A06CC">
      <w:pPr>
        <w:numPr>
          <w:ilvl w:val="0"/>
          <w:numId w:val="2"/>
        </w:numPr>
        <w:tabs>
          <w:tab w:val="clear" w:pos="1060"/>
        </w:tabs>
        <w:suppressAutoHyphens w:val="0"/>
        <w:ind w:left="284" w:hanging="284"/>
        <w:jc w:val="both"/>
        <w:rPr>
          <w:rFonts w:ascii="Arial" w:hAnsi="Arial" w:cs="Arial"/>
          <w:bCs/>
          <w:sz w:val="20"/>
          <w:szCs w:val="20"/>
        </w:rPr>
      </w:pPr>
      <w:r w:rsidRPr="00903C2B">
        <w:rPr>
          <w:rFonts w:ascii="Arial" w:hAnsi="Arial" w:cs="Arial"/>
          <w:b/>
          <w:sz w:val="20"/>
          <w:szCs w:val="20"/>
        </w:rPr>
        <w:t xml:space="preserve">W niniejszym postępowaniu o udzielenie zamówienia komunikacja między </w:t>
      </w:r>
      <w:r w:rsidR="004A471E">
        <w:rPr>
          <w:rFonts w:ascii="Arial" w:hAnsi="Arial" w:cs="Arial"/>
          <w:b/>
          <w:sz w:val="20"/>
          <w:szCs w:val="20"/>
        </w:rPr>
        <w:t>Z</w:t>
      </w:r>
      <w:r w:rsidRPr="00903C2B">
        <w:rPr>
          <w:rFonts w:ascii="Arial" w:hAnsi="Arial" w:cs="Arial"/>
          <w:b/>
          <w:sz w:val="20"/>
          <w:szCs w:val="20"/>
        </w:rPr>
        <w:t>amawiającym a </w:t>
      </w:r>
      <w:r w:rsidR="004A471E">
        <w:rPr>
          <w:rFonts w:ascii="Arial" w:hAnsi="Arial" w:cs="Arial"/>
          <w:b/>
          <w:sz w:val="20"/>
          <w:szCs w:val="20"/>
        </w:rPr>
        <w:t>W</w:t>
      </w:r>
      <w:r w:rsidRPr="00903C2B">
        <w:rPr>
          <w:rFonts w:ascii="Arial" w:hAnsi="Arial" w:cs="Arial"/>
          <w:b/>
          <w:sz w:val="20"/>
          <w:szCs w:val="20"/>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55211A8D" w14:textId="32AEF245" w:rsidR="008E715B" w:rsidRPr="00F23189" w:rsidRDefault="008E715B" w:rsidP="00F23189">
      <w:pPr>
        <w:spacing w:line="252" w:lineRule="auto"/>
        <w:ind w:left="284"/>
        <w:jc w:val="both"/>
        <w:rPr>
          <w:rFonts w:ascii="Arial" w:hAnsi="Arial" w:cs="Arial"/>
          <w:b/>
          <w:bCs/>
          <w:sz w:val="20"/>
          <w:szCs w:val="20"/>
        </w:rPr>
      </w:pPr>
      <w:r w:rsidRPr="004E015E">
        <w:rPr>
          <w:rFonts w:ascii="Arial" w:hAnsi="Arial" w:cs="Arial"/>
          <w:b/>
          <w:bCs/>
          <w:sz w:val="20"/>
          <w:szCs w:val="20"/>
        </w:rPr>
        <w:t xml:space="preserve">Użyte w treści SIWZ pojęcie: "EFO" znaczy Elektroniczny Formularz Ofertowy składany </w:t>
      </w:r>
      <w:r w:rsidRPr="004E015E">
        <w:rPr>
          <w:rFonts w:ascii="Arial" w:hAnsi="Arial" w:cs="Arial"/>
          <w:b/>
          <w:bCs/>
          <w:sz w:val="20"/>
          <w:szCs w:val="20"/>
        </w:rPr>
        <w:br/>
        <w:t>na platformie elektronicznej.</w:t>
      </w:r>
    </w:p>
    <w:p w14:paraId="720463D8" w14:textId="5D5C1A10" w:rsidR="00903C2B" w:rsidRDefault="00B46648" w:rsidP="006A06CC">
      <w:pPr>
        <w:suppressAutoHyphens w:val="0"/>
        <w:spacing w:after="60"/>
        <w:ind w:left="284" w:hanging="284"/>
        <w:jc w:val="both"/>
        <w:rPr>
          <w:rStyle w:val="Hipercze"/>
          <w:rFonts w:ascii="Arial" w:hAnsi="Arial" w:cs="Arial"/>
          <w:b/>
          <w:sz w:val="20"/>
          <w:szCs w:val="20"/>
        </w:rPr>
      </w:pPr>
      <w:r>
        <w:rPr>
          <w:rFonts w:ascii="Arial" w:hAnsi="Arial" w:cs="Arial"/>
          <w:b/>
          <w:sz w:val="20"/>
          <w:szCs w:val="20"/>
        </w:rPr>
        <w:t xml:space="preserve">    </w:t>
      </w:r>
      <w:r w:rsidR="00903C2B" w:rsidRPr="00903C2B">
        <w:rPr>
          <w:rFonts w:ascii="Arial" w:hAnsi="Arial" w:cs="Arial"/>
          <w:b/>
          <w:sz w:val="20"/>
          <w:szCs w:val="20"/>
        </w:rPr>
        <w:t xml:space="preserve">Szczegółowy sposób składania ofert na platformie EFO jest dostępny na stronie: </w:t>
      </w:r>
      <w:hyperlink r:id="rId11" w:history="1">
        <w:r w:rsidR="00903C2B" w:rsidRPr="00903C2B">
          <w:rPr>
            <w:rStyle w:val="Hipercze"/>
            <w:rFonts w:ascii="Arial" w:hAnsi="Arial" w:cs="Arial"/>
            <w:b/>
            <w:sz w:val="20"/>
            <w:szCs w:val="20"/>
          </w:rPr>
          <w:t>https://efo.coig.biz/index/pomoc/dokumentacja</w:t>
        </w:r>
      </w:hyperlink>
    </w:p>
    <w:p w14:paraId="2D774065" w14:textId="77777777" w:rsidR="00903C2B" w:rsidRPr="00903C2B" w:rsidRDefault="00903C2B" w:rsidP="006A06CC">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903C2B">
        <w:rPr>
          <w:rFonts w:ascii="Arial" w:hAnsi="Arial" w:cs="Arial"/>
          <w:bCs/>
          <w:sz w:val="20"/>
          <w:szCs w:val="20"/>
        </w:rPr>
        <w:t xml:space="preserve">Zamawiający nie dopuszcza możliwości składania ofert częściowych. Składana oferta w ramach zadania winna obejmować cały zakres rzeczowy zadania. </w:t>
      </w:r>
    </w:p>
    <w:p w14:paraId="52EE1DF5" w14:textId="77777777" w:rsidR="00903C2B" w:rsidRPr="00903C2B" w:rsidRDefault="00903C2B" w:rsidP="006A06CC">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903C2B">
        <w:rPr>
          <w:rFonts w:ascii="Arial" w:hAnsi="Arial" w:cs="Arial"/>
          <w:bCs/>
          <w:sz w:val="20"/>
          <w:szCs w:val="20"/>
        </w:rPr>
        <w:t>Zamawiający nie dopuszcza możliwości składania ofert wariantowych.</w:t>
      </w:r>
    </w:p>
    <w:p w14:paraId="140033D9" w14:textId="77777777" w:rsidR="00903C2B" w:rsidRPr="00F20D40" w:rsidRDefault="00903C2B" w:rsidP="006A06CC">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903C2B">
        <w:rPr>
          <w:rFonts w:ascii="Arial" w:hAnsi="Arial" w:cs="Arial"/>
          <w:bCs/>
          <w:sz w:val="20"/>
          <w:szCs w:val="20"/>
        </w:rPr>
        <w:t>Zamawiający nie zamierza zawrzeć umowy ramowej.</w:t>
      </w:r>
    </w:p>
    <w:p w14:paraId="66D1B843" w14:textId="75836224" w:rsidR="00972BCE" w:rsidRPr="00F20D40" w:rsidRDefault="00972BCE" w:rsidP="00F20D40">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F20D40">
        <w:rPr>
          <w:rFonts w:ascii="Arial" w:hAnsi="Arial" w:cs="Arial"/>
          <w:bCs/>
          <w:sz w:val="20"/>
          <w:szCs w:val="20"/>
        </w:rPr>
        <w:t xml:space="preserve">Zamawiający </w:t>
      </w:r>
      <w:bookmarkStart w:id="0" w:name="_Hlk77150128"/>
      <w:r w:rsidRPr="00F20D40">
        <w:rPr>
          <w:rFonts w:ascii="Arial" w:hAnsi="Arial" w:cs="Arial"/>
          <w:bCs/>
          <w:sz w:val="20"/>
          <w:szCs w:val="20"/>
        </w:rPr>
        <w:t>dopuszcza możliwość powierzenia części zamówienia do wykonania przez podwykonawców</w:t>
      </w:r>
      <w:r w:rsidR="00733BAA">
        <w:rPr>
          <w:rFonts w:ascii="Arial" w:hAnsi="Arial" w:cs="Arial"/>
          <w:bCs/>
          <w:sz w:val="20"/>
          <w:szCs w:val="20"/>
        </w:rPr>
        <w:t xml:space="preserve"> </w:t>
      </w:r>
      <w:r w:rsidRPr="00815C87">
        <w:rPr>
          <w:rFonts w:ascii="Arial" w:hAnsi="Arial" w:cs="Arial"/>
          <w:sz w:val="20"/>
          <w:szCs w:val="20"/>
        </w:rPr>
        <w:t>i żąda wskazania przez</w:t>
      </w:r>
      <w:r w:rsidR="00733BAA">
        <w:rPr>
          <w:rFonts w:ascii="Arial" w:hAnsi="Arial" w:cs="Arial"/>
          <w:sz w:val="20"/>
          <w:szCs w:val="20"/>
        </w:rPr>
        <w:t xml:space="preserve"> </w:t>
      </w:r>
      <w:r w:rsidRPr="00F20D40">
        <w:rPr>
          <w:rFonts w:ascii="Arial" w:hAnsi="Arial" w:cs="Arial"/>
          <w:sz w:val="20"/>
          <w:szCs w:val="20"/>
        </w:rPr>
        <w:t>Wykonawcę w ofercie części zamówienia, której wykonanie zamierza powierzyć  podwykonawcom</w:t>
      </w:r>
      <w:r w:rsidR="00F23189">
        <w:rPr>
          <w:rFonts w:ascii="Arial" w:hAnsi="Arial" w:cs="Arial"/>
          <w:sz w:val="20"/>
          <w:szCs w:val="20"/>
        </w:rPr>
        <w:t xml:space="preserve">, </w:t>
      </w:r>
      <w:r w:rsidRPr="00F20D40">
        <w:rPr>
          <w:rFonts w:ascii="Arial" w:hAnsi="Arial" w:cs="Arial"/>
          <w:sz w:val="20"/>
          <w:szCs w:val="20"/>
        </w:rPr>
        <w:t>z podaniem jej zakresu, zgodnie z </w:t>
      </w:r>
      <w:r w:rsidRPr="00F20D40">
        <w:rPr>
          <w:rFonts w:ascii="Arial" w:hAnsi="Arial" w:cs="Arial"/>
          <w:b/>
          <w:sz w:val="20"/>
          <w:szCs w:val="20"/>
        </w:rPr>
        <w:t>Zał</w:t>
      </w:r>
      <w:r w:rsidRPr="00F20D40">
        <w:rPr>
          <w:rFonts w:ascii="Arial" w:eastAsia="TimesNewRoman" w:hAnsi="Arial" w:cs="Arial"/>
          <w:b/>
          <w:sz w:val="20"/>
          <w:szCs w:val="20"/>
        </w:rPr>
        <w:t>ą</w:t>
      </w:r>
      <w:r w:rsidRPr="00F20D40">
        <w:rPr>
          <w:rFonts w:ascii="Arial" w:hAnsi="Arial" w:cs="Arial"/>
          <w:b/>
          <w:sz w:val="20"/>
          <w:szCs w:val="20"/>
        </w:rPr>
        <w:t xml:space="preserve">cznikiem nr </w:t>
      </w:r>
      <w:r w:rsidR="00870217">
        <w:rPr>
          <w:rFonts w:ascii="Arial" w:hAnsi="Arial" w:cs="Arial"/>
          <w:b/>
          <w:sz w:val="20"/>
          <w:szCs w:val="20"/>
        </w:rPr>
        <w:t>6</w:t>
      </w:r>
      <w:r w:rsidRPr="00F20D40">
        <w:rPr>
          <w:rFonts w:ascii="Arial" w:hAnsi="Arial" w:cs="Arial"/>
          <w:b/>
          <w:sz w:val="20"/>
          <w:szCs w:val="20"/>
        </w:rPr>
        <w:t xml:space="preserve"> </w:t>
      </w:r>
      <w:r w:rsidRPr="00F20D40">
        <w:rPr>
          <w:rFonts w:ascii="Arial" w:hAnsi="Arial" w:cs="Arial"/>
          <w:sz w:val="20"/>
          <w:szCs w:val="20"/>
        </w:rPr>
        <w:t>do SIWZ</w:t>
      </w:r>
      <w:r w:rsidR="00F20D40">
        <w:rPr>
          <w:rFonts w:ascii="Arial" w:hAnsi="Arial" w:cs="Arial"/>
          <w:sz w:val="20"/>
          <w:szCs w:val="20"/>
        </w:rPr>
        <w:t>.</w:t>
      </w:r>
    </w:p>
    <w:bookmarkEnd w:id="0"/>
    <w:p w14:paraId="1696D788" w14:textId="77777777" w:rsidR="00972BCE" w:rsidRPr="00F20D40" w:rsidRDefault="00972BCE" w:rsidP="00F20D40">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F20D40">
        <w:rPr>
          <w:rFonts w:ascii="Arial" w:hAnsi="Arial" w:cs="Arial"/>
          <w:bCs/>
          <w:sz w:val="20"/>
          <w:szCs w:val="20"/>
          <w:u w:val="single"/>
        </w:rPr>
        <w:t xml:space="preserve">Zgodnie z </w:t>
      </w:r>
      <w:bookmarkStart w:id="1" w:name="_Hlk77149951"/>
      <w:r w:rsidRPr="00F20D40">
        <w:rPr>
          <w:rFonts w:ascii="Arial" w:hAnsi="Arial" w:cs="Arial"/>
          <w:bCs/>
          <w:sz w:val="20"/>
          <w:szCs w:val="20"/>
          <w:u w:val="single"/>
        </w:rPr>
        <w:t xml:space="preserve">§ 7 Regulaminu </w:t>
      </w:r>
      <w:bookmarkEnd w:id="1"/>
      <w:r w:rsidRPr="00F23189">
        <w:rPr>
          <w:rFonts w:ascii="Arial" w:hAnsi="Arial" w:cs="Arial"/>
          <w:b/>
          <w:sz w:val="20"/>
          <w:szCs w:val="20"/>
          <w:u w:val="single"/>
        </w:rPr>
        <w:t>(„Procedura odwrócona”)</w:t>
      </w:r>
      <w:r w:rsidRPr="00F20D40">
        <w:rPr>
          <w:rFonts w:ascii="Arial" w:hAnsi="Arial" w:cs="Arial"/>
          <w:bCs/>
          <w:sz w:val="20"/>
          <w:szCs w:val="20"/>
          <w:u w:val="single"/>
        </w:rPr>
        <w:t xml:space="preserve"> Zamawiający w niniejszym postępowaniu </w:t>
      </w:r>
      <w:bookmarkStart w:id="2" w:name="_Hlk77150057"/>
      <w:r w:rsidRPr="00F20D40">
        <w:rPr>
          <w:rFonts w:ascii="Arial" w:hAnsi="Arial" w:cs="Arial"/>
          <w:bCs/>
          <w:sz w:val="20"/>
          <w:szCs w:val="20"/>
          <w:u w:val="single"/>
        </w:rPr>
        <w:t>najpierw dokonana badania i oceny wszystkich złożonych ofert, a następnie dokonana oceny kwalifikacji podmiotowej Wykonawcy (w zakresie braku istnienia podstaw wykluczenia i spełnienia warunków udziału w postępowaniu), którego oferta została najwyżej oceniona tj. zawiera najniższą cenę lub najkorzystniejszy bilans ceny oraz innych kryteriów oceny ofert.</w:t>
      </w:r>
    </w:p>
    <w:bookmarkEnd w:id="2"/>
    <w:p w14:paraId="33D7332E" w14:textId="77777777" w:rsidR="00815C87" w:rsidRPr="00E00257" w:rsidRDefault="00815C87" w:rsidP="00ED6858">
      <w:pPr>
        <w:suppressAutoHyphens w:val="0"/>
        <w:autoSpaceDE w:val="0"/>
        <w:autoSpaceDN w:val="0"/>
        <w:adjustRightInd w:val="0"/>
        <w:ind w:left="284" w:hanging="776"/>
        <w:jc w:val="both"/>
        <w:rPr>
          <w:rFonts w:ascii="Arial" w:hAnsi="Arial" w:cs="Arial"/>
          <w:color w:val="FF0000"/>
          <w:sz w:val="20"/>
          <w:szCs w:val="20"/>
        </w:rPr>
      </w:pPr>
    </w:p>
    <w:p w14:paraId="61D33D15" w14:textId="77777777" w:rsidR="00CA4CCA" w:rsidRPr="00CA4CCA" w:rsidRDefault="00CA4CCA" w:rsidP="007744F7">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7FDB3281" w14:textId="77777777" w:rsidR="00EF44F2" w:rsidRPr="00EF44F2" w:rsidRDefault="00CA4CCA" w:rsidP="0027446F">
      <w:pPr>
        <w:numPr>
          <w:ilvl w:val="0"/>
          <w:numId w:val="1"/>
        </w:numPr>
        <w:tabs>
          <w:tab w:val="clear" w:pos="880"/>
        </w:tabs>
        <w:spacing w:line="360" w:lineRule="auto"/>
        <w:ind w:left="284" w:hanging="284"/>
        <w:jc w:val="both"/>
        <w:rPr>
          <w:rFonts w:ascii="Arial" w:hAnsi="Arial" w:cs="Arial"/>
          <w:sz w:val="20"/>
          <w:szCs w:val="20"/>
        </w:rPr>
      </w:pPr>
      <w:r w:rsidRPr="003276D0">
        <w:rPr>
          <w:rFonts w:ascii="Arial" w:hAnsi="Arial" w:cs="Arial"/>
          <w:sz w:val="20"/>
          <w:szCs w:val="20"/>
        </w:rPr>
        <w:t>Przedmiotem zamówienia jest:</w:t>
      </w:r>
      <w:bookmarkStart w:id="3" w:name="_Hlk68601106"/>
    </w:p>
    <w:tbl>
      <w:tblPr>
        <w:tblW w:w="5000" w:type="pct"/>
        <w:tblCellSpacing w:w="0" w:type="dxa"/>
        <w:tblCellMar>
          <w:left w:w="0" w:type="dxa"/>
          <w:right w:w="0" w:type="dxa"/>
        </w:tblCellMar>
        <w:tblLook w:val="04A0" w:firstRow="1" w:lastRow="0" w:firstColumn="1" w:lastColumn="0" w:noHBand="0" w:noVBand="1"/>
      </w:tblPr>
      <w:tblGrid>
        <w:gridCol w:w="6"/>
        <w:gridCol w:w="9633"/>
      </w:tblGrid>
      <w:tr w:rsidR="00EF44F2" w:rsidRPr="00EF44F2" w14:paraId="41ECC11D" w14:textId="77777777" w:rsidTr="00EF44F2">
        <w:trPr>
          <w:tblCellSpacing w:w="0" w:type="dxa"/>
        </w:trPr>
        <w:tc>
          <w:tcPr>
            <w:tcW w:w="0" w:type="auto"/>
            <w:vAlign w:val="center"/>
            <w:hideMark/>
          </w:tcPr>
          <w:p w14:paraId="172D83F0" w14:textId="77777777" w:rsidR="00EF44F2" w:rsidRPr="00EF44F2" w:rsidRDefault="00EF44F2" w:rsidP="0027446F">
            <w:pPr>
              <w:tabs>
                <w:tab w:val="right" w:leader="dot" w:pos="9072"/>
                <w:tab w:val="right" w:leader="dot" w:pos="9968"/>
              </w:tabs>
              <w:ind w:left="284" w:right="-76" w:hanging="284"/>
              <w:jc w:val="both"/>
              <w:rPr>
                <w:rFonts w:ascii="Arial" w:eastAsia="Calibri" w:hAnsi="Arial" w:cs="Arial"/>
                <w:b/>
                <w:bCs/>
                <w:color w:val="000000"/>
                <w:sz w:val="20"/>
                <w:szCs w:val="20"/>
                <w:lang w:eastAsia="en-US"/>
              </w:rPr>
            </w:pPr>
          </w:p>
        </w:tc>
        <w:tc>
          <w:tcPr>
            <w:tcW w:w="0" w:type="auto"/>
            <w:vAlign w:val="center"/>
            <w:hideMark/>
          </w:tcPr>
          <w:p w14:paraId="482B5871" w14:textId="2DAC3A01" w:rsidR="00EF44F2" w:rsidRPr="00E01A0B" w:rsidRDefault="00B46648" w:rsidP="0027446F">
            <w:pPr>
              <w:ind w:left="284" w:hanging="284"/>
              <w:jc w:val="both"/>
              <w:rPr>
                <w:rFonts w:ascii="Arial" w:eastAsia="Calibri" w:hAnsi="Arial" w:cs="Arial"/>
                <w:b/>
                <w:bCs/>
                <w:color w:val="000000"/>
                <w:sz w:val="20"/>
                <w:szCs w:val="20"/>
                <w:lang w:eastAsia="en-US"/>
              </w:rPr>
            </w:pPr>
            <w:bookmarkStart w:id="4" w:name="_Hlk75781052"/>
            <w:r>
              <w:rPr>
                <w:rFonts w:ascii="Arial" w:eastAsia="Calibri" w:hAnsi="Arial" w:cs="Arial"/>
                <w:b/>
                <w:bCs/>
                <w:color w:val="000000"/>
                <w:sz w:val="20"/>
                <w:szCs w:val="20"/>
                <w:lang w:eastAsia="en-US"/>
              </w:rPr>
              <w:t xml:space="preserve">     </w:t>
            </w:r>
            <w:r w:rsidR="0093304C" w:rsidRPr="00E01A0B">
              <w:rPr>
                <w:rFonts w:ascii="Arial" w:hAnsi="Arial" w:cs="Arial"/>
                <w:b/>
                <w:bCs/>
                <w:sz w:val="20"/>
                <w:szCs w:val="20"/>
              </w:rPr>
              <w:t>Świadczenie usług sprzętem ciężkim na zwałach i drobnicowej sprzedaży węgla  z wykorzystaniem elektronicznego systemu zarządzania pojazdami i maszynami dla Węglokoks Kraj S</w:t>
            </w:r>
            <w:r w:rsidR="0073605A">
              <w:rPr>
                <w:rFonts w:ascii="Arial" w:hAnsi="Arial" w:cs="Arial"/>
                <w:b/>
                <w:bCs/>
                <w:sz w:val="20"/>
                <w:szCs w:val="20"/>
              </w:rPr>
              <w:t xml:space="preserve">.A.                           </w:t>
            </w:r>
            <w:r w:rsidR="0093304C" w:rsidRPr="00E01A0B">
              <w:rPr>
                <w:rFonts w:ascii="Arial" w:hAnsi="Arial" w:cs="Arial"/>
                <w:b/>
                <w:bCs/>
                <w:sz w:val="20"/>
                <w:szCs w:val="20"/>
              </w:rPr>
              <w:t xml:space="preserve">KWK „Bobrek-Piekary” Ruch Bobrek.  </w:t>
            </w:r>
            <w:r w:rsidR="0093304C" w:rsidRPr="00E01A0B">
              <w:rPr>
                <w:rFonts w:ascii="Arial" w:eastAsia="Calibri" w:hAnsi="Arial" w:cs="Arial"/>
                <w:b/>
                <w:bCs/>
                <w:color w:val="000000"/>
                <w:sz w:val="20"/>
                <w:szCs w:val="20"/>
                <w:lang w:eastAsia="en-US"/>
              </w:rPr>
              <w:t xml:space="preserve"> </w:t>
            </w:r>
            <w:r w:rsidR="00222111" w:rsidRPr="00E01A0B">
              <w:rPr>
                <w:rFonts w:ascii="Arial" w:eastAsia="Calibri" w:hAnsi="Arial" w:cs="Arial"/>
                <w:b/>
                <w:bCs/>
                <w:color w:val="000000"/>
                <w:sz w:val="20"/>
                <w:szCs w:val="20"/>
                <w:lang w:eastAsia="en-US"/>
              </w:rPr>
              <w:t xml:space="preserve"> </w:t>
            </w:r>
            <w:bookmarkEnd w:id="4"/>
          </w:p>
        </w:tc>
      </w:tr>
      <w:bookmarkEnd w:id="3"/>
    </w:tbl>
    <w:p w14:paraId="32B95C1D" w14:textId="77777777" w:rsidR="00CA4CCA" w:rsidRPr="00375EAC" w:rsidRDefault="00CA4CCA" w:rsidP="0027446F">
      <w:pPr>
        <w:tabs>
          <w:tab w:val="right" w:leader="dot" w:pos="9072"/>
          <w:tab w:val="right" w:leader="dot" w:pos="9968"/>
        </w:tabs>
        <w:ind w:left="284" w:right="68" w:hanging="284"/>
        <w:jc w:val="center"/>
        <w:rPr>
          <w:rFonts w:ascii="Arial" w:hAnsi="Arial" w:cs="Arial"/>
          <w:sz w:val="6"/>
          <w:szCs w:val="6"/>
        </w:rPr>
      </w:pPr>
    </w:p>
    <w:p w14:paraId="4C89F8E8" w14:textId="77777777" w:rsidR="0093304C" w:rsidRDefault="00A76B57" w:rsidP="005E7CDD">
      <w:pPr>
        <w:pStyle w:val="Akapitzlist"/>
        <w:numPr>
          <w:ilvl w:val="0"/>
          <w:numId w:val="1"/>
        </w:numPr>
        <w:tabs>
          <w:tab w:val="clear" w:pos="880"/>
          <w:tab w:val="left" w:pos="284"/>
        </w:tabs>
        <w:ind w:left="284" w:hanging="284"/>
        <w:jc w:val="both"/>
        <w:rPr>
          <w:rFonts w:ascii="Arial" w:hAnsi="Arial" w:cs="Arial"/>
          <w:sz w:val="20"/>
          <w:szCs w:val="20"/>
        </w:rPr>
      </w:pPr>
      <w:r w:rsidRPr="0093304C">
        <w:rPr>
          <w:rFonts w:ascii="Arial" w:hAnsi="Arial" w:cs="Arial"/>
          <w:sz w:val="20"/>
          <w:szCs w:val="20"/>
        </w:rPr>
        <w:t xml:space="preserve">Szczegółowy zakres zamówienia oraz wymagania prawne i techniczno-użytkowe określono </w:t>
      </w:r>
      <w:r w:rsidRPr="0093304C">
        <w:rPr>
          <w:rFonts w:ascii="Arial" w:hAnsi="Arial" w:cs="Arial"/>
          <w:b/>
          <w:bCs/>
          <w:sz w:val="20"/>
          <w:szCs w:val="20"/>
        </w:rPr>
        <w:t>w Załączniku nr 1 do SIWZ</w:t>
      </w:r>
      <w:r w:rsidR="00E007A2" w:rsidRPr="0093304C">
        <w:rPr>
          <w:rFonts w:ascii="Arial" w:hAnsi="Arial" w:cs="Arial"/>
          <w:sz w:val="20"/>
          <w:szCs w:val="20"/>
        </w:rPr>
        <w:t xml:space="preserve"> </w:t>
      </w:r>
      <w:r w:rsidR="0093304C">
        <w:rPr>
          <w:rFonts w:ascii="Arial" w:hAnsi="Arial" w:cs="Arial"/>
          <w:sz w:val="20"/>
          <w:szCs w:val="20"/>
        </w:rPr>
        <w:t>.</w:t>
      </w:r>
    </w:p>
    <w:p w14:paraId="4C5010A9" w14:textId="6C4274DB" w:rsidR="0093190D" w:rsidRPr="0093304C" w:rsidRDefault="0093304C" w:rsidP="0093304C">
      <w:pPr>
        <w:pStyle w:val="Akapitzlist"/>
        <w:tabs>
          <w:tab w:val="left" w:pos="284"/>
        </w:tabs>
        <w:ind w:left="284"/>
        <w:jc w:val="both"/>
        <w:rPr>
          <w:rFonts w:ascii="Arial" w:hAnsi="Arial" w:cs="Arial"/>
          <w:sz w:val="20"/>
          <w:szCs w:val="20"/>
        </w:rPr>
      </w:pPr>
      <w:r w:rsidRPr="0093304C">
        <w:rPr>
          <w:rFonts w:ascii="Arial" w:hAnsi="Arial" w:cs="Arial"/>
          <w:sz w:val="20"/>
          <w:szCs w:val="20"/>
        </w:rPr>
        <w:t xml:space="preserve"> </w:t>
      </w:r>
      <w:r w:rsidR="00A76B57" w:rsidRPr="0093304C">
        <w:rPr>
          <w:rFonts w:ascii="Arial" w:hAnsi="Arial" w:cs="Arial"/>
          <w:sz w:val="20"/>
          <w:szCs w:val="20"/>
        </w:rPr>
        <w:t xml:space="preserve">  </w:t>
      </w:r>
    </w:p>
    <w:p w14:paraId="369C0AF2" w14:textId="536BAA3C" w:rsidR="00CA4CCA" w:rsidRPr="00CA4CCA" w:rsidRDefault="00CA4CCA" w:rsidP="007744F7">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 xml:space="preserve">Termin </w:t>
      </w:r>
      <w:r w:rsidR="0093304C">
        <w:rPr>
          <w:rFonts w:ascii="Arial" w:hAnsi="Arial" w:cs="Arial"/>
          <w:b/>
          <w:sz w:val="20"/>
          <w:szCs w:val="20"/>
        </w:rPr>
        <w:t xml:space="preserve">wykonania </w:t>
      </w:r>
      <w:r w:rsidRPr="00CA4CCA">
        <w:rPr>
          <w:rFonts w:ascii="Arial" w:hAnsi="Arial" w:cs="Arial"/>
          <w:b/>
          <w:sz w:val="20"/>
          <w:szCs w:val="20"/>
        </w:rPr>
        <w:t xml:space="preserve"> zamówienia</w:t>
      </w:r>
      <w:r w:rsidR="0093304C">
        <w:rPr>
          <w:rFonts w:ascii="Arial" w:hAnsi="Arial" w:cs="Arial"/>
          <w:b/>
          <w:sz w:val="20"/>
          <w:szCs w:val="20"/>
        </w:rPr>
        <w:t>.</w:t>
      </w:r>
      <w:r w:rsidR="007666CA">
        <w:rPr>
          <w:rFonts w:ascii="Arial" w:hAnsi="Arial" w:cs="Arial"/>
          <w:b/>
          <w:sz w:val="20"/>
          <w:szCs w:val="20"/>
        </w:rPr>
        <w:t xml:space="preserve"> </w:t>
      </w:r>
      <w:r w:rsidR="0093304C">
        <w:rPr>
          <w:rFonts w:ascii="Arial" w:hAnsi="Arial" w:cs="Arial"/>
          <w:b/>
          <w:sz w:val="20"/>
          <w:szCs w:val="20"/>
        </w:rPr>
        <w:t xml:space="preserve"> </w:t>
      </w:r>
    </w:p>
    <w:p w14:paraId="1B0B2536" w14:textId="6ADCC1B6" w:rsidR="0093190D" w:rsidRPr="0093304C" w:rsidRDefault="0093304C" w:rsidP="0093304C">
      <w:pPr>
        <w:rPr>
          <w:rFonts w:ascii="Arial" w:hAnsi="Arial" w:cs="Arial"/>
          <w:sz w:val="20"/>
          <w:szCs w:val="20"/>
        </w:rPr>
      </w:pPr>
      <w:r>
        <w:rPr>
          <w:rFonts w:ascii="Arial" w:hAnsi="Arial" w:cs="Arial"/>
          <w:sz w:val="20"/>
          <w:szCs w:val="20"/>
        </w:rPr>
        <w:t xml:space="preserve">     </w:t>
      </w:r>
      <w:r w:rsidR="00CA4CCA" w:rsidRPr="0093304C">
        <w:rPr>
          <w:rFonts w:ascii="Arial" w:hAnsi="Arial" w:cs="Arial"/>
          <w:sz w:val="20"/>
          <w:szCs w:val="20"/>
        </w:rPr>
        <w:t xml:space="preserve">Wymagany </w:t>
      </w:r>
      <w:bookmarkStart w:id="5" w:name="_Hlk75851923"/>
      <w:r w:rsidR="00CA4CCA" w:rsidRPr="0093304C">
        <w:rPr>
          <w:rFonts w:ascii="Arial" w:hAnsi="Arial" w:cs="Arial"/>
          <w:sz w:val="20"/>
          <w:szCs w:val="20"/>
        </w:rPr>
        <w:t xml:space="preserve">termin </w:t>
      </w:r>
      <w:r>
        <w:rPr>
          <w:rFonts w:ascii="Arial" w:hAnsi="Arial" w:cs="Arial"/>
          <w:sz w:val="20"/>
          <w:szCs w:val="20"/>
        </w:rPr>
        <w:t xml:space="preserve">wykonania </w:t>
      </w:r>
      <w:r w:rsidR="00D770E1" w:rsidRPr="0093304C">
        <w:rPr>
          <w:rFonts w:ascii="Arial" w:hAnsi="Arial" w:cs="Arial"/>
          <w:sz w:val="20"/>
          <w:szCs w:val="20"/>
        </w:rPr>
        <w:t xml:space="preserve"> </w:t>
      </w:r>
      <w:r w:rsidR="001F3D10" w:rsidRPr="0093304C">
        <w:rPr>
          <w:rFonts w:ascii="Arial" w:hAnsi="Arial" w:cs="Arial"/>
          <w:sz w:val="20"/>
          <w:szCs w:val="20"/>
        </w:rPr>
        <w:t>zamówienia:</w:t>
      </w:r>
      <w:bookmarkStart w:id="6" w:name="_Hlk70326799"/>
      <w:r w:rsidR="00D770E1" w:rsidRPr="0093304C">
        <w:rPr>
          <w:rFonts w:ascii="Arial" w:hAnsi="Arial" w:cs="Arial"/>
          <w:sz w:val="20"/>
          <w:szCs w:val="20"/>
        </w:rPr>
        <w:t xml:space="preserve"> </w:t>
      </w:r>
      <w:r w:rsidR="00B46648" w:rsidRPr="0093304C">
        <w:rPr>
          <w:rFonts w:ascii="Arial" w:hAnsi="Arial" w:cs="Arial"/>
          <w:sz w:val="20"/>
          <w:szCs w:val="20"/>
        </w:rPr>
        <w:t xml:space="preserve"> </w:t>
      </w:r>
      <w:r w:rsidRPr="0093304C">
        <w:rPr>
          <w:rFonts w:ascii="Arial" w:hAnsi="Arial" w:cs="Arial"/>
          <w:b/>
          <w:bCs/>
          <w:sz w:val="20"/>
          <w:szCs w:val="20"/>
        </w:rPr>
        <w:t xml:space="preserve">od 1 kwietnia 2022r. do 31 grudnia 2023r. </w:t>
      </w:r>
      <w:r w:rsidRPr="0093304C">
        <w:rPr>
          <w:rFonts w:ascii="Arial" w:hAnsi="Arial" w:cs="Arial"/>
          <w:b/>
          <w:bCs/>
          <w:sz w:val="20"/>
          <w:szCs w:val="20"/>
        </w:rPr>
        <w:br/>
      </w:r>
      <w:r w:rsidRPr="0093304C">
        <w:rPr>
          <w:rFonts w:ascii="Arial" w:hAnsi="Arial" w:cs="Arial"/>
          <w:sz w:val="20"/>
          <w:szCs w:val="20"/>
        </w:rPr>
        <w:t xml:space="preserve"> </w:t>
      </w:r>
      <w:bookmarkEnd w:id="5"/>
      <w:bookmarkEnd w:id="6"/>
    </w:p>
    <w:p w14:paraId="159F496F" w14:textId="09A4123E" w:rsidR="00A45CB0" w:rsidRPr="00870217" w:rsidRDefault="00A45CB0" w:rsidP="00870217">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t>Warunki udziału w postępowaniu oraz opis sposobu dokonywania oceny spełnienia tych</w:t>
      </w:r>
      <w:r w:rsidR="00870217">
        <w:rPr>
          <w:rFonts w:ascii="Arial" w:hAnsi="Arial" w:cs="Arial"/>
          <w:b/>
          <w:sz w:val="20"/>
          <w:szCs w:val="20"/>
        </w:rPr>
        <w:t xml:space="preserve"> </w:t>
      </w:r>
      <w:r w:rsidRPr="00870217">
        <w:rPr>
          <w:rFonts w:ascii="Arial" w:hAnsi="Arial" w:cs="Arial"/>
          <w:b/>
          <w:sz w:val="20"/>
          <w:szCs w:val="20"/>
          <w:lang w:eastAsia="pl-PL"/>
        </w:rPr>
        <w:t>warunków.</w:t>
      </w:r>
    </w:p>
    <w:p w14:paraId="1AD0DF60" w14:textId="77777777" w:rsidR="00A45CB0" w:rsidRPr="00A45CB0" w:rsidRDefault="00A45CB0" w:rsidP="00A45CB0">
      <w:pPr>
        <w:suppressAutoHyphens w:val="0"/>
        <w:ind w:left="284"/>
        <w:jc w:val="both"/>
        <w:rPr>
          <w:rFonts w:ascii="Arial" w:hAnsi="Arial" w:cs="Arial"/>
          <w:b/>
          <w:sz w:val="10"/>
          <w:szCs w:val="10"/>
          <w:lang w:eastAsia="pl-PL"/>
        </w:rPr>
      </w:pPr>
    </w:p>
    <w:p w14:paraId="5A161441" w14:textId="3941BDD8" w:rsidR="00A45CB0" w:rsidRPr="00A45CB0" w:rsidRDefault="00A45CB0" w:rsidP="002676B6">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O</w:t>
      </w:r>
      <w:r w:rsidR="00EE4AD2">
        <w:rPr>
          <w:rFonts w:ascii="Arial" w:hAnsi="Arial" w:cs="Arial"/>
          <w:sz w:val="20"/>
          <w:szCs w:val="20"/>
          <w:lang w:eastAsia="pl-PL"/>
        </w:rPr>
        <w:t xml:space="preserve"> </w:t>
      </w:r>
      <w:r w:rsidR="002676B6" w:rsidRPr="002676B6">
        <w:rPr>
          <w:rFonts w:ascii="Arial" w:hAnsi="Arial" w:cs="Arial"/>
          <w:sz w:val="20"/>
          <w:szCs w:val="20"/>
          <w:lang w:eastAsia="pl-PL"/>
        </w:rPr>
        <w:t>udzielenie zamówienia mogą ubiegać się Wykonawcy, którzy spełniają następujące warunkidotyczące:</w:t>
      </w:r>
    </w:p>
    <w:p w14:paraId="1C13EC2A" w14:textId="77777777" w:rsidR="00D84FFC" w:rsidRDefault="00A45CB0" w:rsidP="00EF68D4">
      <w:pPr>
        <w:numPr>
          <w:ilvl w:val="0"/>
          <w:numId w:val="18"/>
        </w:numPr>
        <w:suppressAutoHyphens w:val="0"/>
        <w:spacing w:line="276" w:lineRule="auto"/>
        <w:ind w:left="284" w:hanging="284"/>
        <w:jc w:val="both"/>
        <w:rPr>
          <w:rFonts w:ascii="Arial" w:hAnsi="Arial" w:cs="Arial"/>
          <w:color w:val="000000"/>
          <w:sz w:val="20"/>
          <w:szCs w:val="20"/>
          <w:lang w:eastAsia="pl-PL"/>
        </w:rPr>
      </w:pPr>
      <w:r w:rsidRPr="00DA717B">
        <w:rPr>
          <w:rFonts w:ascii="Arial" w:hAnsi="Arial" w:cs="Arial"/>
          <w:b/>
          <w:bCs/>
          <w:color w:val="000000"/>
          <w:sz w:val="20"/>
          <w:szCs w:val="20"/>
          <w:lang w:eastAsia="pl-PL"/>
        </w:rPr>
        <w:lastRenderedPageBreak/>
        <w:t>Posiadania wiedzy i doświadczenia</w:t>
      </w:r>
      <w:r w:rsidR="00E64CF0">
        <w:rPr>
          <w:rFonts w:ascii="Arial" w:hAnsi="Arial" w:cs="Arial"/>
          <w:color w:val="000000"/>
          <w:sz w:val="20"/>
          <w:szCs w:val="20"/>
          <w:lang w:eastAsia="pl-PL"/>
        </w:rPr>
        <w:t xml:space="preserve">, </w:t>
      </w:r>
      <w:r w:rsidR="00E64CF0" w:rsidRPr="00E64CF0">
        <w:rPr>
          <w:rFonts w:ascii="Arial" w:hAnsi="Arial" w:cs="Arial"/>
          <w:color w:val="000000"/>
          <w:sz w:val="20"/>
          <w:szCs w:val="20"/>
          <w:lang w:eastAsia="pl-PL"/>
        </w:rPr>
        <w:t>to znaczy:</w:t>
      </w:r>
    </w:p>
    <w:p w14:paraId="59A91CD3" w14:textId="48608699" w:rsidR="00500A6E" w:rsidRPr="003276D0" w:rsidRDefault="00DA717B" w:rsidP="00500A6E">
      <w:pPr>
        <w:suppressAutoHyphens w:val="0"/>
        <w:ind w:left="284"/>
        <w:jc w:val="both"/>
        <w:rPr>
          <w:rFonts w:ascii="Arial" w:hAnsi="Arial" w:cs="Arial"/>
          <w:iCs/>
          <w:sz w:val="20"/>
          <w:szCs w:val="20"/>
        </w:rPr>
      </w:pPr>
      <w:r>
        <w:rPr>
          <w:rFonts w:ascii="Arial" w:hAnsi="Arial" w:cs="Arial"/>
          <w:color w:val="000000"/>
          <w:sz w:val="20"/>
          <w:szCs w:val="20"/>
          <w:lang w:eastAsia="pl-PL"/>
        </w:rPr>
        <w:t xml:space="preserve">Wykonawcy, którzy </w:t>
      </w:r>
      <w:r w:rsidR="00FC7303" w:rsidRPr="00FC7303">
        <w:rPr>
          <w:rFonts w:ascii="Arial" w:hAnsi="Arial" w:cs="Arial"/>
          <w:color w:val="000000"/>
          <w:sz w:val="20"/>
          <w:szCs w:val="20"/>
          <w:lang w:eastAsia="pl-PL"/>
        </w:rPr>
        <w:t xml:space="preserve">w okresie ostatnich </w:t>
      </w:r>
      <w:r w:rsidR="00FC7303" w:rsidRPr="00FC7303">
        <w:rPr>
          <w:rFonts w:ascii="Arial" w:hAnsi="Arial" w:cs="Arial"/>
          <w:b/>
          <w:bCs/>
          <w:color w:val="000000"/>
          <w:sz w:val="20"/>
          <w:szCs w:val="20"/>
          <w:lang w:eastAsia="pl-PL"/>
        </w:rPr>
        <w:t>3 lat przed upływem terminu składania ofert</w:t>
      </w:r>
      <w:r w:rsidR="00FC7303" w:rsidRPr="00FC7303">
        <w:rPr>
          <w:rFonts w:ascii="Arial" w:hAnsi="Arial" w:cs="Arial"/>
          <w:color w:val="000000"/>
          <w:sz w:val="20"/>
          <w:szCs w:val="20"/>
          <w:lang w:eastAsia="pl-PL"/>
        </w:rPr>
        <w:t xml:space="preserve">, a jeżeli okres prowadzenia działalności jest krótszy - w tym okresie wykonali, </w:t>
      </w:r>
      <w:r>
        <w:rPr>
          <w:rFonts w:ascii="Arial" w:hAnsi="Arial" w:cs="Arial"/>
          <w:color w:val="000000"/>
          <w:sz w:val="20"/>
          <w:szCs w:val="20"/>
          <w:lang w:eastAsia="pl-PL"/>
        </w:rPr>
        <w:t>(</w:t>
      </w:r>
      <w:r w:rsidR="00FC7303" w:rsidRPr="00FC7303">
        <w:rPr>
          <w:rFonts w:ascii="Arial" w:hAnsi="Arial" w:cs="Arial"/>
          <w:color w:val="000000"/>
          <w:sz w:val="20"/>
          <w:szCs w:val="20"/>
          <w:lang w:eastAsia="pl-PL"/>
        </w:rPr>
        <w:t>a w przypadku świadczeń okresowych lub ciągłych również wykonują</w:t>
      </w:r>
      <w:r>
        <w:rPr>
          <w:rFonts w:ascii="Arial" w:hAnsi="Arial" w:cs="Arial"/>
          <w:color w:val="000000"/>
          <w:sz w:val="20"/>
          <w:szCs w:val="20"/>
          <w:lang w:eastAsia="pl-PL"/>
        </w:rPr>
        <w:t>)</w:t>
      </w:r>
      <w:r w:rsidR="00622AC2">
        <w:rPr>
          <w:rFonts w:ascii="Arial" w:hAnsi="Arial" w:cs="Arial"/>
          <w:color w:val="000000"/>
          <w:sz w:val="20"/>
          <w:szCs w:val="20"/>
          <w:lang w:eastAsia="pl-PL"/>
        </w:rPr>
        <w:t xml:space="preserve"> </w:t>
      </w:r>
      <w:r w:rsidR="00500A6E" w:rsidRPr="00F1030A">
        <w:rPr>
          <w:rFonts w:ascii="Arial" w:hAnsi="Arial" w:cs="Arial"/>
          <w:iCs/>
          <w:sz w:val="20"/>
          <w:szCs w:val="20"/>
        </w:rPr>
        <w:t xml:space="preserve">w zakresie niezbędnym do wykazania spełniania warunku </w:t>
      </w:r>
      <w:r w:rsidR="00500A6E">
        <w:rPr>
          <w:rFonts w:ascii="Arial" w:hAnsi="Arial" w:cs="Arial"/>
          <w:iCs/>
          <w:sz w:val="20"/>
          <w:szCs w:val="20"/>
        </w:rPr>
        <w:br/>
      </w:r>
      <w:r w:rsidR="00500A6E" w:rsidRPr="00F1030A">
        <w:rPr>
          <w:rFonts w:ascii="Arial" w:hAnsi="Arial" w:cs="Arial"/>
          <w:iCs/>
          <w:sz w:val="20"/>
          <w:szCs w:val="20"/>
        </w:rPr>
        <w:t xml:space="preserve">wiedzy i doświadczenia odpowiadające usługom </w:t>
      </w:r>
      <w:r w:rsidR="00500A6E" w:rsidRPr="005C5841">
        <w:rPr>
          <w:rFonts w:ascii="Arial" w:hAnsi="Arial" w:cs="Arial"/>
          <w:iCs/>
          <w:sz w:val="20"/>
          <w:szCs w:val="20"/>
        </w:rPr>
        <w:t>polegającym na</w:t>
      </w:r>
      <w:r w:rsidR="00500A6E" w:rsidRPr="00F1030A">
        <w:rPr>
          <w:rFonts w:ascii="Arial" w:hAnsi="Arial" w:cs="Arial"/>
          <w:b/>
          <w:bCs/>
          <w:iCs/>
          <w:sz w:val="20"/>
          <w:szCs w:val="20"/>
        </w:rPr>
        <w:t xml:space="preserve"> obsłudze sprzętem ciężkim otwartych składowisk materiałów sypkich, tzn. przemieszczania i ładowania np. węgla, piasku, kruszywa</w:t>
      </w:r>
      <w:r w:rsidR="00956B6B">
        <w:rPr>
          <w:rFonts w:ascii="Arial" w:hAnsi="Arial" w:cs="Arial"/>
          <w:b/>
          <w:bCs/>
          <w:iCs/>
          <w:sz w:val="20"/>
          <w:szCs w:val="20"/>
        </w:rPr>
        <w:t xml:space="preserve">                     </w:t>
      </w:r>
      <w:r w:rsidR="00500A6E" w:rsidRPr="00F1030A">
        <w:rPr>
          <w:rFonts w:ascii="Arial" w:hAnsi="Arial" w:cs="Arial"/>
          <w:b/>
          <w:bCs/>
          <w:iCs/>
          <w:sz w:val="20"/>
          <w:szCs w:val="20"/>
        </w:rPr>
        <w:t xml:space="preserve"> i odpadów wydobywczych </w:t>
      </w:r>
      <w:r w:rsidR="00500A6E" w:rsidRPr="0045000E">
        <w:rPr>
          <w:rFonts w:ascii="Arial" w:hAnsi="Arial" w:cs="Arial"/>
          <w:iCs/>
          <w:sz w:val="20"/>
          <w:szCs w:val="20"/>
        </w:rPr>
        <w:t>o łącznej wartości netto</w:t>
      </w:r>
      <w:r w:rsidR="00500A6E" w:rsidRPr="00F1030A">
        <w:rPr>
          <w:rFonts w:ascii="Arial" w:hAnsi="Arial" w:cs="Arial"/>
          <w:b/>
          <w:bCs/>
          <w:iCs/>
          <w:sz w:val="20"/>
          <w:szCs w:val="20"/>
        </w:rPr>
        <w:t xml:space="preserve"> </w:t>
      </w:r>
      <w:r w:rsidR="00500A6E" w:rsidRPr="001401CD">
        <w:rPr>
          <w:rFonts w:ascii="Arial" w:hAnsi="Arial" w:cs="Arial"/>
          <w:b/>
          <w:bCs/>
          <w:iCs/>
          <w:sz w:val="20"/>
          <w:szCs w:val="20"/>
        </w:rPr>
        <w:t xml:space="preserve">nie mniejszej </w:t>
      </w:r>
      <w:r w:rsidR="00500A6E" w:rsidRPr="001561C7">
        <w:rPr>
          <w:rFonts w:ascii="Arial" w:hAnsi="Arial" w:cs="Arial"/>
          <w:b/>
          <w:bCs/>
          <w:iCs/>
          <w:sz w:val="20"/>
          <w:szCs w:val="20"/>
        </w:rPr>
        <w:t xml:space="preserve">niż  </w:t>
      </w:r>
      <w:r w:rsidR="000548A8">
        <w:rPr>
          <w:rFonts w:ascii="Arial" w:hAnsi="Arial" w:cs="Arial"/>
          <w:b/>
          <w:bCs/>
          <w:iCs/>
          <w:sz w:val="20"/>
          <w:szCs w:val="20"/>
        </w:rPr>
        <w:t>8</w:t>
      </w:r>
      <w:r w:rsidR="00500A6E" w:rsidRPr="001561C7">
        <w:rPr>
          <w:rFonts w:ascii="Arial" w:hAnsi="Arial" w:cs="Arial"/>
          <w:b/>
          <w:bCs/>
          <w:iCs/>
          <w:sz w:val="20"/>
          <w:szCs w:val="20"/>
        </w:rPr>
        <w:t> 000 000,00  PLN</w:t>
      </w:r>
      <w:r w:rsidR="00500A6E" w:rsidRPr="001561C7">
        <w:rPr>
          <w:rFonts w:ascii="Arial" w:hAnsi="Arial" w:cs="Arial"/>
          <w:iCs/>
          <w:sz w:val="20"/>
          <w:szCs w:val="20"/>
        </w:rPr>
        <w:t>.</w:t>
      </w:r>
    </w:p>
    <w:p w14:paraId="47C3ADA2" w14:textId="77777777" w:rsidR="00500A6E" w:rsidRPr="00375EAC" w:rsidRDefault="00500A6E" w:rsidP="00500A6E">
      <w:pPr>
        <w:suppressAutoHyphens w:val="0"/>
        <w:ind w:left="709"/>
        <w:jc w:val="both"/>
        <w:rPr>
          <w:rFonts w:ascii="Arial" w:hAnsi="Arial" w:cs="Arial"/>
          <w:iCs/>
          <w:sz w:val="10"/>
          <w:szCs w:val="10"/>
        </w:rPr>
      </w:pPr>
    </w:p>
    <w:p w14:paraId="1952BC93" w14:textId="77777777" w:rsidR="00DA717B" w:rsidRPr="00DA717B" w:rsidRDefault="00DA717B" w:rsidP="00694D9C">
      <w:pPr>
        <w:ind w:left="284"/>
        <w:jc w:val="both"/>
        <w:rPr>
          <w:rFonts w:ascii="Arial" w:hAnsi="Arial" w:cs="Arial"/>
          <w:i/>
          <w:iCs/>
          <w:sz w:val="20"/>
          <w:szCs w:val="20"/>
        </w:rPr>
      </w:pPr>
      <w:r w:rsidRPr="001561C7">
        <w:rPr>
          <w:rFonts w:ascii="Arial" w:hAnsi="Arial" w:cs="Arial"/>
          <w:i/>
          <w:iCs/>
          <w:sz w:val="20"/>
          <w:szCs w:val="20"/>
        </w:rPr>
        <w:t>W przypadku Wykonawców, przedstawiających wartości wykonanych usług w walutach obcych, Zamawiający dokona przeliczenia wykazanej kwoty według średniego kursu NBP ogłoszonego ostatniego dnia roku, w którym usługi</w:t>
      </w:r>
      <w:r w:rsidRPr="00DA717B">
        <w:rPr>
          <w:rFonts w:ascii="Arial" w:hAnsi="Arial" w:cs="Arial"/>
          <w:i/>
          <w:iCs/>
          <w:sz w:val="20"/>
          <w:szCs w:val="20"/>
        </w:rPr>
        <w:t xml:space="preserve"> wykonano, a w przypadku usług wykonanych w roku bieżącym według średniego kursu NBP ogłoszonego dnia poprzedzającego dzień w którym upływa termin składania ofert.</w:t>
      </w:r>
    </w:p>
    <w:p w14:paraId="16190216" w14:textId="7CCD5B85" w:rsidR="00DA717B" w:rsidRDefault="00DA717B" w:rsidP="00694D9C">
      <w:pPr>
        <w:ind w:left="284"/>
        <w:jc w:val="both"/>
        <w:rPr>
          <w:i/>
          <w:iCs/>
          <w:sz w:val="22"/>
          <w:szCs w:val="22"/>
        </w:rPr>
      </w:pPr>
      <w:r w:rsidRPr="00DA717B">
        <w:rPr>
          <w:rFonts w:ascii="Arial" w:hAnsi="Arial" w:cs="Arial"/>
          <w:i/>
          <w:iCs/>
          <w:sz w:val="20"/>
          <w:szCs w:val="20"/>
        </w:rPr>
        <w:t>W związku z powyższym wartości wykonanych usług określone w walutach obcych należy wyszczególnić oddzielnie dla każdego roku kalendarzowego</w:t>
      </w:r>
      <w:r w:rsidRPr="00DA717B">
        <w:rPr>
          <w:i/>
          <w:iCs/>
          <w:sz w:val="22"/>
          <w:szCs w:val="22"/>
        </w:rPr>
        <w:t>.</w:t>
      </w:r>
    </w:p>
    <w:p w14:paraId="4D9F4E2E" w14:textId="73870CAE" w:rsidR="00E01A0B" w:rsidRDefault="00E01A0B" w:rsidP="00694D9C">
      <w:pPr>
        <w:ind w:left="284"/>
        <w:jc w:val="both"/>
        <w:rPr>
          <w:i/>
          <w:iCs/>
          <w:sz w:val="22"/>
          <w:szCs w:val="22"/>
        </w:rPr>
      </w:pPr>
    </w:p>
    <w:p w14:paraId="33B65B5B" w14:textId="77777777" w:rsidR="000548A8" w:rsidRDefault="00E01A0B" w:rsidP="00FF57F7">
      <w:pPr>
        <w:numPr>
          <w:ilvl w:val="0"/>
          <w:numId w:val="76"/>
        </w:numPr>
        <w:tabs>
          <w:tab w:val="clear" w:pos="822"/>
        </w:tabs>
        <w:ind w:left="284" w:hanging="284"/>
        <w:jc w:val="both"/>
        <w:rPr>
          <w:rFonts w:ascii="Arial" w:hAnsi="Arial" w:cs="Arial"/>
          <w:sz w:val="20"/>
          <w:szCs w:val="20"/>
        </w:rPr>
      </w:pPr>
      <w:r w:rsidRPr="001561C7">
        <w:rPr>
          <w:rFonts w:ascii="Arial" w:hAnsi="Arial" w:cs="Arial"/>
          <w:b/>
          <w:bCs/>
          <w:sz w:val="20"/>
          <w:szCs w:val="20"/>
        </w:rPr>
        <w:t>dysponowania odpowiednim potencjałem technicznym do wykonania zamówienia</w:t>
      </w:r>
      <w:r w:rsidRPr="001561C7">
        <w:rPr>
          <w:rFonts w:ascii="Arial" w:hAnsi="Arial" w:cs="Arial"/>
          <w:sz w:val="20"/>
          <w:szCs w:val="20"/>
        </w:rPr>
        <w:t xml:space="preserve">, to znaczy: dysponują lub będą dysponować </w:t>
      </w:r>
      <w:r w:rsidRPr="001561C7">
        <w:rPr>
          <w:rFonts w:ascii="Arial" w:hAnsi="Arial" w:cs="Arial"/>
          <w:iCs/>
          <w:sz w:val="20"/>
          <w:szCs w:val="20"/>
        </w:rPr>
        <w:t xml:space="preserve">w okresie realizacji zamówienia </w:t>
      </w:r>
      <w:r w:rsidRPr="001561C7">
        <w:rPr>
          <w:rFonts w:ascii="Arial" w:hAnsi="Arial" w:cs="Arial"/>
          <w:sz w:val="20"/>
          <w:szCs w:val="20"/>
        </w:rPr>
        <w:t>sprzętem niezbędnym do wykonania</w:t>
      </w:r>
      <w:r w:rsidRPr="004D120E">
        <w:rPr>
          <w:rFonts w:ascii="Arial" w:hAnsi="Arial" w:cs="Arial"/>
          <w:sz w:val="20"/>
          <w:szCs w:val="20"/>
        </w:rPr>
        <w:t xml:space="preserve"> </w:t>
      </w:r>
      <w:r w:rsidRPr="000F7592">
        <w:rPr>
          <w:rFonts w:ascii="Arial" w:hAnsi="Arial" w:cs="Arial"/>
          <w:sz w:val="20"/>
          <w:szCs w:val="20"/>
        </w:rPr>
        <w:t>zamówienia</w:t>
      </w:r>
      <w:bookmarkStart w:id="7" w:name="_Hlk30748061"/>
      <w:r w:rsidR="000548A8">
        <w:rPr>
          <w:rFonts w:ascii="Arial" w:hAnsi="Arial" w:cs="Arial"/>
          <w:sz w:val="20"/>
          <w:szCs w:val="20"/>
        </w:rPr>
        <w:t>:</w:t>
      </w:r>
    </w:p>
    <w:p w14:paraId="114EE4F6" w14:textId="2F70FA57" w:rsidR="00E01A0B" w:rsidRPr="000548A8" w:rsidRDefault="000548A8" w:rsidP="00FF57F7">
      <w:pPr>
        <w:pStyle w:val="Akapitzlist"/>
        <w:numPr>
          <w:ilvl w:val="0"/>
          <w:numId w:val="118"/>
        </w:numPr>
        <w:ind w:left="426" w:hanging="284"/>
        <w:jc w:val="both"/>
        <w:rPr>
          <w:rFonts w:ascii="Arial" w:hAnsi="Arial" w:cs="Arial"/>
          <w:sz w:val="20"/>
          <w:szCs w:val="20"/>
        </w:rPr>
      </w:pPr>
      <w:r>
        <w:rPr>
          <w:rFonts w:ascii="Arial" w:hAnsi="Arial" w:cs="Arial"/>
          <w:sz w:val="20"/>
          <w:szCs w:val="20"/>
        </w:rPr>
        <w:t xml:space="preserve">jednostkami </w:t>
      </w:r>
      <w:r w:rsidR="00E01A0B" w:rsidRPr="000548A8">
        <w:rPr>
          <w:rFonts w:ascii="Arial" w:hAnsi="Arial" w:cs="Arial"/>
          <w:sz w:val="20"/>
          <w:szCs w:val="20"/>
        </w:rPr>
        <w:t>wyposażonym</w:t>
      </w:r>
      <w:r>
        <w:rPr>
          <w:rFonts w:ascii="Arial" w:hAnsi="Arial" w:cs="Arial"/>
          <w:sz w:val="20"/>
          <w:szCs w:val="20"/>
        </w:rPr>
        <w:t>i</w:t>
      </w:r>
      <w:r w:rsidR="00E01A0B" w:rsidRPr="000548A8">
        <w:rPr>
          <w:rFonts w:ascii="Arial" w:hAnsi="Arial" w:cs="Arial"/>
          <w:sz w:val="20"/>
          <w:szCs w:val="20"/>
        </w:rPr>
        <w:t xml:space="preserve"> w elektroniczny system zarządzania </w:t>
      </w:r>
      <w:r>
        <w:rPr>
          <w:rFonts w:ascii="Arial" w:hAnsi="Arial" w:cs="Arial"/>
          <w:sz w:val="20"/>
          <w:szCs w:val="20"/>
        </w:rPr>
        <w:t xml:space="preserve">pojazdami i </w:t>
      </w:r>
      <w:r w:rsidR="00E01A0B" w:rsidRPr="000548A8">
        <w:rPr>
          <w:rFonts w:ascii="Arial" w:hAnsi="Arial" w:cs="Arial"/>
          <w:sz w:val="20"/>
          <w:szCs w:val="20"/>
        </w:rPr>
        <w:t>maszynami:</w:t>
      </w:r>
    </w:p>
    <w:p w14:paraId="1AB26692" w14:textId="77777777" w:rsidR="00E01A0B" w:rsidRPr="000F7592" w:rsidRDefault="00E01A0B" w:rsidP="00E01A0B">
      <w:pPr>
        <w:tabs>
          <w:tab w:val="left" w:pos="709"/>
        </w:tabs>
        <w:ind w:left="1069"/>
        <w:jc w:val="both"/>
        <w:rPr>
          <w:rFonts w:ascii="Arial" w:hAnsi="Arial" w:cs="Arial"/>
          <w:sz w:val="6"/>
          <w:szCs w:val="6"/>
        </w:rPr>
      </w:pPr>
    </w:p>
    <w:bookmarkEnd w:id="7"/>
    <w:p w14:paraId="4915A12A" w14:textId="2D678A06" w:rsidR="00E01A0B" w:rsidRDefault="00E01A0B" w:rsidP="00FF57F7">
      <w:pPr>
        <w:pStyle w:val="Akapitzlist"/>
        <w:numPr>
          <w:ilvl w:val="0"/>
          <w:numId w:val="77"/>
        </w:numPr>
        <w:tabs>
          <w:tab w:val="left" w:pos="567"/>
        </w:tabs>
        <w:ind w:left="426" w:hanging="142"/>
        <w:rPr>
          <w:rFonts w:ascii="Arial" w:hAnsi="Arial" w:cs="Arial"/>
          <w:b/>
          <w:bCs/>
          <w:sz w:val="20"/>
          <w:szCs w:val="20"/>
        </w:rPr>
      </w:pPr>
      <w:r w:rsidRPr="000F7592">
        <w:rPr>
          <w:rFonts w:ascii="Arial" w:hAnsi="Arial" w:cs="Arial"/>
          <w:sz w:val="20"/>
          <w:szCs w:val="20"/>
        </w:rPr>
        <w:t>Spycharką o mocy min.  250 kW, poj. lemiesza 5-10 m</w:t>
      </w:r>
      <w:r w:rsidRPr="000F7592">
        <w:rPr>
          <w:rFonts w:ascii="Arial" w:hAnsi="Arial" w:cs="Arial"/>
          <w:sz w:val="20"/>
          <w:szCs w:val="20"/>
          <w:vertAlign w:val="superscript"/>
        </w:rPr>
        <w:t>3</w:t>
      </w:r>
      <w:r w:rsidRPr="000F7592">
        <w:rPr>
          <w:rFonts w:ascii="Arial" w:hAnsi="Arial" w:cs="Arial"/>
          <w:sz w:val="20"/>
          <w:szCs w:val="20"/>
        </w:rPr>
        <w:t xml:space="preserve"> wraz z operatorem </w:t>
      </w:r>
      <w:bookmarkStart w:id="8" w:name="_Hlk30747531"/>
      <w:bookmarkStart w:id="9" w:name="_Hlk31090502"/>
      <w:r w:rsidRPr="000F7592">
        <w:rPr>
          <w:rFonts w:ascii="Arial" w:hAnsi="Arial" w:cs="Arial"/>
          <w:sz w:val="20"/>
          <w:szCs w:val="20"/>
        </w:rPr>
        <w:t xml:space="preserve">    </w:t>
      </w:r>
      <w:r w:rsidR="00B50ADB">
        <w:rPr>
          <w:rFonts w:ascii="Arial" w:hAnsi="Arial" w:cs="Arial"/>
          <w:sz w:val="20"/>
          <w:szCs w:val="20"/>
        </w:rPr>
        <w:t xml:space="preserve">      </w:t>
      </w:r>
      <w:r w:rsidR="000548A8">
        <w:rPr>
          <w:rFonts w:ascii="Arial" w:hAnsi="Arial" w:cs="Arial"/>
          <w:sz w:val="20"/>
          <w:szCs w:val="20"/>
        </w:rPr>
        <w:t xml:space="preserve"> </w:t>
      </w:r>
      <w:r w:rsidR="00B50ADB">
        <w:rPr>
          <w:rFonts w:ascii="Arial" w:hAnsi="Arial" w:cs="Arial"/>
          <w:sz w:val="20"/>
          <w:szCs w:val="20"/>
        </w:rPr>
        <w:t xml:space="preserve">  </w:t>
      </w:r>
      <w:r w:rsidRPr="000F7592">
        <w:rPr>
          <w:rFonts w:ascii="Arial" w:hAnsi="Arial" w:cs="Arial"/>
          <w:sz w:val="20"/>
          <w:szCs w:val="20"/>
        </w:rPr>
        <w:t xml:space="preserve"> </w:t>
      </w:r>
      <w:r w:rsidRPr="000F7592">
        <w:rPr>
          <w:rFonts w:ascii="Arial" w:hAnsi="Arial" w:cs="Arial"/>
          <w:b/>
          <w:bCs/>
          <w:sz w:val="20"/>
          <w:szCs w:val="20"/>
        </w:rPr>
        <w:t>–</w:t>
      </w:r>
      <w:r w:rsidRPr="000F7592">
        <w:rPr>
          <w:rFonts w:ascii="Arial" w:hAnsi="Arial" w:cs="Arial"/>
          <w:sz w:val="20"/>
          <w:szCs w:val="20"/>
        </w:rPr>
        <w:t xml:space="preserve"> </w:t>
      </w:r>
      <w:r w:rsidRPr="000F7592">
        <w:rPr>
          <w:rFonts w:ascii="Arial" w:hAnsi="Arial" w:cs="Arial"/>
          <w:b/>
          <w:bCs/>
          <w:sz w:val="20"/>
          <w:szCs w:val="20"/>
        </w:rPr>
        <w:t>min. 2 szt.,</w:t>
      </w:r>
      <w:bookmarkEnd w:id="8"/>
    </w:p>
    <w:bookmarkEnd w:id="9"/>
    <w:p w14:paraId="4455287C" w14:textId="03D21475" w:rsidR="00E01A0B" w:rsidRDefault="00E01A0B" w:rsidP="00FF57F7">
      <w:pPr>
        <w:pStyle w:val="Akapitzlist"/>
        <w:numPr>
          <w:ilvl w:val="0"/>
          <w:numId w:val="77"/>
        </w:numPr>
        <w:tabs>
          <w:tab w:val="left" w:pos="567"/>
        </w:tabs>
        <w:ind w:left="426" w:hanging="142"/>
        <w:rPr>
          <w:rFonts w:ascii="Arial" w:hAnsi="Arial" w:cs="Arial"/>
          <w:b/>
          <w:bCs/>
          <w:sz w:val="20"/>
          <w:szCs w:val="20"/>
        </w:rPr>
      </w:pPr>
      <w:r w:rsidRPr="000F7592">
        <w:rPr>
          <w:rFonts w:ascii="Arial" w:hAnsi="Arial" w:cs="Arial"/>
          <w:sz w:val="20"/>
          <w:szCs w:val="20"/>
        </w:rPr>
        <w:t xml:space="preserve">Spycharką o mocy min. 110 kW,  </w:t>
      </w:r>
      <w:proofErr w:type="spellStart"/>
      <w:r w:rsidRPr="000F7592">
        <w:rPr>
          <w:rFonts w:ascii="Arial" w:hAnsi="Arial" w:cs="Arial"/>
          <w:sz w:val="20"/>
          <w:szCs w:val="20"/>
        </w:rPr>
        <w:t>poj</w:t>
      </w:r>
      <w:proofErr w:type="spellEnd"/>
      <w:r w:rsidRPr="000F7592">
        <w:rPr>
          <w:rFonts w:ascii="Arial" w:hAnsi="Arial" w:cs="Arial"/>
          <w:sz w:val="20"/>
          <w:szCs w:val="20"/>
        </w:rPr>
        <w:t>, lemiesza min.3,5 m</w:t>
      </w:r>
      <w:r w:rsidRPr="000F7592">
        <w:rPr>
          <w:rFonts w:ascii="Arial" w:hAnsi="Arial" w:cs="Arial"/>
          <w:sz w:val="20"/>
          <w:szCs w:val="20"/>
          <w:vertAlign w:val="superscript"/>
        </w:rPr>
        <w:t xml:space="preserve">3 </w:t>
      </w:r>
      <w:r w:rsidRPr="000F7592">
        <w:rPr>
          <w:rFonts w:ascii="Arial" w:hAnsi="Arial" w:cs="Arial"/>
          <w:sz w:val="20"/>
          <w:szCs w:val="20"/>
        </w:rPr>
        <w:t>wraz z operatorem</w:t>
      </w:r>
      <w:r w:rsidRPr="000F7592">
        <w:rPr>
          <w:rFonts w:ascii="Arial" w:hAnsi="Arial" w:cs="Arial"/>
          <w:b/>
          <w:bCs/>
          <w:sz w:val="20"/>
          <w:szCs w:val="20"/>
        </w:rPr>
        <w:t xml:space="preserve"> </w:t>
      </w:r>
      <w:bookmarkStart w:id="10" w:name="_Hlk30747614"/>
      <w:r w:rsidR="00B50ADB">
        <w:rPr>
          <w:rFonts w:ascii="Arial" w:hAnsi="Arial" w:cs="Arial"/>
          <w:b/>
          <w:bCs/>
          <w:sz w:val="20"/>
          <w:szCs w:val="20"/>
        </w:rPr>
        <w:t xml:space="preserve">        </w:t>
      </w:r>
      <w:r w:rsidRPr="000F7592">
        <w:rPr>
          <w:rFonts w:ascii="Arial" w:hAnsi="Arial" w:cs="Arial"/>
          <w:b/>
          <w:bCs/>
          <w:sz w:val="20"/>
          <w:szCs w:val="20"/>
        </w:rPr>
        <w:t xml:space="preserve"> </w:t>
      </w:r>
      <w:r w:rsidR="000548A8">
        <w:rPr>
          <w:rFonts w:ascii="Arial" w:hAnsi="Arial" w:cs="Arial"/>
          <w:b/>
          <w:bCs/>
          <w:sz w:val="20"/>
          <w:szCs w:val="20"/>
        </w:rPr>
        <w:t xml:space="preserve"> </w:t>
      </w:r>
      <w:r w:rsidRPr="000F7592">
        <w:rPr>
          <w:rFonts w:ascii="Arial" w:hAnsi="Arial" w:cs="Arial"/>
          <w:b/>
          <w:bCs/>
          <w:sz w:val="20"/>
          <w:szCs w:val="20"/>
        </w:rPr>
        <w:t>–</w:t>
      </w:r>
      <w:r w:rsidRPr="000F7592">
        <w:rPr>
          <w:rFonts w:ascii="Arial" w:hAnsi="Arial" w:cs="Arial"/>
          <w:sz w:val="20"/>
          <w:szCs w:val="20"/>
        </w:rPr>
        <w:t xml:space="preserve"> </w:t>
      </w:r>
      <w:r w:rsidRPr="000F7592">
        <w:rPr>
          <w:rFonts w:ascii="Arial" w:hAnsi="Arial" w:cs="Arial"/>
          <w:b/>
          <w:bCs/>
          <w:sz w:val="20"/>
          <w:szCs w:val="20"/>
        </w:rPr>
        <w:t>min. 1 szt.,</w:t>
      </w:r>
      <w:bookmarkEnd w:id="10"/>
    </w:p>
    <w:p w14:paraId="73914ABB" w14:textId="77777777" w:rsidR="000548A8" w:rsidRPr="000548A8" w:rsidRDefault="00E01A0B" w:rsidP="00FF57F7">
      <w:pPr>
        <w:pStyle w:val="Akapitzlist"/>
        <w:numPr>
          <w:ilvl w:val="0"/>
          <w:numId w:val="77"/>
        </w:numPr>
        <w:tabs>
          <w:tab w:val="left" w:pos="567"/>
        </w:tabs>
        <w:ind w:left="426" w:hanging="142"/>
        <w:rPr>
          <w:rFonts w:ascii="Arial" w:hAnsi="Arial" w:cs="Arial"/>
          <w:b/>
          <w:bCs/>
          <w:sz w:val="20"/>
          <w:szCs w:val="20"/>
        </w:rPr>
      </w:pPr>
      <w:r w:rsidRPr="000F7592">
        <w:rPr>
          <w:rFonts w:ascii="Arial" w:hAnsi="Arial" w:cs="Arial"/>
          <w:sz w:val="20"/>
          <w:szCs w:val="20"/>
        </w:rPr>
        <w:t>Ładowarką kołową o mocy min. 160 kW, poj. łyżki 3,4 m</w:t>
      </w:r>
      <w:r w:rsidRPr="000F7592">
        <w:rPr>
          <w:rFonts w:ascii="Arial" w:hAnsi="Arial" w:cs="Arial"/>
          <w:sz w:val="20"/>
          <w:szCs w:val="20"/>
          <w:vertAlign w:val="superscript"/>
        </w:rPr>
        <w:t>3</w:t>
      </w:r>
      <w:r w:rsidRPr="000F7592">
        <w:rPr>
          <w:rFonts w:ascii="Arial" w:hAnsi="Arial" w:cs="Arial"/>
          <w:sz w:val="20"/>
          <w:szCs w:val="20"/>
        </w:rPr>
        <w:t xml:space="preserve"> z wagą do wstępnego </w:t>
      </w:r>
    </w:p>
    <w:p w14:paraId="7A91F3D1" w14:textId="4C4B2EE6" w:rsidR="00E01A0B" w:rsidRDefault="000548A8" w:rsidP="000548A8">
      <w:pPr>
        <w:pStyle w:val="Akapitzlist"/>
        <w:tabs>
          <w:tab w:val="left" w:pos="567"/>
        </w:tabs>
        <w:ind w:left="426"/>
        <w:rPr>
          <w:rFonts w:ascii="Arial" w:hAnsi="Arial" w:cs="Arial"/>
          <w:b/>
          <w:bCs/>
          <w:sz w:val="20"/>
          <w:szCs w:val="20"/>
        </w:rPr>
      </w:pPr>
      <w:r>
        <w:rPr>
          <w:rFonts w:ascii="Arial" w:hAnsi="Arial" w:cs="Arial"/>
          <w:sz w:val="20"/>
          <w:szCs w:val="20"/>
        </w:rPr>
        <w:t xml:space="preserve">   </w:t>
      </w:r>
      <w:r w:rsidR="00E01A0B" w:rsidRPr="000F7592">
        <w:rPr>
          <w:rFonts w:ascii="Arial" w:hAnsi="Arial" w:cs="Arial"/>
          <w:sz w:val="20"/>
          <w:szCs w:val="20"/>
        </w:rPr>
        <w:t>przeważania węgla</w:t>
      </w:r>
      <w:r>
        <w:rPr>
          <w:rFonts w:ascii="Arial" w:hAnsi="Arial" w:cs="Arial"/>
          <w:sz w:val="20"/>
          <w:szCs w:val="20"/>
        </w:rPr>
        <w:t xml:space="preserve"> </w:t>
      </w:r>
      <w:r w:rsidR="00E01A0B" w:rsidRPr="000F7592">
        <w:rPr>
          <w:rFonts w:ascii="Arial" w:hAnsi="Arial" w:cs="Arial"/>
          <w:sz w:val="20"/>
          <w:szCs w:val="20"/>
        </w:rPr>
        <w:t xml:space="preserve">ładowanego na samochody wraz z operatorem </w:t>
      </w:r>
      <w:bookmarkStart w:id="11" w:name="_Hlk30747758"/>
      <w:r w:rsidR="00E01A0B" w:rsidRPr="000F7592">
        <w:rPr>
          <w:rFonts w:ascii="Arial" w:hAnsi="Arial" w:cs="Arial"/>
          <w:sz w:val="20"/>
          <w:szCs w:val="20"/>
        </w:rPr>
        <w:t xml:space="preserve">    </w:t>
      </w:r>
      <w:r w:rsidR="00C206CC">
        <w:rPr>
          <w:rFonts w:ascii="Arial" w:hAnsi="Arial" w:cs="Arial"/>
          <w:sz w:val="20"/>
          <w:szCs w:val="20"/>
        </w:rPr>
        <w:t xml:space="preserve">           </w:t>
      </w:r>
      <w:r w:rsidR="00E01A0B" w:rsidRPr="000F7592">
        <w:rPr>
          <w:rFonts w:ascii="Arial" w:hAnsi="Arial" w:cs="Arial"/>
          <w:sz w:val="20"/>
          <w:szCs w:val="20"/>
        </w:rPr>
        <w:t xml:space="preserve">  </w:t>
      </w:r>
      <w:r w:rsidR="00B50ADB">
        <w:rPr>
          <w:rFonts w:ascii="Arial" w:hAnsi="Arial" w:cs="Arial"/>
          <w:sz w:val="20"/>
          <w:szCs w:val="20"/>
        </w:rPr>
        <w:t xml:space="preserve">        </w:t>
      </w:r>
      <w:r w:rsidR="00E01A0B" w:rsidRPr="000F7592">
        <w:rPr>
          <w:rFonts w:ascii="Arial" w:hAnsi="Arial" w:cs="Arial"/>
          <w:sz w:val="20"/>
          <w:szCs w:val="20"/>
        </w:rPr>
        <w:t xml:space="preserve"> </w:t>
      </w:r>
      <w:r w:rsidR="00E01A0B" w:rsidRPr="000F7592">
        <w:rPr>
          <w:rFonts w:ascii="Arial" w:hAnsi="Arial" w:cs="Arial"/>
          <w:b/>
          <w:bCs/>
          <w:sz w:val="20"/>
          <w:szCs w:val="20"/>
        </w:rPr>
        <w:t>–</w:t>
      </w:r>
      <w:r w:rsidR="00E01A0B" w:rsidRPr="000F7592">
        <w:rPr>
          <w:rFonts w:ascii="Arial" w:hAnsi="Arial" w:cs="Arial"/>
          <w:sz w:val="20"/>
          <w:szCs w:val="20"/>
        </w:rPr>
        <w:t xml:space="preserve"> </w:t>
      </w:r>
      <w:r w:rsidR="00E01A0B" w:rsidRPr="000F7592">
        <w:rPr>
          <w:rFonts w:ascii="Arial" w:hAnsi="Arial" w:cs="Arial"/>
          <w:b/>
          <w:bCs/>
          <w:sz w:val="20"/>
          <w:szCs w:val="20"/>
        </w:rPr>
        <w:t>min. 1 szt.,</w:t>
      </w:r>
      <w:bookmarkEnd w:id="11"/>
    </w:p>
    <w:p w14:paraId="5A19A45B" w14:textId="54275419" w:rsidR="00E01A0B" w:rsidRDefault="00E01A0B" w:rsidP="00FF57F7">
      <w:pPr>
        <w:pStyle w:val="Akapitzlist"/>
        <w:numPr>
          <w:ilvl w:val="0"/>
          <w:numId w:val="77"/>
        </w:numPr>
        <w:tabs>
          <w:tab w:val="left" w:pos="567"/>
        </w:tabs>
        <w:ind w:left="426" w:hanging="142"/>
        <w:rPr>
          <w:rFonts w:ascii="Arial" w:hAnsi="Arial" w:cs="Arial"/>
          <w:b/>
          <w:bCs/>
          <w:sz w:val="20"/>
          <w:szCs w:val="20"/>
        </w:rPr>
      </w:pPr>
      <w:r w:rsidRPr="000F7592">
        <w:rPr>
          <w:rFonts w:ascii="Arial" w:hAnsi="Arial" w:cs="Arial"/>
          <w:sz w:val="20"/>
          <w:szCs w:val="20"/>
        </w:rPr>
        <w:t>Ładowarką kołową o mocy min. 160 kW, poj. łyżki 3,4 m</w:t>
      </w:r>
      <w:r w:rsidRPr="000F7592">
        <w:rPr>
          <w:rFonts w:ascii="Arial" w:hAnsi="Arial" w:cs="Arial"/>
          <w:sz w:val="20"/>
          <w:szCs w:val="20"/>
          <w:vertAlign w:val="superscript"/>
        </w:rPr>
        <w:t>3</w:t>
      </w:r>
      <w:r w:rsidRPr="000F7592">
        <w:rPr>
          <w:rFonts w:ascii="Arial" w:hAnsi="Arial" w:cs="Arial"/>
          <w:sz w:val="20"/>
          <w:szCs w:val="20"/>
        </w:rPr>
        <w:t xml:space="preserve"> wraz z operatorem</w:t>
      </w:r>
      <w:bookmarkStart w:id="12" w:name="_Hlk30747897"/>
      <w:r w:rsidRPr="000F7592">
        <w:rPr>
          <w:rFonts w:ascii="Arial" w:hAnsi="Arial" w:cs="Arial"/>
          <w:sz w:val="20"/>
          <w:szCs w:val="20"/>
        </w:rPr>
        <w:t xml:space="preserve">  </w:t>
      </w:r>
      <w:r w:rsidR="00C206CC">
        <w:rPr>
          <w:rFonts w:ascii="Arial" w:hAnsi="Arial" w:cs="Arial"/>
          <w:sz w:val="20"/>
          <w:szCs w:val="20"/>
        </w:rPr>
        <w:t xml:space="preserve"> </w:t>
      </w:r>
      <w:r w:rsidR="00B50ADB">
        <w:rPr>
          <w:rFonts w:ascii="Arial" w:hAnsi="Arial" w:cs="Arial"/>
          <w:sz w:val="20"/>
          <w:szCs w:val="20"/>
        </w:rPr>
        <w:t xml:space="preserve">        </w:t>
      </w:r>
      <w:r w:rsidR="000548A8">
        <w:rPr>
          <w:rFonts w:ascii="Arial" w:hAnsi="Arial" w:cs="Arial"/>
          <w:sz w:val="20"/>
          <w:szCs w:val="20"/>
        </w:rPr>
        <w:t xml:space="preserve"> </w:t>
      </w:r>
      <w:r w:rsidRPr="000F7592">
        <w:rPr>
          <w:rFonts w:ascii="Arial" w:hAnsi="Arial" w:cs="Arial"/>
          <w:sz w:val="20"/>
          <w:szCs w:val="20"/>
        </w:rPr>
        <w:t xml:space="preserve"> </w:t>
      </w:r>
      <w:r w:rsidRPr="000F7592">
        <w:rPr>
          <w:rFonts w:ascii="Arial" w:hAnsi="Arial" w:cs="Arial"/>
          <w:b/>
          <w:bCs/>
          <w:sz w:val="20"/>
          <w:szCs w:val="20"/>
        </w:rPr>
        <w:t>–</w:t>
      </w:r>
      <w:r w:rsidRPr="000F7592">
        <w:rPr>
          <w:rFonts w:ascii="Arial" w:hAnsi="Arial" w:cs="Arial"/>
          <w:sz w:val="20"/>
          <w:szCs w:val="20"/>
        </w:rPr>
        <w:t xml:space="preserve"> </w:t>
      </w:r>
      <w:r w:rsidRPr="000F7592">
        <w:rPr>
          <w:rFonts w:ascii="Arial" w:hAnsi="Arial" w:cs="Arial"/>
          <w:b/>
          <w:bCs/>
          <w:sz w:val="20"/>
          <w:szCs w:val="20"/>
        </w:rPr>
        <w:t xml:space="preserve">min. </w:t>
      </w:r>
      <w:r w:rsidR="0026416A" w:rsidRPr="000F7592">
        <w:rPr>
          <w:rFonts w:ascii="Arial" w:hAnsi="Arial" w:cs="Arial"/>
          <w:b/>
          <w:bCs/>
          <w:sz w:val="20"/>
          <w:szCs w:val="20"/>
        </w:rPr>
        <w:t>3</w:t>
      </w:r>
      <w:r w:rsidRPr="000F7592">
        <w:rPr>
          <w:rFonts w:ascii="Arial" w:hAnsi="Arial" w:cs="Arial"/>
          <w:b/>
          <w:bCs/>
          <w:sz w:val="20"/>
          <w:szCs w:val="20"/>
        </w:rPr>
        <w:t xml:space="preserve"> szt.,</w:t>
      </w:r>
      <w:bookmarkEnd w:id="12"/>
    </w:p>
    <w:p w14:paraId="6B213114" w14:textId="4F3C376E" w:rsidR="00E01A0B" w:rsidRDefault="00E01A0B" w:rsidP="00FF57F7">
      <w:pPr>
        <w:pStyle w:val="Akapitzlist"/>
        <w:numPr>
          <w:ilvl w:val="0"/>
          <w:numId w:val="77"/>
        </w:numPr>
        <w:tabs>
          <w:tab w:val="left" w:pos="567"/>
        </w:tabs>
        <w:ind w:left="426" w:hanging="142"/>
        <w:rPr>
          <w:rFonts w:ascii="Arial" w:hAnsi="Arial" w:cs="Arial"/>
          <w:b/>
          <w:bCs/>
          <w:sz w:val="20"/>
          <w:szCs w:val="20"/>
        </w:rPr>
      </w:pPr>
      <w:r w:rsidRPr="000F7592">
        <w:rPr>
          <w:rFonts w:ascii="Arial" w:hAnsi="Arial" w:cs="Arial"/>
          <w:sz w:val="20"/>
          <w:szCs w:val="20"/>
        </w:rPr>
        <w:t xml:space="preserve">Samochodem ciężarowym samowyładowczym o mocy min. 170 kW, ładowności (20-30) t  </w:t>
      </w:r>
      <w:r w:rsidRPr="000F7592">
        <w:rPr>
          <w:rFonts w:ascii="Arial" w:hAnsi="Arial" w:cs="Arial"/>
          <w:sz w:val="20"/>
          <w:szCs w:val="20"/>
        </w:rPr>
        <w:br/>
        <w:t xml:space="preserve">wraz z kierowcą                                                                                                   </w:t>
      </w:r>
      <w:r w:rsidR="00B50ADB">
        <w:rPr>
          <w:rFonts w:ascii="Arial" w:hAnsi="Arial" w:cs="Arial"/>
          <w:sz w:val="20"/>
          <w:szCs w:val="20"/>
        </w:rPr>
        <w:t xml:space="preserve">       </w:t>
      </w:r>
      <w:r w:rsidR="000548A8">
        <w:rPr>
          <w:rFonts w:ascii="Arial" w:hAnsi="Arial" w:cs="Arial"/>
          <w:sz w:val="20"/>
          <w:szCs w:val="20"/>
        </w:rPr>
        <w:t xml:space="preserve">   </w:t>
      </w:r>
      <w:r w:rsidR="00B50ADB">
        <w:rPr>
          <w:rFonts w:ascii="Arial" w:hAnsi="Arial" w:cs="Arial"/>
          <w:sz w:val="20"/>
          <w:szCs w:val="20"/>
        </w:rPr>
        <w:t xml:space="preserve"> </w:t>
      </w:r>
      <w:r w:rsidRPr="000F7592">
        <w:rPr>
          <w:rFonts w:ascii="Arial" w:hAnsi="Arial" w:cs="Arial"/>
          <w:sz w:val="20"/>
          <w:szCs w:val="20"/>
        </w:rPr>
        <w:t xml:space="preserve"> </w:t>
      </w:r>
      <w:r w:rsidRPr="000F7592">
        <w:rPr>
          <w:rFonts w:ascii="Arial" w:hAnsi="Arial" w:cs="Arial"/>
          <w:b/>
          <w:bCs/>
          <w:sz w:val="20"/>
          <w:szCs w:val="20"/>
        </w:rPr>
        <w:t>–</w:t>
      </w:r>
      <w:r w:rsidRPr="000F7592">
        <w:rPr>
          <w:rFonts w:ascii="Arial" w:hAnsi="Arial" w:cs="Arial"/>
          <w:sz w:val="20"/>
          <w:szCs w:val="20"/>
        </w:rPr>
        <w:t xml:space="preserve"> </w:t>
      </w:r>
      <w:r w:rsidRPr="000F7592">
        <w:rPr>
          <w:rFonts w:ascii="Arial" w:hAnsi="Arial" w:cs="Arial"/>
          <w:b/>
          <w:bCs/>
          <w:sz w:val="20"/>
          <w:szCs w:val="20"/>
        </w:rPr>
        <w:t xml:space="preserve">min. </w:t>
      </w:r>
      <w:r w:rsidR="0026416A" w:rsidRPr="000F7592">
        <w:rPr>
          <w:rFonts w:ascii="Arial" w:hAnsi="Arial" w:cs="Arial"/>
          <w:b/>
          <w:bCs/>
          <w:sz w:val="20"/>
          <w:szCs w:val="20"/>
        </w:rPr>
        <w:t>1</w:t>
      </w:r>
      <w:r w:rsidRPr="000F7592">
        <w:rPr>
          <w:rFonts w:ascii="Arial" w:hAnsi="Arial" w:cs="Arial"/>
          <w:b/>
          <w:bCs/>
          <w:sz w:val="20"/>
          <w:szCs w:val="20"/>
        </w:rPr>
        <w:t xml:space="preserve"> szt.</w:t>
      </w:r>
    </w:p>
    <w:p w14:paraId="58B4B03F" w14:textId="26DA4405" w:rsidR="000548A8" w:rsidRDefault="000548A8" w:rsidP="000548A8">
      <w:pPr>
        <w:pStyle w:val="Akapitzlist"/>
        <w:tabs>
          <w:tab w:val="left" w:pos="1276"/>
        </w:tabs>
        <w:ind w:left="426"/>
        <w:rPr>
          <w:rFonts w:ascii="Arial" w:hAnsi="Arial" w:cs="Arial"/>
          <w:b/>
          <w:bCs/>
          <w:sz w:val="20"/>
          <w:szCs w:val="20"/>
        </w:rPr>
      </w:pPr>
    </w:p>
    <w:p w14:paraId="1E703335" w14:textId="22199F20" w:rsidR="000548A8" w:rsidRPr="000548A8" w:rsidRDefault="000548A8" w:rsidP="00FF57F7">
      <w:pPr>
        <w:pStyle w:val="Akapitzlist"/>
        <w:numPr>
          <w:ilvl w:val="0"/>
          <w:numId w:val="118"/>
        </w:numPr>
        <w:tabs>
          <w:tab w:val="left" w:pos="709"/>
        </w:tabs>
        <w:spacing w:line="360" w:lineRule="auto"/>
        <w:ind w:left="426" w:hanging="284"/>
        <w:rPr>
          <w:rFonts w:ascii="Arial" w:hAnsi="Arial" w:cs="Arial"/>
          <w:sz w:val="20"/>
          <w:szCs w:val="20"/>
        </w:rPr>
      </w:pPr>
      <w:r w:rsidRPr="000548A8">
        <w:rPr>
          <w:rFonts w:ascii="Arial" w:hAnsi="Arial" w:cs="Arial"/>
          <w:sz w:val="20"/>
          <w:szCs w:val="20"/>
          <w:u w:val="single"/>
        </w:rPr>
        <w:t>jednostkami nie wyposażonymi w elektroniczny system zarządzania</w:t>
      </w:r>
      <w:r>
        <w:rPr>
          <w:rFonts w:ascii="Arial" w:hAnsi="Arial" w:cs="Arial"/>
          <w:sz w:val="20"/>
          <w:szCs w:val="20"/>
          <w:u w:val="single"/>
        </w:rPr>
        <w:t xml:space="preserve"> pojazdami i </w:t>
      </w:r>
      <w:r w:rsidRPr="000548A8">
        <w:rPr>
          <w:rFonts w:ascii="Arial" w:hAnsi="Arial" w:cs="Arial"/>
          <w:sz w:val="20"/>
          <w:szCs w:val="20"/>
          <w:u w:val="single"/>
        </w:rPr>
        <w:t>maszynam</w:t>
      </w:r>
      <w:r w:rsidRPr="000548A8">
        <w:rPr>
          <w:rFonts w:ascii="Arial" w:hAnsi="Arial" w:cs="Arial"/>
          <w:sz w:val="20"/>
          <w:szCs w:val="20"/>
        </w:rPr>
        <w:t>i:</w:t>
      </w:r>
    </w:p>
    <w:p w14:paraId="5ACBBBBE" w14:textId="77777777" w:rsidR="000548A8" w:rsidRPr="000548A8" w:rsidRDefault="00E01A0B" w:rsidP="000548A8">
      <w:pPr>
        <w:pStyle w:val="Akapitzlist"/>
        <w:numPr>
          <w:ilvl w:val="1"/>
          <w:numId w:val="1"/>
        </w:numPr>
        <w:tabs>
          <w:tab w:val="left" w:pos="1276"/>
        </w:tabs>
        <w:ind w:left="567" w:hanging="283"/>
        <w:rPr>
          <w:rFonts w:ascii="Arial" w:hAnsi="Arial" w:cs="Arial"/>
          <w:b/>
          <w:bCs/>
          <w:sz w:val="20"/>
          <w:szCs w:val="20"/>
        </w:rPr>
      </w:pPr>
      <w:r w:rsidRPr="000548A8">
        <w:rPr>
          <w:rFonts w:ascii="Arial" w:hAnsi="Arial" w:cs="Arial"/>
          <w:sz w:val="20"/>
          <w:szCs w:val="20"/>
        </w:rPr>
        <w:t xml:space="preserve">Walcem wibracyjnym o masie operacyjnej min.8 ton </w:t>
      </w:r>
      <w:bookmarkStart w:id="13" w:name="_Hlk30748380"/>
      <w:r w:rsidR="00DB6671" w:rsidRPr="000548A8">
        <w:rPr>
          <w:rFonts w:ascii="Arial" w:hAnsi="Arial" w:cs="Arial"/>
          <w:sz w:val="20"/>
          <w:szCs w:val="20"/>
        </w:rPr>
        <w:t>+ ciągnik wraz z operatorem</w:t>
      </w:r>
      <w:r w:rsidRPr="000548A8">
        <w:rPr>
          <w:rFonts w:ascii="Arial" w:hAnsi="Arial" w:cs="Arial"/>
          <w:sz w:val="20"/>
          <w:szCs w:val="20"/>
        </w:rPr>
        <w:t xml:space="preserve">  </w:t>
      </w:r>
      <w:r w:rsidR="00B50ADB" w:rsidRPr="000548A8">
        <w:rPr>
          <w:rFonts w:ascii="Arial" w:hAnsi="Arial" w:cs="Arial"/>
          <w:sz w:val="20"/>
          <w:szCs w:val="20"/>
        </w:rPr>
        <w:t xml:space="preserve">   </w:t>
      </w:r>
      <w:r w:rsidR="00DB6671" w:rsidRPr="000548A8">
        <w:rPr>
          <w:rFonts w:ascii="Arial" w:hAnsi="Arial" w:cs="Arial"/>
          <w:b/>
          <w:bCs/>
          <w:sz w:val="20"/>
          <w:szCs w:val="20"/>
        </w:rPr>
        <w:t>–</w:t>
      </w:r>
      <w:r w:rsidR="00DB6671" w:rsidRPr="000548A8">
        <w:rPr>
          <w:rFonts w:ascii="Arial" w:hAnsi="Arial" w:cs="Arial"/>
          <w:sz w:val="20"/>
          <w:szCs w:val="20"/>
        </w:rPr>
        <w:t xml:space="preserve"> </w:t>
      </w:r>
      <w:r w:rsidR="00DB6671" w:rsidRPr="000548A8">
        <w:rPr>
          <w:rFonts w:ascii="Arial" w:hAnsi="Arial" w:cs="Arial"/>
          <w:b/>
          <w:bCs/>
          <w:sz w:val="20"/>
          <w:szCs w:val="20"/>
        </w:rPr>
        <w:t>min. 1 szt.,</w:t>
      </w:r>
      <w:r w:rsidRPr="000548A8">
        <w:rPr>
          <w:rFonts w:ascii="Arial" w:hAnsi="Arial" w:cs="Arial"/>
          <w:sz w:val="20"/>
          <w:szCs w:val="20"/>
        </w:rPr>
        <w:t xml:space="preserve">     </w:t>
      </w:r>
    </w:p>
    <w:bookmarkEnd w:id="13"/>
    <w:p w14:paraId="5B9104E5" w14:textId="539EEACF" w:rsidR="00B50ADB" w:rsidRPr="000548A8" w:rsidRDefault="00E01A0B" w:rsidP="000548A8">
      <w:pPr>
        <w:pStyle w:val="Akapitzlist"/>
        <w:numPr>
          <w:ilvl w:val="1"/>
          <w:numId w:val="1"/>
        </w:numPr>
        <w:tabs>
          <w:tab w:val="left" w:pos="1276"/>
        </w:tabs>
        <w:ind w:left="567" w:hanging="283"/>
        <w:rPr>
          <w:rFonts w:ascii="Arial" w:hAnsi="Arial" w:cs="Arial"/>
          <w:b/>
          <w:bCs/>
          <w:sz w:val="20"/>
          <w:szCs w:val="20"/>
        </w:rPr>
      </w:pPr>
      <w:r w:rsidRPr="000548A8">
        <w:rPr>
          <w:rFonts w:ascii="Arial" w:hAnsi="Arial" w:cs="Arial"/>
          <w:sz w:val="20"/>
          <w:szCs w:val="20"/>
        </w:rPr>
        <w:t>Koparką linową o mocy min. 100 kW, poj. łyżki czerpaka min. 1,2 m</w:t>
      </w:r>
      <w:r w:rsidRPr="000548A8">
        <w:rPr>
          <w:rFonts w:ascii="Arial" w:hAnsi="Arial" w:cs="Arial"/>
          <w:sz w:val="20"/>
          <w:szCs w:val="20"/>
          <w:vertAlign w:val="superscript"/>
        </w:rPr>
        <w:t>3</w:t>
      </w:r>
      <w:r w:rsidRPr="000548A8">
        <w:rPr>
          <w:rFonts w:ascii="Arial" w:hAnsi="Arial" w:cs="Arial"/>
          <w:sz w:val="20"/>
          <w:szCs w:val="20"/>
        </w:rPr>
        <w:t xml:space="preserve">, </w:t>
      </w:r>
      <w:r w:rsidR="00DB6671" w:rsidRPr="000548A8">
        <w:rPr>
          <w:rFonts w:ascii="Arial" w:hAnsi="Arial" w:cs="Arial"/>
          <w:sz w:val="20"/>
          <w:szCs w:val="20"/>
        </w:rPr>
        <w:t xml:space="preserve">zasięg 17 m </w:t>
      </w:r>
    </w:p>
    <w:p w14:paraId="4395D286" w14:textId="0F01CEC0" w:rsidR="00E01A0B" w:rsidRPr="000F7592" w:rsidRDefault="000F7592" w:rsidP="00B50ADB">
      <w:pPr>
        <w:pStyle w:val="Akapitzlist"/>
        <w:tabs>
          <w:tab w:val="left" w:pos="1276"/>
        </w:tabs>
        <w:ind w:left="426"/>
        <w:rPr>
          <w:rFonts w:ascii="Arial" w:hAnsi="Arial" w:cs="Arial"/>
          <w:b/>
          <w:bCs/>
          <w:sz w:val="20"/>
          <w:szCs w:val="20"/>
        </w:rPr>
      </w:pPr>
      <w:r>
        <w:rPr>
          <w:rFonts w:ascii="Arial" w:hAnsi="Arial" w:cs="Arial"/>
          <w:sz w:val="20"/>
          <w:szCs w:val="20"/>
        </w:rPr>
        <w:t xml:space="preserve">wraz </w:t>
      </w:r>
      <w:r w:rsidR="00E01A0B" w:rsidRPr="000F7592">
        <w:rPr>
          <w:rFonts w:ascii="Arial" w:hAnsi="Arial" w:cs="Arial"/>
          <w:sz w:val="20"/>
          <w:szCs w:val="20"/>
        </w:rPr>
        <w:t xml:space="preserve">z operatorem                                                                                                       </w:t>
      </w:r>
      <w:r w:rsidR="000548A8">
        <w:rPr>
          <w:rFonts w:ascii="Arial" w:hAnsi="Arial" w:cs="Arial"/>
          <w:sz w:val="20"/>
          <w:szCs w:val="20"/>
        </w:rPr>
        <w:t xml:space="preserve">   </w:t>
      </w:r>
      <w:r w:rsidR="00E01A0B" w:rsidRPr="000F7592">
        <w:rPr>
          <w:rFonts w:ascii="Arial" w:hAnsi="Arial" w:cs="Arial"/>
          <w:sz w:val="20"/>
          <w:szCs w:val="20"/>
        </w:rPr>
        <w:t xml:space="preserve"> </w:t>
      </w:r>
      <w:r w:rsidR="00E01A0B" w:rsidRPr="000F7592">
        <w:rPr>
          <w:rFonts w:ascii="Arial" w:hAnsi="Arial" w:cs="Arial"/>
          <w:b/>
          <w:bCs/>
          <w:sz w:val="20"/>
          <w:szCs w:val="20"/>
        </w:rPr>
        <w:t>–</w:t>
      </w:r>
      <w:r w:rsidR="00E01A0B" w:rsidRPr="000F7592">
        <w:rPr>
          <w:rFonts w:ascii="Arial" w:hAnsi="Arial" w:cs="Arial"/>
          <w:sz w:val="20"/>
          <w:szCs w:val="20"/>
        </w:rPr>
        <w:t xml:space="preserve"> </w:t>
      </w:r>
      <w:r w:rsidR="00E01A0B" w:rsidRPr="000F7592">
        <w:rPr>
          <w:rFonts w:ascii="Arial" w:hAnsi="Arial" w:cs="Arial"/>
          <w:b/>
          <w:bCs/>
          <w:sz w:val="20"/>
          <w:szCs w:val="20"/>
        </w:rPr>
        <w:t>min. 1 szt.</w:t>
      </w:r>
    </w:p>
    <w:p w14:paraId="5871BFB0" w14:textId="77777777" w:rsidR="00DA717B" w:rsidRPr="00273935" w:rsidRDefault="00DA717B" w:rsidP="000548A8">
      <w:pPr>
        <w:suppressAutoHyphens w:val="0"/>
        <w:spacing w:line="120" w:lineRule="auto"/>
        <w:jc w:val="both"/>
        <w:rPr>
          <w:rFonts w:ascii="Arial" w:hAnsi="Arial" w:cs="Arial"/>
          <w:color w:val="000000"/>
          <w:sz w:val="20"/>
          <w:szCs w:val="20"/>
          <w:lang w:eastAsia="pl-PL"/>
        </w:rPr>
      </w:pPr>
    </w:p>
    <w:p w14:paraId="5734D483" w14:textId="3E2FB0FD" w:rsidR="000F7592" w:rsidRPr="000F7592" w:rsidRDefault="00A45CB0" w:rsidP="00FF57F7">
      <w:pPr>
        <w:pStyle w:val="Akapitzlist"/>
        <w:numPr>
          <w:ilvl w:val="0"/>
          <w:numId w:val="76"/>
        </w:numPr>
        <w:tabs>
          <w:tab w:val="clear" w:pos="822"/>
          <w:tab w:val="num" w:pos="284"/>
        </w:tabs>
        <w:ind w:left="284" w:hanging="284"/>
        <w:jc w:val="both"/>
        <w:rPr>
          <w:rFonts w:ascii="Arial" w:hAnsi="Arial" w:cs="Arial"/>
          <w:b/>
          <w:bCs/>
          <w:color w:val="000000"/>
          <w:sz w:val="20"/>
          <w:szCs w:val="20"/>
        </w:rPr>
      </w:pPr>
      <w:r w:rsidRPr="00B50ADB">
        <w:rPr>
          <w:rFonts w:ascii="Arial" w:hAnsi="Arial" w:cs="Arial"/>
          <w:b/>
          <w:bCs/>
          <w:color w:val="000000"/>
          <w:sz w:val="20"/>
          <w:szCs w:val="20"/>
        </w:rPr>
        <w:t>Dysponowania  osobami zdolnymi do wykonania zamówienia</w:t>
      </w:r>
      <w:r w:rsidR="00146465" w:rsidRPr="00B50ADB">
        <w:rPr>
          <w:rFonts w:ascii="Arial" w:hAnsi="Arial" w:cs="Arial"/>
          <w:b/>
          <w:bCs/>
          <w:color w:val="000000"/>
          <w:sz w:val="20"/>
          <w:szCs w:val="20"/>
        </w:rPr>
        <w:t>, to znaczy:</w:t>
      </w:r>
      <w:r w:rsidR="00146465" w:rsidRPr="000F7592">
        <w:rPr>
          <w:rFonts w:ascii="Arial" w:hAnsi="Arial" w:cs="Arial"/>
          <w:b/>
          <w:bCs/>
          <w:color w:val="000000"/>
          <w:sz w:val="20"/>
          <w:szCs w:val="20"/>
        </w:rPr>
        <w:t xml:space="preserve"> </w:t>
      </w:r>
      <w:r w:rsidR="000F7592" w:rsidRPr="000F7592">
        <w:rPr>
          <w:rFonts w:ascii="Arial" w:hAnsi="Arial" w:cs="Arial"/>
          <w:bCs/>
          <w:iCs/>
          <w:sz w:val="20"/>
          <w:szCs w:val="20"/>
        </w:rPr>
        <w:t xml:space="preserve">dysponują </w:t>
      </w:r>
      <w:r w:rsidR="000F7592" w:rsidRPr="000F7592">
        <w:rPr>
          <w:rFonts w:ascii="Arial" w:hAnsi="Arial" w:cs="Arial"/>
          <w:iCs/>
          <w:sz w:val="20"/>
          <w:szCs w:val="20"/>
        </w:rPr>
        <w:t xml:space="preserve">lub będą dysponować </w:t>
      </w:r>
      <w:r w:rsidR="000F7592" w:rsidRPr="000F7592">
        <w:rPr>
          <w:rFonts w:ascii="Arial" w:hAnsi="Arial" w:cs="Arial"/>
          <w:bCs/>
          <w:iCs/>
          <w:sz w:val="20"/>
          <w:szCs w:val="20"/>
        </w:rPr>
        <w:t xml:space="preserve">osobami posiadającymi uprawnienia do obsługi sprzętu ciężkiego, niezbędnego </w:t>
      </w:r>
      <w:r w:rsidR="000F7592" w:rsidRPr="000F7592">
        <w:rPr>
          <w:rFonts w:ascii="Arial" w:hAnsi="Arial" w:cs="Arial"/>
          <w:bCs/>
          <w:iCs/>
          <w:sz w:val="20"/>
          <w:szCs w:val="20"/>
        </w:rPr>
        <w:br/>
        <w:t xml:space="preserve">do wykonania zamówienia, zgodnie z rozporządzeniem Ministra Gospodarki </w:t>
      </w:r>
      <w:r w:rsidR="000F7592" w:rsidRPr="000F7592">
        <w:rPr>
          <w:rFonts w:ascii="Arial" w:hAnsi="Arial" w:cs="Arial"/>
          <w:sz w:val="20"/>
          <w:szCs w:val="20"/>
        </w:rPr>
        <w:t xml:space="preserve">z dnia 20 września 2001r. </w:t>
      </w:r>
      <w:r w:rsidR="00C206CC">
        <w:rPr>
          <w:rFonts w:ascii="Arial" w:hAnsi="Arial" w:cs="Arial"/>
          <w:sz w:val="20"/>
          <w:szCs w:val="20"/>
        </w:rPr>
        <w:t xml:space="preserve">                </w:t>
      </w:r>
      <w:r w:rsidR="000F7592" w:rsidRPr="000F7592">
        <w:rPr>
          <w:rFonts w:ascii="Arial" w:hAnsi="Arial" w:cs="Arial"/>
          <w:sz w:val="20"/>
          <w:szCs w:val="20"/>
        </w:rPr>
        <w:t xml:space="preserve">w sprawie bezpieczeństwa i higieny pracy podczas eksploatacji maszyn i innych urządzeń technicznych do robót ziemnych, budowlanych i drogowych (Dz.U. 2018, poz. 583 </w:t>
      </w:r>
      <w:proofErr w:type="spellStart"/>
      <w:r w:rsidR="000F7592" w:rsidRPr="000F7592">
        <w:rPr>
          <w:rFonts w:ascii="Arial" w:hAnsi="Arial" w:cs="Arial"/>
          <w:sz w:val="20"/>
          <w:szCs w:val="20"/>
        </w:rPr>
        <w:t>t.j</w:t>
      </w:r>
      <w:proofErr w:type="spellEnd"/>
      <w:r w:rsidR="000F7592" w:rsidRPr="000F7592">
        <w:rPr>
          <w:rFonts w:ascii="Arial" w:hAnsi="Arial" w:cs="Arial"/>
          <w:sz w:val="20"/>
          <w:szCs w:val="20"/>
        </w:rPr>
        <w:t xml:space="preserve">.), </w:t>
      </w:r>
    </w:p>
    <w:p w14:paraId="20C9972F" w14:textId="77777777" w:rsidR="000F7592" w:rsidRPr="00473D04" w:rsidRDefault="000F7592" w:rsidP="000F7592">
      <w:pPr>
        <w:suppressAutoHyphens w:val="0"/>
        <w:ind w:left="2291" w:hanging="1440"/>
        <w:contextualSpacing/>
        <w:jc w:val="both"/>
        <w:rPr>
          <w:rFonts w:ascii="Arial" w:hAnsi="Arial" w:cs="Arial"/>
          <w:b/>
          <w:iCs/>
          <w:strike/>
          <w:color w:val="FF0000"/>
          <w:sz w:val="6"/>
          <w:szCs w:val="6"/>
          <w:lang w:eastAsia="pl-PL"/>
        </w:rPr>
      </w:pPr>
    </w:p>
    <w:p w14:paraId="70B9A7A2" w14:textId="4D90F1FA" w:rsidR="000F7592" w:rsidRPr="00473D04" w:rsidRDefault="000F7592" w:rsidP="00FF57F7">
      <w:pPr>
        <w:numPr>
          <w:ilvl w:val="0"/>
          <w:numId w:val="78"/>
        </w:numPr>
        <w:suppressAutoHyphens w:val="0"/>
        <w:ind w:left="426" w:hanging="284"/>
        <w:jc w:val="both"/>
        <w:rPr>
          <w:rFonts w:ascii="Arial" w:hAnsi="Arial" w:cs="Arial"/>
          <w:sz w:val="20"/>
          <w:szCs w:val="20"/>
        </w:rPr>
      </w:pPr>
      <w:r w:rsidRPr="00473D04">
        <w:rPr>
          <w:rFonts w:ascii="Arial" w:hAnsi="Arial" w:cs="Arial"/>
          <w:b/>
          <w:sz w:val="20"/>
          <w:szCs w:val="20"/>
        </w:rPr>
        <w:t xml:space="preserve">co najmniej 5 osobami </w:t>
      </w:r>
      <w:r w:rsidRPr="00473D04">
        <w:rPr>
          <w:rFonts w:ascii="Arial" w:hAnsi="Arial" w:cs="Arial"/>
          <w:sz w:val="20"/>
          <w:szCs w:val="20"/>
        </w:rPr>
        <w:t xml:space="preserve">posiadającymi </w:t>
      </w:r>
      <w:r w:rsidRPr="00473D04">
        <w:rPr>
          <w:rFonts w:ascii="Arial" w:hAnsi="Arial" w:cs="Arial"/>
          <w:b/>
          <w:sz w:val="20"/>
          <w:szCs w:val="20"/>
        </w:rPr>
        <w:t xml:space="preserve">I </w:t>
      </w:r>
      <w:r w:rsidRPr="00473D04">
        <w:rPr>
          <w:rFonts w:ascii="Arial" w:hAnsi="Arial" w:cs="Arial"/>
          <w:sz w:val="20"/>
          <w:szCs w:val="20"/>
        </w:rPr>
        <w:t>klasę uprawnień na obsługę spycharek o mocy 250 kW  określonych w świadectwach w zakresie obsługi spycharek, stosownie do mocy</w:t>
      </w:r>
      <w:r w:rsidR="001561C7">
        <w:rPr>
          <w:rFonts w:ascii="Arial" w:hAnsi="Arial" w:cs="Arial"/>
          <w:sz w:val="20"/>
          <w:szCs w:val="20"/>
        </w:rPr>
        <w:t xml:space="preserve"> </w:t>
      </w:r>
      <w:r w:rsidRPr="00473D04">
        <w:rPr>
          <w:rFonts w:ascii="Arial" w:hAnsi="Arial" w:cs="Arial"/>
          <w:sz w:val="20"/>
          <w:szCs w:val="20"/>
        </w:rPr>
        <w:t xml:space="preserve">i poj. lemiesza obsługiwanego sprzętu. </w:t>
      </w:r>
    </w:p>
    <w:p w14:paraId="1D60EF95" w14:textId="77777777" w:rsidR="000F7592" w:rsidRPr="00473D04" w:rsidRDefault="000F7592" w:rsidP="000F7592">
      <w:pPr>
        <w:suppressAutoHyphens w:val="0"/>
        <w:ind w:left="284"/>
        <w:jc w:val="both"/>
        <w:rPr>
          <w:rFonts w:ascii="Arial" w:hAnsi="Arial" w:cs="Arial"/>
          <w:sz w:val="6"/>
          <w:szCs w:val="6"/>
        </w:rPr>
      </w:pPr>
    </w:p>
    <w:p w14:paraId="2AD3F92D" w14:textId="77777777" w:rsidR="000F7592" w:rsidRPr="00473D04" w:rsidRDefault="000F7592" w:rsidP="00FF57F7">
      <w:pPr>
        <w:pStyle w:val="Akapitzlist"/>
        <w:numPr>
          <w:ilvl w:val="0"/>
          <w:numId w:val="78"/>
        </w:numPr>
        <w:ind w:left="426" w:hanging="284"/>
        <w:jc w:val="both"/>
        <w:rPr>
          <w:rFonts w:ascii="Arial" w:hAnsi="Arial" w:cs="Arial"/>
          <w:sz w:val="20"/>
          <w:szCs w:val="20"/>
        </w:rPr>
      </w:pPr>
      <w:r w:rsidRPr="00473D04">
        <w:rPr>
          <w:rFonts w:ascii="Arial" w:hAnsi="Arial" w:cs="Arial"/>
          <w:b/>
          <w:sz w:val="20"/>
          <w:szCs w:val="20"/>
        </w:rPr>
        <w:t xml:space="preserve">co najmniej 3 osobami </w:t>
      </w:r>
      <w:r w:rsidRPr="00473D04">
        <w:rPr>
          <w:rFonts w:ascii="Arial" w:hAnsi="Arial" w:cs="Arial"/>
          <w:sz w:val="20"/>
          <w:szCs w:val="20"/>
        </w:rPr>
        <w:t xml:space="preserve">posiadającymi </w:t>
      </w:r>
      <w:r w:rsidRPr="00473D04">
        <w:rPr>
          <w:rFonts w:ascii="Arial" w:hAnsi="Arial" w:cs="Arial"/>
          <w:b/>
          <w:sz w:val="20"/>
          <w:szCs w:val="20"/>
        </w:rPr>
        <w:t>II lub I</w:t>
      </w:r>
      <w:r w:rsidRPr="00473D04">
        <w:rPr>
          <w:rFonts w:ascii="Arial" w:hAnsi="Arial" w:cs="Arial"/>
          <w:sz w:val="20"/>
          <w:szCs w:val="20"/>
        </w:rPr>
        <w:t xml:space="preserve"> klasę uprawnień do obsługi spycharki gąsienicowej min. 110 kW, stosownie do mocy i poj. łyżki obsługiwanego sprzętu. </w:t>
      </w:r>
    </w:p>
    <w:p w14:paraId="210B0938" w14:textId="77777777" w:rsidR="000F7592" w:rsidRPr="00473D04" w:rsidRDefault="000F7592" w:rsidP="00C206CC">
      <w:pPr>
        <w:pStyle w:val="Akapitzlist"/>
        <w:ind w:left="426" w:hanging="284"/>
        <w:rPr>
          <w:rFonts w:ascii="Arial" w:hAnsi="Arial" w:cs="Arial"/>
          <w:sz w:val="6"/>
          <w:szCs w:val="6"/>
        </w:rPr>
      </w:pPr>
    </w:p>
    <w:p w14:paraId="3F6D62F7" w14:textId="4C9FF124" w:rsidR="000F7592" w:rsidRPr="00473D04" w:rsidRDefault="000F7592" w:rsidP="00FF57F7">
      <w:pPr>
        <w:numPr>
          <w:ilvl w:val="0"/>
          <w:numId w:val="78"/>
        </w:numPr>
        <w:suppressAutoHyphens w:val="0"/>
        <w:ind w:left="426" w:hanging="284"/>
        <w:jc w:val="both"/>
        <w:rPr>
          <w:rFonts w:ascii="Arial" w:hAnsi="Arial" w:cs="Arial"/>
          <w:sz w:val="20"/>
          <w:szCs w:val="20"/>
        </w:rPr>
      </w:pPr>
      <w:r w:rsidRPr="00473D04">
        <w:rPr>
          <w:rFonts w:ascii="Arial" w:hAnsi="Arial" w:cs="Arial"/>
          <w:b/>
          <w:sz w:val="20"/>
          <w:szCs w:val="20"/>
        </w:rPr>
        <w:t xml:space="preserve">co najmniej 6 osobami </w:t>
      </w:r>
      <w:r w:rsidRPr="00473D04">
        <w:rPr>
          <w:rFonts w:ascii="Arial" w:hAnsi="Arial" w:cs="Arial"/>
          <w:sz w:val="20"/>
          <w:szCs w:val="20"/>
        </w:rPr>
        <w:t xml:space="preserve">posiadającymi uprawnienia </w:t>
      </w:r>
      <w:r w:rsidRPr="00473D04">
        <w:rPr>
          <w:rFonts w:ascii="Arial" w:hAnsi="Arial" w:cs="Arial"/>
          <w:b/>
          <w:sz w:val="20"/>
          <w:szCs w:val="20"/>
        </w:rPr>
        <w:t xml:space="preserve">II lub I </w:t>
      </w:r>
      <w:r w:rsidRPr="00473D04">
        <w:rPr>
          <w:rFonts w:ascii="Arial" w:hAnsi="Arial" w:cs="Arial"/>
          <w:sz w:val="20"/>
          <w:szCs w:val="20"/>
        </w:rPr>
        <w:t>klasy określone w świadectwie w zakresie obsługi ładowarek kołowych jednonaczyniowych, stosownie do mocy i poj. łyżki obsługiwanego sprzętu.</w:t>
      </w:r>
    </w:p>
    <w:p w14:paraId="627A6B5B" w14:textId="77777777" w:rsidR="000F7592" w:rsidRPr="00473D04" w:rsidRDefault="000F7592" w:rsidP="00C206CC">
      <w:pPr>
        <w:pStyle w:val="Akapitzlist"/>
        <w:ind w:left="426" w:hanging="284"/>
        <w:rPr>
          <w:rFonts w:ascii="Arial" w:hAnsi="Arial" w:cs="Arial"/>
          <w:sz w:val="6"/>
          <w:szCs w:val="6"/>
        </w:rPr>
      </w:pPr>
    </w:p>
    <w:p w14:paraId="0D7562CB" w14:textId="35B36CE2" w:rsidR="000F7592" w:rsidRPr="00473D04" w:rsidRDefault="000F7592" w:rsidP="00FF57F7">
      <w:pPr>
        <w:numPr>
          <w:ilvl w:val="0"/>
          <w:numId w:val="78"/>
        </w:numPr>
        <w:tabs>
          <w:tab w:val="left" w:pos="993"/>
        </w:tabs>
        <w:suppressAutoHyphens w:val="0"/>
        <w:ind w:left="426" w:hanging="284"/>
        <w:jc w:val="both"/>
        <w:rPr>
          <w:rFonts w:ascii="Arial" w:hAnsi="Arial" w:cs="Arial"/>
          <w:sz w:val="20"/>
          <w:szCs w:val="20"/>
        </w:rPr>
      </w:pPr>
      <w:bookmarkStart w:id="14" w:name="_Hlk30751935"/>
      <w:r w:rsidRPr="00473D04">
        <w:rPr>
          <w:rFonts w:ascii="Arial" w:hAnsi="Arial" w:cs="Arial"/>
          <w:b/>
          <w:sz w:val="20"/>
          <w:szCs w:val="20"/>
        </w:rPr>
        <w:t xml:space="preserve">co najmniej 4 osobami </w:t>
      </w:r>
      <w:r w:rsidRPr="00473D04">
        <w:rPr>
          <w:rFonts w:ascii="Arial" w:hAnsi="Arial" w:cs="Arial"/>
          <w:bCs/>
          <w:iCs/>
          <w:sz w:val="20"/>
          <w:szCs w:val="20"/>
        </w:rPr>
        <w:t>posiadającymi uprawnienia do obsługi samochodów ciężarowych,</w:t>
      </w:r>
      <w:r w:rsidRPr="00473D04">
        <w:rPr>
          <w:rFonts w:ascii="Arial" w:hAnsi="Arial" w:cs="Arial"/>
          <w:sz w:val="20"/>
          <w:szCs w:val="20"/>
        </w:rPr>
        <w:t xml:space="preserve"> niezbędnych do wykonania zamówienia, spełniaj</w:t>
      </w:r>
      <w:r w:rsidRPr="00473D04">
        <w:rPr>
          <w:rFonts w:ascii="Arial" w:eastAsia="TimesNewRoman" w:hAnsi="Arial" w:cs="Arial"/>
          <w:sz w:val="20"/>
          <w:szCs w:val="20"/>
        </w:rPr>
        <w:t>ą</w:t>
      </w:r>
      <w:r w:rsidRPr="00473D04">
        <w:rPr>
          <w:rFonts w:ascii="Arial" w:hAnsi="Arial" w:cs="Arial"/>
          <w:sz w:val="20"/>
          <w:szCs w:val="20"/>
        </w:rPr>
        <w:t>cymi warunki, okre</w:t>
      </w:r>
      <w:r w:rsidRPr="00473D04">
        <w:rPr>
          <w:rFonts w:ascii="Arial" w:eastAsia="TimesNewRoman" w:hAnsi="Arial" w:cs="Arial"/>
          <w:sz w:val="20"/>
          <w:szCs w:val="20"/>
        </w:rPr>
        <w:t>ś</w:t>
      </w:r>
      <w:r w:rsidRPr="00473D04">
        <w:rPr>
          <w:rFonts w:ascii="Arial" w:hAnsi="Arial" w:cs="Arial"/>
          <w:sz w:val="20"/>
          <w:szCs w:val="20"/>
        </w:rPr>
        <w:t xml:space="preserve">lone w przepisie art. 39a ustawy z dnia </w:t>
      </w:r>
      <w:r w:rsidR="00C206CC">
        <w:rPr>
          <w:rFonts w:ascii="Arial" w:hAnsi="Arial" w:cs="Arial"/>
          <w:sz w:val="20"/>
          <w:szCs w:val="20"/>
        </w:rPr>
        <w:t xml:space="preserve">                              </w:t>
      </w:r>
      <w:r w:rsidRPr="00473D04">
        <w:rPr>
          <w:rFonts w:ascii="Arial" w:hAnsi="Arial" w:cs="Arial"/>
          <w:sz w:val="20"/>
          <w:szCs w:val="20"/>
        </w:rPr>
        <w:t>6 wrze</w:t>
      </w:r>
      <w:r w:rsidRPr="00473D04">
        <w:rPr>
          <w:rFonts w:ascii="Arial" w:eastAsia="TimesNewRoman" w:hAnsi="Arial" w:cs="Arial"/>
          <w:sz w:val="20"/>
          <w:szCs w:val="20"/>
        </w:rPr>
        <w:t>ś</w:t>
      </w:r>
      <w:r w:rsidRPr="00473D04">
        <w:rPr>
          <w:rFonts w:ascii="Arial" w:hAnsi="Arial" w:cs="Arial"/>
          <w:sz w:val="20"/>
          <w:szCs w:val="20"/>
        </w:rPr>
        <w:t xml:space="preserve">nia 2001r. o transporcie drogowym (Dz. U. 2019, poz. 2140 </w:t>
      </w:r>
      <w:proofErr w:type="spellStart"/>
      <w:r w:rsidRPr="00473D04">
        <w:rPr>
          <w:rFonts w:ascii="Arial" w:hAnsi="Arial" w:cs="Arial"/>
          <w:sz w:val="20"/>
          <w:szCs w:val="20"/>
        </w:rPr>
        <w:t>t.j</w:t>
      </w:r>
      <w:proofErr w:type="spellEnd"/>
      <w:r w:rsidRPr="00473D04">
        <w:rPr>
          <w:rFonts w:ascii="Arial" w:hAnsi="Arial" w:cs="Arial"/>
          <w:sz w:val="20"/>
          <w:szCs w:val="20"/>
        </w:rPr>
        <w:t>.)</w:t>
      </w:r>
      <w:r w:rsidR="00C206CC">
        <w:rPr>
          <w:rFonts w:ascii="Arial" w:hAnsi="Arial" w:cs="Arial"/>
          <w:sz w:val="20"/>
          <w:szCs w:val="20"/>
        </w:rPr>
        <w:t xml:space="preserve"> </w:t>
      </w:r>
      <w:r w:rsidRPr="00473D04">
        <w:rPr>
          <w:rFonts w:ascii="Arial" w:hAnsi="Arial" w:cs="Arial"/>
          <w:sz w:val="20"/>
          <w:szCs w:val="20"/>
        </w:rPr>
        <w:t>i posiadaj</w:t>
      </w:r>
      <w:r w:rsidRPr="00473D04">
        <w:rPr>
          <w:rFonts w:ascii="Arial" w:eastAsia="TimesNewRoman" w:hAnsi="Arial" w:cs="Arial"/>
          <w:sz w:val="20"/>
          <w:szCs w:val="20"/>
        </w:rPr>
        <w:t>ą</w:t>
      </w:r>
      <w:r w:rsidRPr="00473D04">
        <w:rPr>
          <w:rFonts w:ascii="Arial" w:hAnsi="Arial" w:cs="Arial"/>
          <w:sz w:val="20"/>
          <w:szCs w:val="20"/>
        </w:rPr>
        <w:t>cych odpowiednie kwalifikacje, tj. posiadaj</w:t>
      </w:r>
      <w:r w:rsidRPr="00473D04">
        <w:rPr>
          <w:rFonts w:ascii="Arial" w:eastAsia="TimesNewRoman" w:hAnsi="Arial" w:cs="Arial"/>
          <w:sz w:val="20"/>
          <w:szCs w:val="20"/>
        </w:rPr>
        <w:t>ą</w:t>
      </w:r>
      <w:r w:rsidRPr="00473D04">
        <w:rPr>
          <w:rFonts w:ascii="Arial" w:hAnsi="Arial" w:cs="Arial"/>
          <w:sz w:val="20"/>
          <w:szCs w:val="20"/>
        </w:rPr>
        <w:t>ce prawo jazdy kategorii C+E,</w:t>
      </w:r>
    </w:p>
    <w:p w14:paraId="6B5BCC54" w14:textId="77777777" w:rsidR="000F7592" w:rsidRPr="00473D04" w:rsidRDefault="000F7592" w:rsidP="00C206CC">
      <w:pPr>
        <w:pStyle w:val="Akapitzlist"/>
        <w:ind w:left="426" w:hanging="284"/>
        <w:rPr>
          <w:rFonts w:ascii="Arial" w:hAnsi="Arial" w:cs="Arial"/>
          <w:sz w:val="6"/>
          <w:szCs w:val="6"/>
        </w:rPr>
      </w:pPr>
    </w:p>
    <w:bookmarkEnd w:id="14"/>
    <w:p w14:paraId="3BBA9067" w14:textId="77777777" w:rsidR="000F7592" w:rsidRPr="00473D04" w:rsidRDefault="000F7592" w:rsidP="00FF57F7">
      <w:pPr>
        <w:numPr>
          <w:ilvl w:val="0"/>
          <w:numId w:val="78"/>
        </w:numPr>
        <w:tabs>
          <w:tab w:val="left" w:pos="993"/>
        </w:tabs>
        <w:suppressAutoHyphens w:val="0"/>
        <w:ind w:left="426" w:hanging="284"/>
        <w:jc w:val="both"/>
        <w:rPr>
          <w:rFonts w:ascii="Arial" w:hAnsi="Arial" w:cs="Arial"/>
          <w:color w:val="FF0000"/>
          <w:sz w:val="20"/>
          <w:szCs w:val="20"/>
        </w:rPr>
      </w:pPr>
      <w:r w:rsidRPr="00473D04">
        <w:rPr>
          <w:rFonts w:ascii="Arial" w:hAnsi="Arial" w:cs="Arial"/>
          <w:b/>
          <w:sz w:val="20"/>
          <w:szCs w:val="20"/>
        </w:rPr>
        <w:t>co najmniej 1 osob</w:t>
      </w:r>
      <w:r>
        <w:rPr>
          <w:rFonts w:ascii="Arial" w:hAnsi="Arial" w:cs="Arial"/>
          <w:b/>
          <w:sz w:val="20"/>
          <w:szCs w:val="20"/>
        </w:rPr>
        <w:t>ą</w:t>
      </w:r>
      <w:r w:rsidRPr="00473D04">
        <w:rPr>
          <w:rFonts w:ascii="Arial" w:hAnsi="Arial" w:cs="Arial"/>
          <w:sz w:val="20"/>
          <w:szCs w:val="20"/>
        </w:rPr>
        <w:t xml:space="preserve"> do obsługi koparki linowej posiadającą </w:t>
      </w:r>
      <w:r w:rsidRPr="00473D04">
        <w:rPr>
          <w:rFonts w:ascii="Arial" w:hAnsi="Arial" w:cs="Arial"/>
          <w:b/>
          <w:sz w:val="20"/>
          <w:szCs w:val="20"/>
        </w:rPr>
        <w:t>III lub II lub I</w:t>
      </w:r>
      <w:r w:rsidRPr="00473D04">
        <w:rPr>
          <w:rFonts w:ascii="Arial" w:hAnsi="Arial" w:cs="Arial"/>
          <w:sz w:val="20"/>
          <w:szCs w:val="20"/>
        </w:rPr>
        <w:t xml:space="preserve"> klasę uprawnień, stosownie do mocy i poj. łyżki obsługiwanego sprzętu. </w:t>
      </w:r>
    </w:p>
    <w:p w14:paraId="7F4289D1" w14:textId="77777777" w:rsidR="000F7592" w:rsidRPr="00473D04" w:rsidRDefault="000F7592" w:rsidP="00C206CC">
      <w:pPr>
        <w:tabs>
          <w:tab w:val="left" w:pos="993"/>
        </w:tabs>
        <w:suppressAutoHyphens w:val="0"/>
        <w:ind w:left="426" w:hanging="284"/>
        <w:rPr>
          <w:rFonts w:ascii="Arial" w:hAnsi="Arial" w:cs="Arial"/>
          <w:b/>
          <w:bCs/>
          <w:color w:val="FF0000"/>
          <w:sz w:val="6"/>
          <w:szCs w:val="6"/>
        </w:rPr>
      </w:pPr>
    </w:p>
    <w:p w14:paraId="36AE254A" w14:textId="3D35BF12" w:rsidR="000F7592" w:rsidRPr="00475A37" w:rsidRDefault="000F7592" w:rsidP="00FF57F7">
      <w:pPr>
        <w:pStyle w:val="Akapitzlist"/>
        <w:numPr>
          <w:ilvl w:val="0"/>
          <w:numId w:val="78"/>
        </w:numPr>
        <w:ind w:left="426" w:hanging="284"/>
        <w:jc w:val="both"/>
        <w:rPr>
          <w:rFonts w:ascii="Arial" w:hAnsi="Arial" w:cs="Arial"/>
          <w:sz w:val="20"/>
          <w:szCs w:val="20"/>
        </w:rPr>
      </w:pPr>
      <w:r w:rsidRPr="00473D04">
        <w:rPr>
          <w:rFonts w:ascii="Arial" w:hAnsi="Arial" w:cs="Arial"/>
          <w:b/>
          <w:iCs/>
          <w:sz w:val="20"/>
          <w:szCs w:val="20"/>
          <w:lang w:eastAsia="ar-SA"/>
        </w:rPr>
        <w:t>co najmniej 3 osobami, co najmniej średniego dozoru ruchu o specjalności mechanicznej - maszyn i urządzeń na powierzchni lub o specjalności przeróbki mechanicznej</w:t>
      </w:r>
      <w:r w:rsidRPr="00473D04">
        <w:rPr>
          <w:rFonts w:ascii="Arial" w:hAnsi="Arial" w:cs="Arial"/>
          <w:bCs/>
          <w:iCs/>
          <w:sz w:val="20"/>
          <w:szCs w:val="20"/>
          <w:lang w:eastAsia="ar-SA"/>
        </w:rPr>
        <w:t xml:space="preserve">, </w:t>
      </w:r>
      <w:r w:rsidRPr="00473D04">
        <w:rPr>
          <w:rFonts w:ascii="Arial" w:hAnsi="Arial" w:cs="Arial"/>
          <w:sz w:val="20"/>
          <w:szCs w:val="20"/>
        </w:rPr>
        <w:t xml:space="preserve">posiadającymi </w:t>
      </w:r>
      <w:r w:rsidRPr="00473D04">
        <w:rPr>
          <w:rFonts w:ascii="Arial" w:hAnsi="Arial" w:cs="Arial"/>
          <w:sz w:val="20"/>
          <w:szCs w:val="20"/>
          <w:lang w:eastAsia="en-US"/>
        </w:rPr>
        <w:t xml:space="preserve">wymagania kwalifikacyjne niezbędne do pełnienia obowiązków osób wykonujących czynności </w:t>
      </w:r>
      <w:r w:rsidR="002D7CCC">
        <w:rPr>
          <w:rFonts w:ascii="Arial" w:hAnsi="Arial" w:cs="Arial"/>
          <w:sz w:val="20"/>
          <w:szCs w:val="20"/>
          <w:lang w:eastAsia="en-US"/>
        </w:rPr>
        <w:t xml:space="preserve"> </w:t>
      </w:r>
      <w:r w:rsidRPr="00473D04">
        <w:rPr>
          <w:rFonts w:ascii="Arial" w:hAnsi="Arial" w:cs="Arial"/>
          <w:sz w:val="20"/>
          <w:szCs w:val="20"/>
          <w:lang w:eastAsia="en-US"/>
        </w:rPr>
        <w:t xml:space="preserve">w dozorze ruchu w podziemnym zakładzie górniczym wydobywającym węgiel kamienny </w:t>
      </w:r>
      <w:r w:rsidR="00C206CC">
        <w:rPr>
          <w:rFonts w:ascii="Arial" w:hAnsi="Arial" w:cs="Arial"/>
          <w:sz w:val="20"/>
          <w:szCs w:val="20"/>
          <w:lang w:eastAsia="en-US"/>
        </w:rPr>
        <w:t>–</w:t>
      </w:r>
      <w:r w:rsidRPr="00473D04">
        <w:rPr>
          <w:rFonts w:ascii="Arial" w:hAnsi="Arial" w:cs="Arial"/>
          <w:sz w:val="20"/>
          <w:szCs w:val="20"/>
          <w:lang w:eastAsia="en-US"/>
        </w:rPr>
        <w:t xml:space="preserve"> zgodnie</w:t>
      </w:r>
      <w:r w:rsidR="00C206CC">
        <w:rPr>
          <w:rFonts w:ascii="Arial" w:hAnsi="Arial" w:cs="Arial"/>
          <w:sz w:val="20"/>
          <w:szCs w:val="20"/>
          <w:lang w:eastAsia="en-US"/>
        </w:rPr>
        <w:t xml:space="preserve">                                               </w:t>
      </w:r>
      <w:r w:rsidRPr="00473D04">
        <w:rPr>
          <w:rFonts w:ascii="Arial" w:hAnsi="Arial" w:cs="Arial"/>
          <w:sz w:val="20"/>
          <w:szCs w:val="20"/>
          <w:lang w:eastAsia="en-US"/>
        </w:rPr>
        <w:t xml:space="preserve"> z</w:t>
      </w:r>
      <w:r w:rsidRPr="00473D04">
        <w:rPr>
          <w:rFonts w:ascii="Arial" w:hAnsi="Arial" w:cs="Arial"/>
          <w:i/>
          <w:sz w:val="20"/>
          <w:szCs w:val="20"/>
          <w:lang w:eastAsia="en-US"/>
        </w:rPr>
        <w:t xml:space="preserve"> Rozporządzeniem Ministra Środowiska z</w:t>
      </w:r>
      <w:r w:rsidRPr="00475A37">
        <w:rPr>
          <w:rFonts w:ascii="Arial" w:hAnsi="Arial" w:cs="Arial"/>
          <w:i/>
          <w:sz w:val="20"/>
          <w:szCs w:val="20"/>
          <w:lang w:eastAsia="en-US"/>
        </w:rPr>
        <w:t xml:space="preserve"> dnia 02.08.2016 (Dz.U. 2016 poz.1229) w sprawie kwalifikacji w zakresie górnictwa i ratownictwa górniczego, Zarządzeniem nr 31/KRZG/2017 KRZG WĘGLOKOKS KRAJ S</w:t>
      </w:r>
      <w:r w:rsidR="0073605A">
        <w:rPr>
          <w:rFonts w:ascii="Arial" w:hAnsi="Arial" w:cs="Arial"/>
          <w:i/>
          <w:sz w:val="20"/>
          <w:szCs w:val="20"/>
          <w:lang w:eastAsia="en-US"/>
        </w:rPr>
        <w:t xml:space="preserve">.A. </w:t>
      </w:r>
      <w:r w:rsidRPr="00475A37">
        <w:rPr>
          <w:rFonts w:ascii="Arial" w:hAnsi="Arial" w:cs="Arial"/>
          <w:i/>
          <w:sz w:val="20"/>
          <w:szCs w:val="20"/>
          <w:lang w:eastAsia="en-US"/>
        </w:rPr>
        <w:t xml:space="preserve">KWK Bobrek-Piekary z dnia 03 lipca 2017r. w sprawie realizacji robót na powierzchni zakładu górniczego przez podmioty (do wglądu na kopalni) </w:t>
      </w:r>
      <w:r w:rsidRPr="00475A37">
        <w:rPr>
          <w:rFonts w:ascii="Arial" w:hAnsi="Arial" w:cs="Arial"/>
          <w:sz w:val="20"/>
          <w:szCs w:val="20"/>
        </w:rPr>
        <w:t>oraz Zarządzeniem nr 94/KRZG/2016 KRZG WĘGLOKOKS KRAJ S</w:t>
      </w:r>
      <w:r w:rsidR="0073605A">
        <w:rPr>
          <w:rFonts w:ascii="Arial" w:hAnsi="Arial" w:cs="Arial"/>
          <w:sz w:val="20"/>
          <w:szCs w:val="20"/>
        </w:rPr>
        <w:t>.A.</w:t>
      </w:r>
      <w:r w:rsidRPr="00475A37">
        <w:rPr>
          <w:rFonts w:ascii="Arial" w:hAnsi="Arial" w:cs="Arial"/>
          <w:sz w:val="20"/>
          <w:szCs w:val="20"/>
        </w:rPr>
        <w:t xml:space="preserve"> KWK Bobrek-Piekary</w:t>
      </w:r>
      <w:r w:rsidR="002D7CCC">
        <w:rPr>
          <w:rFonts w:ascii="Arial" w:hAnsi="Arial" w:cs="Arial"/>
          <w:sz w:val="20"/>
          <w:szCs w:val="20"/>
        </w:rPr>
        <w:t xml:space="preserve"> </w:t>
      </w:r>
      <w:r w:rsidRPr="00475A37">
        <w:rPr>
          <w:rFonts w:ascii="Arial" w:hAnsi="Arial" w:cs="Arial"/>
          <w:sz w:val="20"/>
          <w:szCs w:val="20"/>
        </w:rPr>
        <w:t>z dnia 29.11.2016r. w sprawie  wymaganych kwalifikacji do wykonywania czynności osób kierownictwa i dozoru ruchu w WĘGLOKOKS KRAJ S</w:t>
      </w:r>
      <w:r w:rsidR="0073605A">
        <w:rPr>
          <w:rFonts w:ascii="Arial" w:hAnsi="Arial" w:cs="Arial"/>
          <w:sz w:val="20"/>
          <w:szCs w:val="20"/>
        </w:rPr>
        <w:t xml:space="preserve">.A. </w:t>
      </w:r>
      <w:r w:rsidRPr="00475A37">
        <w:rPr>
          <w:rFonts w:ascii="Arial" w:hAnsi="Arial" w:cs="Arial"/>
          <w:sz w:val="20"/>
          <w:szCs w:val="20"/>
        </w:rPr>
        <w:t>KWK Bobrek</w:t>
      </w:r>
      <w:r w:rsidR="002D7CCC">
        <w:rPr>
          <w:rFonts w:ascii="Arial" w:hAnsi="Arial" w:cs="Arial"/>
          <w:sz w:val="20"/>
          <w:szCs w:val="20"/>
        </w:rPr>
        <w:t xml:space="preserve"> </w:t>
      </w:r>
      <w:r w:rsidRPr="00475A37">
        <w:rPr>
          <w:rFonts w:ascii="Arial" w:hAnsi="Arial" w:cs="Arial"/>
          <w:sz w:val="20"/>
          <w:szCs w:val="20"/>
        </w:rPr>
        <w:t>-</w:t>
      </w:r>
      <w:r w:rsidR="002D7CCC">
        <w:rPr>
          <w:rFonts w:ascii="Arial" w:hAnsi="Arial" w:cs="Arial"/>
          <w:sz w:val="20"/>
          <w:szCs w:val="20"/>
        </w:rPr>
        <w:t xml:space="preserve"> </w:t>
      </w:r>
      <w:r w:rsidRPr="00475A37">
        <w:rPr>
          <w:rFonts w:ascii="Arial" w:hAnsi="Arial" w:cs="Arial"/>
          <w:sz w:val="20"/>
          <w:szCs w:val="20"/>
        </w:rPr>
        <w:t>Piekary (</w:t>
      </w:r>
      <w:r w:rsidRPr="00475A37">
        <w:rPr>
          <w:rFonts w:ascii="Arial" w:hAnsi="Arial" w:cs="Arial"/>
          <w:sz w:val="18"/>
          <w:szCs w:val="18"/>
        </w:rPr>
        <w:t>do wglądu na kopalni)</w:t>
      </w:r>
      <w:r w:rsidRPr="00475A37">
        <w:rPr>
          <w:rFonts w:ascii="Arial" w:hAnsi="Arial" w:cs="Arial"/>
          <w:sz w:val="20"/>
          <w:szCs w:val="20"/>
        </w:rPr>
        <w:t>,</w:t>
      </w:r>
      <w:bookmarkStart w:id="15" w:name="_Hlk30758082"/>
    </w:p>
    <w:p w14:paraId="51D96637" w14:textId="77777777" w:rsidR="000F7592" w:rsidRPr="00475A37" w:rsidRDefault="000F7592" w:rsidP="000F7592">
      <w:pPr>
        <w:tabs>
          <w:tab w:val="left" w:pos="993"/>
        </w:tabs>
        <w:ind w:left="993"/>
        <w:jc w:val="both"/>
        <w:rPr>
          <w:rFonts w:ascii="Arial" w:hAnsi="Arial" w:cs="Arial"/>
          <w:bCs/>
          <w:iCs/>
          <w:strike/>
          <w:sz w:val="6"/>
          <w:szCs w:val="6"/>
        </w:rPr>
      </w:pPr>
    </w:p>
    <w:bookmarkEnd w:id="15"/>
    <w:p w14:paraId="1C33401F" w14:textId="77777777" w:rsidR="000F7592" w:rsidRPr="00475A37" w:rsidRDefault="000F7592" w:rsidP="00FF57F7">
      <w:pPr>
        <w:numPr>
          <w:ilvl w:val="0"/>
          <w:numId w:val="78"/>
        </w:numPr>
        <w:suppressAutoHyphens w:val="0"/>
        <w:ind w:left="426" w:hanging="284"/>
        <w:jc w:val="both"/>
        <w:rPr>
          <w:rFonts w:ascii="Arial" w:hAnsi="Arial" w:cs="Arial"/>
          <w:sz w:val="20"/>
          <w:szCs w:val="20"/>
        </w:rPr>
      </w:pPr>
      <w:r w:rsidRPr="00475A37">
        <w:rPr>
          <w:rFonts w:ascii="Arial" w:hAnsi="Arial" w:cs="Arial"/>
          <w:b/>
          <w:sz w:val="20"/>
          <w:szCs w:val="20"/>
        </w:rPr>
        <w:lastRenderedPageBreak/>
        <w:t>co najmniej 1 osoba</w:t>
      </w:r>
      <w:r w:rsidRPr="00475A37">
        <w:rPr>
          <w:rFonts w:ascii="Arial" w:hAnsi="Arial" w:cs="Arial"/>
          <w:sz w:val="20"/>
          <w:szCs w:val="20"/>
        </w:rPr>
        <w:t xml:space="preserve"> </w:t>
      </w:r>
      <w:r w:rsidRPr="00475A37">
        <w:rPr>
          <w:rFonts w:ascii="Arial" w:hAnsi="Arial" w:cs="Arial"/>
          <w:b/>
          <w:bCs/>
          <w:sz w:val="20"/>
          <w:szCs w:val="20"/>
        </w:rPr>
        <w:t>dozoru</w:t>
      </w:r>
      <w:r w:rsidRPr="00475A37">
        <w:rPr>
          <w:rFonts w:ascii="Arial" w:hAnsi="Arial" w:cs="Arial"/>
          <w:sz w:val="20"/>
          <w:szCs w:val="20"/>
        </w:rPr>
        <w:t xml:space="preserve">  posiadająca wydane przez właściwy organ nadzoru górniczego stwierdzenia kwalifikacji, w charakterze co najmniej osoby dozoru średniego o specjalności higiena pracy (pracownik służb bhp), </w:t>
      </w:r>
    </w:p>
    <w:p w14:paraId="752FAD91" w14:textId="77777777" w:rsidR="000F7592" w:rsidRPr="00473D04" w:rsidRDefault="000F7592" w:rsidP="000F7592">
      <w:pPr>
        <w:tabs>
          <w:tab w:val="left" w:pos="993"/>
        </w:tabs>
        <w:ind w:left="284"/>
        <w:rPr>
          <w:rFonts w:ascii="Arial" w:hAnsi="Arial" w:cs="Arial"/>
          <w:b/>
          <w:bCs/>
          <w:color w:val="FF0000"/>
          <w:sz w:val="10"/>
          <w:szCs w:val="10"/>
        </w:rPr>
      </w:pPr>
      <w:r w:rsidRPr="00EA32D5">
        <w:rPr>
          <w:rFonts w:ascii="Arial" w:hAnsi="Arial" w:cs="Arial"/>
          <w:b/>
          <w:bCs/>
          <w:color w:val="FF0000"/>
          <w:sz w:val="20"/>
          <w:szCs w:val="20"/>
        </w:rPr>
        <w:t xml:space="preserve">              </w:t>
      </w:r>
    </w:p>
    <w:p w14:paraId="41227861" w14:textId="11CDB01C" w:rsidR="000F7592" w:rsidRDefault="000F7592" w:rsidP="008256D1">
      <w:pPr>
        <w:autoSpaceDE w:val="0"/>
        <w:autoSpaceDN w:val="0"/>
        <w:ind w:left="284"/>
        <w:jc w:val="both"/>
        <w:rPr>
          <w:rFonts w:ascii="Arial" w:hAnsi="Arial" w:cs="Arial"/>
          <w:i/>
          <w:sz w:val="20"/>
          <w:szCs w:val="20"/>
          <w:lang w:eastAsia="en-US"/>
        </w:rPr>
      </w:pPr>
      <w:r w:rsidRPr="006A26C5">
        <w:rPr>
          <w:rFonts w:ascii="Arial" w:hAnsi="Arial" w:cs="Arial"/>
          <w:i/>
          <w:sz w:val="20"/>
          <w:szCs w:val="20"/>
          <w:lang w:eastAsia="en-US"/>
        </w:rPr>
        <w:t xml:space="preserve">Pozostają w mocy decyzje, świadectwa, zaświadczenia oraz inne dokumenty dotyczące kwalifikacji osób oraz ograniczeń ich wykonywania, wydane na podstawie przepisów obowiązujących do 31.12.2011r. </w:t>
      </w:r>
      <w:r w:rsidR="008256D1">
        <w:rPr>
          <w:rFonts w:ascii="Arial" w:hAnsi="Arial" w:cs="Arial"/>
          <w:i/>
          <w:sz w:val="20"/>
          <w:szCs w:val="20"/>
          <w:lang w:eastAsia="en-US"/>
        </w:rPr>
        <w:t xml:space="preserve">                         </w:t>
      </w:r>
      <w:r w:rsidRPr="006A26C5">
        <w:rPr>
          <w:rFonts w:ascii="Arial" w:hAnsi="Arial" w:cs="Arial"/>
          <w:i/>
          <w:sz w:val="20"/>
          <w:szCs w:val="20"/>
          <w:lang w:eastAsia="en-US"/>
        </w:rPr>
        <w:t>a uprawnienia uzyskane przed wejściem Ustawy Prawo geologiczne i górnicze z dnia</w:t>
      </w:r>
      <w:r>
        <w:rPr>
          <w:rFonts w:ascii="Arial" w:hAnsi="Arial" w:cs="Arial"/>
          <w:i/>
          <w:sz w:val="20"/>
          <w:szCs w:val="20"/>
          <w:lang w:eastAsia="en-US"/>
        </w:rPr>
        <w:t xml:space="preserve"> </w:t>
      </w:r>
      <w:r w:rsidRPr="006A26C5">
        <w:rPr>
          <w:rFonts w:ascii="Arial" w:hAnsi="Arial" w:cs="Arial"/>
          <w:i/>
          <w:sz w:val="20"/>
          <w:szCs w:val="20"/>
          <w:lang w:eastAsia="en-US"/>
        </w:rPr>
        <w:t>9 czerwca 2011r. uznaje się za odpowiadające uprawnieniom tej samej kategorii uzyskanym po dniu wejścia w życie wymienionej ustawy.</w:t>
      </w:r>
    </w:p>
    <w:p w14:paraId="6270FFDF" w14:textId="77777777" w:rsidR="000F7592" w:rsidRPr="0018331B" w:rsidRDefault="000F7592" w:rsidP="000F7592">
      <w:pPr>
        <w:tabs>
          <w:tab w:val="left" w:pos="709"/>
        </w:tabs>
        <w:suppressAutoHyphens w:val="0"/>
        <w:rPr>
          <w:rFonts w:ascii="Arial" w:hAnsi="Arial" w:cs="Arial"/>
          <w:b/>
          <w:color w:val="FF0000"/>
          <w:sz w:val="10"/>
          <w:szCs w:val="10"/>
        </w:rPr>
      </w:pPr>
    </w:p>
    <w:p w14:paraId="717CCA84" w14:textId="2EF2CC71" w:rsidR="00C32884" w:rsidRPr="00A07801" w:rsidRDefault="00A45CB0" w:rsidP="00FF57F7">
      <w:pPr>
        <w:pStyle w:val="Akapitzlist"/>
        <w:numPr>
          <w:ilvl w:val="0"/>
          <w:numId w:val="76"/>
        </w:numPr>
        <w:tabs>
          <w:tab w:val="left" w:pos="284"/>
          <w:tab w:val="left" w:pos="1418"/>
          <w:tab w:val="left" w:pos="1560"/>
        </w:tabs>
        <w:ind w:left="284" w:hanging="284"/>
        <w:jc w:val="both"/>
        <w:rPr>
          <w:rFonts w:ascii="Arial" w:hAnsi="Arial" w:cs="Arial"/>
          <w:sz w:val="20"/>
          <w:szCs w:val="20"/>
        </w:rPr>
      </w:pPr>
      <w:r w:rsidRPr="00815C87">
        <w:rPr>
          <w:rFonts w:ascii="Arial" w:hAnsi="Arial" w:cs="Arial"/>
          <w:b/>
          <w:bCs/>
          <w:color w:val="000000"/>
          <w:sz w:val="20"/>
          <w:szCs w:val="20"/>
        </w:rPr>
        <w:t xml:space="preserve">Sytuacji finansowej </w:t>
      </w:r>
      <w:r w:rsidR="00C32884" w:rsidRPr="00815C87">
        <w:rPr>
          <w:rFonts w:ascii="Arial" w:hAnsi="Arial" w:cs="Arial"/>
          <w:sz w:val="20"/>
          <w:szCs w:val="20"/>
        </w:rPr>
        <w:t>to</w:t>
      </w:r>
      <w:r w:rsidR="00C32884" w:rsidRPr="00A07801">
        <w:rPr>
          <w:rFonts w:ascii="Arial" w:hAnsi="Arial" w:cs="Arial"/>
          <w:sz w:val="20"/>
          <w:szCs w:val="20"/>
        </w:rPr>
        <w:t xml:space="preserve"> znaczy Wykonawcy, którzy posiadają środki finansowe lub zdolność kredytową </w:t>
      </w:r>
      <w:r w:rsidR="00C32884" w:rsidRPr="00A07801">
        <w:rPr>
          <w:rFonts w:ascii="Arial" w:hAnsi="Arial" w:cs="Arial"/>
          <w:sz w:val="20"/>
          <w:szCs w:val="20"/>
        </w:rPr>
        <w:br/>
        <w:t>w wysokości:</w:t>
      </w:r>
      <w:r w:rsidR="002D7CCC">
        <w:rPr>
          <w:rFonts w:ascii="Arial" w:hAnsi="Arial" w:cs="Arial"/>
          <w:sz w:val="20"/>
          <w:szCs w:val="20"/>
        </w:rPr>
        <w:t xml:space="preserve"> </w:t>
      </w:r>
      <w:r w:rsidR="00A07801" w:rsidRPr="00C2358D">
        <w:rPr>
          <w:rFonts w:ascii="Arial" w:hAnsi="Arial" w:cs="Arial"/>
          <w:b/>
          <w:sz w:val="20"/>
          <w:szCs w:val="20"/>
        </w:rPr>
        <w:t xml:space="preserve">nie mniejszej niż </w:t>
      </w:r>
      <w:r w:rsidR="001561C7">
        <w:rPr>
          <w:rFonts w:ascii="Arial" w:hAnsi="Arial" w:cs="Arial"/>
          <w:b/>
          <w:sz w:val="20"/>
          <w:szCs w:val="20"/>
        </w:rPr>
        <w:t xml:space="preserve"> </w:t>
      </w:r>
      <w:r w:rsidR="002D7CCC">
        <w:rPr>
          <w:rFonts w:ascii="Arial" w:hAnsi="Arial" w:cs="Arial"/>
          <w:b/>
          <w:sz w:val="20"/>
          <w:szCs w:val="20"/>
        </w:rPr>
        <w:t xml:space="preserve">3 </w:t>
      </w:r>
      <w:r w:rsidR="0022493D">
        <w:rPr>
          <w:rFonts w:ascii="Arial" w:hAnsi="Arial" w:cs="Arial"/>
          <w:b/>
          <w:sz w:val="20"/>
          <w:szCs w:val="20"/>
        </w:rPr>
        <w:t>5</w:t>
      </w:r>
      <w:r w:rsidR="00A07801">
        <w:rPr>
          <w:rFonts w:ascii="Arial" w:hAnsi="Arial" w:cs="Arial"/>
          <w:b/>
          <w:sz w:val="20"/>
          <w:szCs w:val="20"/>
        </w:rPr>
        <w:t>0</w:t>
      </w:r>
      <w:r w:rsidR="00A07801" w:rsidRPr="00C2358D">
        <w:rPr>
          <w:rFonts w:ascii="Arial" w:hAnsi="Arial" w:cs="Arial"/>
          <w:b/>
          <w:sz w:val="20"/>
          <w:szCs w:val="20"/>
        </w:rPr>
        <w:t>0 000</w:t>
      </w:r>
      <w:r w:rsidR="00A07801" w:rsidRPr="00C2358D">
        <w:rPr>
          <w:rFonts w:ascii="Arial" w:hAnsi="Arial" w:cs="Arial"/>
          <w:b/>
          <w:iCs/>
          <w:sz w:val="20"/>
          <w:szCs w:val="20"/>
        </w:rPr>
        <w:t>,00 PLN</w:t>
      </w:r>
      <w:r w:rsidR="00A07801" w:rsidRPr="00C2358D">
        <w:rPr>
          <w:rFonts w:ascii="Arial" w:hAnsi="Arial" w:cs="Arial"/>
          <w:iCs/>
          <w:sz w:val="20"/>
          <w:szCs w:val="20"/>
        </w:rPr>
        <w:t>;</w:t>
      </w:r>
    </w:p>
    <w:p w14:paraId="5B721E77" w14:textId="77777777" w:rsidR="00C32884" w:rsidRPr="001561C7" w:rsidRDefault="00C32884" w:rsidP="00C32884">
      <w:pPr>
        <w:tabs>
          <w:tab w:val="left" w:pos="180"/>
          <w:tab w:val="left" w:pos="1418"/>
          <w:tab w:val="left" w:pos="1560"/>
        </w:tabs>
        <w:suppressAutoHyphens w:val="0"/>
        <w:ind w:left="708" w:hanging="708"/>
        <w:jc w:val="both"/>
        <w:rPr>
          <w:rFonts w:ascii="Arial" w:hAnsi="Arial" w:cs="Arial"/>
          <w:sz w:val="10"/>
          <w:szCs w:val="10"/>
        </w:rPr>
      </w:pPr>
    </w:p>
    <w:p w14:paraId="74898734" w14:textId="634A964B" w:rsidR="00C32884" w:rsidRDefault="00C32884" w:rsidP="00ED6858">
      <w:pPr>
        <w:suppressAutoHyphens w:val="0"/>
        <w:ind w:left="284"/>
        <w:jc w:val="both"/>
        <w:rPr>
          <w:rFonts w:ascii="Arial" w:hAnsi="Arial" w:cs="Arial"/>
          <w:i/>
          <w:sz w:val="20"/>
          <w:szCs w:val="20"/>
        </w:rPr>
      </w:pPr>
      <w:r>
        <w:rPr>
          <w:rFonts w:ascii="Arial" w:hAnsi="Arial" w:cs="Arial"/>
          <w:bCs/>
          <w:i/>
          <w:iCs/>
          <w:sz w:val="20"/>
          <w:szCs w:val="20"/>
        </w:rPr>
        <w:t>W przypadku Wykonawców, którzy wykażą środki finansowe lub zdolność kredytową</w:t>
      </w:r>
      <w:r w:rsidR="008256D1">
        <w:rPr>
          <w:rFonts w:ascii="Arial" w:hAnsi="Arial" w:cs="Arial"/>
          <w:bCs/>
          <w:i/>
          <w:iCs/>
          <w:sz w:val="20"/>
          <w:szCs w:val="20"/>
        </w:rPr>
        <w:t xml:space="preserve"> </w:t>
      </w:r>
      <w:r>
        <w:rPr>
          <w:rFonts w:ascii="Arial" w:hAnsi="Arial" w:cs="Arial"/>
          <w:bCs/>
          <w:i/>
          <w:iCs/>
          <w:sz w:val="20"/>
          <w:szCs w:val="20"/>
        </w:rPr>
        <w:t>w walucie obcej,</w:t>
      </w:r>
      <w:r w:rsidR="008256D1">
        <w:rPr>
          <w:rFonts w:ascii="Arial" w:hAnsi="Arial" w:cs="Arial"/>
          <w:bCs/>
          <w:i/>
          <w:iCs/>
          <w:sz w:val="20"/>
          <w:szCs w:val="20"/>
        </w:rPr>
        <w:t xml:space="preserve"> </w:t>
      </w:r>
      <w:r>
        <w:rPr>
          <w:rFonts w:ascii="Arial" w:hAnsi="Arial" w:cs="Arial"/>
          <w:bCs/>
          <w:i/>
          <w:iCs/>
          <w:sz w:val="20"/>
          <w:szCs w:val="20"/>
        </w:rPr>
        <w:t>Zamawiający dokona przeliczenia wykazanej kwoty według średniego kursu NBP z dnia poprzedzającego</w:t>
      </w:r>
      <w:r w:rsidR="008256D1">
        <w:rPr>
          <w:rFonts w:ascii="Arial" w:hAnsi="Arial" w:cs="Arial"/>
          <w:bCs/>
          <w:i/>
          <w:iCs/>
          <w:sz w:val="20"/>
          <w:szCs w:val="20"/>
        </w:rPr>
        <w:t xml:space="preserve"> </w:t>
      </w:r>
      <w:r>
        <w:rPr>
          <w:rFonts w:ascii="Arial" w:hAnsi="Arial" w:cs="Arial"/>
          <w:bCs/>
          <w:i/>
          <w:iCs/>
          <w:sz w:val="20"/>
          <w:szCs w:val="20"/>
        </w:rPr>
        <w:t>dzień, w którym upływa termin składania ofert.</w:t>
      </w:r>
    </w:p>
    <w:p w14:paraId="5B14D8A4" w14:textId="77777777" w:rsidR="00C32884" w:rsidRPr="001561C7" w:rsidRDefault="00C32884" w:rsidP="00C32884">
      <w:pPr>
        <w:tabs>
          <w:tab w:val="left" w:pos="180"/>
          <w:tab w:val="left" w:pos="1418"/>
          <w:tab w:val="left" w:pos="1560"/>
        </w:tabs>
        <w:suppressAutoHyphens w:val="0"/>
        <w:ind w:left="708" w:hanging="708"/>
        <w:jc w:val="both"/>
        <w:rPr>
          <w:rFonts w:ascii="Arial" w:hAnsi="Arial" w:cs="Arial"/>
          <w:sz w:val="10"/>
          <w:szCs w:val="10"/>
        </w:rPr>
      </w:pPr>
    </w:p>
    <w:p w14:paraId="49C7E411" w14:textId="192B579B" w:rsidR="00FE5493" w:rsidRDefault="00FE5493" w:rsidP="00FF57F7">
      <w:pPr>
        <w:numPr>
          <w:ilvl w:val="0"/>
          <w:numId w:val="76"/>
        </w:numPr>
        <w:suppressAutoHyphens w:val="0"/>
        <w:spacing w:after="60"/>
        <w:ind w:left="284" w:hanging="284"/>
        <w:jc w:val="both"/>
        <w:rPr>
          <w:rFonts w:ascii="Arial" w:hAnsi="Arial" w:cs="Arial"/>
          <w:color w:val="000000"/>
          <w:sz w:val="20"/>
          <w:szCs w:val="20"/>
          <w:lang w:eastAsia="pl-PL"/>
        </w:rPr>
      </w:pPr>
      <w:r w:rsidRPr="000A56D9">
        <w:rPr>
          <w:rFonts w:ascii="Arial" w:hAnsi="Arial" w:cs="Arial"/>
          <w:b/>
          <w:bCs/>
          <w:color w:val="000000"/>
          <w:sz w:val="20"/>
          <w:szCs w:val="20"/>
          <w:lang w:eastAsia="pl-PL"/>
        </w:rPr>
        <w:t>Nie zalegania z uiszczaniem podatków, opłat lub składek na ubezpieczenia społeczne i</w:t>
      </w:r>
      <w:r w:rsidR="00EE4AD2">
        <w:rPr>
          <w:rFonts w:ascii="Arial" w:hAnsi="Arial" w:cs="Arial"/>
          <w:b/>
          <w:bCs/>
          <w:color w:val="000000"/>
          <w:sz w:val="20"/>
          <w:szCs w:val="20"/>
          <w:lang w:eastAsia="pl-PL"/>
        </w:rPr>
        <w:t xml:space="preserve"> </w:t>
      </w:r>
      <w:r w:rsidRPr="000A56D9">
        <w:rPr>
          <w:rFonts w:ascii="Arial" w:hAnsi="Arial" w:cs="Arial"/>
          <w:b/>
          <w:bCs/>
          <w:color w:val="000000"/>
          <w:sz w:val="20"/>
          <w:szCs w:val="20"/>
          <w:lang w:eastAsia="pl-PL"/>
        </w:rPr>
        <w:t>zdrowotne</w:t>
      </w:r>
      <w:r w:rsidR="00EE4AD2">
        <w:rPr>
          <w:rFonts w:ascii="Arial" w:hAnsi="Arial" w:cs="Arial"/>
          <w:b/>
          <w:bCs/>
          <w:color w:val="000000"/>
          <w:sz w:val="20"/>
          <w:szCs w:val="20"/>
          <w:lang w:eastAsia="pl-PL"/>
        </w:rPr>
        <w:t xml:space="preserve"> </w:t>
      </w:r>
      <w:r w:rsidRPr="00FE5493">
        <w:rPr>
          <w:rFonts w:ascii="Arial" w:hAnsi="Arial" w:cs="Arial"/>
          <w:color w:val="000000"/>
          <w:sz w:val="20"/>
          <w:szCs w:val="20"/>
          <w:lang w:eastAsia="pl-PL"/>
        </w:rPr>
        <w:t>z wyjątkiem przypadków gdy uzyskali oni przewidziane prawem zwolnienie, odroczenie, rozłożenie na raty zaległych płatności lub wstrzymanie w całości wykonania decyzji właściwego organu</w:t>
      </w:r>
      <w:r>
        <w:rPr>
          <w:rFonts w:ascii="Arial" w:hAnsi="Arial" w:cs="Arial"/>
          <w:color w:val="000000"/>
          <w:sz w:val="20"/>
          <w:szCs w:val="20"/>
          <w:lang w:eastAsia="pl-PL"/>
        </w:rPr>
        <w:t>.</w:t>
      </w:r>
    </w:p>
    <w:p w14:paraId="14854DE0" w14:textId="77777777" w:rsidR="007271FE" w:rsidRPr="000A56D9" w:rsidRDefault="00FE5493" w:rsidP="00FF57F7">
      <w:pPr>
        <w:numPr>
          <w:ilvl w:val="0"/>
          <w:numId w:val="76"/>
        </w:numPr>
        <w:suppressAutoHyphens w:val="0"/>
        <w:spacing w:line="276" w:lineRule="auto"/>
        <w:ind w:left="284" w:hanging="284"/>
        <w:jc w:val="both"/>
        <w:rPr>
          <w:rFonts w:ascii="Arial" w:hAnsi="Arial" w:cs="Arial"/>
          <w:b/>
          <w:bCs/>
          <w:color w:val="000000"/>
          <w:sz w:val="20"/>
          <w:szCs w:val="20"/>
          <w:lang w:eastAsia="pl-PL"/>
        </w:rPr>
      </w:pPr>
      <w:r w:rsidRPr="000A56D9">
        <w:rPr>
          <w:rFonts w:ascii="Arial" w:hAnsi="Arial" w:cs="Arial"/>
          <w:b/>
          <w:bCs/>
          <w:color w:val="000000"/>
          <w:sz w:val="20"/>
          <w:szCs w:val="20"/>
          <w:lang w:eastAsia="pl-PL"/>
        </w:rPr>
        <w:t>Nieznajdowania się w stanie:</w:t>
      </w:r>
    </w:p>
    <w:p w14:paraId="59093ADA" w14:textId="73FE653A" w:rsidR="007271FE" w:rsidRDefault="007271FE" w:rsidP="00E03D18">
      <w:pPr>
        <w:pStyle w:val="Akapitzlist"/>
        <w:numPr>
          <w:ilvl w:val="0"/>
          <w:numId w:val="28"/>
        </w:numPr>
        <w:ind w:left="426" w:hanging="284"/>
        <w:jc w:val="both"/>
        <w:rPr>
          <w:rFonts w:ascii="Arial" w:hAnsi="Arial" w:cs="Arial"/>
          <w:color w:val="000000"/>
          <w:sz w:val="20"/>
          <w:szCs w:val="20"/>
        </w:rPr>
      </w:pPr>
      <w:r w:rsidRPr="007271FE">
        <w:rPr>
          <w:rFonts w:ascii="Arial" w:hAnsi="Arial" w:cs="Arial"/>
          <w:color w:val="000000"/>
          <w:sz w:val="20"/>
          <w:szCs w:val="20"/>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2015r. – Prawo restrukturyzacyjne (j.t. Dz.U. </w:t>
      </w:r>
      <w:r w:rsidR="0071599E">
        <w:rPr>
          <w:rFonts w:ascii="Arial" w:hAnsi="Arial" w:cs="Arial"/>
          <w:color w:val="000000"/>
          <w:sz w:val="20"/>
          <w:szCs w:val="20"/>
        </w:rPr>
        <w:t xml:space="preserve">                  </w:t>
      </w:r>
      <w:r w:rsidRPr="007271FE">
        <w:rPr>
          <w:rFonts w:ascii="Arial" w:hAnsi="Arial" w:cs="Arial"/>
          <w:color w:val="000000"/>
          <w:sz w:val="20"/>
          <w:szCs w:val="20"/>
        </w:rPr>
        <w:t xml:space="preserve">z 2020 poz. 814  z </w:t>
      </w:r>
      <w:proofErr w:type="spellStart"/>
      <w:r w:rsidRPr="007271FE">
        <w:rPr>
          <w:rFonts w:ascii="Arial" w:hAnsi="Arial" w:cs="Arial"/>
          <w:color w:val="000000"/>
          <w:sz w:val="20"/>
          <w:szCs w:val="20"/>
        </w:rPr>
        <w:t>późn</w:t>
      </w:r>
      <w:proofErr w:type="spellEnd"/>
      <w:r w:rsidRPr="007271FE">
        <w:rPr>
          <w:rFonts w:ascii="Arial" w:hAnsi="Arial" w:cs="Arial"/>
          <w:color w:val="000000"/>
          <w:sz w:val="20"/>
          <w:szCs w:val="20"/>
        </w:rPr>
        <w:t>. zm.),</w:t>
      </w:r>
    </w:p>
    <w:p w14:paraId="5223AB0A" w14:textId="088C1932" w:rsidR="007271FE" w:rsidRPr="007271FE" w:rsidRDefault="007271FE" w:rsidP="00E03D18">
      <w:pPr>
        <w:pStyle w:val="Akapitzlist"/>
        <w:numPr>
          <w:ilvl w:val="0"/>
          <w:numId w:val="28"/>
        </w:numPr>
        <w:spacing w:after="60"/>
        <w:ind w:left="426" w:hanging="284"/>
        <w:jc w:val="both"/>
        <w:rPr>
          <w:rFonts w:ascii="Arial" w:hAnsi="Arial" w:cs="Arial"/>
          <w:color w:val="000000"/>
          <w:sz w:val="20"/>
          <w:szCs w:val="20"/>
        </w:rPr>
      </w:pPr>
      <w:r w:rsidRPr="007271FE">
        <w:rPr>
          <w:rFonts w:ascii="Arial" w:hAnsi="Arial" w:cs="Arial"/>
          <w:color w:val="000000"/>
          <w:sz w:val="20"/>
          <w:szCs w:val="20"/>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2003r. – Prawo upadłościowe (j.t. Dz.U. z 2020 poz. 1228 z późn.zm.).</w:t>
      </w:r>
    </w:p>
    <w:p w14:paraId="3D658369" w14:textId="77777777" w:rsidR="00FE5493" w:rsidRPr="00A45CB0" w:rsidRDefault="00FE5493" w:rsidP="00A45CB0">
      <w:pPr>
        <w:suppressAutoHyphens w:val="0"/>
        <w:jc w:val="both"/>
        <w:rPr>
          <w:rFonts w:ascii="Arial" w:hAnsi="Arial" w:cs="Arial"/>
          <w:sz w:val="10"/>
          <w:szCs w:val="10"/>
          <w:lang w:eastAsia="pl-PL"/>
        </w:rPr>
      </w:pPr>
    </w:p>
    <w:p w14:paraId="7A6F38BE" w14:textId="77777777" w:rsidR="005F24F5" w:rsidRPr="000A56D9" w:rsidRDefault="00A45CB0" w:rsidP="00A45CB0">
      <w:pPr>
        <w:suppressAutoHyphens w:val="0"/>
        <w:ind w:left="284"/>
        <w:jc w:val="both"/>
        <w:rPr>
          <w:rFonts w:ascii="Arial" w:hAnsi="Arial" w:cs="Arial"/>
          <w:bCs/>
          <w:i/>
          <w:sz w:val="20"/>
          <w:szCs w:val="20"/>
          <w:lang w:eastAsia="pl-PL"/>
        </w:rPr>
      </w:pPr>
      <w:r w:rsidRPr="000A56D9">
        <w:rPr>
          <w:rFonts w:ascii="Arial" w:hAnsi="Arial" w:cs="Arial"/>
          <w:bCs/>
          <w:i/>
          <w:sz w:val="20"/>
          <w:szCs w:val="20"/>
          <w:lang w:eastAsia="pl-PL"/>
        </w:rPr>
        <w:t xml:space="preserve">Ocena warunków spełnienia udziału w postępowaniu zostanie dokonana metodą spełnia / nie spełnia na podstawie złożonych przez Wykonawców, a wymaganych przez Zamawiającego dokumentów. </w:t>
      </w:r>
    </w:p>
    <w:p w14:paraId="26FD83DF" w14:textId="5684A0B2" w:rsidR="009E0F77" w:rsidRDefault="009E0F77" w:rsidP="005622BA">
      <w:pPr>
        <w:suppressAutoHyphens w:val="0"/>
        <w:jc w:val="both"/>
        <w:rPr>
          <w:rFonts w:ascii="Arial" w:hAnsi="Arial" w:cs="Arial"/>
          <w:b/>
          <w:sz w:val="20"/>
          <w:szCs w:val="20"/>
        </w:rPr>
      </w:pPr>
    </w:p>
    <w:p w14:paraId="2887DBA5" w14:textId="77777777" w:rsidR="006A034A" w:rsidRPr="006A034A" w:rsidRDefault="006A034A" w:rsidP="008256D1">
      <w:pPr>
        <w:numPr>
          <w:ilvl w:val="0"/>
          <w:numId w:val="3"/>
        </w:numPr>
        <w:suppressAutoHyphens w:val="0"/>
        <w:ind w:left="284" w:hanging="568"/>
        <w:jc w:val="both"/>
        <w:rPr>
          <w:rFonts w:ascii="Arial" w:hAnsi="Arial" w:cs="Arial"/>
          <w:b/>
          <w:sz w:val="10"/>
          <w:szCs w:val="10"/>
          <w:lang w:eastAsia="pl-PL"/>
        </w:rPr>
      </w:pPr>
      <w:r w:rsidRPr="006A034A">
        <w:rPr>
          <w:rFonts w:ascii="Arial" w:hAnsi="Arial" w:cs="Arial"/>
          <w:b/>
          <w:bCs/>
          <w:sz w:val="20"/>
          <w:szCs w:val="20"/>
          <w:lang w:eastAsia="pl-PL"/>
        </w:rPr>
        <w:t>Zamawiający żąda przedłożenia wraz z ofertą od każdego z Wykonawców:</w:t>
      </w:r>
    </w:p>
    <w:p w14:paraId="7F020C39" w14:textId="77777777" w:rsidR="006A034A" w:rsidRPr="00FA10DC" w:rsidRDefault="006A034A" w:rsidP="006A034A">
      <w:pPr>
        <w:suppressAutoHyphens w:val="0"/>
        <w:ind w:left="284"/>
        <w:jc w:val="both"/>
        <w:rPr>
          <w:rFonts w:ascii="Arial" w:hAnsi="Arial" w:cs="Arial"/>
          <w:b/>
          <w:bCs/>
          <w:sz w:val="12"/>
          <w:szCs w:val="12"/>
          <w:lang w:eastAsia="pl-PL"/>
        </w:rPr>
      </w:pPr>
    </w:p>
    <w:p w14:paraId="0C9BEB42" w14:textId="0E433981" w:rsidR="006A034A" w:rsidRPr="00744802" w:rsidRDefault="006A034A" w:rsidP="00744802">
      <w:pPr>
        <w:pStyle w:val="Akapitzlist"/>
        <w:numPr>
          <w:ilvl w:val="6"/>
          <w:numId w:val="3"/>
        </w:numPr>
        <w:ind w:left="284" w:hanging="284"/>
        <w:jc w:val="both"/>
        <w:rPr>
          <w:rFonts w:ascii="Arial" w:hAnsi="Arial" w:cs="Arial"/>
          <w:b/>
          <w:sz w:val="10"/>
          <w:szCs w:val="10"/>
        </w:rPr>
      </w:pPr>
      <w:r w:rsidRPr="00744802">
        <w:rPr>
          <w:rFonts w:ascii="Arial" w:hAnsi="Arial" w:cs="Arial"/>
          <w:b/>
          <w:bCs/>
          <w:iCs/>
          <w:sz w:val="20"/>
          <w:szCs w:val="20"/>
          <w:u w:val="single"/>
        </w:rPr>
        <w:t xml:space="preserve">W celu wykazania braku podstaw do wykluczenia z postępowania o udzielenia zamówienia: </w:t>
      </w:r>
    </w:p>
    <w:p w14:paraId="549D02E4" w14:textId="77777777" w:rsidR="006A034A" w:rsidRPr="00A45CB0" w:rsidRDefault="006A034A" w:rsidP="00AD7B67">
      <w:pPr>
        <w:tabs>
          <w:tab w:val="left" w:pos="284"/>
        </w:tabs>
        <w:suppressAutoHyphens w:val="0"/>
        <w:spacing w:line="120" w:lineRule="auto"/>
        <w:ind w:left="340"/>
        <w:jc w:val="both"/>
        <w:rPr>
          <w:rFonts w:ascii="Arial" w:hAnsi="Arial" w:cs="Arial"/>
          <w:b/>
          <w:sz w:val="20"/>
          <w:szCs w:val="20"/>
          <w:u w:val="single"/>
          <w:lang w:eastAsia="pl-PL"/>
        </w:rPr>
      </w:pPr>
    </w:p>
    <w:p w14:paraId="2684BC59" w14:textId="451B05C0" w:rsidR="00082158" w:rsidRPr="008256D1" w:rsidRDefault="00082158" w:rsidP="00FF57F7">
      <w:pPr>
        <w:pStyle w:val="Akapitzlist"/>
        <w:numPr>
          <w:ilvl w:val="0"/>
          <w:numId w:val="79"/>
        </w:numPr>
        <w:autoSpaceDE w:val="0"/>
        <w:autoSpaceDN w:val="0"/>
        <w:adjustRightInd w:val="0"/>
        <w:spacing w:after="60"/>
        <w:ind w:left="426" w:hanging="284"/>
        <w:jc w:val="both"/>
        <w:rPr>
          <w:rFonts w:ascii="Arial" w:hAnsi="Arial" w:cs="Arial"/>
          <w:b/>
          <w:sz w:val="20"/>
          <w:szCs w:val="20"/>
        </w:rPr>
      </w:pPr>
      <w:r w:rsidRPr="008256D1">
        <w:rPr>
          <w:rFonts w:ascii="Arial" w:hAnsi="Arial" w:cs="Arial"/>
          <w:b/>
          <w:bCs/>
          <w:sz w:val="20"/>
          <w:szCs w:val="20"/>
        </w:rPr>
        <w:t>o</w:t>
      </w:r>
      <w:r w:rsidR="00A45CB0" w:rsidRPr="008256D1">
        <w:rPr>
          <w:rFonts w:ascii="Arial" w:hAnsi="Arial" w:cs="Arial"/>
          <w:b/>
          <w:bCs/>
          <w:sz w:val="20"/>
          <w:szCs w:val="20"/>
        </w:rPr>
        <w:t>świadczenia o braku podstaw do wykluczenia</w:t>
      </w:r>
      <w:r w:rsidR="00A45CB0" w:rsidRPr="008256D1">
        <w:rPr>
          <w:rFonts w:ascii="Arial" w:hAnsi="Arial" w:cs="Arial"/>
          <w:sz w:val="20"/>
          <w:szCs w:val="20"/>
        </w:rPr>
        <w:t xml:space="preserve"> złożone</w:t>
      </w:r>
      <w:r w:rsidR="006A4C66" w:rsidRPr="008256D1">
        <w:rPr>
          <w:rFonts w:ascii="Arial" w:hAnsi="Arial" w:cs="Arial"/>
          <w:sz w:val="20"/>
          <w:szCs w:val="20"/>
        </w:rPr>
        <w:t>go</w:t>
      </w:r>
      <w:r w:rsidR="00A45CB0" w:rsidRPr="008256D1">
        <w:rPr>
          <w:rFonts w:ascii="Arial" w:hAnsi="Arial" w:cs="Arial"/>
          <w:sz w:val="20"/>
          <w:szCs w:val="20"/>
        </w:rPr>
        <w:t xml:space="preserve"> na druku Formularza Ofertowego</w:t>
      </w:r>
      <w:r w:rsidR="005A7034" w:rsidRPr="008256D1">
        <w:rPr>
          <w:rFonts w:ascii="Arial" w:hAnsi="Arial" w:cs="Arial"/>
          <w:sz w:val="20"/>
          <w:szCs w:val="20"/>
        </w:rPr>
        <w:t>,</w:t>
      </w:r>
    </w:p>
    <w:p w14:paraId="60D0B0DD" w14:textId="52B72148" w:rsidR="007E7C95" w:rsidRPr="00B406AA" w:rsidRDefault="007E7C95" w:rsidP="005A7034">
      <w:pPr>
        <w:pStyle w:val="Akapitzlist"/>
        <w:numPr>
          <w:ilvl w:val="1"/>
          <w:numId w:val="3"/>
        </w:numPr>
        <w:ind w:left="426" w:hanging="142"/>
        <w:jc w:val="both"/>
        <w:rPr>
          <w:rFonts w:ascii="Arial" w:hAnsi="Arial" w:cs="Arial"/>
          <w:sz w:val="20"/>
          <w:szCs w:val="20"/>
        </w:rPr>
      </w:pPr>
      <w:r w:rsidRPr="009C58D4">
        <w:rPr>
          <w:rFonts w:ascii="Arial" w:hAnsi="Arial" w:cs="Arial"/>
          <w:b/>
          <w:bCs/>
          <w:sz w:val="20"/>
          <w:szCs w:val="20"/>
        </w:rPr>
        <w:t>aktualnego odpisu z właściwego rejestru</w:t>
      </w:r>
      <w:r w:rsidRPr="007E7C95">
        <w:rPr>
          <w:rFonts w:ascii="Arial" w:hAnsi="Arial" w:cs="Arial"/>
          <w:sz w:val="20"/>
          <w:szCs w:val="20"/>
        </w:rPr>
        <w:t xml:space="preserve">, jeżeli odrębne przepisy wymagają wpisu do rejestru </w:t>
      </w:r>
      <w:r w:rsidRPr="00B406AA">
        <w:rPr>
          <w:rFonts w:ascii="Arial" w:hAnsi="Arial" w:cs="Arial"/>
          <w:sz w:val="20"/>
          <w:szCs w:val="20"/>
        </w:rPr>
        <w:t xml:space="preserve">wystawionego nie wcześniej niż </w:t>
      </w:r>
      <w:r w:rsidRPr="00B406AA">
        <w:rPr>
          <w:rFonts w:ascii="Arial" w:hAnsi="Arial" w:cs="Arial"/>
          <w:b/>
          <w:bCs/>
          <w:sz w:val="20"/>
          <w:szCs w:val="20"/>
        </w:rPr>
        <w:t>6 miesięcy</w:t>
      </w:r>
      <w:r w:rsidRPr="00B406AA">
        <w:rPr>
          <w:rFonts w:ascii="Arial" w:hAnsi="Arial" w:cs="Arial"/>
          <w:sz w:val="20"/>
          <w:szCs w:val="20"/>
        </w:rPr>
        <w:t xml:space="preserve"> przed upływem terminu składania ofert, a dla Wykonawców, którzy prowadzą działalność na podstawie innych dokumentów - ten dokument</w:t>
      </w:r>
      <w:r w:rsidR="005A7034">
        <w:rPr>
          <w:rFonts w:ascii="Arial" w:hAnsi="Arial" w:cs="Arial"/>
          <w:sz w:val="20"/>
          <w:szCs w:val="20"/>
        </w:rPr>
        <w:t>,</w:t>
      </w:r>
    </w:p>
    <w:p w14:paraId="6F58F25D" w14:textId="0C67A6FC" w:rsidR="00B07665" w:rsidRPr="009C58D4" w:rsidRDefault="00B07665" w:rsidP="009C58D4">
      <w:pPr>
        <w:pStyle w:val="Akapitzlist"/>
        <w:numPr>
          <w:ilvl w:val="1"/>
          <w:numId w:val="3"/>
        </w:numPr>
        <w:tabs>
          <w:tab w:val="clear" w:pos="2864"/>
        </w:tabs>
        <w:ind w:left="426" w:hanging="142"/>
        <w:jc w:val="both"/>
        <w:rPr>
          <w:rFonts w:ascii="Arial" w:hAnsi="Arial" w:cs="Arial"/>
          <w:sz w:val="20"/>
          <w:szCs w:val="20"/>
        </w:rPr>
      </w:pPr>
      <w:bookmarkStart w:id="16" w:name="_Hlk79392506"/>
      <w:r w:rsidRPr="00600837">
        <w:rPr>
          <w:rFonts w:ascii="Arial" w:hAnsi="Arial" w:cs="Arial"/>
          <w:b/>
          <w:bCs/>
          <w:sz w:val="20"/>
          <w:szCs w:val="20"/>
        </w:rPr>
        <w:t>pełnomocnictwo</w:t>
      </w:r>
      <w:r w:rsidRPr="00600837">
        <w:rPr>
          <w:rFonts w:ascii="Arial" w:hAnsi="Arial" w:cs="Arial"/>
          <w:sz w:val="20"/>
          <w:szCs w:val="20"/>
        </w:rPr>
        <w:t xml:space="preserve"> do podpisywania oferty w imieniu Wykonawcy, jeżeli upoważnienie do podpisywania oferty nie wynika  przedstawionych dokumentów.</w:t>
      </w:r>
      <w:r w:rsidR="009C58D4" w:rsidRPr="009C58D4">
        <w:rPr>
          <w:rFonts w:ascii="Arial" w:hAnsi="Arial" w:cs="Arial"/>
          <w:sz w:val="20"/>
          <w:szCs w:val="20"/>
        </w:rPr>
        <w:t xml:space="preserve"> </w:t>
      </w:r>
      <w:r w:rsidR="009C58D4" w:rsidRPr="001F3FB6">
        <w:rPr>
          <w:rFonts w:ascii="Arial" w:hAnsi="Arial" w:cs="Arial"/>
          <w:sz w:val="20"/>
          <w:szCs w:val="20"/>
        </w:rPr>
        <w:t>(</w:t>
      </w:r>
      <w:bookmarkStart w:id="17" w:name="_Hlk81904105"/>
      <w:r w:rsidR="009C58D4" w:rsidRPr="001F3FB6">
        <w:rPr>
          <w:rFonts w:ascii="Arial" w:hAnsi="Arial" w:cs="Arial"/>
          <w:sz w:val="20"/>
          <w:szCs w:val="20"/>
        </w:rPr>
        <w:t xml:space="preserve">pełnomocnictwa w formie elektronicznej, z której wynikałoby umocowanie do podpisania oferty </w:t>
      </w:r>
      <w:r w:rsidR="009C58D4" w:rsidRPr="001F3FB6">
        <w:rPr>
          <w:rFonts w:ascii="Arial" w:hAnsi="Arial" w:cs="Arial"/>
          <w:i/>
          <w:iCs/>
          <w:sz w:val="20"/>
          <w:szCs w:val="20"/>
          <w:u w:val="single"/>
        </w:rPr>
        <w:t>na dzień złożenia oferty</w:t>
      </w:r>
      <w:bookmarkEnd w:id="17"/>
      <w:r w:rsidR="009C58D4" w:rsidRPr="001F3FB6">
        <w:rPr>
          <w:rFonts w:ascii="Arial" w:hAnsi="Arial" w:cs="Arial"/>
          <w:sz w:val="20"/>
          <w:szCs w:val="20"/>
          <w:u w:val="single"/>
        </w:rPr>
        <w:t>.)</w:t>
      </w:r>
    </w:p>
    <w:bookmarkEnd w:id="16"/>
    <w:p w14:paraId="35085228" w14:textId="77777777" w:rsidR="007E7C95" w:rsidRPr="007E7C95" w:rsidRDefault="007E7C95" w:rsidP="007E7C95">
      <w:pPr>
        <w:pStyle w:val="Akapitzlist"/>
        <w:numPr>
          <w:ilvl w:val="1"/>
          <w:numId w:val="3"/>
        </w:numPr>
        <w:tabs>
          <w:tab w:val="left" w:pos="180"/>
        </w:tabs>
        <w:ind w:left="426" w:hanging="142"/>
        <w:jc w:val="both"/>
        <w:rPr>
          <w:rFonts w:ascii="Arial" w:hAnsi="Arial" w:cs="Arial"/>
          <w:b/>
          <w:sz w:val="20"/>
          <w:szCs w:val="20"/>
        </w:rPr>
      </w:pPr>
      <w:r w:rsidRPr="007E7C95">
        <w:rPr>
          <w:rFonts w:ascii="Arial" w:hAnsi="Arial" w:cs="Arial"/>
          <w:sz w:val="20"/>
          <w:szCs w:val="20"/>
        </w:rPr>
        <w:t>dowód wniesienia wadium.</w:t>
      </w:r>
    </w:p>
    <w:p w14:paraId="1B44A5D2" w14:textId="77777777" w:rsidR="00082158" w:rsidRPr="007E7C95" w:rsidRDefault="00082158" w:rsidP="007E7C95">
      <w:pPr>
        <w:tabs>
          <w:tab w:val="left" w:pos="180"/>
        </w:tabs>
        <w:suppressAutoHyphens w:val="0"/>
        <w:jc w:val="both"/>
        <w:rPr>
          <w:rFonts w:ascii="Arial" w:hAnsi="Arial" w:cs="Arial"/>
          <w:sz w:val="20"/>
          <w:szCs w:val="20"/>
        </w:rPr>
      </w:pPr>
    </w:p>
    <w:p w14:paraId="339A223C" w14:textId="590887A5" w:rsidR="00082158" w:rsidRPr="00082158" w:rsidRDefault="00744802" w:rsidP="008256D1">
      <w:pPr>
        <w:pStyle w:val="Akapitzlist"/>
        <w:tabs>
          <w:tab w:val="left" w:pos="142"/>
          <w:tab w:val="left" w:pos="993"/>
        </w:tabs>
        <w:spacing w:line="276" w:lineRule="auto"/>
        <w:ind w:left="284" w:hanging="284"/>
        <w:jc w:val="both"/>
        <w:rPr>
          <w:rFonts w:ascii="Arial" w:hAnsi="Arial" w:cs="Arial"/>
          <w:b/>
          <w:bCs/>
          <w:iCs/>
          <w:sz w:val="20"/>
          <w:szCs w:val="20"/>
        </w:rPr>
      </w:pPr>
      <w:r>
        <w:rPr>
          <w:rFonts w:ascii="Arial" w:hAnsi="Arial" w:cs="Arial"/>
          <w:b/>
          <w:bCs/>
          <w:iCs/>
          <w:sz w:val="20"/>
          <w:szCs w:val="20"/>
        </w:rPr>
        <w:t xml:space="preserve">2. </w:t>
      </w:r>
      <w:r w:rsidR="00082158" w:rsidRPr="00082158">
        <w:rPr>
          <w:rFonts w:ascii="Arial" w:hAnsi="Arial" w:cs="Arial"/>
          <w:b/>
          <w:bCs/>
          <w:iCs/>
          <w:sz w:val="20"/>
          <w:szCs w:val="20"/>
        </w:rPr>
        <w:t xml:space="preserve">W celu wykazania spełnienia warunków udziału w postępowaniu: </w:t>
      </w:r>
    </w:p>
    <w:p w14:paraId="3B20336F" w14:textId="77777777" w:rsidR="00082158" w:rsidRDefault="00082158" w:rsidP="001F21EE">
      <w:pPr>
        <w:numPr>
          <w:ilvl w:val="0"/>
          <w:numId w:val="60"/>
        </w:numPr>
        <w:suppressAutoHyphens w:val="0"/>
        <w:ind w:left="426" w:hanging="284"/>
        <w:jc w:val="both"/>
        <w:rPr>
          <w:rFonts w:ascii="Arial" w:hAnsi="Arial" w:cs="Arial"/>
          <w:sz w:val="20"/>
          <w:szCs w:val="20"/>
          <w:lang w:eastAsia="pl-PL"/>
        </w:rPr>
      </w:pPr>
      <w:r w:rsidRPr="00984032">
        <w:rPr>
          <w:rFonts w:ascii="Arial" w:hAnsi="Arial" w:cs="Arial"/>
          <w:sz w:val="20"/>
          <w:szCs w:val="20"/>
          <w:lang w:eastAsia="pl-PL"/>
        </w:rPr>
        <w:t>oświadczenia o spełnieniu warunków udziału w postępowaniu, złożonego na druku Formularza ofertowego.</w:t>
      </w:r>
    </w:p>
    <w:p w14:paraId="3D8757C5" w14:textId="77777777" w:rsidR="005A7034" w:rsidRPr="00B46648" w:rsidRDefault="005A7034" w:rsidP="00600837">
      <w:pPr>
        <w:suppressAutoHyphens w:val="0"/>
        <w:jc w:val="both"/>
        <w:rPr>
          <w:rFonts w:ascii="Arial" w:hAnsi="Arial" w:cs="Arial"/>
          <w:sz w:val="16"/>
          <w:szCs w:val="16"/>
          <w:lang w:eastAsia="pl-PL"/>
        </w:rPr>
      </w:pPr>
    </w:p>
    <w:p w14:paraId="14F7CA3C" w14:textId="77777777" w:rsidR="00082158" w:rsidRDefault="00082158" w:rsidP="00082158">
      <w:pPr>
        <w:pStyle w:val="Akapitzlist"/>
        <w:numPr>
          <w:ilvl w:val="0"/>
          <w:numId w:val="3"/>
        </w:numPr>
        <w:ind w:left="284" w:hanging="568"/>
        <w:jc w:val="both"/>
        <w:rPr>
          <w:rFonts w:ascii="Arial" w:hAnsi="Arial" w:cs="Arial"/>
          <w:b/>
          <w:sz w:val="20"/>
          <w:szCs w:val="20"/>
        </w:rPr>
      </w:pPr>
      <w:r w:rsidRPr="00082158">
        <w:rPr>
          <w:rFonts w:ascii="Arial" w:hAnsi="Arial" w:cs="Arial"/>
          <w:b/>
          <w:bCs/>
          <w:sz w:val="20"/>
          <w:szCs w:val="20"/>
        </w:rPr>
        <w:t>Zamawiający żąda przedłożenia od Wykonawcy, który złożył najkorzystniejszą ofertę (najwyżej ocenioną tj. zawierającą najniższą cenę lub najkorzystniejszy bilans ceny oraz innych kryteriów oceny ofert) – na wezwanie Zamawiającego</w:t>
      </w:r>
      <w:r w:rsidRPr="00082158">
        <w:rPr>
          <w:rFonts w:ascii="Arial" w:hAnsi="Arial" w:cs="Arial"/>
          <w:b/>
          <w:sz w:val="20"/>
          <w:szCs w:val="20"/>
        </w:rPr>
        <w:t xml:space="preserve">: </w:t>
      </w:r>
    </w:p>
    <w:p w14:paraId="011610A7" w14:textId="77777777" w:rsidR="0002742B" w:rsidRPr="0002742B" w:rsidRDefault="0002742B" w:rsidP="0002742B">
      <w:pPr>
        <w:pStyle w:val="Akapitzlist"/>
        <w:ind w:left="284"/>
        <w:jc w:val="both"/>
        <w:rPr>
          <w:rFonts w:ascii="Arial" w:hAnsi="Arial" w:cs="Arial"/>
          <w:b/>
          <w:sz w:val="16"/>
          <w:szCs w:val="16"/>
        </w:rPr>
      </w:pPr>
    </w:p>
    <w:p w14:paraId="46899AA1" w14:textId="77777777" w:rsidR="00082158" w:rsidRPr="00ED6858" w:rsidRDefault="00082158" w:rsidP="00600837">
      <w:pPr>
        <w:pStyle w:val="Tekstpodstawowy"/>
        <w:numPr>
          <w:ilvl w:val="6"/>
          <w:numId w:val="19"/>
        </w:numPr>
        <w:tabs>
          <w:tab w:val="clear" w:pos="2520"/>
          <w:tab w:val="num" w:pos="284"/>
        </w:tabs>
        <w:suppressAutoHyphens w:val="0"/>
        <w:spacing w:line="276" w:lineRule="auto"/>
        <w:ind w:hanging="2520"/>
        <w:rPr>
          <w:rFonts w:ascii="Arial" w:hAnsi="Arial" w:cs="Arial"/>
          <w:sz w:val="20"/>
        </w:rPr>
      </w:pPr>
      <w:r w:rsidRPr="00984032">
        <w:rPr>
          <w:rFonts w:ascii="Arial" w:hAnsi="Arial" w:cs="Arial"/>
          <w:b/>
          <w:bCs/>
          <w:sz w:val="20"/>
        </w:rPr>
        <w:t>W celu wykazania braku podstaw do</w:t>
      </w:r>
      <w:r w:rsidRPr="004E3214">
        <w:rPr>
          <w:rFonts w:ascii="Arial" w:hAnsi="Arial" w:cs="Arial"/>
          <w:b/>
          <w:bCs/>
          <w:sz w:val="20"/>
        </w:rPr>
        <w:t xml:space="preserve"> wykluczenia z postępowania o udzielenia zamówienia</w:t>
      </w:r>
      <w:r>
        <w:rPr>
          <w:rFonts w:ascii="Arial" w:hAnsi="Arial" w:cs="Arial"/>
          <w:sz w:val="20"/>
        </w:rPr>
        <w:t>:</w:t>
      </w:r>
    </w:p>
    <w:p w14:paraId="27FDE2AA" w14:textId="03B43157" w:rsidR="00AD7B67" w:rsidRPr="00082158" w:rsidRDefault="00082158" w:rsidP="00ED6858">
      <w:pPr>
        <w:pStyle w:val="Akapitzlist"/>
        <w:numPr>
          <w:ilvl w:val="1"/>
          <w:numId w:val="3"/>
        </w:numPr>
        <w:autoSpaceDE w:val="0"/>
        <w:autoSpaceDN w:val="0"/>
        <w:adjustRightInd w:val="0"/>
        <w:spacing w:after="60"/>
        <w:ind w:left="426" w:hanging="142"/>
        <w:jc w:val="both"/>
        <w:rPr>
          <w:rFonts w:ascii="Arial" w:hAnsi="Arial" w:cs="Arial"/>
          <w:b/>
          <w:sz w:val="20"/>
          <w:szCs w:val="20"/>
        </w:rPr>
      </w:pPr>
      <w:r>
        <w:rPr>
          <w:rFonts w:ascii="Arial" w:hAnsi="Arial" w:cs="Arial"/>
          <w:b/>
          <w:bCs/>
          <w:sz w:val="20"/>
          <w:szCs w:val="20"/>
        </w:rPr>
        <w:t>a</w:t>
      </w:r>
      <w:r w:rsidR="00AD7B67" w:rsidRPr="005337AE">
        <w:rPr>
          <w:rFonts w:ascii="Arial" w:hAnsi="Arial" w:cs="Arial"/>
          <w:b/>
          <w:bCs/>
          <w:sz w:val="20"/>
          <w:szCs w:val="20"/>
        </w:rPr>
        <w:t xml:space="preserve">ktualnego zaświadczenia właściwego </w:t>
      </w:r>
      <w:r w:rsidR="008D2FF7" w:rsidRPr="005337AE">
        <w:rPr>
          <w:rFonts w:ascii="Arial" w:hAnsi="Arial" w:cs="Arial"/>
          <w:b/>
          <w:bCs/>
          <w:sz w:val="20"/>
          <w:szCs w:val="20"/>
        </w:rPr>
        <w:t>N</w:t>
      </w:r>
      <w:r w:rsidR="00AD7B67" w:rsidRPr="005337AE">
        <w:rPr>
          <w:rFonts w:ascii="Arial" w:hAnsi="Arial" w:cs="Arial"/>
          <w:b/>
          <w:bCs/>
          <w:sz w:val="20"/>
          <w:szCs w:val="20"/>
        </w:rPr>
        <w:t xml:space="preserve">aczelnika </w:t>
      </w:r>
      <w:r w:rsidR="008D2FF7" w:rsidRPr="005337AE">
        <w:rPr>
          <w:rFonts w:ascii="Arial" w:hAnsi="Arial" w:cs="Arial"/>
          <w:b/>
          <w:bCs/>
          <w:sz w:val="20"/>
          <w:szCs w:val="20"/>
        </w:rPr>
        <w:t>U</w:t>
      </w:r>
      <w:r w:rsidR="00AD7B67" w:rsidRPr="005337AE">
        <w:rPr>
          <w:rFonts w:ascii="Arial" w:hAnsi="Arial" w:cs="Arial"/>
          <w:b/>
          <w:bCs/>
          <w:sz w:val="20"/>
          <w:szCs w:val="20"/>
        </w:rPr>
        <w:t xml:space="preserve">rzędu </w:t>
      </w:r>
      <w:r w:rsidR="008D2FF7" w:rsidRPr="005337AE">
        <w:rPr>
          <w:rFonts w:ascii="Arial" w:hAnsi="Arial" w:cs="Arial"/>
          <w:b/>
          <w:bCs/>
          <w:sz w:val="20"/>
          <w:szCs w:val="20"/>
        </w:rPr>
        <w:t>S</w:t>
      </w:r>
      <w:r w:rsidR="00AD7B67" w:rsidRPr="005337AE">
        <w:rPr>
          <w:rFonts w:ascii="Arial" w:hAnsi="Arial" w:cs="Arial"/>
          <w:b/>
          <w:bCs/>
          <w:sz w:val="20"/>
          <w:szCs w:val="20"/>
        </w:rPr>
        <w:t>karbowego</w:t>
      </w:r>
      <w:r w:rsidR="00AD7B67" w:rsidRPr="005337AE">
        <w:rPr>
          <w:rFonts w:ascii="Arial" w:hAnsi="Arial" w:cs="Arial"/>
          <w:sz w:val="20"/>
          <w:szCs w:val="20"/>
        </w:rPr>
        <w:t xml:space="preserve"> potwierdzające,</w:t>
      </w:r>
      <w:r w:rsidR="00FA10DC">
        <w:rPr>
          <w:rFonts w:ascii="Arial" w:hAnsi="Arial" w:cs="Arial"/>
          <w:sz w:val="20"/>
          <w:szCs w:val="20"/>
        </w:rPr>
        <w:t xml:space="preserve"> </w:t>
      </w:r>
      <w:r w:rsidR="00AD7B67" w:rsidRPr="005337AE">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 wystawionego nie wcześniej niż </w:t>
      </w:r>
      <w:r w:rsidR="00AD7B67" w:rsidRPr="005337AE">
        <w:rPr>
          <w:rFonts w:ascii="Arial" w:hAnsi="Arial" w:cs="Arial"/>
          <w:b/>
          <w:bCs/>
          <w:sz w:val="20"/>
          <w:szCs w:val="20"/>
        </w:rPr>
        <w:t xml:space="preserve">3 miesiące </w:t>
      </w:r>
      <w:r w:rsidR="00AD7B67" w:rsidRPr="005337AE">
        <w:rPr>
          <w:rFonts w:ascii="Arial" w:hAnsi="Arial" w:cs="Arial"/>
          <w:sz w:val="20"/>
          <w:szCs w:val="20"/>
        </w:rPr>
        <w:t>przed upływem terminu składania ofert,</w:t>
      </w:r>
    </w:p>
    <w:p w14:paraId="1A958F26" w14:textId="391BFD53" w:rsidR="00AD7B67" w:rsidRPr="00FA10DC" w:rsidRDefault="00082158" w:rsidP="00AD7B67">
      <w:pPr>
        <w:pStyle w:val="Akapitzlist"/>
        <w:numPr>
          <w:ilvl w:val="1"/>
          <w:numId w:val="3"/>
        </w:numPr>
        <w:autoSpaceDE w:val="0"/>
        <w:autoSpaceDN w:val="0"/>
        <w:adjustRightInd w:val="0"/>
        <w:spacing w:after="60"/>
        <w:ind w:left="426" w:hanging="142"/>
        <w:jc w:val="both"/>
        <w:rPr>
          <w:rFonts w:ascii="Arial" w:hAnsi="Arial" w:cs="Arial"/>
          <w:b/>
          <w:sz w:val="20"/>
          <w:szCs w:val="20"/>
        </w:rPr>
      </w:pPr>
      <w:r>
        <w:rPr>
          <w:rFonts w:ascii="Arial" w:hAnsi="Arial" w:cs="Arial"/>
          <w:b/>
          <w:bCs/>
          <w:sz w:val="20"/>
          <w:szCs w:val="20"/>
        </w:rPr>
        <w:t>a</w:t>
      </w:r>
      <w:r w:rsidR="00AD7B67" w:rsidRPr="00082158">
        <w:rPr>
          <w:rFonts w:ascii="Arial" w:hAnsi="Arial" w:cs="Arial"/>
          <w:b/>
          <w:bCs/>
          <w:sz w:val="20"/>
          <w:szCs w:val="20"/>
        </w:rPr>
        <w:t>ktualnego zaświadczenia właściwego oddziału Zakładu Ubezpieczeń Społecznych lub Kasy Rolniczego Ubezpieczenia Społecznego</w:t>
      </w:r>
      <w:r w:rsidR="00AD7B67" w:rsidRPr="00082158">
        <w:rPr>
          <w:rFonts w:ascii="Arial" w:hAnsi="Arial" w:cs="Arial"/>
          <w:sz w:val="20"/>
          <w:szCs w:val="20"/>
        </w:rPr>
        <w:t xml:space="preserve">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wystawionego nie wcześniej niż </w:t>
      </w:r>
      <w:r w:rsidR="00AD7B67" w:rsidRPr="00082158">
        <w:rPr>
          <w:rFonts w:ascii="Arial" w:hAnsi="Arial" w:cs="Arial"/>
          <w:b/>
          <w:bCs/>
          <w:sz w:val="20"/>
          <w:szCs w:val="20"/>
        </w:rPr>
        <w:t>3 miesiące</w:t>
      </w:r>
      <w:r w:rsidR="00AD7B67" w:rsidRPr="00082158">
        <w:rPr>
          <w:rFonts w:ascii="Arial" w:hAnsi="Arial" w:cs="Arial"/>
          <w:sz w:val="20"/>
          <w:szCs w:val="20"/>
        </w:rPr>
        <w:t xml:space="preserve"> przed upływem terminu składania ofert,</w:t>
      </w:r>
    </w:p>
    <w:p w14:paraId="76A1585A" w14:textId="6CA2E41B" w:rsidR="00AD7B67" w:rsidRDefault="007E7C95" w:rsidP="00287A75">
      <w:pPr>
        <w:suppressAutoHyphens w:val="0"/>
        <w:ind w:left="426"/>
        <w:jc w:val="both"/>
        <w:rPr>
          <w:rFonts w:ascii="Arial" w:hAnsi="Arial" w:cs="Arial"/>
          <w:i/>
          <w:iCs/>
          <w:sz w:val="20"/>
          <w:szCs w:val="20"/>
        </w:rPr>
      </w:pPr>
      <w:r w:rsidRPr="00294A76">
        <w:rPr>
          <w:rFonts w:ascii="Arial" w:hAnsi="Arial" w:cs="Arial"/>
          <w:i/>
          <w:iCs/>
          <w:sz w:val="20"/>
          <w:szCs w:val="20"/>
        </w:rPr>
        <w:lastRenderedPageBreak/>
        <w:t xml:space="preserve">Jeżeli Wykonawca ma siedzibę lub miejsce zamieszkania poza terytorium Rzeczypospolitej Polskiej, zamiast dokumentów, potwierdzających spełnienie warunków składa dokument wystawiony w kraju, </w:t>
      </w:r>
      <w:r w:rsidR="0071599E">
        <w:rPr>
          <w:rFonts w:ascii="Arial" w:hAnsi="Arial" w:cs="Arial"/>
          <w:i/>
          <w:iCs/>
          <w:sz w:val="20"/>
          <w:szCs w:val="20"/>
        </w:rPr>
        <w:t xml:space="preserve">              </w:t>
      </w:r>
      <w:r w:rsidRPr="00294A76">
        <w:rPr>
          <w:rFonts w:ascii="Arial" w:hAnsi="Arial" w:cs="Arial"/>
          <w:i/>
          <w:iCs/>
          <w:sz w:val="20"/>
          <w:szCs w:val="20"/>
        </w:rPr>
        <w:t xml:space="preserve">w którym ma siedzibę lub miejsce zamieszkania, potwierdzający, spełnienie warunku określonego </w:t>
      </w:r>
      <w:r w:rsidR="00B46648">
        <w:rPr>
          <w:rFonts w:ascii="Arial" w:hAnsi="Arial" w:cs="Arial"/>
          <w:i/>
          <w:iCs/>
          <w:sz w:val="20"/>
          <w:szCs w:val="20"/>
        </w:rPr>
        <w:t xml:space="preserve">                       </w:t>
      </w:r>
      <w:r>
        <w:rPr>
          <w:rFonts w:ascii="Arial" w:hAnsi="Arial" w:cs="Arial"/>
          <w:i/>
          <w:iCs/>
          <w:sz w:val="20"/>
          <w:szCs w:val="20"/>
        </w:rPr>
        <w:t>w cz.</w:t>
      </w:r>
      <w:r w:rsidR="00B46648">
        <w:rPr>
          <w:rFonts w:ascii="Arial" w:hAnsi="Arial" w:cs="Arial"/>
          <w:i/>
          <w:iCs/>
          <w:sz w:val="20"/>
          <w:szCs w:val="20"/>
        </w:rPr>
        <w:t xml:space="preserve"> </w:t>
      </w:r>
      <w:r w:rsidR="002E4E75">
        <w:rPr>
          <w:rFonts w:ascii="Arial" w:hAnsi="Arial" w:cs="Arial"/>
          <w:i/>
          <w:iCs/>
          <w:sz w:val="20"/>
          <w:szCs w:val="20"/>
        </w:rPr>
        <w:t>VII</w:t>
      </w:r>
      <w:r w:rsidRPr="00294A76">
        <w:rPr>
          <w:rFonts w:ascii="Arial" w:hAnsi="Arial" w:cs="Arial"/>
          <w:i/>
          <w:iCs/>
          <w:sz w:val="20"/>
          <w:szCs w:val="20"/>
        </w:rPr>
        <w:t xml:space="preserve"> ust. 1 pkt </w:t>
      </w:r>
      <w:r>
        <w:rPr>
          <w:rFonts w:ascii="Arial" w:hAnsi="Arial" w:cs="Arial"/>
          <w:i/>
          <w:iCs/>
          <w:sz w:val="20"/>
          <w:szCs w:val="20"/>
        </w:rPr>
        <w:t>1),2)</w:t>
      </w:r>
      <w:r w:rsidRPr="00294A76">
        <w:rPr>
          <w:rFonts w:ascii="Arial" w:hAnsi="Arial" w:cs="Arial"/>
          <w:i/>
          <w:iCs/>
          <w:sz w:val="20"/>
          <w:szCs w:val="20"/>
        </w:rPr>
        <w:t>.</w:t>
      </w:r>
    </w:p>
    <w:p w14:paraId="26C773B3" w14:textId="77777777" w:rsidR="004E4FF1" w:rsidRPr="00AD7B67" w:rsidRDefault="004E4FF1" w:rsidP="00AD7B67">
      <w:pPr>
        <w:suppressAutoHyphens w:val="0"/>
        <w:ind w:left="284"/>
        <w:jc w:val="both"/>
        <w:rPr>
          <w:rFonts w:ascii="Arial" w:hAnsi="Arial" w:cs="Arial"/>
          <w:i/>
          <w:iCs/>
          <w:sz w:val="20"/>
          <w:szCs w:val="20"/>
        </w:rPr>
      </w:pPr>
    </w:p>
    <w:p w14:paraId="4CAE6F5F" w14:textId="77777777" w:rsidR="004E4FF1" w:rsidRPr="00287A75" w:rsidRDefault="004E4FF1" w:rsidP="00B50ADB">
      <w:pPr>
        <w:pStyle w:val="Akapitzlist"/>
        <w:numPr>
          <w:ilvl w:val="6"/>
          <w:numId w:val="19"/>
        </w:numPr>
        <w:tabs>
          <w:tab w:val="clear" w:pos="2520"/>
          <w:tab w:val="num" w:pos="284"/>
        </w:tabs>
        <w:autoSpaceDE w:val="0"/>
        <w:autoSpaceDN w:val="0"/>
        <w:adjustRightInd w:val="0"/>
        <w:spacing w:after="60"/>
        <w:ind w:hanging="2520"/>
        <w:jc w:val="both"/>
        <w:rPr>
          <w:rFonts w:ascii="Arial" w:hAnsi="Arial" w:cs="Arial"/>
          <w:b/>
          <w:sz w:val="20"/>
          <w:szCs w:val="20"/>
          <w:u w:val="single"/>
        </w:rPr>
      </w:pPr>
      <w:r w:rsidRPr="00287A75">
        <w:rPr>
          <w:rFonts w:ascii="Arial" w:hAnsi="Arial" w:cs="Arial"/>
          <w:b/>
          <w:bCs/>
          <w:iCs/>
          <w:sz w:val="20"/>
          <w:szCs w:val="20"/>
          <w:u w:val="single"/>
        </w:rPr>
        <w:t>W celu wykazania spełnienia warunków udziału w postępowaniu:</w:t>
      </w:r>
    </w:p>
    <w:p w14:paraId="1A270B24" w14:textId="77777777" w:rsidR="00956B6B" w:rsidRDefault="00082158" w:rsidP="001F21EE">
      <w:pPr>
        <w:numPr>
          <w:ilvl w:val="0"/>
          <w:numId w:val="61"/>
        </w:numPr>
        <w:suppressAutoHyphens w:val="0"/>
        <w:ind w:left="426" w:hanging="284"/>
        <w:jc w:val="both"/>
        <w:rPr>
          <w:rFonts w:ascii="Arial" w:hAnsi="Arial" w:cs="Arial"/>
          <w:sz w:val="20"/>
          <w:szCs w:val="20"/>
        </w:rPr>
      </w:pPr>
      <w:r w:rsidRPr="00F705A3">
        <w:rPr>
          <w:rFonts w:ascii="Arial" w:hAnsi="Arial" w:cs="Arial"/>
          <w:sz w:val="20"/>
          <w:szCs w:val="20"/>
          <w:lang w:eastAsia="pl-PL"/>
        </w:rPr>
        <w:t xml:space="preserve">wykazu wykonanych, a w </w:t>
      </w:r>
      <w:r w:rsidRPr="005F2C79">
        <w:rPr>
          <w:rFonts w:ascii="Arial" w:hAnsi="Arial" w:cs="Arial"/>
          <w:sz w:val="20"/>
          <w:szCs w:val="20"/>
          <w:lang w:eastAsia="pl-PL"/>
        </w:rPr>
        <w:t xml:space="preserve">przypadku świadczeń okresowych lub ciągłych również wykonywanych usług </w:t>
      </w:r>
      <w:r w:rsidR="00730707">
        <w:rPr>
          <w:rFonts w:ascii="Arial" w:hAnsi="Arial" w:cs="Arial"/>
          <w:sz w:val="20"/>
          <w:szCs w:val="20"/>
          <w:lang w:eastAsia="pl-PL"/>
        </w:rPr>
        <w:t xml:space="preserve">w zakresie </w:t>
      </w:r>
      <w:r w:rsidR="00730707" w:rsidRPr="003276D0">
        <w:rPr>
          <w:rFonts w:ascii="Arial" w:hAnsi="Arial" w:cs="Arial"/>
          <w:sz w:val="20"/>
          <w:szCs w:val="20"/>
        </w:rPr>
        <w:t xml:space="preserve">niezbędnym do wykazania spełnienia warunku wiedzy i doświadczenia </w:t>
      </w:r>
      <w:r w:rsidRPr="005F2C79">
        <w:rPr>
          <w:rFonts w:ascii="Arial" w:hAnsi="Arial" w:cs="Arial"/>
          <w:sz w:val="20"/>
          <w:szCs w:val="20"/>
          <w:lang w:eastAsia="pl-PL"/>
        </w:rPr>
        <w:t xml:space="preserve">w okresie ostatnich </w:t>
      </w:r>
      <w:r w:rsidR="0071599E">
        <w:rPr>
          <w:rFonts w:ascii="Arial" w:hAnsi="Arial" w:cs="Arial"/>
          <w:sz w:val="20"/>
          <w:szCs w:val="20"/>
          <w:lang w:eastAsia="pl-PL"/>
        </w:rPr>
        <w:t xml:space="preserve"> </w:t>
      </w:r>
      <w:r w:rsidR="009E0F77">
        <w:rPr>
          <w:rFonts w:ascii="Arial" w:hAnsi="Arial" w:cs="Arial"/>
          <w:sz w:val="20"/>
          <w:szCs w:val="20"/>
          <w:lang w:eastAsia="pl-PL"/>
        </w:rPr>
        <w:t xml:space="preserve">                    </w:t>
      </w:r>
      <w:r w:rsidRPr="005F2C79">
        <w:rPr>
          <w:rFonts w:ascii="Arial" w:hAnsi="Arial" w:cs="Arial"/>
          <w:sz w:val="20"/>
          <w:szCs w:val="20"/>
          <w:lang w:eastAsia="pl-PL"/>
        </w:rPr>
        <w:t xml:space="preserve">3 lat przed upływem terminu składania ofert, a jeżeli okres prowadzenia działalności jest krótszy - w tym okresie, </w:t>
      </w:r>
      <w:r w:rsidR="00730707">
        <w:rPr>
          <w:rFonts w:ascii="Arial" w:hAnsi="Arial" w:cs="Arial"/>
          <w:sz w:val="20"/>
          <w:szCs w:val="20"/>
          <w:lang w:eastAsia="pl-PL"/>
        </w:rPr>
        <w:t xml:space="preserve">z podaniem </w:t>
      </w:r>
      <w:r w:rsidR="00730707" w:rsidRPr="003276D0">
        <w:rPr>
          <w:rFonts w:ascii="Arial" w:hAnsi="Arial" w:cs="Arial"/>
          <w:sz w:val="20"/>
          <w:szCs w:val="20"/>
        </w:rPr>
        <w:t>ich wartości, przedmiotu, dat wykonania</w:t>
      </w:r>
      <w:r w:rsidRPr="005F2C79">
        <w:rPr>
          <w:rFonts w:ascii="Arial" w:hAnsi="Arial" w:cs="Arial"/>
          <w:sz w:val="20"/>
          <w:szCs w:val="20"/>
          <w:lang w:eastAsia="pl-PL"/>
        </w:rPr>
        <w:t> </w:t>
      </w:r>
      <w:r w:rsidR="00730707" w:rsidRPr="005F2C79">
        <w:rPr>
          <w:rFonts w:ascii="Arial" w:hAnsi="Arial" w:cs="Arial"/>
          <w:sz w:val="20"/>
          <w:szCs w:val="20"/>
        </w:rPr>
        <w:t xml:space="preserve">zgodnie </w:t>
      </w:r>
      <w:r w:rsidR="00730707" w:rsidRPr="005F2C79">
        <w:rPr>
          <w:rFonts w:ascii="Arial" w:hAnsi="Arial" w:cs="Arial"/>
          <w:b/>
          <w:sz w:val="20"/>
          <w:szCs w:val="20"/>
        </w:rPr>
        <w:t>z Zał</w:t>
      </w:r>
      <w:r w:rsidR="00730707" w:rsidRPr="001561C7">
        <w:rPr>
          <w:rFonts w:ascii="Arial" w:hAnsi="Arial" w:cs="Arial"/>
          <w:b/>
          <w:bCs/>
          <w:sz w:val="20"/>
          <w:szCs w:val="20"/>
        </w:rPr>
        <w:t>ą</w:t>
      </w:r>
      <w:r w:rsidR="00730707" w:rsidRPr="005F2C79">
        <w:rPr>
          <w:rFonts w:ascii="Arial" w:hAnsi="Arial" w:cs="Arial"/>
          <w:b/>
          <w:sz w:val="20"/>
          <w:szCs w:val="20"/>
        </w:rPr>
        <w:t xml:space="preserve">cznikiem Nr 3 </w:t>
      </w:r>
      <w:r w:rsidR="00730707" w:rsidRPr="005F2C79">
        <w:rPr>
          <w:rFonts w:ascii="Arial" w:hAnsi="Arial" w:cs="Arial"/>
          <w:sz w:val="20"/>
          <w:szCs w:val="20"/>
        </w:rPr>
        <w:t>do</w:t>
      </w:r>
      <w:r w:rsidR="00385126">
        <w:rPr>
          <w:rFonts w:ascii="Arial" w:hAnsi="Arial" w:cs="Arial"/>
          <w:sz w:val="20"/>
          <w:szCs w:val="20"/>
        </w:rPr>
        <w:t xml:space="preserve"> </w:t>
      </w:r>
      <w:r w:rsidR="00730707" w:rsidRPr="005F2C79">
        <w:rPr>
          <w:rFonts w:ascii="Arial" w:hAnsi="Arial" w:cs="Arial"/>
          <w:sz w:val="20"/>
          <w:szCs w:val="20"/>
        </w:rPr>
        <w:t>SIWZ</w:t>
      </w:r>
      <w:r w:rsidR="00385126">
        <w:rPr>
          <w:rFonts w:ascii="Arial" w:hAnsi="Arial" w:cs="Arial"/>
          <w:sz w:val="20"/>
          <w:szCs w:val="20"/>
        </w:rPr>
        <w:t xml:space="preserve"> </w:t>
      </w:r>
      <w:r w:rsidRPr="005F2C79">
        <w:rPr>
          <w:rFonts w:ascii="Arial" w:hAnsi="Arial" w:cs="Arial"/>
          <w:sz w:val="20"/>
          <w:szCs w:val="20"/>
          <w:lang w:eastAsia="pl-PL"/>
        </w:rPr>
        <w:t>oraz  załączeni</w:t>
      </w:r>
      <w:r w:rsidR="00730707">
        <w:rPr>
          <w:rFonts w:ascii="Arial" w:hAnsi="Arial" w:cs="Arial"/>
          <w:sz w:val="20"/>
          <w:szCs w:val="20"/>
          <w:lang w:eastAsia="pl-PL"/>
        </w:rPr>
        <w:t>a</w:t>
      </w:r>
      <w:r w:rsidRPr="005F2C79">
        <w:rPr>
          <w:rFonts w:ascii="Arial" w:hAnsi="Arial" w:cs="Arial"/>
          <w:sz w:val="20"/>
          <w:szCs w:val="20"/>
          <w:lang w:eastAsia="pl-PL"/>
        </w:rPr>
        <w:t xml:space="preserve"> dokument</w:t>
      </w:r>
      <w:r w:rsidR="00730707">
        <w:rPr>
          <w:rFonts w:ascii="Arial" w:hAnsi="Arial" w:cs="Arial"/>
          <w:sz w:val="20"/>
          <w:szCs w:val="20"/>
          <w:lang w:eastAsia="pl-PL"/>
        </w:rPr>
        <w:t>ów</w:t>
      </w:r>
      <w:r w:rsidRPr="005F2C79">
        <w:rPr>
          <w:rFonts w:ascii="Arial" w:hAnsi="Arial" w:cs="Arial"/>
          <w:sz w:val="20"/>
          <w:szCs w:val="20"/>
          <w:lang w:eastAsia="pl-PL"/>
        </w:rPr>
        <w:t xml:space="preserve"> potwierdzając</w:t>
      </w:r>
      <w:r w:rsidR="00730707">
        <w:rPr>
          <w:rFonts w:ascii="Arial" w:hAnsi="Arial" w:cs="Arial"/>
          <w:sz w:val="20"/>
          <w:szCs w:val="20"/>
          <w:lang w:eastAsia="pl-PL"/>
        </w:rPr>
        <w:t>ych</w:t>
      </w:r>
      <w:r w:rsidRPr="005F2C79">
        <w:rPr>
          <w:rFonts w:ascii="Arial" w:hAnsi="Arial" w:cs="Arial"/>
          <w:sz w:val="20"/>
          <w:szCs w:val="20"/>
          <w:lang w:eastAsia="pl-PL"/>
        </w:rPr>
        <w:t>, że te usługi zostały wykonane lub są wykonywane należycie</w:t>
      </w:r>
      <w:r w:rsidR="00956B6B">
        <w:rPr>
          <w:rFonts w:ascii="Arial" w:hAnsi="Arial" w:cs="Arial"/>
          <w:sz w:val="20"/>
          <w:szCs w:val="20"/>
          <w:lang w:eastAsia="pl-PL"/>
        </w:rPr>
        <w:t>,</w:t>
      </w:r>
    </w:p>
    <w:p w14:paraId="68170E8D" w14:textId="536DA39C" w:rsidR="00956B6B" w:rsidRDefault="00082158" w:rsidP="001F21EE">
      <w:pPr>
        <w:numPr>
          <w:ilvl w:val="0"/>
          <w:numId w:val="61"/>
        </w:numPr>
        <w:suppressAutoHyphens w:val="0"/>
        <w:ind w:left="426" w:hanging="284"/>
        <w:jc w:val="both"/>
        <w:rPr>
          <w:rFonts w:ascii="Arial" w:hAnsi="Arial" w:cs="Arial"/>
          <w:sz w:val="20"/>
          <w:szCs w:val="20"/>
        </w:rPr>
      </w:pPr>
      <w:r w:rsidRPr="005F2C79">
        <w:rPr>
          <w:rFonts w:ascii="Arial" w:hAnsi="Arial" w:cs="Arial"/>
          <w:sz w:val="20"/>
          <w:szCs w:val="20"/>
          <w:lang w:eastAsia="pl-PL"/>
        </w:rPr>
        <w:t xml:space="preserve"> </w:t>
      </w:r>
      <w:r w:rsidR="00956B6B" w:rsidRPr="00956B6B">
        <w:rPr>
          <w:rFonts w:ascii="Arial" w:hAnsi="Arial" w:cs="Arial"/>
          <w:sz w:val="20"/>
          <w:szCs w:val="20"/>
        </w:rPr>
        <w:t xml:space="preserve">wykazu sprzętu technicznego, dostępnego Wykonawcy usług w celu realizacji zamówienia wraz </w:t>
      </w:r>
      <w:r w:rsidR="00956B6B">
        <w:rPr>
          <w:rFonts w:ascii="Arial" w:hAnsi="Arial" w:cs="Arial"/>
          <w:sz w:val="20"/>
          <w:szCs w:val="20"/>
        </w:rPr>
        <w:t xml:space="preserve">                            </w:t>
      </w:r>
      <w:r w:rsidR="00956B6B" w:rsidRPr="00956B6B">
        <w:rPr>
          <w:rFonts w:ascii="Arial" w:hAnsi="Arial" w:cs="Arial"/>
          <w:sz w:val="20"/>
          <w:szCs w:val="20"/>
        </w:rPr>
        <w:t xml:space="preserve">z informacją o podstawie dysponowania tymi zasobami, zgodnie z </w:t>
      </w:r>
      <w:r w:rsidR="00956B6B" w:rsidRPr="00956B6B">
        <w:rPr>
          <w:rFonts w:ascii="Arial" w:hAnsi="Arial" w:cs="Arial"/>
          <w:b/>
          <w:bCs/>
          <w:iCs/>
          <w:sz w:val="20"/>
          <w:szCs w:val="20"/>
        </w:rPr>
        <w:t xml:space="preserve">Załącznikiem nr 4 </w:t>
      </w:r>
      <w:r w:rsidR="00956B6B" w:rsidRPr="00956B6B">
        <w:rPr>
          <w:rFonts w:ascii="Arial" w:hAnsi="Arial" w:cs="Arial"/>
          <w:sz w:val="20"/>
          <w:szCs w:val="20"/>
        </w:rPr>
        <w:t>do SIWZ</w:t>
      </w:r>
      <w:r w:rsidR="00956B6B">
        <w:rPr>
          <w:rFonts w:ascii="Arial" w:hAnsi="Arial" w:cs="Arial"/>
          <w:sz w:val="20"/>
          <w:szCs w:val="20"/>
        </w:rPr>
        <w:t xml:space="preserve">, </w:t>
      </w:r>
    </w:p>
    <w:p w14:paraId="46799ABD" w14:textId="7F7DBCDA" w:rsidR="00082158" w:rsidRDefault="00082158" w:rsidP="001F21EE">
      <w:pPr>
        <w:numPr>
          <w:ilvl w:val="0"/>
          <w:numId w:val="61"/>
        </w:numPr>
        <w:suppressAutoHyphens w:val="0"/>
        <w:ind w:left="426" w:hanging="284"/>
        <w:jc w:val="both"/>
        <w:rPr>
          <w:rFonts w:ascii="Arial" w:hAnsi="Arial" w:cs="Arial"/>
          <w:sz w:val="20"/>
          <w:szCs w:val="20"/>
        </w:rPr>
      </w:pPr>
      <w:r w:rsidRPr="00956B6B">
        <w:rPr>
          <w:rFonts w:ascii="Arial" w:hAnsi="Arial" w:cs="Arial"/>
          <w:sz w:val="20"/>
          <w:szCs w:val="20"/>
          <w:lang w:eastAsia="pl-PL"/>
        </w:rPr>
        <w:t>wykazu osób, które będą uczestniczyć w wykonywaniu zamówienia wraz z informacjami na temat ich kwalifikacji zawodowych, doświadczenia i wykształcenia niezbędnych do wykonania zamówienia, a także zakresu wykonywanych przez nie czynności, oraz informacją o podstawie do dysponowania tymi osobami</w:t>
      </w:r>
      <w:r w:rsidRPr="00956B6B">
        <w:rPr>
          <w:rFonts w:ascii="Arial" w:hAnsi="Arial" w:cs="Arial"/>
          <w:sz w:val="20"/>
          <w:szCs w:val="20"/>
        </w:rPr>
        <w:t>– zgodnie z </w:t>
      </w:r>
      <w:r w:rsidRPr="00956B6B">
        <w:rPr>
          <w:rFonts w:ascii="Arial" w:hAnsi="Arial" w:cs="Arial"/>
          <w:b/>
          <w:sz w:val="20"/>
          <w:szCs w:val="20"/>
        </w:rPr>
        <w:t xml:space="preserve">Załącznikiem nr </w:t>
      </w:r>
      <w:r w:rsidR="00956B6B">
        <w:rPr>
          <w:rFonts w:ascii="Arial" w:hAnsi="Arial" w:cs="Arial"/>
          <w:b/>
          <w:sz w:val="20"/>
          <w:szCs w:val="20"/>
        </w:rPr>
        <w:t>5</w:t>
      </w:r>
      <w:r w:rsidRPr="00956B6B">
        <w:rPr>
          <w:rFonts w:ascii="Arial" w:hAnsi="Arial" w:cs="Arial"/>
          <w:sz w:val="20"/>
          <w:szCs w:val="20"/>
        </w:rPr>
        <w:t xml:space="preserve"> do SIWZ;</w:t>
      </w:r>
    </w:p>
    <w:p w14:paraId="423222C5" w14:textId="77777777" w:rsidR="00082158" w:rsidRPr="009C58D4" w:rsidRDefault="00730707" w:rsidP="001F21EE">
      <w:pPr>
        <w:numPr>
          <w:ilvl w:val="0"/>
          <w:numId w:val="61"/>
        </w:numPr>
        <w:suppressAutoHyphens w:val="0"/>
        <w:ind w:left="426" w:hanging="284"/>
        <w:jc w:val="both"/>
        <w:rPr>
          <w:rFonts w:ascii="Arial" w:hAnsi="Arial" w:cs="Arial"/>
          <w:sz w:val="20"/>
          <w:szCs w:val="20"/>
        </w:rPr>
      </w:pPr>
      <w:r w:rsidRPr="009C58D4">
        <w:rPr>
          <w:rFonts w:ascii="Arial" w:hAnsi="Arial" w:cs="Arial"/>
          <w:sz w:val="20"/>
          <w:szCs w:val="20"/>
        </w:rPr>
        <w:t>informacji banku lub spółdzielczej kasy oszczędnościowo-kredytowej, w których Wykonawca posiada rachunek, potwierdzająca wysokość posiadanych środków finansowych lub zdolność kredytową Wykonawcy, wystawioną nie wcześniej niż 3 miesiące przed upływem terminu składania ofert.</w:t>
      </w:r>
    </w:p>
    <w:p w14:paraId="186CBECE" w14:textId="77777777" w:rsidR="00082158" w:rsidRPr="00B50ADB" w:rsidRDefault="00082158" w:rsidP="00082158">
      <w:pPr>
        <w:suppressAutoHyphens w:val="0"/>
        <w:spacing w:line="220" w:lineRule="exact"/>
        <w:jc w:val="both"/>
        <w:rPr>
          <w:rFonts w:ascii="Arial" w:eastAsia="EUAlbertina-Regular-Identity-H" w:hAnsi="Arial" w:cs="Arial"/>
          <w:i/>
          <w:sz w:val="10"/>
          <w:szCs w:val="10"/>
        </w:rPr>
      </w:pPr>
    </w:p>
    <w:p w14:paraId="1EE09325" w14:textId="568F3732" w:rsidR="00342F28" w:rsidRPr="00687474" w:rsidRDefault="00342F28" w:rsidP="00342F28">
      <w:pPr>
        <w:suppressAutoHyphens w:val="0"/>
        <w:adjustRightInd w:val="0"/>
        <w:spacing w:after="40"/>
        <w:ind w:left="284" w:right="-23"/>
        <w:jc w:val="both"/>
        <w:textAlignment w:val="baseline"/>
        <w:rPr>
          <w:rFonts w:ascii="Arial" w:hAnsi="Arial" w:cs="Arial"/>
          <w:i/>
          <w:iCs/>
          <w:sz w:val="20"/>
          <w:szCs w:val="20"/>
          <w:lang w:eastAsia="pl-PL"/>
        </w:rPr>
      </w:pPr>
      <w:r w:rsidRPr="00687474">
        <w:rPr>
          <w:rFonts w:ascii="Arial" w:hAnsi="Arial" w:cs="Arial"/>
          <w:i/>
          <w:iCs/>
          <w:sz w:val="20"/>
          <w:szCs w:val="20"/>
          <w:lang w:eastAsia="pl-PL"/>
        </w:rPr>
        <w:t xml:space="preserve">Wykonawca może polegać – na wiedzy i doświadczeniu, potencjale technicznym, osobach zdolnych do wykonania Zamówienia lub zdolnościach finansowych – innych podmiotów, niezależnie od charakteru prawnego łączących go z nimi stosunków. Wykonawca w takiej sytuacji zobowiązany jest udowodnić Zamawiającemu, iż będzie dysponował zasobami niezbędnymi do realizacji Zamówienia, w szczególności przedstawiając w tym celu zobowiązanie takich podmiotów do oddania mu do dyspozycji niezbędnych zasobów na okres korzystania z nich przy wykonywaniu Zamówienia. </w:t>
      </w:r>
    </w:p>
    <w:p w14:paraId="2879AFA9" w14:textId="77777777" w:rsidR="001067E6" w:rsidRPr="00B50ADB" w:rsidRDefault="001067E6" w:rsidP="001067E6">
      <w:pPr>
        <w:suppressAutoHyphens w:val="0"/>
        <w:autoSpaceDE w:val="0"/>
        <w:autoSpaceDN w:val="0"/>
        <w:adjustRightInd w:val="0"/>
        <w:spacing w:after="60"/>
        <w:jc w:val="both"/>
        <w:rPr>
          <w:rFonts w:ascii="Arial" w:hAnsi="Arial" w:cs="Arial"/>
          <w:sz w:val="16"/>
          <w:szCs w:val="16"/>
          <w:lang w:eastAsia="pl-PL"/>
        </w:rPr>
      </w:pPr>
    </w:p>
    <w:p w14:paraId="5F54A93B" w14:textId="23ED57E3" w:rsidR="001067E6" w:rsidRPr="009C58D4" w:rsidRDefault="001067E6" w:rsidP="008256D1">
      <w:pPr>
        <w:pStyle w:val="Akapitzlist"/>
        <w:numPr>
          <w:ilvl w:val="6"/>
          <w:numId w:val="19"/>
        </w:numPr>
        <w:tabs>
          <w:tab w:val="clear" w:pos="2520"/>
        </w:tabs>
        <w:autoSpaceDE w:val="0"/>
        <w:autoSpaceDN w:val="0"/>
        <w:adjustRightInd w:val="0"/>
        <w:spacing w:after="60"/>
        <w:ind w:left="284" w:hanging="284"/>
        <w:jc w:val="both"/>
        <w:rPr>
          <w:rFonts w:ascii="Arial" w:hAnsi="Arial" w:cs="Arial"/>
          <w:b/>
          <w:bCs/>
          <w:sz w:val="20"/>
          <w:szCs w:val="20"/>
        </w:rPr>
      </w:pPr>
      <w:r w:rsidRPr="009C58D4">
        <w:rPr>
          <w:rFonts w:ascii="Arial" w:hAnsi="Arial" w:cs="Arial"/>
          <w:b/>
          <w:bCs/>
          <w:sz w:val="20"/>
          <w:szCs w:val="20"/>
        </w:rPr>
        <w:t>Inne</w:t>
      </w:r>
      <w:r w:rsidR="00385126" w:rsidRPr="009C58D4">
        <w:rPr>
          <w:rFonts w:ascii="Arial" w:hAnsi="Arial" w:cs="Arial"/>
          <w:b/>
          <w:bCs/>
          <w:sz w:val="20"/>
          <w:szCs w:val="20"/>
        </w:rPr>
        <w:t xml:space="preserve"> </w:t>
      </w:r>
      <w:r w:rsidR="002E4E75" w:rsidRPr="009C58D4">
        <w:rPr>
          <w:rFonts w:ascii="Arial" w:hAnsi="Arial" w:cs="Arial"/>
          <w:b/>
          <w:sz w:val="20"/>
          <w:szCs w:val="20"/>
        </w:rPr>
        <w:t>dokumenty wymagane przez Zamawiającego</w:t>
      </w:r>
      <w:r w:rsidRPr="009C58D4">
        <w:rPr>
          <w:rFonts w:ascii="Arial" w:hAnsi="Arial" w:cs="Arial"/>
          <w:b/>
          <w:bCs/>
          <w:sz w:val="20"/>
          <w:szCs w:val="20"/>
        </w:rPr>
        <w:t>:</w:t>
      </w:r>
    </w:p>
    <w:p w14:paraId="19B83E77" w14:textId="77777777" w:rsidR="00956B6B" w:rsidRPr="005A39D9" w:rsidRDefault="00956B6B" w:rsidP="00FF57F7">
      <w:pPr>
        <w:pStyle w:val="Bezodstpw2"/>
        <w:numPr>
          <w:ilvl w:val="3"/>
          <w:numId w:val="67"/>
        </w:numPr>
        <w:tabs>
          <w:tab w:val="clear" w:pos="1060"/>
        </w:tabs>
        <w:spacing w:line="220" w:lineRule="exact"/>
        <w:ind w:left="426" w:hanging="284"/>
        <w:jc w:val="both"/>
        <w:rPr>
          <w:rFonts w:ascii="Arial" w:hAnsi="Arial" w:cs="Arial"/>
          <w:sz w:val="20"/>
          <w:szCs w:val="20"/>
        </w:rPr>
      </w:pPr>
      <w:r w:rsidRPr="005A39D9">
        <w:rPr>
          <w:rFonts w:ascii="Arial" w:hAnsi="Arial" w:cs="Arial"/>
          <w:sz w:val="20"/>
          <w:szCs w:val="20"/>
        </w:rPr>
        <w:t xml:space="preserve">Informacji o podwykonawcach, zgodnie z </w:t>
      </w:r>
      <w:r w:rsidRPr="005A39D9">
        <w:rPr>
          <w:rFonts w:ascii="Arial" w:hAnsi="Arial" w:cs="Arial"/>
          <w:b/>
          <w:bCs/>
          <w:sz w:val="20"/>
          <w:szCs w:val="20"/>
        </w:rPr>
        <w:t>Załącznikiem nr 6</w:t>
      </w:r>
      <w:r w:rsidRPr="005A39D9">
        <w:rPr>
          <w:rFonts w:ascii="Arial" w:hAnsi="Arial" w:cs="Arial"/>
          <w:sz w:val="20"/>
          <w:szCs w:val="20"/>
        </w:rPr>
        <w:t xml:space="preserve"> do SIWZ</w:t>
      </w:r>
      <w:r w:rsidRPr="005A39D9">
        <w:rPr>
          <w:i/>
        </w:rPr>
        <w:t xml:space="preserve"> (jeżeli Wykonawca nie dołączy ww. dokumentu Zamawiający uzna, że nie powierza części zamówienia podwykonawcy/om);</w:t>
      </w:r>
    </w:p>
    <w:p w14:paraId="6E23C046" w14:textId="646DF102" w:rsidR="002E4E75" w:rsidRPr="00F80DEB" w:rsidRDefault="002E4E75" w:rsidP="00FF57F7">
      <w:pPr>
        <w:pStyle w:val="Bezodstpw2"/>
        <w:numPr>
          <w:ilvl w:val="3"/>
          <w:numId w:val="67"/>
        </w:numPr>
        <w:tabs>
          <w:tab w:val="clear" w:pos="1060"/>
        </w:tabs>
        <w:ind w:left="426" w:hanging="284"/>
        <w:jc w:val="both"/>
        <w:rPr>
          <w:rFonts w:ascii="Arial" w:hAnsi="Arial" w:cs="Arial"/>
          <w:sz w:val="20"/>
          <w:szCs w:val="20"/>
        </w:rPr>
      </w:pPr>
      <w:r w:rsidRPr="00F80DEB">
        <w:rPr>
          <w:rFonts w:ascii="Arial" w:hAnsi="Arial" w:cs="Arial"/>
          <w:sz w:val="20"/>
          <w:szCs w:val="20"/>
        </w:rPr>
        <w:t xml:space="preserve">Oświadczenie Wykonawcy stwierdzające możliwość korzystania odpłatnie z usług świadczonych przez Zamawiającego, zgodnie z </w:t>
      </w:r>
      <w:r w:rsidRPr="00F80DEB">
        <w:rPr>
          <w:rFonts w:ascii="Arial" w:hAnsi="Arial" w:cs="Arial"/>
          <w:b/>
          <w:sz w:val="20"/>
          <w:szCs w:val="20"/>
        </w:rPr>
        <w:t xml:space="preserve">Załącznikiem nr </w:t>
      </w:r>
      <w:r w:rsidR="00956B6B">
        <w:rPr>
          <w:rFonts w:ascii="Arial" w:hAnsi="Arial" w:cs="Arial"/>
          <w:b/>
          <w:sz w:val="20"/>
          <w:szCs w:val="20"/>
        </w:rPr>
        <w:t>7</w:t>
      </w:r>
      <w:r w:rsidR="0071599E">
        <w:rPr>
          <w:rFonts w:ascii="Arial" w:hAnsi="Arial" w:cs="Arial"/>
          <w:b/>
          <w:sz w:val="20"/>
          <w:szCs w:val="20"/>
        </w:rPr>
        <w:t xml:space="preserve"> </w:t>
      </w:r>
      <w:r w:rsidRPr="00F80DEB">
        <w:rPr>
          <w:rFonts w:ascii="Arial" w:hAnsi="Arial" w:cs="Arial"/>
          <w:sz w:val="20"/>
          <w:szCs w:val="20"/>
        </w:rPr>
        <w:t xml:space="preserve">do SIWZ.  </w:t>
      </w:r>
    </w:p>
    <w:p w14:paraId="6C941EAF" w14:textId="6F323D22" w:rsidR="002E4E75" w:rsidRPr="00F80DEB" w:rsidRDefault="002E4E75" w:rsidP="00FF57F7">
      <w:pPr>
        <w:numPr>
          <w:ilvl w:val="0"/>
          <w:numId w:val="67"/>
        </w:numPr>
        <w:tabs>
          <w:tab w:val="clear" w:pos="1520"/>
          <w:tab w:val="left" w:pos="358"/>
          <w:tab w:val="left" w:pos="2268"/>
        </w:tabs>
        <w:ind w:left="426" w:hanging="284"/>
        <w:jc w:val="both"/>
        <w:rPr>
          <w:rFonts w:ascii="Arial" w:hAnsi="Arial" w:cs="Arial"/>
          <w:sz w:val="20"/>
          <w:szCs w:val="20"/>
        </w:rPr>
      </w:pPr>
      <w:r w:rsidRPr="00F80DEB">
        <w:rPr>
          <w:rFonts w:ascii="Arial" w:hAnsi="Arial" w:cs="Arial"/>
          <w:sz w:val="20"/>
          <w:szCs w:val="20"/>
        </w:rPr>
        <w:t xml:space="preserve"> Oświadczenie Wykonawcy /członka konsorcjum</w:t>
      </w:r>
      <w:r w:rsidR="00385126">
        <w:rPr>
          <w:rFonts w:ascii="Arial" w:hAnsi="Arial" w:cs="Arial"/>
          <w:sz w:val="20"/>
          <w:szCs w:val="20"/>
        </w:rPr>
        <w:t xml:space="preserve"> </w:t>
      </w:r>
      <w:r w:rsidRPr="00F80DEB">
        <w:rPr>
          <w:rFonts w:ascii="Arial" w:hAnsi="Arial" w:cs="Arial"/>
          <w:sz w:val="20"/>
          <w:szCs w:val="20"/>
        </w:rPr>
        <w:t xml:space="preserve">o posiadaniu statusu </w:t>
      </w:r>
      <w:r w:rsidRPr="00F80DEB">
        <w:rPr>
          <w:rFonts w:ascii="Arial" w:hAnsi="Arial" w:cs="Arial"/>
          <w:bCs/>
          <w:sz w:val="20"/>
          <w:szCs w:val="20"/>
        </w:rPr>
        <w:t>M/Ś/D</w:t>
      </w:r>
      <w:r w:rsidR="00385126">
        <w:rPr>
          <w:rFonts w:ascii="Arial" w:hAnsi="Arial" w:cs="Arial"/>
          <w:bCs/>
          <w:sz w:val="20"/>
          <w:szCs w:val="20"/>
        </w:rPr>
        <w:t xml:space="preserve"> </w:t>
      </w:r>
      <w:r w:rsidRPr="00F80DEB">
        <w:rPr>
          <w:rFonts w:ascii="Arial" w:eastAsia="Calibri" w:hAnsi="Arial" w:cs="Arial"/>
          <w:iCs/>
          <w:sz w:val="20"/>
          <w:szCs w:val="20"/>
          <w:lang w:eastAsia="en-US"/>
        </w:rPr>
        <w:t>przedsiębiorc</w:t>
      </w:r>
      <w:r w:rsidRPr="00F80DEB">
        <w:rPr>
          <w:rFonts w:ascii="Arial" w:hAnsi="Arial" w:cs="Arial"/>
          <w:sz w:val="20"/>
          <w:szCs w:val="20"/>
        </w:rPr>
        <w:t xml:space="preserve">y, nr NIP                i adresu właściwego urzędu skarbowego </w:t>
      </w:r>
      <w:r w:rsidRPr="00F80DEB">
        <w:rPr>
          <w:rFonts w:ascii="Arial" w:hAnsi="Arial" w:cs="Arial"/>
          <w:i/>
          <w:iCs/>
          <w:sz w:val="20"/>
          <w:szCs w:val="20"/>
        </w:rPr>
        <w:t>–</w:t>
      </w:r>
      <w:r w:rsidRPr="00F80DEB">
        <w:rPr>
          <w:rFonts w:ascii="Arial" w:hAnsi="Arial" w:cs="Arial"/>
          <w:sz w:val="20"/>
          <w:szCs w:val="20"/>
        </w:rPr>
        <w:t xml:space="preserve"> zgodnie z</w:t>
      </w:r>
      <w:r w:rsidRPr="00F80DEB">
        <w:rPr>
          <w:rFonts w:ascii="Arial" w:hAnsi="Arial" w:cs="Arial"/>
          <w:b/>
          <w:sz w:val="20"/>
          <w:szCs w:val="20"/>
        </w:rPr>
        <w:t xml:space="preserve"> Załącznikiem nr </w:t>
      </w:r>
      <w:r w:rsidR="00956B6B">
        <w:rPr>
          <w:rFonts w:ascii="Arial" w:hAnsi="Arial" w:cs="Arial"/>
          <w:b/>
          <w:sz w:val="20"/>
          <w:szCs w:val="20"/>
        </w:rPr>
        <w:t>8</w:t>
      </w:r>
      <w:r w:rsidR="009C58D4">
        <w:rPr>
          <w:rFonts w:ascii="Arial" w:hAnsi="Arial" w:cs="Arial"/>
          <w:b/>
          <w:sz w:val="20"/>
          <w:szCs w:val="20"/>
        </w:rPr>
        <w:t xml:space="preserve"> </w:t>
      </w:r>
      <w:r w:rsidRPr="00F80DEB">
        <w:rPr>
          <w:rFonts w:ascii="Arial" w:hAnsi="Arial" w:cs="Arial"/>
          <w:sz w:val="20"/>
          <w:szCs w:val="20"/>
        </w:rPr>
        <w:t>do SIWZ.</w:t>
      </w:r>
    </w:p>
    <w:p w14:paraId="096A1717" w14:textId="77777777" w:rsidR="005910C9" w:rsidRDefault="002E4E75" w:rsidP="002E4E75">
      <w:pPr>
        <w:ind w:left="426"/>
        <w:contextualSpacing/>
        <w:jc w:val="both"/>
        <w:rPr>
          <w:rFonts w:ascii="Arial" w:hAnsi="Arial" w:cs="Arial"/>
          <w:bCs/>
          <w:iCs/>
          <w:sz w:val="20"/>
          <w:szCs w:val="20"/>
        </w:rPr>
      </w:pPr>
      <w:r w:rsidRPr="00F80DEB">
        <w:rPr>
          <w:rFonts w:ascii="Arial" w:hAnsi="Arial" w:cs="Arial"/>
          <w:bCs/>
          <w:iCs/>
          <w:sz w:val="20"/>
          <w:szCs w:val="20"/>
          <w:u w:val="single"/>
        </w:rPr>
        <w:t>Uwaga:</w:t>
      </w:r>
      <w:r w:rsidRPr="00F80DEB">
        <w:rPr>
          <w:rFonts w:ascii="Arial" w:hAnsi="Arial" w:cs="Arial"/>
          <w:bCs/>
          <w:iCs/>
          <w:sz w:val="20"/>
          <w:szCs w:val="20"/>
        </w:rPr>
        <w:t>w przypadku złożenia oferty wspólnej oświadczenie powinien złożyć każdy Wykonawca (członek konsorcjum).</w:t>
      </w:r>
    </w:p>
    <w:p w14:paraId="4604760B" w14:textId="77777777" w:rsidR="002E4E75" w:rsidRPr="002E4E75" w:rsidRDefault="002E4E75" w:rsidP="005A7034">
      <w:pPr>
        <w:spacing w:line="276" w:lineRule="auto"/>
        <w:ind w:left="426"/>
        <w:contextualSpacing/>
        <w:jc w:val="both"/>
        <w:rPr>
          <w:rFonts w:ascii="Arial" w:hAnsi="Arial" w:cs="Arial"/>
          <w:bCs/>
          <w:iCs/>
          <w:sz w:val="20"/>
          <w:szCs w:val="20"/>
        </w:rPr>
      </w:pPr>
    </w:p>
    <w:p w14:paraId="34314FAD" w14:textId="3A000B8F" w:rsidR="00094051" w:rsidRPr="00744802" w:rsidRDefault="00094051" w:rsidP="00B50ADB">
      <w:pPr>
        <w:pStyle w:val="Akapitzlist"/>
        <w:numPr>
          <w:ilvl w:val="0"/>
          <w:numId w:val="3"/>
        </w:numPr>
        <w:tabs>
          <w:tab w:val="left" w:pos="426"/>
        </w:tabs>
        <w:spacing w:line="276" w:lineRule="auto"/>
        <w:ind w:hanging="1004"/>
        <w:jc w:val="both"/>
        <w:rPr>
          <w:rFonts w:ascii="Arial" w:hAnsi="Arial" w:cs="Arial"/>
          <w:b/>
          <w:sz w:val="20"/>
          <w:szCs w:val="20"/>
        </w:rPr>
      </w:pPr>
      <w:r w:rsidRPr="00744802">
        <w:rPr>
          <w:rFonts w:ascii="Arial" w:hAnsi="Arial" w:cs="Arial"/>
          <w:b/>
          <w:sz w:val="20"/>
          <w:szCs w:val="20"/>
        </w:rPr>
        <w:t>Wymagania dodatkowe, gdy kilka podmiotów składa wspólnie ofertę.</w:t>
      </w:r>
    </w:p>
    <w:p w14:paraId="62CA64DB" w14:textId="77777777" w:rsidR="002E51D9" w:rsidRPr="002E51D9" w:rsidRDefault="002E51D9" w:rsidP="00E03D18">
      <w:pPr>
        <w:pStyle w:val="Akapitzlist"/>
        <w:numPr>
          <w:ilvl w:val="6"/>
          <w:numId w:val="29"/>
        </w:numPr>
        <w:tabs>
          <w:tab w:val="clear" w:pos="2520"/>
        </w:tabs>
        <w:ind w:left="284" w:hanging="284"/>
        <w:jc w:val="both"/>
        <w:rPr>
          <w:rFonts w:ascii="Arial" w:hAnsi="Arial" w:cs="Arial"/>
          <w:sz w:val="20"/>
          <w:szCs w:val="20"/>
        </w:rPr>
      </w:pPr>
      <w:r w:rsidRPr="002E51D9">
        <w:rPr>
          <w:rFonts w:ascii="Arial" w:hAnsi="Arial" w:cs="Arial"/>
          <w:spacing w:val="-4"/>
          <w:sz w:val="20"/>
          <w:szCs w:val="20"/>
        </w:rPr>
        <w:t>Wykonawcy mogą wspólnie ubiegać się o udzielenie Zamówienia, w tym przypadku ponoszą solidarną odpowiedzialność za wykonanie umowy i jeżeli dotyczy wniesienie zabezpieczenia należytego wykonania umowy.</w:t>
      </w:r>
    </w:p>
    <w:p w14:paraId="098C0A91" w14:textId="2132E256" w:rsidR="002E51D9" w:rsidRPr="002E51D9" w:rsidRDefault="002E51D9" w:rsidP="00E03D18">
      <w:pPr>
        <w:pStyle w:val="Akapitzlist"/>
        <w:numPr>
          <w:ilvl w:val="6"/>
          <w:numId w:val="29"/>
        </w:numPr>
        <w:tabs>
          <w:tab w:val="clear" w:pos="2520"/>
        </w:tabs>
        <w:ind w:left="284" w:hanging="284"/>
        <w:jc w:val="both"/>
        <w:rPr>
          <w:rFonts w:ascii="Arial" w:hAnsi="Arial" w:cs="Arial"/>
          <w:sz w:val="20"/>
          <w:szCs w:val="20"/>
        </w:rPr>
      </w:pPr>
      <w:r w:rsidRPr="002E51D9">
        <w:rPr>
          <w:rFonts w:ascii="Arial" w:hAnsi="Arial" w:cs="Arial"/>
          <w:sz w:val="20"/>
          <w:szCs w:val="20"/>
        </w:rPr>
        <w:t>W</w:t>
      </w:r>
      <w:r w:rsidRPr="002E51D9">
        <w:rPr>
          <w:rFonts w:ascii="Arial" w:hAnsi="Arial" w:cs="Arial"/>
          <w:spacing w:val="-4"/>
          <w:sz w:val="20"/>
          <w:szCs w:val="20"/>
        </w:rPr>
        <w:t xml:space="preserve"> przypadku, o którym mowa w ust. 1 Wykonawcy ustanawiają pełnomocnika do reprezentowania ich </w:t>
      </w:r>
      <w:r w:rsidR="00FA10DC">
        <w:rPr>
          <w:rFonts w:ascii="Arial" w:hAnsi="Arial" w:cs="Arial"/>
          <w:spacing w:val="-4"/>
          <w:sz w:val="20"/>
          <w:szCs w:val="20"/>
        </w:rPr>
        <w:t xml:space="preserve">                      </w:t>
      </w:r>
      <w:r w:rsidRPr="002E51D9">
        <w:rPr>
          <w:rFonts w:ascii="Arial" w:hAnsi="Arial" w:cs="Arial"/>
          <w:spacing w:val="-4"/>
          <w:sz w:val="20"/>
          <w:szCs w:val="20"/>
        </w:rPr>
        <w:t>w postępowaniu o udzielenie Zamówienia, albo reprezentowania w postępowaniu i zawarcia umowy w sprawie Zamówienia. Wszelką korespondencję związaną z prowadzonym postępowaniem Zamawiający będzie prowadził wyłącznie z ustanowionym pełnomocnikiem.</w:t>
      </w:r>
    </w:p>
    <w:p w14:paraId="5C7E0A75" w14:textId="77777777" w:rsidR="002E51D9" w:rsidRPr="002E51D9" w:rsidRDefault="002E51D9" w:rsidP="00E03D18">
      <w:pPr>
        <w:pStyle w:val="Akapitzlist"/>
        <w:numPr>
          <w:ilvl w:val="6"/>
          <w:numId w:val="29"/>
        </w:numPr>
        <w:tabs>
          <w:tab w:val="clear" w:pos="2520"/>
        </w:tabs>
        <w:ind w:left="284" w:hanging="284"/>
        <w:jc w:val="both"/>
        <w:rPr>
          <w:rFonts w:ascii="Arial" w:hAnsi="Arial" w:cs="Arial"/>
          <w:sz w:val="20"/>
          <w:szCs w:val="20"/>
        </w:rPr>
      </w:pPr>
      <w:r>
        <w:rPr>
          <w:rFonts w:ascii="Arial" w:hAnsi="Arial" w:cs="Arial"/>
          <w:spacing w:val="-4"/>
          <w:sz w:val="20"/>
          <w:szCs w:val="20"/>
        </w:rPr>
        <w:t>W</w:t>
      </w:r>
      <w:r w:rsidRPr="002E51D9">
        <w:rPr>
          <w:rFonts w:ascii="Arial" w:hAnsi="Arial" w:cs="Arial"/>
          <w:spacing w:val="-4"/>
          <w:sz w:val="20"/>
          <w:szCs w:val="20"/>
        </w:rPr>
        <w:t xml:space="preserve">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6A6403AB" w14:textId="77777777" w:rsidR="002E51D9" w:rsidRPr="002E51D9" w:rsidRDefault="002E51D9" w:rsidP="00E03D18">
      <w:pPr>
        <w:pStyle w:val="Akapitzlist"/>
        <w:numPr>
          <w:ilvl w:val="6"/>
          <w:numId w:val="29"/>
        </w:numPr>
        <w:tabs>
          <w:tab w:val="clear" w:pos="2520"/>
        </w:tabs>
        <w:spacing w:line="276" w:lineRule="auto"/>
        <w:ind w:left="284" w:hanging="284"/>
        <w:jc w:val="both"/>
        <w:rPr>
          <w:rFonts w:ascii="Arial" w:hAnsi="Arial" w:cs="Arial"/>
          <w:sz w:val="20"/>
          <w:szCs w:val="20"/>
        </w:rPr>
      </w:pPr>
      <w:r w:rsidRPr="002E51D9">
        <w:rPr>
          <w:rFonts w:ascii="Arial" w:hAnsi="Arial" w:cs="Arial"/>
          <w:sz w:val="20"/>
          <w:szCs w:val="20"/>
        </w:rPr>
        <w:t xml:space="preserve">W przypadku, kiedy kilku Wykonawców składa ofertę wspólnie, do oferty należy załączyć: </w:t>
      </w:r>
    </w:p>
    <w:p w14:paraId="19ED96CF" w14:textId="77777777" w:rsidR="002E51D9" w:rsidRPr="002E4E75" w:rsidRDefault="002E51D9" w:rsidP="00FF57F7">
      <w:pPr>
        <w:pStyle w:val="Akapitzlist"/>
        <w:numPr>
          <w:ilvl w:val="3"/>
          <w:numId w:val="67"/>
        </w:numPr>
        <w:tabs>
          <w:tab w:val="clear" w:pos="1060"/>
          <w:tab w:val="num" w:pos="426"/>
        </w:tabs>
        <w:spacing w:line="276" w:lineRule="auto"/>
        <w:ind w:hanging="918"/>
        <w:jc w:val="both"/>
        <w:rPr>
          <w:rFonts w:ascii="Arial" w:hAnsi="Arial" w:cs="Arial"/>
          <w:b/>
          <w:sz w:val="20"/>
          <w:szCs w:val="20"/>
        </w:rPr>
      </w:pPr>
      <w:r w:rsidRPr="002E4E75">
        <w:rPr>
          <w:rFonts w:ascii="Arial" w:hAnsi="Arial" w:cs="Arial"/>
          <w:b/>
          <w:sz w:val="20"/>
          <w:szCs w:val="20"/>
        </w:rPr>
        <w:t>na dzień składania poprzez EFO:</w:t>
      </w:r>
    </w:p>
    <w:p w14:paraId="4ABF34F4" w14:textId="6436A980" w:rsidR="002E51D9" w:rsidRDefault="002E51D9" w:rsidP="00FF57F7">
      <w:pPr>
        <w:pStyle w:val="Akapitzlist"/>
        <w:numPr>
          <w:ilvl w:val="0"/>
          <w:numId w:val="69"/>
        </w:numPr>
        <w:tabs>
          <w:tab w:val="left" w:pos="567"/>
        </w:tabs>
        <w:ind w:left="426" w:hanging="142"/>
        <w:jc w:val="both"/>
        <w:rPr>
          <w:rFonts w:ascii="Arial" w:hAnsi="Arial" w:cs="Arial"/>
          <w:sz w:val="20"/>
          <w:szCs w:val="20"/>
        </w:rPr>
      </w:pPr>
      <w:r w:rsidRPr="002E4E75">
        <w:rPr>
          <w:rFonts w:ascii="Arial" w:hAnsi="Arial" w:cs="Arial"/>
          <w:sz w:val="20"/>
          <w:szCs w:val="20"/>
        </w:rPr>
        <w:t>pełnomocnictwo, podpisane przez upoważnionych przedstawicieli wszystkich pozostałych</w:t>
      </w:r>
      <w:r w:rsidR="00C73FC1" w:rsidRPr="002E4E75">
        <w:rPr>
          <w:rFonts w:ascii="Arial" w:hAnsi="Arial" w:cs="Arial"/>
          <w:sz w:val="20"/>
          <w:szCs w:val="20"/>
        </w:rPr>
        <w:br/>
      </w:r>
      <w:r w:rsidR="00B46648">
        <w:rPr>
          <w:rFonts w:ascii="Arial" w:hAnsi="Arial" w:cs="Arial"/>
          <w:sz w:val="20"/>
          <w:szCs w:val="20"/>
        </w:rPr>
        <w:t xml:space="preserve">   </w:t>
      </w:r>
      <w:r w:rsidRPr="002E4E75">
        <w:rPr>
          <w:rFonts w:ascii="Arial" w:hAnsi="Arial" w:cs="Arial"/>
          <w:sz w:val="20"/>
          <w:szCs w:val="20"/>
        </w:rPr>
        <w:t>Wykonawców,</w:t>
      </w:r>
    </w:p>
    <w:p w14:paraId="245F3F7F" w14:textId="77777777" w:rsidR="002E4E75" w:rsidRPr="002E4E75" w:rsidRDefault="002E4E75" w:rsidP="00FF57F7">
      <w:pPr>
        <w:pStyle w:val="Akapitzlist"/>
        <w:numPr>
          <w:ilvl w:val="0"/>
          <w:numId w:val="69"/>
        </w:numPr>
        <w:tabs>
          <w:tab w:val="left" w:pos="567"/>
        </w:tabs>
        <w:ind w:left="567" w:hanging="283"/>
        <w:jc w:val="both"/>
        <w:rPr>
          <w:rFonts w:ascii="Arial" w:hAnsi="Arial" w:cs="Arial"/>
          <w:sz w:val="20"/>
          <w:szCs w:val="20"/>
        </w:rPr>
      </w:pPr>
      <w:r w:rsidRPr="002E4E75">
        <w:rPr>
          <w:rFonts w:ascii="Arial" w:hAnsi="Arial" w:cs="Arial"/>
          <w:sz w:val="20"/>
          <w:szCs w:val="20"/>
        </w:rPr>
        <w:t xml:space="preserve">wystawiony indywidualnie dla każdego z Wykonawców aktualny odpis z właściwego rejestru, jeżeli odrębne przepisy wymagają wpisu do rejestru, wystawiony nie wcześniej niż </w:t>
      </w:r>
      <w:r w:rsidRPr="002E4E75">
        <w:rPr>
          <w:rFonts w:ascii="Arial" w:hAnsi="Arial" w:cs="Arial"/>
          <w:b/>
          <w:bCs/>
          <w:sz w:val="20"/>
          <w:szCs w:val="20"/>
        </w:rPr>
        <w:t>6 miesięcy</w:t>
      </w:r>
      <w:r w:rsidRPr="002E4E75">
        <w:rPr>
          <w:rFonts w:ascii="Arial" w:hAnsi="Arial" w:cs="Arial"/>
          <w:sz w:val="20"/>
          <w:szCs w:val="20"/>
        </w:rPr>
        <w:t xml:space="preserve"> przed upływem terminu składania ofert, a dla Wykonawców, którzy prowadzą działalność na podstawie innych dokumentów - ten dokument;</w:t>
      </w:r>
    </w:p>
    <w:p w14:paraId="7513B038" w14:textId="77777777" w:rsidR="002E4E75" w:rsidRPr="00E2352F" w:rsidRDefault="002E4E75" w:rsidP="00FF57F7">
      <w:pPr>
        <w:numPr>
          <w:ilvl w:val="3"/>
          <w:numId w:val="67"/>
        </w:numPr>
        <w:tabs>
          <w:tab w:val="clear" w:pos="1060"/>
          <w:tab w:val="num" w:pos="426"/>
        </w:tabs>
        <w:suppressAutoHyphens w:val="0"/>
        <w:ind w:hanging="918"/>
        <w:jc w:val="both"/>
        <w:rPr>
          <w:rFonts w:ascii="Arial" w:hAnsi="Arial" w:cs="Arial"/>
          <w:b/>
          <w:sz w:val="20"/>
          <w:szCs w:val="20"/>
          <w:lang w:eastAsia="pl-PL"/>
        </w:rPr>
      </w:pPr>
      <w:r w:rsidRPr="00E2352F">
        <w:rPr>
          <w:rFonts w:ascii="Arial" w:hAnsi="Arial" w:cs="Arial"/>
          <w:b/>
          <w:sz w:val="20"/>
          <w:szCs w:val="20"/>
          <w:lang w:eastAsia="pl-PL"/>
        </w:rPr>
        <w:t>na wezwanie Komisji Przetargowej :</w:t>
      </w:r>
    </w:p>
    <w:p w14:paraId="0F5C4052" w14:textId="77777777" w:rsidR="002E4E75" w:rsidRPr="00E2352F" w:rsidRDefault="002E4E75" w:rsidP="00FF57F7">
      <w:pPr>
        <w:numPr>
          <w:ilvl w:val="0"/>
          <w:numId w:val="68"/>
        </w:numPr>
        <w:tabs>
          <w:tab w:val="left" w:pos="1418"/>
        </w:tabs>
        <w:suppressAutoHyphens w:val="0"/>
        <w:adjustRightInd w:val="0"/>
        <w:ind w:left="567" w:right="-23" w:hanging="283"/>
        <w:jc w:val="both"/>
        <w:textAlignment w:val="baseline"/>
        <w:rPr>
          <w:rFonts w:ascii="Arial" w:hAnsi="Arial" w:cs="Arial"/>
          <w:spacing w:val="-4"/>
          <w:sz w:val="20"/>
          <w:szCs w:val="20"/>
          <w:lang w:eastAsia="pl-PL"/>
        </w:rPr>
      </w:pPr>
      <w:r w:rsidRPr="00D044D3">
        <w:rPr>
          <w:rFonts w:ascii="Arial"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E2352F">
        <w:rPr>
          <w:rFonts w:ascii="Arial" w:hAnsi="Arial" w:cs="Arial"/>
          <w:spacing w:val="-4"/>
          <w:sz w:val="20"/>
          <w:szCs w:val="20"/>
          <w:lang w:eastAsia="pl-PL"/>
        </w:rPr>
        <w:t>,</w:t>
      </w:r>
    </w:p>
    <w:p w14:paraId="611C3386" w14:textId="1F9AB107" w:rsidR="002E4E75" w:rsidRPr="00E2352F" w:rsidRDefault="002E4E75" w:rsidP="00FF57F7">
      <w:pPr>
        <w:numPr>
          <w:ilvl w:val="0"/>
          <w:numId w:val="68"/>
        </w:numPr>
        <w:tabs>
          <w:tab w:val="left" w:pos="1843"/>
        </w:tabs>
        <w:suppressAutoHyphens w:val="0"/>
        <w:adjustRightInd w:val="0"/>
        <w:ind w:left="567" w:right="-23" w:hanging="283"/>
        <w:jc w:val="both"/>
        <w:textAlignment w:val="baseline"/>
        <w:rPr>
          <w:rFonts w:ascii="Arial" w:hAnsi="Arial" w:cs="Arial"/>
          <w:spacing w:val="-4"/>
          <w:sz w:val="20"/>
          <w:szCs w:val="20"/>
          <w:lang w:eastAsia="pl-PL"/>
        </w:rPr>
      </w:pPr>
      <w:r w:rsidRPr="00E2352F">
        <w:rPr>
          <w:rFonts w:ascii="Arial" w:hAnsi="Arial" w:cs="Arial"/>
          <w:spacing w:val="-4"/>
          <w:sz w:val="20"/>
          <w:szCs w:val="20"/>
          <w:lang w:eastAsia="pl-PL"/>
        </w:rPr>
        <w:lastRenderedPageBreak/>
        <w:t>oświadczenie o solidarnej odpowiedzialności za wykonanie przedmiotu Zamówienia</w:t>
      </w:r>
      <w:r w:rsidRPr="00E2352F">
        <w:rPr>
          <w:rFonts w:ascii="Arial" w:hAnsi="Arial" w:cs="Arial"/>
          <w:sz w:val="20"/>
          <w:szCs w:val="20"/>
        </w:rPr>
        <w:t xml:space="preserve"> stanowiącego </w:t>
      </w:r>
      <w:r w:rsidRPr="00E2352F">
        <w:rPr>
          <w:rFonts w:ascii="Arial" w:hAnsi="Arial" w:cs="Arial"/>
          <w:b/>
          <w:sz w:val="20"/>
          <w:szCs w:val="20"/>
        </w:rPr>
        <w:t xml:space="preserve">Załącznik Nr </w:t>
      </w:r>
      <w:r w:rsidR="00744802">
        <w:rPr>
          <w:rFonts w:ascii="Arial" w:hAnsi="Arial" w:cs="Arial"/>
          <w:b/>
          <w:sz w:val="20"/>
          <w:szCs w:val="20"/>
        </w:rPr>
        <w:t>9</w:t>
      </w:r>
      <w:r w:rsidRPr="00E2352F">
        <w:rPr>
          <w:rFonts w:ascii="Arial" w:hAnsi="Arial" w:cs="Arial"/>
          <w:b/>
          <w:sz w:val="20"/>
          <w:szCs w:val="20"/>
        </w:rPr>
        <w:t xml:space="preserve"> do</w:t>
      </w:r>
      <w:r w:rsidR="009A4D13">
        <w:rPr>
          <w:rFonts w:ascii="Arial" w:hAnsi="Arial" w:cs="Arial"/>
          <w:b/>
          <w:sz w:val="20"/>
          <w:szCs w:val="20"/>
        </w:rPr>
        <w:t xml:space="preserve"> </w:t>
      </w:r>
      <w:r w:rsidRPr="00E2352F">
        <w:rPr>
          <w:rFonts w:ascii="Arial" w:hAnsi="Arial" w:cs="Arial"/>
          <w:b/>
          <w:sz w:val="20"/>
          <w:szCs w:val="20"/>
        </w:rPr>
        <w:t>SIWZ</w:t>
      </w:r>
      <w:r w:rsidRPr="00E2352F">
        <w:rPr>
          <w:rFonts w:ascii="Arial" w:hAnsi="Arial" w:cs="Arial"/>
          <w:spacing w:val="-4"/>
          <w:sz w:val="20"/>
          <w:szCs w:val="20"/>
          <w:lang w:eastAsia="pl-PL"/>
        </w:rPr>
        <w:t>,</w:t>
      </w:r>
    </w:p>
    <w:p w14:paraId="11F17C31" w14:textId="77777777" w:rsidR="002E51D9" w:rsidRPr="00287A75" w:rsidRDefault="002E4E75" w:rsidP="00FF57F7">
      <w:pPr>
        <w:numPr>
          <w:ilvl w:val="0"/>
          <w:numId w:val="68"/>
        </w:numPr>
        <w:tabs>
          <w:tab w:val="left" w:pos="1843"/>
        </w:tabs>
        <w:suppressAutoHyphens w:val="0"/>
        <w:adjustRightInd w:val="0"/>
        <w:ind w:left="567" w:right="-23" w:hanging="283"/>
        <w:jc w:val="both"/>
        <w:textAlignment w:val="baseline"/>
        <w:rPr>
          <w:rFonts w:ascii="Arial" w:hAnsi="Arial" w:cs="Arial"/>
          <w:spacing w:val="-4"/>
          <w:sz w:val="20"/>
          <w:szCs w:val="20"/>
          <w:lang w:eastAsia="pl-PL"/>
        </w:rPr>
      </w:pPr>
      <w:r w:rsidRPr="00E2352F">
        <w:rPr>
          <w:rFonts w:ascii="Arial" w:hAnsi="Arial" w:cs="Arial"/>
          <w:spacing w:val="-4"/>
          <w:sz w:val="20"/>
          <w:szCs w:val="20"/>
          <w:lang w:eastAsia="pl-PL"/>
        </w:rPr>
        <w:t>kopię umowy konsorcjum.</w:t>
      </w:r>
    </w:p>
    <w:p w14:paraId="7836157A" w14:textId="77777777" w:rsidR="002E51D9" w:rsidRDefault="002E51D9" w:rsidP="009A4D13">
      <w:pPr>
        <w:pStyle w:val="Akapitzlist"/>
        <w:numPr>
          <w:ilvl w:val="6"/>
          <w:numId w:val="29"/>
        </w:numPr>
        <w:tabs>
          <w:tab w:val="clear" w:pos="2520"/>
        </w:tabs>
        <w:ind w:left="284" w:hanging="284"/>
        <w:jc w:val="both"/>
        <w:rPr>
          <w:rFonts w:ascii="Arial" w:hAnsi="Arial" w:cs="Arial"/>
          <w:sz w:val="20"/>
          <w:szCs w:val="20"/>
        </w:rPr>
      </w:pPr>
      <w:r w:rsidRPr="002E51D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4DE2D391" w14:textId="4A5BA41C" w:rsidR="00342F28" w:rsidRPr="00744802" w:rsidRDefault="002E51D9" w:rsidP="008256D1">
      <w:pPr>
        <w:pStyle w:val="Akapitzlist"/>
        <w:numPr>
          <w:ilvl w:val="6"/>
          <w:numId w:val="29"/>
        </w:numPr>
        <w:tabs>
          <w:tab w:val="clear" w:pos="2520"/>
        </w:tabs>
        <w:ind w:left="284" w:hanging="284"/>
        <w:jc w:val="both"/>
        <w:rPr>
          <w:rFonts w:ascii="Arial" w:hAnsi="Arial" w:cs="Arial"/>
          <w:b/>
          <w:bCs/>
          <w:sz w:val="20"/>
          <w:szCs w:val="20"/>
        </w:rPr>
      </w:pPr>
      <w:r w:rsidRPr="00744802">
        <w:rPr>
          <w:rFonts w:ascii="Arial" w:hAnsi="Arial" w:cs="Arial"/>
          <w:b/>
          <w:bCs/>
          <w:sz w:val="20"/>
          <w:szCs w:val="20"/>
        </w:rPr>
        <w:t xml:space="preserve">W przypadku wnoszenia wadium w formie gwarancji lub poręczeń przez Wykonawców wspólnie ubiegających się o udzielenie Zamówienia z treści gwarancji musi wynikać, że odnosi się ona zarówno do zleceniodawcy gwarancji, jak równieżdowszystkich pozostałych Wykonawców wspólnie ubiegających się o udzielenie Zamówienia. </w:t>
      </w:r>
    </w:p>
    <w:p w14:paraId="38B3A748" w14:textId="77777777" w:rsidR="00385126" w:rsidRDefault="00385126" w:rsidP="00385126">
      <w:pPr>
        <w:pStyle w:val="Akapitzlist"/>
        <w:spacing w:line="276" w:lineRule="auto"/>
        <w:ind w:left="284"/>
        <w:jc w:val="both"/>
        <w:rPr>
          <w:rFonts w:ascii="Arial" w:hAnsi="Arial" w:cs="Arial"/>
          <w:sz w:val="20"/>
          <w:szCs w:val="20"/>
        </w:rPr>
      </w:pPr>
    </w:p>
    <w:p w14:paraId="11DB5166" w14:textId="77777777" w:rsidR="00094051" w:rsidRPr="0090514A" w:rsidRDefault="00D73B35" w:rsidP="00744802">
      <w:pPr>
        <w:numPr>
          <w:ilvl w:val="0"/>
          <w:numId w:val="3"/>
        </w:numPr>
        <w:suppressAutoHyphens w:val="0"/>
        <w:spacing w:line="360" w:lineRule="auto"/>
        <w:ind w:left="284" w:hanging="568"/>
        <w:jc w:val="both"/>
        <w:rPr>
          <w:rFonts w:ascii="Arial" w:hAnsi="Arial" w:cs="Arial"/>
          <w:b/>
          <w:sz w:val="20"/>
          <w:szCs w:val="20"/>
        </w:rPr>
      </w:pPr>
      <w:r w:rsidRPr="0090514A">
        <w:rPr>
          <w:rFonts w:ascii="Arial" w:hAnsi="Arial" w:cs="Arial"/>
          <w:b/>
          <w:sz w:val="20"/>
          <w:szCs w:val="20"/>
        </w:rPr>
        <w:t>Zasady składania</w:t>
      </w:r>
      <w:r w:rsidR="00094051" w:rsidRPr="0090514A">
        <w:rPr>
          <w:rFonts w:ascii="Arial" w:hAnsi="Arial" w:cs="Arial"/>
          <w:b/>
          <w:sz w:val="20"/>
          <w:szCs w:val="20"/>
        </w:rPr>
        <w:t xml:space="preserve"> ofert.</w:t>
      </w:r>
    </w:p>
    <w:p w14:paraId="25CE62DD" w14:textId="77777777" w:rsidR="008A339E" w:rsidRPr="0090514A" w:rsidRDefault="008A339E" w:rsidP="005A7034">
      <w:pPr>
        <w:numPr>
          <w:ilvl w:val="0"/>
          <w:numId w:val="4"/>
        </w:numPr>
        <w:tabs>
          <w:tab w:val="clear" w:pos="1060"/>
        </w:tabs>
        <w:suppressAutoHyphens w:val="0"/>
        <w:spacing w:line="360" w:lineRule="auto"/>
        <w:ind w:left="284" w:hanging="284"/>
        <w:jc w:val="both"/>
        <w:rPr>
          <w:rFonts w:ascii="Arial" w:hAnsi="Arial" w:cs="Arial"/>
          <w:sz w:val="20"/>
          <w:szCs w:val="20"/>
        </w:rPr>
      </w:pPr>
      <w:r w:rsidRPr="0090514A">
        <w:rPr>
          <w:rFonts w:ascii="Arial" w:hAnsi="Arial" w:cs="Arial"/>
          <w:b/>
          <w:sz w:val="20"/>
          <w:szCs w:val="20"/>
        </w:rPr>
        <w:t>Oferta składa się z:</w:t>
      </w:r>
    </w:p>
    <w:p w14:paraId="79B38396" w14:textId="77777777" w:rsidR="008A339E" w:rsidRDefault="008A339E" w:rsidP="00287A75">
      <w:pPr>
        <w:pStyle w:val="Tekstpodstawowy"/>
        <w:numPr>
          <w:ilvl w:val="1"/>
          <w:numId w:val="30"/>
        </w:numPr>
        <w:tabs>
          <w:tab w:val="clear" w:pos="720"/>
        </w:tabs>
        <w:suppressAutoHyphens w:val="0"/>
        <w:ind w:left="426" w:hanging="284"/>
        <w:rPr>
          <w:rFonts w:ascii="Arial" w:hAnsi="Arial" w:cs="Arial"/>
          <w:sz w:val="20"/>
        </w:rPr>
      </w:pPr>
      <w:r>
        <w:rPr>
          <w:rFonts w:ascii="Arial" w:hAnsi="Arial" w:cs="Arial"/>
          <w:sz w:val="20"/>
        </w:rPr>
        <w:t>Elektronicznego Formularza ofertowego,</w:t>
      </w:r>
    </w:p>
    <w:p w14:paraId="76CC0062" w14:textId="082B38E2" w:rsidR="008A339E" w:rsidRDefault="008A339E" w:rsidP="00287A75">
      <w:pPr>
        <w:pStyle w:val="Tekstpodstawowy"/>
        <w:numPr>
          <w:ilvl w:val="1"/>
          <w:numId w:val="30"/>
        </w:numPr>
        <w:tabs>
          <w:tab w:val="clear" w:pos="720"/>
        </w:tabs>
        <w:suppressAutoHyphens w:val="0"/>
        <w:ind w:left="426" w:hanging="284"/>
        <w:rPr>
          <w:rFonts w:ascii="Arial" w:hAnsi="Arial" w:cs="Arial"/>
          <w:sz w:val="20"/>
        </w:rPr>
      </w:pPr>
      <w:r w:rsidRPr="0090514A">
        <w:rPr>
          <w:rFonts w:ascii="Arial" w:hAnsi="Arial" w:cs="Arial"/>
          <w:sz w:val="20"/>
        </w:rPr>
        <w:t xml:space="preserve">oświadczeń i dokumentów o których mowa </w:t>
      </w:r>
      <w:r w:rsidRPr="00FC01F2">
        <w:rPr>
          <w:rFonts w:ascii="Arial" w:hAnsi="Arial" w:cs="Arial"/>
          <w:b/>
          <w:bCs/>
          <w:sz w:val="20"/>
        </w:rPr>
        <w:t xml:space="preserve">w części </w:t>
      </w:r>
      <w:r w:rsidRPr="009A4D13">
        <w:rPr>
          <w:rFonts w:ascii="Arial" w:hAnsi="Arial" w:cs="Arial"/>
          <w:b/>
          <w:bCs/>
          <w:sz w:val="20"/>
        </w:rPr>
        <w:t>VI –</w:t>
      </w:r>
      <w:r w:rsidR="0071599E" w:rsidRPr="009A4D13">
        <w:rPr>
          <w:rFonts w:ascii="Arial" w:hAnsi="Arial" w:cs="Arial"/>
          <w:b/>
          <w:bCs/>
          <w:sz w:val="20"/>
        </w:rPr>
        <w:t xml:space="preserve"> </w:t>
      </w:r>
      <w:r w:rsidR="009A4D13" w:rsidRPr="009A4D13">
        <w:rPr>
          <w:rFonts w:ascii="Arial" w:hAnsi="Arial" w:cs="Arial"/>
          <w:b/>
          <w:bCs/>
          <w:sz w:val="20"/>
        </w:rPr>
        <w:t>VII</w:t>
      </w:r>
      <w:r w:rsidRPr="009A4D13">
        <w:rPr>
          <w:rFonts w:ascii="Arial" w:hAnsi="Arial" w:cs="Arial"/>
          <w:b/>
          <w:bCs/>
          <w:sz w:val="20"/>
        </w:rPr>
        <w:t>I</w:t>
      </w:r>
      <w:r w:rsidRPr="00FC01F2">
        <w:rPr>
          <w:rFonts w:ascii="Arial" w:hAnsi="Arial" w:cs="Arial"/>
          <w:b/>
          <w:bCs/>
          <w:sz w:val="20"/>
        </w:rPr>
        <w:t xml:space="preserve"> SIWZ</w:t>
      </w:r>
      <w:r w:rsidRPr="0090514A">
        <w:rPr>
          <w:rFonts w:ascii="Arial" w:hAnsi="Arial" w:cs="Arial"/>
          <w:sz w:val="20"/>
        </w:rPr>
        <w:t xml:space="preserve"> – składanych w terminach</w:t>
      </w:r>
      <w:r w:rsidR="0071599E">
        <w:rPr>
          <w:rFonts w:ascii="Arial" w:hAnsi="Arial" w:cs="Arial"/>
          <w:sz w:val="20"/>
        </w:rPr>
        <w:t xml:space="preserve"> </w:t>
      </w:r>
      <w:r w:rsidRPr="0090514A">
        <w:rPr>
          <w:rFonts w:ascii="Arial" w:hAnsi="Arial" w:cs="Arial"/>
          <w:sz w:val="20"/>
        </w:rPr>
        <w:t>opisanych w pkt VI-</w:t>
      </w:r>
      <w:r w:rsidR="009A4D13">
        <w:rPr>
          <w:rFonts w:ascii="Arial" w:hAnsi="Arial" w:cs="Arial"/>
          <w:sz w:val="20"/>
        </w:rPr>
        <w:t xml:space="preserve"> VII</w:t>
      </w:r>
      <w:r w:rsidRPr="0090514A">
        <w:rPr>
          <w:rFonts w:ascii="Arial" w:hAnsi="Arial" w:cs="Arial"/>
          <w:sz w:val="20"/>
        </w:rPr>
        <w:t>I SIWZ,</w:t>
      </w:r>
    </w:p>
    <w:p w14:paraId="0B37A937" w14:textId="77777777" w:rsidR="008A339E" w:rsidRPr="00A87DE2" w:rsidRDefault="008A339E" w:rsidP="00287A75">
      <w:pPr>
        <w:pStyle w:val="Tekstpodstawowy"/>
        <w:numPr>
          <w:ilvl w:val="1"/>
          <w:numId w:val="30"/>
        </w:numPr>
        <w:tabs>
          <w:tab w:val="clear" w:pos="720"/>
        </w:tabs>
        <w:suppressAutoHyphens w:val="0"/>
        <w:ind w:left="426" w:hanging="284"/>
        <w:rPr>
          <w:rFonts w:ascii="Arial" w:hAnsi="Arial" w:cs="Arial"/>
          <w:sz w:val="20"/>
        </w:rPr>
      </w:pPr>
      <w:r w:rsidRPr="00FC01F2">
        <w:rPr>
          <w:rFonts w:ascii="Arial" w:hAnsi="Arial" w:cs="Arial"/>
          <w:sz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6104FDD6" w14:textId="25E6BAB3" w:rsidR="005A7034" w:rsidRPr="00744802" w:rsidRDefault="0090514A" w:rsidP="00744802">
      <w:pPr>
        <w:numPr>
          <w:ilvl w:val="0"/>
          <w:numId w:val="4"/>
        </w:numPr>
        <w:tabs>
          <w:tab w:val="clear" w:pos="1060"/>
        </w:tabs>
        <w:suppressAutoHyphens w:val="0"/>
        <w:spacing w:line="276" w:lineRule="auto"/>
        <w:ind w:left="284" w:hanging="284"/>
        <w:jc w:val="both"/>
        <w:rPr>
          <w:rFonts w:ascii="Arial" w:hAnsi="Arial" w:cs="Arial"/>
          <w:sz w:val="20"/>
          <w:szCs w:val="20"/>
        </w:rPr>
      </w:pPr>
      <w:r w:rsidRPr="0090514A">
        <w:rPr>
          <w:rFonts w:ascii="Arial" w:hAnsi="Arial" w:cs="Arial"/>
          <w:sz w:val="20"/>
          <w:szCs w:val="20"/>
        </w:rPr>
        <w:t xml:space="preserve">Wykonawca może złożyć tylko </w:t>
      </w:r>
      <w:r w:rsidR="00B22B4E">
        <w:rPr>
          <w:rFonts w:ascii="Arial" w:hAnsi="Arial" w:cs="Arial"/>
          <w:sz w:val="20"/>
          <w:szCs w:val="20"/>
        </w:rPr>
        <w:t xml:space="preserve">jedną </w:t>
      </w:r>
      <w:r w:rsidRPr="0090514A">
        <w:rPr>
          <w:rFonts w:ascii="Arial" w:hAnsi="Arial" w:cs="Arial"/>
          <w:sz w:val="20"/>
          <w:szCs w:val="20"/>
        </w:rPr>
        <w:t xml:space="preserve"> ofertę.</w:t>
      </w:r>
    </w:p>
    <w:p w14:paraId="09D9251D" w14:textId="794A0670" w:rsidR="0090514A" w:rsidRPr="0090514A" w:rsidRDefault="0090514A" w:rsidP="00287A75">
      <w:pPr>
        <w:numPr>
          <w:ilvl w:val="0"/>
          <w:numId w:val="4"/>
        </w:numPr>
        <w:tabs>
          <w:tab w:val="clear" w:pos="1060"/>
        </w:tabs>
        <w:suppressAutoHyphens w:val="0"/>
        <w:ind w:left="284" w:hanging="284"/>
        <w:jc w:val="both"/>
        <w:rPr>
          <w:rFonts w:ascii="Arial" w:hAnsi="Arial" w:cs="Arial"/>
          <w:sz w:val="20"/>
          <w:szCs w:val="20"/>
        </w:rPr>
      </w:pPr>
      <w:r w:rsidRPr="0090514A">
        <w:rPr>
          <w:rFonts w:ascii="Arial" w:hAnsi="Arial" w:cs="Arial"/>
          <w:sz w:val="20"/>
          <w:szCs w:val="20"/>
        </w:rPr>
        <w:t xml:space="preserve">Ofertę wraz z załącznikami należy złożyć </w:t>
      </w:r>
      <w:r w:rsidRPr="0090514A">
        <w:rPr>
          <w:rFonts w:ascii="Arial" w:hAnsi="Arial" w:cs="Arial"/>
          <w:b/>
          <w:sz w:val="20"/>
          <w:szCs w:val="20"/>
        </w:rPr>
        <w:t>w formie elektronicznej za pomocą platformy</w:t>
      </w:r>
      <w:r w:rsidR="009A4D13">
        <w:rPr>
          <w:rFonts w:ascii="Arial" w:hAnsi="Arial" w:cs="Arial"/>
          <w:b/>
          <w:sz w:val="20"/>
          <w:szCs w:val="20"/>
        </w:rPr>
        <w:t xml:space="preserve"> </w:t>
      </w:r>
      <w:r w:rsidRPr="0090514A">
        <w:rPr>
          <w:rFonts w:ascii="Arial" w:hAnsi="Arial" w:cs="Arial"/>
          <w:b/>
          <w:sz w:val="20"/>
          <w:szCs w:val="20"/>
        </w:rPr>
        <w:t xml:space="preserve">Elektronicznego Formularza Ofertowego. Do Formularza Ofertowego złożonego w formie elektronicznej należy dołączyć wymagane załączniki, zapisane w formacie PDF, o rozmiarze max. 250 MB. </w:t>
      </w:r>
    </w:p>
    <w:p w14:paraId="6A7172D2" w14:textId="77777777" w:rsidR="0090514A" w:rsidRPr="0090514A" w:rsidRDefault="0090514A" w:rsidP="0090514A">
      <w:pPr>
        <w:suppressAutoHyphens w:val="0"/>
        <w:spacing w:line="120" w:lineRule="auto"/>
        <w:ind w:left="567"/>
        <w:jc w:val="both"/>
        <w:rPr>
          <w:rFonts w:ascii="Arial" w:hAnsi="Arial" w:cs="Arial"/>
          <w:sz w:val="20"/>
          <w:szCs w:val="20"/>
        </w:rPr>
      </w:pPr>
    </w:p>
    <w:p w14:paraId="1D4EBF5A" w14:textId="77777777" w:rsidR="0090514A" w:rsidRPr="00287A75" w:rsidRDefault="0090514A" w:rsidP="00FA10DC">
      <w:pPr>
        <w:spacing w:line="276" w:lineRule="auto"/>
        <w:ind w:left="284"/>
        <w:jc w:val="both"/>
        <w:rPr>
          <w:rFonts w:ascii="Arial" w:hAnsi="Arial" w:cs="Arial"/>
          <w:b/>
          <w:bCs/>
          <w:i/>
          <w:sz w:val="20"/>
          <w:szCs w:val="20"/>
        </w:rPr>
      </w:pPr>
      <w:r w:rsidRPr="00287A75">
        <w:rPr>
          <w:rFonts w:ascii="Arial" w:hAnsi="Arial" w:cs="Arial"/>
          <w:b/>
          <w:bCs/>
          <w:i/>
          <w:sz w:val="20"/>
          <w:szCs w:val="20"/>
        </w:rPr>
        <w:t>Uwaga:</w:t>
      </w:r>
    </w:p>
    <w:p w14:paraId="710FAA19" w14:textId="04AA8842" w:rsidR="0090514A" w:rsidRDefault="0090514A" w:rsidP="00FA10DC">
      <w:pPr>
        <w:ind w:left="284"/>
        <w:jc w:val="both"/>
        <w:rPr>
          <w:rFonts w:ascii="Arial" w:hAnsi="Arial" w:cs="Arial"/>
          <w:b/>
          <w:sz w:val="20"/>
          <w:szCs w:val="20"/>
        </w:rPr>
      </w:pPr>
      <w:r>
        <w:rPr>
          <w:rFonts w:ascii="Arial" w:hAnsi="Arial" w:cs="Arial"/>
          <w:b/>
          <w:sz w:val="20"/>
          <w:szCs w:val="20"/>
        </w:rPr>
        <w:t xml:space="preserve">Formularz ofertowy w wersji elektronicznej dostępny jest po kliknięciu na link zamieszczony na stronie internetowej w Profilu Nabywcy. Wymagania techniczne: komputer klasy PC z jednym </w:t>
      </w:r>
      <w:r w:rsidR="00FA10DC">
        <w:rPr>
          <w:rFonts w:ascii="Arial" w:hAnsi="Arial" w:cs="Arial"/>
          <w:b/>
          <w:sz w:val="20"/>
          <w:szCs w:val="20"/>
        </w:rPr>
        <w:t xml:space="preserve">                   </w:t>
      </w:r>
      <w:r>
        <w:rPr>
          <w:rFonts w:ascii="Arial" w:hAnsi="Arial" w:cs="Arial"/>
          <w:b/>
          <w:sz w:val="20"/>
          <w:szCs w:val="20"/>
        </w:rPr>
        <w:t xml:space="preserve">z następujących systemów operacyjnych: Windows 8, Windows 10 (bez wsparcia dla Windows 7, Windows XP, Vista), przeglądarka internetowa z włączoną obsługą JavaScript: Internet Explorer wersja 10 lub 11, Mozilla </w:t>
      </w:r>
      <w:proofErr w:type="spellStart"/>
      <w:r>
        <w:rPr>
          <w:rFonts w:ascii="Arial" w:hAnsi="Arial" w:cs="Arial"/>
          <w:b/>
          <w:sz w:val="20"/>
          <w:szCs w:val="20"/>
        </w:rPr>
        <w:t>Firefox</w:t>
      </w:r>
      <w:proofErr w:type="spellEnd"/>
      <w:r>
        <w:rPr>
          <w:rFonts w:ascii="Arial" w:hAnsi="Arial" w:cs="Arial"/>
          <w:b/>
          <w:sz w:val="20"/>
          <w:szCs w:val="20"/>
        </w:rPr>
        <w:t xml:space="preserve"> od wersji 50 (bez wsparcia dla wersji beta), zainstalowane darmowe oprogramowanie JAVA (JRE) – zgodnie</w:t>
      </w:r>
      <w:r w:rsidR="00FA10DC">
        <w:rPr>
          <w:rFonts w:ascii="Arial" w:hAnsi="Arial" w:cs="Arial"/>
          <w:b/>
          <w:sz w:val="20"/>
          <w:szCs w:val="20"/>
        </w:rPr>
        <w:t xml:space="preserve"> </w:t>
      </w:r>
      <w:r>
        <w:rPr>
          <w:rFonts w:ascii="Arial" w:hAnsi="Arial" w:cs="Arial"/>
          <w:b/>
          <w:sz w:val="20"/>
          <w:szCs w:val="20"/>
        </w:rPr>
        <w:t xml:space="preserve">z zaleceniami ze strony dostawcy Java, minimalna rozdzielczość ekranu wymagana </w:t>
      </w:r>
      <w:r w:rsidR="00FA10DC">
        <w:rPr>
          <w:rFonts w:ascii="Arial" w:hAnsi="Arial" w:cs="Arial"/>
          <w:b/>
          <w:sz w:val="20"/>
          <w:szCs w:val="20"/>
        </w:rPr>
        <w:t>d</w:t>
      </w:r>
      <w:r>
        <w:rPr>
          <w:rFonts w:ascii="Arial" w:hAnsi="Arial" w:cs="Arial"/>
          <w:b/>
          <w:sz w:val="20"/>
          <w:szCs w:val="20"/>
        </w:rPr>
        <w:t>o poprawnego wyświetlania 1366x786.</w:t>
      </w:r>
    </w:p>
    <w:p w14:paraId="00FD6916" w14:textId="77777777" w:rsidR="0090514A" w:rsidRPr="0090514A" w:rsidRDefault="0090514A" w:rsidP="0090514A">
      <w:pPr>
        <w:spacing w:line="120" w:lineRule="auto"/>
        <w:jc w:val="both"/>
        <w:rPr>
          <w:rFonts w:ascii="Arial" w:hAnsi="Arial" w:cs="Arial"/>
          <w:b/>
          <w:sz w:val="20"/>
          <w:szCs w:val="20"/>
        </w:rPr>
      </w:pPr>
    </w:p>
    <w:p w14:paraId="14B528F7" w14:textId="77777777" w:rsidR="0090514A" w:rsidRPr="0090514A" w:rsidRDefault="0090514A" w:rsidP="007B20A5">
      <w:pPr>
        <w:numPr>
          <w:ilvl w:val="0"/>
          <w:numId w:val="4"/>
        </w:numPr>
        <w:tabs>
          <w:tab w:val="clear" w:pos="1060"/>
        </w:tabs>
        <w:suppressAutoHyphens w:val="0"/>
        <w:ind w:left="284" w:hanging="284"/>
        <w:jc w:val="both"/>
        <w:rPr>
          <w:rFonts w:ascii="Arial" w:hAnsi="Arial" w:cs="Arial"/>
          <w:sz w:val="20"/>
          <w:szCs w:val="20"/>
        </w:rPr>
      </w:pPr>
      <w:r w:rsidRPr="0090514A">
        <w:rPr>
          <w:rFonts w:ascii="Arial" w:hAnsi="Arial" w:cs="Arial"/>
          <w:bCs/>
          <w:sz w:val="20"/>
          <w:szCs w:val="20"/>
        </w:rPr>
        <w:t>Oferta może być złożona w jednym lub kilku plikach, każdy podpisany przez osoby uprawnione do ich podpisania kwalifikowanym podpisem elektronicznym.</w:t>
      </w:r>
    </w:p>
    <w:p w14:paraId="3A03A409" w14:textId="3F1D6A37" w:rsidR="0090514A" w:rsidRPr="007B20A5" w:rsidRDefault="0090514A" w:rsidP="007B20A5">
      <w:pPr>
        <w:numPr>
          <w:ilvl w:val="0"/>
          <w:numId w:val="4"/>
        </w:numPr>
        <w:tabs>
          <w:tab w:val="clear" w:pos="1060"/>
        </w:tabs>
        <w:suppressAutoHyphens w:val="0"/>
        <w:ind w:left="284" w:hanging="284"/>
        <w:jc w:val="both"/>
        <w:rPr>
          <w:rFonts w:ascii="Arial" w:hAnsi="Arial" w:cs="Arial"/>
          <w:sz w:val="20"/>
          <w:szCs w:val="20"/>
        </w:rPr>
      </w:pPr>
      <w:r w:rsidRPr="0090514A">
        <w:rPr>
          <w:rFonts w:ascii="Arial" w:hAnsi="Arial" w:cs="Arial"/>
          <w:b/>
          <w:iCs/>
          <w:sz w:val="20"/>
          <w:szCs w:val="20"/>
          <w:lang w:eastAsia="pl-PL"/>
        </w:rPr>
        <w:t>Przed złożeniem oferty zaleca się wykonanie testu podpisu elektronicznego na Platformie EFO</w:t>
      </w:r>
      <w:r w:rsidRPr="0090514A">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38B8BA42" w14:textId="1B071759" w:rsidR="0090514A" w:rsidRPr="0090514A" w:rsidRDefault="00FA10DC" w:rsidP="007B20A5">
      <w:pPr>
        <w:ind w:left="284" w:hanging="284"/>
        <w:jc w:val="both"/>
        <w:rPr>
          <w:rFonts w:ascii="Arial" w:hAnsi="Arial" w:cs="Arial"/>
          <w:bCs/>
          <w:iCs/>
          <w:sz w:val="20"/>
          <w:szCs w:val="20"/>
          <w:lang w:eastAsia="pl-PL"/>
        </w:rPr>
      </w:pPr>
      <w:r>
        <w:rPr>
          <w:rFonts w:ascii="Arial" w:hAnsi="Arial" w:cs="Arial"/>
          <w:bCs/>
          <w:iCs/>
          <w:sz w:val="20"/>
          <w:szCs w:val="20"/>
          <w:lang w:eastAsia="pl-PL"/>
        </w:rPr>
        <w:t xml:space="preserve">     </w:t>
      </w:r>
      <w:r w:rsidR="0090514A">
        <w:rPr>
          <w:rFonts w:ascii="Arial" w:hAnsi="Arial" w:cs="Arial"/>
          <w:bCs/>
          <w:iCs/>
          <w:sz w:val="20"/>
          <w:szCs w:val="20"/>
          <w:lang w:eastAsia="pl-PL"/>
        </w:rPr>
        <w:t>W przypadku wystąpienia problemów ze złożeniem podpisu należy skontaktować się bezpośrednio</w:t>
      </w:r>
      <w:r>
        <w:rPr>
          <w:rFonts w:ascii="Arial" w:hAnsi="Arial" w:cs="Arial"/>
          <w:bCs/>
          <w:iCs/>
          <w:sz w:val="20"/>
          <w:szCs w:val="20"/>
          <w:lang w:eastAsia="pl-PL"/>
        </w:rPr>
        <w:t xml:space="preserve">                            </w:t>
      </w:r>
      <w:r w:rsidR="0090514A">
        <w:rPr>
          <w:rFonts w:ascii="Arial" w:hAnsi="Arial" w:cs="Arial"/>
          <w:bCs/>
          <w:iCs/>
          <w:sz w:val="20"/>
          <w:szCs w:val="20"/>
          <w:lang w:eastAsia="pl-PL"/>
        </w:rPr>
        <w:t xml:space="preserve"> z Administratorem Platformy EFO poprzez formularz kontaktowy zamieszczony pod adresem https://efo.coig.biz/index/kontakt (formularz kontaktowy dotyczy zgłoszeń problemów związanych m.in.</w:t>
      </w:r>
      <w:r>
        <w:rPr>
          <w:rFonts w:ascii="Arial" w:hAnsi="Arial" w:cs="Arial"/>
          <w:bCs/>
          <w:iCs/>
          <w:sz w:val="20"/>
          <w:szCs w:val="20"/>
          <w:lang w:eastAsia="pl-PL"/>
        </w:rPr>
        <w:t xml:space="preserve">               </w:t>
      </w:r>
      <w:r w:rsidR="0090514A">
        <w:rPr>
          <w:rFonts w:ascii="Arial" w:hAnsi="Arial" w:cs="Arial"/>
          <w:bCs/>
          <w:iCs/>
          <w:sz w:val="20"/>
          <w:szCs w:val="20"/>
          <w:lang w:eastAsia="pl-PL"/>
        </w:rPr>
        <w:t xml:space="preserve"> z podpisem elektronicznym).</w:t>
      </w:r>
    </w:p>
    <w:p w14:paraId="21CE54FD" w14:textId="63FC00DD" w:rsidR="0090514A" w:rsidRDefault="0090514A" w:rsidP="007B20A5">
      <w:pPr>
        <w:numPr>
          <w:ilvl w:val="0"/>
          <w:numId w:val="4"/>
        </w:numPr>
        <w:tabs>
          <w:tab w:val="clear" w:pos="1060"/>
        </w:tabs>
        <w:suppressAutoHyphens w:val="0"/>
        <w:ind w:left="284" w:hanging="284"/>
        <w:jc w:val="both"/>
        <w:rPr>
          <w:rFonts w:ascii="Arial" w:hAnsi="Arial" w:cs="Arial"/>
          <w:sz w:val="20"/>
          <w:szCs w:val="20"/>
        </w:rPr>
      </w:pPr>
      <w:r w:rsidRPr="0090514A">
        <w:rPr>
          <w:rFonts w:ascii="Arial" w:hAnsi="Arial" w:cs="Arial"/>
          <w:sz w:val="20"/>
          <w:szCs w:val="20"/>
        </w:rPr>
        <w:t xml:space="preserve">Oferta oraz wszystkie załączniki muszą być sporządzone w języku polskim, a dokumenty sporządzone </w:t>
      </w:r>
      <w:r w:rsidR="00FA10DC">
        <w:rPr>
          <w:rFonts w:ascii="Arial" w:hAnsi="Arial" w:cs="Arial"/>
          <w:sz w:val="20"/>
          <w:szCs w:val="20"/>
        </w:rPr>
        <w:t xml:space="preserve">               </w:t>
      </w:r>
      <w:r w:rsidRPr="0090514A">
        <w:rPr>
          <w:rFonts w:ascii="Arial" w:hAnsi="Arial" w:cs="Arial"/>
          <w:sz w:val="20"/>
          <w:szCs w:val="20"/>
        </w:rPr>
        <w:t>w innym języku winny być przetłumaczone przez Wykonawcę na język polski i wraz</w:t>
      </w:r>
      <w:r w:rsidR="00FA10DC">
        <w:rPr>
          <w:rFonts w:ascii="Arial" w:hAnsi="Arial" w:cs="Arial"/>
          <w:sz w:val="20"/>
          <w:szCs w:val="20"/>
        </w:rPr>
        <w:t xml:space="preserve"> </w:t>
      </w:r>
      <w:r w:rsidRPr="0090514A">
        <w:rPr>
          <w:rFonts w:ascii="Arial" w:hAnsi="Arial" w:cs="Arial"/>
          <w:sz w:val="20"/>
          <w:szCs w:val="20"/>
        </w:rPr>
        <w:t>z tłumaczeniem</w:t>
      </w:r>
      <w:r w:rsidR="00FA10DC">
        <w:rPr>
          <w:rFonts w:ascii="Arial" w:hAnsi="Arial" w:cs="Arial"/>
          <w:sz w:val="20"/>
          <w:szCs w:val="20"/>
        </w:rPr>
        <w:t xml:space="preserve"> </w:t>
      </w:r>
      <w:r w:rsidRPr="0090514A">
        <w:rPr>
          <w:rFonts w:ascii="Arial" w:hAnsi="Arial" w:cs="Arial"/>
          <w:sz w:val="20"/>
          <w:szCs w:val="20"/>
        </w:rPr>
        <w:t>dołączone przez Wykonawcę do oferty.</w:t>
      </w:r>
    </w:p>
    <w:p w14:paraId="039F2DAE" w14:textId="55BA0CA7" w:rsidR="0090514A" w:rsidRPr="0090514A" w:rsidRDefault="0090514A" w:rsidP="007B20A5">
      <w:pPr>
        <w:numPr>
          <w:ilvl w:val="0"/>
          <w:numId w:val="4"/>
        </w:numPr>
        <w:tabs>
          <w:tab w:val="clear" w:pos="1060"/>
        </w:tabs>
        <w:suppressAutoHyphens w:val="0"/>
        <w:ind w:left="284" w:hanging="284"/>
        <w:jc w:val="both"/>
        <w:rPr>
          <w:rFonts w:ascii="Arial" w:hAnsi="Arial" w:cs="Arial"/>
          <w:sz w:val="20"/>
          <w:szCs w:val="20"/>
        </w:rPr>
      </w:pPr>
      <w:r w:rsidRPr="0090514A">
        <w:rPr>
          <w:rFonts w:ascii="Arial" w:hAnsi="Arial" w:cs="Arial"/>
          <w:sz w:val="20"/>
          <w:szCs w:val="20"/>
        </w:rPr>
        <w:t xml:space="preserve">Wszystkie dokumenty i oświadczenia (załączniki) składane przez Wykonawcę powinny być złożone </w:t>
      </w:r>
      <w:r w:rsidRPr="0090514A">
        <w:rPr>
          <w:rFonts w:ascii="Arial" w:hAnsi="Arial" w:cs="Arial"/>
          <w:sz w:val="20"/>
          <w:szCs w:val="20"/>
        </w:rPr>
        <w:br/>
        <w:t xml:space="preserve">w formie oryginału lub kopii poświadczonej za zgodność z oryginałem przez Wykonawcę </w:t>
      </w:r>
      <w:r w:rsidRPr="0090514A">
        <w:rPr>
          <w:rFonts w:ascii="Arial" w:hAnsi="Arial" w:cs="Arial"/>
          <w:bCs/>
          <w:sz w:val="20"/>
          <w:szCs w:val="20"/>
        </w:rPr>
        <w:t>lub przez osoby</w:t>
      </w:r>
      <w:r w:rsidR="00FA10DC">
        <w:rPr>
          <w:rFonts w:ascii="Arial" w:hAnsi="Arial" w:cs="Arial"/>
          <w:bCs/>
          <w:sz w:val="20"/>
          <w:szCs w:val="20"/>
        </w:rPr>
        <w:t xml:space="preserve"> </w:t>
      </w:r>
      <w:r w:rsidRPr="0090514A">
        <w:rPr>
          <w:rFonts w:ascii="Arial" w:hAnsi="Arial" w:cs="Arial"/>
          <w:bCs/>
          <w:sz w:val="20"/>
          <w:szCs w:val="20"/>
        </w:rPr>
        <w:t>upoważnione do jego reprezentowania.</w:t>
      </w:r>
    </w:p>
    <w:p w14:paraId="0CA80F6E" w14:textId="7FB05600" w:rsidR="0090514A" w:rsidRDefault="0090514A" w:rsidP="007B20A5">
      <w:pPr>
        <w:numPr>
          <w:ilvl w:val="0"/>
          <w:numId w:val="4"/>
        </w:numPr>
        <w:tabs>
          <w:tab w:val="clear" w:pos="1060"/>
        </w:tabs>
        <w:suppressAutoHyphens w:val="0"/>
        <w:ind w:left="284" w:hanging="284"/>
        <w:jc w:val="both"/>
        <w:rPr>
          <w:rFonts w:ascii="Arial" w:hAnsi="Arial" w:cs="Arial"/>
          <w:sz w:val="20"/>
          <w:szCs w:val="20"/>
        </w:rPr>
      </w:pPr>
      <w:r w:rsidRPr="0090514A">
        <w:rPr>
          <w:rFonts w:ascii="Arial" w:hAnsi="Arial" w:cs="Arial"/>
          <w:sz w:val="20"/>
          <w:szCs w:val="20"/>
          <w:lang w:eastAsia="pl-PL"/>
        </w:rPr>
        <w:t>Składana na Platformie EFO oferta elektroniczna oraz odpowiednio oznaczone dokumenty wymagają</w:t>
      </w:r>
      <w:r w:rsidR="00A95D97">
        <w:rPr>
          <w:rFonts w:ascii="Arial" w:hAnsi="Arial" w:cs="Arial"/>
          <w:sz w:val="20"/>
          <w:szCs w:val="20"/>
          <w:lang w:eastAsia="pl-PL"/>
        </w:rPr>
        <w:t xml:space="preserve"> </w:t>
      </w:r>
      <w:r w:rsidRPr="0090514A">
        <w:rPr>
          <w:rFonts w:ascii="Arial" w:hAnsi="Arial" w:cs="Arial"/>
          <w:sz w:val="20"/>
          <w:szCs w:val="20"/>
          <w:lang w:eastAsia="pl-PL"/>
        </w:rPr>
        <w:t>opatrzenia kwalifikowanym podpisem elektronicznym. System nie będzie umożliwiał złożenia</w:t>
      </w:r>
      <w:r w:rsidR="007B20A5">
        <w:rPr>
          <w:rFonts w:ascii="Arial" w:hAnsi="Arial" w:cs="Arial"/>
          <w:sz w:val="20"/>
          <w:szCs w:val="20"/>
          <w:lang w:eastAsia="pl-PL"/>
        </w:rPr>
        <w:t xml:space="preserve"> </w:t>
      </w:r>
      <w:r w:rsidRPr="0090514A">
        <w:rPr>
          <w:rFonts w:ascii="Arial" w:hAnsi="Arial" w:cs="Arial"/>
          <w:sz w:val="20"/>
          <w:szCs w:val="20"/>
          <w:lang w:eastAsia="pl-PL"/>
        </w:rPr>
        <w:t xml:space="preserve">niepodpisanych elektronicznie dokumentów bądź ofert. </w:t>
      </w:r>
    </w:p>
    <w:p w14:paraId="2664B0AD" w14:textId="77777777" w:rsidR="0090514A" w:rsidRDefault="0090514A" w:rsidP="007B20A5">
      <w:pPr>
        <w:numPr>
          <w:ilvl w:val="0"/>
          <w:numId w:val="4"/>
        </w:numPr>
        <w:tabs>
          <w:tab w:val="clear" w:pos="1060"/>
        </w:tabs>
        <w:suppressAutoHyphens w:val="0"/>
        <w:ind w:left="284" w:hanging="284"/>
        <w:jc w:val="both"/>
        <w:rPr>
          <w:rFonts w:ascii="Arial" w:hAnsi="Arial" w:cs="Arial"/>
          <w:sz w:val="20"/>
          <w:szCs w:val="20"/>
        </w:rPr>
      </w:pPr>
      <w:r w:rsidRPr="0090514A">
        <w:rPr>
          <w:rFonts w:ascii="Arial" w:hAnsi="Arial" w:cs="Arial"/>
          <w:bCs/>
          <w:sz w:val="20"/>
          <w:szCs w:val="20"/>
        </w:rPr>
        <w:t xml:space="preserve">Wykonawcy, którzy dysponują podpisem elektronicznym wystawionym przez zagraniczny podmiot certyfikujący, zobowiązani są </w:t>
      </w:r>
      <w:r w:rsidRPr="0090514A">
        <w:rPr>
          <w:rFonts w:ascii="Arial" w:hAnsi="Arial" w:cs="Arial"/>
          <w:sz w:val="20"/>
          <w:szCs w:val="20"/>
        </w:rPr>
        <w:t>dostarczyć Administratorowi Platformy EFO wzór takiego podpisu przedrozpoczęciem procesu składania oferty</w:t>
      </w:r>
      <w:r>
        <w:rPr>
          <w:rFonts w:ascii="Arial" w:hAnsi="Arial" w:cs="Arial"/>
          <w:sz w:val="20"/>
          <w:szCs w:val="20"/>
        </w:rPr>
        <w:t>.</w:t>
      </w:r>
    </w:p>
    <w:p w14:paraId="7FDA9BC9" w14:textId="77777777" w:rsidR="008A339E" w:rsidRDefault="008A339E" w:rsidP="007B20A5">
      <w:pPr>
        <w:numPr>
          <w:ilvl w:val="0"/>
          <w:numId w:val="4"/>
        </w:numPr>
        <w:tabs>
          <w:tab w:val="clear" w:pos="1060"/>
        </w:tabs>
        <w:suppressAutoHyphens w:val="0"/>
        <w:ind w:left="284" w:hanging="426"/>
        <w:jc w:val="both"/>
        <w:rPr>
          <w:rFonts w:ascii="Arial" w:hAnsi="Arial" w:cs="Arial"/>
          <w:sz w:val="20"/>
          <w:szCs w:val="20"/>
        </w:rPr>
      </w:pPr>
      <w:r w:rsidRPr="008A339E">
        <w:rPr>
          <w:rFonts w:ascii="Arial" w:hAnsi="Arial" w:cs="Arial"/>
          <w:sz w:val="20"/>
          <w:szCs w:val="20"/>
        </w:rPr>
        <w:t xml:space="preserve">Strony zawierające informacje nie wymagane przez Zamawiającego (np. prospekty reklamowe </w:t>
      </w:r>
      <w:r w:rsidRPr="008A339E">
        <w:rPr>
          <w:rFonts w:ascii="Arial" w:hAnsi="Arial" w:cs="Arial"/>
          <w:sz w:val="20"/>
          <w:szCs w:val="20"/>
        </w:rPr>
        <w:br/>
        <w:t>o firmie, jej działalności itp.) nie podlegają ocenie.</w:t>
      </w:r>
    </w:p>
    <w:p w14:paraId="00975E0B" w14:textId="77777777" w:rsidR="008A339E" w:rsidRDefault="0090514A" w:rsidP="007B20A5">
      <w:pPr>
        <w:numPr>
          <w:ilvl w:val="0"/>
          <w:numId w:val="4"/>
        </w:numPr>
        <w:tabs>
          <w:tab w:val="clear" w:pos="1060"/>
        </w:tabs>
        <w:suppressAutoHyphens w:val="0"/>
        <w:ind w:left="284" w:hanging="426"/>
        <w:jc w:val="both"/>
        <w:rPr>
          <w:rFonts w:ascii="Arial" w:hAnsi="Arial" w:cs="Arial"/>
          <w:sz w:val="20"/>
          <w:szCs w:val="20"/>
        </w:rPr>
      </w:pPr>
      <w:r w:rsidRPr="008A339E">
        <w:rPr>
          <w:rFonts w:ascii="Arial" w:hAnsi="Arial" w:cs="Arial"/>
          <w:sz w:val="20"/>
          <w:szCs w:val="20"/>
          <w:lang w:eastAsia="pl-PL"/>
        </w:rPr>
        <w:t>Treść oferty musi odpowiadać treści SIWZ lub specyfikacji technicznej.</w:t>
      </w:r>
    </w:p>
    <w:p w14:paraId="49FF6E63" w14:textId="77777777" w:rsidR="008A339E" w:rsidRDefault="008A339E" w:rsidP="007B20A5">
      <w:pPr>
        <w:numPr>
          <w:ilvl w:val="0"/>
          <w:numId w:val="4"/>
        </w:numPr>
        <w:tabs>
          <w:tab w:val="clear" w:pos="1060"/>
        </w:tabs>
        <w:suppressAutoHyphens w:val="0"/>
        <w:ind w:left="284" w:hanging="426"/>
        <w:jc w:val="both"/>
        <w:rPr>
          <w:rFonts w:ascii="Arial" w:hAnsi="Arial" w:cs="Arial"/>
          <w:sz w:val="20"/>
          <w:szCs w:val="20"/>
        </w:rPr>
      </w:pPr>
      <w:r w:rsidRPr="008A339E">
        <w:rPr>
          <w:rFonts w:ascii="Arial" w:hAnsi="Arial" w:cs="Arial"/>
          <w:sz w:val="20"/>
          <w:szCs w:val="20"/>
        </w:rPr>
        <w:lastRenderedPageBreak/>
        <w:t>Cena ofertowa musi uwzględniać wszelkie koszty związane z realizacją przedmiotu zamówienia.</w:t>
      </w:r>
    </w:p>
    <w:p w14:paraId="673AB41D" w14:textId="5D8451DC" w:rsidR="00A87DE2" w:rsidRPr="008A339E" w:rsidRDefault="0090514A" w:rsidP="007B20A5">
      <w:pPr>
        <w:numPr>
          <w:ilvl w:val="0"/>
          <w:numId w:val="4"/>
        </w:numPr>
        <w:tabs>
          <w:tab w:val="clear" w:pos="1060"/>
        </w:tabs>
        <w:suppressAutoHyphens w:val="0"/>
        <w:ind w:left="284" w:hanging="426"/>
        <w:jc w:val="both"/>
        <w:rPr>
          <w:rFonts w:ascii="Arial" w:hAnsi="Arial" w:cs="Arial"/>
          <w:sz w:val="20"/>
          <w:szCs w:val="20"/>
        </w:rPr>
      </w:pPr>
      <w:r w:rsidRPr="008A339E">
        <w:rPr>
          <w:rFonts w:ascii="Arial" w:hAnsi="Arial" w:cs="Arial"/>
          <w:sz w:val="20"/>
        </w:rPr>
        <w:t>Jeżeli Wykonawca zamierza zamieścić w ofercie informacje będące tajemnicą przedsiębiorstwa w rozumieniu przepisów o zwalczaniu nieuczciwej konkurencji (Dz. U. z 2020r., poz.1913)</w:t>
      </w:r>
      <w:r w:rsidR="00FA10DC">
        <w:rPr>
          <w:rFonts w:ascii="Arial" w:hAnsi="Arial" w:cs="Arial"/>
          <w:sz w:val="20"/>
        </w:rPr>
        <w:t xml:space="preserve"> </w:t>
      </w:r>
      <w:r w:rsidRPr="008A339E">
        <w:rPr>
          <w:rFonts w:ascii="Arial" w:hAnsi="Arial" w:cs="Arial"/>
          <w:sz w:val="20"/>
        </w:rPr>
        <w:t xml:space="preserve">dokumenty zawierające tajemnicę przedsiębiorstwa należy w wersji elektronicznej dołączyć jako oddzielne pliki. Pliki powinny zawierać w nazwie zwrot „tajemnica przedsiębiorstwa”. </w:t>
      </w:r>
    </w:p>
    <w:p w14:paraId="521CB445" w14:textId="107FDB51" w:rsidR="00A87DE2" w:rsidRPr="00A87DE2" w:rsidRDefault="00FA10DC" w:rsidP="007B20A5">
      <w:pPr>
        <w:suppressAutoHyphens w:val="0"/>
        <w:ind w:left="284" w:hanging="426"/>
        <w:jc w:val="both"/>
        <w:rPr>
          <w:rFonts w:ascii="Arial" w:hAnsi="Arial" w:cs="Arial"/>
          <w:sz w:val="20"/>
          <w:szCs w:val="20"/>
        </w:rPr>
      </w:pPr>
      <w:r>
        <w:rPr>
          <w:rFonts w:ascii="Arial" w:hAnsi="Arial" w:cs="Arial"/>
          <w:sz w:val="20"/>
        </w:rPr>
        <w:t xml:space="preserve">       </w:t>
      </w:r>
      <w:r w:rsidR="0090514A" w:rsidRPr="00A87DE2">
        <w:rPr>
          <w:rFonts w:ascii="Arial" w:hAnsi="Arial" w:cs="Arial"/>
          <w:sz w:val="20"/>
        </w:rPr>
        <w:t xml:space="preserve">Tajemnica przedsiębiorstwa nie obejmuje informacji powszechnie znanych lub tych, których treść każdy zainteresowany może legalnie poznać. </w:t>
      </w:r>
    </w:p>
    <w:p w14:paraId="323C9EF2" w14:textId="77777777" w:rsidR="0090514A" w:rsidRPr="00A87DE2" w:rsidRDefault="0090514A" w:rsidP="007B20A5">
      <w:pPr>
        <w:suppressAutoHyphens w:val="0"/>
        <w:ind w:left="284"/>
        <w:jc w:val="both"/>
        <w:rPr>
          <w:rFonts w:ascii="Arial" w:hAnsi="Arial" w:cs="Arial"/>
          <w:sz w:val="20"/>
          <w:szCs w:val="20"/>
        </w:rPr>
      </w:pPr>
      <w:r w:rsidRPr="00A87DE2">
        <w:rPr>
          <w:rFonts w:ascii="Arial" w:hAnsi="Arial" w:cs="Arial"/>
          <w:sz w:val="20"/>
        </w:rPr>
        <w:t xml:space="preserve">W szczególności nie można zastrzec: nazwy i adresu Wykonawcy, informacji dotyczących ceny, terminu wykonania zamówienia, okresu gwarancji i warunków płatności. </w:t>
      </w:r>
    </w:p>
    <w:p w14:paraId="5AAA889F" w14:textId="77777777" w:rsidR="0090514A" w:rsidRDefault="0090514A" w:rsidP="003D7B22">
      <w:pPr>
        <w:suppressAutoHyphens w:val="0"/>
        <w:spacing w:line="276" w:lineRule="auto"/>
        <w:jc w:val="both"/>
        <w:rPr>
          <w:rFonts w:ascii="Arial" w:hAnsi="Arial" w:cs="Arial"/>
          <w:b/>
          <w:sz w:val="20"/>
          <w:szCs w:val="20"/>
        </w:rPr>
      </w:pPr>
    </w:p>
    <w:p w14:paraId="5B482C61" w14:textId="77777777" w:rsidR="007D3399" w:rsidRPr="00F96214" w:rsidRDefault="007D3399" w:rsidP="00744802">
      <w:pPr>
        <w:numPr>
          <w:ilvl w:val="0"/>
          <w:numId w:val="3"/>
        </w:numPr>
        <w:shd w:val="clear" w:color="auto" w:fill="FFFFFF" w:themeFill="background1"/>
        <w:suppressAutoHyphens w:val="0"/>
        <w:spacing w:line="276" w:lineRule="auto"/>
        <w:ind w:left="284" w:hanging="568"/>
        <w:jc w:val="both"/>
        <w:rPr>
          <w:rFonts w:ascii="Arial" w:hAnsi="Arial" w:cs="Arial"/>
          <w:b/>
          <w:sz w:val="20"/>
          <w:szCs w:val="20"/>
        </w:rPr>
      </w:pPr>
      <w:r w:rsidRPr="00F96214">
        <w:rPr>
          <w:rFonts w:ascii="Arial" w:hAnsi="Arial" w:cs="Arial"/>
          <w:b/>
          <w:sz w:val="20"/>
          <w:szCs w:val="20"/>
        </w:rPr>
        <w:t>Wadium</w:t>
      </w:r>
    </w:p>
    <w:p w14:paraId="7ADB5F4C" w14:textId="4BD80A9D" w:rsidR="0066214A" w:rsidRPr="0066214A" w:rsidRDefault="0066214A" w:rsidP="00FA10DC">
      <w:pPr>
        <w:pStyle w:val="Akapitzlist"/>
        <w:numPr>
          <w:ilvl w:val="0"/>
          <w:numId w:val="58"/>
        </w:numPr>
        <w:ind w:left="284" w:hanging="284"/>
        <w:jc w:val="both"/>
        <w:rPr>
          <w:rFonts w:ascii="Arial" w:hAnsi="Arial" w:cs="Arial"/>
          <w:sz w:val="20"/>
          <w:szCs w:val="20"/>
        </w:rPr>
      </w:pPr>
      <w:r w:rsidRPr="0066214A">
        <w:rPr>
          <w:rFonts w:ascii="Arial" w:hAnsi="Arial" w:cs="Arial"/>
          <w:sz w:val="20"/>
          <w:szCs w:val="20"/>
        </w:rPr>
        <w:t xml:space="preserve">Zamawiający żąda od Wykonawców wniesienia wadium w wysokości: </w:t>
      </w:r>
      <w:r w:rsidR="00744802">
        <w:rPr>
          <w:rFonts w:ascii="Arial" w:hAnsi="Arial" w:cs="Arial"/>
          <w:b/>
          <w:bCs/>
          <w:sz w:val="20"/>
          <w:szCs w:val="20"/>
        </w:rPr>
        <w:t>150</w:t>
      </w:r>
      <w:r w:rsidRPr="0066214A">
        <w:rPr>
          <w:rFonts w:ascii="Arial" w:hAnsi="Arial" w:cs="Arial"/>
          <w:b/>
          <w:bCs/>
          <w:sz w:val="20"/>
          <w:szCs w:val="20"/>
        </w:rPr>
        <w:t xml:space="preserve"> 000,00 PLN</w:t>
      </w:r>
      <w:r w:rsidRPr="0066214A">
        <w:rPr>
          <w:rFonts w:ascii="Arial" w:hAnsi="Arial" w:cs="Arial"/>
          <w:sz w:val="20"/>
          <w:szCs w:val="20"/>
        </w:rPr>
        <w:t xml:space="preserve"> (słownie: </w:t>
      </w:r>
      <w:r w:rsidR="00744802">
        <w:rPr>
          <w:rFonts w:ascii="Arial" w:hAnsi="Arial" w:cs="Arial"/>
          <w:sz w:val="20"/>
          <w:szCs w:val="20"/>
        </w:rPr>
        <w:t xml:space="preserve">sto pięćdziesiąt </w:t>
      </w:r>
      <w:r w:rsidRPr="0066214A">
        <w:rPr>
          <w:rFonts w:ascii="Arial" w:hAnsi="Arial" w:cs="Arial"/>
          <w:sz w:val="20"/>
          <w:szCs w:val="20"/>
        </w:rPr>
        <w:t>tysi</w:t>
      </w:r>
      <w:r w:rsidR="00744802">
        <w:rPr>
          <w:rFonts w:ascii="Arial" w:hAnsi="Arial" w:cs="Arial"/>
          <w:sz w:val="20"/>
          <w:szCs w:val="20"/>
        </w:rPr>
        <w:t>ę</w:t>
      </w:r>
      <w:r w:rsidRPr="0066214A">
        <w:rPr>
          <w:rFonts w:ascii="Arial" w:hAnsi="Arial" w:cs="Arial"/>
          <w:sz w:val="20"/>
          <w:szCs w:val="20"/>
        </w:rPr>
        <w:t>c</w:t>
      </w:r>
      <w:r w:rsidR="00744802">
        <w:rPr>
          <w:rFonts w:ascii="Arial" w:hAnsi="Arial" w:cs="Arial"/>
          <w:sz w:val="20"/>
          <w:szCs w:val="20"/>
        </w:rPr>
        <w:t>y</w:t>
      </w:r>
      <w:r w:rsidRPr="0066214A">
        <w:rPr>
          <w:rFonts w:ascii="Arial" w:hAnsi="Arial" w:cs="Arial"/>
          <w:sz w:val="20"/>
          <w:szCs w:val="20"/>
        </w:rPr>
        <w:t xml:space="preserve"> złotych 00/100) w tym: </w:t>
      </w:r>
    </w:p>
    <w:p w14:paraId="4CE3F38D" w14:textId="77777777" w:rsidR="0066214A" w:rsidRPr="00333110" w:rsidRDefault="0066214A" w:rsidP="00287A75">
      <w:pPr>
        <w:tabs>
          <w:tab w:val="left" w:pos="284"/>
        </w:tabs>
        <w:jc w:val="both"/>
        <w:rPr>
          <w:rFonts w:ascii="Arial" w:hAnsi="Arial" w:cs="Arial"/>
          <w:sz w:val="20"/>
          <w:szCs w:val="20"/>
        </w:rPr>
      </w:pPr>
      <w:r w:rsidRPr="00333110">
        <w:rPr>
          <w:rFonts w:ascii="Arial" w:hAnsi="Arial" w:cs="Arial"/>
          <w:sz w:val="20"/>
          <w:szCs w:val="20"/>
        </w:rPr>
        <w:t>2.</w:t>
      </w:r>
      <w:r w:rsidRPr="00333110">
        <w:rPr>
          <w:rFonts w:ascii="Arial" w:hAnsi="Arial" w:cs="Arial"/>
          <w:sz w:val="20"/>
          <w:szCs w:val="20"/>
        </w:rPr>
        <w:tab/>
      </w:r>
      <w:r w:rsidRPr="00333110">
        <w:rPr>
          <w:rFonts w:ascii="Arial" w:hAnsi="Arial" w:cs="Arial"/>
          <w:sz w:val="20"/>
          <w:szCs w:val="20"/>
          <w:lang w:eastAsia="pl-PL"/>
        </w:rPr>
        <w:t>Wadium może być wnoszone w jednej lub kilku z następujących formach:</w:t>
      </w:r>
    </w:p>
    <w:p w14:paraId="60033552" w14:textId="77777777" w:rsidR="0066214A" w:rsidRPr="00333110" w:rsidRDefault="0066214A" w:rsidP="00CB1113">
      <w:pPr>
        <w:numPr>
          <w:ilvl w:val="1"/>
          <w:numId w:val="56"/>
        </w:numPr>
        <w:tabs>
          <w:tab w:val="num" w:pos="426"/>
        </w:tabs>
        <w:suppressAutoHyphens w:val="0"/>
        <w:adjustRightInd w:val="0"/>
        <w:ind w:left="851" w:hanging="709"/>
        <w:jc w:val="both"/>
        <w:textAlignment w:val="baseline"/>
        <w:rPr>
          <w:rFonts w:ascii="Arial" w:hAnsi="Arial" w:cs="Arial"/>
          <w:sz w:val="20"/>
          <w:szCs w:val="20"/>
          <w:lang w:eastAsia="pl-PL"/>
        </w:rPr>
      </w:pPr>
      <w:r w:rsidRPr="00333110">
        <w:rPr>
          <w:rFonts w:ascii="Arial" w:hAnsi="Arial" w:cs="Arial"/>
          <w:sz w:val="20"/>
          <w:szCs w:val="20"/>
          <w:lang w:eastAsia="pl-PL"/>
        </w:rPr>
        <w:t>pieniądzu,</w:t>
      </w:r>
    </w:p>
    <w:p w14:paraId="76218777" w14:textId="77777777" w:rsidR="0066214A" w:rsidRPr="00333110" w:rsidRDefault="0066214A" w:rsidP="00CB1113">
      <w:pPr>
        <w:numPr>
          <w:ilvl w:val="1"/>
          <w:numId w:val="56"/>
        </w:numPr>
        <w:tabs>
          <w:tab w:val="num" w:pos="426"/>
        </w:tabs>
        <w:suppressAutoHyphens w:val="0"/>
        <w:adjustRightInd w:val="0"/>
        <w:ind w:left="851" w:hanging="709"/>
        <w:jc w:val="both"/>
        <w:textAlignment w:val="baseline"/>
        <w:rPr>
          <w:rFonts w:ascii="Arial" w:hAnsi="Arial" w:cs="Arial"/>
          <w:sz w:val="20"/>
          <w:szCs w:val="20"/>
          <w:lang w:eastAsia="pl-PL"/>
        </w:rPr>
      </w:pPr>
      <w:r w:rsidRPr="00333110">
        <w:rPr>
          <w:rFonts w:ascii="Arial" w:hAnsi="Arial" w:cs="Arial"/>
          <w:sz w:val="20"/>
          <w:szCs w:val="20"/>
          <w:lang w:eastAsia="pl-PL"/>
        </w:rPr>
        <w:t>poręczeniach lub gwarancjach bankowych,</w:t>
      </w:r>
    </w:p>
    <w:p w14:paraId="7F56EA05" w14:textId="77777777" w:rsidR="0066214A" w:rsidRPr="00333110" w:rsidRDefault="0066214A" w:rsidP="00CB1113">
      <w:pPr>
        <w:numPr>
          <w:ilvl w:val="1"/>
          <w:numId w:val="56"/>
        </w:numPr>
        <w:tabs>
          <w:tab w:val="num" w:pos="426"/>
        </w:tabs>
        <w:suppressAutoHyphens w:val="0"/>
        <w:adjustRightInd w:val="0"/>
        <w:ind w:left="851" w:hanging="709"/>
        <w:jc w:val="both"/>
        <w:textAlignment w:val="baseline"/>
        <w:rPr>
          <w:rFonts w:ascii="Arial" w:hAnsi="Arial" w:cs="Arial"/>
          <w:sz w:val="20"/>
          <w:szCs w:val="20"/>
          <w:lang w:eastAsia="pl-PL"/>
        </w:rPr>
      </w:pPr>
      <w:r w:rsidRPr="00333110">
        <w:rPr>
          <w:rFonts w:ascii="Arial" w:hAnsi="Arial" w:cs="Arial"/>
          <w:sz w:val="20"/>
          <w:szCs w:val="20"/>
          <w:lang w:eastAsia="pl-PL"/>
        </w:rPr>
        <w:t>gwarancjach ubezpieczeniowych,</w:t>
      </w:r>
    </w:p>
    <w:p w14:paraId="445CC384" w14:textId="77777777" w:rsidR="0066214A" w:rsidRPr="00333110" w:rsidRDefault="0066214A" w:rsidP="00CB1113">
      <w:pPr>
        <w:numPr>
          <w:ilvl w:val="1"/>
          <w:numId w:val="56"/>
        </w:numPr>
        <w:tabs>
          <w:tab w:val="num" w:pos="426"/>
        </w:tabs>
        <w:suppressAutoHyphens w:val="0"/>
        <w:adjustRightInd w:val="0"/>
        <w:ind w:left="426" w:hanging="284"/>
        <w:jc w:val="both"/>
        <w:textAlignment w:val="baseline"/>
        <w:rPr>
          <w:rFonts w:ascii="Arial" w:hAnsi="Arial" w:cs="Arial"/>
          <w:sz w:val="20"/>
          <w:szCs w:val="20"/>
          <w:lang w:eastAsia="pl-PL"/>
        </w:rPr>
      </w:pPr>
      <w:r w:rsidRPr="00333110">
        <w:rPr>
          <w:rFonts w:ascii="Arial" w:hAnsi="Arial" w:cs="Arial"/>
          <w:sz w:val="20"/>
          <w:szCs w:val="20"/>
          <w:lang w:eastAsia="pl-PL"/>
        </w:rPr>
        <w:t>poręczeniach udzielanych przez podmioty, o których mowa w art. 6b ust. 5 pkt 2 ustawy z dnia 9 listopada 2000r. o utworzeniu Polskiej Agencji Rozwoju Przedsiębiorczości,</w:t>
      </w:r>
    </w:p>
    <w:p w14:paraId="2949DC1B" w14:textId="4B8BAA1A" w:rsidR="005A7034" w:rsidRPr="00C206CC" w:rsidRDefault="0066214A" w:rsidP="00F75C93">
      <w:pPr>
        <w:numPr>
          <w:ilvl w:val="1"/>
          <w:numId w:val="56"/>
        </w:numPr>
        <w:tabs>
          <w:tab w:val="num" w:pos="426"/>
        </w:tabs>
        <w:suppressAutoHyphens w:val="0"/>
        <w:adjustRightInd w:val="0"/>
        <w:ind w:left="851" w:hanging="709"/>
        <w:jc w:val="both"/>
        <w:textAlignment w:val="baseline"/>
        <w:rPr>
          <w:rFonts w:ascii="Arial" w:hAnsi="Arial" w:cs="Arial"/>
          <w:sz w:val="20"/>
          <w:szCs w:val="20"/>
          <w:lang w:eastAsia="pl-PL"/>
        </w:rPr>
      </w:pPr>
      <w:r w:rsidRPr="00C206CC">
        <w:rPr>
          <w:rFonts w:ascii="Arial" w:hAnsi="Arial" w:cs="Arial"/>
          <w:sz w:val="20"/>
          <w:szCs w:val="20"/>
          <w:lang w:eastAsia="pl-PL"/>
        </w:rPr>
        <w:t>w innej formie za zgodą Zarządu WĘGLOKOKS KRAJ S</w:t>
      </w:r>
      <w:r w:rsidR="0073605A">
        <w:rPr>
          <w:rFonts w:ascii="Arial" w:hAnsi="Arial" w:cs="Arial"/>
          <w:sz w:val="20"/>
          <w:szCs w:val="20"/>
          <w:lang w:eastAsia="pl-PL"/>
        </w:rPr>
        <w:t>.A.</w:t>
      </w:r>
    </w:p>
    <w:p w14:paraId="7624B97B" w14:textId="77777777" w:rsidR="0066214A" w:rsidRDefault="0066214A" w:rsidP="00CB1113">
      <w:pPr>
        <w:tabs>
          <w:tab w:val="left" w:pos="284"/>
          <w:tab w:val="left" w:pos="426"/>
        </w:tabs>
        <w:suppressAutoHyphens w:val="0"/>
        <w:adjustRightInd w:val="0"/>
        <w:jc w:val="both"/>
        <w:textAlignment w:val="baseline"/>
        <w:rPr>
          <w:rFonts w:ascii="Arial" w:hAnsi="Arial" w:cs="Arial"/>
          <w:sz w:val="20"/>
          <w:szCs w:val="20"/>
          <w:lang w:eastAsia="pl-PL"/>
        </w:rPr>
      </w:pPr>
      <w:r>
        <w:rPr>
          <w:rFonts w:ascii="Arial" w:hAnsi="Arial" w:cs="Arial"/>
          <w:sz w:val="20"/>
          <w:szCs w:val="20"/>
          <w:lang w:eastAsia="pl-PL"/>
        </w:rPr>
        <w:t xml:space="preserve">3.  </w:t>
      </w:r>
      <w:r w:rsidRPr="00333110">
        <w:rPr>
          <w:rFonts w:ascii="Arial" w:hAnsi="Arial" w:cs="Arial"/>
          <w:sz w:val="20"/>
          <w:szCs w:val="20"/>
          <w:lang w:eastAsia="pl-PL"/>
        </w:rPr>
        <w:t xml:space="preserve">Termin ważności </w:t>
      </w:r>
      <w:r w:rsidRPr="007B68CE">
        <w:rPr>
          <w:rFonts w:ascii="Arial" w:hAnsi="Arial" w:cs="Arial"/>
          <w:sz w:val="20"/>
          <w:szCs w:val="20"/>
          <w:lang w:eastAsia="pl-PL"/>
        </w:rPr>
        <w:t>wadium musi odpowiadać</w:t>
      </w:r>
      <w:r w:rsidRPr="00333110">
        <w:rPr>
          <w:rFonts w:ascii="Arial" w:hAnsi="Arial" w:cs="Arial"/>
          <w:sz w:val="20"/>
          <w:szCs w:val="20"/>
          <w:lang w:eastAsia="pl-PL"/>
        </w:rPr>
        <w:t xml:space="preserve"> co najmniej terminowi związania ofertą.</w:t>
      </w:r>
    </w:p>
    <w:p w14:paraId="79EC9BA4" w14:textId="627DEFE8" w:rsidR="0066214A" w:rsidRDefault="0066214A" w:rsidP="00CB1113">
      <w:pPr>
        <w:tabs>
          <w:tab w:val="left" w:pos="284"/>
        </w:tabs>
        <w:suppressAutoHyphens w:val="0"/>
        <w:adjustRightInd w:val="0"/>
        <w:ind w:left="284" w:hanging="284"/>
        <w:jc w:val="both"/>
        <w:textAlignment w:val="baseline"/>
        <w:rPr>
          <w:rFonts w:ascii="Arial" w:hAnsi="Arial" w:cs="Arial"/>
          <w:sz w:val="20"/>
          <w:szCs w:val="20"/>
        </w:rPr>
      </w:pPr>
      <w:r>
        <w:rPr>
          <w:rFonts w:ascii="Arial" w:hAnsi="Arial" w:cs="Arial"/>
          <w:sz w:val="20"/>
          <w:szCs w:val="20"/>
          <w:lang w:eastAsia="pl-PL"/>
        </w:rPr>
        <w:t>4.</w:t>
      </w:r>
      <w:r>
        <w:rPr>
          <w:rFonts w:ascii="Arial" w:hAnsi="Arial" w:cs="Arial"/>
          <w:sz w:val="20"/>
          <w:szCs w:val="20"/>
          <w:lang w:eastAsia="pl-PL"/>
        </w:rPr>
        <w:tab/>
      </w:r>
      <w:r w:rsidRPr="00B20E6B">
        <w:rPr>
          <w:rFonts w:ascii="Arial" w:hAnsi="Arial" w:cs="Arial"/>
          <w:sz w:val="20"/>
          <w:szCs w:val="20"/>
        </w:rPr>
        <w:t>Wadium w formie innej niż pieniądz należy złożyćw postaci elektronicznej opatrzonej kwalifikowanym podpisem elektronicznym przez Wystawcę gwarancji lub poręczenia i dołączyć do pozostałych dokumentów ofertowych w EFO.</w:t>
      </w:r>
    </w:p>
    <w:p w14:paraId="051BDB71" w14:textId="77777777" w:rsidR="0066214A" w:rsidRPr="00333110" w:rsidRDefault="0066214A" w:rsidP="00CB1113">
      <w:pPr>
        <w:tabs>
          <w:tab w:val="left" w:pos="284"/>
        </w:tabs>
        <w:suppressAutoHyphens w:val="0"/>
        <w:adjustRightInd w:val="0"/>
        <w:ind w:left="426" w:hanging="426"/>
        <w:jc w:val="both"/>
        <w:textAlignment w:val="baseline"/>
        <w:rPr>
          <w:rFonts w:ascii="Arial" w:hAnsi="Arial" w:cs="Arial"/>
          <w:sz w:val="20"/>
          <w:szCs w:val="20"/>
          <w:lang w:eastAsia="pl-PL"/>
        </w:rPr>
      </w:pPr>
      <w:r>
        <w:rPr>
          <w:rFonts w:ascii="Arial" w:hAnsi="Arial" w:cs="Arial"/>
          <w:sz w:val="20"/>
          <w:szCs w:val="20"/>
        </w:rPr>
        <w:t>5.</w:t>
      </w:r>
      <w:r>
        <w:rPr>
          <w:rFonts w:ascii="Arial" w:hAnsi="Arial" w:cs="Arial"/>
          <w:sz w:val="20"/>
          <w:szCs w:val="20"/>
          <w:lang w:eastAsia="pl-PL"/>
        </w:rPr>
        <w:tab/>
      </w:r>
      <w:r w:rsidRPr="00333110">
        <w:rPr>
          <w:rFonts w:ascii="Arial" w:hAnsi="Arial" w:cs="Arial"/>
          <w:sz w:val="20"/>
          <w:szCs w:val="20"/>
          <w:lang w:eastAsia="pl-PL"/>
        </w:rPr>
        <w:t>Wadium wniesione w pieniądzu Zamawiający przechowuje na rachunku bankowym.</w:t>
      </w:r>
    </w:p>
    <w:p w14:paraId="18BE3114" w14:textId="5CB090D8" w:rsidR="0066214A" w:rsidRPr="00817501" w:rsidRDefault="0066214A" w:rsidP="00CB1113">
      <w:pPr>
        <w:tabs>
          <w:tab w:val="left" w:pos="284"/>
        </w:tabs>
        <w:suppressAutoHyphens w:val="0"/>
        <w:adjustRightInd w:val="0"/>
        <w:ind w:left="284" w:hanging="284"/>
        <w:jc w:val="both"/>
        <w:textAlignment w:val="baseline"/>
        <w:rPr>
          <w:rFonts w:ascii="Arial" w:hAnsi="Arial" w:cs="Arial"/>
          <w:b/>
          <w:bCs/>
          <w:i/>
          <w:sz w:val="20"/>
          <w:szCs w:val="20"/>
        </w:rPr>
      </w:pPr>
      <w:r w:rsidRPr="00333110">
        <w:rPr>
          <w:rFonts w:ascii="Arial" w:hAnsi="Arial" w:cs="Arial"/>
          <w:sz w:val="20"/>
          <w:szCs w:val="20"/>
          <w:lang w:eastAsia="pl-PL"/>
        </w:rPr>
        <w:t>6.</w:t>
      </w:r>
      <w:r w:rsidRPr="00333110">
        <w:rPr>
          <w:rFonts w:ascii="Arial" w:hAnsi="Arial" w:cs="Arial"/>
          <w:sz w:val="20"/>
          <w:szCs w:val="20"/>
          <w:lang w:eastAsia="pl-PL"/>
        </w:rPr>
        <w:tab/>
      </w:r>
      <w:r w:rsidRPr="00333110">
        <w:rPr>
          <w:rFonts w:ascii="Arial" w:hAnsi="Arial" w:cs="Arial"/>
          <w:sz w:val="20"/>
          <w:szCs w:val="20"/>
        </w:rPr>
        <w:t>Wadium w pieniądzu należy wpłacać przelewem na</w:t>
      </w:r>
      <w:r w:rsidRPr="00333110">
        <w:rPr>
          <w:rFonts w:ascii="Arial" w:hAnsi="Arial" w:cs="Arial"/>
          <w:b/>
          <w:sz w:val="20"/>
          <w:szCs w:val="20"/>
        </w:rPr>
        <w:t xml:space="preserve"> konto bankowe WĘGLOKOKS KRAJ S</w:t>
      </w:r>
      <w:r w:rsidR="0073605A">
        <w:rPr>
          <w:rFonts w:ascii="Arial" w:hAnsi="Arial" w:cs="Arial"/>
          <w:b/>
          <w:sz w:val="20"/>
          <w:szCs w:val="20"/>
        </w:rPr>
        <w:t xml:space="preserve">.A. </w:t>
      </w:r>
      <w:r w:rsidRPr="00333110">
        <w:rPr>
          <w:rFonts w:ascii="Arial" w:hAnsi="Arial" w:cs="Arial"/>
          <w:b/>
          <w:sz w:val="20"/>
          <w:szCs w:val="20"/>
        </w:rPr>
        <w:t xml:space="preserve"> BGŻ BNP PARIBAS nr rachunku: 71 1600 1055 1849 6184 9000 0001</w:t>
      </w:r>
      <w:r w:rsidRPr="00333110">
        <w:rPr>
          <w:rFonts w:ascii="Arial" w:hAnsi="Arial" w:cs="Arial"/>
          <w:sz w:val="20"/>
          <w:szCs w:val="20"/>
        </w:rPr>
        <w:t xml:space="preserve"> najpóźniej do dnia i godziny składania ofert z wpisaniem na dowodzie wpłaty hasła:</w:t>
      </w:r>
      <w:r w:rsidRPr="00817501">
        <w:rPr>
          <w:rFonts w:ascii="Arial" w:hAnsi="Arial" w:cs="Arial"/>
          <w:b/>
          <w:bCs/>
          <w:i/>
          <w:sz w:val="20"/>
          <w:szCs w:val="20"/>
        </w:rPr>
        <w:t>Wadium na przetarg nieograniczony nr sprawy: PRZZ/2</w:t>
      </w:r>
      <w:r w:rsidR="00C206CC">
        <w:rPr>
          <w:rFonts w:ascii="Arial" w:hAnsi="Arial" w:cs="Arial"/>
          <w:b/>
          <w:bCs/>
          <w:i/>
          <w:sz w:val="20"/>
          <w:szCs w:val="20"/>
        </w:rPr>
        <w:t>958</w:t>
      </w:r>
      <w:r w:rsidRPr="00817501">
        <w:rPr>
          <w:rFonts w:ascii="Arial" w:hAnsi="Arial" w:cs="Arial"/>
          <w:b/>
          <w:bCs/>
          <w:i/>
          <w:sz w:val="20"/>
          <w:szCs w:val="20"/>
        </w:rPr>
        <w:t xml:space="preserve"> pn.: </w:t>
      </w:r>
      <w:r w:rsidR="00C206CC" w:rsidRPr="00E01A0B">
        <w:rPr>
          <w:rFonts w:ascii="Arial" w:hAnsi="Arial" w:cs="Arial"/>
          <w:b/>
          <w:bCs/>
          <w:sz w:val="20"/>
          <w:szCs w:val="20"/>
        </w:rPr>
        <w:t>Świadczenie usług sprzętem ciężkim na zwałach i drobnicowej sprzedaży węgla  z wykorzystaniem elektronicznego systemu zarządzania pojazdami i maszynami  dla Węglokoks Kraj S.</w:t>
      </w:r>
      <w:r w:rsidR="00FA4C30">
        <w:rPr>
          <w:rFonts w:ascii="Arial" w:hAnsi="Arial" w:cs="Arial"/>
          <w:b/>
          <w:bCs/>
          <w:sz w:val="20"/>
          <w:szCs w:val="20"/>
        </w:rPr>
        <w:t>A</w:t>
      </w:r>
      <w:r w:rsidR="00C206CC" w:rsidRPr="00E01A0B">
        <w:rPr>
          <w:rFonts w:ascii="Arial" w:hAnsi="Arial" w:cs="Arial"/>
          <w:b/>
          <w:bCs/>
          <w:sz w:val="20"/>
          <w:szCs w:val="20"/>
        </w:rPr>
        <w:t xml:space="preserve">. KWK „Bobrek-Piekary” Ruch Bobrek.  </w:t>
      </w:r>
      <w:r w:rsidR="00C206CC" w:rsidRPr="00E01A0B">
        <w:rPr>
          <w:rFonts w:ascii="Arial" w:eastAsia="Calibri" w:hAnsi="Arial" w:cs="Arial"/>
          <w:b/>
          <w:bCs/>
          <w:color w:val="000000"/>
          <w:sz w:val="20"/>
          <w:szCs w:val="20"/>
          <w:lang w:eastAsia="en-US"/>
        </w:rPr>
        <w:t xml:space="preserve">  </w:t>
      </w:r>
    </w:p>
    <w:p w14:paraId="536D9A7D" w14:textId="00BCC172" w:rsidR="0066214A" w:rsidRPr="00333110" w:rsidRDefault="0066214A" w:rsidP="00CB1113">
      <w:pPr>
        <w:tabs>
          <w:tab w:val="left" w:pos="284"/>
        </w:tabs>
        <w:ind w:left="284" w:hanging="284"/>
        <w:jc w:val="both"/>
        <w:rPr>
          <w:rFonts w:ascii="Arial" w:hAnsi="Arial" w:cs="Arial"/>
          <w:bCs/>
          <w:sz w:val="20"/>
          <w:szCs w:val="20"/>
        </w:rPr>
      </w:pPr>
      <w:r w:rsidRPr="00333110">
        <w:rPr>
          <w:rFonts w:ascii="Arial" w:hAnsi="Arial" w:cs="Arial"/>
          <w:bCs/>
          <w:sz w:val="20"/>
          <w:szCs w:val="20"/>
        </w:rPr>
        <w:t>7.</w:t>
      </w:r>
      <w:r w:rsidRPr="00333110">
        <w:rPr>
          <w:rFonts w:ascii="Arial" w:hAnsi="Arial" w:cs="Arial"/>
          <w:sz w:val="20"/>
          <w:szCs w:val="20"/>
        </w:rPr>
        <w:tab/>
        <w:t xml:space="preserve">Wykonawca zamierzający złożyć wadium w formie zaliczenia wierzytelności składa oświadczenie </w:t>
      </w:r>
      <w:r w:rsidRPr="00333110">
        <w:rPr>
          <w:rFonts w:ascii="Arial" w:hAnsi="Arial" w:cs="Arial"/>
          <w:sz w:val="20"/>
          <w:szCs w:val="20"/>
        </w:rPr>
        <w:br/>
        <w:t>o wyrażeniu zgody na zaliczenie wierzytelności przysługujących podmiotowi do WĘGLOKOKS KRAJ S</w:t>
      </w:r>
      <w:r w:rsidR="00FA4C30">
        <w:rPr>
          <w:rFonts w:ascii="Arial" w:hAnsi="Arial" w:cs="Arial"/>
          <w:sz w:val="20"/>
          <w:szCs w:val="20"/>
        </w:rPr>
        <w:t>.A.</w:t>
      </w:r>
      <w:r w:rsidRPr="00333110">
        <w:rPr>
          <w:rFonts w:ascii="Arial" w:hAnsi="Arial" w:cs="Arial"/>
          <w:sz w:val="20"/>
          <w:szCs w:val="20"/>
        </w:rPr>
        <w:t xml:space="preserve"> ul. Gen. J. Ziętka, 42-940 Piekary Śląskie z dopiskiem Pion Finansowy. Pion Finansowy sprawdza możliwość zaliczenia wierzytelności na poczet wadium przyjmując zasadę, iż na poczet wadium podlegają zaliczeniu wyłącznie należności z terminem wymagalności przypadającym </w:t>
      </w:r>
      <w:r w:rsidRPr="00FA10DC">
        <w:rPr>
          <w:rFonts w:ascii="Arial" w:hAnsi="Arial" w:cs="Arial"/>
          <w:sz w:val="20"/>
          <w:szCs w:val="20"/>
        </w:rPr>
        <w:t>minimum na 1 dzień</w:t>
      </w:r>
      <w:r w:rsidRPr="00333110">
        <w:rPr>
          <w:rFonts w:ascii="Arial" w:hAnsi="Arial" w:cs="Arial"/>
          <w:sz w:val="20"/>
          <w:szCs w:val="20"/>
        </w:rPr>
        <w:t xml:space="preserve"> przed planowanym terminem otwarcia ofert. Po pozytywnej weryfikacji Pion Finansowy blokuje należności </w:t>
      </w:r>
      <w:r w:rsidR="00FA10DC">
        <w:rPr>
          <w:rFonts w:ascii="Arial" w:hAnsi="Arial" w:cs="Arial"/>
          <w:sz w:val="20"/>
          <w:szCs w:val="20"/>
        </w:rPr>
        <w:t xml:space="preserve">                         </w:t>
      </w:r>
      <w:r w:rsidRPr="00333110">
        <w:rPr>
          <w:rFonts w:ascii="Arial" w:hAnsi="Arial" w:cs="Arial"/>
          <w:sz w:val="20"/>
          <w:szCs w:val="20"/>
        </w:rPr>
        <w:t xml:space="preserve">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333110">
        <w:rPr>
          <w:rFonts w:ascii="Arial" w:hAnsi="Arial" w:cs="Arial"/>
          <w:b/>
          <w:sz w:val="20"/>
          <w:szCs w:val="20"/>
        </w:rPr>
        <w:t xml:space="preserve">Załącznik nr </w:t>
      </w:r>
      <w:r w:rsidR="00DB69CB">
        <w:rPr>
          <w:rFonts w:ascii="Arial" w:hAnsi="Arial" w:cs="Arial"/>
          <w:b/>
          <w:sz w:val="20"/>
          <w:szCs w:val="20"/>
        </w:rPr>
        <w:t>10</w:t>
      </w:r>
      <w:r w:rsidRPr="00333110">
        <w:rPr>
          <w:rFonts w:ascii="Arial" w:hAnsi="Arial" w:cs="Arial"/>
          <w:b/>
          <w:sz w:val="20"/>
          <w:szCs w:val="20"/>
        </w:rPr>
        <w:t xml:space="preserve"> </w:t>
      </w:r>
      <w:r w:rsidRPr="00333110">
        <w:rPr>
          <w:rFonts w:ascii="Arial" w:hAnsi="Arial" w:cs="Arial"/>
          <w:bCs/>
          <w:sz w:val="20"/>
          <w:szCs w:val="20"/>
        </w:rPr>
        <w:t>do SIWZ.</w:t>
      </w:r>
    </w:p>
    <w:p w14:paraId="2ECC9F87" w14:textId="4D0B1CE4" w:rsidR="0066214A" w:rsidRPr="00333110" w:rsidRDefault="0066214A" w:rsidP="00CB1113">
      <w:pPr>
        <w:tabs>
          <w:tab w:val="left" w:pos="284"/>
        </w:tabs>
        <w:suppressAutoHyphens w:val="0"/>
        <w:adjustRightInd w:val="0"/>
        <w:ind w:left="284" w:hanging="284"/>
        <w:jc w:val="both"/>
        <w:textAlignment w:val="baseline"/>
        <w:rPr>
          <w:rFonts w:ascii="Arial" w:hAnsi="Arial" w:cs="Arial"/>
          <w:spacing w:val="-4"/>
          <w:sz w:val="20"/>
          <w:szCs w:val="20"/>
          <w:lang w:eastAsia="pl-PL"/>
        </w:rPr>
      </w:pPr>
      <w:r w:rsidRPr="00333110">
        <w:rPr>
          <w:rFonts w:ascii="Arial" w:hAnsi="Arial" w:cs="Arial"/>
          <w:sz w:val="20"/>
          <w:szCs w:val="20"/>
          <w:lang w:eastAsia="pl-PL"/>
        </w:rPr>
        <w:t>8.</w:t>
      </w:r>
      <w:r w:rsidRPr="00333110">
        <w:rPr>
          <w:rFonts w:ascii="Arial" w:hAnsi="Arial" w:cs="Arial"/>
          <w:sz w:val="20"/>
          <w:szCs w:val="20"/>
          <w:lang w:eastAsia="pl-PL"/>
        </w:rPr>
        <w:tab/>
        <w:t xml:space="preserve">Zamawiający zwraca wadium wszystkim Wykonawcom niezwłocznie po wyborze oferty najkorzystniejszej, lub unieważnieniu postępowania z wyjątkiem Wykonawcy, </w:t>
      </w:r>
      <w:r w:rsidRPr="00333110">
        <w:rPr>
          <w:rFonts w:ascii="Arial" w:hAnsi="Arial" w:cs="Arial"/>
          <w:spacing w:val="-4"/>
          <w:sz w:val="20"/>
          <w:szCs w:val="20"/>
          <w:lang w:eastAsia="pl-PL"/>
        </w:rPr>
        <w:t>którego oferta została wybrana za</w:t>
      </w:r>
      <w:r w:rsidR="00FA4C30">
        <w:rPr>
          <w:rFonts w:ascii="Arial" w:hAnsi="Arial" w:cs="Arial"/>
          <w:spacing w:val="-4"/>
          <w:sz w:val="20"/>
          <w:szCs w:val="20"/>
          <w:lang w:eastAsia="pl-PL"/>
        </w:rPr>
        <w:t xml:space="preserve"> </w:t>
      </w:r>
      <w:r w:rsidRPr="00333110">
        <w:rPr>
          <w:rFonts w:ascii="Arial" w:hAnsi="Arial" w:cs="Arial"/>
          <w:spacing w:val="-4"/>
          <w:sz w:val="20"/>
          <w:szCs w:val="20"/>
          <w:lang w:eastAsia="pl-PL"/>
        </w:rPr>
        <w:t>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7B10CA04" w14:textId="77777777" w:rsidR="0066214A" w:rsidRPr="00333110" w:rsidRDefault="0066214A" w:rsidP="00CB1113">
      <w:pPr>
        <w:tabs>
          <w:tab w:val="left" w:pos="284"/>
        </w:tabs>
        <w:suppressAutoHyphens w:val="0"/>
        <w:adjustRightInd w:val="0"/>
        <w:ind w:left="567" w:hanging="567"/>
        <w:jc w:val="both"/>
        <w:textAlignment w:val="baseline"/>
        <w:rPr>
          <w:rFonts w:ascii="Arial" w:hAnsi="Arial" w:cs="Arial"/>
          <w:sz w:val="20"/>
          <w:szCs w:val="20"/>
          <w:lang w:eastAsia="pl-PL"/>
        </w:rPr>
      </w:pPr>
      <w:r w:rsidRPr="00333110">
        <w:rPr>
          <w:rFonts w:ascii="Arial" w:hAnsi="Arial" w:cs="Arial"/>
          <w:spacing w:val="-4"/>
          <w:sz w:val="20"/>
          <w:szCs w:val="20"/>
          <w:lang w:eastAsia="pl-PL"/>
        </w:rPr>
        <w:t>9.</w:t>
      </w:r>
      <w:r w:rsidRPr="00333110">
        <w:rPr>
          <w:rFonts w:ascii="Arial" w:hAnsi="Arial" w:cs="Arial"/>
          <w:spacing w:val="-4"/>
          <w:sz w:val="20"/>
          <w:szCs w:val="20"/>
          <w:lang w:eastAsia="pl-PL"/>
        </w:rPr>
        <w:tab/>
      </w:r>
      <w:r w:rsidRPr="00333110">
        <w:rPr>
          <w:rFonts w:ascii="Arial" w:hAnsi="Arial" w:cs="Arial"/>
          <w:sz w:val="20"/>
          <w:szCs w:val="20"/>
          <w:lang w:eastAsia="pl-PL"/>
        </w:rPr>
        <w:t>Wadium zwraca się w tej samej formie, w jakiej zostało wniesione.</w:t>
      </w:r>
    </w:p>
    <w:p w14:paraId="4E2302B3" w14:textId="164E0A32" w:rsidR="0066214A" w:rsidRPr="00333110" w:rsidRDefault="0066214A" w:rsidP="00865C36">
      <w:pPr>
        <w:tabs>
          <w:tab w:val="left" w:pos="142"/>
        </w:tabs>
        <w:suppressAutoHyphens w:val="0"/>
        <w:adjustRightInd w:val="0"/>
        <w:ind w:left="567" w:hanging="709"/>
        <w:textAlignment w:val="baseline"/>
        <w:rPr>
          <w:rFonts w:ascii="Arial" w:hAnsi="Arial" w:cs="Arial"/>
          <w:sz w:val="20"/>
          <w:szCs w:val="20"/>
          <w:lang w:eastAsia="pl-PL"/>
        </w:rPr>
      </w:pPr>
      <w:r w:rsidRPr="00333110">
        <w:rPr>
          <w:rFonts w:ascii="Arial" w:hAnsi="Arial" w:cs="Arial"/>
          <w:sz w:val="20"/>
          <w:szCs w:val="20"/>
          <w:lang w:eastAsia="pl-PL"/>
        </w:rPr>
        <w:t>10.</w:t>
      </w:r>
      <w:r w:rsidR="00865C36">
        <w:rPr>
          <w:rFonts w:ascii="Arial" w:hAnsi="Arial" w:cs="Arial"/>
          <w:sz w:val="20"/>
          <w:szCs w:val="20"/>
          <w:lang w:eastAsia="pl-PL"/>
        </w:rPr>
        <w:t xml:space="preserve">   </w:t>
      </w:r>
      <w:r w:rsidRPr="00333110">
        <w:rPr>
          <w:rFonts w:ascii="Arial" w:hAnsi="Arial" w:cs="Arial"/>
          <w:sz w:val="20"/>
          <w:szCs w:val="20"/>
          <w:lang w:eastAsia="pl-PL"/>
        </w:rPr>
        <w:t>Zamawiający może zatrzymać wadium wraz z odsetkami</w:t>
      </w:r>
      <w:r>
        <w:rPr>
          <w:rFonts w:ascii="Arial" w:hAnsi="Arial" w:cs="Arial"/>
          <w:sz w:val="20"/>
          <w:szCs w:val="20"/>
          <w:lang w:eastAsia="pl-PL"/>
        </w:rPr>
        <w:t>,</w:t>
      </w:r>
      <w:r w:rsidRPr="00333110">
        <w:rPr>
          <w:rFonts w:ascii="Arial" w:hAnsi="Arial" w:cs="Arial"/>
          <w:sz w:val="20"/>
          <w:szCs w:val="20"/>
          <w:lang w:eastAsia="pl-PL"/>
        </w:rPr>
        <w:t xml:space="preserve"> jeżeli:</w:t>
      </w:r>
    </w:p>
    <w:p w14:paraId="302B619F" w14:textId="77777777" w:rsidR="0066214A" w:rsidRPr="00333110" w:rsidRDefault="0066214A" w:rsidP="00CB1113">
      <w:pPr>
        <w:tabs>
          <w:tab w:val="left" w:pos="142"/>
        </w:tabs>
        <w:suppressAutoHyphens w:val="0"/>
        <w:adjustRightInd w:val="0"/>
        <w:ind w:left="426" w:hanging="426"/>
        <w:jc w:val="both"/>
        <w:textAlignment w:val="baseline"/>
        <w:rPr>
          <w:rFonts w:ascii="Arial" w:hAnsi="Arial" w:cs="Arial"/>
          <w:sz w:val="20"/>
          <w:szCs w:val="20"/>
          <w:lang w:eastAsia="pl-PL"/>
        </w:rPr>
      </w:pPr>
      <w:r w:rsidRPr="00333110">
        <w:rPr>
          <w:rFonts w:ascii="Arial" w:hAnsi="Arial" w:cs="Arial"/>
          <w:sz w:val="20"/>
          <w:szCs w:val="20"/>
          <w:lang w:eastAsia="pl-PL"/>
        </w:rPr>
        <w:tab/>
        <w:t>1)</w:t>
      </w:r>
      <w:r w:rsidRPr="00333110">
        <w:rPr>
          <w:rFonts w:ascii="Arial" w:hAnsi="Arial" w:cs="Arial"/>
          <w:sz w:val="20"/>
          <w:szCs w:val="20"/>
          <w:lang w:eastAsia="pl-PL"/>
        </w:rPr>
        <w:tab/>
        <w:t>Wykonawca odmówił podpisania umowy w sprawie Zamówienia na warunkach określonych w ofercie,</w:t>
      </w:r>
    </w:p>
    <w:p w14:paraId="0B4CED60" w14:textId="77777777" w:rsidR="0066214A" w:rsidRPr="00333110" w:rsidRDefault="0066214A" w:rsidP="00CB1113">
      <w:pPr>
        <w:tabs>
          <w:tab w:val="left" w:pos="142"/>
        </w:tabs>
        <w:suppressAutoHyphens w:val="0"/>
        <w:adjustRightInd w:val="0"/>
        <w:ind w:left="426" w:hanging="426"/>
        <w:jc w:val="both"/>
        <w:textAlignment w:val="baseline"/>
        <w:rPr>
          <w:rFonts w:ascii="Arial" w:hAnsi="Arial" w:cs="Arial"/>
          <w:sz w:val="20"/>
          <w:szCs w:val="20"/>
          <w:lang w:eastAsia="pl-PL"/>
        </w:rPr>
      </w:pPr>
      <w:r w:rsidRPr="00333110">
        <w:rPr>
          <w:rFonts w:ascii="Arial" w:hAnsi="Arial" w:cs="Arial"/>
          <w:sz w:val="20"/>
          <w:szCs w:val="20"/>
          <w:lang w:eastAsia="pl-PL"/>
        </w:rPr>
        <w:tab/>
        <w:t>2)</w:t>
      </w:r>
      <w:r w:rsidRPr="00333110">
        <w:rPr>
          <w:rFonts w:ascii="Arial" w:hAnsi="Arial" w:cs="Arial"/>
          <w:sz w:val="20"/>
          <w:szCs w:val="20"/>
          <w:lang w:eastAsia="pl-PL"/>
        </w:rPr>
        <w:tab/>
        <w:t>Wykonawca nie wniósł zabezpieczenia należytego wykonania umowy, jeżeli żądanie to było objęte Specyfikacją Istotnych Warunków Zamówienia,</w:t>
      </w:r>
    </w:p>
    <w:p w14:paraId="213B42D6" w14:textId="77777777" w:rsidR="0066214A" w:rsidRPr="00333110" w:rsidRDefault="0066214A" w:rsidP="00CB1113">
      <w:pPr>
        <w:tabs>
          <w:tab w:val="left" w:pos="142"/>
        </w:tabs>
        <w:suppressAutoHyphens w:val="0"/>
        <w:adjustRightInd w:val="0"/>
        <w:ind w:left="426" w:hanging="426"/>
        <w:jc w:val="both"/>
        <w:textAlignment w:val="baseline"/>
        <w:rPr>
          <w:rFonts w:ascii="Arial" w:hAnsi="Arial" w:cs="Arial"/>
          <w:sz w:val="20"/>
          <w:szCs w:val="20"/>
          <w:lang w:eastAsia="pl-PL"/>
        </w:rPr>
      </w:pPr>
      <w:r w:rsidRPr="00333110">
        <w:rPr>
          <w:rFonts w:ascii="Arial" w:hAnsi="Arial" w:cs="Arial"/>
          <w:sz w:val="20"/>
          <w:szCs w:val="20"/>
          <w:lang w:eastAsia="pl-PL"/>
        </w:rPr>
        <w:tab/>
        <w:t>3)</w:t>
      </w:r>
      <w:r w:rsidRPr="00333110">
        <w:rPr>
          <w:rFonts w:ascii="Arial" w:hAnsi="Arial" w:cs="Arial"/>
          <w:sz w:val="20"/>
          <w:szCs w:val="20"/>
          <w:lang w:eastAsia="pl-PL"/>
        </w:rPr>
        <w:tab/>
        <w:t>zawarcie umowy stało się niemożliwe z przyczyn leżących po stronie Wykonawcy,</w:t>
      </w:r>
    </w:p>
    <w:p w14:paraId="797FBFBD" w14:textId="77777777" w:rsidR="0066214A" w:rsidRPr="00333110" w:rsidRDefault="0066214A" w:rsidP="00CB1113">
      <w:pPr>
        <w:tabs>
          <w:tab w:val="left" w:pos="142"/>
        </w:tabs>
        <w:suppressAutoHyphens w:val="0"/>
        <w:adjustRightInd w:val="0"/>
        <w:ind w:left="426" w:hanging="284"/>
        <w:jc w:val="both"/>
        <w:textAlignment w:val="baseline"/>
        <w:rPr>
          <w:rFonts w:ascii="Arial" w:hAnsi="Arial" w:cs="Arial"/>
          <w:sz w:val="20"/>
          <w:szCs w:val="20"/>
          <w:lang w:eastAsia="pl-PL"/>
        </w:rPr>
      </w:pPr>
      <w:r w:rsidRPr="00333110">
        <w:rPr>
          <w:rFonts w:ascii="Arial" w:hAnsi="Arial" w:cs="Arial"/>
          <w:sz w:val="20"/>
          <w:szCs w:val="20"/>
          <w:lang w:eastAsia="pl-PL"/>
        </w:rPr>
        <w:t>4) Wykonawca wycofał ofertę po terminie otwarcia ofert.</w:t>
      </w:r>
    </w:p>
    <w:p w14:paraId="34EBB81C" w14:textId="77777777" w:rsidR="0066214A" w:rsidRPr="00333110" w:rsidRDefault="0066214A" w:rsidP="00CB1113">
      <w:pPr>
        <w:tabs>
          <w:tab w:val="left" w:pos="142"/>
        </w:tabs>
        <w:suppressAutoHyphens w:val="0"/>
        <w:adjustRightInd w:val="0"/>
        <w:ind w:left="426" w:hanging="284"/>
        <w:jc w:val="both"/>
        <w:textAlignment w:val="baseline"/>
        <w:rPr>
          <w:rFonts w:ascii="Arial" w:hAnsi="Arial" w:cs="Arial"/>
          <w:sz w:val="20"/>
          <w:szCs w:val="20"/>
          <w:lang w:eastAsia="pl-PL"/>
        </w:rPr>
      </w:pPr>
      <w:r w:rsidRPr="00333110">
        <w:rPr>
          <w:rFonts w:ascii="Arial" w:hAnsi="Arial" w:cs="Arial"/>
          <w:sz w:val="20"/>
          <w:szCs w:val="20"/>
          <w:lang w:eastAsia="pl-PL"/>
        </w:rPr>
        <w:t>5)</w:t>
      </w:r>
      <w:r w:rsidRPr="00333110">
        <w:rPr>
          <w:rFonts w:ascii="Arial" w:hAnsi="Arial" w:cs="Arial"/>
          <w:sz w:val="20"/>
          <w:szCs w:val="20"/>
          <w:lang w:eastAsia="pl-PL"/>
        </w:rPr>
        <w:tab/>
        <w:t>Wykonawca zmienił ofertę, przy czym przez zmianę oferty nie należy rozumieć:</w:t>
      </w:r>
    </w:p>
    <w:p w14:paraId="5202ED27" w14:textId="784A4929" w:rsidR="0066214A" w:rsidRPr="00333110" w:rsidRDefault="0066214A" w:rsidP="00CB1113">
      <w:pPr>
        <w:numPr>
          <w:ilvl w:val="1"/>
          <w:numId w:val="57"/>
        </w:numPr>
        <w:tabs>
          <w:tab w:val="left" w:pos="142"/>
        </w:tabs>
        <w:suppressAutoHyphens w:val="0"/>
        <w:adjustRightInd w:val="0"/>
        <w:ind w:left="567" w:hanging="283"/>
        <w:jc w:val="both"/>
        <w:textAlignment w:val="baseline"/>
        <w:rPr>
          <w:rFonts w:ascii="Arial" w:hAnsi="Arial" w:cs="Arial"/>
          <w:sz w:val="20"/>
          <w:szCs w:val="20"/>
          <w:lang w:eastAsia="pl-PL"/>
        </w:rPr>
      </w:pPr>
      <w:r w:rsidRPr="00333110">
        <w:rPr>
          <w:rFonts w:ascii="Arial" w:hAnsi="Arial" w:cs="Arial"/>
          <w:sz w:val="20"/>
          <w:szCs w:val="20"/>
          <w:lang w:eastAsia="pl-PL"/>
        </w:rPr>
        <w:t>zmian – składników stanowiących kryteria oceny</w:t>
      </w:r>
      <w:r w:rsidR="007B20A5">
        <w:rPr>
          <w:rFonts w:ascii="Arial" w:hAnsi="Arial" w:cs="Arial"/>
          <w:sz w:val="20"/>
          <w:szCs w:val="20"/>
          <w:lang w:eastAsia="pl-PL"/>
        </w:rPr>
        <w:t xml:space="preserve"> </w:t>
      </w:r>
      <w:r w:rsidRPr="00333110">
        <w:rPr>
          <w:rFonts w:ascii="Arial" w:hAnsi="Arial" w:cs="Arial"/>
          <w:sz w:val="20"/>
          <w:szCs w:val="20"/>
          <w:lang w:eastAsia="pl-PL"/>
        </w:rPr>
        <w:t>ofert</w:t>
      </w:r>
      <w:r w:rsidR="007B20A5">
        <w:rPr>
          <w:rFonts w:ascii="Arial" w:hAnsi="Arial" w:cs="Arial"/>
          <w:sz w:val="20"/>
          <w:szCs w:val="20"/>
          <w:lang w:eastAsia="pl-PL"/>
        </w:rPr>
        <w:t xml:space="preserve"> </w:t>
      </w:r>
      <w:r w:rsidRPr="00333110">
        <w:rPr>
          <w:rFonts w:ascii="Arial" w:hAnsi="Arial" w:cs="Arial"/>
          <w:sz w:val="20"/>
          <w:szCs w:val="20"/>
          <w:lang w:eastAsia="pl-PL"/>
        </w:rPr>
        <w:t>–</w:t>
      </w:r>
      <w:r w:rsidR="007B20A5">
        <w:rPr>
          <w:rFonts w:ascii="Arial" w:hAnsi="Arial" w:cs="Arial"/>
          <w:sz w:val="20"/>
          <w:szCs w:val="20"/>
          <w:lang w:eastAsia="pl-PL"/>
        </w:rPr>
        <w:t xml:space="preserve"> </w:t>
      </w:r>
      <w:r w:rsidRPr="00333110">
        <w:rPr>
          <w:rFonts w:ascii="Arial" w:hAnsi="Arial" w:cs="Arial"/>
          <w:sz w:val="20"/>
          <w:szCs w:val="20"/>
          <w:lang w:eastAsia="pl-PL"/>
        </w:rPr>
        <w:t>uzyskanych w toku negocjacji/licytacji ustnej/</w:t>
      </w:r>
      <w:r w:rsidR="007B20A5">
        <w:rPr>
          <w:rFonts w:ascii="Arial" w:hAnsi="Arial" w:cs="Arial"/>
          <w:sz w:val="20"/>
          <w:szCs w:val="20"/>
          <w:lang w:eastAsia="pl-PL"/>
        </w:rPr>
        <w:t xml:space="preserve"> </w:t>
      </w:r>
      <w:r w:rsidRPr="00333110">
        <w:rPr>
          <w:rFonts w:ascii="Arial" w:hAnsi="Arial" w:cs="Arial"/>
          <w:sz w:val="20"/>
          <w:szCs w:val="20"/>
          <w:lang w:eastAsia="pl-PL"/>
        </w:rPr>
        <w:t>aukcji elektronicznej, z zastrzeżeniem, że nie mogą one być mniej korzystne niż w złożonej ofercie,</w:t>
      </w:r>
    </w:p>
    <w:p w14:paraId="5550C8FC" w14:textId="44F7B95E" w:rsidR="0066214A" w:rsidRPr="00333110" w:rsidRDefault="0066214A" w:rsidP="00CB1113">
      <w:pPr>
        <w:numPr>
          <w:ilvl w:val="1"/>
          <w:numId w:val="57"/>
        </w:numPr>
        <w:tabs>
          <w:tab w:val="left" w:pos="142"/>
          <w:tab w:val="num" w:pos="709"/>
        </w:tabs>
        <w:suppressAutoHyphens w:val="0"/>
        <w:adjustRightInd w:val="0"/>
        <w:ind w:left="567" w:hanging="283"/>
        <w:jc w:val="both"/>
        <w:textAlignment w:val="baseline"/>
        <w:rPr>
          <w:rFonts w:ascii="Arial" w:hAnsi="Arial" w:cs="Arial"/>
          <w:sz w:val="20"/>
          <w:szCs w:val="20"/>
          <w:lang w:eastAsia="pl-PL"/>
        </w:rPr>
      </w:pPr>
      <w:r w:rsidRPr="00333110">
        <w:rPr>
          <w:rFonts w:ascii="Arial" w:hAnsi="Arial" w:cs="Arial"/>
          <w:sz w:val="20"/>
          <w:szCs w:val="20"/>
          <w:lang w:eastAsia="pl-PL"/>
        </w:rPr>
        <w:t>zmian – składników stanowiących kryteria oceny ofert – uzyskanych w toku uzgodnień ostatecznych prowadzonych po negocjacjach/licytacji ustnej/aukcji elektronicznej,</w:t>
      </w:r>
    </w:p>
    <w:p w14:paraId="173B40E5" w14:textId="77777777" w:rsidR="0066214A" w:rsidRPr="00333110" w:rsidRDefault="0066214A" w:rsidP="00CB1113">
      <w:pPr>
        <w:numPr>
          <w:ilvl w:val="1"/>
          <w:numId w:val="57"/>
        </w:numPr>
        <w:tabs>
          <w:tab w:val="left" w:pos="142"/>
          <w:tab w:val="num" w:pos="709"/>
        </w:tabs>
        <w:suppressAutoHyphens w:val="0"/>
        <w:adjustRightInd w:val="0"/>
        <w:ind w:left="567" w:hanging="283"/>
        <w:jc w:val="both"/>
        <w:textAlignment w:val="baseline"/>
        <w:rPr>
          <w:rFonts w:ascii="Arial" w:hAnsi="Arial" w:cs="Arial"/>
          <w:sz w:val="20"/>
          <w:szCs w:val="20"/>
          <w:lang w:eastAsia="pl-PL"/>
        </w:rPr>
      </w:pPr>
      <w:r w:rsidRPr="00333110">
        <w:rPr>
          <w:rFonts w:ascii="Arial" w:hAnsi="Arial" w:cs="Arial"/>
          <w:sz w:val="20"/>
          <w:szCs w:val="20"/>
          <w:lang w:eastAsia="pl-PL"/>
        </w:rPr>
        <w:t>zmian korzystnych dla Zamawiającego, jeżeli nie dotyczą kryteriów oceny ofert,</w:t>
      </w:r>
    </w:p>
    <w:p w14:paraId="57354065" w14:textId="63C3CB2D" w:rsidR="0066214A" w:rsidRPr="00333110" w:rsidRDefault="0066214A" w:rsidP="00CB1113">
      <w:pPr>
        <w:tabs>
          <w:tab w:val="left" w:pos="142"/>
        </w:tabs>
        <w:suppressAutoHyphens w:val="0"/>
        <w:adjustRightInd w:val="0"/>
        <w:ind w:left="426" w:hanging="284"/>
        <w:jc w:val="both"/>
        <w:textAlignment w:val="baseline"/>
        <w:rPr>
          <w:rFonts w:ascii="Arial" w:hAnsi="Arial" w:cs="Arial"/>
          <w:sz w:val="20"/>
          <w:szCs w:val="20"/>
          <w:lang w:eastAsia="pl-PL"/>
        </w:rPr>
      </w:pPr>
      <w:r w:rsidRPr="00333110">
        <w:rPr>
          <w:rFonts w:ascii="Arial" w:hAnsi="Arial" w:cs="Arial"/>
          <w:sz w:val="20"/>
          <w:szCs w:val="20"/>
          <w:lang w:eastAsia="pl-PL"/>
        </w:rPr>
        <w:t>6)</w:t>
      </w:r>
      <w:r w:rsidRPr="00333110">
        <w:rPr>
          <w:rFonts w:ascii="Arial" w:hAnsi="Arial" w:cs="Arial"/>
          <w:sz w:val="20"/>
          <w:szCs w:val="20"/>
          <w:lang w:eastAsia="pl-PL"/>
        </w:rPr>
        <w:tab/>
        <w:t>Wykonawca nie uzupełnił dokumentów na wezwanie, o którym mowa w § 27</w:t>
      </w:r>
      <w:r w:rsidRPr="00333110">
        <w:rPr>
          <w:rFonts w:ascii="Arial" w:hAnsi="Arial" w:cs="Arial"/>
          <w:i/>
          <w:iCs/>
          <w:sz w:val="20"/>
          <w:szCs w:val="20"/>
          <w:lang w:eastAsia="pl-PL"/>
        </w:rPr>
        <w:t xml:space="preserve"> Regulaminu udzielania zamówień w WEGLOKOKS KRAJ S</w:t>
      </w:r>
      <w:r w:rsidR="00FA4C30">
        <w:rPr>
          <w:rFonts w:ascii="Arial" w:hAnsi="Arial" w:cs="Arial"/>
          <w:i/>
          <w:iCs/>
          <w:sz w:val="20"/>
          <w:szCs w:val="20"/>
          <w:lang w:eastAsia="pl-PL"/>
        </w:rPr>
        <w:t>.A</w:t>
      </w:r>
      <w:r w:rsidRPr="00333110">
        <w:rPr>
          <w:rFonts w:ascii="Arial" w:hAnsi="Arial" w:cs="Arial"/>
          <w:i/>
          <w:iCs/>
          <w:sz w:val="20"/>
          <w:szCs w:val="20"/>
          <w:lang w:eastAsia="pl-PL"/>
        </w:rPr>
        <w:t>.</w:t>
      </w:r>
      <w:r w:rsidRPr="00333110">
        <w:rPr>
          <w:rFonts w:ascii="Arial" w:hAnsi="Arial" w:cs="Arial"/>
          <w:sz w:val="20"/>
          <w:szCs w:val="20"/>
          <w:lang w:eastAsia="pl-PL"/>
        </w:rPr>
        <w:t xml:space="preserve"> z uwzględnieniem ust. 3.</w:t>
      </w:r>
    </w:p>
    <w:p w14:paraId="30F44D2A" w14:textId="77777777" w:rsidR="0066214A" w:rsidRDefault="00817501" w:rsidP="00CB1113">
      <w:pPr>
        <w:tabs>
          <w:tab w:val="left" w:pos="284"/>
          <w:tab w:val="left" w:pos="426"/>
          <w:tab w:val="left" w:pos="709"/>
        </w:tabs>
        <w:suppressAutoHyphens w:val="0"/>
        <w:adjustRightInd w:val="0"/>
        <w:ind w:hanging="142"/>
        <w:jc w:val="both"/>
        <w:textAlignment w:val="baseline"/>
        <w:rPr>
          <w:rFonts w:ascii="Arial" w:hAnsi="Arial" w:cs="Arial"/>
          <w:sz w:val="20"/>
          <w:szCs w:val="20"/>
          <w:lang w:eastAsia="pl-PL"/>
        </w:rPr>
      </w:pPr>
      <w:r>
        <w:rPr>
          <w:rFonts w:ascii="Arial" w:hAnsi="Arial" w:cs="Arial"/>
          <w:sz w:val="20"/>
          <w:szCs w:val="20"/>
          <w:lang w:eastAsia="pl-PL"/>
        </w:rPr>
        <w:t xml:space="preserve">11.  </w:t>
      </w:r>
      <w:r w:rsidR="0066214A" w:rsidRPr="00333110">
        <w:rPr>
          <w:rFonts w:ascii="Arial" w:hAnsi="Arial" w:cs="Arial"/>
          <w:sz w:val="20"/>
          <w:szCs w:val="20"/>
          <w:lang w:eastAsia="pl-PL"/>
        </w:rPr>
        <w:t>Po upływie terminu związania ofertą nie przysługuje prawo zatrzymania wadium.</w:t>
      </w:r>
    </w:p>
    <w:p w14:paraId="2741225F" w14:textId="67B05B31" w:rsidR="0066214A" w:rsidRPr="00333110" w:rsidRDefault="00817501" w:rsidP="00CB1113">
      <w:pPr>
        <w:tabs>
          <w:tab w:val="left" w:pos="709"/>
        </w:tabs>
        <w:suppressAutoHyphens w:val="0"/>
        <w:adjustRightInd w:val="0"/>
        <w:ind w:left="284" w:hanging="426"/>
        <w:jc w:val="both"/>
        <w:textAlignment w:val="baseline"/>
        <w:rPr>
          <w:rFonts w:ascii="Arial" w:hAnsi="Arial" w:cs="Arial"/>
          <w:sz w:val="20"/>
          <w:szCs w:val="20"/>
          <w:lang w:eastAsia="pl-PL"/>
        </w:rPr>
      </w:pPr>
      <w:r>
        <w:rPr>
          <w:rFonts w:ascii="Arial" w:hAnsi="Arial" w:cs="Arial"/>
          <w:sz w:val="20"/>
          <w:szCs w:val="20"/>
          <w:lang w:eastAsia="pl-PL"/>
        </w:rPr>
        <w:lastRenderedPageBreak/>
        <w:t xml:space="preserve">12. </w:t>
      </w:r>
      <w:r w:rsidR="0066214A" w:rsidRPr="00333110">
        <w:rPr>
          <w:rFonts w:ascii="Arial" w:hAnsi="Arial" w:cs="Arial"/>
          <w:sz w:val="20"/>
          <w:szCs w:val="20"/>
          <w:lang w:eastAsia="pl-PL"/>
        </w:rPr>
        <w:t>Po zawarciu umowy lub unieważnieniu postępowania osoba upoważniona może poinformować Wykonawcę,omożliwości odbioru poręczenia bankowego, gwarancji bankowej</w:t>
      </w:r>
      <w:r>
        <w:rPr>
          <w:rFonts w:ascii="Arial" w:hAnsi="Arial" w:cs="Arial"/>
          <w:sz w:val="20"/>
          <w:szCs w:val="20"/>
          <w:lang w:eastAsia="pl-PL"/>
        </w:rPr>
        <w:t xml:space="preserve"> lub</w:t>
      </w:r>
      <w:r w:rsidR="00FA10DC">
        <w:rPr>
          <w:rFonts w:ascii="Arial" w:hAnsi="Arial" w:cs="Arial"/>
          <w:sz w:val="20"/>
          <w:szCs w:val="20"/>
          <w:lang w:eastAsia="pl-PL"/>
        </w:rPr>
        <w:t xml:space="preserve"> </w:t>
      </w:r>
      <w:r w:rsidR="0066214A" w:rsidRPr="00333110">
        <w:rPr>
          <w:rFonts w:ascii="Arial" w:hAnsi="Arial" w:cs="Arial"/>
          <w:sz w:val="20"/>
          <w:szCs w:val="20"/>
          <w:lang w:eastAsia="pl-PL"/>
        </w:rPr>
        <w:t xml:space="preserve">ubezpieczeniowej </w:t>
      </w:r>
      <w:r w:rsidR="00FA10DC">
        <w:rPr>
          <w:rFonts w:ascii="Arial" w:hAnsi="Arial" w:cs="Arial"/>
          <w:sz w:val="20"/>
          <w:szCs w:val="20"/>
          <w:lang w:eastAsia="pl-PL"/>
        </w:rPr>
        <w:t xml:space="preserve">                     </w:t>
      </w:r>
      <w:r w:rsidR="0066214A" w:rsidRPr="00333110">
        <w:rPr>
          <w:rFonts w:ascii="Arial" w:hAnsi="Arial" w:cs="Arial"/>
          <w:sz w:val="20"/>
          <w:szCs w:val="20"/>
          <w:lang w:eastAsia="pl-PL"/>
        </w:rPr>
        <w:t xml:space="preserve">z kasy Kopalni w określonym terminie. W przypadku jej nieodebrania przez Wykonawcę dokument zostanie dołączony do dokumentacji z postępowania i zarchiwizowany zgodnie z obowiązującymi przepisami. </w:t>
      </w:r>
    </w:p>
    <w:p w14:paraId="08D04F63" w14:textId="77777777" w:rsidR="0066214A" w:rsidRDefault="0066214A" w:rsidP="00CB1113">
      <w:pPr>
        <w:suppressAutoHyphens w:val="0"/>
        <w:adjustRightInd w:val="0"/>
        <w:ind w:left="284" w:hanging="426"/>
        <w:jc w:val="both"/>
        <w:textAlignment w:val="baseline"/>
        <w:rPr>
          <w:rFonts w:ascii="Arial" w:hAnsi="Arial" w:cs="Arial"/>
          <w:sz w:val="20"/>
          <w:szCs w:val="20"/>
          <w:lang w:eastAsia="pl-PL"/>
        </w:rPr>
      </w:pPr>
      <w:r w:rsidRPr="00333110">
        <w:rPr>
          <w:rFonts w:ascii="Arial" w:hAnsi="Arial" w:cs="Arial"/>
          <w:sz w:val="20"/>
          <w:szCs w:val="20"/>
          <w:lang w:eastAsia="pl-PL"/>
        </w:rPr>
        <w:t>1</w:t>
      </w:r>
      <w:r w:rsidR="00817501">
        <w:rPr>
          <w:rFonts w:ascii="Arial" w:hAnsi="Arial" w:cs="Arial"/>
          <w:sz w:val="20"/>
          <w:szCs w:val="20"/>
          <w:lang w:eastAsia="pl-PL"/>
        </w:rPr>
        <w:t>3</w:t>
      </w:r>
      <w:r w:rsidRPr="00333110">
        <w:rPr>
          <w:rFonts w:ascii="Arial" w:hAnsi="Arial" w:cs="Arial"/>
          <w:sz w:val="20"/>
          <w:szCs w:val="20"/>
          <w:lang w:eastAsia="pl-PL"/>
        </w:rPr>
        <w:t>.</w:t>
      </w:r>
      <w:r w:rsidRPr="00333110">
        <w:rPr>
          <w:rFonts w:ascii="Arial" w:hAnsi="Arial" w:cs="Arial"/>
          <w:sz w:val="20"/>
          <w:szCs w:val="20"/>
          <w:lang w:eastAsia="pl-PL"/>
        </w:rPr>
        <w:tab/>
        <w:t>Jeżeli zachodzą podstawy do zatrzymania wadium w odniesieniu do części Zamówienia/zadania/ oferty częściowej zatrzymaniu podlega wadium odpowiadające tej części.</w:t>
      </w:r>
    </w:p>
    <w:p w14:paraId="3A823745" w14:textId="77777777" w:rsidR="0066214A" w:rsidRPr="00333110" w:rsidRDefault="0066214A" w:rsidP="00FA10DC">
      <w:pPr>
        <w:tabs>
          <w:tab w:val="left" w:pos="426"/>
        </w:tabs>
        <w:suppressAutoHyphens w:val="0"/>
        <w:adjustRightInd w:val="0"/>
        <w:ind w:left="284" w:hanging="426"/>
        <w:jc w:val="both"/>
        <w:textAlignment w:val="baseline"/>
        <w:rPr>
          <w:rFonts w:ascii="Arial" w:hAnsi="Arial" w:cs="Arial"/>
          <w:sz w:val="20"/>
          <w:szCs w:val="20"/>
          <w:lang w:eastAsia="pl-PL"/>
        </w:rPr>
      </w:pPr>
      <w:r>
        <w:rPr>
          <w:rFonts w:ascii="Arial" w:hAnsi="Arial" w:cs="Arial"/>
          <w:sz w:val="20"/>
          <w:szCs w:val="20"/>
          <w:lang w:eastAsia="pl-PL"/>
        </w:rPr>
        <w:t>1</w:t>
      </w:r>
      <w:r w:rsidR="00817501">
        <w:rPr>
          <w:rFonts w:ascii="Arial" w:hAnsi="Arial" w:cs="Arial"/>
          <w:sz w:val="20"/>
          <w:szCs w:val="20"/>
          <w:lang w:eastAsia="pl-PL"/>
        </w:rPr>
        <w:t>4</w:t>
      </w:r>
      <w:r>
        <w:rPr>
          <w:rFonts w:ascii="Arial" w:hAnsi="Arial" w:cs="Arial"/>
          <w:sz w:val="20"/>
          <w:szCs w:val="20"/>
          <w:lang w:eastAsia="pl-PL"/>
        </w:rPr>
        <w:t>.</w:t>
      </w:r>
      <w:r>
        <w:rPr>
          <w:rFonts w:ascii="Arial" w:hAnsi="Arial" w:cs="Arial"/>
          <w:sz w:val="20"/>
          <w:szCs w:val="20"/>
          <w:lang w:eastAsia="pl-PL"/>
        </w:rPr>
        <w:tab/>
        <w:t xml:space="preserve">W przypadku wniesienia wadium w formie innej niż pieniądz Zamawiający uprawniony jest do sprawdzenia prawidłowości jej wystawienia. </w:t>
      </w:r>
    </w:p>
    <w:p w14:paraId="15F005BF" w14:textId="77777777" w:rsidR="005A7034" w:rsidRPr="008119AD" w:rsidRDefault="005A7034" w:rsidP="007B20A5">
      <w:pPr>
        <w:pStyle w:val="Tekstpodstawowy2"/>
        <w:suppressAutoHyphens w:val="0"/>
        <w:spacing w:after="0" w:line="220" w:lineRule="exact"/>
        <w:jc w:val="both"/>
        <w:rPr>
          <w:rFonts w:ascii="Arial" w:hAnsi="Arial" w:cs="Arial"/>
          <w:sz w:val="20"/>
          <w:szCs w:val="20"/>
        </w:rPr>
      </w:pPr>
    </w:p>
    <w:p w14:paraId="0109E425" w14:textId="77777777" w:rsidR="004977F5" w:rsidRPr="004977F5" w:rsidRDefault="004977F5" w:rsidP="007B20A5">
      <w:pPr>
        <w:numPr>
          <w:ilvl w:val="0"/>
          <w:numId w:val="3"/>
        </w:numPr>
        <w:suppressAutoHyphens w:val="0"/>
        <w:spacing w:line="276" w:lineRule="auto"/>
        <w:ind w:left="284" w:hanging="568"/>
        <w:jc w:val="both"/>
        <w:rPr>
          <w:rFonts w:ascii="Arial" w:hAnsi="Arial" w:cs="Arial"/>
          <w:b/>
          <w:sz w:val="20"/>
          <w:szCs w:val="20"/>
        </w:rPr>
      </w:pPr>
      <w:r w:rsidRPr="004977F5">
        <w:rPr>
          <w:rFonts w:ascii="Arial" w:hAnsi="Arial" w:cs="Arial"/>
          <w:b/>
          <w:sz w:val="20"/>
          <w:szCs w:val="20"/>
        </w:rPr>
        <w:t xml:space="preserve">Zabezpieczenie należytego wykonania umowy                                                               </w:t>
      </w:r>
    </w:p>
    <w:p w14:paraId="738213D0" w14:textId="34656113" w:rsidR="00DE603B" w:rsidRDefault="004977F5" w:rsidP="005A7034">
      <w:pPr>
        <w:suppressAutoHyphens w:val="0"/>
        <w:ind w:left="284"/>
        <w:jc w:val="both"/>
        <w:rPr>
          <w:rFonts w:ascii="Arial" w:hAnsi="Arial" w:cs="Arial"/>
          <w:bCs/>
          <w:sz w:val="20"/>
          <w:szCs w:val="20"/>
        </w:rPr>
      </w:pPr>
      <w:r w:rsidRPr="004977F5">
        <w:rPr>
          <w:rFonts w:ascii="Arial" w:hAnsi="Arial" w:cs="Arial"/>
          <w:bCs/>
          <w:sz w:val="20"/>
          <w:szCs w:val="20"/>
        </w:rPr>
        <w:t xml:space="preserve">Zamawiający </w:t>
      </w:r>
      <w:bookmarkStart w:id="18" w:name="_Hlk75773871"/>
      <w:r w:rsidR="00137C32">
        <w:rPr>
          <w:rFonts w:ascii="Arial" w:hAnsi="Arial" w:cs="Arial"/>
          <w:bCs/>
          <w:sz w:val="20"/>
          <w:szCs w:val="20"/>
        </w:rPr>
        <w:t>nie wymaga</w:t>
      </w:r>
      <w:r w:rsidRPr="004977F5">
        <w:rPr>
          <w:rFonts w:ascii="Arial" w:hAnsi="Arial" w:cs="Arial"/>
          <w:bCs/>
          <w:sz w:val="20"/>
          <w:szCs w:val="20"/>
        </w:rPr>
        <w:t xml:space="preserve"> wniesienia zabezpieczenia </w:t>
      </w:r>
      <w:bookmarkEnd w:id="18"/>
      <w:r w:rsidRPr="004977F5">
        <w:rPr>
          <w:rFonts w:ascii="Arial" w:hAnsi="Arial" w:cs="Arial"/>
          <w:bCs/>
          <w:sz w:val="20"/>
          <w:szCs w:val="20"/>
        </w:rPr>
        <w:t>należytego wykonania umowy.</w:t>
      </w:r>
    </w:p>
    <w:p w14:paraId="3049F0A4" w14:textId="77777777" w:rsidR="005A7034" w:rsidRPr="008D30EF" w:rsidRDefault="005A7034" w:rsidP="007B20A5">
      <w:pPr>
        <w:suppressAutoHyphens w:val="0"/>
        <w:ind w:left="284"/>
        <w:jc w:val="both"/>
        <w:rPr>
          <w:rFonts w:ascii="Arial" w:hAnsi="Arial" w:cs="Arial"/>
          <w:bCs/>
          <w:sz w:val="20"/>
          <w:szCs w:val="20"/>
        </w:rPr>
      </w:pPr>
    </w:p>
    <w:p w14:paraId="603F117E" w14:textId="77777777" w:rsidR="006152F1" w:rsidRPr="00DB69CB" w:rsidRDefault="006152F1" w:rsidP="007B20A5">
      <w:pPr>
        <w:numPr>
          <w:ilvl w:val="0"/>
          <w:numId w:val="3"/>
        </w:numPr>
        <w:suppressAutoHyphens w:val="0"/>
        <w:spacing w:line="276" w:lineRule="auto"/>
        <w:ind w:left="284" w:hanging="568"/>
        <w:jc w:val="both"/>
        <w:rPr>
          <w:rFonts w:ascii="Arial" w:hAnsi="Arial" w:cs="Arial"/>
          <w:b/>
          <w:bCs/>
          <w:sz w:val="20"/>
          <w:szCs w:val="20"/>
        </w:rPr>
      </w:pPr>
      <w:r w:rsidRPr="00DB69CB">
        <w:rPr>
          <w:rFonts w:ascii="Arial" w:hAnsi="Arial" w:cs="Arial"/>
          <w:b/>
          <w:bCs/>
          <w:sz w:val="20"/>
        </w:rPr>
        <w:t>Sposób uzyskania ceny ostatecznej.</w:t>
      </w:r>
    </w:p>
    <w:p w14:paraId="6E8EE89C" w14:textId="77777777" w:rsidR="006152F1" w:rsidRPr="006152F1" w:rsidRDefault="006152F1" w:rsidP="00CB1113">
      <w:pPr>
        <w:numPr>
          <w:ilvl w:val="0"/>
          <w:numId w:val="5"/>
        </w:numPr>
        <w:tabs>
          <w:tab w:val="clear" w:pos="1060"/>
        </w:tabs>
        <w:suppressAutoHyphens w:val="0"/>
        <w:ind w:left="284" w:hanging="284"/>
        <w:jc w:val="both"/>
        <w:rPr>
          <w:rFonts w:ascii="Arial" w:hAnsi="Arial" w:cs="Arial"/>
          <w:b/>
          <w:sz w:val="20"/>
          <w:szCs w:val="20"/>
        </w:rPr>
      </w:pPr>
      <w:r w:rsidRPr="00287A75">
        <w:rPr>
          <w:rFonts w:ascii="Arial" w:hAnsi="Arial" w:cs="Arial"/>
          <w:sz w:val="20"/>
          <w:szCs w:val="20"/>
          <w:lang w:eastAsia="zh-CN"/>
        </w:rPr>
        <w:t>Ceną zamówienia będzie łączna wartość</w:t>
      </w:r>
      <w:r w:rsidRPr="006152F1">
        <w:rPr>
          <w:rFonts w:ascii="Arial" w:hAnsi="Arial" w:cs="Arial"/>
          <w:sz w:val="20"/>
          <w:szCs w:val="20"/>
          <w:lang w:eastAsia="zh-CN"/>
        </w:rPr>
        <w:t xml:space="preserve"> netto zamówienia podana w tabeli Formularza Ofertowego.</w:t>
      </w:r>
    </w:p>
    <w:p w14:paraId="7B7EA0B4" w14:textId="77777777" w:rsidR="006152F1" w:rsidRPr="006152F1" w:rsidRDefault="006152F1" w:rsidP="00CB1113">
      <w:pPr>
        <w:numPr>
          <w:ilvl w:val="0"/>
          <w:numId w:val="5"/>
        </w:numPr>
        <w:tabs>
          <w:tab w:val="clear" w:pos="1060"/>
        </w:tabs>
        <w:suppressAutoHyphens w:val="0"/>
        <w:ind w:left="284" w:hanging="284"/>
        <w:jc w:val="both"/>
        <w:rPr>
          <w:rFonts w:ascii="Arial" w:hAnsi="Arial" w:cs="Arial"/>
          <w:b/>
          <w:sz w:val="20"/>
          <w:szCs w:val="20"/>
        </w:rPr>
      </w:pPr>
      <w:r w:rsidRPr="006152F1">
        <w:rPr>
          <w:rFonts w:ascii="Arial" w:hAnsi="Arial" w:cs="Arial"/>
          <w:sz w:val="20"/>
          <w:szCs w:val="20"/>
        </w:rPr>
        <w:t xml:space="preserve">Oferta ostateczna uzyskiwana jest: </w:t>
      </w:r>
    </w:p>
    <w:p w14:paraId="43E8194B" w14:textId="77777777" w:rsidR="006152F1" w:rsidRPr="006152F1" w:rsidRDefault="006152F1" w:rsidP="00CB1113">
      <w:pPr>
        <w:pStyle w:val="Akapitzlist"/>
        <w:numPr>
          <w:ilvl w:val="0"/>
          <w:numId w:val="31"/>
        </w:numPr>
        <w:ind w:left="426" w:hanging="284"/>
        <w:jc w:val="both"/>
        <w:rPr>
          <w:rFonts w:ascii="Arial" w:hAnsi="Arial" w:cs="Arial"/>
          <w:b/>
          <w:sz w:val="20"/>
          <w:szCs w:val="20"/>
        </w:rPr>
      </w:pPr>
      <w:r w:rsidRPr="006152F1">
        <w:rPr>
          <w:rFonts w:ascii="Arial" w:hAnsi="Arial" w:cs="Arial"/>
          <w:sz w:val="20"/>
          <w:szCs w:val="20"/>
          <w:lang w:eastAsia="zh-CN"/>
        </w:rPr>
        <w:t>spośród złożonych ofert,</w:t>
      </w:r>
    </w:p>
    <w:p w14:paraId="3A1F2E7C" w14:textId="77777777" w:rsidR="006152F1" w:rsidRPr="006152F1" w:rsidRDefault="006152F1" w:rsidP="00CB1113">
      <w:pPr>
        <w:pStyle w:val="Akapitzlist"/>
        <w:numPr>
          <w:ilvl w:val="0"/>
          <w:numId w:val="31"/>
        </w:numPr>
        <w:ind w:left="426" w:hanging="284"/>
        <w:jc w:val="both"/>
        <w:rPr>
          <w:rFonts w:ascii="Arial" w:hAnsi="Arial" w:cs="Arial"/>
          <w:b/>
          <w:sz w:val="20"/>
          <w:szCs w:val="20"/>
        </w:rPr>
      </w:pPr>
      <w:r w:rsidRPr="006152F1">
        <w:rPr>
          <w:rFonts w:ascii="Arial" w:hAnsi="Arial" w:cs="Arial"/>
          <w:sz w:val="20"/>
          <w:szCs w:val="20"/>
        </w:rPr>
        <w:t xml:space="preserve">w drodze aukcji elektronicznej </w:t>
      </w:r>
      <w:r w:rsidRPr="006152F1">
        <w:rPr>
          <w:rFonts w:ascii="Arial" w:hAnsi="Arial" w:cs="Arial"/>
          <w:sz w:val="20"/>
          <w:szCs w:val="20"/>
          <w:lang w:eastAsia="zh-CN"/>
        </w:rPr>
        <w:t xml:space="preserve"> wg zasad określonych w SIWZ,</w:t>
      </w:r>
    </w:p>
    <w:p w14:paraId="59471586" w14:textId="77777777" w:rsidR="006152F1" w:rsidRPr="006152F1" w:rsidRDefault="006152F1" w:rsidP="00CB1113">
      <w:pPr>
        <w:pStyle w:val="Akapitzlist"/>
        <w:numPr>
          <w:ilvl w:val="0"/>
          <w:numId w:val="31"/>
        </w:numPr>
        <w:ind w:left="426" w:hanging="284"/>
        <w:jc w:val="both"/>
        <w:rPr>
          <w:rFonts w:ascii="Arial" w:hAnsi="Arial" w:cs="Arial"/>
          <w:b/>
          <w:sz w:val="20"/>
          <w:szCs w:val="20"/>
        </w:rPr>
      </w:pPr>
      <w:r w:rsidRPr="006152F1">
        <w:rPr>
          <w:rFonts w:ascii="Arial" w:hAnsi="Arial" w:cs="Arial"/>
          <w:sz w:val="20"/>
          <w:szCs w:val="20"/>
          <w:lang w:eastAsia="zh-CN"/>
        </w:rPr>
        <w:t>licytacji ustnej,</w:t>
      </w:r>
    </w:p>
    <w:p w14:paraId="1711A4A7" w14:textId="21D98928" w:rsidR="006152F1" w:rsidRPr="006152F1" w:rsidRDefault="00FA10DC" w:rsidP="00CB1113">
      <w:pPr>
        <w:pStyle w:val="Akapitzlist"/>
        <w:ind w:left="426" w:hanging="142"/>
        <w:jc w:val="both"/>
        <w:rPr>
          <w:rFonts w:ascii="Arial" w:hAnsi="Arial" w:cs="Arial"/>
          <w:b/>
          <w:sz w:val="20"/>
          <w:szCs w:val="20"/>
        </w:rPr>
      </w:pPr>
      <w:r>
        <w:rPr>
          <w:rFonts w:ascii="Arial" w:hAnsi="Arial" w:cs="Arial"/>
          <w:sz w:val="20"/>
          <w:szCs w:val="20"/>
        </w:rPr>
        <w:t xml:space="preserve">  </w:t>
      </w:r>
      <w:r w:rsidR="006152F1" w:rsidRPr="006152F1">
        <w:rPr>
          <w:rFonts w:ascii="Arial" w:hAnsi="Arial" w:cs="Arial"/>
          <w:sz w:val="20"/>
          <w:szCs w:val="20"/>
        </w:rPr>
        <w:t>Wykonawcy, którzy nie uczestniczą w licytacji w formie ustnej przeprowadzonej w sposób wskazany przez Zamawiającego powinni złożyć ofertę ostateczną za pośrednictwem poczty elektronicznej</w:t>
      </w:r>
      <w:r w:rsidR="007B20A5">
        <w:rPr>
          <w:rFonts w:ascii="Arial" w:hAnsi="Arial" w:cs="Arial"/>
          <w:sz w:val="20"/>
          <w:szCs w:val="20"/>
        </w:rPr>
        <w:t xml:space="preserve">                                          </w:t>
      </w:r>
      <w:r w:rsidR="006152F1" w:rsidRPr="006152F1">
        <w:rPr>
          <w:rFonts w:ascii="Arial" w:hAnsi="Arial" w:cs="Arial"/>
          <w:sz w:val="20"/>
          <w:szCs w:val="20"/>
        </w:rPr>
        <w:t>z zastrzeżeniem, iż wiadomość elektroniczna o dokonanej zmianie powinna zostać dostarczona przed terminem licytacji określonym w zaproszeniu. W przypadku braku odpowiedzi na zaproszenie do licytacji Komisja Przetargowa przyjmuje ofertę wstępną jako ostateczną.</w:t>
      </w:r>
    </w:p>
    <w:p w14:paraId="1AE64E85" w14:textId="77777777" w:rsidR="006152F1" w:rsidRPr="006152F1" w:rsidRDefault="006152F1" w:rsidP="00CB1113">
      <w:pPr>
        <w:pStyle w:val="Akapitzlist"/>
        <w:numPr>
          <w:ilvl w:val="0"/>
          <w:numId w:val="31"/>
        </w:numPr>
        <w:ind w:left="426" w:hanging="284"/>
        <w:jc w:val="both"/>
        <w:rPr>
          <w:rFonts w:ascii="Arial" w:hAnsi="Arial" w:cs="Arial"/>
          <w:b/>
          <w:sz w:val="20"/>
          <w:szCs w:val="20"/>
        </w:rPr>
      </w:pPr>
      <w:r w:rsidRPr="006152F1">
        <w:rPr>
          <w:rFonts w:ascii="Arial" w:hAnsi="Arial" w:cs="Arial"/>
          <w:sz w:val="20"/>
          <w:szCs w:val="20"/>
          <w:lang w:eastAsia="zh-CN"/>
        </w:rPr>
        <w:t>negocjacje.</w:t>
      </w:r>
    </w:p>
    <w:p w14:paraId="105F1278" w14:textId="74997D08" w:rsidR="006152F1" w:rsidRPr="006152F1" w:rsidRDefault="006152F1" w:rsidP="00CB1113">
      <w:pPr>
        <w:numPr>
          <w:ilvl w:val="0"/>
          <w:numId w:val="5"/>
        </w:numPr>
        <w:tabs>
          <w:tab w:val="clear" w:pos="1060"/>
        </w:tabs>
        <w:suppressAutoHyphens w:val="0"/>
        <w:ind w:left="284" w:hanging="284"/>
        <w:jc w:val="both"/>
        <w:rPr>
          <w:rFonts w:ascii="Arial" w:hAnsi="Arial" w:cs="Arial"/>
          <w:b/>
          <w:sz w:val="20"/>
          <w:szCs w:val="20"/>
        </w:rPr>
      </w:pPr>
      <w:r w:rsidRPr="006152F1">
        <w:rPr>
          <w:rFonts w:ascii="Arial" w:hAnsi="Arial" w:cs="Arial"/>
          <w:sz w:val="20"/>
          <w:szCs w:val="20"/>
          <w:lang w:eastAsia="pl-PL"/>
        </w:rPr>
        <w:t xml:space="preserve">Do aukcji elektronicznej, licytacji ustnej, negocjacji Zamawiający nie zaprasza Wykonawców, którzy </w:t>
      </w:r>
      <w:r w:rsidR="007B20A5">
        <w:rPr>
          <w:rFonts w:ascii="Arial" w:hAnsi="Arial" w:cs="Arial"/>
          <w:sz w:val="20"/>
          <w:szCs w:val="20"/>
          <w:lang w:eastAsia="pl-PL"/>
        </w:rPr>
        <w:t xml:space="preserve">                     </w:t>
      </w:r>
      <w:r w:rsidRPr="006152F1">
        <w:rPr>
          <w:rFonts w:ascii="Arial" w:hAnsi="Arial" w:cs="Arial"/>
          <w:sz w:val="20"/>
          <w:szCs w:val="20"/>
          <w:lang w:eastAsia="pl-PL"/>
        </w:rPr>
        <w:t xml:space="preserve">w ocenie Komisji przetargowej nie spełniają warunków udziału w postępowaniu lub ich oferta podlega odrzuceniu. </w:t>
      </w:r>
    </w:p>
    <w:p w14:paraId="2A544A61" w14:textId="77777777" w:rsidR="006152F1" w:rsidRPr="006152F1" w:rsidRDefault="006152F1" w:rsidP="00CB1113">
      <w:pPr>
        <w:numPr>
          <w:ilvl w:val="0"/>
          <w:numId w:val="5"/>
        </w:numPr>
        <w:tabs>
          <w:tab w:val="clear" w:pos="1060"/>
        </w:tabs>
        <w:suppressAutoHyphens w:val="0"/>
        <w:ind w:left="284" w:hanging="284"/>
        <w:jc w:val="both"/>
        <w:rPr>
          <w:rFonts w:ascii="Arial" w:hAnsi="Arial" w:cs="Arial"/>
          <w:b/>
          <w:sz w:val="20"/>
          <w:szCs w:val="20"/>
        </w:rPr>
      </w:pPr>
      <w:r w:rsidRPr="006152F1">
        <w:rPr>
          <w:rFonts w:ascii="Arial" w:hAnsi="Arial" w:cs="Arial"/>
          <w:sz w:val="20"/>
          <w:szCs w:val="20"/>
          <w:lang w:eastAsia="pl-PL"/>
        </w:rPr>
        <w:t xml:space="preserve">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 </w:t>
      </w:r>
    </w:p>
    <w:p w14:paraId="7EB63B55" w14:textId="77777777" w:rsidR="006152F1" w:rsidRPr="007B20A5" w:rsidRDefault="006152F1" w:rsidP="006152F1">
      <w:pPr>
        <w:suppressAutoHyphens w:val="0"/>
        <w:jc w:val="both"/>
        <w:rPr>
          <w:rFonts w:ascii="Arial" w:hAnsi="Arial" w:cs="Arial"/>
          <w:b/>
          <w:sz w:val="16"/>
          <w:szCs w:val="16"/>
        </w:rPr>
      </w:pPr>
    </w:p>
    <w:p w14:paraId="300F32C0" w14:textId="77777777" w:rsidR="00287A75" w:rsidRPr="00287A75" w:rsidRDefault="00490A26" w:rsidP="007B20A5">
      <w:pPr>
        <w:numPr>
          <w:ilvl w:val="0"/>
          <w:numId w:val="3"/>
        </w:numPr>
        <w:suppressAutoHyphens w:val="0"/>
        <w:spacing w:line="276" w:lineRule="auto"/>
        <w:ind w:left="283" w:hanging="567"/>
        <w:jc w:val="both"/>
        <w:rPr>
          <w:rFonts w:ascii="Arial" w:hAnsi="Arial" w:cs="Arial"/>
          <w:b/>
          <w:sz w:val="20"/>
          <w:szCs w:val="20"/>
        </w:rPr>
      </w:pPr>
      <w:r w:rsidRPr="00287A75">
        <w:rPr>
          <w:rFonts w:ascii="Arial" w:hAnsi="Arial" w:cs="Arial"/>
          <w:b/>
          <w:bCs/>
          <w:sz w:val="20"/>
          <w:szCs w:val="20"/>
        </w:rPr>
        <w:t xml:space="preserve">Zasady wyboru najkorzystniejszej oferty z zastosowaniem aukcji elektronicznej </w:t>
      </w:r>
      <w:r w:rsidRPr="00287A75">
        <w:rPr>
          <w:rFonts w:ascii="Arial" w:hAnsi="Arial" w:cs="Arial"/>
          <w:i/>
          <w:iCs/>
          <w:sz w:val="20"/>
          <w:szCs w:val="20"/>
        </w:rPr>
        <w:t xml:space="preserve">– jeżeli dotyczy. </w:t>
      </w:r>
    </w:p>
    <w:p w14:paraId="521AC7CA" w14:textId="7C2A2DE0" w:rsidR="009E095E" w:rsidRDefault="009E095E" w:rsidP="00966517">
      <w:pPr>
        <w:numPr>
          <w:ilvl w:val="0"/>
          <w:numId w:val="32"/>
        </w:numPr>
        <w:suppressAutoHyphens w:val="0"/>
        <w:ind w:left="284" w:hanging="284"/>
        <w:jc w:val="both"/>
        <w:rPr>
          <w:rFonts w:ascii="Arial" w:hAnsi="Arial" w:cs="Arial"/>
          <w:sz w:val="20"/>
          <w:szCs w:val="20"/>
        </w:rPr>
      </w:pPr>
      <w:r w:rsidRPr="00287A75">
        <w:rPr>
          <w:rFonts w:ascii="Arial" w:hAnsi="Arial" w:cs="Arial"/>
          <w:bCs/>
          <w:sz w:val="20"/>
          <w:szCs w:val="20"/>
        </w:rPr>
        <w:t>Z</w:t>
      </w:r>
      <w:r w:rsidRPr="00287A75">
        <w:rPr>
          <w:rFonts w:ascii="Arial" w:hAnsi="Arial" w:cs="Arial"/>
          <w:sz w:val="20"/>
          <w:szCs w:val="20"/>
        </w:rPr>
        <w:t>amawiający</w:t>
      </w:r>
      <w:r w:rsidR="00385126">
        <w:rPr>
          <w:rFonts w:ascii="Arial" w:hAnsi="Arial" w:cs="Arial"/>
          <w:sz w:val="20"/>
          <w:szCs w:val="20"/>
        </w:rPr>
        <w:t xml:space="preserve"> </w:t>
      </w:r>
      <w:r w:rsidRPr="00287A75">
        <w:rPr>
          <w:rFonts w:ascii="Arial" w:hAnsi="Arial" w:cs="Arial"/>
          <w:sz w:val="20"/>
          <w:szCs w:val="20"/>
        </w:rPr>
        <w:t>może przeprowadzić aukcję elektroniczną</w:t>
      </w:r>
      <w:r w:rsidRPr="00DA40A0">
        <w:rPr>
          <w:rFonts w:ascii="Arial" w:hAnsi="Arial" w:cs="Arial"/>
          <w:sz w:val="20"/>
          <w:szCs w:val="20"/>
        </w:rPr>
        <w:t xml:space="preserve"> jeżeli do postępowania zostaną złożone co najmniej 2 oferty nie podlegające odrzuceniu. W tym przypadku aukcja elektroniczna zostanie przeprowadzona pod adresem: </w:t>
      </w:r>
      <w:r w:rsidRPr="00DA40A0">
        <w:rPr>
          <w:rFonts w:ascii="Arial" w:hAnsi="Arial" w:cs="Arial"/>
          <w:color w:val="0000FF"/>
          <w:sz w:val="20"/>
          <w:szCs w:val="20"/>
        </w:rPr>
        <w:t>https://lain3-weglokoks.coig.biz/.</w:t>
      </w:r>
      <w:r w:rsidRPr="00DA40A0">
        <w:rPr>
          <w:rFonts w:ascii="Arial" w:hAnsi="Arial" w:cs="Arial"/>
          <w:sz w:val="20"/>
          <w:szCs w:val="20"/>
        </w:rPr>
        <w:t xml:space="preserve"> Wykonawca zobowiązany jest zalogować się pod powyższym adresem w systemie Aukcje elektroniczne.</w:t>
      </w:r>
    </w:p>
    <w:p w14:paraId="686F7AA1" w14:textId="77777777" w:rsidR="009E095E" w:rsidRPr="00DA40A0" w:rsidRDefault="009E095E" w:rsidP="00966517">
      <w:pPr>
        <w:numPr>
          <w:ilvl w:val="0"/>
          <w:numId w:val="32"/>
        </w:numPr>
        <w:suppressAutoHyphens w:val="0"/>
        <w:ind w:left="284" w:hanging="284"/>
        <w:jc w:val="both"/>
        <w:rPr>
          <w:rFonts w:ascii="Arial" w:hAnsi="Arial" w:cs="Arial"/>
          <w:sz w:val="20"/>
          <w:szCs w:val="20"/>
        </w:rPr>
      </w:pPr>
      <w:r w:rsidRPr="00DA40A0">
        <w:rPr>
          <w:rFonts w:ascii="Arial" w:hAnsi="Arial" w:cs="Arial"/>
          <w:sz w:val="20"/>
          <w:szCs w:val="20"/>
        </w:rPr>
        <w:t>Wymagania sprzętowe:</w:t>
      </w:r>
    </w:p>
    <w:p w14:paraId="17C0620F" w14:textId="77777777" w:rsidR="009E095E" w:rsidRPr="00DA40A0" w:rsidRDefault="009E095E" w:rsidP="00966517">
      <w:pPr>
        <w:numPr>
          <w:ilvl w:val="0"/>
          <w:numId w:val="33"/>
        </w:numPr>
        <w:suppressAutoHyphens w:val="0"/>
        <w:ind w:left="426" w:hanging="284"/>
        <w:jc w:val="both"/>
        <w:rPr>
          <w:rFonts w:ascii="Arial" w:hAnsi="Arial" w:cs="Arial"/>
          <w:bCs/>
          <w:sz w:val="20"/>
          <w:szCs w:val="20"/>
        </w:rPr>
      </w:pPr>
      <w:r w:rsidRPr="00DA40A0">
        <w:rPr>
          <w:rFonts w:ascii="Arial" w:hAnsi="Arial" w:cs="Arial"/>
          <w:sz w:val="20"/>
          <w:szCs w:val="20"/>
        </w:rPr>
        <w:t>komputer klasy PC z dostępem do Internetu,</w:t>
      </w:r>
    </w:p>
    <w:p w14:paraId="4A7E9EAF" w14:textId="77777777" w:rsidR="009E095E" w:rsidRPr="00DA40A0" w:rsidRDefault="009E095E" w:rsidP="00966517">
      <w:pPr>
        <w:numPr>
          <w:ilvl w:val="0"/>
          <w:numId w:val="33"/>
        </w:numPr>
        <w:suppressAutoHyphens w:val="0"/>
        <w:ind w:left="426" w:hanging="284"/>
        <w:jc w:val="both"/>
        <w:rPr>
          <w:rFonts w:ascii="Arial" w:hAnsi="Arial" w:cs="Arial"/>
          <w:bCs/>
          <w:sz w:val="20"/>
          <w:szCs w:val="20"/>
        </w:rPr>
      </w:pPr>
      <w:r w:rsidRPr="00DA40A0">
        <w:rPr>
          <w:rFonts w:ascii="Arial" w:hAnsi="Arial" w:cs="Arial"/>
          <w:sz w:val="20"/>
          <w:szCs w:val="20"/>
        </w:rPr>
        <w:t xml:space="preserve">przeglądarka internetowa:   </w:t>
      </w:r>
    </w:p>
    <w:p w14:paraId="769A731E" w14:textId="77777777" w:rsidR="009E095E" w:rsidRPr="00DA40A0" w:rsidRDefault="009E095E" w:rsidP="00966517">
      <w:pPr>
        <w:numPr>
          <w:ilvl w:val="0"/>
          <w:numId w:val="34"/>
        </w:numPr>
        <w:suppressAutoHyphens w:val="0"/>
        <w:ind w:left="426" w:hanging="142"/>
        <w:jc w:val="both"/>
        <w:rPr>
          <w:rFonts w:ascii="Arial" w:hAnsi="Arial" w:cs="Arial"/>
          <w:bCs/>
          <w:sz w:val="20"/>
          <w:szCs w:val="20"/>
        </w:rPr>
      </w:pPr>
      <w:r w:rsidRPr="00DA40A0">
        <w:rPr>
          <w:rFonts w:ascii="Arial" w:hAnsi="Arial" w:cs="Arial"/>
          <w:sz w:val="20"/>
          <w:szCs w:val="20"/>
        </w:rPr>
        <w:t>Internet Explorer 6.0 lub wyższa,</w:t>
      </w:r>
    </w:p>
    <w:p w14:paraId="1E3F340C" w14:textId="77777777" w:rsidR="009E095E" w:rsidRPr="00DA40A0" w:rsidRDefault="009E095E" w:rsidP="00966517">
      <w:pPr>
        <w:numPr>
          <w:ilvl w:val="0"/>
          <w:numId w:val="34"/>
        </w:numPr>
        <w:suppressAutoHyphens w:val="0"/>
        <w:ind w:left="426" w:hanging="142"/>
        <w:jc w:val="both"/>
        <w:rPr>
          <w:rFonts w:ascii="Arial" w:hAnsi="Arial" w:cs="Arial"/>
          <w:bCs/>
          <w:sz w:val="20"/>
          <w:szCs w:val="20"/>
        </w:rPr>
      </w:pPr>
      <w:r w:rsidRPr="00DA40A0">
        <w:rPr>
          <w:rFonts w:ascii="Arial" w:hAnsi="Arial" w:cs="Arial"/>
          <w:sz w:val="20"/>
          <w:szCs w:val="20"/>
        </w:rPr>
        <w:t xml:space="preserve">Mozilla </w:t>
      </w:r>
      <w:proofErr w:type="spellStart"/>
      <w:r w:rsidRPr="00DA40A0">
        <w:rPr>
          <w:rFonts w:ascii="Arial" w:hAnsi="Arial" w:cs="Arial"/>
          <w:sz w:val="20"/>
          <w:szCs w:val="20"/>
        </w:rPr>
        <w:t>Firefox</w:t>
      </w:r>
      <w:proofErr w:type="spellEnd"/>
      <w:r w:rsidRPr="00DA40A0">
        <w:rPr>
          <w:rFonts w:ascii="Arial" w:hAnsi="Arial" w:cs="Arial"/>
          <w:sz w:val="20"/>
          <w:szCs w:val="20"/>
        </w:rPr>
        <w:t xml:space="preserve"> 3.5 lub wyższa,</w:t>
      </w:r>
    </w:p>
    <w:p w14:paraId="79BC646E" w14:textId="77777777" w:rsidR="009E095E" w:rsidRPr="00DA40A0" w:rsidRDefault="009E095E" w:rsidP="00966517">
      <w:pPr>
        <w:numPr>
          <w:ilvl w:val="0"/>
          <w:numId w:val="33"/>
        </w:numPr>
        <w:suppressAutoHyphens w:val="0"/>
        <w:ind w:left="426" w:hanging="284"/>
        <w:jc w:val="both"/>
        <w:rPr>
          <w:rFonts w:ascii="Arial" w:hAnsi="Arial" w:cs="Arial"/>
          <w:bCs/>
          <w:sz w:val="20"/>
          <w:szCs w:val="20"/>
        </w:rPr>
      </w:pPr>
      <w:r w:rsidRPr="00DA40A0">
        <w:rPr>
          <w:rFonts w:ascii="Arial" w:hAnsi="Arial" w:cs="Arial"/>
          <w:sz w:val="20"/>
          <w:szCs w:val="20"/>
        </w:rPr>
        <w:t>włączona obsługa JavaScript i obiektów ActiveX.</w:t>
      </w:r>
    </w:p>
    <w:p w14:paraId="4B65D961" w14:textId="77777777" w:rsidR="009E095E" w:rsidRDefault="009E095E" w:rsidP="005D0E90">
      <w:pPr>
        <w:numPr>
          <w:ilvl w:val="0"/>
          <w:numId w:val="32"/>
        </w:numPr>
        <w:suppressAutoHyphens w:val="0"/>
        <w:ind w:left="284" w:hanging="284"/>
        <w:jc w:val="both"/>
        <w:rPr>
          <w:rFonts w:ascii="Arial" w:hAnsi="Arial" w:cs="Arial"/>
          <w:sz w:val="20"/>
          <w:szCs w:val="20"/>
        </w:rPr>
      </w:pPr>
      <w:r w:rsidRPr="00DA40A0">
        <w:rPr>
          <w:rFonts w:ascii="Arial" w:hAnsi="Arial" w:cs="Arial"/>
          <w:sz w:val="20"/>
          <w:szCs w:val="20"/>
        </w:rPr>
        <w:t>Zamawiający  w toku aukcji elektronicznej, stosować będzie kryterium ceny.</w:t>
      </w:r>
    </w:p>
    <w:p w14:paraId="1D513D2D" w14:textId="77777777" w:rsidR="009E095E" w:rsidRDefault="009E095E" w:rsidP="005D0E90">
      <w:pPr>
        <w:numPr>
          <w:ilvl w:val="0"/>
          <w:numId w:val="32"/>
        </w:numPr>
        <w:suppressAutoHyphens w:val="0"/>
        <w:ind w:left="284" w:hanging="284"/>
        <w:jc w:val="both"/>
        <w:rPr>
          <w:rFonts w:ascii="Arial" w:hAnsi="Arial" w:cs="Arial"/>
          <w:sz w:val="20"/>
          <w:szCs w:val="20"/>
        </w:rPr>
      </w:pPr>
      <w:r w:rsidRPr="00DA40A0">
        <w:rPr>
          <w:rFonts w:ascii="Arial" w:hAnsi="Arial" w:cs="Arial"/>
          <w:sz w:val="20"/>
          <w:szCs w:val="20"/>
        </w:rPr>
        <w:t>Informacje dotyczące aukcji elektronicznej zostaną przekazane wraz z zaproszeniem do udziału w aukcji.</w:t>
      </w:r>
    </w:p>
    <w:p w14:paraId="50A4A025" w14:textId="4EB6AC9B" w:rsidR="009E095E" w:rsidRDefault="009E095E" w:rsidP="005D0E90">
      <w:pPr>
        <w:numPr>
          <w:ilvl w:val="0"/>
          <w:numId w:val="32"/>
        </w:numPr>
        <w:suppressAutoHyphens w:val="0"/>
        <w:ind w:left="284" w:hanging="284"/>
        <w:jc w:val="both"/>
        <w:rPr>
          <w:rFonts w:ascii="Arial" w:hAnsi="Arial" w:cs="Arial"/>
          <w:sz w:val="20"/>
          <w:szCs w:val="20"/>
        </w:rPr>
      </w:pPr>
      <w:r w:rsidRPr="00DA40A0">
        <w:rPr>
          <w:rFonts w:ascii="Arial" w:hAnsi="Arial" w:cs="Arial"/>
          <w:sz w:val="20"/>
          <w:szCs w:val="20"/>
        </w:rPr>
        <w:t xml:space="preserve">Do /aukcji elektronicznej / nie zostaną zaproszeni Wykonawcy, którzy nie spełnią warunków udziału </w:t>
      </w:r>
      <w:r w:rsidR="00FA10DC">
        <w:rPr>
          <w:rFonts w:ascii="Arial" w:hAnsi="Arial" w:cs="Arial"/>
          <w:sz w:val="20"/>
          <w:szCs w:val="20"/>
        </w:rPr>
        <w:t xml:space="preserve">                     </w:t>
      </w:r>
      <w:r w:rsidRPr="00DA40A0">
        <w:rPr>
          <w:rFonts w:ascii="Arial" w:hAnsi="Arial" w:cs="Arial"/>
          <w:sz w:val="20"/>
          <w:szCs w:val="20"/>
        </w:rPr>
        <w:t>w postępowaniu lub ich oferta podlega odrzuceniu.</w:t>
      </w:r>
    </w:p>
    <w:p w14:paraId="56A07924" w14:textId="77777777" w:rsidR="009E095E" w:rsidRDefault="009E095E" w:rsidP="005D0E90">
      <w:pPr>
        <w:numPr>
          <w:ilvl w:val="0"/>
          <w:numId w:val="32"/>
        </w:numPr>
        <w:suppressAutoHyphens w:val="0"/>
        <w:ind w:left="284" w:hanging="284"/>
        <w:jc w:val="both"/>
        <w:rPr>
          <w:rFonts w:ascii="Arial" w:hAnsi="Arial" w:cs="Arial"/>
          <w:sz w:val="20"/>
          <w:szCs w:val="20"/>
        </w:rPr>
      </w:pPr>
      <w:r w:rsidRPr="00DA40A0">
        <w:rPr>
          <w:rFonts w:ascii="Arial" w:hAnsi="Arial" w:cs="Arial"/>
          <w:sz w:val="20"/>
          <w:szCs w:val="20"/>
        </w:rPr>
        <w:t>W przypadku Wykonawcy nie biorącego udziału w aukcji elektronicznej jako ostateczną przyjmuje się złożoną ofertę.</w:t>
      </w:r>
    </w:p>
    <w:p w14:paraId="655441C7" w14:textId="7832A7E0" w:rsidR="009E095E" w:rsidRPr="00DA40A0" w:rsidRDefault="009E095E" w:rsidP="005D0E90">
      <w:pPr>
        <w:numPr>
          <w:ilvl w:val="0"/>
          <w:numId w:val="32"/>
        </w:numPr>
        <w:suppressAutoHyphens w:val="0"/>
        <w:ind w:left="284" w:hanging="284"/>
        <w:jc w:val="both"/>
        <w:rPr>
          <w:rFonts w:ascii="Arial" w:hAnsi="Arial" w:cs="Arial"/>
          <w:sz w:val="20"/>
          <w:szCs w:val="20"/>
        </w:rPr>
      </w:pPr>
      <w:r w:rsidRPr="00DA40A0">
        <w:rPr>
          <w:rFonts w:ascii="Arial" w:hAnsi="Arial" w:cs="Arial"/>
          <w:bCs/>
          <w:sz w:val="20"/>
          <w:szCs w:val="20"/>
        </w:rPr>
        <w:t xml:space="preserve">Zamawiający zastrzega sobie prawo do unieważnienia i powtórzenia aukcji, o ile z przyczyn leżących </w:t>
      </w:r>
      <w:r w:rsidR="00FA10DC">
        <w:rPr>
          <w:rFonts w:ascii="Arial" w:hAnsi="Arial" w:cs="Arial"/>
          <w:bCs/>
          <w:sz w:val="20"/>
          <w:szCs w:val="20"/>
        </w:rPr>
        <w:t xml:space="preserve">                  </w:t>
      </w:r>
      <w:r w:rsidRPr="00DA40A0">
        <w:rPr>
          <w:rFonts w:ascii="Arial" w:hAnsi="Arial" w:cs="Arial"/>
          <w:bCs/>
          <w:sz w:val="20"/>
          <w:szCs w:val="20"/>
        </w:rPr>
        <w:t>w szczególności po jego stronie aukcja obarczona jest wadą. O terminie rozpoczęcia nowej aukcji Zamawiający powiadomi w sposób określony w SIWZ.</w:t>
      </w:r>
    </w:p>
    <w:p w14:paraId="317199A3" w14:textId="50ACBC63" w:rsidR="00FA10DC" w:rsidRDefault="009E095E" w:rsidP="00FA10DC">
      <w:pPr>
        <w:numPr>
          <w:ilvl w:val="0"/>
          <w:numId w:val="32"/>
        </w:numPr>
        <w:suppressAutoHyphens w:val="0"/>
        <w:ind w:left="284" w:hanging="284"/>
        <w:jc w:val="both"/>
        <w:rPr>
          <w:rFonts w:ascii="Arial" w:hAnsi="Arial" w:cs="Arial"/>
          <w:bCs/>
          <w:sz w:val="20"/>
          <w:szCs w:val="20"/>
        </w:rPr>
      </w:pPr>
      <w:r w:rsidRPr="00DA40A0">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e-mail: </w:t>
      </w:r>
      <w:hyperlink r:id="rId12" w:history="1">
        <w:r w:rsidRPr="00DA40A0">
          <w:rPr>
            <w:rStyle w:val="Hipercze"/>
            <w:rFonts w:ascii="Arial" w:hAnsi="Arial" w:cs="Arial"/>
            <w:b/>
            <w:color w:val="auto"/>
            <w:sz w:val="20"/>
            <w:szCs w:val="20"/>
          </w:rPr>
          <w:t>zgłoszenie@coig.pl</w:t>
        </w:r>
      </w:hyperlink>
      <w:r w:rsidRPr="00DA40A0">
        <w:rPr>
          <w:rFonts w:ascii="Arial" w:hAnsi="Arial" w:cs="Arial"/>
          <w:b/>
          <w:sz w:val="20"/>
          <w:szCs w:val="20"/>
          <w:u w:val="single"/>
        </w:rPr>
        <w:t>.</w:t>
      </w:r>
    </w:p>
    <w:p w14:paraId="0DC4028D" w14:textId="33A293DF" w:rsidR="00B50ADB" w:rsidRDefault="00B50ADB" w:rsidP="00B50ADB">
      <w:pPr>
        <w:suppressAutoHyphens w:val="0"/>
        <w:jc w:val="both"/>
        <w:rPr>
          <w:rFonts w:ascii="Arial" w:hAnsi="Arial" w:cs="Arial"/>
          <w:bCs/>
          <w:sz w:val="20"/>
          <w:szCs w:val="20"/>
        </w:rPr>
      </w:pPr>
    </w:p>
    <w:p w14:paraId="7F0F91C6" w14:textId="77777777" w:rsidR="00B50ADB" w:rsidRPr="00B50ADB" w:rsidRDefault="00B50ADB" w:rsidP="00B50ADB">
      <w:pPr>
        <w:suppressAutoHyphens w:val="0"/>
        <w:jc w:val="both"/>
        <w:rPr>
          <w:rFonts w:ascii="Arial" w:hAnsi="Arial" w:cs="Arial"/>
          <w:bCs/>
          <w:sz w:val="20"/>
          <w:szCs w:val="20"/>
        </w:rPr>
      </w:pPr>
    </w:p>
    <w:p w14:paraId="4A38CCDA" w14:textId="77777777" w:rsidR="00EF4794" w:rsidRPr="00EF4794" w:rsidRDefault="00EF4794" w:rsidP="00744802">
      <w:pPr>
        <w:numPr>
          <w:ilvl w:val="0"/>
          <w:numId w:val="3"/>
        </w:numPr>
        <w:suppressAutoHyphens w:val="0"/>
        <w:spacing w:line="276" w:lineRule="auto"/>
        <w:ind w:left="284" w:hanging="568"/>
        <w:jc w:val="both"/>
        <w:rPr>
          <w:rFonts w:ascii="Arial" w:hAnsi="Arial" w:cs="Arial"/>
          <w:b/>
          <w:bCs/>
          <w:sz w:val="20"/>
          <w:szCs w:val="20"/>
        </w:rPr>
      </w:pPr>
      <w:r w:rsidRPr="00EF4794">
        <w:rPr>
          <w:rFonts w:ascii="Arial" w:hAnsi="Arial" w:cs="Arial"/>
          <w:b/>
          <w:bCs/>
          <w:sz w:val="20"/>
          <w:szCs w:val="20"/>
        </w:rPr>
        <w:t xml:space="preserve">Kryterium oceny oferty. </w:t>
      </w:r>
    </w:p>
    <w:p w14:paraId="0017A190" w14:textId="77777777" w:rsidR="00EF4794" w:rsidRDefault="00EF4794" w:rsidP="005D0E90">
      <w:pPr>
        <w:pStyle w:val="bullet"/>
        <w:numPr>
          <w:ilvl w:val="0"/>
          <w:numId w:val="35"/>
        </w:numPr>
        <w:tabs>
          <w:tab w:val="clear" w:pos="709"/>
          <w:tab w:val="left" w:pos="284"/>
        </w:tabs>
        <w:spacing w:before="0" w:after="0"/>
        <w:ind w:left="567" w:hanging="567"/>
        <w:jc w:val="both"/>
        <w:rPr>
          <w:rFonts w:ascii="Arial" w:hAnsi="Arial" w:cs="Arial"/>
          <w:sz w:val="20"/>
        </w:rPr>
      </w:pPr>
      <w:r>
        <w:rPr>
          <w:rFonts w:ascii="Arial" w:hAnsi="Arial" w:cs="Arial"/>
          <w:sz w:val="20"/>
        </w:rPr>
        <w:t xml:space="preserve">Kryterium oceny– </w:t>
      </w:r>
      <w:r>
        <w:rPr>
          <w:rFonts w:ascii="Arial" w:hAnsi="Arial" w:cs="Arial"/>
          <w:b/>
          <w:sz w:val="20"/>
        </w:rPr>
        <w:t>najniższa cena (C)- waga 100 %</w:t>
      </w:r>
    </w:p>
    <w:p w14:paraId="259DC70A" w14:textId="192941C6" w:rsidR="00EF4794" w:rsidRDefault="00EF4794" w:rsidP="00B50ADB">
      <w:pPr>
        <w:pStyle w:val="bullet"/>
        <w:numPr>
          <w:ilvl w:val="0"/>
          <w:numId w:val="35"/>
        </w:numPr>
        <w:tabs>
          <w:tab w:val="clear" w:pos="709"/>
          <w:tab w:val="num" w:pos="284"/>
          <w:tab w:val="left" w:pos="851"/>
        </w:tabs>
        <w:spacing w:before="0" w:after="0"/>
        <w:ind w:left="284" w:hanging="284"/>
        <w:jc w:val="both"/>
        <w:rPr>
          <w:rFonts w:ascii="Arial" w:hAnsi="Arial" w:cs="Arial"/>
          <w:sz w:val="20"/>
        </w:rPr>
      </w:pPr>
      <w:r>
        <w:rPr>
          <w:rFonts w:ascii="Arial" w:hAnsi="Arial" w:cs="Arial"/>
          <w:sz w:val="20"/>
        </w:rPr>
        <w:t>Za najkorzystniejszą ofertę dla kryterium cena - zostanie uznana oferta Wykonawcy, który zaoferuje najniższą cenę realizacji zadania.</w:t>
      </w:r>
    </w:p>
    <w:p w14:paraId="2379F7EF" w14:textId="77777777" w:rsidR="00B50ADB" w:rsidRDefault="00B50ADB" w:rsidP="00B50ADB">
      <w:pPr>
        <w:pStyle w:val="bullet"/>
        <w:tabs>
          <w:tab w:val="left" w:pos="851"/>
        </w:tabs>
        <w:spacing w:before="0" w:after="0"/>
        <w:ind w:left="349"/>
        <w:jc w:val="both"/>
        <w:rPr>
          <w:rFonts w:ascii="Arial" w:hAnsi="Arial" w:cs="Arial"/>
          <w:sz w:val="20"/>
        </w:rPr>
      </w:pPr>
    </w:p>
    <w:p w14:paraId="09F3A7D6" w14:textId="77777777" w:rsidR="00043B0A" w:rsidRDefault="00043B0A" w:rsidP="00744802">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lastRenderedPageBreak/>
        <w:t>Warunki umowy:</w:t>
      </w:r>
      <w:r w:rsidRPr="00043B0A">
        <w:rPr>
          <w:rFonts w:ascii="Arial" w:hAnsi="Arial" w:cs="Arial"/>
          <w:b/>
          <w:sz w:val="20"/>
          <w:szCs w:val="20"/>
        </w:rPr>
        <w:tab/>
      </w:r>
    </w:p>
    <w:p w14:paraId="637A7217" w14:textId="3845DDAB" w:rsidR="001D1A38" w:rsidRDefault="001D1A38" w:rsidP="005D0E90">
      <w:pPr>
        <w:pStyle w:val="Akapitzlist"/>
        <w:numPr>
          <w:ilvl w:val="0"/>
          <w:numId w:val="36"/>
        </w:numPr>
        <w:tabs>
          <w:tab w:val="left" w:pos="426"/>
        </w:tabs>
        <w:ind w:left="284" w:hanging="284"/>
        <w:jc w:val="both"/>
        <w:rPr>
          <w:rFonts w:ascii="Arial" w:hAnsi="Arial" w:cs="Arial"/>
          <w:b/>
          <w:sz w:val="20"/>
          <w:szCs w:val="20"/>
        </w:rPr>
      </w:pPr>
      <w:r w:rsidRPr="001D1A38">
        <w:rPr>
          <w:rFonts w:ascii="Arial" w:hAnsi="Arial" w:cs="Arial"/>
          <w:bCs/>
          <w:sz w:val="20"/>
          <w:szCs w:val="20"/>
        </w:rPr>
        <w:t xml:space="preserve">Istotne dla Stron postanowienia, które zostaną wprowadzone do treści zawieranej umowy, zostały   określone w </w:t>
      </w:r>
      <w:r w:rsidRPr="001D1A38">
        <w:rPr>
          <w:rFonts w:ascii="Arial" w:hAnsi="Arial" w:cs="Arial"/>
          <w:b/>
          <w:sz w:val="20"/>
          <w:szCs w:val="20"/>
        </w:rPr>
        <w:t xml:space="preserve">Załączniku Nr </w:t>
      </w:r>
      <w:r w:rsidR="00865C36">
        <w:rPr>
          <w:rFonts w:ascii="Arial" w:hAnsi="Arial" w:cs="Arial"/>
          <w:b/>
          <w:sz w:val="20"/>
          <w:szCs w:val="20"/>
        </w:rPr>
        <w:t>1</w:t>
      </w:r>
      <w:r w:rsidR="00DB69CB">
        <w:rPr>
          <w:rFonts w:ascii="Arial" w:hAnsi="Arial" w:cs="Arial"/>
          <w:b/>
          <w:sz w:val="20"/>
          <w:szCs w:val="20"/>
        </w:rPr>
        <w:t>1</w:t>
      </w:r>
      <w:r w:rsidRPr="001D1A38">
        <w:rPr>
          <w:rFonts w:ascii="Arial" w:hAnsi="Arial" w:cs="Arial"/>
          <w:b/>
          <w:sz w:val="20"/>
          <w:szCs w:val="20"/>
        </w:rPr>
        <w:t xml:space="preserve"> do SIWZ.</w:t>
      </w:r>
    </w:p>
    <w:p w14:paraId="6B77C2C8" w14:textId="77777777" w:rsidR="001D1A38" w:rsidRPr="001D1A38" w:rsidRDefault="001D1A38" w:rsidP="004811CB">
      <w:pPr>
        <w:pStyle w:val="Akapitzlist"/>
        <w:numPr>
          <w:ilvl w:val="0"/>
          <w:numId w:val="36"/>
        </w:numPr>
        <w:ind w:left="284" w:hanging="284"/>
        <w:jc w:val="both"/>
        <w:rPr>
          <w:rFonts w:ascii="Arial" w:hAnsi="Arial" w:cs="Arial"/>
          <w:b/>
          <w:sz w:val="20"/>
          <w:szCs w:val="20"/>
        </w:rPr>
      </w:pPr>
      <w:r w:rsidRPr="001D1A38">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25D91472" w14:textId="77777777" w:rsidR="00FA10DC" w:rsidRPr="007B20A5" w:rsidRDefault="00FA10DC" w:rsidP="003D7B22">
      <w:pPr>
        <w:suppressAutoHyphens w:val="0"/>
        <w:spacing w:line="276" w:lineRule="auto"/>
        <w:jc w:val="both"/>
        <w:rPr>
          <w:rFonts w:ascii="Arial" w:hAnsi="Arial" w:cs="Arial"/>
          <w:b/>
          <w:sz w:val="16"/>
          <w:szCs w:val="16"/>
        </w:rPr>
      </w:pPr>
    </w:p>
    <w:p w14:paraId="5FD901E9" w14:textId="77777777" w:rsidR="00BC2A2D" w:rsidRPr="00BC2A2D" w:rsidRDefault="00BC2A2D" w:rsidP="00744802">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t>Warunki płatności</w:t>
      </w:r>
    </w:p>
    <w:p w14:paraId="4C3526D7" w14:textId="5DB17406" w:rsidR="00FA10DC" w:rsidRDefault="001D1A38" w:rsidP="009E0F77">
      <w:pPr>
        <w:pStyle w:val="bullet"/>
        <w:spacing w:before="0" w:after="0"/>
        <w:ind w:left="284"/>
        <w:jc w:val="both"/>
        <w:rPr>
          <w:rFonts w:ascii="Arial" w:hAnsi="Arial" w:cs="Arial"/>
          <w:color w:val="000000"/>
          <w:sz w:val="20"/>
        </w:rPr>
      </w:pPr>
      <w:r>
        <w:rPr>
          <w:rFonts w:ascii="Arial" w:hAnsi="Arial" w:cs="Arial"/>
          <w:sz w:val="20"/>
        </w:rPr>
        <w:t xml:space="preserve">Termin płatności wynosi </w:t>
      </w:r>
      <w:r>
        <w:rPr>
          <w:rFonts w:ascii="Arial" w:hAnsi="Arial" w:cs="Arial"/>
          <w:b/>
          <w:bCs/>
          <w:sz w:val="20"/>
        </w:rPr>
        <w:t>do</w:t>
      </w:r>
      <w:r w:rsidR="00036B6B">
        <w:rPr>
          <w:rFonts w:ascii="Arial" w:hAnsi="Arial" w:cs="Arial"/>
          <w:b/>
          <w:bCs/>
          <w:sz w:val="20"/>
        </w:rPr>
        <w:t xml:space="preserve"> </w:t>
      </w:r>
      <w:r>
        <w:rPr>
          <w:rFonts w:ascii="Arial" w:hAnsi="Arial" w:cs="Arial"/>
          <w:b/>
          <w:sz w:val="20"/>
        </w:rPr>
        <w:t>60</w:t>
      </w:r>
      <w:r w:rsidR="00036B6B">
        <w:rPr>
          <w:rFonts w:ascii="Arial" w:hAnsi="Arial" w:cs="Arial"/>
          <w:b/>
          <w:sz w:val="20"/>
        </w:rPr>
        <w:t xml:space="preserve"> </w:t>
      </w:r>
      <w:r>
        <w:rPr>
          <w:rFonts w:ascii="Arial" w:hAnsi="Arial" w:cs="Arial"/>
          <w:b/>
          <w:sz w:val="20"/>
        </w:rPr>
        <w:t xml:space="preserve">dni </w:t>
      </w:r>
      <w:r>
        <w:rPr>
          <w:rFonts w:ascii="Arial" w:hAnsi="Arial" w:cs="Arial"/>
          <w:sz w:val="20"/>
        </w:rPr>
        <w:t xml:space="preserve">kalendarzowych od daty wpływu faktury do WĘGLOKOKS KRAJ </w:t>
      </w:r>
      <w:r>
        <w:rPr>
          <w:rFonts w:ascii="Arial" w:hAnsi="Arial" w:cs="Arial"/>
          <w:sz w:val="20"/>
        </w:rPr>
        <w:br/>
        <w:t>S</w:t>
      </w:r>
      <w:r w:rsidR="0050385D">
        <w:rPr>
          <w:rFonts w:ascii="Arial" w:hAnsi="Arial" w:cs="Arial"/>
          <w:sz w:val="20"/>
        </w:rPr>
        <w:t>.A.</w:t>
      </w:r>
      <w:r>
        <w:rPr>
          <w:rFonts w:ascii="Arial" w:hAnsi="Arial" w:cs="Arial"/>
          <w:sz w:val="20"/>
        </w:rPr>
        <w:t xml:space="preserve"> wystawionej po wykonaniu</w:t>
      </w:r>
      <w:r>
        <w:rPr>
          <w:rFonts w:ascii="Arial" w:hAnsi="Arial" w:cs="Arial"/>
          <w:color w:val="000000"/>
          <w:sz w:val="20"/>
        </w:rPr>
        <w:t xml:space="preserve"> przedmiotu zamówienia w całości lub w części, na podstawie dokumentu potwierdzającego należyte wykonanie przedmiotu zamówienia w całości lub części np. protokołu odbioru przedmiotu zamówienia potwierdzonego przez WEGLOKOKS KRAJ S.</w:t>
      </w:r>
      <w:r w:rsidR="0050385D">
        <w:rPr>
          <w:rFonts w:ascii="Arial" w:hAnsi="Arial" w:cs="Arial"/>
          <w:color w:val="000000"/>
          <w:sz w:val="20"/>
        </w:rPr>
        <w:t xml:space="preserve">A. </w:t>
      </w:r>
      <w:r>
        <w:rPr>
          <w:rFonts w:ascii="Arial" w:hAnsi="Arial" w:cs="Arial"/>
          <w:color w:val="000000"/>
          <w:sz w:val="20"/>
        </w:rPr>
        <w:t>Wyklucza się stosowanie zaliczek i przedpłat.</w:t>
      </w:r>
    </w:p>
    <w:p w14:paraId="7ABA86AA" w14:textId="792EE2EE" w:rsidR="009E0F77" w:rsidRPr="007B20A5" w:rsidRDefault="009E0F77" w:rsidP="009E0F77">
      <w:pPr>
        <w:pStyle w:val="bullet"/>
        <w:spacing w:before="0" w:after="0"/>
        <w:ind w:left="284"/>
        <w:jc w:val="both"/>
        <w:rPr>
          <w:rFonts w:ascii="Arial" w:hAnsi="Arial" w:cs="Arial"/>
          <w:color w:val="000000"/>
          <w:sz w:val="16"/>
          <w:szCs w:val="16"/>
          <w:lang w:eastAsia="ar-SA"/>
        </w:rPr>
      </w:pPr>
    </w:p>
    <w:p w14:paraId="44F34BDF" w14:textId="77777777" w:rsidR="004C4E68" w:rsidRPr="004C4E68" w:rsidRDefault="004C4E68" w:rsidP="007B20A5">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44B28C05" w14:textId="77777777" w:rsidR="00F92F1E" w:rsidRPr="00F92F1E" w:rsidRDefault="00F92F1E" w:rsidP="00176C85">
      <w:pPr>
        <w:numPr>
          <w:ilvl w:val="0"/>
          <w:numId w:val="6"/>
        </w:numPr>
        <w:suppressAutoHyphens w:val="0"/>
        <w:ind w:left="284" w:hanging="284"/>
        <w:jc w:val="both"/>
        <w:rPr>
          <w:rFonts w:ascii="Arial" w:hAnsi="Arial" w:cs="Arial"/>
          <w:b/>
          <w:sz w:val="20"/>
          <w:szCs w:val="20"/>
        </w:rPr>
      </w:pPr>
      <w:r w:rsidRPr="00F92F1E">
        <w:rPr>
          <w:rFonts w:ascii="Arial" w:hAnsi="Arial" w:cs="Arial"/>
          <w:sz w:val="20"/>
          <w:szCs w:val="20"/>
        </w:rPr>
        <w:t xml:space="preserve">Wykonawca jest związany ofertą do upływu terminu określonego w SIWZ, jednak nie dłużej niż </w:t>
      </w:r>
      <w:r w:rsidRPr="00F92F1E">
        <w:rPr>
          <w:rFonts w:ascii="Arial" w:hAnsi="Arial" w:cs="Arial"/>
          <w:b/>
          <w:bCs/>
          <w:sz w:val="20"/>
          <w:szCs w:val="20"/>
        </w:rPr>
        <w:t>60 dni od daty otwarcia ofert</w:t>
      </w:r>
      <w:r w:rsidRPr="00F92F1E">
        <w:rPr>
          <w:rFonts w:ascii="Arial" w:hAnsi="Arial" w:cs="Arial"/>
          <w:sz w:val="20"/>
          <w:szCs w:val="20"/>
        </w:rPr>
        <w:t>. Bieg terminu związania ofertą rozpoczyna się wraz z upływem terminu składania ofert.</w:t>
      </w:r>
    </w:p>
    <w:p w14:paraId="10B265C6" w14:textId="77777777" w:rsidR="00F92F1E" w:rsidRPr="00F92F1E" w:rsidRDefault="00F92F1E" w:rsidP="00176C85">
      <w:pPr>
        <w:numPr>
          <w:ilvl w:val="0"/>
          <w:numId w:val="6"/>
        </w:numPr>
        <w:suppressAutoHyphens w:val="0"/>
        <w:ind w:left="284" w:hanging="284"/>
        <w:jc w:val="both"/>
        <w:rPr>
          <w:rFonts w:ascii="Arial" w:hAnsi="Arial" w:cs="Arial"/>
          <w:b/>
          <w:sz w:val="20"/>
          <w:szCs w:val="20"/>
        </w:rPr>
      </w:pPr>
      <w:r w:rsidRPr="00F92F1E">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26F71B1F" w14:textId="77777777" w:rsidR="00F92F1E" w:rsidRPr="007B20A5" w:rsidRDefault="00F92F1E" w:rsidP="00F92F1E">
      <w:pPr>
        <w:suppressAutoHyphens w:val="0"/>
        <w:jc w:val="both"/>
        <w:rPr>
          <w:rFonts w:ascii="Arial" w:hAnsi="Arial" w:cs="Arial"/>
          <w:b/>
          <w:sz w:val="16"/>
          <w:szCs w:val="16"/>
        </w:rPr>
      </w:pPr>
    </w:p>
    <w:p w14:paraId="70D844F5" w14:textId="77777777" w:rsidR="00DE603B" w:rsidRPr="00391B87" w:rsidRDefault="00AC4971" w:rsidP="007B20A5">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2"/>
      </w:tblGrid>
      <w:tr w:rsidR="00DE603B" w:rsidRPr="00AC4971" w14:paraId="5B2A9AA0" w14:textId="77777777" w:rsidTr="004811CB">
        <w:trPr>
          <w:trHeight w:val="632"/>
        </w:trPr>
        <w:tc>
          <w:tcPr>
            <w:tcW w:w="9462" w:type="dxa"/>
            <w:tcBorders>
              <w:top w:val="single" w:sz="18" w:space="0" w:color="009900"/>
              <w:left w:val="single" w:sz="18" w:space="0" w:color="009900"/>
              <w:bottom w:val="single" w:sz="18" w:space="0" w:color="009900"/>
              <w:right w:val="single" w:sz="18" w:space="0" w:color="009900"/>
            </w:tcBorders>
            <w:shd w:val="clear" w:color="auto" w:fill="auto"/>
            <w:vAlign w:val="center"/>
          </w:tcPr>
          <w:p w14:paraId="33DA5CE5" w14:textId="1BB3C709" w:rsidR="00DE603B" w:rsidRPr="00391B87" w:rsidRDefault="00DE603B" w:rsidP="004811CB">
            <w:pPr>
              <w:pStyle w:val="Akapitzlist"/>
              <w:numPr>
                <w:ilvl w:val="6"/>
                <w:numId w:val="35"/>
              </w:numPr>
              <w:tabs>
                <w:tab w:val="clear" w:pos="2869"/>
                <w:tab w:val="num" w:pos="179"/>
              </w:tabs>
              <w:ind w:left="179" w:hanging="284"/>
              <w:jc w:val="both"/>
              <w:rPr>
                <w:rFonts w:ascii="Arial" w:hAnsi="Arial" w:cs="Arial"/>
                <w:b/>
                <w:i/>
                <w:sz w:val="22"/>
                <w:szCs w:val="22"/>
              </w:rPr>
            </w:pPr>
            <w:r w:rsidRPr="00391B87">
              <w:rPr>
                <w:rFonts w:ascii="Arial" w:hAnsi="Arial" w:cs="Arial"/>
                <w:b/>
                <w:bCs/>
                <w:sz w:val="20"/>
                <w:szCs w:val="20"/>
              </w:rPr>
              <w:t xml:space="preserve">Ofertę </w:t>
            </w:r>
            <w:r w:rsidR="00AA278B">
              <w:rPr>
                <w:rFonts w:ascii="Arial" w:hAnsi="Arial" w:cs="Arial"/>
                <w:b/>
                <w:bCs/>
                <w:sz w:val="20"/>
                <w:szCs w:val="20"/>
              </w:rPr>
              <w:t xml:space="preserve">wraz z załącznikami </w:t>
            </w:r>
            <w:r w:rsidRPr="00391B87">
              <w:rPr>
                <w:rFonts w:ascii="Arial" w:hAnsi="Arial" w:cs="Arial"/>
                <w:b/>
                <w:bCs/>
                <w:sz w:val="20"/>
                <w:szCs w:val="20"/>
              </w:rPr>
              <w:t xml:space="preserve">należy złożyć </w:t>
            </w:r>
            <w:r w:rsidR="00AA278B">
              <w:rPr>
                <w:rFonts w:ascii="Arial" w:hAnsi="Arial" w:cs="Arial"/>
                <w:b/>
                <w:bCs/>
                <w:sz w:val="20"/>
                <w:szCs w:val="20"/>
              </w:rPr>
              <w:t>w formie elektronicznej poprzez</w:t>
            </w:r>
            <w:r w:rsidR="00036B6B">
              <w:rPr>
                <w:rFonts w:ascii="Arial" w:hAnsi="Arial" w:cs="Arial"/>
                <w:b/>
                <w:bCs/>
                <w:sz w:val="20"/>
                <w:szCs w:val="20"/>
              </w:rPr>
              <w:t xml:space="preserve"> </w:t>
            </w:r>
            <w:r w:rsidRPr="00391B87">
              <w:rPr>
                <w:rFonts w:ascii="Arial" w:hAnsi="Arial" w:cs="Arial"/>
                <w:b/>
                <w:bCs/>
                <w:sz w:val="20"/>
                <w:szCs w:val="20"/>
              </w:rPr>
              <w:t>Elektroniczn</w:t>
            </w:r>
            <w:r w:rsidR="00AA278B">
              <w:rPr>
                <w:rFonts w:ascii="Arial" w:hAnsi="Arial" w:cs="Arial"/>
                <w:b/>
                <w:bCs/>
                <w:sz w:val="20"/>
                <w:szCs w:val="20"/>
              </w:rPr>
              <w:t>y</w:t>
            </w:r>
            <w:r w:rsidR="00FA10DC">
              <w:rPr>
                <w:rFonts w:ascii="Arial" w:hAnsi="Arial" w:cs="Arial"/>
                <w:b/>
                <w:bCs/>
                <w:sz w:val="20"/>
                <w:szCs w:val="20"/>
              </w:rPr>
              <w:t xml:space="preserve"> </w:t>
            </w:r>
            <w:r w:rsidRPr="00391B87">
              <w:rPr>
                <w:rFonts w:ascii="Arial" w:hAnsi="Arial" w:cs="Arial"/>
                <w:b/>
                <w:bCs/>
                <w:sz w:val="20"/>
                <w:szCs w:val="20"/>
              </w:rPr>
              <w:t>Formularz Ofertow</w:t>
            </w:r>
            <w:r w:rsidR="00AA278B">
              <w:rPr>
                <w:rFonts w:ascii="Arial" w:hAnsi="Arial" w:cs="Arial"/>
                <w:b/>
                <w:bCs/>
                <w:sz w:val="20"/>
                <w:szCs w:val="20"/>
              </w:rPr>
              <w:t>y</w:t>
            </w:r>
            <w:r w:rsidRPr="00391B87">
              <w:rPr>
                <w:rFonts w:ascii="Arial" w:hAnsi="Arial" w:cs="Arial"/>
                <w:b/>
                <w:bCs/>
                <w:sz w:val="20"/>
                <w:szCs w:val="20"/>
              </w:rPr>
              <w:t xml:space="preserve"> w terminie </w:t>
            </w:r>
            <w:r w:rsidRPr="00391B87">
              <w:rPr>
                <w:rFonts w:ascii="Arial" w:hAnsi="Arial" w:cs="Arial"/>
                <w:b/>
                <w:bCs/>
                <w:color w:val="0000FF"/>
                <w:sz w:val="20"/>
                <w:szCs w:val="20"/>
              </w:rPr>
              <w:t>do dnia</w:t>
            </w:r>
            <w:r w:rsidR="008A526A">
              <w:rPr>
                <w:rFonts w:ascii="Arial" w:hAnsi="Arial" w:cs="Arial"/>
                <w:b/>
                <w:bCs/>
                <w:color w:val="0000FF"/>
                <w:sz w:val="20"/>
                <w:szCs w:val="20"/>
              </w:rPr>
              <w:t xml:space="preserve">  </w:t>
            </w:r>
            <w:r w:rsidR="00395324">
              <w:rPr>
                <w:rFonts w:ascii="Arial" w:hAnsi="Arial" w:cs="Arial"/>
                <w:b/>
                <w:bCs/>
                <w:color w:val="0000FF"/>
                <w:sz w:val="20"/>
                <w:szCs w:val="20"/>
              </w:rPr>
              <w:t>23.03.</w:t>
            </w:r>
            <w:r w:rsidRPr="00391B87">
              <w:rPr>
                <w:rFonts w:ascii="Arial" w:hAnsi="Arial" w:cs="Arial"/>
                <w:b/>
                <w:bCs/>
                <w:color w:val="0000FF"/>
                <w:sz w:val="20"/>
                <w:szCs w:val="20"/>
              </w:rPr>
              <w:t>202</w:t>
            </w:r>
            <w:r w:rsidR="00036B6B">
              <w:rPr>
                <w:rFonts w:ascii="Arial" w:hAnsi="Arial" w:cs="Arial"/>
                <w:b/>
                <w:bCs/>
                <w:color w:val="0000FF"/>
                <w:sz w:val="20"/>
                <w:szCs w:val="20"/>
              </w:rPr>
              <w:t>2</w:t>
            </w:r>
            <w:r w:rsidRPr="00391B87">
              <w:rPr>
                <w:rFonts w:ascii="Arial" w:hAnsi="Arial" w:cs="Arial"/>
                <w:b/>
                <w:bCs/>
                <w:color w:val="0000FF"/>
                <w:sz w:val="20"/>
                <w:szCs w:val="20"/>
              </w:rPr>
              <w:t xml:space="preserve">r. </w:t>
            </w:r>
            <w:r w:rsidR="008A526A">
              <w:rPr>
                <w:rFonts w:ascii="Arial" w:hAnsi="Arial" w:cs="Arial"/>
                <w:b/>
                <w:bCs/>
                <w:color w:val="0000FF"/>
                <w:sz w:val="20"/>
                <w:szCs w:val="20"/>
              </w:rPr>
              <w:t xml:space="preserve"> </w:t>
            </w:r>
            <w:r w:rsidRPr="00391B87">
              <w:rPr>
                <w:rFonts w:ascii="Arial" w:hAnsi="Arial" w:cs="Arial"/>
                <w:b/>
                <w:bCs/>
                <w:color w:val="0000FF"/>
                <w:sz w:val="20"/>
                <w:szCs w:val="20"/>
              </w:rPr>
              <w:t xml:space="preserve">do godz. </w:t>
            </w:r>
            <w:r w:rsidR="008A526A">
              <w:rPr>
                <w:rFonts w:ascii="Arial" w:hAnsi="Arial" w:cs="Arial"/>
                <w:b/>
                <w:bCs/>
                <w:color w:val="0000FF"/>
                <w:sz w:val="20"/>
                <w:szCs w:val="20"/>
              </w:rPr>
              <w:t xml:space="preserve"> </w:t>
            </w:r>
            <w:r w:rsidR="00395324">
              <w:rPr>
                <w:rFonts w:ascii="Arial" w:hAnsi="Arial" w:cs="Arial"/>
                <w:b/>
                <w:bCs/>
                <w:color w:val="0000FF"/>
                <w:sz w:val="20"/>
                <w:szCs w:val="20"/>
              </w:rPr>
              <w:t>8:45.</w:t>
            </w:r>
          </w:p>
        </w:tc>
      </w:tr>
    </w:tbl>
    <w:p w14:paraId="5FF1E4E8" w14:textId="77777777" w:rsidR="00AA278B" w:rsidRDefault="00AA278B" w:rsidP="004811CB">
      <w:pPr>
        <w:numPr>
          <w:ilvl w:val="0"/>
          <w:numId w:val="35"/>
        </w:numPr>
        <w:tabs>
          <w:tab w:val="clear" w:pos="709"/>
          <w:tab w:val="num" w:pos="284"/>
        </w:tabs>
        <w:suppressAutoHyphens w:val="0"/>
        <w:ind w:left="284" w:hanging="284"/>
        <w:jc w:val="both"/>
        <w:rPr>
          <w:rFonts w:ascii="Arial" w:hAnsi="Arial" w:cs="Arial"/>
          <w:sz w:val="20"/>
          <w:szCs w:val="20"/>
        </w:rPr>
      </w:pPr>
      <w:r w:rsidRPr="00EF412E">
        <w:rPr>
          <w:rFonts w:ascii="Arial" w:hAnsi="Arial" w:cs="Arial"/>
          <w:sz w:val="20"/>
          <w:szCs w:val="20"/>
        </w:rPr>
        <w:t>Odpowiedzialność za prawidłowe złożenie oferty ponosi Wykonawca. Oferta wiążąca powinna na Platformie EFO mieć status złożona.</w:t>
      </w:r>
    </w:p>
    <w:p w14:paraId="5DE7787D" w14:textId="77777777" w:rsidR="00DE603B" w:rsidRPr="00AA278B" w:rsidRDefault="00DE603B" w:rsidP="004811CB">
      <w:pPr>
        <w:numPr>
          <w:ilvl w:val="0"/>
          <w:numId w:val="35"/>
        </w:numPr>
        <w:tabs>
          <w:tab w:val="clear" w:pos="709"/>
        </w:tabs>
        <w:suppressAutoHyphens w:val="0"/>
        <w:ind w:left="284" w:hanging="284"/>
        <w:jc w:val="both"/>
        <w:rPr>
          <w:rFonts w:ascii="Arial" w:hAnsi="Arial" w:cs="Arial"/>
          <w:sz w:val="20"/>
          <w:szCs w:val="20"/>
        </w:rPr>
      </w:pPr>
      <w:r w:rsidRPr="00AA278B">
        <w:rPr>
          <w:rFonts w:ascii="Arial" w:hAnsi="Arial" w:cs="Arial"/>
          <w:sz w:val="20"/>
          <w:szCs w:val="20"/>
        </w:rPr>
        <w:t>Koszty opracowania oferty oraz uczestnictwa w p</w:t>
      </w:r>
      <w:r w:rsidR="00694D9C" w:rsidRPr="00AA278B">
        <w:rPr>
          <w:rFonts w:ascii="Arial" w:hAnsi="Arial" w:cs="Arial"/>
          <w:sz w:val="20"/>
          <w:szCs w:val="20"/>
        </w:rPr>
        <w:t xml:space="preserve">ostępowaniu  </w:t>
      </w:r>
      <w:r w:rsidRPr="00AA278B">
        <w:rPr>
          <w:rFonts w:ascii="Arial" w:hAnsi="Arial" w:cs="Arial"/>
          <w:sz w:val="20"/>
          <w:szCs w:val="20"/>
        </w:rPr>
        <w:t>ponosi Wykonawca.</w:t>
      </w:r>
    </w:p>
    <w:p w14:paraId="140635F2" w14:textId="6B69C9EF" w:rsidR="00DE603B" w:rsidRPr="00DE603B" w:rsidRDefault="00DE603B" w:rsidP="004811CB">
      <w:pPr>
        <w:numPr>
          <w:ilvl w:val="0"/>
          <w:numId w:val="35"/>
        </w:numPr>
        <w:tabs>
          <w:tab w:val="left" w:pos="426"/>
        </w:tabs>
        <w:suppressAutoHyphens w:val="0"/>
        <w:ind w:left="284" w:hanging="284"/>
        <w:jc w:val="both"/>
        <w:rPr>
          <w:rFonts w:ascii="Arial" w:hAnsi="Arial" w:cs="Arial"/>
          <w:b/>
          <w:bCs/>
          <w:sz w:val="20"/>
          <w:szCs w:val="20"/>
          <w:lang w:eastAsia="pl-PL"/>
        </w:rPr>
      </w:pPr>
      <w:r w:rsidRPr="00DE603B">
        <w:rPr>
          <w:rFonts w:ascii="Arial" w:hAnsi="Arial" w:cs="Arial"/>
          <w:sz w:val="20"/>
          <w:szCs w:val="20"/>
        </w:rPr>
        <w:t>System Elektronicznego Formularza Ofertowego</w:t>
      </w:r>
      <w:r w:rsidR="007B20A5">
        <w:rPr>
          <w:rFonts w:ascii="Arial" w:hAnsi="Arial" w:cs="Arial"/>
          <w:sz w:val="20"/>
          <w:szCs w:val="20"/>
        </w:rPr>
        <w:t xml:space="preserve"> </w:t>
      </w:r>
      <w:r w:rsidRPr="00DE603B">
        <w:rPr>
          <w:rFonts w:ascii="Arial" w:hAnsi="Arial" w:cs="Arial"/>
          <w:sz w:val="20"/>
          <w:szCs w:val="20"/>
        </w:rPr>
        <w:t>nie dopuszcza możliwości złożenia</w:t>
      </w:r>
      <w:r w:rsidR="007B20A5">
        <w:rPr>
          <w:rFonts w:ascii="Arial" w:hAnsi="Arial" w:cs="Arial"/>
          <w:sz w:val="20"/>
          <w:szCs w:val="20"/>
        </w:rPr>
        <w:t xml:space="preserve"> </w:t>
      </w:r>
      <w:r w:rsidRPr="00DE603B">
        <w:rPr>
          <w:rFonts w:ascii="Arial" w:hAnsi="Arial" w:cs="Arial"/>
          <w:sz w:val="20"/>
          <w:szCs w:val="20"/>
        </w:rPr>
        <w:t>oferty</w:t>
      </w:r>
      <w:r w:rsidR="007B20A5">
        <w:rPr>
          <w:rFonts w:ascii="Arial" w:hAnsi="Arial" w:cs="Arial"/>
          <w:sz w:val="20"/>
          <w:szCs w:val="20"/>
        </w:rPr>
        <w:t xml:space="preserve"> </w:t>
      </w:r>
      <w:r w:rsidRPr="00DE603B">
        <w:rPr>
          <w:rFonts w:ascii="Arial" w:hAnsi="Arial" w:cs="Arial"/>
          <w:sz w:val="20"/>
          <w:szCs w:val="20"/>
        </w:rPr>
        <w:t xml:space="preserve">po upływie terminu składania ofert. </w:t>
      </w:r>
    </w:p>
    <w:p w14:paraId="4D5032EB" w14:textId="77777777" w:rsidR="00DE603B" w:rsidRPr="00DE603B" w:rsidRDefault="00DE603B" w:rsidP="004811CB">
      <w:pPr>
        <w:numPr>
          <w:ilvl w:val="0"/>
          <w:numId w:val="35"/>
        </w:numPr>
        <w:tabs>
          <w:tab w:val="clear" w:pos="709"/>
          <w:tab w:val="num" w:pos="426"/>
        </w:tabs>
        <w:suppressAutoHyphens w:val="0"/>
        <w:ind w:left="284" w:hanging="284"/>
        <w:jc w:val="both"/>
        <w:rPr>
          <w:rFonts w:ascii="Arial" w:hAnsi="Arial" w:cs="Arial"/>
          <w:b/>
          <w:bCs/>
          <w:sz w:val="20"/>
          <w:szCs w:val="20"/>
          <w:lang w:eastAsia="pl-PL"/>
        </w:rPr>
      </w:pPr>
      <w:r w:rsidRPr="00DE603B">
        <w:rPr>
          <w:rFonts w:ascii="Arial" w:hAnsi="Arial" w:cs="Arial"/>
          <w:sz w:val="20"/>
          <w:szCs w:val="20"/>
        </w:rPr>
        <w:t xml:space="preserve">Wykonawca może przed upływem terminu do składania ofert zmienić lub wycofać ofertę. </w:t>
      </w:r>
    </w:p>
    <w:p w14:paraId="18BE4F72" w14:textId="77777777" w:rsidR="00DE603B" w:rsidRPr="009A4D13" w:rsidRDefault="00DE603B" w:rsidP="004811CB">
      <w:pPr>
        <w:numPr>
          <w:ilvl w:val="0"/>
          <w:numId w:val="35"/>
        </w:numPr>
        <w:tabs>
          <w:tab w:val="clear" w:pos="709"/>
          <w:tab w:val="num" w:pos="426"/>
        </w:tabs>
        <w:suppressAutoHyphens w:val="0"/>
        <w:ind w:left="284" w:hanging="284"/>
        <w:jc w:val="both"/>
        <w:rPr>
          <w:rFonts w:ascii="Arial" w:hAnsi="Arial" w:cs="Arial"/>
          <w:b/>
          <w:bCs/>
          <w:sz w:val="20"/>
          <w:szCs w:val="20"/>
          <w:lang w:eastAsia="pl-PL"/>
        </w:rPr>
      </w:pPr>
      <w:r w:rsidRPr="009A4D13">
        <w:rPr>
          <w:rFonts w:ascii="Arial" w:hAnsi="Arial" w:cs="Arial"/>
          <w:sz w:val="20"/>
          <w:szCs w:val="20"/>
        </w:rPr>
        <w:t>Zmiana lub wycofanie oferty po upływie terminu do składania ofert skutkuje odrzuceniem oferty.</w:t>
      </w:r>
    </w:p>
    <w:p w14:paraId="57FA755F" w14:textId="77777777" w:rsidR="00AA278B" w:rsidRPr="007B20A5" w:rsidRDefault="00AA278B" w:rsidP="00AA278B">
      <w:pPr>
        <w:suppressAutoHyphens w:val="0"/>
        <w:jc w:val="both"/>
        <w:rPr>
          <w:rFonts w:ascii="Arial" w:hAnsi="Arial" w:cs="Arial"/>
          <w:b/>
          <w:bCs/>
          <w:sz w:val="16"/>
          <w:szCs w:val="16"/>
          <w:lang w:eastAsia="pl-PL"/>
        </w:rPr>
      </w:pPr>
    </w:p>
    <w:p w14:paraId="3E7596C0" w14:textId="77777777" w:rsidR="00AA278B" w:rsidRPr="00F6345B" w:rsidRDefault="00AA278B" w:rsidP="00F6345B">
      <w:pPr>
        <w:widowControl w:val="0"/>
        <w:adjustRightInd w:val="0"/>
        <w:spacing w:line="276" w:lineRule="auto"/>
        <w:ind w:left="1134" w:hanging="992"/>
        <w:jc w:val="both"/>
        <w:textAlignment w:val="baseline"/>
        <w:rPr>
          <w:rFonts w:ascii="Arial" w:hAnsi="Arial" w:cs="Arial"/>
          <w:b/>
          <w:bCs/>
          <w:i/>
          <w:sz w:val="20"/>
          <w:szCs w:val="20"/>
        </w:rPr>
      </w:pPr>
      <w:r w:rsidRPr="00F6345B">
        <w:rPr>
          <w:rFonts w:ascii="Arial" w:hAnsi="Arial" w:cs="Arial"/>
          <w:b/>
          <w:bCs/>
          <w:i/>
          <w:sz w:val="20"/>
          <w:szCs w:val="20"/>
        </w:rPr>
        <w:t>UWAGA:</w:t>
      </w:r>
    </w:p>
    <w:p w14:paraId="40252A67" w14:textId="77777777" w:rsidR="00AA278B" w:rsidRPr="00F6345B" w:rsidRDefault="00AA278B" w:rsidP="00AA278B">
      <w:pPr>
        <w:widowControl w:val="0"/>
        <w:tabs>
          <w:tab w:val="left" w:pos="1418"/>
        </w:tabs>
        <w:adjustRightInd w:val="0"/>
        <w:ind w:left="1134" w:hanging="992"/>
        <w:jc w:val="both"/>
        <w:textAlignment w:val="baseline"/>
        <w:rPr>
          <w:rFonts w:ascii="Arial" w:hAnsi="Arial" w:cs="Arial"/>
          <w:b/>
          <w:bCs/>
          <w:i/>
          <w:sz w:val="20"/>
          <w:szCs w:val="20"/>
        </w:rPr>
      </w:pPr>
      <w:r w:rsidRPr="00F6345B">
        <w:rPr>
          <w:rFonts w:ascii="Arial" w:hAnsi="Arial" w:cs="Arial"/>
          <w:b/>
          <w:bCs/>
          <w:i/>
          <w:sz w:val="20"/>
          <w:szCs w:val="20"/>
        </w:rPr>
        <w:t>Na etapie składania oferty, należy uwzględnić czas niezbędny do złożenia oferty oraz weryfikacji</w:t>
      </w:r>
    </w:p>
    <w:p w14:paraId="6CD88569" w14:textId="77777777" w:rsidR="00AA278B" w:rsidRPr="00F6345B" w:rsidRDefault="00AA278B" w:rsidP="00AA278B">
      <w:pPr>
        <w:widowControl w:val="0"/>
        <w:tabs>
          <w:tab w:val="left" w:pos="1418"/>
        </w:tabs>
        <w:adjustRightInd w:val="0"/>
        <w:ind w:left="1134" w:hanging="992"/>
        <w:textAlignment w:val="baseline"/>
        <w:rPr>
          <w:rFonts w:ascii="Arial" w:hAnsi="Arial" w:cs="Arial"/>
          <w:b/>
          <w:bCs/>
          <w:i/>
          <w:color w:val="00B050"/>
          <w:sz w:val="20"/>
          <w:szCs w:val="20"/>
        </w:rPr>
      </w:pPr>
      <w:r w:rsidRPr="00F6345B">
        <w:rPr>
          <w:rFonts w:ascii="Arial" w:hAnsi="Arial" w:cs="Arial"/>
          <w:b/>
          <w:bCs/>
          <w:i/>
          <w:sz w:val="20"/>
          <w:szCs w:val="20"/>
        </w:rPr>
        <w:t>prawidłowości użytych podpisów elektronicznych przez system informatyczny</w:t>
      </w:r>
      <w:r w:rsidRPr="00F6345B">
        <w:rPr>
          <w:rFonts w:ascii="Arial" w:hAnsi="Arial" w:cs="Arial"/>
          <w:b/>
          <w:bCs/>
          <w:i/>
          <w:color w:val="00B050"/>
          <w:sz w:val="20"/>
          <w:szCs w:val="20"/>
        </w:rPr>
        <w:t>.</w:t>
      </w:r>
    </w:p>
    <w:p w14:paraId="4982FEBC" w14:textId="77777777" w:rsidR="00AC4971" w:rsidRPr="007B20A5" w:rsidRDefault="00AC4971" w:rsidP="000422C5">
      <w:pPr>
        <w:suppressAutoHyphens w:val="0"/>
        <w:ind w:left="567"/>
        <w:rPr>
          <w:rFonts w:ascii="Arial" w:hAnsi="Arial" w:cs="Arial"/>
          <w:i/>
          <w:color w:val="000000"/>
          <w:sz w:val="16"/>
          <w:szCs w:val="16"/>
          <w:lang w:eastAsia="pl-PL"/>
        </w:rPr>
      </w:pPr>
    </w:p>
    <w:p w14:paraId="41735A39" w14:textId="77777777" w:rsidR="00AC4971" w:rsidRPr="00AC4971" w:rsidRDefault="00AC4971" w:rsidP="00744802">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01591414" w14:textId="2C194358" w:rsidR="00AC4971" w:rsidRPr="00AC4971" w:rsidRDefault="00DE603B" w:rsidP="00EF68D4">
      <w:pPr>
        <w:numPr>
          <w:ilvl w:val="0"/>
          <w:numId w:val="20"/>
        </w:numPr>
        <w:suppressAutoHyphens w:val="0"/>
        <w:spacing w:after="60"/>
        <w:ind w:left="284" w:hanging="284"/>
        <w:jc w:val="both"/>
        <w:rPr>
          <w:rFonts w:ascii="Arial" w:hAnsi="Arial" w:cs="Arial"/>
          <w:sz w:val="20"/>
          <w:szCs w:val="20"/>
        </w:rPr>
      </w:pPr>
      <w:r w:rsidRPr="00DE603B">
        <w:rPr>
          <w:rFonts w:ascii="Arial" w:hAnsi="Arial" w:cs="Arial"/>
          <w:b/>
          <w:sz w:val="20"/>
          <w:szCs w:val="20"/>
        </w:rPr>
        <w:t xml:space="preserve">Otwarcie ofert nie jest jawne i nastąpi </w:t>
      </w:r>
      <w:r w:rsidR="00AC4971" w:rsidRPr="00AC4971">
        <w:rPr>
          <w:rFonts w:ascii="Arial" w:hAnsi="Arial" w:cs="Arial"/>
          <w:b/>
          <w:bCs/>
          <w:color w:val="0000FF"/>
          <w:sz w:val="20"/>
          <w:szCs w:val="20"/>
          <w:u w:val="single"/>
        </w:rPr>
        <w:t xml:space="preserve">w   dniu </w:t>
      </w:r>
      <w:r w:rsidR="008A526A">
        <w:rPr>
          <w:rFonts w:ascii="Arial" w:hAnsi="Arial" w:cs="Arial"/>
          <w:b/>
          <w:bCs/>
          <w:color w:val="0000FF"/>
          <w:sz w:val="20"/>
          <w:szCs w:val="20"/>
          <w:u w:val="single"/>
        </w:rPr>
        <w:t xml:space="preserve"> </w:t>
      </w:r>
      <w:r w:rsidR="00395324">
        <w:rPr>
          <w:rFonts w:ascii="Arial" w:hAnsi="Arial" w:cs="Arial"/>
          <w:b/>
          <w:bCs/>
          <w:color w:val="0000FF"/>
          <w:sz w:val="20"/>
          <w:szCs w:val="20"/>
          <w:u w:val="single"/>
        </w:rPr>
        <w:t>23.03.</w:t>
      </w:r>
      <w:r w:rsidR="00AC4971" w:rsidRPr="00AC4971">
        <w:rPr>
          <w:rFonts w:ascii="Arial" w:hAnsi="Arial" w:cs="Arial"/>
          <w:b/>
          <w:bCs/>
          <w:color w:val="0000FF"/>
          <w:sz w:val="20"/>
          <w:szCs w:val="20"/>
          <w:u w:val="single"/>
        </w:rPr>
        <w:t>202</w:t>
      </w:r>
      <w:r w:rsidR="00AF7D36">
        <w:rPr>
          <w:rFonts w:ascii="Arial" w:hAnsi="Arial" w:cs="Arial"/>
          <w:b/>
          <w:bCs/>
          <w:color w:val="0000FF"/>
          <w:sz w:val="20"/>
          <w:szCs w:val="20"/>
          <w:u w:val="single"/>
        </w:rPr>
        <w:t>2</w:t>
      </w:r>
      <w:r w:rsidR="00AC4971" w:rsidRPr="00AC4971">
        <w:rPr>
          <w:rFonts w:ascii="Arial" w:hAnsi="Arial" w:cs="Arial"/>
          <w:b/>
          <w:bCs/>
          <w:color w:val="0000FF"/>
          <w:sz w:val="20"/>
          <w:szCs w:val="20"/>
          <w:u w:val="single"/>
        </w:rPr>
        <w:t xml:space="preserve">r.  o godz. </w:t>
      </w:r>
      <w:r w:rsidR="008A526A">
        <w:rPr>
          <w:rFonts w:ascii="Arial" w:hAnsi="Arial" w:cs="Arial"/>
          <w:b/>
          <w:bCs/>
          <w:color w:val="0000FF"/>
          <w:sz w:val="20"/>
          <w:szCs w:val="20"/>
          <w:u w:val="single"/>
        </w:rPr>
        <w:t xml:space="preserve"> </w:t>
      </w:r>
      <w:r w:rsidR="00395324">
        <w:rPr>
          <w:rFonts w:ascii="Arial" w:hAnsi="Arial" w:cs="Arial"/>
          <w:b/>
          <w:bCs/>
          <w:color w:val="0000FF"/>
          <w:sz w:val="20"/>
          <w:szCs w:val="20"/>
          <w:u w:val="single"/>
        </w:rPr>
        <w:t>9:00</w:t>
      </w:r>
    </w:p>
    <w:p w14:paraId="5163EECC" w14:textId="7709C0E0" w:rsidR="00D67032" w:rsidRPr="00EF412E" w:rsidRDefault="00D67032" w:rsidP="00D67032">
      <w:pPr>
        <w:numPr>
          <w:ilvl w:val="0"/>
          <w:numId w:val="20"/>
        </w:numPr>
        <w:tabs>
          <w:tab w:val="clear" w:pos="1800"/>
          <w:tab w:val="num" w:pos="1276"/>
        </w:tabs>
        <w:suppressAutoHyphens w:val="0"/>
        <w:ind w:left="284" w:hanging="284"/>
        <w:jc w:val="both"/>
        <w:rPr>
          <w:rFonts w:ascii="Arial" w:hAnsi="Arial" w:cs="Arial"/>
          <w:b/>
          <w:sz w:val="20"/>
          <w:szCs w:val="20"/>
          <w:lang w:eastAsia="pl-PL"/>
        </w:rPr>
      </w:pPr>
      <w:r w:rsidRPr="00EF412E">
        <w:rPr>
          <w:rFonts w:ascii="Arial" w:hAnsi="Arial" w:cs="Arial"/>
          <w:sz w:val="20"/>
          <w:szCs w:val="20"/>
          <w:lang w:eastAsia="pl-PL"/>
        </w:rPr>
        <w:t>Otwarcie ofert jest niejawne i następuje bezpośrednio po upływie terminu ich składania z tym,  że dzień,</w:t>
      </w:r>
      <w:r w:rsidR="009E0F77">
        <w:rPr>
          <w:rFonts w:ascii="Arial" w:hAnsi="Arial" w:cs="Arial"/>
          <w:sz w:val="20"/>
          <w:szCs w:val="20"/>
          <w:lang w:eastAsia="pl-PL"/>
        </w:rPr>
        <w:t xml:space="preserve">              </w:t>
      </w:r>
      <w:r w:rsidRPr="00EF412E">
        <w:rPr>
          <w:rFonts w:ascii="Arial" w:hAnsi="Arial" w:cs="Arial"/>
          <w:sz w:val="20"/>
          <w:szCs w:val="20"/>
          <w:lang w:eastAsia="pl-PL"/>
        </w:rPr>
        <w:t xml:space="preserve"> w którym upływa termin składania ofert, jest dniem ich otwarcia.</w:t>
      </w:r>
    </w:p>
    <w:p w14:paraId="01CCF669" w14:textId="638E814D" w:rsidR="00D67032" w:rsidRPr="00F6345B" w:rsidRDefault="00D67032" w:rsidP="00D67032">
      <w:pPr>
        <w:numPr>
          <w:ilvl w:val="0"/>
          <w:numId w:val="20"/>
        </w:numPr>
        <w:tabs>
          <w:tab w:val="clear" w:pos="1800"/>
          <w:tab w:val="num" w:pos="1276"/>
        </w:tabs>
        <w:suppressAutoHyphens w:val="0"/>
        <w:ind w:left="284" w:hanging="284"/>
        <w:jc w:val="both"/>
        <w:rPr>
          <w:rFonts w:ascii="Arial" w:hAnsi="Arial" w:cs="Arial"/>
          <w:b/>
          <w:sz w:val="20"/>
          <w:szCs w:val="20"/>
          <w:lang w:eastAsia="pl-PL"/>
        </w:rPr>
      </w:pPr>
      <w:r w:rsidRPr="00EF412E">
        <w:rPr>
          <w:rFonts w:ascii="Arial" w:hAnsi="Arial" w:cs="Arial"/>
          <w:sz w:val="20"/>
          <w:szCs w:val="20"/>
          <w:lang w:eastAsia="pl-PL"/>
        </w:rPr>
        <w:t xml:space="preserve">Informacja z otwarcia ofert jest przekazywana wszystkim Wykonawcom drogą elektroniczną na adres </w:t>
      </w:r>
      <w:r w:rsidR="00FA10DC">
        <w:rPr>
          <w:rFonts w:ascii="Arial" w:hAnsi="Arial" w:cs="Arial"/>
          <w:sz w:val="20"/>
          <w:szCs w:val="20"/>
          <w:lang w:eastAsia="pl-PL"/>
        </w:rPr>
        <w:t xml:space="preserve">                     </w:t>
      </w:r>
      <w:r w:rsidRPr="00EF412E">
        <w:rPr>
          <w:rFonts w:ascii="Arial" w:hAnsi="Arial" w:cs="Arial"/>
          <w:sz w:val="20"/>
          <w:szCs w:val="20"/>
          <w:lang w:eastAsia="pl-PL"/>
        </w:rPr>
        <w:t xml:space="preserve">e-mailowy wskazany w złożonej ofercie. </w:t>
      </w:r>
    </w:p>
    <w:p w14:paraId="2F15C11C" w14:textId="77777777" w:rsidR="00F6345B" w:rsidRPr="007B20A5" w:rsidRDefault="00F6345B" w:rsidP="00F6345B">
      <w:pPr>
        <w:suppressAutoHyphens w:val="0"/>
        <w:ind w:left="284"/>
        <w:jc w:val="both"/>
        <w:rPr>
          <w:rFonts w:ascii="Arial" w:hAnsi="Arial" w:cs="Arial"/>
          <w:b/>
          <w:sz w:val="16"/>
          <w:szCs w:val="16"/>
          <w:lang w:eastAsia="pl-PL"/>
        </w:rPr>
      </w:pPr>
    </w:p>
    <w:p w14:paraId="709E1408" w14:textId="77777777" w:rsidR="00AC4971" w:rsidRPr="00AC4971" w:rsidRDefault="00AC4971" w:rsidP="00744802">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7B7364F9" w14:textId="77777777" w:rsidR="00AC4971" w:rsidRPr="00AC4971" w:rsidRDefault="00AC4971" w:rsidP="00EF68D4">
      <w:pPr>
        <w:numPr>
          <w:ilvl w:val="0"/>
          <w:numId w:val="21"/>
        </w:numPr>
        <w:suppressAutoHyphens w:val="0"/>
        <w:spacing w:after="60"/>
        <w:ind w:left="284"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14F59E38" w14:textId="77777777" w:rsidR="00AC4971" w:rsidRPr="00AC4971" w:rsidRDefault="00AC4971" w:rsidP="00EF68D4">
      <w:pPr>
        <w:numPr>
          <w:ilvl w:val="3"/>
          <w:numId w:val="22"/>
        </w:numPr>
        <w:suppressAutoHyphens w:val="0"/>
        <w:spacing w:after="60"/>
        <w:ind w:left="426" w:hanging="284"/>
        <w:jc w:val="both"/>
        <w:rPr>
          <w:rFonts w:ascii="Arial" w:hAnsi="Arial" w:cs="Arial"/>
          <w:b/>
          <w:sz w:val="20"/>
          <w:szCs w:val="20"/>
        </w:rPr>
      </w:pPr>
      <w:r w:rsidRPr="00AC4971">
        <w:rPr>
          <w:rFonts w:ascii="Arial" w:hAnsi="Arial" w:cs="Arial"/>
          <w:b/>
          <w:sz w:val="20"/>
          <w:szCs w:val="20"/>
        </w:rPr>
        <w:t>Wykonawcy z Zamawiającym:</w:t>
      </w:r>
    </w:p>
    <w:p w14:paraId="2DC38444" w14:textId="77777777" w:rsidR="00AC4971" w:rsidRPr="00AC4971" w:rsidRDefault="00AC4971" w:rsidP="00EF68D4">
      <w:pPr>
        <w:numPr>
          <w:ilvl w:val="0"/>
          <w:numId w:val="23"/>
        </w:numPr>
        <w:tabs>
          <w:tab w:val="clear" w:pos="1495"/>
        </w:tabs>
        <w:suppressAutoHyphens w:val="0"/>
        <w:ind w:left="567" w:hanging="283"/>
        <w:jc w:val="both"/>
        <w:rPr>
          <w:rFonts w:ascii="Arial" w:hAnsi="Arial" w:cs="Arial"/>
          <w:b/>
          <w:sz w:val="20"/>
          <w:szCs w:val="20"/>
        </w:rPr>
      </w:pPr>
      <w:r w:rsidRPr="00AC4971">
        <w:rPr>
          <w:rFonts w:ascii="Arial" w:hAnsi="Arial" w:cs="Arial"/>
          <w:b/>
          <w:sz w:val="20"/>
          <w:szCs w:val="20"/>
        </w:rPr>
        <w:t>zapytania do SIWZ</w:t>
      </w:r>
      <w:r w:rsidR="00A126E6" w:rsidRPr="00A126E6">
        <w:rPr>
          <w:rFonts w:ascii="Arial" w:hAnsi="Arial" w:cs="Arial"/>
          <w:b/>
          <w:sz w:val="20"/>
          <w:szCs w:val="20"/>
        </w:rPr>
        <w:t>, uzupełnianie dokumentów, wyjaśnienia treści ofert, dokumentów, pozostałe oświadczenia i wnioski:</w:t>
      </w:r>
    </w:p>
    <w:p w14:paraId="40B5E7D7" w14:textId="77777777" w:rsidR="00A126E6" w:rsidRPr="00391B87" w:rsidRDefault="00A126E6" w:rsidP="00EF68D4">
      <w:pPr>
        <w:numPr>
          <w:ilvl w:val="0"/>
          <w:numId w:val="24"/>
        </w:numPr>
        <w:suppressAutoHyphens w:val="0"/>
        <w:ind w:left="709" w:hanging="283"/>
        <w:jc w:val="both"/>
        <w:rPr>
          <w:rFonts w:ascii="Arial" w:hAnsi="Arial" w:cs="Arial"/>
          <w:b/>
          <w:sz w:val="20"/>
          <w:szCs w:val="20"/>
        </w:rPr>
      </w:pPr>
      <w:r w:rsidRPr="00A126E6">
        <w:rPr>
          <w:rFonts w:ascii="Arial" w:hAnsi="Arial" w:cs="Arial"/>
          <w:bCs/>
          <w:sz w:val="20"/>
          <w:szCs w:val="20"/>
        </w:rPr>
        <w:t>drogą elektroniczną poprzez narzędzia umieszczone na platformie Elektronicznego Formularza Ofertowego.</w:t>
      </w:r>
    </w:p>
    <w:p w14:paraId="1D8BF35B" w14:textId="77777777" w:rsidR="00391B87" w:rsidRPr="00D75729" w:rsidRDefault="00391B87" w:rsidP="00EF68D4">
      <w:pPr>
        <w:numPr>
          <w:ilvl w:val="0"/>
          <w:numId w:val="24"/>
        </w:numPr>
        <w:spacing w:line="240" w:lineRule="exact"/>
        <w:ind w:left="709" w:hanging="283"/>
        <w:jc w:val="both"/>
        <w:rPr>
          <w:rFonts w:ascii="Arial" w:hAnsi="Arial" w:cs="Arial"/>
          <w:sz w:val="20"/>
          <w:szCs w:val="20"/>
        </w:rPr>
      </w:pPr>
      <w:r w:rsidRPr="00D75729">
        <w:rPr>
          <w:rFonts w:ascii="Arial" w:hAnsi="Arial" w:cs="Arial"/>
          <w:sz w:val="20"/>
          <w:szCs w:val="20"/>
        </w:rPr>
        <w:t xml:space="preserve">drogą elektroniczną na adres: </w:t>
      </w:r>
      <w:hyperlink r:id="rId13" w:history="1">
        <w:r w:rsidRPr="0086249C">
          <w:rPr>
            <w:rStyle w:val="Hipercze"/>
            <w:rFonts w:ascii="Arial" w:hAnsi="Arial" w:cs="Arial"/>
            <w:b/>
            <w:bCs/>
            <w:sz w:val="20"/>
            <w:szCs w:val="20"/>
          </w:rPr>
          <w:t>c.wieczorek@weglokokskraj.pl</w:t>
        </w:r>
      </w:hyperlink>
    </w:p>
    <w:p w14:paraId="1D03B224" w14:textId="10D78183" w:rsidR="00391B87" w:rsidRPr="00A126E6" w:rsidRDefault="00AF7D36" w:rsidP="00176C85">
      <w:pPr>
        <w:tabs>
          <w:tab w:val="num" w:pos="1418"/>
          <w:tab w:val="num" w:pos="1701"/>
        </w:tabs>
        <w:suppressAutoHyphens w:val="0"/>
        <w:spacing w:after="120" w:line="240" w:lineRule="exact"/>
        <w:ind w:left="426" w:hanging="284"/>
        <w:jc w:val="both"/>
        <w:rPr>
          <w:rFonts w:ascii="Arial" w:hAnsi="Arial" w:cs="Arial"/>
          <w:b/>
          <w:sz w:val="20"/>
          <w:szCs w:val="20"/>
        </w:rPr>
      </w:pPr>
      <w:r>
        <w:rPr>
          <w:rFonts w:ascii="Arial" w:hAnsi="Arial" w:cs="Arial"/>
          <w:b/>
          <w:sz w:val="20"/>
          <w:szCs w:val="20"/>
          <w:lang w:eastAsia="pl-PL"/>
        </w:rPr>
        <w:t xml:space="preserve">     </w:t>
      </w:r>
      <w:r w:rsidR="00391B87" w:rsidRPr="00D75729">
        <w:rPr>
          <w:rFonts w:ascii="Arial" w:hAnsi="Arial" w:cs="Arial"/>
          <w:b/>
          <w:sz w:val="20"/>
          <w:szCs w:val="20"/>
          <w:lang w:eastAsia="pl-PL"/>
        </w:rPr>
        <w:t xml:space="preserve">składanie dokumentów na wezwanie Zamawiającego, uzupełnianie dokumentów, wyjaśnienia treści ofert lub dokumentów składanych wraz z ofertą – w formie elektronicznej opatrzone kwalifikowanym podpisem elektronicznym </w:t>
      </w:r>
      <w:r w:rsidR="00391B87" w:rsidRPr="00D75729">
        <w:rPr>
          <w:rFonts w:ascii="Arial" w:hAnsi="Arial" w:cs="Arial"/>
          <w:sz w:val="20"/>
          <w:szCs w:val="20"/>
          <w:lang w:eastAsia="pl-PL"/>
        </w:rPr>
        <w:t>poprzez Platformę EFO na elektroniczne wezwanie</w:t>
      </w:r>
      <w:r w:rsidR="00FA10DC">
        <w:rPr>
          <w:rFonts w:ascii="Arial" w:hAnsi="Arial" w:cs="Arial"/>
          <w:sz w:val="20"/>
          <w:szCs w:val="20"/>
          <w:lang w:eastAsia="pl-PL"/>
        </w:rPr>
        <w:t xml:space="preserve">,                    </w:t>
      </w:r>
      <w:r w:rsidR="00391B87" w:rsidRPr="00D75729">
        <w:rPr>
          <w:rFonts w:ascii="Arial" w:hAnsi="Arial" w:cs="Arial"/>
          <w:sz w:val="20"/>
          <w:szCs w:val="20"/>
          <w:lang w:eastAsia="pl-PL"/>
        </w:rPr>
        <w:t xml:space="preserve"> w określonym przez Zamawiającego terminie</w:t>
      </w:r>
      <w:r w:rsidR="00391B87" w:rsidRPr="00D75729">
        <w:rPr>
          <w:rFonts w:ascii="Arial" w:hAnsi="Arial" w:cs="Arial"/>
          <w:b/>
          <w:sz w:val="20"/>
          <w:szCs w:val="20"/>
        </w:rPr>
        <w:t xml:space="preserve"> lub</w:t>
      </w:r>
      <w:r w:rsidR="00391B87" w:rsidRPr="00D75729">
        <w:rPr>
          <w:rFonts w:ascii="Arial" w:hAnsi="Arial" w:cs="Arial"/>
          <w:b/>
          <w:sz w:val="20"/>
          <w:szCs w:val="20"/>
          <w:lang w:eastAsia="pl-PL"/>
        </w:rPr>
        <w:t xml:space="preserve"> na adres e-mail: </w:t>
      </w:r>
      <w:hyperlink r:id="rId14" w:history="1">
        <w:r w:rsidR="00391B87" w:rsidRPr="0086249C">
          <w:rPr>
            <w:rStyle w:val="Hipercze"/>
            <w:rFonts w:ascii="Arial" w:hAnsi="Arial" w:cs="Arial"/>
            <w:b/>
            <w:bCs/>
            <w:sz w:val="20"/>
            <w:szCs w:val="20"/>
          </w:rPr>
          <w:t>c.wieczorek@weglokokskraj.pl</w:t>
        </w:r>
      </w:hyperlink>
    </w:p>
    <w:p w14:paraId="31D5DEE1" w14:textId="77777777" w:rsidR="00AC4971" w:rsidRPr="00AC4971" w:rsidRDefault="00AC4971" w:rsidP="00EF68D4">
      <w:pPr>
        <w:numPr>
          <w:ilvl w:val="3"/>
          <w:numId w:val="22"/>
        </w:numPr>
        <w:suppressAutoHyphens w:val="0"/>
        <w:spacing w:after="60"/>
        <w:ind w:left="426" w:hanging="284"/>
        <w:jc w:val="both"/>
        <w:rPr>
          <w:rFonts w:ascii="Arial" w:hAnsi="Arial" w:cs="Arial"/>
          <w:b/>
          <w:sz w:val="20"/>
          <w:szCs w:val="20"/>
        </w:rPr>
      </w:pPr>
      <w:r w:rsidRPr="00AC4971">
        <w:rPr>
          <w:rFonts w:ascii="Arial" w:hAnsi="Arial" w:cs="Arial"/>
          <w:b/>
          <w:sz w:val="20"/>
          <w:szCs w:val="20"/>
        </w:rPr>
        <w:t>Zamawiającego z Wykonawcami:</w:t>
      </w:r>
    </w:p>
    <w:p w14:paraId="74D4225F" w14:textId="04C7C62A" w:rsidR="00AC4971" w:rsidRPr="00AC4971" w:rsidRDefault="00FA10DC" w:rsidP="00176C85">
      <w:pPr>
        <w:ind w:left="426" w:hanging="284"/>
        <w:jc w:val="both"/>
        <w:rPr>
          <w:rFonts w:ascii="Arial" w:hAnsi="Arial" w:cs="Arial"/>
          <w:b/>
          <w:sz w:val="20"/>
          <w:szCs w:val="20"/>
        </w:rPr>
      </w:pPr>
      <w:r>
        <w:rPr>
          <w:rFonts w:ascii="Arial" w:hAnsi="Arial" w:cs="Arial"/>
          <w:b/>
          <w:sz w:val="20"/>
          <w:szCs w:val="20"/>
        </w:rPr>
        <w:t xml:space="preserve">     </w:t>
      </w:r>
      <w:r w:rsidR="00AC4971" w:rsidRPr="00AC4971">
        <w:rPr>
          <w:rFonts w:ascii="Arial" w:hAnsi="Arial" w:cs="Arial"/>
          <w:b/>
          <w:sz w:val="20"/>
          <w:szCs w:val="20"/>
        </w:rPr>
        <w:t>zawiadomienia, wezwania oraz informacje będzie przekazywał Wykonawcom:</w:t>
      </w:r>
    </w:p>
    <w:p w14:paraId="09377F0A" w14:textId="64224EB1" w:rsidR="00A126E6" w:rsidRPr="00A126E6" w:rsidRDefault="00A126E6" w:rsidP="00FA10DC">
      <w:pPr>
        <w:numPr>
          <w:ilvl w:val="2"/>
          <w:numId w:val="25"/>
        </w:numPr>
        <w:tabs>
          <w:tab w:val="clear" w:pos="1276"/>
          <w:tab w:val="num" w:pos="567"/>
        </w:tabs>
        <w:suppressAutoHyphens w:val="0"/>
        <w:ind w:left="426" w:hanging="142"/>
        <w:jc w:val="both"/>
        <w:rPr>
          <w:rFonts w:ascii="Arial" w:hAnsi="Arial" w:cs="Arial"/>
          <w:sz w:val="20"/>
          <w:szCs w:val="20"/>
          <w:lang w:eastAsia="pl-PL"/>
        </w:rPr>
      </w:pPr>
      <w:r w:rsidRPr="00A126E6">
        <w:rPr>
          <w:rFonts w:ascii="Arial" w:hAnsi="Arial" w:cs="Arial"/>
          <w:bCs/>
          <w:sz w:val="20"/>
          <w:szCs w:val="20"/>
        </w:rPr>
        <w:t xml:space="preserve">drogą elektroniczną poprzez narzędzia umieszczone na platformie Elektronicznego Formularza </w:t>
      </w:r>
      <w:r w:rsidR="007006C5">
        <w:rPr>
          <w:rFonts w:ascii="Arial" w:hAnsi="Arial" w:cs="Arial"/>
          <w:bCs/>
          <w:sz w:val="20"/>
          <w:szCs w:val="20"/>
        </w:rPr>
        <w:br/>
      </w:r>
      <w:r w:rsidR="00FA10DC">
        <w:rPr>
          <w:rFonts w:ascii="Arial" w:hAnsi="Arial" w:cs="Arial"/>
          <w:bCs/>
          <w:sz w:val="20"/>
          <w:szCs w:val="20"/>
        </w:rPr>
        <w:t xml:space="preserve">   </w:t>
      </w:r>
      <w:r w:rsidRPr="00A126E6">
        <w:rPr>
          <w:rFonts w:ascii="Arial" w:hAnsi="Arial" w:cs="Arial"/>
          <w:bCs/>
          <w:sz w:val="20"/>
          <w:szCs w:val="20"/>
        </w:rPr>
        <w:t>Ofertowego lub adres mailowy wskazany w ofercie;</w:t>
      </w:r>
    </w:p>
    <w:p w14:paraId="31116518" w14:textId="06237CA5" w:rsidR="00A126E6" w:rsidRPr="007C241F" w:rsidRDefault="00A126E6" w:rsidP="00EF68D4">
      <w:pPr>
        <w:numPr>
          <w:ilvl w:val="2"/>
          <w:numId w:val="25"/>
        </w:numPr>
        <w:tabs>
          <w:tab w:val="clear" w:pos="1276"/>
          <w:tab w:val="num" w:pos="567"/>
        </w:tabs>
        <w:suppressAutoHyphens w:val="0"/>
        <w:ind w:left="426" w:hanging="142"/>
        <w:jc w:val="both"/>
        <w:rPr>
          <w:rFonts w:ascii="Arial" w:hAnsi="Arial" w:cs="Arial"/>
          <w:sz w:val="20"/>
          <w:szCs w:val="20"/>
          <w:lang w:eastAsia="pl-PL"/>
        </w:rPr>
      </w:pPr>
      <w:r w:rsidRPr="00A126E6">
        <w:rPr>
          <w:rFonts w:ascii="Arial" w:hAnsi="Arial" w:cs="Arial"/>
          <w:bCs/>
          <w:sz w:val="20"/>
          <w:szCs w:val="20"/>
        </w:rPr>
        <w:t>poprzez zamieszczenie zawiadomień lub informacji dotyczących postępowania na stronie</w:t>
      </w:r>
      <w:r w:rsidR="007006C5">
        <w:rPr>
          <w:rFonts w:ascii="Arial" w:hAnsi="Arial" w:cs="Arial"/>
          <w:sz w:val="20"/>
          <w:szCs w:val="20"/>
        </w:rPr>
        <w:br/>
      </w:r>
      <w:r w:rsidR="00FA10DC">
        <w:rPr>
          <w:rFonts w:ascii="Arial" w:hAnsi="Arial" w:cs="Arial"/>
          <w:sz w:val="20"/>
          <w:szCs w:val="20"/>
        </w:rPr>
        <w:t xml:space="preserve">   </w:t>
      </w:r>
      <w:r w:rsidRPr="00A126E6">
        <w:rPr>
          <w:rFonts w:ascii="Arial" w:hAnsi="Arial" w:cs="Arial"/>
          <w:sz w:val="20"/>
          <w:szCs w:val="20"/>
        </w:rPr>
        <w:t xml:space="preserve">internetowej w profilu nabywcy </w:t>
      </w:r>
      <w:hyperlink r:id="rId15" w:history="1">
        <w:r w:rsidRPr="00A126E6">
          <w:rPr>
            <w:rStyle w:val="Hipercze"/>
            <w:rFonts w:ascii="Arial" w:hAnsi="Arial" w:cs="Arial"/>
            <w:sz w:val="20"/>
            <w:szCs w:val="20"/>
          </w:rPr>
          <w:t>https://dostawcy-weglokoks.coig.biz/</w:t>
        </w:r>
      </w:hyperlink>
    </w:p>
    <w:p w14:paraId="036027FC" w14:textId="77777777" w:rsidR="00AC4971" w:rsidRPr="00AC4971" w:rsidRDefault="00AC4971" w:rsidP="00EF68D4">
      <w:pPr>
        <w:numPr>
          <w:ilvl w:val="0"/>
          <w:numId w:val="21"/>
        </w:numPr>
        <w:suppressAutoHyphens w:val="0"/>
        <w:ind w:left="284" w:hanging="284"/>
        <w:jc w:val="both"/>
        <w:rPr>
          <w:rFonts w:ascii="Arial" w:hAnsi="Arial" w:cs="Arial"/>
          <w:sz w:val="20"/>
          <w:szCs w:val="20"/>
        </w:rPr>
      </w:pPr>
      <w:r w:rsidRPr="00AC4971">
        <w:rPr>
          <w:rFonts w:ascii="Arial" w:hAnsi="Arial" w:cs="Arial"/>
          <w:sz w:val="20"/>
          <w:szCs w:val="20"/>
        </w:rPr>
        <w:lastRenderedPageBreak/>
        <w:t>Zamawiający i Wykonawca, na żądanie każdej ze stron, niezwłocznie potwierdzą fakt otrzymania     informacji przesłanej drogą elektroniczną.</w:t>
      </w:r>
    </w:p>
    <w:p w14:paraId="1AEA8EFE" w14:textId="77777777" w:rsidR="00AC4971" w:rsidRPr="00AC4971" w:rsidRDefault="00AC4971" w:rsidP="007B20A5">
      <w:pPr>
        <w:numPr>
          <w:ilvl w:val="0"/>
          <w:numId w:val="21"/>
        </w:numPr>
        <w:suppressAutoHyphens w:val="0"/>
        <w:spacing w:after="60"/>
        <w:ind w:left="284"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p>
    <w:p w14:paraId="337C72B4" w14:textId="77777777" w:rsidR="00AC4971" w:rsidRPr="00A126E6" w:rsidRDefault="00222111" w:rsidP="007B20A5">
      <w:pPr>
        <w:spacing w:after="60" w:line="276" w:lineRule="auto"/>
        <w:ind w:left="567" w:hanging="141"/>
        <w:jc w:val="both"/>
        <w:rPr>
          <w:rFonts w:ascii="Arial" w:hAnsi="Arial" w:cs="Arial"/>
          <w:color w:val="0000FF"/>
          <w:sz w:val="20"/>
          <w:szCs w:val="20"/>
        </w:rPr>
      </w:pPr>
      <w:r w:rsidRPr="00222111">
        <w:rPr>
          <w:rFonts w:ascii="Arial" w:hAnsi="Arial" w:cs="Arial"/>
          <w:b/>
          <w:bCs/>
          <w:sz w:val="20"/>
          <w:szCs w:val="20"/>
        </w:rPr>
        <w:t>Cecylia Wieczorek</w:t>
      </w:r>
      <w:r w:rsidR="00AC4971" w:rsidRPr="00AC4971">
        <w:rPr>
          <w:rFonts w:ascii="Arial" w:hAnsi="Arial" w:cs="Arial"/>
          <w:sz w:val="20"/>
          <w:szCs w:val="20"/>
        </w:rPr>
        <w:t xml:space="preserve"> - </w:t>
      </w:r>
      <w:hyperlink r:id="rId16" w:history="1">
        <w:r w:rsidRPr="0086249C">
          <w:rPr>
            <w:rStyle w:val="Hipercze"/>
            <w:rFonts w:ascii="Arial" w:hAnsi="Arial" w:cs="Arial"/>
            <w:b/>
            <w:bCs/>
            <w:sz w:val="20"/>
            <w:szCs w:val="20"/>
          </w:rPr>
          <w:t>c.wieczorek@weglokokskraj.pl</w:t>
        </w:r>
      </w:hyperlink>
    </w:p>
    <w:p w14:paraId="4849215B" w14:textId="1A716CD5" w:rsidR="00AC4971" w:rsidRDefault="00AC4971" w:rsidP="007006C5">
      <w:pPr>
        <w:tabs>
          <w:tab w:val="left" w:pos="0"/>
        </w:tabs>
        <w:suppressAutoHyphens w:val="0"/>
        <w:spacing w:line="480" w:lineRule="auto"/>
        <w:ind w:left="-142"/>
        <w:jc w:val="both"/>
        <w:rPr>
          <w:rFonts w:ascii="Arial" w:hAnsi="Arial" w:cs="Arial"/>
          <w:b/>
          <w:bCs/>
          <w:sz w:val="20"/>
          <w:szCs w:val="20"/>
        </w:rPr>
      </w:pPr>
      <w:r w:rsidRPr="00AC4971">
        <w:rPr>
          <w:rFonts w:ascii="Arial" w:hAnsi="Arial" w:cs="Arial"/>
          <w:b/>
          <w:bCs/>
          <w:sz w:val="20"/>
          <w:szCs w:val="20"/>
        </w:rPr>
        <w:t xml:space="preserve">          Informacje udzielane są od poniedziałku do piątku w godz. od 07:00 do 15:00</w:t>
      </w:r>
    </w:p>
    <w:p w14:paraId="38918237" w14:textId="77777777" w:rsidR="00AC4971" w:rsidRPr="00A82E0E" w:rsidRDefault="00AC4971" w:rsidP="007B20A5">
      <w:pPr>
        <w:numPr>
          <w:ilvl w:val="0"/>
          <w:numId w:val="3"/>
        </w:numPr>
        <w:suppressAutoHyphens w:val="0"/>
        <w:spacing w:line="276" w:lineRule="auto"/>
        <w:ind w:left="284" w:hanging="568"/>
        <w:jc w:val="both"/>
        <w:rPr>
          <w:rFonts w:ascii="Arial" w:hAnsi="Arial" w:cs="Arial"/>
          <w:b/>
          <w:sz w:val="20"/>
          <w:szCs w:val="20"/>
        </w:rPr>
      </w:pPr>
      <w:r w:rsidRPr="00A82E0E">
        <w:rPr>
          <w:rFonts w:ascii="Arial" w:hAnsi="Arial" w:cs="Arial"/>
          <w:b/>
          <w:sz w:val="20"/>
          <w:szCs w:val="20"/>
          <w:lang w:eastAsia="pl-PL"/>
        </w:rPr>
        <w:t>Zasady udzielania wyjaśnień i modyfikacji.</w:t>
      </w:r>
    </w:p>
    <w:p w14:paraId="413D4FDF" w14:textId="559E1F2F" w:rsidR="00F6345B" w:rsidRDefault="00F6345B" w:rsidP="00744802">
      <w:pPr>
        <w:numPr>
          <w:ilvl w:val="6"/>
          <w:numId w:val="3"/>
        </w:numPr>
        <w:tabs>
          <w:tab w:val="left" w:pos="284"/>
        </w:tabs>
        <w:suppressAutoHyphens w:val="0"/>
        <w:spacing w:line="240" w:lineRule="exact"/>
        <w:ind w:left="284" w:hanging="284"/>
        <w:jc w:val="both"/>
        <w:rPr>
          <w:rFonts w:ascii="Arial" w:hAnsi="Arial" w:cs="Arial"/>
          <w:sz w:val="20"/>
          <w:szCs w:val="20"/>
        </w:rPr>
      </w:pPr>
      <w:r w:rsidRPr="005F2C79">
        <w:rPr>
          <w:rFonts w:ascii="Arial" w:hAnsi="Arial" w:cs="Arial"/>
          <w:sz w:val="20"/>
          <w:szCs w:val="20"/>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na mniej niż </w:t>
      </w:r>
      <w:r w:rsidR="00385126">
        <w:rPr>
          <w:rFonts w:ascii="Arial" w:hAnsi="Arial" w:cs="Arial"/>
          <w:sz w:val="20"/>
          <w:szCs w:val="20"/>
        </w:rPr>
        <w:t xml:space="preserve">                  </w:t>
      </w:r>
      <w:r w:rsidR="00AF7D36" w:rsidRPr="00BD4197">
        <w:rPr>
          <w:rFonts w:ascii="Arial" w:hAnsi="Arial" w:cs="Arial"/>
          <w:b/>
          <w:bCs/>
          <w:sz w:val="20"/>
          <w:szCs w:val="20"/>
        </w:rPr>
        <w:t>6</w:t>
      </w:r>
      <w:r w:rsidR="00385126" w:rsidRPr="00BD4197">
        <w:rPr>
          <w:rFonts w:ascii="Arial" w:hAnsi="Arial" w:cs="Arial"/>
          <w:b/>
          <w:bCs/>
          <w:sz w:val="20"/>
          <w:szCs w:val="20"/>
        </w:rPr>
        <w:t xml:space="preserve"> </w:t>
      </w:r>
      <w:r w:rsidRPr="005F2C79">
        <w:rPr>
          <w:rFonts w:ascii="Arial" w:hAnsi="Arial" w:cs="Arial"/>
          <w:b/>
          <w:bCs/>
          <w:sz w:val="20"/>
          <w:szCs w:val="20"/>
        </w:rPr>
        <w:t>dni</w:t>
      </w:r>
      <w:r w:rsidRPr="005F2C79">
        <w:rPr>
          <w:rFonts w:ascii="Arial" w:hAnsi="Arial" w:cs="Arial"/>
          <w:sz w:val="20"/>
          <w:szCs w:val="20"/>
        </w:rPr>
        <w:t xml:space="preserve"> przed terminem składania ofert. </w:t>
      </w:r>
    </w:p>
    <w:p w14:paraId="682DFA52" w14:textId="77777777" w:rsidR="00B73BF0" w:rsidRPr="00F6345B" w:rsidRDefault="00B73BF0" w:rsidP="00744802">
      <w:pPr>
        <w:numPr>
          <w:ilvl w:val="6"/>
          <w:numId w:val="3"/>
        </w:numPr>
        <w:tabs>
          <w:tab w:val="left" w:pos="284"/>
        </w:tabs>
        <w:suppressAutoHyphens w:val="0"/>
        <w:spacing w:line="240" w:lineRule="exact"/>
        <w:ind w:left="284" w:hanging="284"/>
        <w:jc w:val="both"/>
        <w:rPr>
          <w:rFonts w:ascii="Arial" w:hAnsi="Arial" w:cs="Arial"/>
          <w:sz w:val="20"/>
          <w:szCs w:val="20"/>
        </w:rPr>
      </w:pPr>
      <w:r w:rsidRPr="00F6345B">
        <w:rPr>
          <w:rFonts w:ascii="Arial" w:hAnsi="Arial" w:cs="Arial"/>
          <w:sz w:val="20"/>
          <w:szCs w:val="20"/>
          <w:lang w:eastAsia="pl-PL"/>
        </w:rPr>
        <w:t>Treść zapytań (bez ujawniania źródła zapytania) wraz z wyjaśnieniami Komisja Przetargowa umieszcza na stronie internetowej Zamawiającego.</w:t>
      </w:r>
    </w:p>
    <w:p w14:paraId="46E91399" w14:textId="77777777" w:rsidR="00B73BF0" w:rsidRPr="00F6345B" w:rsidRDefault="00B73BF0" w:rsidP="00744802">
      <w:pPr>
        <w:numPr>
          <w:ilvl w:val="6"/>
          <w:numId w:val="3"/>
        </w:numPr>
        <w:tabs>
          <w:tab w:val="left" w:pos="284"/>
        </w:tabs>
        <w:suppressAutoHyphens w:val="0"/>
        <w:spacing w:line="240" w:lineRule="exact"/>
        <w:ind w:left="284" w:hanging="284"/>
        <w:jc w:val="both"/>
        <w:rPr>
          <w:rFonts w:ascii="Arial" w:hAnsi="Arial" w:cs="Arial"/>
          <w:sz w:val="20"/>
          <w:szCs w:val="20"/>
        </w:rPr>
      </w:pPr>
      <w:r w:rsidRPr="00F6345B">
        <w:rPr>
          <w:rFonts w:ascii="Arial" w:hAnsi="Arial" w:cs="Arial"/>
          <w:bCs/>
          <w:sz w:val="20"/>
          <w:szCs w:val="20"/>
          <w:lang w:eastAsia="pl-PL"/>
        </w:rPr>
        <w:t>Brak odpowiedzi oznacza podtrzymanie stanowiska zawartego w SIWZ.</w:t>
      </w:r>
    </w:p>
    <w:p w14:paraId="76A1BF6D" w14:textId="77777777" w:rsidR="00B73BF0" w:rsidRDefault="00B73BF0" w:rsidP="00744802">
      <w:pPr>
        <w:numPr>
          <w:ilvl w:val="6"/>
          <w:numId w:val="3"/>
        </w:numPr>
        <w:tabs>
          <w:tab w:val="left" w:pos="284"/>
        </w:tabs>
        <w:suppressAutoHyphens w:val="0"/>
        <w:spacing w:line="240" w:lineRule="exact"/>
        <w:ind w:left="284" w:hanging="284"/>
        <w:jc w:val="both"/>
        <w:rPr>
          <w:rFonts w:ascii="Arial" w:hAnsi="Arial" w:cs="Arial"/>
          <w:sz w:val="20"/>
          <w:szCs w:val="20"/>
        </w:rPr>
      </w:pPr>
      <w:r w:rsidRPr="00F6345B">
        <w:rPr>
          <w:rFonts w:ascii="Arial" w:hAnsi="Arial" w:cs="Arial"/>
          <w:sz w:val="20"/>
          <w:szCs w:val="20"/>
          <w:lang w:eastAsia="pl-PL"/>
        </w:rPr>
        <w:t>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w:t>
      </w:r>
    </w:p>
    <w:p w14:paraId="3639B98D" w14:textId="77777777" w:rsidR="00B73BF0" w:rsidRPr="00F6345B" w:rsidRDefault="00B73BF0" w:rsidP="00744802">
      <w:pPr>
        <w:numPr>
          <w:ilvl w:val="6"/>
          <w:numId w:val="3"/>
        </w:numPr>
        <w:tabs>
          <w:tab w:val="left" w:pos="284"/>
        </w:tabs>
        <w:suppressAutoHyphens w:val="0"/>
        <w:spacing w:line="240" w:lineRule="exact"/>
        <w:ind w:left="284" w:hanging="284"/>
        <w:jc w:val="both"/>
        <w:rPr>
          <w:rFonts w:ascii="Arial" w:hAnsi="Arial" w:cs="Arial"/>
          <w:sz w:val="20"/>
          <w:szCs w:val="20"/>
        </w:rPr>
      </w:pPr>
      <w:r w:rsidRPr="00F6345B">
        <w:rPr>
          <w:rFonts w:ascii="Arial" w:hAnsi="Arial" w:cs="Arial"/>
          <w:b/>
          <w:sz w:val="20"/>
          <w:szCs w:val="20"/>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w:t>
      </w:r>
      <w:r w:rsidR="00622AC2">
        <w:rPr>
          <w:rFonts w:ascii="Arial" w:hAnsi="Arial" w:cs="Arial"/>
          <w:b/>
          <w:sz w:val="20"/>
          <w:szCs w:val="20"/>
        </w:rPr>
        <w:t>cji złożonej oferty w oparciu o </w:t>
      </w:r>
      <w:r w:rsidRPr="00F6345B">
        <w:rPr>
          <w:rFonts w:ascii="Arial" w:hAnsi="Arial" w:cs="Arial"/>
          <w:b/>
          <w:sz w:val="20"/>
          <w:szCs w:val="20"/>
        </w:rPr>
        <w:t>zaprezentowany wykaz zmian wprowadzonych w formularzu ofertowym i wysłać ją ponownie do Zamawiającego. W przypadku nie dokonania aktualizacji złożona elektroniczna oferta pozostaje wiążąca.</w:t>
      </w:r>
    </w:p>
    <w:p w14:paraId="5F9020ED" w14:textId="77777777" w:rsidR="000422C5" w:rsidRDefault="000422C5" w:rsidP="007B20A5">
      <w:pPr>
        <w:suppressAutoHyphens w:val="0"/>
        <w:jc w:val="both"/>
        <w:rPr>
          <w:rFonts w:ascii="Arial" w:hAnsi="Arial" w:cs="Arial"/>
          <w:b/>
          <w:sz w:val="20"/>
          <w:szCs w:val="20"/>
        </w:rPr>
      </w:pPr>
    </w:p>
    <w:p w14:paraId="374C019C" w14:textId="77777777" w:rsidR="00226310" w:rsidRPr="00226310" w:rsidRDefault="00226310" w:rsidP="007B20A5">
      <w:pPr>
        <w:numPr>
          <w:ilvl w:val="0"/>
          <w:numId w:val="3"/>
        </w:numPr>
        <w:suppressAutoHyphens w:val="0"/>
        <w:spacing w:line="276" w:lineRule="auto"/>
        <w:ind w:left="284" w:hanging="568"/>
        <w:jc w:val="both"/>
        <w:rPr>
          <w:rFonts w:ascii="Arial" w:hAnsi="Arial" w:cs="Arial"/>
          <w:b/>
          <w:sz w:val="20"/>
          <w:szCs w:val="20"/>
        </w:rPr>
      </w:pPr>
      <w:r w:rsidRPr="00226310">
        <w:rPr>
          <w:rFonts w:ascii="Arial" w:hAnsi="Arial" w:cs="Arial"/>
          <w:b/>
          <w:sz w:val="20"/>
          <w:szCs w:val="20"/>
        </w:rPr>
        <w:t xml:space="preserve">Przetwarzanie danych osobowych.   </w:t>
      </w:r>
    </w:p>
    <w:p w14:paraId="79E68B85" w14:textId="377D6B1E" w:rsidR="000422C5" w:rsidRPr="000422C5" w:rsidRDefault="000422C5" w:rsidP="007B20A5">
      <w:pPr>
        <w:suppressAutoHyphens w:val="0"/>
        <w:ind w:left="284"/>
        <w:jc w:val="both"/>
        <w:rPr>
          <w:rFonts w:ascii="Arial" w:hAnsi="Arial" w:cs="Arial"/>
          <w:sz w:val="20"/>
          <w:szCs w:val="20"/>
        </w:rPr>
      </w:pPr>
      <w:r w:rsidRPr="000422C5">
        <w:rPr>
          <w:rFonts w:ascii="Arial" w:hAnsi="Arial" w:cs="Arial"/>
          <w:sz w:val="20"/>
          <w:szCs w:val="20"/>
        </w:rPr>
        <w:t xml:space="preserve">Zgodnie z art. 13 ust.1 i ust. 2 Rozporządzenia Parlamentu Europejskiego i Rady (UE) 2016/679 z dnia </w:t>
      </w:r>
      <w:r w:rsidRPr="000422C5">
        <w:rPr>
          <w:rFonts w:ascii="Arial"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w:t>
      </w:r>
      <w:r w:rsidR="007B20A5">
        <w:rPr>
          <w:rFonts w:ascii="Arial" w:hAnsi="Arial" w:cs="Arial"/>
          <w:sz w:val="20"/>
          <w:szCs w:val="20"/>
        </w:rPr>
        <w:t xml:space="preserve"> </w:t>
      </w:r>
      <w:r w:rsidRPr="000422C5">
        <w:rPr>
          <w:rFonts w:ascii="Arial" w:hAnsi="Arial" w:cs="Arial"/>
          <w:sz w:val="20"/>
          <w:szCs w:val="20"/>
        </w:rPr>
        <w:t>informuje, iż:</w:t>
      </w:r>
    </w:p>
    <w:p w14:paraId="1C8362F5" w14:textId="23CDE752" w:rsidR="000422C5" w:rsidRPr="000422C5" w:rsidRDefault="000422C5" w:rsidP="007B20A5">
      <w:pPr>
        <w:numPr>
          <w:ilvl w:val="0"/>
          <w:numId w:val="38"/>
        </w:numPr>
        <w:suppressAutoHyphens w:val="0"/>
        <w:ind w:left="567" w:hanging="283"/>
        <w:jc w:val="both"/>
        <w:rPr>
          <w:rFonts w:ascii="Arial" w:hAnsi="Arial" w:cs="Arial"/>
          <w:sz w:val="20"/>
          <w:szCs w:val="20"/>
        </w:rPr>
      </w:pPr>
      <w:r w:rsidRPr="000422C5">
        <w:rPr>
          <w:rFonts w:ascii="Arial" w:hAnsi="Arial" w:cs="Arial"/>
          <w:sz w:val="20"/>
          <w:szCs w:val="20"/>
        </w:rPr>
        <w:t>Administratorem danych osobowych Wykonawcy jest WĘGLOKOKS KRAJ S</w:t>
      </w:r>
      <w:r w:rsidR="00FA4C30">
        <w:rPr>
          <w:rFonts w:ascii="Arial" w:hAnsi="Arial" w:cs="Arial"/>
          <w:sz w:val="20"/>
          <w:szCs w:val="20"/>
        </w:rPr>
        <w:t>.A</w:t>
      </w:r>
      <w:r w:rsidRPr="000422C5">
        <w:rPr>
          <w:rFonts w:ascii="Arial" w:hAnsi="Arial" w:cs="Arial"/>
          <w:sz w:val="20"/>
          <w:szCs w:val="20"/>
        </w:rPr>
        <w:t xml:space="preserve">., z siedzibą </w:t>
      </w:r>
      <w:r w:rsidRPr="000422C5">
        <w:rPr>
          <w:rFonts w:ascii="Arial" w:hAnsi="Arial" w:cs="Arial"/>
          <w:sz w:val="20"/>
          <w:szCs w:val="20"/>
        </w:rPr>
        <w:br/>
        <w:t>w Piekarach Śląskich (41-940) przy ul. gen. J. Ziętka, wpisaną do Rejestru Przedsiębiorców prowadzonego przez Sąd Rejonowy w Gliwicach, X Wydział Gospodarczy Krajowego Rejestru Sądowego, KRS 0000</w:t>
      </w:r>
      <w:r w:rsidR="00FA4C30">
        <w:rPr>
          <w:rFonts w:ascii="Arial" w:hAnsi="Arial" w:cs="Arial"/>
          <w:sz w:val="20"/>
          <w:szCs w:val="20"/>
        </w:rPr>
        <w:t>9558</w:t>
      </w:r>
      <w:r w:rsidRPr="000422C5">
        <w:rPr>
          <w:rFonts w:ascii="Arial" w:hAnsi="Arial" w:cs="Arial"/>
          <w:sz w:val="20"/>
          <w:szCs w:val="20"/>
        </w:rPr>
        <w:t>8</w:t>
      </w:r>
      <w:r w:rsidR="00FA4C30">
        <w:rPr>
          <w:rFonts w:ascii="Arial" w:hAnsi="Arial" w:cs="Arial"/>
          <w:sz w:val="20"/>
          <w:szCs w:val="20"/>
        </w:rPr>
        <w:t>5</w:t>
      </w:r>
      <w:r w:rsidRPr="000422C5">
        <w:rPr>
          <w:rFonts w:ascii="Arial" w:hAnsi="Arial" w:cs="Arial"/>
          <w:sz w:val="20"/>
          <w:szCs w:val="20"/>
        </w:rPr>
        <w:t>, kapitał zakładowy 173 321 000,00 złotych, będącą podatnikiem od towarów i usług posiadającą numer identyfikacji podatkowej NIP 653-000-48-65, REGON 270034633, BDO 000012274, e-mail: sekretariat@weglokokskraj.pl, www.weglokokskraj.pl, zwaną dalej Administratorem.</w:t>
      </w:r>
    </w:p>
    <w:p w14:paraId="77780B5F" w14:textId="3E62CD04"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t>Dane kontaktowe Inspektora Ochrony Danych Osobowych w WĘGLOKOKS KRAJ S.</w:t>
      </w:r>
      <w:r w:rsidR="00FA4C30">
        <w:rPr>
          <w:rFonts w:ascii="Arial" w:hAnsi="Arial" w:cs="Arial"/>
          <w:sz w:val="20"/>
          <w:szCs w:val="20"/>
        </w:rPr>
        <w:t>A.</w:t>
      </w:r>
      <w:r w:rsidRPr="000422C5">
        <w:rPr>
          <w:rFonts w:ascii="Arial" w:hAnsi="Arial" w:cs="Arial"/>
          <w:sz w:val="20"/>
          <w:szCs w:val="20"/>
        </w:rPr>
        <w:t xml:space="preserve">: adres </w:t>
      </w:r>
      <w:r w:rsidRPr="000422C5">
        <w:rPr>
          <w:rFonts w:ascii="Arial" w:hAnsi="Arial" w:cs="Arial"/>
          <w:sz w:val="20"/>
          <w:szCs w:val="20"/>
        </w:rPr>
        <w:br/>
        <w:t xml:space="preserve">41-905 Bytom, ul. Konstytucji 76 adres e-mail: </w:t>
      </w:r>
      <w:hyperlink r:id="rId17" w:history="1">
        <w:r w:rsidRPr="000422C5">
          <w:rPr>
            <w:rStyle w:val="Hipercze"/>
            <w:rFonts w:ascii="Arial" w:hAnsi="Arial" w:cs="Arial"/>
            <w:sz w:val="20"/>
            <w:szCs w:val="20"/>
          </w:rPr>
          <w:t>iod@weglokokskraj.pl</w:t>
        </w:r>
      </w:hyperlink>
      <w:r w:rsidRPr="000422C5">
        <w:rPr>
          <w:rFonts w:ascii="Arial" w:hAnsi="Arial" w:cs="Arial"/>
          <w:sz w:val="20"/>
          <w:szCs w:val="20"/>
        </w:rPr>
        <w:t>, tel. 32 718 16 67.</w:t>
      </w:r>
    </w:p>
    <w:p w14:paraId="53592875" w14:textId="77777777" w:rsidR="000422C5" w:rsidRPr="000422C5" w:rsidRDefault="000422C5" w:rsidP="007B20A5">
      <w:pPr>
        <w:numPr>
          <w:ilvl w:val="0"/>
          <w:numId w:val="38"/>
        </w:numPr>
        <w:suppressAutoHyphens w:val="0"/>
        <w:ind w:left="567" w:hanging="283"/>
        <w:jc w:val="both"/>
        <w:rPr>
          <w:rFonts w:ascii="Arial" w:hAnsi="Arial" w:cs="Arial"/>
          <w:sz w:val="20"/>
          <w:szCs w:val="20"/>
        </w:rPr>
      </w:pPr>
      <w:r w:rsidRPr="000422C5">
        <w:rPr>
          <w:rFonts w:ascii="Arial" w:hAnsi="Arial" w:cs="Arial"/>
          <w:sz w:val="20"/>
          <w:szCs w:val="20"/>
        </w:rPr>
        <w:t>Dane Wykonawcy przetwarzane będą w celu:</w:t>
      </w:r>
    </w:p>
    <w:p w14:paraId="1E71EE8B" w14:textId="77777777" w:rsidR="000422C5" w:rsidRPr="000422C5" w:rsidRDefault="000422C5" w:rsidP="007B20A5">
      <w:pPr>
        <w:numPr>
          <w:ilvl w:val="0"/>
          <w:numId w:val="14"/>
        </w:numPr>
        <w:suppressAutoHyphens w:val="0"/>
        <w:ind w:left="709" w:hanging="283"/>
        <w:jc w:val="both"/>
        <w:rPr>
          <w:rFonts w:ascii="Arial" w:hAnsi="Arial" w:cs="Arial"/>
          <w:sz w:val="20"/>
          <w:szCs w:val="20"/>
        </w:rPr>
      </w:pPr>
      <w:r w:rsidRPr="000422C5">
        <w:rPr>
          <w:rFonts w:ascii="Arial" w:hAnsi="Arial" w:cs="Arial"/>
          <w:sz w:val="20"/>
          <w:szCs w:val="20"/>
        </w:rPr>
        <w:t>Przeprowadzenia postępowania o udzielenie zamówienia;</w:t>
      </w:r>
    </w:p>
    <w:p w14:paraId="13D8FC67" w14:textId="77777777" w:rsidR="000422C5" w:rsidRPr="000422C5" w:rsidRDefault="000422C5" w:rsidP="007B20A5">
      <w:pPr>
        <w:numPr>
          <w:ilvl w:val="0"/>
          <w:numId w:val="14"/>
        </w:numPr>
        <w:suppressAutoHyphens w:val="0"/>
        <w:ind w:left="709" w:hanging="283"/>
        <w:jc w:val="both"/>
        <w:rPr>
          <w:rFonts w:ascii="Arial" w:hAnsi="Arial" w:cs="Arial"/>
          <w:sz w:val="20"/>
          <w:szCs w:val="20"/>
        </w:rPr>
      </w:pPr>
      <w:r w:rsidRPr="000422C5">
        <w:rPr>
          <w:rFonts w:ascii="Arial" w:hAnsi="Arial" w:cs="Arial"/>
          <w:sz w:val="20"/>
          <w:szCs w:val="20"/>
        </w:rPr>
        <w:t>Wyboru najkorzystniejszej oferty oraz udzielania zamówienia poprzez zawarcie umowy;</w:t>
      </w:r>
    </w:p>
    <w:p w14:paraId="0657ADD9" w14:textId="2F0E9979" w:rsidR="000422C5" w:rsidRPr="000422C5" w:rsidRDefault="000422C5" w:rsidP="007B20A5">
      <w:pPr>
        <w:numPr>
          <w:ilvl w:val="0"/>
          <w:numId w:val="14"/>
        </w:numPr>
        <w:suppressAutoHyphens w:val="0"/>
        <w:ind w:left="709" w:hanging="283"/>
        <w:jc w:val="both"/>
        <w:rPr>
          <w:rFonts w:ascii="Arial" w:hAnsi="Arial" w:cs="Arial"/>
          <w:sz w:val="20"/>
          <w:szCs w:val="20"/>
        </w:rPr>
      </w:pPr>
      <w:r w:rsidRPr="000422C5">
        <w:rPr>
          <w:rFonts w:ascii="Arial" w:hAnsi="Arial" w:cs="Arial"/>
          <w:sz w:val="20"/>
          <w:szCs w:val="20"/>
        </w:rPr>
        <w:t>Przechowywania dokumentacji postępowania o udzielenie zamówienia na wypadek przeprowadzenia kontroli przez uprawnione organy i podmioty;</w:t>
      </w:r>
    </w:p>
    <w:p w14:paraId="6CB51AAC" w14:textId="77777777" w:rsidR="000422C5" w:rsidRPr="000422C5" w:rsidRDefault="000422C5" w:rsidP="004811CB">
      <w:pPr>
        <w:numPr>
          <w:ilvl w:val="0"/>
          <w:numId w:val="14"/>
        </w:numPr>
        <w:suppressAutoHyphens w:val="0"/>
        <w:spacing w:after="60"/>
        <w:ind w:left="709" w:hanging="283"/>
        <w:jc w:val="both"/>
        <w:rPr>
          <w:rFonts w:ascii="Arial" w:hAnsi="Arial" w:cs="Arial"/>
          <w:sz w:val="20"/>
          <w:szCs w:val="20"/>
        </w:rPr>
      </w:pPr>
      <w:r w:rsidRPr="000422C5">
        <w:rPr>
          <w:rFonts w:ascii="Arial" w:hAnsi="Arial" w:cs="Arial"/>
          <w:sz w:val="20"/>
          <w:szCs w:val="20"/>
        </w:rPr>
        <w:t>Przekazania dokumentacji postępowania o udzielenie zamówienia do archiwum.</w:t>
      </w:r>
    </w:p>
    <w:p w14:paraId="7ACD2534" w14:textId="77777777" w:rsidR="000422C5" w:rsidRPr="000422C5" w:rsidRDefault="000422C5" w:rsidP="007B20A5">
      <w:pPr>
        <w:numPr>
          <w:ilvl w:val="0"/>
          <w:numId w:val="38"/>
        </w:numPr>
        <w:suppressAutoHyphens w:val="0"/>
        <w:ind w:left="567" w:hanging="283"/>
        <w:jc w:val="both"/>
        <w:rPr>
          <w:rFonts w:ascii="Arial" w:hAnsi="Arial" w:cs="Arial"/>
          <w:sz w:val="20"/>
          <w:szCs w:val="20"/>
        </w:rPr>
      </w:pPr>
      <w:r w:rsidRPr="000422C5">
        <w:rPr>
          <w:rFonts w:ascii="Arial" w:hAnsi="Arial" w:cs="Arial"/>
          <w:sz w:val="20"/>
          <w:szCs w:val="20"/>
        </w:rPr>
        <w:t>Przetwarzanie przekazanych przez Wykonawcę danych osobowych może dotyczyć reprezentantów Wykonawcy, właścicieli lub pracowników.</w:t>
      </w:r>
    </w:p>
    <w:p w14:paraId="2B192B50" w14:textId="7314E68F" w:rsidR="000422C5" w:rsidRPr="000422C5" w:rsidRDefault="000422C5" w:rsidP="007B20A5">
      <w:pPr>
        <w:numPr>
          <w:ilvl w:val="0"/>
          <w:numId w:val="38"/>
        </w:numPr>
        <w:suppressAutoHyphens w:val="0"/>
        <w:ind w:left="567" w:hanging="283"/>
        <w:jc w:val="both"/>
        <w:rPr>
          <w:rFonts w:ascii="Arial" w:hAnsi="Arial" w:cs="Arial"/>
          <w:sz w:val="20"/>
          <w:szCs w:val="20"/>
        </w:rPr>
      </w:pPr>
      <w:r w:rsidRPr="000422C5">
        <w:rPr>
          <w:rFonts w:ascii="Arial" w:hAnsi="Arial" w:cs="Arial"/>
          <w:sz w:val="20"/>
          <w:szCs w:val="20"/>
        </w:rPr>
        <w:t xml:space="preserve">Przetwarzanie danych osobowych Wykonawcy dokonywane będzie na podstawie art. 6 ust. 1 lit. f) RODO. Prawnie uzasadnionym interesem Spółki jest konieczność przeprowadzenia postępowania </w:t>
      </w:r>
      <w:r w:rsidR="00FA10DC">
        <w:rPr>
          <w:rFonts w:ascii="Arial" w:hAnsi="Arial" w:cs="Arial"/>
          <w:sz w:val="20"/>
          <w:szCs w:val="20"/>
        </w:rPr>
        <w:t xml:space="preserve">                  </w:t>
      </w:r>
      <w:r w:rsidRPr="000422C5">
        <w:rPr>
          <w:rFonts w:ascii="Arial" w:hAnsi="Arial" w:cs="Arial"/>
          <w:sz w:val="20"/>
          <w:szCs w:val="20"/>
        </w:rPr>
        <w:t xml:space="preserve">o udzielenie zamówienia. </w:t>
      </w:r>
    </w:p>
    <w:p w14:paraId="7F9F536E" w14:textId="7627CB31" w:rsidR="000422C5" w:rsidRPr="000422C5" w:rsidRDefault="000422C5" w:rsidP="007B20A5">
      <w:pPr>
        <w:numPr>
          <w:ilvl w:val="0"/>
          <w:numId w:val="38"/>
        </w:numPr>
        <w:suppressAutoHyphens w:val="0"/>
        <w:ind w:left="567" w:hanging="283"/>
        <w:jc w:val="both"/>
        <w:rPr>
          <w:rFonts w:ascii="Arial" w:hAnsi="Arial" w:cs="Arial"/>
          <w:sz w:val="20"/>
          <w:szCs w:val="20"/>
        </w:rPr>
      </w:pPr>
      <w:r w:rsidRPr="000422C5">
        <w:rPr>
          <w:rFonts w:ascii="Arial"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FA10DC">
        <w:rPr>
          <w:rFonts w:ascii="Arial" w:hAnsi="Arial" w:cs="Arial"/>
          <w:sz w:val="20"/>
          <w:szCs w:val="20"/>
        </w:rPr>
        <w:t xml:space="preserve">                        </w:t>
      </w:r>
      <w:r w:rsidRPr="000422C5">
        <w:rPr>
          <w:rFonts w:ascii="Arial" w:hAnsi="Arial" w:cs="Arial"/>
          <w:sz w:val="20"/>
          <w:szCs w:val="20"/>
        </w:rPr>
        <w:t>w oparciu o tzw. prawnie uzasadnione interesy Administratora określonego w art. 6 ust. 1 lit. f) RODO.</w:t>
      </w:r>
    </w:p>
    <w:p w14:paraId="1E50AC15" w14:textId="77777777" w:rsidR="000422C5" w:rsidRPr="000422C5" w:rsidRDefault="000422C5" w:rsidP="007B20A5">
      <w:pPr>
        <w:numPr>
          <w:ilvl w:val="0"/>
          <w:numId w:val="38"/>
        </w:numPr>
        <w:suppressAutoHyphens w:val="0"/>
        <w:ind w:left="567" w:hanging="283"/>
        <w:jc w:val="both"/>
        <w:rPr>
          <w:rFonts w:ascii="Arial" w:hAnsi="Arial" w:cs="Arial"/>
          <w:sz w:val="20"/>
          <w:szCs w:val="20"/>
        </w:rPr>
      </w:pPr>
      <w:r w:rsidRPr="000422C5">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17E664B1" w14:textId="77777777"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lastRenderedPageBreak/>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CB1A394" w14:textId="5F6353DA" w:rsidR="000422C5" w:rsidRPr="000422C5" w:rsidRDefault="000422C5" w:rsidP="007B20A5">
      <w:pPr>
        <w:numPr>
          <w:ilvl w:val="0"/>
          <w:numId w:val="38"/>
        </w:numPr>
        <w:suppressAutoHyphens w:val="0"/>
        <w:ind w:left="567" w:hanging="283"/>
        <w:jc w:val="both"/>
        <w:rPr>
          <w:rFonts w:ascii="Arial" w:hAnsi="Arial" w:cs="Arial"/>
          <w:sz w:val="20"/>
          <w:szCs w:val="20"/>
        </w:rPr>
      </w:pPr>
      <w:r w:rsidRPr="000422C5">
        <w:rPr>
          <w:rFonts w:ascii="Arial" w:hAnsi="Arial" w:cs="Arial"/>
          <w:sz w:val="20"/>
          <w:szCs w:val="20"/>
        </w:rPr>
        <w:t xml:space="preserve">Dane osobowe Wykonawcy będą przetwarzane w okresie prowadzenia postępowania o udzielenie zamówienia a także 5 lat po jego zakończeniu. Dane osobowe będą przechowywane zgodnie </w:t>
      </w:r>
      <w:r w:rsidR="00BC1616">
        <w:rPr>
          <w:rFonts w:ascii="Arial" w:hAnsi="Arial" w:cs="Arial"/>
          <w:sz w:val="20"/>
          <w:szCs w:val="20"/>
        </w:rPr>
        <w:t xml:space="preserve">                         </w:t>
      </w:r>
      <w:r w:rsidRPr="000422C5">
        <w:rPr>
          <w:rFonts w:ascii="Arial" w:hAnsi="Arial" w:cs="Arial"/>
          <w:sz w:val="20"/>
          <w:szCs w:val="20"/>
        </w:rPr>
        <w:t xml:space="preserve">z obowiązującymi przepisami. </w:t>
      </w:r>
    </w:p>
    <w:p w14:paraId="45DD5755" w14:textId="222F11D4" w:rsidR="000422C5" w:rsidRPr="000422C5" w:rsidRDefault="000422C5" w:rsidP="007B20A5">
      <w:pPr>
        <w:numPr>
          <w:ilvl w:val="0"/>
          <w:numId w:val="38"/>
        </w:numPr>
        <w:suppressAutoHyphens w:val="0"/>
        <w:ind w:left="567" w:hanging="425"/>
        <w:jc w:val="both"/>
        <w:rPr>
          <w:rFonts w:ascii="Arial" w:hAnsi="Arial" w:cs="Arial"/>
          <w:sz w:val="20"/>
          <w:szCs w:val="20"/>
        </w:rPr>
      </w:pPr>
      <w:r w:rsidRPr="000422C5">
        <w:rPr>
          <w:rFonts w:ascii="Arial" w:hAnsi="Arial" w:cs="Arial"/>
          <w:sz w:val="20"/>
          <w:szCs w:val="20"/>
        </w:rPr>
        <w:t>Wykonawca posiada prawo dostępu do treści swoich danych oraz prawo ich sprostowania, zaktualizowania, usunięcia, ograniczenia przetwarzania, prawo do przenoszenia danych, prawo</w:t>
      </w:r>
      <w:r w:rsidR="00520C19">
        <w:rPr>
          <w:rFonts w:ascii="Arial" w:hAnsi="Arial" w:cs="Arial"/>
          <w:sz w:val="20"/>
          <w:szCs w:val="20"/>
        </w:rPr>
        <w:t xml:space="preserve"> </w:t>
      </w:r>
      <w:r w:rsidRPr="000422C5">
        <w:rPr>
          <w:rFonts w:ascii="Arial" w:hAnsi="Arial" w:cs="Arial"/>
          <w:sz w:val="20"/>
          <w:szCs w:val="20"/>
        </w:rPr>
        <w:t>wniesienia sprzeciwu.</w:t>
      </w:r>
    </w:p>
    <w:p w14:paraId="576C2760" w14:textId="1D0B5902" w:rsidR="000422C5" w:rsidRPr="000422C5" w:rsidRDefault="000422C5" w:rsidP="007B20A5">
      <w:pPr>
        <w:numPr>
          <w:ilvl w:val="0"/>
          <w:numId w:val="38"/>
        </w:numPr>
        <w:suppressAutoHyphens w:val="0"/>
        <w:ind w:left="567" w:hanging="425"/>
        <w:jc w:val="both"/>
        <w:rPr>
          <w:rFonts w:ascii="Arial" w:hAnsi="Arial" w:cs="Arial"/>
          <w:sz w:val="20"/>
          <w:szCs w:val="20"/>
        </w:rPr>
      </w:pPr>
      <w:r w:rsidRPr="000422C5">
        <w:rPr>
          <w:rFonts w:ascii="Arial" w:hAnsi="Arial" w:cs="Arial"/>
          <w:sz w:val="20"/>
          <w:szCs w:val="20"/>
        </w:rPr>
        <w:t>Wykonawca ma prawo wniesienia skargi do Inspektora Ochrony Danych Osobowych w WĘGLOKOKS KRAJ S</w:t>
      </w:r>
      <w:r w:rsidR="00FA4C30">
        <w:rPr>
          <w:rFonts w:ascii="Arial" w:hAnsi="Arial" w:cs="Arial"/>
          <w:sz w:val="20"/>
          <w:szCs w:val="20"/>
        </w:rPr>
        <w:t>.A</w:t>
      </w:r>
      <w:r w:rsidRPr="000422C5">
        <w:rPr>
          <w:rFonts w:ascii="Arial" w:hAnsi="Arial" w:cs="Arial"/>
          <w:sz w:val="20"/>
          <w:szCs w:val="20"/>
        </w:rPr>
        <w:t>.: adres: 41-905 Bytom, ul. Konstytucji 76, e-mail: iod@weglokokskraj.pl, tel. 32 718 16 67 lub do Prezesa Urzędu Ochrony Danych Osobowych, 00-193 Warszawa, ul. Stawki 2, gdy uzna, iż przetwarzanie jego danych osobowych narusza przepisy RODO.</w:t>
      </w:r>
    </w:p>
    <w:p w14:paraId="6B2F835C" w14:textId="1977DD34" w:rsidR="00343C1E" w:rsidRPr="0000716E" w:rsidRDefault="00343C1E" w:rsidP="00FF57F7">
      <w:pPr>
        <w:widowControl w:val="0"/>
        <w:numPr>
          <w:ilvl w:val="0"/>
          <w:numId w:val="70"/>
        </w:numPr>
        <w:tabs>
          <w:tab w:val="left" w:pos="567"/>
        </w:tabs>
        <w:suppressAutoHyphens w:val="0"/>
        <w:ind w:left="567" w:hanging="425"/>
        <w:jc w:val="both"/>
        <w:rPr>
          <w:rFonts w:ascii="Arial" w:eastAsia="Calibri" w:hAnsi="Arial" w:cs="Arial"/>
          <w:sz w:val="20"/>
          <w:szCs w:val="20"/>
          <w:lang w:eastAsia="en-US"/>
        </w:rPr>
      </w:pPr>
      <w:r w:rsidRPr="0000716E">
        <w:rPr>
          <w:rFonts w:ascii="Arial" w:eastAsia="Calibri" w:hAnsi="Arial" w:cs="Arial"/>
          <w:sz w:val="20"/>
          <w:szCs w:val="20"/>
          <w:lang w:eastAsia="en-US"/>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BC1616">
        <w:rPr>
          <w:rFonts w:ascii="Arial" w:eastAsia="Calibri" w:hAnsi="Arial" w:cs="Arial"/>
          <w:sz w:val="20"/>
          <w:szCs w:val="20"/>
          <w:lang w:eastAsia="en-US"/>
        </w:rPr>
        <w:t xml:space="preserve"> </w:t>
      </w:r>
      <w:r w:rsidRPr="0000716E">
        <w:rPr>
          <w:rFonts w:ascii="Arial" w:eastAsia="Calibri" w:hAnsi="Arial" w:cs="Arial"/>
          <w:sz w:val="20"/>
          <w:szCs w:val="20"/>
          <w:lang w:eastAsia="en-US"/>
        </w:rPr>
        <w:t>w składanej ofercie lub jakimkolwiek załączniku lub dokumencie składanym w postępowaniu o udzielenie zamówienia, o:</w:t>
      </w:r>
    </w:p>
    <w:p w14:paraId="18CF596F" w14:textId="77777777" w:rsidR="00343C1E" w:rsidRPr="0000716E" w:rsidRDefault="00343C1E" w:rsidP="00FF57F7">
      <w:pPr>
        <w:widowControl w:val="0"/>
        <w:numPr>
          <w:ilvl w:val="0"/>
          <w:numId w:val="71"/>
        </w:numPr>
        <w:tabs>
          <w:tab w:val="left" w:pos="709"/>
          <w:tab w:val="left" w:pos="851"/>
          <w:tab w:val="left" w:pos="993"/>
        </w:tabs>
        <w:suppressAutoHyphens w:val="0"/>
        <w:ind w:left="426" w:firstLine="141"/>
        <w:jc w:val="both"/>
        <w:rPr>
          <w:rFonts w:ascii="Arial" w:eastAsia="Calibri" w:hAnsi="Arial" w:cs="Arial"/>
          <w:sz w:val="20"/>
          <w:szCs w:val="20"/>
          <w:lang w:eastAsia="en-US"/>
        </w:rPr>
      </w:pPr>
      <w:r w:rsidRPr="0000716E">
        <w:rPr>
          <w:rFonts w:ascii="Arial" w:eastAsia="Calibri" w:hAnsi="Arial" w:cs="Arial"/>
          <w:sz w:val="20"/>
          <w:szCs w:val="20"/>
          <w:lang w:eastAsia="en-US"/>
        </w:rPr>
        <w:t>fakcie przekazania danych osobowych Administratorowi (Zamawiającemu);</w:t>
      </w:r>
    </w:p>
    <w:p w14:paraId="65A6B849" w14:textId="77777777" w:rsidR="00343C1E" w:rsidRPr="0000716E" w:rsidRDefault="00343C1E" w:rsidP="00FF57F7">
      <w:pPr>
        <w:widowControl w:val="0"/>
        <w:numPr>
          <w:ilvl w:val="0"/>
          <w:numId w:val="71"/>
        </w:numPr>
        <w:tabs>
          <w:tab w:val="left" w:pos="709"/>
          <w:tab w:val="left" w:pos="851"/>
          <w:tab w:val="left" w:pos="993"/>
        </w:tabs>
        <w:suppressAutoHyphens w:val="0"/>
        <w:ind w:left="426" w:firstLine="141"/>
        <w:jc w:val="both"/>
        <w:rPr>
          <w:rFonts w:ascii="Arial" w:eastAsia="Calibri" w:hAnsi="Arial" w:cs="Arial"/>
          <w:sz w:val="20"/>
          <w:szCs w:val="20"/>
          <w:lang w:eastAsia="en-US"/>
        </w:rPr>
      </w:pPr>
      <w:r w:rsidRPr="0000716E">
        <w:rPr>
          <w:rFonts w:ascii="Arial" w:eastAsia="Calibri" w:hAnsi="Arial" w:cs="Arial"/>
          <w:sz w:val="20"/>
          <w:szCs w:val="20"/>
          <w:lang w:eastAsia="en-US"/>
        </w:rPr>
        <w:t>przetwarzaniu danych osobowych przez Administratora (Zamawiającego)</w:t>
      </w:r>
    </w:p>
    <w:p w14:paraId="47F8B4DE" w14:textId="77777777" w:rsidR="00343C1E" w:rsidRPr="0000716E" w:rsidRDefault="00343C1E" w:rsidP="007B20A5">
      <w:pPr>
        <w:widowControl w:val="0"/>
        <w:tabs>
          <w:tab w:val="left" w:pos="993"/>
        </w:tabs>
        <w:suppressAutoHyphens w:val="0"/>
        <w:ind w:left="426"/>
        <w:jc w:val="both"/>
        <w:rPr>
          <w:rFonts w:ascii="Arial" w:eastAsia="Calibri" w:hAnsi="Arial" w:cs="Arial"/>
          <w:i/>
          <w:sz w:val="20"/>
          <w:szCs w:val="20"/>
          <w:lang w:eastAsia="en-US"/>
        </w:rPr>
      </w:pPr>
      <w:r w:rsidRPr="0000716E">
        <w:rPr>
          <w:rFonts w:ascii="Arial" w:eastAsia="Calibri" w:hAnsi="Arial" w:cs="Arial"/>
          <w:sz w:val="20"/>
          <w:szCs w:val="20"/>
          <w:lang w:eastAsia="en-US"/>
        </w:rPr>
        <w:t xml:space="preserve">- </w:t>
      </w:r>
      <w:r w:rsidRPr="0000716E">
        <w:rPr>
          <w:rFonts w:ascii="Arial" w:eastAsia="Calibri" w:hAnsi="Arial" w:cs="Arial"/>
          <w:i/>
          <w:sz w:val="20"/>
          <w:szCs w:val="20"/>
          <w:lang w:eastAsia="en-US"/>
        </w:rPr>
        <w:t>(jeżeli dotyczy)</w:t>
      </w:r>
    </w:p>
    <w:p w14:paraId="2B3F7527" w14:textId="77777777" w:rsidR="000422C5" w:rsidRPr="00343C1E" w:rsidRDefault="000422C5" w:rsidP="007B20A5">
      <w:pPr>
        <w:numPr>
          <w:ilvl w:val="0"/>
          <w:numId w:val="38"/>
        </w:numPr>
        <w:suppressAutoHyphens w:val="0"/>
        <w:ind w:left="567" w:hanging="425"/>
        <w:jc w:val="both"/>
        <w:rPr>
          <w:rFonts w:ascii="Arial" w:hAnsi="Arial" w:cs="Arial"/>
          <w:sz w:val="20"/>
          <w:szCs w:val="20"/>
        </w:rPr>
      </w:pPr>
      <w:r w:rsidRPr="00343C1E">
        <w:rPr>
          <w:rFonts w:ascii="Arial" w:hAnsi="Arial" w:cs="Arial"/>
          <w:sz w:val="20"/>
          <w:szCs w:val="20"/>
        </w:rPr>
        <w:t xml:space="preserve">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 </w:t>
      </w:r>
      <w:r w:rsidRPr="00343C1E">
        <w:rPr>
          <w:rFonts w:ascii="Arial" w:hAnsi="Arial" w:cs="Arial"/>
          <w:i/>
          <w:sz w:val="20"/>
          <w:szCs w:val="20"/>
        </w:rPr>
        <w:t>(jeżeli dotyczy).</w:t>
      </w:r>
    </w:p>
    <w:p w14:paraId="3C7E1E1A" w14:textId="77777777" w:rsidR="00226310" w:rsidRPr="00343C1E" w:rsidRDefault="00226310" w:rsidP="007B20A5">
      <w:pPr>
        <w:numPr>
          <w:ilvl w:val="0"/>
          <w:numId w:val="38"/>
        </w:numPr>
        <w:suppressAutoHyphens w:val="0"/>
        <w:ind w:left="567" w:hanging="425"/>
        <w:jc w:val="both"/>
        <w:rPr>
          <w:rFonts w:ascii="Arial" w:hAnsi="Arial" w:cs="Arial"/>
          <w:bCs/>
          <w:sz w:val="20"/>
          <w:szCs w:val="20"/>
        </w:rPr>
      </w:pPr>
      <w:r w:rsidRPr="00343C1E">
        <w:rPr>
          <w:rFonts w:ascii="Arial" w:hAnsi="Arial" w:cs="Arial"/>
          <w:bCs/>
          <w:i/>
          <w:sz w:val="20"/>
          <w:szCs w:val="20"/>
        </w:rPr>
        <w:t>Podanie przez Wykonawcę danych osobowych jest dobrowolne, ale stanowi warunek dopuszczenia do udziału w postępowaniu o udzielenie zamówienia</w:t>
      </w:r>
      <w:r w:rsidRPr="00343C1E">
        <w:rPr>
          <w:rFonts w:ascii="Arial" w:hAnsi="Arial" w:cs="Arial"/>
          <w:bCs/>
          <w:sz w:val="20"/>
          <w:szCs w:val="20"/>
        </w:rPr>
        <w:t>.</w:t>
      </w:r>
    </w:p>
    <w:p w14:paraId="4D55A97B" w14:textId="77777777" w:rsidR="00C71D36" w:rsidRDefault="00C71D36" w:rsidP="00C71D36">
      <w:pPr>
        <w:suppressAutoHyphens w:val="0"/>
        <w:ind w:left="567"/>
        <w:jc w:val="both"/>
        <w:rPr>
          <w:rFonts w:ascii="Arial" w:hAnsi="Arial" w:cs="Arial"/>
          <w:sz w:val="20"/>
          <w:szCs w:val="20"/>
        </w:rPr>
      </w:pPr>
    </w:p>
    <w:p w14:paraId="6A53ABF2" w14:textId="77777777" w:rsidR="00B41B21" w:rsidRPr="00B41B21" w:rsidRDefault="00C71D36" w:rsidP="00520C19">
      <w:pPr>
        <w:numPr>
          <w:ilvl w:val="0"/>
          <w:numId w:val="3"/>
        </w:numPr>
        <w:suppressAutoHyphens w:val="0"/>
        <w:spacing w:line="276" w:lineRule="auto"/>
        <w:ind w:left="284" w:hanging="568"/>
        <w:jc w:val="both"/>
        <w:rPr>
          <w:rFonts w:ascii="Arial" w:hAnsi="Arial" w:cs="Arial"/>
          <w:b/>
          <w:sz w:val="20"/>
          <w:szCs w:val="20"/>
        </w:rPr>
      </w:pPr>
      <w:r w:rsidRPr="00C71D36">
        <w:rPr>
          <w:rFonts w:ascii="Arial" w:hAnsi="Arial" w:cs="Arial"/>
          <w:b/>
          <w:sz w:val="20"/>
          <w:szCs w:val="20"/>
          <w:lang w:eastAsia="pl-PL"/>
        </w:rPr>
        <w:t>Informacje dodatkowe</w:t>
      </w:r>
    </w:p>
    <w:p w14:paraId="26F86212" w14:textId="77777777" w:rsidR="00594240" w:rsidRDefault="00594240" w:rsidP="007B20A5">
      <w:pPr>
        <w:pStyle w:val="Akapitzlist"/>
        <w:numPr>
          <w:ilvl w:val="0"/>
          <w:numId w:val="39"/>
        </w:numPr>
        <w:tabs>
          <w:tab w:val="clear" w:pos="720"/>
          <w:tab w:val="num" w:pos="284"/>
        </w:tabs>
        <w:ind w:left="284" w:hanging="284"/>
        <w:jc w:val="both"/>
        <w:rPr>
          <w:rFonts w:ascii="Arial" w:hAnsi="Arial" w:cs="Arial"/>
          <w:sz w:val="20"/>
          <w:szCs w:val="20"/>
        </w:rPr>
      </w:pPr>
      <w:r w:rsidRPr="00594240">
        <w:rPr>
          <w:rFonts w:ascii="Arial" w:hAnsi="Arial" w:cs="Arial"/>
          <w:sz w:val="20"/>
          <w:szCs w:val="20"/>
        </w:rPr>
        <w:t>Całość postępowania prowadzona jest w języku polskim, dotyczy to również wszelkiej  korespondencji  oraz porozumiewania się pomiędzy Zamawiającym, a Wykonawcą.</w:t>
      </w:r>
    </w:p>
    <w:p w14:paraId="21D70962" w14:textId="77777777" w:rsidR="00594240" w:rsidRDefault="00B41B21" w:rsidP="007B20A5">
      <w:pPr>
        <w:pStyle w:val="Akapitzlist"/>
        <w:numPr>
          <w:ilvl w:val="0"/>
          <w:numId w:val="39"/>
        </w:numPr>
        <w:tabs>
          <w:tab w:val="clear" w:pos="720"/>
          <w:tab w:val="num" w:pos="284"/>
        </w:tabs>
        <w:ind w:left="567" w:hanging="567"/>
        <w:jc w:val="both"/>
        <w:rPr>
          <w:rFonts w:ascii="Arial" w:hAnsi="Arial" w:cs="Arial"/>
          <w:sz w:val="20"/>
          <w:szCs w:val="20"/>
        </w:rPr>
      </w:pPr>
      <w:r w:rsidRPr="00594240">
        <w:rPr>
          <w:rFonts w:ascii="Arial" w:hAnsi="Arial" w:cs="Arial"/>
          <w:sz w:val="20"/>
          <w:szCs w:val="20"/>
        </w:rPr>
        <w:t>Zamawiający nie dopuszcza prowadzenia rozliczeń w walutach obcych.</w:t>
      </w:r>
    </w:p>
    <w:p w14:paraId="518FBAF5" w14:textId="77777777" w:rsidR="00594240" w:rsidRPr="00594240" w:rsidRDefault="00594240" w:rsidP="007B20A5">
      <w:pPr>
        <w:pStyle w:val="Akapitzlist"/>
        <w:numPr>
          <w:ilvl w:val="0"/>
          <w:numId w:val="39"/>
        </w:numPr>
        <w:tabs>
          <w:tab w:val="clear" w:pos="720"/>
          <w:tab w:val="num" w:pos="284"/>
        </w:tabs>
        <w:ind w:left="567" w:hanging="567"/>
        <w:jc w:val="both"/>
        <w:rPr>
          <w:rFonts w:ascii="Arial" w:hAnsi="Arial" w:cs="Arial"/>
          <w:sz w:val="20"/>
          <w:szCs w:val="20"/>
        </w:rPr>
      </w:pPr>
      <w:r w:rsidRPr="00594240">
        <w:rPr>
          <w:rFonts w:ascii="Arial" w:hAnsi="Arial" w:cs="Arial"/>
          <w:sz w:val="20"/>
        </w:rPr>
        <w:t xml:space="preserve">Komisja Przetargowa może żądać od </w:t>
      </w:r>
      <w:r>
        <w:rPr>
          <w:rFonts w:ascii="Arial" w:hAnsi="Arial" w:cs="Arial"/>
          <w:sz w:val="20"/>
        </w:rPr>
        <w:t>W</w:t>
      </w:r>
      <w:r w:rsidRPr="00594240">
        <w:rPr>
          <w:rFonts w:ascii="Arial" w:hAnsi="Arial" w:cs="Arial"/>
          <w:sz w:val="20"/>
        </w:rPr>
        <w:t>ykonawców wyjaśnień dotyczących treści złożonych ofert.</w:t>
      </w:r>
    </w:p>
    <w:p w14:paraId="1204385A" w14:textId="77777777" w:rsidR="00594240" w:rsidRPr="00594240" w:rsidRDefault="00594240" w:rsidP="007B20A5">
      <w:pPr>
        <w:pStyle w:val="Akapitzlist"/>
        <w:numPr>
          <w:ilvl w:val="0"/>
          <w:numId w:val="39"/>
        </w:numPr>
        <w:tabs>
          <w:tab w:val="clear" w:pos="720"/>
          <w:tab w:val="num" w:pos="284"/>
        </w:tabs>
        <w:ind w:left="567" w:hanging="567"/>
        <w:jc w:val="both"/>
        <w:rPr>
          <w:rFonts w:ascii="Arial" w:hAnsi="Arial" w:cs="Arial"/>
          <w:sz w:val="20"/>
          <w:szCs w:val="20"/>
        </w:rPr>
      </w:pPr>
      <w:r w:rsidRPr="00594240">
        <w:rPr>
          <w:rFonts w:ascii="Arial" w:hAnsi="Arial" w:cs="Arial"/>
          <w:sz w:val="20"/>
        </w:rPr>
        <w:t>Komisja Przetargowa każdorazowo wzywa Wykonawców, którzy w terminie składania ofert:</w:t>
      </w:r>
    </w:p>
    <w:p w14:paraId="46F28506" w14:textId="77777777" w:rsidR="00594240" w:rsidRPr="0029661D" w:rsidRDefault="00594240" w:rsidP="00FF57F7">
      <w:pPr>
        <w:pStyle w:val="Tekstpodstawowy"/>
        <w:widowControl w:val="0"/>
        <w:numPr>
          <w:ilvl w:val="1"/>
          <w:numId w:val="72"/>
        </w:numPr>
        <w:tabs>
          <w:tab w:val="clear" w:pos="1440"/>
          <w:tab w:val="num" w:pos="426"/>
          <w:tab w:val="num" w:pos="1276"/>
        </w:tabs>
        <w:suppressAutoHyphens w:val="0"/>
        <w:adjustRightInd w:val="0"/>
        <w:ind w:left="1560" w:hanging="1418"/>
        <w:textAlignment w:val="baseline"/>
        <w:rPr>
          <w:rFonts w:ascii="Arial" w:hAnsi="Arial" w:cs="Arial"/>
          <w:sz w:val="20"/>
        </w:rPr>
      </w:pPr>
      <w:r w:rsidRPr="0029661D">
        <w:rPr>
          <w:rFonts w:ascii="Arial" w:hAnsi="Arial" w:cs="Arial"/>
          <w:sz w:val="20"/>
        </w:rPr>
        <w:t xml:space="preserve">nie złożyli stosownych pełnomocnictw, oświadczeń lub dokumentów, </w:t>
      </w:r>
    </w:p>
    <w:p w14:paraId="60E61716" w14:textId="77777777" w:rsidR="00594240" w:rsidRPr="0029661D" w:rsidRDefault="00594240" w:rsidP="00FF57F7">
      <w:pPr>
        <w:pStyle w:val="Tekstpodstawowy"/>
        <w:widowControl w:val="0"/>
        <w:numPr>
          <w:ilvl w:val="1"/>
          <w:numId w:val="72"/>
        </w:numPr>
        <w:tabs>
          <w:tab w:val="clear" w:pos="1440"/>
          <w:tab w:val="num" w:pos="426"/>
          <w:tab w:val="num" w:pos="1276"/>
        </w:tabs>
        <w:suppressAutoHyphens w:val="0"/>
        <w:adjustRightInd w:val="0"/>
        <w:ind w:left="1560" w:hanging="1418"/>
        <w:textAlignment w:val="baseline"/>
        <w:rPr>
          <w:rFonts w:ascii="Arial" w:hAnsi="Arial" w:cs="Arial"/>
          <w:sz w:val="20"/>
        </w:rPr>
      </w:pPr>
      <w:r w:rsidRPr="0029661D">
        <w:rPr>
          <w:rFonts w:ascii="Arial" w:hAnsi="Arial" w:cs="Arial"/>
          <w:sz w:val="20"/>
        </w:rPr>
        <w:t xml:space="preserve">złożyli pełnomocnictwa, oświadczenia lub dokumenty zawierające błędy, </w:t>
      </w:r>
    </w:p>
    <w:p w14:paraId="76109403" w14:textId="77777777" w:rsidR="00594240" w:rsidRDefault="00594240" w:rsidP="007B20A5">
      <w:pPr>
        <w:pStyle w:val="Tekstpodstawowy"/>
        <w:widowControl w:val="0"/>
        <w:tabs>
          <w:tab w:val="num" w:pos="426"/>
        </w:tabs>
        <w:suppressAutoHyphens w:val="0"/>
        <w:adjustRightInd w:val="0"/>
        <w:ind w:left="426"/>
        <w:textAlignment w:val="baseline"/>
        <w:rPr>
          <w:rFonts w:ascii="Arial" w:hAnsi="Arial" w:cs="Arial"/>
          <w:sz w:val="20"/>
        </w:rPr>
      </w:pPr>
      <w:r w:rsidRPr="0029661D">
        <w:rPr>
          <w:rFonts w:ascii="Arial" w:hAnsi="Arial" w:cs="Arial"/>
          <w:sz w:val="20"/>
        </w:rPr>
        <w:t>do ich uzupełnienia w określonym terminie, chyba że pomimo ich uzupełnienia konieczne byłoby unieważnienie postępowania lub odrzucenie oferty.</w:t>
      </w:r>
    </w:p>
    <w:p w14:paraId="55F4A6CC" w14:textId="2C308E5B" w:rsidR="000A202C" w:rsidRPr="000A202C" w:rsidRDefault="000A202C" w:rsidP="007B20A5">
      <w:pPr>
        <w:pStyle w:val="Akapitzlist"/>
        <w:numPr>
          <w:ilvl w:val="0"/>
          <w:numId w:val="39"/>
        </w:numPr>
        <w:tabs>
          <w:tab w:val="clear" w:pos="720"/>
          <w:tab w:val="num" w:pos="284"/>
        </w:tabs>
        <w:adjustRightInd w:val="0"/>
        <w:ind w:left="284" w:hanging="284"/>
        <w:jc w:val="both"/>
        <w:rPr>
          <w:rFonts w:ascii="Arial" w:hAnsi="Arial" w:cs="Arial"/>
          <w:sz w:val="20"/>
          <w:szCs w:val="20"/>
        </w:rPr>
      </w:pPr>
      <w:r w:rsidRPr="00520C19">
        <w:rPr>
          <w:rFonts w:ascii="Arial" w:hAnsi="Arial" w:cs="Arial"/>
          <w:sz w:val="20"/>
          <w:szCs w:val="20"/>
        </w:rPr>
        <w:t>Dokumenty i oświadczenia podlegające uzupełnieniu winny potwierdzać spełnienie przez Wykonawcę warunków udziału w postępowaniu oraz spełnienie przez oferowany przedmiot zamówienia wymagań określonych przez Zamawiającego</w:t>
      </w:r>
      <w:r w:rsidRPr="000A202C">
        <w:rPr>
          <w:rFonts w:ascii="Arial" w:hAnsi="Arial" w:cs="Arial"/>
          <w:sz w:val="20"/>
          <w:szCs w:val="20"/>
        </w:rPr>
        <w:t xml:space="preserve"> na dzień wyznaczony przez Komisję Przetargową, jako dzień uzupełnienia.</w:t>
      </w:r>
    </w:p>
    <w:p w14:paraId="25AFB1C8" w14:textId="0B281534" w:rsidR="000A202C" w:rsidRPr="00B05932" w:rsidRDefault="000A202C" w:rsidP="007B20A5">
      <w:pPr>
        <w:numPr>
          <w:ilvl w:val="0"/>
          <w:numId w:val="39"/>
        </w:numPr>
        <w:tabs>
          <w:tab w:val="clear" w:pos="720"/>
        </w:tabs>
        <w:suppressAutoHyphens w:val="0"/>
        <w:adjustRightInd w:val="0"/>
        <w:ind w:left="284" w:hanging="284"/>
        <w:jc w:val="both"/>
        <w:rPr>
          <w:rFonts w:ascii="Arial" w:hAnsi="Arial" w:cs="Arial"/>
          <w:sz w:val="20"/>
          <w:szCs w:val="20"/>
          <w:u w:val="single"/>
          <w:lang w:eastAsia="pl-PL"/>
        </w:rPr>
      </w:pPr>
      <w:r w:rsidRPr="00B05932">
        <w:rPr>
          <w:rFonts w:ascii="Arial" w:hAnsi="Arial" w:cs="Arial"/>
          <w:sz w:val="20"/>
          <w:szCs w:val="20"/>
          <w:lang w:eastAsia="pl-PL"/>
        </w:rPr>
        <w:t>Składanie dokumentów przez Wykonawcę, który złożył najkorzystniejszą ofertę (</w:t>
      </w:r>
      <w:r w:rsidRPr="00B05932">
        <w:rPr>
          <w:rFonts w:ascii="Arial" w:hAnsi="Arial" w:cs="Arial"/>
          <w:sz w:val="20"/>
          <w:szCs w:val="20"/>
          <w:u w:val="single"/>
          <w:lang w:eastAsia="pl-PL"/>
        </w:rPr>
        <w:t>w przypadku procedury odwróconej):</w:t>
      </w:r>
    </w:p>
    <w:p w14:paraId="60441F0B" w14:textId="77777777" w:rsidR="000A202C" w:rsidRPr="00B05932" w:rsidRDefault="000A202C" w:rsidP="00FF57F7">
      <w:pPr>
        <w:numPr>
          <w:ilvl w:val="0"/>
          <w:numId w:val="80"/>
        </w:numPr>
        <w:suppressAutoHyphens w:val="0"/>
        <w:adjustRightInd w:val="0"/>
        <w:ind w:left="426" w:hanging="284"/>
        <w:contextualSpacing/>
        <w:jc w:val="both"/>
        <w:rPr>
          <w:rFonts w:ascii="Arial" w:hAnsi="Arial" w:cs="Arial"/>
          <w:sz w:val="20"/>
          <w:szCs w:val="20"/>
          <w:u w:val="single"/>
          <w:lang w:eastAsia="pl-PL"/>
        </w:rPr>
      </w:pPr>
      <w:r w:rsidRPr="00B05932">
        <w:rPr>
          <w:rFonts w:ascii="Arial" w:hAnsi="Arial" w:cs="Arial"/>
          <w:sz w:val="20"/>
          <w:szCs w:val="20"/>
          <w:lang w:eastAsia="pl-PL"/>
        </w:rPr>
        <w:t>Komisja Przetargowa wzywa Wykonawcę, który złożył najkorzystniejszą ofertę do złożenia stosownych dokumentów w określonym terminie, chyba, że pomimo ich złożenia konieczne byłoby unieważnienie postępowania lub odrzucenie oferty.</w:t>
      </w:r>
    </w:p>
    <w:p w14:paraId="3067DD96" w14:textId="77777777" w:rsidR="000A202C" w:rsidRPr="00B05932" w:rsidRDefault="000A202C" w:rsidP="00FF57F7">
      <w:pPr>
        <w:numPr>
          <w:ilvl w:val="0"/>
          <w:numId w:val="80"/>
        </w:numPr>
        <w:suppressAutoHyphens w:val="0"/>
        <w:ind w:left="426" w:hanging="284"/>
        <w:contextualSpacing/>
        <w:jc w:val="both"/>
        <w:rPr>
          <w:rFonts w:ascii="Arial" w:hAnsi="Arial" w:cs="Arial"/>
          <w:sz w:val="20"/>
          <w:szCs w:val="20"/>
          <w:lang w:eastAsia="pl-PL"/>
        </w:rPr>
      </w:pPr>
      <w:r w:rsidRPr="00B05932">
        <w:rPr>
          <w:rFonts w:ascii="Arial" w:hAnsi="Arial" w:cs="Arial"/>
          <w:sz w:val="20"/>
          <w:szCs w:val="20"/>
          <w:lang w:eastAsia="pl-PL"/>
        </w:rPr>
        <w:t>Oświadczenia lub dokumenty złożone przez Wykonawcę, który złożył najkorzystniejszą ofertę winny potwierdzać:</w:t>
      </w:r>
    </w:p>
    <w:p w14:paraId="1BAC8F3F" w14:textId="77777777" w:rsidR="000A202C" w:rsidRPr="00B05932" w:rsidRDefault="000A202C" w:rsidP="00FF57F7">
      <w:pPr>
        <w:numPr>
          <w:ilvl w:val="0"/>
          <w:numId w:val="81"/>
        </w:numPr>
        <w:tabs>
          <w:tab w:val="left" w:pos="567"/>
        </w:tabs>
        <w:suppressAutoHyphens w:val="0"/>
        <w:ind w:left="426" w:hanging="142"/>
        <w:contextualSpacing/>
        <w:jc w:val="both"/>
        <w:rPr>
          <w:rFonts w:ascii="Arial" w:hAnsi="Arial" w:cs="Arial"/>
          <w:sz w:val="20"/>
          <w:szCs w:val="20"/>
          <w:lang w:eastAsia="pl-PL"/>
        </w:rPr>
      </w:pPr>
      <w:r w:rsidRPr="00B05932">
        <w:rPr>
          <w:rFonts w:ascii="Arial" w:hAnsi="Arial" w:cs="Arial"/>
          <w:sz w:val="20"/>
          <w:szCs w:val="20"/>
          <w:lang w:eastAsia="pl-PL"/>
        </w:rPr>
        <w:t>spełnienie warunków udziału w postępowaniu przez Wykonawcę,</w:t>
      </w:r>
    </w:p>
    <w:p w14:paraId="46002FDD" w14:textId="482E3ECE" w:rsidR="000A202C" w:rsidRPr="00B05932" w:rsidRDefault="000A202C" w:rsidP="00FF57F7">
      <w:pPr>
        <w:numPr>
          <w:ilvl w:val="0"/>
          <w:numId w:val="81"/>
        </w:numPr>
        <w:tabs>
          <w:tab w:val="left" w:pos="567"/>
        </w:tabs>
        <w:suppressAutoHyphens w:val="0"/>
        <w:ind w:left="426" w:hanging="142"/>
        <w:contextualSpacing/>
        <w:jc w:val="both"/>
        <w:rPr>
          <w:rFonts w:ascii="Arial" w:hAnsi="Arial" w:cs="Arial"/>
          <w:sz w:val="20"/>
          <w:szCs w:val="20"/>
          <w:lang w:eastAsia="pl-PL"/>
        </w:rPr>
      </w:pPr>
      <w:r w:rsidRPr="00B05932">
        <w:rPr>
          <w:rFonts w:ascii="Arial" w:hAnsi="Arial" w:cs="Arial"/>
          <w:sz w:val="20"/>
          <w:szCs w:val="20"/>
          <w:lang w:eastAsia="pl-PL"/>
        </w:rPr>
        <w:t xml:space="preserve">że oferowane dostawy, usługi lub roboty budowlane potwierdzają spełnianie warunków określonych </w:t>
      </w:r>
      <w:r>
        <w:rPr>
          <w:rFonts w:ascii="Arial" w:hAnsi="Arial" w:cs="Arial"/>
          <w:sz w:val="20"/>
          <w:szCs w:val="20"/>
          <w:lang w:eastAsia="pl-PL"/>
        </w:rPr>
        <w:t xml:space="preserve">                   </w:t>
      </w:r>
      <w:r>
        <w:rPr>
          <w:rFonts w:ascii="Arial" w:hAnsi="Arial" w:cs="Arial"/>
          <w:sz w:val="20"/>
          <w:szCs w:val="20"/>
          <w:lang w:eastAsia="pl-PL"/>
        </w:rPr>
        <w:br/>
        <w:t xml:space="preserve">   </w:t>
      </w:r>
      <w:r w:rsidRPr="00B05932">
        <w:rPr>
          <w:rFonts w:ascii="Arial" w:hAnsi="Arial" w:cs="Arial"/>
          <w:sz w:val="20"/>
          <w:szCs w:val="20"/>
          <w:lang w:eastAsia="pl-PL"/>
        </w:rPr>
        <w:t>w SIWZ na dzień wyznaczony przez Komisję Przetargową, jako dzień złożenia.</w:t>
      </w:r>
    </w:p>
    <w:p w14:paraId="463BD946" w14:textId="691C7F5B" w:rsidR="00594240" w:rsidRPr="000A202C" w:rsidRDefault="000A202C" w:rsidP="007B20A5">
      <w:pPr>
        <w:numPr>
          <w:ilvl w:val="0"/>
          <w:numId w:val="39"/>
        </w:numPr>
        <w:suppressAutoHyphens w:val="0"/>
        <w:adjustRightInd w:val="0"/>
        <w:ind w:left="284" w:hanging="284"/>
        <w:jc w:val="both"/>
        <w:rPr>
          <w:rFonts w:ascii="Arial" w:hAnsi="Arial" w:cs="Arial"/>
          <w:sz w:val="20"/>
          <w:szCs w:val="20"/>
          <w:lang w:eastAsia="pl-PL"/>
        </w:rPr>
      </w:pPr>
      <w:r w:rsidRPr="00B05932">
        <w:rPr>
          <w:rFonts w:ascii="Arial" w:hAnsi="Arial" w:cs="Arial"/>
          <w:sz w:val="20"/>
          <w:szCs w:val="20"/>
          <w:lang w:eastAsia="pl-P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10B1B7D" w14:textId="77777777" w:rsidR="00594240" w:rsidRPr="00594240" w:rsidRDefault="00594240" w:rsidP="007B20A5">
      <w:pPr>
        <w:pStyle w:val="Tekstpodstawowy"/>
        <w:widowControl w:val="0"/>
        <w:numPr>
          <w:ilvl w:val="0"/>
          <w:numId w:val="39"/>
        </w:numPr>
        <w:tabs>
          <w:tab w:val="clear" w:pos="720"/>
          <w:tab w:val="num" w:pos="284"/>
        </w:tabs>
        <w:suppressAutoHyphens w:val="0"/>
        <w:adjustRightInd w:val="0"/>
        <w:ind w:left="567" w:hanging="567"/>
        <w:textAlignment w:val="baseline"/>
        <w:rPr>
          <w:rFonts w:ascii="Arial" w:hAnsi="Arial" w:cs="Arial"/>
          <w:sz w:val="20"/>
        </w:rPr>
      </w:pPr>
      <w:r w:rsidRPr="00594240">
        <w:rPr>
          <w:rFonts w:ascii="Arial" w:hAnsi="Arial" w:cs="Arial"/>
          <w:sz w:val="20"/>
        </w:rPr>
        <w:t>Komisja Przetargowa poprawia w ofercie:</w:t>
      </w:r>
    </w:p>
    <w:p w14:paraId="222A41B6" w14:textId="3D222052" w:rsidR="00594240" w:rsidRPr="00594240" w:rsidRDefault="00BC1616" w:rsidP="007B20A5">
      <w:pPr>
        <w:pStyle w:val="Akapitzlist"/>
        <w:numPr>
          <w:ilvl w:val="0"/>
          <w:numId w:val="37"/>
        </w:numPr>
        <w:ind w:left="284" w:firstLine="0"/>
        <w:jc w:val="both"/>
        <w:rPr>
          <w:rFonts w:ascii="Arial" w:hAnsi="Arial" w:cs="Arial"/>
          <w:b/>
          <w:sz w:val="20"/>
          <w:szCs w:val="20"/>
        </w:rPr>
      </w:pPr>
      <w:r>
        <w:rPr>
          <w:rFonts w:ascii="Arial" w:hAnsi="Arial" w:cs="Arial"/>
          <w:sz w:val="20"/>
          <w:szCs w:val="20"/>
        </w:rPr>
        <w:t xml:space="preserve">  </w:t>
      </w:r>
      <w:r w:rsidR="00594240" w:rsidRPr="00594240">
        <w:rPr>
          <w:rFonts w:ascii="Arial" w:hAnsi="Arial" w:cs="Arial"/>
          <w:sz w:val="20"/>
          <w:szCs w:val="20"/>
        </w:rPr>
        <w:t>Oczywiste omyłki pisarskie oraz omyłki rachunkowe, z uwzględnieniem konsekwencji</w:t>
      </w:r>
      <w:r w:rsidR="00BD39FD">
        <w:rPr>
          <w:rFonts w:ascii="Arial" w:hAnsi="Arial" w:cs="Arial"/>
          <w:sz w:val="20"/>
          <w:szCs w:val="20"/>
        </w:rPr>
        <w:t xml:space="preserve"> </w:t>
      </w:r>
      <w:r w:rsidR="00594240" w:rsidRPr="00594240">
        <w:rPr>
          <w:rFonts w:ascii="Arial" w:hAnsi="Arial" w:cs="Arial"/>
          <w:sz w:val="20"/>
          <w:szCs w:val="20"/>
        </w:rPr>
        <w:t xml:space="preserve">rachunkowych   </w:t>
      </w:r>
      <w:r w:rsidR="00BD39FD">
        <w:rPr>
          <w:rFonts w:ascii="Arial" w:hAnsi="Arial" w:cs="Arial"/>
          <w:sz w:val="20"/>
          <w:szCs w:val="20"/>
        </w:rPr>
        <w:br/>
        <w:t xml:space="preserve">  </w:t>
      </w:r>
      <w:r w:rsidR="00594240" w:rsidRPr="00594240">
        <w:rPr>
          <w:rFonts w:ascii="Arial" w:hAnsi="Arial" w:cs="Arial"/>
          <w:sz w:val="20"/>
          <w:szCs w:val="20"/>
        </w:rPr>
        <w:t>dokonanych poprawek - niezwłocznie powiadamiając o tym Wykonawcę.</w:t>
      </w:r>
    </w:p>
    <w:p w14:paraId="6C13DF07" w14:textId="48349224" w:rsidR="00B848DE" w:rsidRPr="00520C19" w:rsidRDefault="00594240" w:rsidP="00520C19">
      <w:pPr>
        <w:pStyle w:val="Akapitzlist"/>
        <w:numPr>
          <w:ilvl w:val="0"/>
          <w:numId w:val="37"/>
        </w:numPr>
        <w:ind w:left="426" w:hanging="142"/>
        <w:jc w:val="both"/>
        <w:rPr>
          <w:rFonts w:ascii="Arial" w:hAnsi="Arial" w:cs="Arial"/>
          <w:b/>
          <w:sz w:val="20"/>
          <w:szCs w:val="20"/>
        </w:rPr>
      </w:pPr>
      <w:r w:rsidRPr="00BD39FD">
        <w:rPr>
          <w:rFonts w:ascii="Arial" w:hAnsi="Arial" w:cs="Arial"/>
          <w:sz w:val="20"/>
          <w:szCs w:val="20"/>
        </w:rPr>
        <w:lastRenderedPageBreak/>
        <w:t xml:space="preserve">Inne omyłki polegające na niezgodności oferty z SIWZ, niezwłocznie powiadamiając o tym Wykonawcę </w:t>
      </w:r>
      <w:r w:rsidR="009E0F77" w:rsidRPr="00BD39FD">
        <w:rPr>
          <w:rFonts w:ascii="Arial" w:hAnsi="Arial" w:cs="Arial"/>
          <w:sz w:val="20"/>
          <w:szCs w:val="20"/>
        </w:rPr>
        <w:t xml:space="preserve">           </w:t>
      </w:r>
      <w:r w:rsidRPr="00BD39FD">
        <w:rPr>
          <w:rFonts w:ascii="Arial" w:hAnsi="Arial" w:cs="Arial"/>
          <w:sz w:val="20"/>
          <w:szCs w:val="20"/>
        </w:rPr>
        <w:t>i wyznaczając termin na wyrażenie zgody na ich poprawienie, chyba że akceptacja zmian wynika</w:t>
      </w:r>
      <w:r w:rsidR="00BC1616" w:rsidRPr="00BD39FD">
        <w:rPr>
          <w:rFonts w:ascii="Arial" w:hAnsi="Arial" w:cs="Arial"/>
          <w:sz w:val="20"/>
          <w:szCs w:val="20"/>
        </w:rPr>
        <w:t xml:space="preserve">                         </w:t>
      </w:r>
      <w:r w:rsidRPr="00BD39FD">
        <w:rPr>
          <w:rFonts w:ascii="Arial" w:hAnsi="Arial" w:cs="Arial"/>
          <w:sz w:val="20"/>
          <w:szCs w:val="20"/>
        </w:rPr>
        <w:t xml:space="preserve"> z wyjaśnień udzielonych przez Wykonawcę na podstawie ust. 4.</w:t>
      </w:r>
    </w:p>
    <w:p w14:paraId="35723861" w14:textId="5EE38BE5" w:rsidR="000A202C" w:rsidRPr="00520C19" w:rsidRDefault="000A202C" w:rsidP="00520C19">
      <w:pPr>
        <w:pStyle w:val="Akapitzlist"/>
        <w:numPr>
          <w:ilvl w:val="0"/>
          <w:numId w:val="39"/>
        </w:numPr>
        <w:tabs>
          <w:tab w:val="clear" w:pos="720"/>
          <w:tab w:val="num" w:pos="284"/>
        </w:tabs>
        <w:adjustRightInd w:val="0"/>
        <w:ind w:left="284" w:hanging="284"/>
        <w:jc w:val="both"/>
        <w:rPr>
          <w:rFonts w:ascii="Arial" w:hAnsi="Arial" w:cs="Arial"/>
          <w:sz w:val="20"/>
          <w:szCs w:val="20"/>
        </w:rPr>
      </w:pPr>
      <w:r w:rsidRPr="00520C19">
        <w:rPr>
          <w:rFonts w:ascii="Arial" w:hAnsi="Arial" w:cs="Arial"/>
          <w:sz w:val="20"/>
          <w:szCs w:val="20"/>
        </w:rPr>
        <w:t xml:space="preserve">Zgodnie z § 39 ust.1 Regulaminu </w:t>
      </w:r>
      <w:r w:rsidRPr="00520C19">
        <w:rPr>
          <w:rFonts w:ascii="Arial" w:hAnsi="Arial" w:cs="Arial"/>
          <w:b/>
          <w:bCs/>
          <w:sz w:val="20"/>
          <w:szCs w:val="20"/>
        </w:rPr>
        <w:t>dokumentacja z postępowania nie podlega udostępnieniu</w:t>
      </w:r>
      <w:r w:rsidRPr="00520C19">
        <w:rPr>
          <w:rFonts w:ascii="Arial" w:hAnsi="Arial" w:cs="Arial"/>
          <w:sz w:val="20"/>
          <w:szCs w:val="20"/>
        </w:rPr>
        <w:t xml:space="preserve"> na zasadach określonych w przepisach o dostępie do informacji  publicznej.</w:t>
      </w:r>
    </w:p>
    <w:p w14:paraId="515FFF7C" w14:textId="77777777" w:rsidR="00B848DE" w:rsidRDefault="00B848DE" w:rsidP="00B848DE">
      <w:pPr>
        <w:tabs>
          <w:tab w:val="left" w:pos="709"/>
        </w:tabs>
        <w:jc w:val="both"/>
        <w:rPr>
          <w:rFonts w:ascii="Arial" w:hAnsi="Arial" w:cs="Arial"/>
          <w:b/>
          <w:sz w:val="20"/>
          <w:szCs w:val="20"/>
        </w:rPr>
      </w:pPr>
    </w:p>
    <w:p w14:paraId="6AD92045" w14:textId="77777777" w:rsidR="00B848DE" w:rsidRPr="002A5414" w:rsidRDefault="00B848DE" w:rsidP="00744802">
      <w:pPr>
        <w:pStyle w:val="Akapitzlist"/>
        <w:numPr>
          <w:ilvl w:val="0"/>
          <w:numId w:val="3"/>
        </w:numPr>
        <w:tabs>
          <w:tab w:val="left" w:pos="284"/>
        </w:tabs>
        <w:spacing w:line="360" w:lineRule="auto"/>
        <w:ind w:hanging="1004"/>
        <w:jc w:val="both"/>
        <w:rPr>
          <w:rFonts w:ascii="Arial" w:hAnsi="Arial" w:cs="Arial"/>
          <w:b/>
          <w:sz w:val="20"/>
          <w:szCs w:val="20"/>
        </w:rPr>
      </w:pPr>
      <w:r w:rsidRPr="002A5414">
        <w:rPr>
          <w:rFonts w:ascii="Arial" w:hAnsi="Arial" w:cs="Arial"/>
          <w:b/>
          <w:sz w:val="20"/>
          <w:szCs w:val="20"/>
        </w:rPr>
        <w:t xml:space="preserve"> Informacje o sposobie rozstrzygnięcia postępowania.</w:t>
      </w:r>
    </w:p>
    <w:p w14:paraId="26B7EA4F" w14:textId="77777777" w:rsidR="00B848DE" w:rsidRPr="002A5414" w:rsidRDefault="00B848DE" w:rsidP="00FF57F7">
      <w:pPr>
        <w:pStyle w:val="Akapitzlist"/>
        <w:numPr>
          <w:ilvl w:val="1"/>
          <w:numId w:val="73"/>
        </w:numPr>
        <w:tabs>
          <w:tab w:val="left" w:pos="851"/>
        </w:tabs>
        <w:spacing w:line="240" w:lineRule="exact"/>
        <w:ind w:left="284" w:hanging="284"/>
        <w:jc w:val="both"/>
        <w:rPr>
          <w:rFonts w:ascii="Arial" w:hAnsi="Arial" w:cs="Arial"/>
          <w:b/>
          <w:sz w:val="16"/>
          <w:szCs w:val="16"/>
          <w:u w:val="single"/>
        </w:rPr>
      </w:pPr>
      <w:r w:rsidRPr="002A5414">
        <w:rPr>
          <w:rFonts w:ascii="Arial" w:hAnsi="Arial" w:cs="Arial"/>
          <w:sz w:val="20"/>
          <w:szCs w:val="20"/>
        </w:rPr>
        <w:t xml:space="preserve">Osoby upoważnione informują Wykonawców, w formie przewidzianej w SIWZ o sposobie rozstrzygnięcia postępowania. Informacja ta jest przekazywana niezwłocznie do publikacji na stronie </w:t>
      </w:r>
      <w:hyperlink r:id="rId18" w:history="1">
        <w:r w:rsidRPr="002A5414">
          <w:rPr>
            <w:rFonts w:ascii="Arial" w:hAnsi="Arial" w:cs="Arial"/>
            <w:b/>
            <w:sz w:val="20"/>
            <w:szCs w:val="20"/>
            <w:u w:val="single"/>
          </w:rPr>
          <w:t>www.weglokokskraj.pl</w:t>
        </w:r>
      </w:hyperlink>
    </w:p>
    <w:p w14:paraId="78A49A42" w14:textId="77777777" w:rsidR="00B848DE" w:rsidRPr="00E51AB3" w:rsidRDefault="00B848DE" w:rsidP="00FF57F7">
      <w:pPr>
        <w:pStyle w:val="Akapitzlist"/>
        <w:numPr>
          <w:ilvl w:val="0"/>
          <w:numId w:val="73"/>
        </w:numPr>
        <w:tabs>
          <w:tab w:val="left" w:pos="851"/>
        </w:tabs>
        <w:spacing w:line="240" w:lineRule="exact"/>
        <w:ind w:left="284" w:hanging="284"/>
        <w:jc w:val="both"/>
        <w:rPr>
          <w:rFonts w:ascii="Arial" w:hAnsi="Arial" w:cs="Arial"/>
          <w:b/>
          <w:sz w:val="16"/>
          <w:szCs w:val="16"/>
          <w:u w:val="single"/>
        </w:rPr>
      </w:pPr>
      <w:r w:rsidRPr="00E51AB3">
        <w:rPr>
          <w:rFonts w:ascii="Arial" w:hAnsi="Arial" w:cs="Arial"/>
          <w:sz w:val="20"/>
          <w:szCs w:val="20"/>
        </w:rPr>
        <w:t>Informacja o sposobie rozstrzygnięcia postępowania zawiera informacje o</w:t>
      </w:r>
      <w:r w:rsidRPr="00E51AB3">
        <w:rPr>
          <w:rFonts w:ascii="Arial" w:hAnsi="Arial" w:cs="Arial"/>
          <w:bCs/>
          <w:sz w:val="20"/>
          <w:szCs w:val="20"/>
        </w:rPr>
        <w:t>:</w:t>
      </w:r>
    </w:p>
    <w:p w14:paraId="5DBED3B4" w14:textId="77777777" w:rsidR="00B848DE" w:rsidRPr="002A5414" w:rsidRDefault="00B848DE" w:rsidP="00FF57F7">
      <w:pPr>
        <w:pStyle w:val="Tekstpodstawowy"/>
        <w:widowControl w:val="0"/>
        <w:numPr>
          <w:ilvl w:val="1"/>
          <w:numId w:val="74"/>
        </w:numPr>
        <w:tabs>
          <w:tab w:val="clear" w:pos="851"/>
          <w:tab w:val="num" w:pos="426"/>
        </w:tabs>
        <w:suppressAutoHyphens w:val="0"/>
        <w:adjustRightInd w:val="0"/>
        <w:spacing w:line="240" w:lineRule="exact"/>
        <w:ind w:left="1560" w:hanging="1418"/>
        <w:textAlignment w:val="baseline"/>
        <w:rPr>
          <w:rFonts w:ascii="Arial" w:hAnsi="Arial" w:cs="Arial"/>
          <w:sz w:val="20"/>
        </w:rPr>
      </w:pPr>
      <w:r w:rsidRPr="002A5414">
        <w:rPr>
          <w:rFonts w:ascii="Arial" w:hAnsi="Arial" w:cs="Arial"/>
          <w:sz w:val="20"/>
        </w:rPr>
        <w:t>Wykonawcach, których oferty wybrano,</w:t>
      </w:r>
    </w:p>
    <w:p w14:paraId="7CCC98CC" w14:textId="613EAE6C" w:rsidR="00B848DE" w:rsidRPr="002A5414" w:rsidRDefault="00B848DE" w:rsidP="00FF57F7">
      <w:pPr>
        <w:pStyle w:val="Tekstpodstawowy"/>
        <w:widowControl w:val="0"/>
        <w:numPr>
          <w:ilvl w:val="1"/>
          <w:numId w:val="74"/>
        </w:numPr>
        <w:tabs>
          <w:tab w:val="clear" w:pos="851"/>
          <w:tab w:val="num" w:pos="426"/>
        </w:tabs>
        <w:suppressAutoHyphens w:val="0"/>
        <w:adjustRightInd w:val="0"/>
        <w:spacing w:line="240" w:lineRule="exact"/>
        <w:ind w:left="426" w:hanging="284"/>
        <w:textAlignment w:val="baseline"/>
        <w:rPr>
          <w:rFonts w:ascii="Arial" w:hAnsi="Arial" w:cs="Arial"/>
          <w:sz w:val="20"/>
        </w:rPr>
      </w:pPr>
      <w:r w:rsidRPr="002A5414">
        <w:rPr>
          <w:rFonts w:ascii="Arial" w:hAnsi="Arial" w:cs="Arial"/>
          <w:sz w:val="20"/>
        </w:rPr>
        <w:t>Wykonawcach, których oferty zostały odrzucone wskazując podstawę wynikającą z Regulaminu oraz uzasadnienie faktyczne,</w:t>
      </w:r>
    </w:p>
    <w:p w14:paraId="500EC657" w14:textId="77777777" w:rsidR="00B848DE" w:rsidRPr="002A5414" w:rsidRDefault="00B848DE" w:rsidP="00FF57F7">
      <w:pPr>
        <w:pStyle w:val="Tekstpodstawowy"/>
        <w:widowControl w:val="0"/>
        <w:numPr>
          <w:ilvl w:val="1"/>
          <w:numId w:val="74"/>
        </w:numPr>
        <w:tabs>
          <w:tab w:val="clear" w:pos="851"/>
          <w:tab w:val="num" w:pos="426"/>
        </w:tabs>
        <w:suppressAutoHyphens w:val="0"/>
        <w:adjustRightInd w:val="0"/>
        <w:spacing w:line="240" w:lineRule="exact"/>
        <w:ind w:left="426" w:hanging="284"/>
        <w:textAlignment w:val="baseline"/>
        <w:rPr>
          <w:rFonts w:ascii="Arial" w:hAnsi="Arial" w:cs="Arial"/>
          <w:sz w:val="20"/>
        </w:rPr>
      </w:pPr>
      <w:r w:rsidRPr="002A5414">
        <w:rPr>
          <w:rFonts w:ascii="Arial" w:hAnsi="Arial" w:cs="Arial"/>
          <w:sz w:val="20"/>
        </w:rPr>
        <w:t>Wykonawcach, którzy zostali wykluczeni wskazując podstawę wynikającą z Regulaminu oraz uzasadnienie faktyczne,</w:t>
      </w:r>
    </w:p>
    <w:p w14:paraId="61DBD7BD" w14:textId="77777777" w:rsidR="00B848DE" w:rsidRPr="002A5414" w:rsidRDefault="00622AC2" w:rsidP="00FF57F7">
      <w:pPr>
        <w:numPr>
          <w:ilvl w:val="1"/>
          <w:numId w:val="74"/>
        </w:numPr>
        <w:tabs>
          <w:tab w:val="clear" w:pos="851"/>
          <w:tab w:val="num" w:pos="426"/>
        </w:tabs>
        <w:suppressAutoHyphens w:val="0"/>
        <w:spacing w:line="240" w:lineRule="exact"/>
        <w:ind w:left="426" w:hanging="284"/>
        <w:jc w:val="both"/>
        <w:rPr>
          <w:rFonts w:ascii="Arial" w:hAnsi="Arial" w:cs="Arial"/>
          <w:bCs/>
          <w:sz w:val="20"/>
          <w:szCs w:val="20"/>
        </w:rPr>
      </w:pPr>
      <w:r w:rsidRPr="00BC1616">
        <w:rPr>
          <w:rFonts w:ascii="Arial" w:hAnsi="Arial" w:cs="Arial"/>
          <w:sz w:val="20"/>
          <w:szCs w:val="20"/>
        </w:rPr>
        <w:t>U</w:t>
      </w:r>
      <w:r w:rsidR="00B848DE" w:rsidRPr="00BC1616">
        <w:rPr>
          <w:rFonts w:ascii="Arial" w:hAnsi="Arial" w:cs="Arial"/>
          <w:sz w:val="20"/>
          <w:szCs w:val="20"/>
        </w:rPr>
        <w:t>nieważnieniu</w:t>
      </w:r>
      <w:r w:rsidR="00B848DE" w:rsidRPr="002A5414">
        <w:rPr>
          <w:rFonts w:ascii="Arial" w:hAnsi="Arial" w:cs="Arial"/>
          <w:sz w:val="20"/>
          <w:szCs w:val="20"/>
        </w:rPr>
        <w:t xml:space="preserve"> postępowania wskazując podstawę wynikającą z Regulaminu oraz uzasadnienie faktyczne (jeżeli dotyczy). </w:t>
      </w:r>
    </w:p>
    <w:p w14:paraId="49F04939" w14:textId="77777777" w:rsidR="002A5414" w:rsidRPr="00E51AB3" w:rsidRDefault="002A5414" w:rsidP="00FF57F7">
      <w:pPr>
        <w:pStyle w:val="Akapitzlist"/>
        <w:numPr>
          <w:ilvl w:val="0"/>
          <w:numId w:val="73"/>
        </w:numPr>
        <w:ind w:left="284" w:hanging="284"/>
        <w:jc w:val="both"/>
        <w:rPr>
          <w:rFonts w:ascii="Arial" w:hAnsi="Arial" w:cs="Arial"/>
          <w:sz w:val="20"/>
          <w:szCs w:val="20"/>
        </w:rPr>
      </w:pPr>
      <w:r w:rsidRPr="00E51AB3">
        <w:rPr>
          <w:rFonts w:ascii="Arial" w:hAnsi="Arial" w:cs="Arial"/>
          <w:sz w:val="20"/>
          <w:szCs w:val="20"/>
        </w:rPr>
        <w:t>Wykonawcę, którego oferta zostanie wybrana za najkorzystniejszą, Zamawiający wezwie odrębnym pismem do zawarcia umowy.</w:t>
      </w:r>
    </w:p>
    <w:p w14:paraId="2235E833" w14:textId="77777777" w:rsidR="00B848DE" w:rsidRPr="00B848DE" w:rsidRDefault="00B848DE" w:rsidP="00B848DE">
      <w:pPr>
        <w:pStyle w:val="Akapitzlist"/>
        <w:adjustRightInd w:val="0"/>
        <w:ind w:left="851" w:right="-23"/>
        <w:jc w:val="both"/>
        <w:textAlignment w:val="baseline"/>
        <w:rPr>
          <w:rFonts w:ascii="Arial" w:hAnsi="Arial" w:cs="Arial"/>
          <w:sz w:val="20"/>
          <w:szCs w:val="20"/>
          <w:highlight w:val="yellow"/>
        </w:rPr>
      </w:pPr>
    </w:p>
    <w:p w14:paraId="0919B3DD" w14:textId="6C26DC54" w:rsidR="00B848DE" w:rsidRPr="002A5414" w:rsidRDefault="00B848DE" w:rsidP="007B20A5">
      <w:pPr>
        <w:tabs>
          <w:tab w:val="left" w:pos="426"/>
        </w:tabs>
        <w:spacing w:line="276" w:lineRule="auto"/>
        <w:ind w:hanging="284"/>
        <w:rPr>
          <w:rFonts w:ascii="Arial" w:hAnsi="Arial" w:cs="Arial"/>
          <w:b/>
          <w:sz w:val="20"/>
          <w:szCs w:val="20"/>
        </w:rPr>
      </w:pPr>
      <w:r w:rsidRPr="002A5414">
        <w:rPr>
          <w:rFonts w:ascii="Arial" w:hAnsi="Arial" w:cs="Arial"/>
          <w:b/>
          <w:sz w:val="20"/>
          <w:szCs w:val="20"/>
        </w:rPr>
        <w:t>XXV. Postanowienia końcowe.</w:t>
      </w:r>
    </w:p>
    <w:p w14:paraId="3A15D5C4" w14:textId="77777777" w:rsidR="00B848DE" w:rsidRPr="002A5414" w:rsidRDefault="00B848DE" w:rsidP="00FF57F7">
      <w:pPr>
        <w:numPr>
          <w:ilvl w:val="0"/>
          <w:numId w:val="75"/>
        </w:numPr>
        <w:suppressAutoHyphens w:val="0"/>
        <w:spacing w:line="240" w:lineRule="exact"/>
        <w:ind w:left="284" w:hanging="284"/>
        <w:jc w:val="both"/>
        <w:rPr>
          <w:rFonts w:ascii="Arial" w:hAnsi="Arial" w:cs="Arial"/>
          <w:sz w:val="20"/>
          <w:szCs w:val="20"/>
        </w:rPr>
      </w:pPr>
      <w:r w:rsidRPr="002A5414">
        <w:rPr>
          <w:rFonts w:ascii="Arial" w:hAnsi="Arial" w:cs="Arial"/>
          <w:sz w:val="20"/>
          <w:szCs w:val="20"/>
        </w:rPr>
        <w:t>Z tytułu odrzucenia ofert Wykonawcom nie przysługują żadne roszczenia przeciwko Zamawiającemu.</w:t>
      </w:r>
    </w:p>
    <w:p w14:paraId="72B687AF" w14:textId="23D74386" w:rsidR="00B848DE" w:rsidRPr="002A5414" w:rsidRDefault="00B848DE" w:rsidP="00FF57F7">
      <w:pPr>
        <w:numPr>
          <w:ilvl w:val="0"/>
          <w:numId w:val="75"/>
        </w:numPr>
        <w:suppressAutoHyphens w:val="0"/>
        <w:spacing w:line="240" w:lineRule="exact"/>
        <w:ind w:left="284" w:hanging="284"/>
        <w:jc w:val="both"/>
        <w:rPr>
          <w:rFonts w:ascii="Arial" w:hAnsi="Arial" w:cs="Arial"/>
          <w:sz w:val="20"/>
          <w:szCs w:val="20"/>
        </w:rPr>
      </w:pPr>
      <w:r w:rsidRPr="002A5414">
        <w:rPr>
          <w:rFonts w:ascii="Arial" w:hAnsi="Arial" w:cs="Arial"/>
          <w:sz w:val="20"/>
          <w:szCs w:val="20"/>
        </w:rPr>
        <w:t>Wszelkie koszty związane</w:t>
      </w:r>
      <w:r w:rsidR="00520C19">
        <w:rPr>
          <w:rFonts w:ascii="Arial" w:hAnsi="Arial" w:cs="Arial"/>
          <w:sz w:val="20"/>
          <w:szCs w:val="20"/>
        </w:rPr>
        <w:t xml:space="preserve"> </w:t>
      </w:r>
      <w:r w:rsidRPr="002A5414">
        <w:rPr>
          <w:rFonts w:ascii="Arial" w:hAnsi="Arial" w:cs="Arial"/>
          <w:sz w:val="20"/>
          <w:szCs w:val="20"/>
        </w:rPr>
        <w:t>ze sporządzeniem, złożeniem oferty oraz uczestnictwem w postępowaniu ponosi Wykonawca niezależnie od wyniku postępowania.</w:t>
      </w:r>
    </w:p>
    <w:p w14:paraId="69932C5C" w14:textId="77777777" w:rsidR="00BD39FD" w:rsidRPr="003D07D0" w:rsidRDefault="00BD39FD" w:rsidP="00FF57F7">
      <w:pPr>
        <w:numPr>
          <w:ilvl w:val="0"/>
          <w:numId w:val="75"/>
        </w:numPr>
        <w:suppressAutoHyphens w:val="0"/>
        <w:spacing w:line="240" w:lineRule="exact"/>
        <w:ind w:left="284" w:hanging="284"/>
        <w:jc w:val="both"/>
        <w:rPr>
          <w:rFonts w:ascii="Arial" w:hAnsi="Arial" w:cs="Arial"/>
          <w:sz w:val="20"/>
          <w:szCs w:val="20"/>
        </w:rPr>
      </w:pPr>
      <w:r w:rsidRPr="003D07D0">
        <w:rPr>
          <w:rFonts w:ascii="Arial" w:hAnsi="Arial" w:cs="Arial"/>
          <w:sz w:val="20"/>
          <w:szCs w:val="20"/>
        </w:rPr>
        <w:t>Dla zawarcia umowy w przedmiotowym postępowaniu wymagane jest ze strony Zamawiającego uzyskanie zgód o charakterze korporacyjnym.</w:t>
      </w:r>
    </w:p>
    <w:p w14:paraId="4E19B6B7" w14:textId="77777777" w:rsidR="00BD39FD" w:rsidRDefault="00BD39FD" w:rsidP="00BD39FD">
      <w:pPr>
        <w:tabs>
          <w:tab w:val="left" w:pos="851"/>
        </w:tabs>
        <w:suppressAutoHyphens w:val="0"/>
        <w:spacing w:line="220" w:lineRule="exact"/>
        <w:ind w:left="851"/>
        <w:jc w:val="both"/>
        <w:rPr>
          <w:rFonts w:ascii="Arial" w:hAnsi="Arial" w:cs="Arial"/>
          <w:sz w:val="20"/>
          <w:szCs w:val="20"/>
        </w:rPr>
      </w:pPr>
    </w:p>
    <w:p w14:paraId="249ACB2B" w14:textId="77777777" w:rsidR="00672E89" w:rsidRDefault="00672E89" w:rsidP="00652E5F">
      <w:pPr>
        <w:jc w:val="both"/>
        <w:rPr>
          <w:rFonts w:ascii="Arial" w:hAnsi="Arial" w:cs="Arial"/>
          <w:b/>
          <w:sz w:val="20"/>
          <w:szCs w:val="20"/>
          <w:u w:val="single"/>
        </w:rPr>
      </w:pPr>
    </w:p>
    <w:p w14:paraId="6170ED50" w14:textId="77777777" w:rsidR="00320E32" w:rsidRPr="00F448A5" w:rsidRDefault="00320E32" w:rsidP="00B30F7C">
      <w:pPr>
        <w:jc w:val="both"/>
        <w:rPr>
          <w:rFonts w:ascii="Arial" w:hAnsi="Arial" w:cs="Arial"/>
          <w:b/>
          <w:sz w:val="20"/>
          <w:szCs w:val="20"/>
          <w:u w:val="single"/>
        </w:rPr>
      </w:pPr>
      <w:r w:rsidRPr="00F448A5">
        <w:rPr>
          <w:rFonts w:ascii="Arial" w:hAnsi="Arial" w:cs="Arial"/>
          <w:b/>
          <w:sz w:val="20"/>
          <w:szCs w:val="20"/>
          <w:u w:val="single"/>
        </w:rPr>
        <w:t xml:space="preserve">Załączniki: </w:t>
      </w:r>
    </w:p>
    <w:p w14:paraId="444CF4D9" w14:textId="77777777" w:rsidR="002131CF" w:rsidRPr="00F448A5" w:rsidRDefault="002131CF" w:rsidP="00B30F7C">
      <w:pPr>
        <w:jc w:val="both"/>
        <w:rPr>
          <w:rFonts w:ascii="Arial" w:hAnsi="Arial" w:cs="Arial"/>
          <w:b/>
          <w:sz w:val="10"/>
          <w:szCs w:val="10"/>
          <w:u w:val="single"/>
        </w:rPr>
      </w:pPr>
    </w:p>
    <w:p w14:paraId="5759FA0E" w14:textId="57BB7EB3" w:rsidR="00C14FED" w:rsidRDefault="00C14FED" w:rsidP="00B30F7C">
      <w:pPr>
        <w:numPr>
          <w:ilvl w:val="0"/>
          <w:numId w:val="7"/>
        </w:numPr>
        <w:tabs>
          <w:tab w:val="clear" w:pos="358"/>
          <w:tab w:val="left" w:pos="284"/>
        </w:tabs>
        <w:suppressAutoHyphens w:val="0"/>
        <w:ind w:left="0" w:firstLine="0"/>
        <w:rPr>
          <w:rFonts w:ascii="Arial" w:hAnsi="Arial" w:cs="Arial"/>
          <w:sz w:val="20"/>
          <w:szCs w:val="20"/>
        </w:rPr>
      </w:pPr>
      <w:r w:rsidRPr="00F448A5">
        <w:rPr>
          <w:rFonts w:ascii="Arial" w:hAnsi="Arial" w:cs="Arial"/>
          <w:sz w:val="20"/>
          <w:szCs w:val="20"/>
        </w:rPr>
        <w:t xml:space="preserve">Załącznik Nr 1  - </w:t>
      </w:r>
      <w:r w:rsidR="00FF57F7">
        <w:rPr>
          <w:rFonts w:ascii="Arial" w:hAnsi="Arial" w:cs="Arial"/>
          <w:sz w:val="20"/>
          <w:szCs w:val="20"/>
        </w:rPr>
        <w:t xml:space="preserve"> </w:t>
      </w:r>
      <w:r w:rsidRPr="00F448A5">
        <w:rPr>
          <w:rFonts w:ascii="Arial" w:hAnsi="Arial" w:cs="Arial"/>
          <w:sz w:val="20"/>
          <w:szCs w:val="20"/>
        </w:rPr>
        <w:t xml:space="preserve">Opis przedmiotu zamówienia, </w:t>
      </w:r>
    </w:p>
    <w:p w14:paraId="31DAC108" w14:textId="1A94C0F7" w:rsidR="00C14FED" w:rsidRPr="00064C53" w:rsidRDefault="00C14FED" w:rsidP="00B30F7C">
      <w:pPr>
        <w:numPr>
          <w:ilvl w:val="0"/>
          <w:numId w:val="7"/>
        </w:numPr>
        <w:tabs>
          <w:tab w:val="clear" w:pos="358"/>
          <w:tab w:val="left" w:pos="284"/>
        </w:tabs>
        <w:suppressAutoHyphens w:val="0"/>
        <w:ind w:left="0" w:firstLine="0"/>
        <w:rPr>
          <w:rFonts w:ascii="Arial" w:hAnsi="Arial" w:cs="Arial"/>
          <w:sz w:val="20"/>
          <w:szCs w:val="20"/>
        </w:rPr>
      </w:pPr>
      <w:r w:rsidRPr="00064C53">
        <w:rPr>
          <w:rFonts w:ascii="Arial" w:hAnsi="Arial" w:cs="Arial"/>
          <w:sz w:val="20"/>
          <w:szCs w:val="20"/>
        </w:rPr>
        <w:t xml:space="preserve">Załącznik Nr 2  - </w:t>
      </w:r>
      <w:r w:rsidR="00FF57F7">
        <w:rPr>
          <w:rFonts w:ascii="Arial" w:hAnsi="Arial" w:cs="Arial"/>
          <w:sz w:val="20"/>
          <w:szCs w:val="20"/>
        </w:rPr>
        <w:t xml:space="preserve"> </w:t>
      </w:r>
      <w:r w:rsidR="00B41B21">
        <w:rPr>
          <w:rFonts w:ascii="Arial" w:hAnsi="Arial" w:cs="Arial"/>
          <w:sz w:val="20"/>
          <w:szCs w:val="20"/>
        </w:rPr>
        <w:t xml:space="preserve">Wzór </w:t>
      </w:r>
      <w:r w:rsidRPr="00064C53">
        <w:rPr>
          <w:rFonts w:ascii="Arial" w:hAnsi="Arial" w:cs="Arial"/>
          <w:sz w:val="20"/>
          <w:szCs w:val="20"/>
        </w:rPr>
        <w:t>Formularz</w:t>
      </w:r>
      <w:r w:rsidR="00B41B21">
        <w:rPr>
          <w:rFonts w:ascii="Arial" w:hAnsi="Arial" w:cs="Arial"/>
          <w:sz w:val="20"/>
          <w:szCs w:val="20"/>
        </w:rPr>
        <w:t>a</w:t>
      </w:r>
      <w:r w:rsidRPr="00064C53">
        <w:rPr>
          <w:rFonts w:ascii="Arial" w:hAnsi="Arial" w:cs="Arial"/>
          <w:sz w:val="20"/>
          <w:szCs w:val="20"/>
        </w:rPr>
        <w:t xml:space="preserve"> ofertow</w:t>
      </w:r>
      <w:r w:rsidR="00B41B21">
        <w:rPr>
          <w:rFonts w:ascii="Arial" w:hAnsi="Arial" w:cs="Arial"/>
          <w:sz w:val="20"/>
          <w:szCs w:val="20"/>
        </w:rPr>
        <w:t>ego</w:t>
      </w:r>
      <w:r w:rsidRPr="00064C53">
        <w:rPr>
          <w:rFonts w:ascii="Arial" w:hAnsi="Arial" w:cs="Arial"/>
          <w:sz w:val="20"/>
          <w:szCs w:val="20"/>
        </w:rPr>
        <w:t>,</w:t>
      </w:r>
    </w:p>
    <w:p w14:paraId="302C107F" w14:textId="4412A6C6" w:rsidR="00C14FED" w:rsidRDefault="00C14FED" w:rsidP="00B30F7C">
      <w:pPr>
        <w:numPr>
          <w:ilvl w:val="0"/>
          <w:numId w:val="7"/>
        </w:numPr>
        <w:tabs>
          <w:tab w:val="clear" w:pos="358"/>
          <w:tab w:val="num" w:pos="0"/>
        </w:tabs>
        <w:ind w:left="284" w:hanging="284"/>
        <w:rPr>
          <w:rFonts w:ascii="Arial" w:hAnsi="Arial" w:cs="Arial"/>
          <w:sz w:val="20"/>
          <w:szCs w:val="20"/>
        </w:rPr>
      </w:pPr>
      <w:r w:rsidRPr="00F448A5">
        <w:rPr>
          <w:rFonts w:ascii="Arial" w:hAnsi="Arial" w:cs="Arial"/>
          <w:sz w:val="20"/>
          <w:szCs w:val="20"/>
        </w:rPr>
        <w:t xml:space="preserve">Załącznik Nr 3  - </w:t>
      </w:r>
      <w:r w:rsidR="00FF57F7">
        <w:rPr>
          <w:rFonts w:ascii="Arial" w:hAnsi="Arial" w:cs="Arial"/>
          <w:sz w:val="20"/>
          <w:szCs w:val="20"/>
        </w:rPr>
        <w:t xml:space="preserve"> </w:t>
      </w:r>
      <w:r w:rsidR="00B41B21" w:rsidRPr="00B41B21">
        <w:rPr>
          <w:rFonts w:ascii="Arial" w:hAnsi="Arial" w:cs="Arial"/>
          <w:sz w:val="20"/>
          <w:szCs w:val="20"/>
        </w:rPr>
        <w:t>Wykaz wykonanych/wykonywanych usług.</w:t>
      </w:r>
    </w:p>
    <w:p w14:paraId="47179CFE" w14:textId="5E42CF2C" w:rsidR="00520C19" w:rsidRDefault="001F36D5" w:rsidP="00B30F7C">
      <w:pPr>
        <w:numPr>
          <w:ilvl w:val="0"/>
          <w:numId w:val="7"/>
        </w:numPr>
        <w:tabs>
          <w:tab w:val="clear" w:pos="358"/>
          <w:tab w:val="num" w:pos="0"/>
        </w:tabs>
        <w:ind w:left="284" w:hanging="284"/>
        <w:rPr>
          <w:rFonts w:ascii="Arial" w:hAnsi="Arial" w:cs="Arial"/>
          <w:sz w:val="20"/>
          <w:szCs w:val="20"/>
        </w:rPr>
      </w:pPr>
      <w:r>
        <w:rPr>
          <w:rFonts w:ascii="Arial" w:hAnsi="Arial" w:cs="Arial"/>
          <w:sz w:val="20"/>
          <w:szCs w:val="20"/>
        </w:rPr>
        <w:t xml:space="preserve">Załącznik Nr </w:t>
      </w:r>
      <w:r w:rsidR="00B41B21">
        <w:rPr>
          <w:rFonts w:ascii="Arial" w:hAnsi="Arial" w:cs="Arial"/>
          <w:sz w:val="20"/>
          <w:szCs w:val="20"/>
        </w:rPr>
        <w:t xml:space="preserve">4 </w:t>
      </w:r>
      <w:r>
        <w:rPr>
          <w:rFonts w:ascii="Arial" w:hAnsi="Arial" w:cs="Arial"/>
          <w:sz w:val="20"/>
          <w:szCs w:val="20"/>
        </w:rPr>
        <w:t xml:space="preserve"> - </w:t>
      </w:r>
      <w:r w:rsidR="00FF57F7">
        <w:rPr>
          <w:rFonts w:ascii="Arial" w:hAnsi="Arial" w:cs="Arial"/>
          <w:sz w:val="20"/>
          <w:szCs w:val="20"/>
        </w:rPr>
        <w:t xml:space="preserve"> </w:t>
      </w:r>
      <w:r w:rsidR="003D07D0" w:rsidRPr="007F5D9F">
        <w:rPr>
          <w:rFonts w:ascii="Arial" w:hAnsi="Arial" w:cs="Arial"/>
          <w:sz w:val="20"/>
          <w:lang w:eastAsia="pl-PL"/>
        </w:rPr>
        <w:t xml:space="preserve">Wykaz </w:t>
      </w:r>
      <w:r w:rsidR="003D07D0">
        <w:rPr>
          <w:rFonts w:ascii="Arial" w:hAnsi="Arial" w:cs="Arial"/>
          <w:sz w:val="20"/>
          <w:lang w:eastAsia="pl-PL"/>
        </w:rPr>
        <w:t>sprzętu technicznego dostępnego</w:t>
      </w:r>
      <w:r w:rsidR="003D07D0" w:rsidRPr="007F5D9F">
        <w:rPr>
          <w:rFonts w:ascii="Arial" w:hAnsi="Arial" w:cs="Arial"/>
          <w:sz w:val="20"/>
          <w:lang w:eastAsia="pl-PL"/>
        </w:rPr>
        <w:t xml:space="preserve"> </w:t>
      </w:r>
      <w:r w:rsidR="003D07D0">
        <w:rPr>
          <w:rFonts w:ascii="Arial" w:hAnsi="Arial" w:cs="Arial"/>
          <w:sz w:val="20"/>
          <w:lang w:eastAsia="pl-PL"/>
        </w:rPr>
        <w:t>W</w:t>
      </w:r>
      <w:r w:rsidR="003D07D0" w:rsidRPr="007F5D9F">
        <w:rPr>
          <w:rFonts w:ascii="Arial" w:hAnsi="Arial" w:cs="Arial"/>
          <w:sz w:val="20"/>
          <w:lang w:eastAsia="pl-PL"/>
        </w:rPr>
        <w:t>ykonawcy w celu realizacji zamówienia</w:t>
      </w:r>
    </w:p>
    <w:p w14:paraId="2581A1A5" w14:textId="7E17486F" w:rsidR="00C14FED" w:rsidRDefault="003D07D0" w:rsidP="00B30F7C">
      <w:pPr>
        <w:numPr>
          <w:ilvl w:val="0"/>
          <w:numId w:val="7"/>
        </w:numPr>
        <w:tabs>
          <w:tab w:val="clear" w:pos="358"/>
          <w:tab w:val="num" w:pos="0"/>
        </w:tabs>
        <w:ind w:left="284" w:hanging="284"/>
        <w:rPr>
          <w:rFonts w:ascii="Arial" w:hAnsi="Arial" w:cs="Arial"/>
          <w:sz w:val="20"/>
          <w:szCs w:val="20"/>
        </w:rPr>
      </w:pPr>
      <w:r w:rsidRPr="00F448A5">
        <w:rPr>
          <w:rFonts w:ascii="Arial" w:hAnsi="Arial" w:cs="Arial"/>
          <w:sz w:val="20"/>
          <w:szCs w:val="20"/>
        </w:rPr>
        <w:t>Załącznik</w:t>
      </w:r>
      <w:r>
        <w:rPr>
          <w:rFonts w:ascii="Arial" w:hAnsi="Arial" w:cs="Arial"/>
          <w:sz w:val="20"/>
          <w:szCs w:val="20"/>
        </w:rPr>
        <w:t xml:space="preserve"> </w:t>
      </w:r>
      <w:r w:rsidRPr="00F448A5">
        <w:rPr>
          <w:rFonts w:ascii="Arial" w:hAnsi="Arial" w:cs="Arial"/>
          <w:sz w:val="20"/>
          <w:szCs w:val="20"/>
        </w:rPr>
        <w:t xml:space="preserve">Nr </w:t>
      </w:r>
      <w:r>
        <w:rPr>
          <w:rFonts w:ascii="Arial" w:hAnsi="Arial" w:cs="Arial"/>
          <w:sz w:val="20"/>
          <w:szCs w:val="20"/>
        </w:rPr>
        <w:t xml:space="preserve">5 </w:t>
      </w:r>
      <w:r w:rsidR="007B20A5">
        <w:rPr>
          <w:rFonts w:ascii="Arial" w:hAnsi="Arial" w:cs="Arial"/>
          <w:sz w:val="20"/>
          <w:szCs w:val="20"/>
        </w:rPr>
        <w:t xml:space="preserve"> </w:t>
      </w:r>
      <w:r w:rsidRPr="00F448A5">
        <w:rPr>
          <w:rFonts w:ascii="Arial" w:hAnsi="Arial" w:cs="Arial"/>
          <w:sz w:val="20"/>
          <w:szCs w:val="20"/>
        </w:rPr>
        <w:t xml:space="preserve">- </w:t>
      </w:r>
      <w:r w:rsidR="00FF57F7">
        <w:rPr>
          <w:rFonts w:ascii="Arial" w:hAnsi="Arial" w:cs="Arial"/>
          <w:sz w:val="20"/>
          <w:szCs w:val="20"/>
        </w:rPr>
        <w:t xml:space="preserve"> </w:t>
      </w:r>
      <w:r w:rsidR="001F36D5">
        <w:rPr>
          <w:rFonts w:ascii="Arial" w:hAnsi="Arial" w:cs="Arial"/>
          <w:sz w:val="20"/>
          <w:szCs w:val="20"/>
        </w:rPr>
        <w:t>Wykaz osób</w:t>
      </w:r>
      <w:r w:rsidR="00B41B21">
        <w:rPr>
          <w:rFonts w:ascii="Arial" w:hAnsi="Arial" w:cs="Arial"/>
          <w:sz w:val="20"/>
          <w:szCs w:val="20"/>
        </w:rPr>
        <w:t xml:space="preserve">, </w:t>
      </w:r>
      <w:r w:rsidR="00B41B21" w:rsidRPr="00B41B21">
        <w:rPr>
          <w:rFonts w:ascii="Arial" w:hAnsi="Arial" w:cs="Arial"/>
          <w:sz w:val="20"/>
          <w:szCs w:val="20"/>
        </w:rPr>
        <w:t>które będą uczestniczyć w wykonywaniu zamówienia.</w:t>
      </w:r>
    </w:p>
    <w:p w14:paraId="7922F1AF" w14:textId="73C8EC1F" w:rsidR="00B22202" w:rsidRPr="00E049CC" w:rsidRDefault="00C14FED" w:rsidP="00E82328">
      <w:pPr>
        <w:numPr>
          <w:ilvl w:val="0"/>
          <w:numId w:val="7"/>
        </w:numPr>
        <w:tabs>
          <w:tab w:val="clear" w:pos="358"/>
          <w:tab w:val="num" w:pos="0"/>
        </w:tabs>
        <w:ind w:left="284" w:hanging="284"/>
        <w:rPr>
          <w:rFonts w:ascii="Arial" w:hAnsi="Arial" w:cs="Arial"/>
          <w:sz w:val="20"/>
          <w:szCs w:val="20"/>
        </w:rPr>
      </w:pPr>
      <w:bookmarkStart w:id="19" w:name="_Hlk68600722"/>
      <w:r w:rsidRPr="00E049CC">
        <w:rPr>
          <w:rFonts w:ascii="Arial" w:hAnsi="Arial" w:cs="Arial"/>
          <w:sz w:val="20"/>
          <w:szCs w:val="20"/>
        </w:rPr>
        <w:t>Załącznik</w:t>
      </w:r>
      <w:r w:rsidR="00E82328" w:rsidRPr="00E049CC">
        <w:rPr>
          <w:rFonts w:ascii="Arial" w:hAnsi="Arial" w:cs="Arial"/>
          <w:sz w:val="20"/>
          <w:szCs w:val="20"/>
        </w:rPr>
        <w:t xml:space="preserve"> </w:t>
      </w:r>
      <w:r w:rsidRPr="00E049CC">
        <w:rPr>
          <w:rFonts w:ascii="Arial" w:hAnsi="Arial" w:cs="Arial"/>
          <w:sz w:val="20"/>
          <w:szCs w:val="20"/>
        </w:rPr>
        <w:t xml:space="preserve">Nr </w:t>
      </w:r>
      <w:r w:rsidR="003D07D0" w:rsidRPr="00E049CC">
        <w:rPr>
          <w:rFonts w:ascii="Arial" w:hAnsi="Arial" w:cs="Arial"/>
          <w:sz w:val="20"/>
          <w:szCs w:val="20"/>
        </w:rPr>
        <w:t>6</w:t>
      </w:r>
      <w:r w:rsidR="00E82328" w:rsidRPr="00E049CC">
        <w:rPr>
          <w:rFonts w:ascii="Arial" w:hAnsi="Arial" w:cs="Arial"/>
          <w:sz w:val="20"/>
          <w:szCs w:val="20"/>
        </w:rPr>
        <w:t xml:space="preserve"> </w:t>
      </w:r>
      <w:r w:rsidRPr="00E049CC">
        <w:rPr>
          <w:rFonts w:ascii="Arial" w:hAnsi="Arial" w:cs="Arial"/>
          <w:sz w:val="20"/>
          <w:szCs w:val="20"/>
        </w:rPr>
        <w:t xml:space="preserve">- </w:t>
      </w:r>
      <w:bookmarkStart w:id="20" w:name="_Hlk42151351"/>
      <w:bookmarkEnd w:id="19"/>
      <w:r w:rsidR="00FF57F7">
        <w:rPr>
          <w:rFonts w:ascii="Arial" w:hAnsi="Arial" w:cs="Arial"/>
          <w:sz w:val="20"/>
          <w:szCs w:val="20"/>
        </w:rPr>
        <w:t xml:space="preserve">  </w:t>
      </w:r>
      <w:r w:rsidR="00E82328" w:rsidRPr="00E049CC">
        <w:rPr>
          <w:rFonts w:ascii="Arial" w:hAnsi="Arial" w:cs="Arial"/>
          <w:sz w:val="20"/>
          <w:szCs w:val="20"/>
        </w:rPr>
        <w:t xml:space="preserve">Wykaz części zamówienia jakie Wykonawca zamierza powierzyć do wykonania  </w:t>
      </w:r>
      <w:r w:rsidR="00E82328" w:rsidRPr="00E049CC">
        <w:rPr>
          <w:rFonts w:ascii="Arial" w:hAnsi="Arial" w:cs="Arial"/>
          <w:sz w:val="20"/>
          <w:szCs w:val="20"/>
        </w:rPr>
        <w:br/>
        <w:t xml:space="preserve">                            </w:t>
      </w:r>
      <w:r w:rsidR="00FF57F7">
        <w:rPr>
          <w:rFonts w:ascii="Arial" w:hAnsi="Arial" w:cs="Arial"/>
          <w:sz w:val="20"/>
          <w:szCs w:val="20"/>
        </w:rPr>
        <w:t xml:space="preserve"> </w:t>
      </w:r>
      <w:r w:rsidR="00E82328" w:rsidRPr="00E049CC">
        <w:rPr>
          <w:rFonts w:ascii="Arial" w:hAnsi="Arial" w:cs="Arial"/>
          <w:sz w:val="20"/>
          <w:szCs w:val="20"/>
        </w:rPr>
        <w:t xml:space="preserve">podwykonawcom </w:t>
      </w:r>
    </w:p>
    <w:tbl>
      <w:tblPr>
        <w:tblW w:w="10349" w:type="dxa"/>
        <w:tblInd w:w="-176" w:type="dxa"/>
        <w:tblLook w:val="04A0" w:firstRow="1" w:lastRow="0" w:firstColumn="1" w:lastColumn="0" w:noHBand="0" w:noVBand="1"/>
      </w:tblPr>
      <w:tblGrid>
        <w:gridCol w:w="10349"/>
      </w:tblGrid>
      <w:tr w:rsidR="00652E5F" w:rsidRPr="00984032" w14:paraId="751DAB3A" w14:textId="77777777" w:rsidTr="0096242B">
        <w:trPr>
          <w:trHeight w:hRule="exact" w:val="474"/>
        </w:trPr>
        <w:tc>
          <w:tcPr>
            <w:tcW w:w="10349" w:type="dxa"/>
            <w:shd w:val="clear" w:color="auto" w:fill="auto"/>
          </w:tcPr>
          <w:p w14:paraId="7ED2B95A" w14:textId="03D6DF1A" w:rsidR="00652E5F" w:rsidRPr="00E049CC" w:rsidRDefault="00652E5F" w:rsidP="00FF57F7">
            <w:pPr>
              <w:pStyle w:val="Akapitzlist"/>
              <w:numPr>
                <w:ilvl w:val="0"/>
                <w:numId w:val="7"/>
              </w:numPr>
              <w:tabs>
                <w:tab w:val="left" w:pos="1650"/>
                <w:tab w:val="left" w:pos="1918"/>
                <w:tab w:val="left" w:pos="2268"/>
              </w:tabs>
              <w:ind w:hanging="283"/>
              <w:rPr>
                <w:rFonts w:ascii="Arial" w:hAnsi="Arial" w:cs="Arial"/>
                <w:sz w:val="20"/>
                <w:szCs w:val="20"/>
              </w:rPr>
            </w:pPr>
            <w:r w:rsidRPr="00E049CC">
              <w:rPr>
                <w:rFonts w:ascii="Arial" w:hAnsi="Arial" w:cs="Arial"/>
                <w:sz w:val="20"/>
                <w:szCs w:val="20"/>
              </w:rPr>
              <w:t xml:space="preserve">Załącznik </w:t>
            </w:r>
            <w:r w:rsidR="002A5414" w:rsidRPr="00E049CC">
              <w:rPr>
                <w:rFonts w:ascii="Arial" w:hAnsi="Arial" w:cs="Arial"/>
                <w:sz w:val="20"/>
                <w:szCs w:val="20"/>
              </w:rPr>
              <w:t>N</w:t>
            </w:r>
            <w:r w:rsidRPr="00E049CC">
              <w:rPr>
                <w:rFonts w:ascii="Arial" w:hAnsi="Arial" w:cs="Arial"/>
                <w:sz w:val="20"/>
                <w:szCs w:val="20"/>
              </w:rPr>
              <w:t>r</w:t>
            </w:r>
            <w:r w:rsidR="00DB69CB" w:rsidRPr="00E049CC">
              <w:rPr>
                <w:rFonts w:ascii="Arial" w:hAnsi="Arial" w:cs="Arial"/>
                <w:sz w:val="20"/>
                <w:szCs w:val="20"/>
              </w:rPr>
              <w:t xml:space="preserve"> </w:t>
            </w:r>
            <w:r w:rsidR="003D07D0" w:rsidRPr="00E049CC">
              <w:rPr>
                <w:rFonts w:ascii="Arial" w:hAnsi="Arial" w:cs="Arial"/>
                <w:sz w:val="20"/>
                <w:szCs w:val="20"/>
              </w:rPr>
              <w:t>7</w:t>
            </w:r>
            <w:r w:rsidR="00865C36" w:rsidRPr="00E049CC">
              <w:rPr>
                <w:rFonts w:ascii="Arial" w:hAnsi="Arial" w:cs="Arial"/>
                <w:sz w:val="20"/>
                <w:szCs w:val="20"/>
              </w:rPr>
              <w:t xml:space="preserve"> </w:t>
            </w:r>
            <w:r w:rsidR="00FF57F7">
              <w:rPr>
                <w:rFonts w:ascii="Arial" w:hAnsi="Arial" w:cs="Arial"/>
                <w:sz w:val="20"/>
                <w:szCs w:val="20"/>
              </w:rPr>
              <w:t xml:space="preserve"> </w:t>
            </w:r>
            <w:r w:rsidR="00A76B57" w:rsidRPr="00E049CC">
              <w:rPr>
                <w:rFonts w:ascii="Arial" w:hAnsi="Arial" w:cs="Arial"/>
                <w:sz w:val="20"/>
                <w:szCs w:val="20"/>
              </w:rPr>
              <w:t>-</w:t>
            </w:r>
            <w:r w:rsidR="00865C36" w:rsidRPr="00E049CC">
              <w:rPr>
                <w:rFonts w:ascii="Arial" w:hAnsi="Arial" w:cs="Arial"/>
                <w:sz w:val="20"/>
                <w:szCs w:val="20"/>
              </w:rPr>
              <w:t xml:space="preserve"> </w:t>
            </w:r>
            <w:r w:rsidR="00FF57F7">
              <w:rPr>
                <w:rFonts w:ascii="Arial" w:hAnsi="Arial" w:cs="Arial"/>
                <w:sz w:val="20"/>
                <w:szCs w:val="20"/>
              </w:rPr>
              <w:t xml:space="preserve">  </w:t>
            </w:r>
            <w:r w:rsidRPr="00E049CC">
              <w:rPr>
                <w:rFonts w:ascii="Arial" w:hAnsi="Arial" w:cs="Arial"/>
                <w:sz w:val="20"/>
                <w:szCs w:val="20"/>
              </w:rPr>
              <w:t xml:space="preserve">Oświadczenie Wykonawcy dotyczące korzystania z </w:t>
            </w:r>
            <w:r w:rsidR="0096242B" w:rsidRPr="00E049CC">
              <w:rPr>
                <w:rFonts w:ascii="Arial" w:hAnsi="Arial" w:cs="Arial"/>
                <w:sz w:val="20"/>
                <w:szCs w:val="20"/>
              </w:rPr>
              <w:t>o</w:t>
            </w:r>
            <w:r w:rsidRPr="00E049CC">
              <w:rPr>
                <w:rFonts w:ascii="Arial" w:hAnsi="Arial" w:cs="Arial"/>
                <w:sz w:val="20"/>
                <w:szCs w:val="20"/>
              </w:rPr>
              <w:t xml:space="preserve">dpłatnych usług świadczonych przez </w:t>
            </w:r>
            <w:r w:rsidR="00865C36" w:rsidRPr="00E049CC">
              <w:rPr>
                <w:rFonts w:ascii="Arial" w:hAnsi="Arial" w:cs="Arial"/>
                <w:sz w:val="20"/>
                <w:szCs w:val="20"/>
              </w:rPr>
              <w:t xml:space="preserve"> </w:t>
            </w:r>
            <w:r w:rsidR="00865C36" w:rsidRPr="00E049CC">
              <w:rPr>
                <w:rFonts w:ascii="Arial" w:hAnsi="Arial" w:cs="Arial"/>
                <w:sz w:val="20"/>
                <w:szCs w:val="20"/>
              </w:rPr>
              <w:br/>
              <w:t xml:space="preserve">                              </w:t>
            </w:r>
            <w:r w:rsidRPr="00E049CC">
              <w:rPr>
                <w:rFonts w:ascii="Arial" w:hAnsi="Arial" w:cs="Arial"/>
                <w:sz w:val="20"/>
                <w:szCs w:val="20"/>
              </w:rPr>
              <w:t>Zamawiającego</w:t>
            </w:r>
          </w:p>
        </w:tc>
      </w:tr>
      <w:tr w:rsidR="00652E5F" w:rsidRPr="00984032" w14:paraId="18A0F802" w14:textId="77777777" w:rsidTr="0096242B">
        <w:trPr>
          <w:trHeight w:hRule="exact" w:val="513"/>
        </w:trPr>
        <w:tc>
          <w:tcPr>
            <w:tcW w:w="10349" w:type="dxa"/>
            <w:shd w:val="clear" w:color="auto" w:fill="auto"/>
          </w:tcPr>
          <w:p w14:paraId="0E3EC1E4" w14:textId="4F341B93" w:rsidR="00652E5F" w:rsidRPr="00E049CC" w:rsidRDefault="00652E5F" w:rsidP="00E049CC">
            <w:pPr>
              <w:pStyle w:val="Akapitzlist"/>
              <w:numPr>
                <w:ilvl w:val="0"/>
                <w:numId w:val="7"/>
              </w:numPr>
              <w:tabs>
                <w:tab w:val="left" w:pos="1985"/>
                <w:tab w:val="left" w:pos="2268"/>
              </w:tabs>
              <w:ind w:hanging="283"/>
              <w:rPr>
                <w:rFonts w:ascii="Arial" w:hAnsi="Arial" w:cs="Arial"/>
                <w:sz w:val="20"/>
                <w:szCs w:val="20"/>
              </w:rPr>
            </w:pPr>
            <w:r w:rsidRPr="00E049CC">
              <w:rPr>
                <w:rFonts w:ascii="Arial" w:hAnsi="Arial" w:cs="Arial"/>
                <w:sz w:val="20"/>
                <w:szCs w:val="20"/>
              </w:rPr>
              <w:t xml:space="preserve">Załącznik </w:t>
            </w:r>
            <w:r w:rsidR="002A5414" w:rsidRPr="00E049CC">
              <w:rPr>
                <w:rFonts w:ascii="Arial" w:hAnsi="Arial" w:cs="Arial"/>
                <w:sz w:val="20"/>
                <w:szCs w:val="20"/>
              </w:rPr>
              <w:t>N</w:t>
            </w:r>
            <w:r w:rsidRPr="00E049CC">
              <w:rPr>
                <w:rFonts w:ascii="Arial" w:hAnsi="Arial" w:cs="Arial"/>
                <w:sz w:val="20"/>
                <w:szCs w:val="20"/>
              </w:rPr>
              <w:t xml:space="preserve">r </w:t>
            </w:r>
            <w:r w:rsidR="003D07D0" w:rsidRPr="00E049CC">
              <w:rPr>
                <w:rFonts w:ascii="Arial" w:hAnsi="Arial" w:cs="Arial"/>
                <w:sz w:val="20"/>
                <w:szCs w:val="20"/>
              </w:rPr>
              <w:t>8</w:t>
            </w:r>
            <w:r w:rsidR="00A76B57" w:rsidRPr="00E049CC">
              <w:rPr>
                <w:rFonts w:ascii="Arial" w:hAnsi="Arial" w:cs="Arial"/>
                <w:sz w:val="20"/>
                <w:szCs w:val="20"/>
              </w:rPr>
              <w:t xml:space="preserve">  - </w:t>
            </w:r>
            <w:r w:rsidR="00DB69CB" w:rsidRPr="00E049CC">
              <w:rPr>
                <w:rFonts w:ascii="Arial" w:hAnsi="Arial" w:cs="Arial"/>
                <w:sz w:val="20"/>
                <w:szCs w:val="20"/>
              </w:rPr>
              <w:t xml:space="preserve"> </w:t>
            </w:r>
            <w:r w:rsidR="00FF57F7">
              <w:rPr>
                <w:rFonts w:ascii="Arial" w:hAnsi="Arial" w:cs="Arial"/>
                <w:sz w:val="20"/>
                <w:szCs w:val="20"/>
              </w:rPr>
              <w:t xml:space="preserve"> </w:t>
            </w:r>
            <w:r w:rsidRPr="00E049CC">
              <w:rPr>
                <w:rFonts w:ascii="Arial" w:hAnsi="Arial" w:cs="Arial"/>
                <w:sz w:val="20"/>
                <w:szCs w:val="20"/>
              </w:rPr>
              <w:t xml:space="preserve">Oświadczenie Wykonawcy </w:t>
            </w:r>
            <w:r w:rsidRPr="00E049CC">
              <w:rPr>
                <w:rFonts w:ascii="Arial" w:hAnsi="Arial" w:cs="Arial"/>
                <w:iCs/>
                <w:sz w:val="20"/>
                <w:szCs w:val="20"/>
              </w:rPr>
              <w:t>o posiadaniu statusu M/S/D przedsiębiorcy,</w:t>
            </w:r>
            <w:r w:rsidRPr="00E049CC">
              <w:rPr>
                <w:rFonts w:ascii="Arial" w:hAnsi="Arial" w:cs="Arial"/>
                <w:sz w:val="20"/>
                <w:szCs w:val="20"/>
              </w:rPr>
              <w:t xml:space="preserve"> nr NIP i adresu </w:t>
            </w:r>
            <w:r w:rsidR="0096242B" w:rsidRPr="00E049CC">
              <w:rPr>
                <w:rFonts w:ascii="Arial" w:hAnsi="Arial" w:cs="Arial"/>
                <w:sz w:val="20"/>
                <w:szCs w:val="20"/>
              </w:rPr>
              <w:br/>
            </w:r>
            <w:r w:rsidR="00865C36" w:rsidRPr="00E049CC">
              <w:rPr>
                <w:rFonts w:ascii="Arial" w:hAnsi="Arial" w:cs="Arial"/>
                <w:sz w:val="20"/>
                <w:szCs w:val="20"/>
              </w:rPr>
              <w:t xml:space="preserve">                             </w:t>
            </w:r>
            <w:r w:rsidRPr="00E049CC">
              <w:rPr>
                <w:rFonts w:ascii="Arial" w:hAnsi="Arial" w:cs="Arial"/>
                <w:sz w:val="20"/>
                <w:szCs w:val="20"/>
              </w:rPr>
              <w:t>właściwego urzędu skarbowego</w:t>
            </w:r>
          </w:p>
        </w:tc>
      </w:tr>
    </w:tbl>
    <w:p w14:paraId="725736B2" w14:textId="6F44EA15" w:rsidR="00831E15" w:rsidRDefault="00831E15" w:rsidP="00E049CC">
      <w:pPr>
        <w:pStyle w:val="Akapitzlist"/>
        <w:numPr>
          <w:ilvl w:val="0"/>
          <w:numId w:val="7"/>
        </w:numPr>
        <w:tabs>
          <w:tab w:val="clear" w:pos="358"/>
        </w:tabs>
        <w:ind w:left="284" w:hanging="284"/>
        <w:rPr>
          <w:rFonts w:ascii="Arial" w:hAnsi="Arial" w:cs="Arial"/>
          <w:sz w:val="20"/>
          <w:szCs w:val="20"/>
          <w:lang w:eastAsia="ar-SA"/>
        </w:rPr>
      </w:pPr>
      <w:r w:rsidRPr="00831E15">
        <w:rPr>
          <w:rFonts w:ascii="Arial" w:hAnsi="Arial" w:cs="Arial"/>
          <w:sz w:val="20"/>
          <w:szCs w:val="20"/>
          <w:lang w:eastAsia="ar-SA"/>
        </w:rPr>
        <w:t>Załącznik Nr</w:t>
      </w:r>
      <w:r w:rsidR="00DB69CB">
        <w:rPr>
          <w:rFonts w:ascii="Arial" w:hAnsi="Arial" w:cs="Arial"/>
          <w:sz w:val="20"/>
          <w:szCs w:val="20"/>
          <w:lang w:eastAsia="ar-SA"/>
        </w:rPr>
        <w:t xml:space="preserve"> </w:t>
      </w:r>
      <w:r w:rsidRPr="00831E15">
        <w:rPr>
          <w:rFonts w:ascii="Arial" w:hAnsi="Arial" w:cs="Arial"/>
          <w:sz w:val="20"/>
          <w:szCs w:val="20"/>
          <w:lang w:eastAsia="ar-SA"/>
        </w:rPr>
        <w:t xml:space="preserve"> </w:t>
      </w:r>
      <w:r w:rsidR="003D07D0">
        <w:rPr>
          <w:rFonts w:ascii="Arial" w:hAnsi="Arial" w:cs="Arial"/>
          <w:sz w:val="20"/>
          <w:szCs w:val="20"/>
          <w:lang w:eastAsia="ar-SA"/>
        </w:rPr>
        <w:t>9</w:t>
      </w:r>
      <w:r w:rsidRPr="00831E15">
        <w:rPr>
          <w:rFonts w:ascii="Arial" w:hAnsi="Arial" w:cs="Arial"/>
          <w:sz w:val="20"/>
          <w:szCs w:val="20"/>
          <w:lang w:eastAsia="ar-SA"/>
        </w:rPr>
        <w:t xml:space="preserve">  -</w:t>
      </w:r>
      <w:r w:rsidR="00FF57F7">
        <w:rPr>
          <w:rFonts w:ascii="Arial" w:hAnsi="Arial" w:cs="Arial"/>
          <w:sz w:val="20"/>
          <w:szCs w:val="20"/>
          <w:lang w:eastAsia="ar-SA"/>
        </w:rPr>
        <w:t xml:space="preserve"> </w:t>
      </w:r>
      <w:r w:rsidRPr="00831E15">
        <w:rPr>
          <w:rFonts w:ascii="Arial" w:hAnsi="Arial" w:cs="Arial"/>
          <w:sz w:val="20"/>
          <w:szCs w:val="20"/>
          <w:lang w:eastAsia="ar-SA"/>
        </w:rPr>
        <w:t xml:space="preserve"> </w:t>
      </w:r>
      <w:r w:rsidR="00B22202" w:rsidRPr="00B22202">
        <w:rPr>
          <w:rFonts w:ascii="Arial" w:hAnsi="Arial" w:cs="Arial"/>
          <w:sz w:val="20"/>
          <w:szCs w:val="20"/>
          <w:lang w:eastAsia="ar-SA"/>
        </w:rPr>
        <w:t>Oświadczenie  Wykonawcy wspólnie ubiegającego się o zamówienie,</w:t>
      </w:r>
    </w:p>
    <w:p w14:paraId="368F6398" w14:textId="24691B31" w:rsidR="00865C36" w:rsidRDefault="00865C36" w:rsidP="00E049CC">
      <w:pPr>
        <w:pStyle w:val="Akapitzlist"/>
        <w:numPr>
          <w:ilvl w:val="0"/>
          <w:numId w:val="7"/>
        </w:numPr>
        <w:tabs>
          <w:tab w:val="clear" w:pos="358"/>
        </w:tabs>
        <w:ind w:left="284" w:hanging="426"/>
        <w:rPr>
          <w:rFonts w:ascii="Arial" w:hAnsi="Arial" w:cs="Arial"/>
          <w:sz w:val="20"/>
          <w:szCs w:val="20"/>
          <w:lang w:eastAsia="ar-SA"/>
        </w:rPr>
      </w:pPr>
      <w:r w:rsidRPr="00E049CC">
        <w:rPr>
          <w:rFonts w:ascii="Arial" w:hAnsi="Arial" w:cs="Arial"/>
          <w:sz w:val="20"/>
          <w:szCs w:val="20"/>
        </w:rPr>
        <w:t xml:space="preserve">Załącznik Nr </w:t>
      </w:r>
      <w:r w:rsidR="003D07D0" w:rsidRPr="00E049CC">
        <w:rPr>
          <w:rFonts w:ascii="Arial" w:hAnsi="Arial" w:cs="Arial"/>
          <w:sz w:val="20"/>
          <w:szCs w:val="20"/>
        </w:rPr>
        <w:t>10</w:t>
      </w:r>
      <w:r w:rsidR="00DB69CB" w:rsidRPr="00E049CC">
        <w:rPr>
          <w:rFonts w:ascii="Arial" w:hAnsi="Arial" w:cs="Arial"/>
          <w:sz w:val="20"/>
          <w:szCs w:val="20"/>
        </w:rPr>
        <w:t xml:space="preserve"> </w:t>
      </w:r>
      <w:r w:rsidRPr="00E049CC">
        <w:rPr>
          <w:rFonts w:ascii="Arial" w:hAnsi="Arial" w:cs="Arial"/>
          <w:sz w:val="20"/>
          <w:szCs w:val="20"/>
        </w:rPr>
        <w:t xml:space="preserve">- </w:t>
      </w:r>
      <w:r w:rsidR="00FF57F7">
        <w:rPr>
          <w:rFonts w:ascii="Arial" w:hAnsi="Arial" w:cs="Arial"/>
          <w:sz w:val="20"/>
          <w:szCs w:val="20"/>
        </w:rPr>
        <w:t xml:space="preserve"> </w:t>
      </w:r>
      <w:r w:rsidRPr="00E049CC">
        <w:rPr>
          <w:rFonts w:ascii="Arial" w:hAnsi="Arial" w:cs="Arial"/>
          <w:sz w:val="20"/>
          <w:szCs w:val="20"/>
          <w:lang w:eastAsia="ar-SA"/>
        </w:rPr>
        <w:t>Oświadcz. dot.  wniesienia wadium w formie zaliczenia wierzytelności</w:t>
      </w:r>
    </w:p>
    <w:bookmarkEnd w:id="20"/>
    <w:p w14:paraId="16DA3FEE" w14:textId="585A89E6" w:rsidR="00C14FED" w:rsidRPr="00E049CC" w:rsidRDefault="00C14FED" w:rsidP="00E049CC">
      <w:pPr>
        <w:pStyle w:val="Akapitzlist"/>
        <w:numPr>
          <w:ilvl w:val="0"/>
          <w:numId w:val="7"/>
        </w:numPr>
        <w:tabs>
          <w:tab w:val="clear" w:pos="358"/>
        </w:tabs>
        <w:ind w:left="284" w:hanging="426"/>
        <w:rPr>
          <w:rFonts w:ascii="Arial" w:hAnsi="Arial" w:cs="Arial"/>
          <w:sz w:val="20"/>
          <w:szCs w:val="20"/>
          <w:lang w:eastAsia="ar-SA"/>
        </w:rPr>
      </w:pPr>
      <w:r w:rsidRPr="00E049CC">
        <w:rPr>
          <w:rFonts w:ascii="Arial" w:hAnsi="Arial" w:cs="Arial"/>
          <w:sz w:val="20"/>
          <w:szCs w:val="20"/>
        </w:rPr>
        <w:t xml:space="preserve">Załącznik Nr </w:t>
      </w:r>
      <w:r w:rsidR="00865C36" w:rsidRPr="00E049CC">
        <w:rPr>
          <w:rFonts w:ascii="Arial" w:hAnsi="Arial" w:cs="Arial"/>
          <w:sz w:val="20"/>
          <w:szCs w:val="20"/>
        </w:rPr>
        <w:t>1</w:t>
      </w:r>
      <w:r w:rsidR="003D07D0" w:rsidRPr="00E049CC">
        <w:rPr>
          <w:rFonts w:ascii="Arial" w:hAnsi="Arial" w:cs="Arial"/>
          <w:sz w:val="20"/>
          <w:szCs w:val="20"/>
        </w:rPr>
        <w:t>1</w:t>
      </w:r>
      <w:r w:rsidR="00FF57F7">
        <w:rPr>
          <w:rFonts w:ascii="Arial" w:hAnsi="Arial" w:cs="Arial"/>
          <w:sz w:val="20"/>
          <w:szCs w:val="20"/>
        </w:rPr>
        <w:t xml:space="preserve"> </w:t>
      </w:r>
      <w:r w:rsidRPr="00E049CC">
        <w:rPr>
          <w:rFonts w:ascii="Arial" w:hAnsi="Arial" w:cs="Arial"/>
          <w:sz w:val="20"/>
          <w:szCs w:val="20"/>
        </w:rPr>
        <w:t xml:space="preserve">- </w:t>
      </w:r>
      <w:r w:rsidR="003D07D0" w:rsidRPr="00E049CC">
        <w:rPr>
          <w:rFonts w:ascii="Arial" w:hAnsi="Arial" w:cs="Arial"/>
          <w:sz w:val="20"/>
          <w:szCs w:val="20"/>
        </w:rPr>
        <w:t xml:space="preserve"> </w:t>
      </w:r>
      <w:r w:rsidRPr="00E049CC">
        <w:rPr>
          <w:rFonts w:ascii="Arial" w:hAnsi="Arial" w:cs="Arial"/>
          <w:sz w:val="20"/>
          <w:szCs w:val="20"/>
        </w:rPr>
        <w:t>Istotne postanowienia, które zostaną wprowadzone do umowy</w:t>
      </w:r>
      <w:r w:rsidR="00831E15" w:rsidRPr="00E049CC">
        <w:rPr>
          <w:rFonts w:ascii="Arial" w:hAnsi="Arial" w:cs="Arial"/>
          <w:sz w:val="20"/>
          <w:szCs w:val="20"/>
        </w:rPr>
        <w:t>.</w:t>
      </w:r>
    </w:p>
    <w:p w14:paraId="4DD34B47" w14:textId="77777777" w:rsidR="00D2015B" w:rsidRPr="00F448A5" w:rsidRDefault="00D2015B" w:rsidP="00B30F7C">
      <w:pPr>
        <w:ind w:left="709"/>
        <w:rPr>
          <w:rFonts w:ascii="Arial" w:hAnsi="Arial" w:cs="Arial"/>
          <w:i/>
          <w:iCs/>
          <w:sz w:val="20"/>
          <w:szCs w:val="20"/>
        </w:rPr>
      </w:pPr>
    </w:p>
    <w:p w14:paraId="3DFBB703" w14:textId="77777777" w:rsidR="00725F0A" w:rsidRDefault="00725F0A" w:rsidP="00B30F7C">
      <w:pPr>
        <w:tabs>
          <w:tab w:val="left" w:pos="0"/>
          <w:tab w:val="left" w:pos="1843"/>
        </w:tabs>
        <w:jc w:val="both"/>
        <w:rPr>
          <w:rFonts w:ascii="Arial" w:hAnsi="Arial" w:cs="Arial"/>
          <w:sz w:val="20"/>
          <w:szCs w:val="20"/>
          <w:lang w:eastAsia="pl-PL"/>
        </w:rPr>
      </w:pPr>
    </w:p>
    <w:p w14:paraId="7CA8CE38" w14:textId="77777777" w:rsidR="00672E89" w:rsidRDefault="00672E89" w:rsidP="00AC1FE1">
      <w:pPr>
        <w:jc w:val="both"/>
        <w:rPr>
          <w:rFonts w:ascii="Arial" w:hAnsi="Arial" w:cs="Arial"/>
          <w:sz w:val="20"/>
          <w:szCs w:val="20"/>
        </w:rPr>
      </w:pPr>
    </w:p>
    <w:p w14:paraId="72FC3C44" w14:textId="77777777" w:rsidR="00B30F7C" w:rsidRDefault="00B30F7C" w:rsidP="00064C53">
      <w:pPr>
        <w:suppressAutoHyphens w:val="0"/>
        <w:spacing w:after="20"/>
        <w:rPr>
          <w:rFonts w:ascii="Arial" w:hAnsi="Arial" w:cs="Arial"/>
          <w:sz w:val="20"/>
          <w:szCs w:val="20"/>
          <w:lang w:eastAsia="pl-PL"/>
        </w:rPr>
      </w:pPr>
    </w:p>
    <w:p w14:paraId="51A0FBB5" w14:textId="77777777" w:rsidR="00B30F7C" w:rsidRDefault="00B30F7C" w:rsidP="00064C53">
      <w:pPr>
        <w:suppressAutoHyphens w:val="0"/>
        <w:spacing w:after="20"/>
        <w:rPr>
          <w:rFonts w:ascii="Arial" w:hAnsi="Arial" w:cs="Arial"/>
          <w:sz w:val="20"/>
          <w:szCs w:val="20"/>
          <w:lang w:eastAsia="pl-PL"/>
        </w:rPr>
      </w:pPr>
    </w:p>
    <w:p w14:paraId="27E52419" w14:textId="77777777" w:rsidR="00B30F7C" w:rsidRDefault="00B30F7C" w:rsidP="00064C53">
      <w:pPr>
        <w:suppressAutoHyphens w:val="0"/>
        <w:spacing w:after="20"/>
        <w:rPr>
          <w:rFonts w:ascii="Arial" w:hAnsi="Arial" w:cs="Arial"/>
          <w:sz w:val="20"/>
          <w:szCs w:val="20"/>
          <w:lang w:eastAsia="pl-PL"/>
        </w:rPr>
      </w:pPr>
    </w:p>
    <w:p w14:paraId="1CA6A8A7" w14:textId="77777777" w:rsidR="00B30F7C" w:rsidRDefault="00B30F7C" w:rsidP="00064C53">
      <w:pPr>
        <w:suppressAutoHyphens w:val="0"/>
        <w:spacing w:after="20"/>
        <w:rPr>
          <w:rFonts w:ascii="Arial" w:hAnsi="Arial" w:cs="Arial"/>
          <w:sz w:val="20"/>
          <w:szCs w:val="20"/>
          <w:lang w:eastAsia="pl-PL"/>
        </w:rPr>
      </w:pPr>
    </w:p>
    <w:p w14:paraId="40A0D2C7" w14:textId="77777777" w:rsidR="00B30F7C" w:rsidRDefault="00B30F7C" w:rsidP="00064C53">
      <w:pPr>
        <w:suppressAutoHyphens w:val="0"/>
        <w:spacing w:after="20"/>
        <w:rPr>
          <w:rFonts w:ascii="Arial" w:hAnsi="Arial" w:cs="Arial"/>
          <w:sz w:val="20"/>
          <w:szCs w:val="20"/>
          <w:lang w:eastAsia="pl-PL"/>
        </w:rPr>
      </w:pPr>
    </w:p>
    <w:p w14:paraId="74C2FA66" w14:textId="77777777" w:rsidR="00B30F7C" w:rsidRDefault="00B30F7C" w:rsidP="00064C53">
      <w:pPr>
        <w:suppressAutoHyphens w:val="0"/>
        <w:spacing w:after="20"/>
        <w:rPr>
          <w:rFonts w:ascii="Arial" w:hAnsi="Arial" w:cs="Arial"/>
          <w:sz w:val="20"/>
          <w:szCs w:val="20"/>
          <w:lang w:eastAsia="pl-PL"/>
        </w:rPr>
      </w:pPr>
    </w:p>
    <w:p w14:paraId="770D20A6" w14:textId="77777777" w:rsidR="00B30F7C" w:rsidRDefault="00B30F7C" w:rsidP="00064C53">
      <w:pPr>
        <w:suppressAutoHyphens w:val="0"/>
        <w:spacing w:after="20"/>
        <w:rPr>
          <w:rFonts w:ascii="Arial" w:hAnsi="Arial" w:cs="Arial"/>
          <w:sz w:val="20"/>
          <w:szCs w:val="20"/>
          <w:lang w:eastAsia="pl-PL"/>
        </w:rPr>
      </w:pPr>
    </w:p>
    <w:p w14:paraId="4DAA7B69" w14:textId="77777777" w:rsidR="00B30F7C" w:rsidRDefault="00B30F7C" w:rsidP="00064C53">
      <w:pPr>
        <w:suppressAutoHyphens w:val="0"/>
        <w:spacing w:after="20"/>
        <w:rPr>
          <w:rFonts w:ascii="Arial" w:hAnsi="Arial" w:cs="Arial"/>
          <w:sz w:val="20"/>
          <w:szCs w:val="20"/>
          <w:lang w:eastAsia="pl-PL"/>
        </w:rPr>
      </w:pPr>
    </w:p>
    <w:p w14:paraId="204D55C5" w14:textId="77777777" w:rsidR="00B30F7C" w:rsidRDefault="00B30F7C" w:rsidP="00064C53">
      <w:pPr>
        <w:suppressAutoHyphens w:val="0"/>
        <w:spacing w:after="20"/>
        <w:rPr>
          <w:rFonts w:ascii="Arial" w:hAnsi="Arial" w:cs="Arial"/>
          <w:sz w:val="20"/>
          <w:szCs w:val="20"/>
          <w:lang w:eastAsia="pl-PL"/>
        </w:rPr>
      </w:pPr>
    </w:p>
    <w:p w14:paraId="51E02C40" w14:textId="77777777" w:rsidR="00B30F7C" w:rsidRDefault="00B30F7C" w:rsidP="00064C53">
      <w:pPr>
        <w:suppressAutoHyphens w:val="0"/>
        <w:spacing w:after="20"/>
        <w:rPr>
          <w:rFonts w:ascii="Arial" w:hAnsi="Arial" w:cs="Arial"/>
          <w:sz w:val="20"/>
          <w:szCs w:val="20"/>
          <w:lang w:eastAsia="pl-PL"/>
        </w:rPr>
      </w:pPr>
    </w:p>
    <w:p w14:paraId="200E6A3E" w14:textId="77777777" w:rsidR="00B30F7C" w:rsidRDefault="00B30F7C" w:rsidP="00064C53">
      <w:pPr>
        <w:suppressAutoHyphens w:val="0"/>
        <w:spacing w:after="20"/>
        <w:rPr>
          <w:rFonts w:ascii="Arial" w:hAnsi="Arial" w:cs="Arial"/>
          <w:sz w:val="20"/>
          <w:szCs w:val="20"/>
          <w:lang w:eastAsia="pl-PL"/>
        </w:rPr>
      </w:pPr>
    </w:p>
    <w:p w14:paraId="640EA1F1" w14:textId="77777777" w:rsidR="00B30F7C" w:rsidRDefault="00B30F7C" w:rsidP="00064C53">
      <w:pPr>
        <w:suppressAutoHyphens w:val="0"/>
        <w:spacing w:after="20"/>
        <w:rPr>
          <w:rFonts w:ascii="Arial" w:hAnsi="Arial" w:cs="Arial"/>
          <w:sz w:val="20"/>
          <w:szCs w:val="20"/>
          <w:lang w:eastAsia="pl-PL"/>
        </w:rPr>
      </w:pPr>
    </w:p>
    <w:p w14:paraId="20677717" w14:textId="6C2FA8F9" w:rsidR="00B30F7C" w:rsidRDefault="00B30F7C" w:rsidP="00064C53">
      <w:pPr>
        <w:suppressAutoHyphens w:val="0"/>
        <w:spacing w:after="20"/>
        <w:rPr>
          <w:rFonts w:ascii="Arial" w:hAnsi="Arial" w:cs="Arial"/>
          <w:sz w:val="20"/>
          <w:szCs w:val="20"/>
          <w:lang w:eastAsia="pl-PL"/>
        </w:rPr>
      </w:pPr>
    </w:p>
    <w:p w14:paraId="540D95B6" w14:textId="77777777" w:rsidR="00BC1616" w:rsidRDefault="00BC1616" w:rsidP="00064C53">
      <w:pPr>
        <w:suppressAutoHyphens w:val="0"/>
        <w:spacing w:after="20"/>
        <w:rPr>
          <w:rFonts w:ascii="Arial" w:hAnsi="Arial" w:cs="Arial"/>
          <w:sz w:val="20"/>
          <w:szCs w:val="20"/>
          <w:lang w:eastAsia="pl-PL"/>
        </w:rPr>
      </w:pPr>
    </w:p>
    <w:p w14:paraId="3C506D58" w14:textId="3EDC29EE" w:rsidR="00064C53" w:rsidRPr="00064C53" w:rsidRDefault="00064C53" w:rsidP="00064C53">
      <w:pPr>
        <w:suppressAutoHyphens w:val="0"/>
        <w:spacing w:after="20"/>
        <w:rPr>
          <w:rFonts w:ascii="Arial" w:hAnsi="Arial" w:cs="Arial"/>
          <w:sz w:val="20"/>
          <w:szCs w:val="20"/>
          <w:lang w:eastAsia="pl-PL"/>
        </w:rPr>
      </w:pPr>
      <w:r w:rsidRPr="00064C53">
        <w:rPr>
          <w:rFonts w:ascii="Arial" w:hAnsi="Arial" w:cs="Arial"/>
          <w:sz w:val="20"/>
          <w:szCs w:val="20"/>
          <w:lang w:eastAsia="pl-PL"/>
        </w:rPr>
        <w:t xml:space="preserve">Bytom, dnia  </w:t>
      </w:r>
      <w:r w:rsidR="007E2118">
        <w:rPr>
          <w:rFonts w:ascii="Arial" w:hAnsi="Arial" w:cs="Arial"/>
          <w:sz w:val="20"/>
          <w:szCs w:val="20"/>
          <w:lang w:eastAsia="pl-PL"/>
        </w:rPr>
        <w:t>08.03</w:t>
      </w:r>
      <w:r w:rsidRPr="00064C53">
        <w:rPr>
          <w:rFonts w:ascii="Arial" w:hAnsi="Arial" w:cs="Arial"/>
          <w:sz w:val="20"/>
          <w:szCs w:val="20"/>
          <w:lang w:eastAsia="pl-PL"/>
        </w:rPr>
        <w:t>.202</w:t>
      </w:r>
      <w:r w:rsidR="00DB69CB">
        <w:rPr>
          <w:rFonts w:ascii="Arial" w:hAnsi="Arial" w:cs="Arial"/>
          <w:sz w:val="20"/>
          <w:szCs w:val="20"/>
          <w:lang w:eastAsia="pl-PL"/>
        </w:rPr>
        <w:t>2</w:t>
      </w:r>
      <w:r w:rsidRPr="00064C53">
        <w:rPr>
          <w:rFonts w:ascii="Arial" w:hAnsi="Arial" w:cs="Arial"/>
          <w:sz w:val="20"/>
          <w:szCs w:val="20"/>
          <w:lang w:eastAsia="pl-PL"/>
        </w:rPr>
        <w:t>r.</w:t>
      </w:r>
    </w:p>
    <w:p w14:paraId="747FA773" w14:textId="77777777" w:rsidR="00064C53" w:rsidRPr="00064C53" w:rsidRDefault="00064C53" w:rsidP="00064C53">
      <w:pPr>
        <w:suppressAutoHyphens w:val="0"/>
        <w:spacing w:after="20"/>
        <w:rPr>
          <w:rFonts w:ascii="Arial" w:hAnsi="Arial" w:cs="Arial"/>
          <w:sz w:val="20"/>
          <w:szCs w:val="20"/>
          <w:lang w:eastAsia="pl-PL"/>
        </w:rPr>
      </w:pPr>
    </w:p>
    <w:p w14:paraId="6047E8DA" w14:textId="77777777" w:rsidR="00064C53" w:rsidRDefault="00064C53" w:rsidP="00064C53">
      <w:pPr>
        <w:spacing w:before="120"/>
        <w:jc w:val="both"/>
        <w:rPr>
          <w:rFonts w:ascii="Arial" w:hAnsi="Arial" w:cs="Arial"/>
          <w:sz w:val="20"/>
          <w:szCs w:val="20"/>
        </w:rPr>
      </w:pPr>
    </w:p>
    <w:p w14:paraId="47F780B0" w14:textId="4DBD521E" w:rsidR="00DB69CB" w:rsidRPr="0027156F" w:rsidRDefault="007E2118" w:rsidP="00DB69CB">
      <w:pPr>
        <w:rPr>
          <w:rFonts w:ascii="Arial" w:hAnsi="Arial" w:cs="Arial"/>
          <w:b/>
          <w:bCs/>
          <w:iCs/>
          <w:sz w:val="20"/>
          <w:szCs w:val="20"/>
        </w:rPr>
      </w:pPr>
      <w:r>
        <w:rPr>
          <w:rFonts w:ascii="Arial" w:hAnsi="Arial" w:cs="Arial"/>
          <w:b/>
          <w:sz w:val="20"/>
          <w:szCs w:val="20"/>
        </w:rPr>
        <w:t xml:space="preserve"> </w:t>
      </w:r>
    </w:p>
    <w:p w14:paraId="7D10BFD8" w14:textId="77777777" w:rsidR="00DB69CB" w:rsidRPr="0027156F" w:rsidRDefault="00DB69CB" w:rsidP="00DB69CB">
      <w:pPr>
        <w:jc w:val="right"/>
        <w:rPr>
          <w:rFonts w:ascii="Arial" w:hAnsi="Arial" w:cs="Arial"/>
          <w:b/>
          <w:bCs/>
          <w:iCs/>
          <w:sz w:val="20"/>
          <w:szCs w:val="20"/>
        </w:rPr>
      </w:pPr>
    </w:p>
    <w:p w14:paraId="1C04771B" w14:textId="069CAE7E" w:rsidR="00643DB1" w:rsidRDefault="00DB69CB" w:rsidP="00DB69CB">
      <w:pPr>
        <w:tabs>
          <w:tab w:val="left" w:pos="2268"/>
          <w:tab w:val="left" w:pos="2835"/>
          <w:tab w:val="left" w:pos="4820"/>
          <w:tab w:val="left" w:pos="5387"/>
        </w:tabs>
        <w:ind w:right="424"/>
        <w:rPr>
          <w:rFonts w:ascii="Arial" w:hAnsi="Arial" w:cs="Arial"/>
          <w:color w:val="000000"/>
          <w:sz w:val="20"/>
          <w:szCs w:val="20"/>
        </w:rPr>
      </w:pPr>
      <w:r w:rsidRPr="0027156F">
        <w:rPr>
          <w:rFonts w:ascii="Arial" w:hAnsi="Arial" w:cs="Arial"/>
          <w:b/>
          <w:bCs/>
          <w:iCs/>
          <w:sz w:val="20"/>
          <w:szCs w:val="20"/>
        </w:rPr>
        <w:br w:type="page"/>
      </w:r>
    </w:p>
    <w:p w14:paraId="276DF915" w14:textId="77777777" w:rsidR="006C79F9" w:rsidRDefault="00813824" w:rsidP="00096341">
      <w:pPr>
        <w:jc w:val="right"/>
        <w:rPr>
          <w:rFonts w:ascii="Arial" w:hAnsi="Arial" w:cs="Arial"/>
          <w:b/>
          <w:bCs/>
          <w:sz w:val="20"/>
          <w:szCs w:val="20"/>
        </w:rPr>
      </w:pPr>
      <w:r w:rsidRPr="003E17D1">
        <w:rPr>
          <w:rFonts w:ascii="Arial" w:hAnsi="Arial" w:cs="Arial"/>
          <w:b/>
          <w:bCs/>
          <w:iCs/>
          <w:sz w:val="20"/>
          <w:szCs w:val="20"/>
        </w:rPr>
        <w:lastRenderedPageBreak/>
        <w:t xml:space="preserve">Załącznik Nr 1 do SIWZ </w:t>
      </w:r>
    </w:p>
    <w:p w14:paraId="40F95021" w14:textId="77777777" w:rsidR="003E6941" w:rsidRDefault="003E6941" w:rsidP="003E6941">
      <w:pPr>
        <w:tabs>
          <w:tab w:val="left" w:pos="540"/>
          <w:tab w:val="center" w:pos="4781"/>
          <w:tab w:val="right" w:pos="9563"/>
        </w:tabs>
        <w:rPr>
          <w:rFonts w:ascii="Arial" w:hAnsi="Arial" w:cs="Arial"/>
          <w:b/>
          <w:bCs/>
          <w:sz w:val="20"/>
          <w:szCs w:val="20"/>
          <w:u w:val="single"/>
        </w:rPr>
      </w:pPr>
    </w:p>
    <w:p w14:paraId="3783CFFD" w14:textId="77777777" w:rsidR="00A52FA0" w:rsidRPr="00D229BD" w:rsidRDefault="00A52FA0" w:rsidP="00A52FA0">
      <w:pPr>
        <w:jc w:val="center"/>
        <w:rPr>
          <w:rFonts w:ascii="Arial" w:hAnsi="Arial" w:cs="Arial"/>
          <w:b/>
          <w:bCs/>
          <w:sz w:val="20"/>
          <w:szCs w:val="20"/>
        </w:rPr>
      </w:pPr>
      <w:r w:rsidRPr="00D229BD">
        <w:rPr>
          <w:rFonts w:ascii="Arial" w:hAnsi="Arial" w:cs="Arial"/>
          <w:b/>
          <w:bCs/>
          <w:sz w:val="20"/>
          <w:szCs w:val="20"/>
        </w:rPr>
        <w:t>ZAKRES RZECZOWY PRZEDMIOTU ZAMÓWIENIA</w:t>
      </w:r>
    </w:p>
    <w:p w14:paraId="56CEFA1F" w14:textId="495D8DEA" w:rsidR="00A52FA0" w:rsidRDefault="00A52FA0" w:rsidP="00A52FA0">
      <w:pPr>
        <w:jc w:val="center"/>
        <w:rPr>
          <w:rFonts w:ascii="Arial" w:hAnsi="Arial" w:cs="Arial"/>
          <w:b/>
          <w:sz w:val="20"/>
          <w:szCs w:val="20"/>
        </w:rPr>
      </w:pPr>
    </w:p>
    <w:p w14:paraId="251A2160" w14:textId="77777777" w:rsidR="0008135B" w:rsidRPr="00D229BD" w:rsidRDefault="0008135B" w:rsidP="00A52FA0">
      <w:pPr>
        <w:jc w:val="center"/>
        <w:rPr>
          <w:rFonts w:ascii="Arial" w:hAnsi="Arial" w:cs="Arial"/>
          <w:b/>
          <w:sz w:val="20"/>
          <w:szCs w:val="20"/>
        </w:rPr>
      </w:pPr>
    </w:p>
    <w:p w14:paraId="04662A8A" w14:textId="77777777" w:rsidR="00DB69CB" w:rsidRPr="00A571EA" w:rsidRDefault="00DB69CB" w:rsidP="001F21EE">
      <w:pPr>
        <w:numPr>
          <w:ilvl w:val="0"/>
          <w:numId w:val="59"/>
        </w:numPr>
        <w:tabs>
          <w:tab w:val="clear" w:pos="425"/>
          <w:tab w:val="num" w:pos="284"/>
        </w:tabs>
        <w:suppressAutoHyphens w:val="0"/>
        <w:spacing w:line="360" w:lineRule="auto"/>
        <w:jc w:val="both"/>
        <w:rPr>
          <w:rFonts w:ascii="Arial" w:hAnsi="Arial" w:cs="Arial"/>
          <w:b/>
          <w:sz w:val="20"/>
          <w:szCs w:val="20"/>
        </w:rPr>
      </w:pPr>
      <w:r w:rsidRPr="001F4A5C">
        <w:rPr>
          <w:rFonts w:ascii="Arial" w:hAnsi="Arial" w:cs="Arial"/>
          <w:b/>
          <w:sz w:val="20"/>
          <w:szCs w:val="20"/>
        </w:rPr>
        <w:t xml:space="preserve">Opis przedmiotu zamówienia </w:t>
      </w:r>
      <w:r w:rsidRPr="001F4A5C">
        <w:rPr>
          <w:rFonts w:ascii="Arial" w:hAnsi="Arial" w:cs="Arial"/>
          <w:b/>
          <w:i/>
          <w:sz w:val="20"/>
          <w:szCs w:val="20"/>
        </w:rPr>
        <w:t>:</w:t>
      </w:r>
    </w:p>
    <w:p w14:paraId="5E7AA914" w14:textId="5E21FFD5" w:rsidR="00DB69CB" w:rsidRDefault="00DB69CB" w:rsidP="00725FF3">
      <w:pPr>
        <w:tabs>
          <w:tab w:val="left" w:pos="470"/>
          <w:tab w:val="right" w:leader="dot" w:pos="10010"/>
        </w:tabs>
        <w:ind w:left="425"/>
        <w:jc w:val="center"/>
        <w:rPr>
          <w:rFonts w:ascii="Arial" w:hAnsi="Arial" w:cs="Arial"/>
          <w:b/>
          <w:bCs/>
          <w:sz w:val="20"/>
          <w:szCs w:val="20"/>
        </w:rPr>
      </w:pPr>
      <w:r w:rsidRPr="00A571EA">
        <w:rPr>
          <w:rFonts w:ascii="Arial" w:hAnsi="Arial" w:cs="Arial"/>
          <w:b/>
          <w:bCs/>
          <w:sz w:val="20"/>
          <w:szCs w:val="20"/>
        </w:rPr>
        <w:t>Świadczenie usług sprzętem ciężkim na zwałach i drobnicowej sprzedaży</w:t>
      </w:r>
      <w:r>
        <w:rPr>
          <w:rFonts w:ascii="Arial" w:hAnsi="Arial" w:cs="Arial"/>
          <w:b/>
          <w:bCs/>
        </w:rPr>
        <w:t xml:space="preserve"> </w:t>
      </w:r>
      <w:r w:rsidRPr="00A571EA">
        <w:rPr>
          <w:rFonts w:ascii="Arial" w:hAnsi="Arial" w:cs="Arial"/>
          <w:b/>
          <w:bCs/>
          <w:sz w:val="20"/>
          <w:szCs w:val="20"/>
        </w:rPr>
        <w:t xml:space="preserve">węgla  </w:t>
      </w:r>
      <w:r>
        <w:rPr>
          <w:rFonts w:ascii="Arial" w:hAnsi="Arial" w:cs="Arial"/>
          <w:b/>
          <w:bCs/>
          <w:sz w:val="20"/>
          <w:szCs w:val="20"/>
        </w:rPr>
        <w:t xml:space="preserve"> </w:t>
      </w:r>
      <w:r>
        <w:rPr>
          <w:rFonts w:ascii="Arial" w:hAnsi="Arial" w:cs="Arial"/>
          <w:b/>
          <w:bCs/>
          <w:sz w:val="20"/>
          <w:szCs w:val="20"/>
        </w:rPr>
        <w:br/>
        <w:t xml:space="preserve"> </w:t>
      </w:r>
      <w:r w:rsidRPr="00A571EA">
        <w:rPr>
          <w:rFonts w:ascii="Arial" w:hAnsi="Arial" w:cs="Arial"/>
          <w:b/>
          <w:bCs/>
          <w:sz w:val="20"/>
          <w:szCs w:val="20"/>
        </w:rPr>
        <w:t>z</w:t>
      </w:r>
      <w:r>
        <w:rPr>
          <w:rFonts w:ascii="Arial" w:hAnsi="Arial" w:cs="Arial"/>
          <w:b/>
          <w:bCs/>
          <w:sz w:val="20"/>
          <w:szCs w:val="20"/>
        </w:rPr>
        <w:t> </w:t>
      </w:r>
      <w:r w:rsidRPr="00A571EA">
        <w:rPr>
          <w:rFonts w:ascii="Arial" w:hAnsi="Arial" w:cs="Arial"/>
          <w:b/>
          <w:bCs/>
          <w:sz w:val="20"/>
          <w:szCs w:val="20"/>
        </w:rPr>
        <w:t>wykorzystaniem elektronicznego systemu zarządzania pojazdami i</w:t>
      </w:r>
      <w:r>
        <w:rPr>
          <w:rFonts w:ascii="Arial" w:hAnsi="Arial" w:cs="Arial"/>
          <w:b/>
          <w:bCs/>
        </w:rPr>
        <w:t xml:space="preserve"> </w:t>
      </w:r>
      <w:r w:rsidRPr="00A571EA">
        <w:rPr>
          <w:rFonts w:ascii="Arial" w:hAnsi="Arial" w:cs="Arial"/>
          <w:b/>
          <w:bCs/>
          <w:sz w:val="20"/>
          <w:szCs w:val="20"/>
        </w:rPr>
        <w:t xml:space="preserve">maszynami dla Węglokoks </w:t>
      </w:r>
      <w:r w:rsidR="00725FF3">
        <w:rPr>
          <w:rFonts w:ascii="Arial" w:hAnsi="Arial" w:cs="Arial"/>
          <w:b/>
          <w:bCs/>
          <w:sz w:val="20"/>
          <w:szCs w:val="20"/>
        </w:rPr>
        <w:t xml:space="preserve"> </w:t>
      </w:r>
      <w:r w:rsidR="00725FF3">
        <w:rPr>
          <w:rFonts w:ascii="Arial" w:hAnsi="Arial" w:cs="Arial"/>
          <w:b/>
          <w:bCs/>
          <w:sz w:val="20"/>
          <w:szCs w:val="20"/>
        </w:rPr>
        <w:br/>
        <w:t xml:space="preserve"> </w:t>
      </w:r>
      <w:r w:rsidRPr="00A571EA">
        <w:rPr>
          <w:rFonts w:ascii="Arial" w:hAnsi="Arial" w:cs="Arial"/>
          <w:b/>
          <w:bCs/>
          <w:sz w:val="20"/>
          <w:szCs w:val="20"/>
        </w:rPr>
        <w:t>Kraj S.</w:t>
      </w:r>
      <w:r w:rsidR="00FA4C30">
        <w:rPr>
          <w:rFonts w:ascii="Arial" w:hAnsi="Arial" w:cs="Arial"/>
          <w:b/>
          <w:bCs/>
          <w:sz w:val="20"/>
          <w:szCs w:val="20"/>
        </w:rPr>
        <w:t>A.</w:t>
      </w:r>
      <w:r w:rsidRPr="00A571EA">
        <w:rPr>
          <w:rFonts w:ascii="Arial" w:hAnsi="Arial" w:cs="Arial"/>
          <w:b/>
          <w:bCs/>
          <w:sz w:val="20"/>
          <w:szCs w:val="20"/>
        </w:rPr>
        <w:t xml:space="preserve"> KWK „Bobrek-Piekary” Ruch Bobrek.</w:t>
      </w:r>
    </w:p>
    <w:p w14:paraId="49F78BBA" w14:textId="692C2012" w:rsidR="0008135B" w:rsidRDefault="0008135B" w:rsidP="00725FF3">
      <w:pPr>
        <w:tabs>
          <w:tab w:val="left" w:pos="470"/>
          <w:tab w:val="right" w:leader="dot" w:pos="10010"/>
        </w:tabs>
        <w:ind w:left="425"/>
        <w:jc w:val="center"/>
        <w:rPr>
          <w:rFonts w:ascii="Arial" w:hAnsi="Arial" w:cs="Arial"/>
          <w:b/>
          <w:bCs/>
        </w:rPr>
      </w:pPr>
    </w:p>
    <w:p w14:paraId="5CD74421" w14:textId="77777777" w:rsidR="0008135B" w:rsidRPr="00A571EA" w:rsidRDefault="0008135B" w:rsidP="00725FF3">
      <w:pPr>
        <w:tabs>
          <w:tab w:val="left" w:pos="470"/>
          <w:tab w:val="right" w:leader="dot" w:pos="10010"/>
        </w:tabs>
        <w:ind w:left="425"/>
        <w:jc w:val="center"/>
        <w:rPr>
          <w:rFonts w:ascii="Arial" w:hAnsi="Arial" w:cs="Arial"/>
          <w:b/>
          <w:bCs/>
        </w:rPr>
      </w:pPr>
    </w:p>
    <w:p w14:paraId="1C4D0BD1" w14:textId="659AEB0E" w:rsidR="0008135B" w:rsidRPr="00B50ADB" w:rsidRDefault="0008135B" w:rsidP="0008135B">
      <w:pPr>
        <w:pStyle w:val="Akapitzlist"/>
        <w:numPr>
          <w:ilvl w:val="0"/>
          <w:numId w:val="59"/>
        </w:numPr>
        <w:tabs>
          <w:tab w:val="clear" w:pos="425"/>
          <w:tab w:val="num" w:pos="284"/>
        </w:tabs>
        <w:jc w:val="both"/>
        <w:rPr>
          <w:rFonts w:ascii="Arial" w:hAnsi="Arial" w:cs="Arial"/>
          <w:b/>
          <w:color w:val="FF0000"/>
          <w:sz w:val="20"/>
          <w:szCs w:val="20"/>
        </w:rPr>
      </w:pPr>
      <w:r w:rsidRPr="00B50ADB">
        <w:rPr>
          <w:rFonts w:ascii="Arial" w:hAnsi="Arial" w:cs="Arial"/>
          <w:b/>
          <w:sz w:val="20"/>
          <w:szCs w:val="20"/>
        </w:rPr>
        <w:t xml:space="preserve">LOKALIZACJA MIEJSCA WYKONANIA USŁUG </w:t>
      </w:r>
    </w:p>
    <w:p w14:paraId="52CB0DD7" w14:textId="77777777" w:rsidR="0008135B" w:rsidRPr="00B50ADB" w:rsidRDefault="0008135B" w:rsidP="0008135B">
      <w:pPr>
        <w:suppressAutoHyphens w:val="0"/>
        <w:contextualSpacing/>
        <w:jc w:val="both"/>
        <w:rPr>
          <w:rFonts w:ascii="Arial" w:hAnsi="Arial" w:cs="Arial"/>
          <w:b/>
          <w:color w:val="FF0000"/>
          <w:sz w:val="10"/>
          <w:szCs w:val="10"/>
          <w:lang w:eastAsia="pl-PL"/>
        </w:rPr>
      </w:pPr>
    </w:p>
    <w:p w14:paraId="52DEE4CB" w14:textId="04E37BBD" w:rsidR="0008135B" w:rsidRPr="00B50ADB" w:rsidRDefault="0008135B" w:rsidP="00FF57F7">
      <w:pPr>
        <w:numPr>
          <w:ilvl w:val="1"/>
          <w:numId w:val="92"/>
        </w:numPr>
        <w:suppressAutoHyphens w:val="0"/>
        <w:ind w:left="284" w:hanging="284"/>
        <w:contextualSpacing/>
        <w:jc w:val="both"/>
        <w:rPr>
          <w:rFonts w:ascii="Arial" w:hAnsi="Arial" w:cs="Arial"/>
          <w:iCs/>
          <w:sz w:val="20"/>
          <w:szCs w:val="20"/>
          <w:lang w:eastAsia="pl-PL"/>
        </w:rPr>
      </w:pPr>
      <w:r w:rsidRPr="00B50ADB">
        <w:rPr>
          <w:rFonts w:ascii="Arial" w:hAnsi="Arial" w:cs="Arial"/>
          <w:sz w:val="20"/>
          <w:szCs w:val="20"/>
          <w:lang w:eastAsia="pl-PL"/>
        </w:rPr>
        <w:t xml:space="preserve">Lokalizacja miejsca wykonywania usług - place zwałowe znajdujące się na terenie </w:t>
      </w:r>
      <w:r w:rsidRPr="00B50ADB">
        <w:rPr>
          <w:rFonts w:ascii="Arial" w:hAnsi="Arial" w:cs="Arial"/>
          <w:bCs/>
          <w:iCs/>
          <w:sz w:val="20"/>
          <w:szCs w:val="20"/>
          <w:lang w:eastAsia="pl-PL"/>
        </w:rPr>
        <w:t>Węglokoks Kraj S.</w:t>
      </w:r>
      <w:r w:rsidR="00FA4C30">
        <w:rPr>
          <w:rFonts w:ascii="Arial" w:hAnsi="Arial" w:cs="Arial"/>
          <w:bCs/>
          <w:iCs/>
          <w:sz w:val="20"/>
          <w:szCs w:val="20"/>
          <w:lang w:eastAsia="pl-PL"/>
        </w:rPr>
        <w:t>A.</w:t>
      </w:r>
      <w:r w:rsidR="00763D4A">
        <w:rPr>
          <w:rFonts w:ascii="Arial" w:hAnsi="Arial" w:cs="Arial"/>
          <w:bCs/>
          <w:iCs/>
          <w:sz w:val="20"/>
          <w:szCs w:val="20"/>
          <w:lang w:eastAsia="pl-PL"/>
        </w:rPr>
        <w:t xml:space="preserve">                    </w:t>
      </w:r>
      <w:r w:rsidRPr="00B50ADB">
        <w:rPr>
          <w:rFonts w:ascii="Arial" w:hAnsi="Arial" w:cs="Arial"/>
          <w:bCs/>
          <w:iCs/>
          <w:sz w:val="20"/>
          <w:szCs w:val="20"/>
          <w:lang w:eastAsia="pl-PL"/>
        </w:rPr>
        <w:t xml:space="preserve"> </w:t>
      </w:r>
      <w:r w:rsidR="00FA4C30">
        <w:rPr>
          <w:rFonts w:ascii="Arial" w:hAnsi="Arial" w:cs="Arial"/>
          <w:bCs/>
          <w:iCs/>
          <w:sz w:val="20"/>
          <w:szCs w:val="20"/>
          <w:lang w:eastAsia="pl-PL"/>
        </w:rPr>
        <w:t xml:space="preserve"> </w:t>
      </w:r>
      <w:r w:rsidRPr="00B50ADB">
        <w:rPr>
          <w:rFonts w:ascii="Arial" w:hAnsi="Arial" w:cs="Arial"/>
          <w:bCs/>
          <w:iCs/>
          <w:sz w:val="20"/>
          <w:szCs w:val="20"/>
          <w:lang w:eastAsia="pl-PL"/>
        </w:rPr>
        <w:t xml:space="preserve"> KWK „Bobrek-Piekary” Ruch Bobrek</w:t>
      </w:r>
      <w:r w:rsidRPr="00B50ADB">
        <w:rPr>
          <w:rFonts w:ascii="Arial" w:hAnsi="Arial" w:cs="Arial"/>
          <w:sz w:val="20"/>
          <w:szCs w:val="20"/>
          <w:lang w:eastAsia="pl-PL"/>
        </w:rPr>
        <w:t xml:space="preserve">, zgodnie ze schematem (mapą) stanowiącym </w:t>
      </w:r>
      <w:r w:rsidRPr="00B50ADB">
        <w:rPr>
          <w:rFonts w:ascii="Arial" w:hAnsi="Arial" w:cs="Arial"/>
          <w:b/>
          <w:bCs/>
          <w:sz w:val="20"/>
          <w:szCs w:val="20"/>
          <w:lang w:eastAsia="pl-PL"/>
        </w:rPr>
        <w:t>załączniki nr 1a do SIWZ</w:t>
      </w:r>
      <w:r w:rsidRPr="00B50ADB">
        <w:rPr>
          <w:rFonts w:ascii="Arial" w:hAnsi="Arial" w:cs="Arial"/>
          <w:iCs/>
          <w:sz w:val="20"/>
          <w:szCs w:val="20"/>
          <w:lang w:eastAsia="pl-PL"/>
        </w:rPr>
        <w:t xml:space="preserve">. </w:t>
      </w:r>
    </w:p>
    <w:p w14:paraId="4BFC2AF8" w14:textId="77777777" w:rsidR="0008135B" w:rsidRPr="00B50ADB" w:rsidRDefault="0008135B" w:rsidP="00FF57F7">
      <w:pPr>
        <w:numPr>
          <w:ilvl w:val="1"/>
          <w:numId w:val="92"/>
        </w:numPr>
        <w:suppressAutoHyphens w:val="0"/>
        <w:ind w:left="284" w:hanging="284"/>
        <w:contextualSpacing/>
        <w:jc w:val="both"/>
        <w:rPr>
          <w:rFonts w:ascii="Arial" w:hAnsi="Arial" w:cs="Arial"/>
          <w:iCs/>
          <w:sz w:val="20"/>
          <w:szCs w:val="20"/>
          <w:lang w:eastAsia="pl-PL"/>
        </w:rPr>
      </w:pPr>
      <w:r w:rsidRPr="00B50ADB">
        <w:rPr>
          <w:rFonts w:ascii="Arial" w:hAnsi="Arial" w:cs="Arial"/>
          <w:iCs/>
          <w:sz w:val="20"/>
          <w:szCs w:val="20"/>
          <w:lang w:eastAsia="pl-PL"/>
        </w:rPr>
        <w:t>Powierzchnia placu zwałowego głównego wynosi:  42 000 m</w:t>
      </w:r>
      <w:r w:rsidRPr="00B50ADB">
        <w:rPr>
          <w:rFonts w:ascii="Arial" w:hAnsi="Arial" w:cs="Arial"/>
          <w:iCs/>
          <w:sz w:val="20"/>
          <w:szCs w:val="20"/>
          <w:vertAlign w:val="superscript"/>
          <w:lang w:eastAsia="pl-PL"/>
        </w:rPr>
        <w:t>2</w:t>
      </w:r>
      <w:r w:rsidRPr="00B50ADB">
        <w:rPr>
          <w:rFonts w:ascii="Arial" w:hAnsi="Arial" w:cs="Arial"/>
          <w:iCs/>
          <w:sz w:val="20"/>
          <w:szCs w:val="20"/>
          <w:lang w:eastAsia="pl-PL"/>
        </w:rPr>
        <w:t>,</w:t>
      </w:r>
    </w:p>
    <w:p w14:paraId="2409432A" w14:textId="77777777" w:rsidR="0008135B" w:rsidRPr="00B50ADB" w:rsidRDefault="0008135B" w:rsidP="00FF57F7">
      <w:pPr>
        <w:numPr>
          <w:ilvl w:val="1"/>
          <w:numId w:val="92"/>
        </w:numPr>
        <w:suppressAutoHyphens w:val="0"/>
        <w:ind w:left="284" w:hanging="284"/>
        <w:contextualSpacing/>
        <w:jc w:val="both"/>
        <w:rPr>
          <w:rFonts w:ascii="Arial" w:hAnsi="Arial" w:cs="Arial"/>
          <w:iCs/>
          <w:sz w:val="20"/>
          <w:szCs w:val="20"/>
          <w:lang w:eastAsia="pl-PL"/>
        </w:rPr>
      </w:pPr>
      <w:r w:rsidRPr="00B50ADB">
        <w:rPr>
          <w:rFonts w:ascii="Arial" w:hAnsi="Arial" w:cs="Arial"/>
          <w:iCs/>
          <w:sz w:val="20"/>
          <w:szCs w:val="20"/>
          <w:lang w:eastAsia="pl-PL"/>
        </w:rPr>
        <w:t xml:space="preserve">Maksymalna pojemność placów zwałowego wynosi: Ruch Bobrek 375 000 ton, Zamawiający dopuszcza możliwość zmiany (zwiększenia lub zmniejszenia) powierzchni użytkowej placów zwałowych oraz ich pojemności w zależności od potrzeb kopalni. </w:t>
      </w:r>
    </w:p>
    <w:p w14:paraId="12625849" w14:textId="5F68501A" w:rsidR="0008135B" w:rsidRPr="00142FFD" w:rsidRDefault="0008135B" w:rsidP="00FF57F7">
      <w:pPr>
        <w:numPr>
          <w:ilvl w:val="1"/>
          <w:numId w:val="92"/>
        </w:numPr>
        <w:suppressAutoHyphens w:val="0"/>
        <w:ind w:left="284" w:hanging="284"/>
        <w:contextualSpacing/>
        <w:jc w:val="both"/>
        <w:rPr>
          <w:rFonts w:ascii="Arial" w:hAnsi="Arial" w:cs="Arial"/>
          <w:iCs/>
          <w:sz w:val="20"/>
          <w:szCs w:val="20"/>
          <w:lang w:eastAsia="pl-PL"/>
        </w:rPr>
      </w:pPr>
      <w:r w:rsidRPr="00142FFD">
        <w:rPr>
          <w:rFonts w:ascii="Arial" w:hAnsi="Arial" w:cs="Arial"/>
          <w:sz w:val="20"/>
          <w:szCs w:val="20"/>
          <w:lang w:eastAsia="pl-PL"/>
        </w:rPr>
        <w:t>Zamawiający umożliwi Wykonawcy dokonanie oceny warunków pracy w rejonach świadczenia usług. Zamiar przeprowadzenia wizji lokalnej miejsca pracy należy uzgodnić z Kierownikiem Działu Przeróbki Mechanicznej Węgla pod numerem tel. 32/ 718 15 72</w:t>
      </w:r>
    </w:p>
    <w:p w14:paraId="5B432D1F" w14:textId="2AFC89D0" w:rsidR="00725FF3" w:rsidRDefault="00725FF3" w:rsidP="00146586">
      <w:pPr>
        <w:rPr>
          <w:rFonts w:ascii="Arial" w:hAnsi="Arial" w:cs="Arial"/>
          <w:b/>
          <w:sz w:val="20"/>
          <w:szCs w:val="20"/>
        </w:rPr>
      </w:pPr>
    </w:p>
    <w:p w14:paraId="353FAA1C" w14:textId="77777777" w:rsidR="00763D4A" w:rsidRDefault="00763D4A" w:rsidP="00146586">
      <w:pPr>
        <w:rPr>
          <w:rFonts w:ascii="Arial" w:hAnsi="Arial" w:cs="Arial"/>
          <w:b/>
          <w:sz w:val="20"/>
          <w:szCs w:val="20"/>
        </w:rPr>
      </w:pPr>
    </w:p>
    <w:p w14:paraId="1E616061" w14:textId="26CA2122" w:rsidR="00DB69CB" w:rsidRPr="0008135B" w:rsidRDefault="00DB69CB" w:rsidP="00763D4A">
      <w:pPr>
        <w:pStyle w:val="Akapitzlist"/>
        <w:numPr>
          <w:ilvl w:val="0"/>
          <w:numId w:val="59"/>
        </w:numPr>
        <w:tabs>
          <w:tab w:val="clear" w:pos="425"/>
          <w:tab w:val="num" w:pos="284"/>
        </w:tabs>
        <w:spacing w:line="360" w:lineRule="auto"/>
        <w:rPr>
          <w:rFonts w:ascii="Arial" w:hAnsi="Arial" w:cs="Arial"/>
          <w:b/>
          <w:sz w:val="20"/>
          <w:szCs w:val="20"/>
        </w:rPr>
      </w:pPr>
      <w:r w:rsidRPr="0008135B">
        <w:rPr>
          <w:rFonts w:ascii="Arial" w:hAnsi="Arial" w:cs="Arial"/>
          <w:b/>
          <w:sz w:val="20"/>
          <w:szCs w:val="20"/>
        </w:rPr>
        <w:t>Wymagania prawne i wymagane parametry techniczno-użytkowe:</w:t>
      </w:r>
    </w:p>
    <w:p w14:paraId="18BB2C74" w14:textId="53F91785" w:rsidR="00DB69CB" w:rsidRPr="00725FF3" w:rsidRDefault="00DB69CB" w:rsidP="00763D4A">
      <w:pPr>
        <w:pStyle w:val="Akapitzlist"/>
        <w:numPr>
          <w:ilvl w:val="1"/>
          <w:numId w:val="73"/>
        </w:numPr>
        <w:spacing w:line="276" w:lineRule="auto"/>
        <w:ind w:left="284" w:hanging="284"/>
        <w:rPr>
          <w:rFonts w:ascii="Arial" w:hAnsi="Arial" w:cs="Arial"/>
          <w:sz w:val="20"/>
          <w:szCs w:val="20"/>
        </w:rPr>
      </w:pPr>
      <w:r w:rsidRPr="00725FF3">
        <w:rPr>
          <w:rFonts w:ascii="Arial" w:hAnsi="Arial" w:cs="Arial"/>
          <w:sz w:val="20"/>
          <w:szCs w:val="20"/>
        </w:rPr>
        <w:t>Wymagania prawne:</w:t>
      </w:r>
    </w:p>
    <w:p w14:paraId="5A3D1098" w14:textId="08BD132F" w:rsidR="00DB69CB" w:rsidRDefault="00DB69CB" w:rsidP="00FF57F7">
      <w:pPr>
        <w:pStyle w:val="Akapitzlist"/>
        <w:numPr>
          <w:ilvl w:val="0"/>
          <w:numId w:val="85"/>
        </w:numPr>
        <w:ind w:left="426" w:hanging="284"/>
        <w:jc w:val="both"/>
        <w:rPr>
          <w:rFonts w:ascii="Arial" w:hAnsi="Arial" w:cs="Arial"/>
          <w:sz w:val="20"/>
          <w:szCs w:val="20"/>
        </w:rPr>
      </w:pPr>
      <w:r w:rsidRPr="00725FF3">
        <w:rPr>
          <w:rFonts w:ascii="Arial" w:hAnsi="Arial" w:cs="Arial"/>
          <w:bCs/>
          <w:sz w:val="20"/>
          <w:szCs w:val="20"/>
        </w:rPr>
        <w:t xml:space="preserve">Ustawa z dnia 9 czerwca 2011r. Prawo geologiczne i górnicze (Dz. U. 2021, poz. 1420 </w:t>
      </w:r>
      <w:proofErr w:type="spellStart"/>
      <w:r w:rsidRPr="00725FF3">
        <w:rPr>
          <w:rFonts w:ascii="Arial" w:hAnsi="Arial" w:cs="Arial"/>
          <w:bCs/>
          <w:sz w:val="20"/>
          <w:szCs w:val="20"/>
        </w:rPr>
        <w:t>t.j</w:t>
      </w:r>
      <w:proofErr w:type="spellEnd"/>
      <w:r w:rsidRPr="00725FF3">
        <w:rPr>
          <w:rFonts w:ascii="Arial" w:hAnsi="Arial" w:cs="Arial"/>
          <w:bCs/>
          <w:sz w:val="20"/>
          <w:szCs w:val="20"/>
        </w:rPr>
        <w:t>.)</w:t>
      </w:r>
      <w:r w:rsidRPr="00725FF3">
        <w:rPr>
          <w:rFonts w:ascii="Arial" w:hAnsi="Arial" w:cs="Arial"/>
          <w:sz w:val="20"/>
          <w:szCs w:val="20"/>
        </w:rPr>
        <w:t xml:space="preserve"> wraz  z aktami wykonawczymi obowiązującymi w dniu świadczenia usługi,</w:t>
      </w:r>
    </w:p>
    <w:p w14:paraId="23F50C97" w14:textId="241CF8E7" w:rsidR="00DB69CB" w:rsidRDefault="00DB69CB" w:rsidP="00FF57F7">
      <w:pPr>
        <w:pStyle w:val="Akapitzlist"/>
        <w:numPr>
          <w:ilvl w:val="0"/>
          <w:numId w:val="85"/>
        </w:numPr>
        <w:ind w:left="426" w:hanging="284"/>
        <w:jc w:val="both"/>
        <w:rPr>
          <w:rFonts w:ascii="Arial" w:hAnsi="Arial" w:cs="Arial"/>
          <w:sz w:val="20"/>
          <w:szCs w:val="20"/>
        </w:rPr>
      </w:pPr>
      <w:r w:rsidRPr="00725FF3">
        <w:rPr>
          <w:rFonts w:ascii="Arial" w:hAnsi="Arial" w:cs="Arial"/>
          <w:bCs/>
          <w:sz w:val="20"/>
          <w:szCs w:val="20"/>
        </w:rPr>
        <w:t xml:space="preserve">Rozporządzenia Ministra Energii  </w:t>
      </w:r>
      <w:r w:rsidRPr="00725FF3">
        <w:rPr>
          <w:rFonts w:ascii="Arial" w:hAnsi="Arial" w:cs="Arial"/>
          <w:sz w:val="20"/>
          <w:szCs w:val="20"/>
        </w:rPr>
        <w:t>z dnia 23 listopada 2016r. w sprawie szczegółowych wymagań</w:t>
      </w:r>
      <w:r w:rsidR="00725FF3">
        <w:rPr>
          <w:rFonts w:ascii="Arial" w:hAnsi="Arial" w:cs="Arial"/>
          <w:sz w:val="20"/>
          <w:szCs w:val="20"/>
        </w:rPr>
        <w:t xml:space="preserve"> </w:t>
      </w:r>
      <w:r w:rsidRPr="00725FF3">
        <w:rPr>
          <w:rFonts w:ascii="Arial" w:hAnsi="Arial" w:cs="Arial"/>
          <w:sz w:val="20"/>
          <w:szCs w:val="20"/>
        </w:rPr>
        <w:t>dotyczących, prowadzenia ruchu podziemnych zakładach górniczych  (Dz. U. z 2017</w:t>
      </w:r>
      <w:r w:rsidR="00146586">
        <w:rPr>
          <w:rFonts w:ascii="Arial" w:hAnsi="Arial" w:cs="Arial"/>
          <w:sz w:val="20"/>
          <w:szCs w:val="20"/>
        </w:rPr>
        <w:t xml:space="preserve">r. </w:t>
      </w:r>
      <w:r w:rsidRPr="00725FF3">
        <w:rPr>
          <w:rFonts w:ascii="Arial" w:hAnsi="Arial" w:cs="Arial"/>
          <w:sz w:val="20"/>
          <w:szCs w:val="20"/>
        </w:rPr>
        <w:t xml:space="preserve"> , </w:t>
      </w:r>
      <w:proofErr w:type="spellStart"/>
      <w:r w:rsidRPr="00725FF3">
        <w:rPr>
          <w:rFonts w:ascii="Arial" w:hAnsi="Arial" w:cs="Arial"/>
          <w:sz w:val="20"/>
          <w:szCs w:val="20"/>
        </w:rPr>
        <w:t>poz</w:t>
      </w:r>
      <w:proofErr w:type="spellEnd"/>
      <w:r w:rsidRPr="00725FF3">
        <w:rPr>
          <w:rFonts w:ascii="Arial" w:hAnsi="Arial" w:cs="Arial"/>
          <w:sz w:val="20"/>
          <w:szCs w:val="20"/>
        </w:rPr>
        <w:t xml:space="preserve"> 1118),</w:t>
      </w:r>
    </w:p>
    <w:p w14:paraId="4AC84529" w14:textId="4BBDE499" w:rsidR="00DB69CB" w:rsidRPr="00725FF3" w:rsidRDefault="00DB69CB" w:rsidP="00FF57F7">
      <w:pPr>
        <w:pStyle w:val="Akapitzlist"/>
        <w:numPr>
          <w:ilvl w:val="0"/>
          <w:numId w:val="85"/>
        </w:numPr>
        <w:ind w:left="426" w:hanging="284"/>
        <w:jc w:val="both"/>
        <w:rPr>
          <w:rFonts w:ascii="Arial" w:hAnsi="Arial" w:cs="Arial"/>
          <w:sz w:val="20"/>
          <w:szCs w:val="20"/>
        </w:rPr>
      </w:pPr>
      <w:r w:rsidRPr="00725FF3">
        <w:rPr>
          <w:rFonts w:ascii="Arial" w:hAnsi="Arial" w:cs="Arial"/>
          <w:bCs/>
          <w:sz w:val="20"/>
          <w:szCs w:val="20"/>
        </w:rPr>
        <w:t>Rozporządzenia Ministra Gospodarki z dnia 20 września 2001r. w sprawie bezpieczeństwa i higieny pracy  podczas eksploatacji maszyn i innych urządzeń technicznych do robót ziemnych,</w:t>
      </w:r>
      <w:r w:rsidR="00725FF3">
        <w:rPr>
          <w:rFonts w:ascii="Arial" w:hAnsi="Arial" w:cs="Arial"/>
          <w:bCs/>
          <w:sz w:val="20"/>
          <w:szCs w:val="20"/>
        </w:rPr>
        <w:t xml:space="preserve"> </w:t>
      </w:r>
      <w:r w:rsidRPr="00725FF3">
        <w:rPr>
          <w:rFonts w:ascii="Arial" w:hAnsi="Arial" w:cs="Arial"/>
          <w:bCs/>
          <w:sz w:val="20"/>
          <w:szCs w:val="20"/>
        </w:rPr>
        <w:t xml:space="preserve">budowlanych </w:t>
      </w:r>
      <w:r w:rsidR="00725FF3">
        <w:rPr>
          <w:rFonts w:ascii="Arial" w:hAnsi="Arial" w:cs="Arial"/>
          <w:bCs/>
          <w:sz w:val="20"/>
          <w:szCs w:val="20"/>
        </w:rPr>
        <w:t xml:space="preserve">                               </w:t>
      </w:r>
      <w:r w:rsidRPr="00725FF3">
        <w:rPr>
          <w:rFonts w:ascii="Arial" w:hAnsi="Arial" w:cs="Arial"/>
          <w:bCs/>
          <w:sz w:val="20"/>
          <w:szCs w:val="20"/>
        </w:rPr>
        <w:t>i drogowych (Dz. U. Nr 2018</w:t>
      </w:r>
      <w:r w:rsidR="00146586">
        <w:rPr>
          <w:rFonts w:ascii="Arial" w:hAnsi="Arial" w:cs="Arial"/>
          <w:bCs/>
          <w:sz w:val="20"/>
          <w:szCs w:val="20"/>
        </w:rPr>
        <w:t>r.</w:t>
      </w:r>
      <w:r w:rsidRPr="00725FF3">
        <w:rPr>
          <w:rFonts w:ascii="Arial" w:hAnsi="Arial" w:cs="Arial"/>
          <w:bCs/>
          <w:sz w:val="20"/>
          <w:szCs w:val="20"/>
        </w:rPr>
        <w:t xml:space="preserve">, poz.583 </w:t>
      </w:r>
      <w:proofErr w:type="spellStart"/>
      <w:r w:rsidRPr="00725FF3">
        <w:rPr>
          <w:rFonts w:ascii="Arial" w:hAnsi="Arial" w:cs="Arial"/>
          <w:bCs/>
          <w:sz w:val="20"/>
          <w:szCs w:val="20"/>
        </w:rPr>
        <w:t>t.j</w:t>
      </w:r>
      <w:proofErr w:type="spellEnd"/>
      <w:r w:rsidRPr="00725FF3">
        <w:rPr>
          <w:rFonts w:ascii="Arial" w:hAnsi="Arial" w:cs="Arial"/>
          <w:bCs/>
          <w:sz w:val="20"/>
          <w:szCs w:val="20"/>
        </w:rPr>
        <w:t>.),</w:t>
      </w:r>
    </w:p>
    <w:p w14:paraId="30F8C897" w14:textId="6829A786" w:rsidR="00725FF3" w:rsidRPr="00725FF3" w:rsidRDefault="00DB69CB" w:rsidP="00FF57F7">
      <w:pPr>
        <w:pStyle w:val="Akapitzlist"/>
        <w:numPr>
          <w:ilvl w:val="0"/>
          <w:numId w:val="85"/>
        </w:numPr>
        <w:ind w:left="426" w:hanging="284"/>
        <w:jc w:val="both"/>
        <w:rPr>
          <w:rFonts w:ascii="Arial" w:hAnsi="Arial" w:cs="Arial"/>
          <w:sz w:val="20"/>
          <w:szCs w:val="20"/>
        </w:rPr>
      </w:pPr>
      <w:r w:rsidRPr="00725FF3">
        <w:rPr>
          <w:rFonts w:ascii="Arial" w:hAnsi="Arial" w:cs="Arial"/>
          <w:bCs/>
          <w:sz w:val="20"/>
          <w:szCs w:val="20"/>
        </w:rPr>
        <w:t xml:space="preserve">Rozporządzeniem Ministra Pracy i Polityki Socjalnej z dnia 26.09.1997r. w sprawie ogólnych przepisów  bezpieczeństwa i higieny pracy (Dz.U. z 2003r. Nr 169, poz. 1650 z </w:t>
      </w:r>
      <w:proofErr w:type="spellStart"/>
      <w:r w:rsidRPr="00725FF3">
        <w:rPr>
          <w:rFonts w:ascii="Arial" w:hAnsi="Arial" w:cs="Arial"/>
          <w:bCs/>
          <w:sz w:val="20"/>
          <w:szCs w:val="20"/>
        </w:rPr>
        <w:t>póź</w:t>
      </w:r>
      <w:proofErr w:type="spellEnd"/>
      <w:r w:rsidRPr="00725FF3">
        <w:rPr>
          <w:rFonts w:ascii="Arial" w:hAnsi="Arial" w:cs="Arial"/>
          <w:bCs/>
          <w:sz w:val="20"/>
          <w:szCs w:val="20"/>
        </w:rPr>
        <w:t>. zm.)</w:t>
      </w:r>
    </w:p>
    <w:p w14:paraId="4DF02138" w14:textId="210CC0C9" w:rsidR="00DB69CB" w:rsidRPr="00725FF3" w:rsidRDefault="00DB69CB" w:rsidP="00FF57F7">
      <w:pPr>
        <w:pStyle w:val="Akapitzlist"/>
        <w:numPr>
          <w:ilvl w:val="0"/>
          <w:numId w:val="85"/>
        </w:numPr>
        <w:ind w:left="426" w:hanging="284"/>
        <w:jc w:val="both"/>
        <w:rPr>
          <w:rFonts w:ascii="Arial" w:hAnsi="Arial" w:cs="Arial"/>
          <w:sz w:val="20"/>
          <w:szCs w:val="20"/>
        </w:rPr>
      </w:pPr>
      <w:r w:rsidRPr="00725FF3">
        <w:rPr>
          <w:rFonts w:ascii="Arial" w:hAnsi="Arial" w:cs="Arial"/>
          <w:bCs/>
          <w:sz w:val="20"/>
          <w:szCs w:val="20"/>
        </w:rPr>
        <w:t xml:space="preserve">Rozporządzeniem Ministra Gospodarki z dnia 21.10.2008r. w sprawie zasadniczych wymagań dla maszyn </w:t>
      </w:r>
      <w:r w:rsidR="00725FF3">
        <w:rPr>
          <w:rFonts w:ascii="Arial" w:hAnsi="Arial" w:cs="Arial"/>
          <w:bCs/>
          <w:sz w:val="20"/>
          <w:szCs w:val="20"/>
        </w:rPr>
        <w:t xml:space="preserve"> </w:t>
      </w:r>
      <w:r w:rsidRPr="00725FF3">
        <w:rPr>
          <w:rFonts w:ascii="Arial" w:hAnsi="Arial" w:cs="Arial"/>
          <w:bCs/>
          <w:sz w:val="20"/>
          <w:szCs w:val="20"/>
        </w:rPr>
        <w:t xml:space="preserve">(Dz.U. z 2008r., Nr 199, poz. 1228 z </w:t>
      </w:r>
      <w:proofErr w:type="spellStart"/>
      <w:r w:rsidRPr="00725FF3">
        <w:rPr>
          <w:rFonts w:ascii="Arial" w:hAnsi="Arial" w:cs="Arial"/>
          <w:bCs/>
          <w:sz w:val="20"/>
          <w:szCs w:val="20"/>
        </w:rPr>
        <w:t>póź</w:t>
      </w:r>
      <w:proofErr w:type="spellEnd"/>
      <w:r w:rsidRPr="00725FF3">
        <w:rPr>
          <w:rFonts w:ascii="Arial" w:hAnsi="Arial" w:cs="Arial"/>
          <w:bCs/>
          <w:sz w:val="20"/>
          <w:szCs w:val="20"/>
        </w:rPr>
        <w:t>. zm.),</w:t>
      </w:r>
    </w:p>
    <w:p w14:paraId="3FE5FB4D" w14:textId="36A4FF4B" w:rsidR="00DB69CB" w:rsidRDefault="00DB69CB" w:rsidP="00FF57F7">
      <w:pPr>
        <w:pStyle w:val="Akapitzlist"/>
        <w:numPr>
          <w:ilvl w:val="0"/>
          <w:numId w:val="85"/>
        </w:numPr>
        <w:ind w:left="426" w:hanging="284"/>
        <w:jc w:val="both"/>
        <w:rPr>
          <w:rFonts w:ascii="Arial" w:hAnsi="Arial" w:cs="Arial"/>
          <w:sz w:val="20"/>
          <w:szCs w:val="20"/>
        </w:rPr>
      </w:pPr>
      <w:r w:rsidRPr="00725FF3">
        <w:rPr>
          <w:rFonts w:ascii="Arial" w:hAnsi="Arial" w:cs="Arial"/>
          <w:bCs/>
          <w:sz w:val="20"/>
          <w:szCs w:val="20"/>
        </w:rPr>
        <w:t>Zarządzenia Kierownika Ruchu Zakładu Górniczego WĘGLOKOKS KRAJ S</w:t>
      </w:r>
      <w:r w:rsidR="00FA4C30">
        <w:rPr>
          <w:rFonts w:ascii="Arial" w:hAnsi="Arial" w:cs="Arial"/>
          <w:bCs/>
          <w:sz w:val="20"/>
          <w:szCs w:val="20"/>
        </w:rPr>
        <w:t>.A</w:t>
      </w:r>
      <w:r w:rsidRPr="00725FF3">
        <w:rPr>
          <w:rFonts w:ascii="Arial" w:hAnsi="Arial" w:cs="Arial"/>
          <w:bCs/>
          <w:sz w:val="20"/>
          <w:szCs w:val="20"/>
        </w:rPr>
        <w:t xml:space="preserve">. KWK „Bobrek-Piekary” </w:t>
      </w:r>
      <w:r w:rsidRPr="00725FF3">
        <w:rPr>
          <w:rFonts w:ascii="Arial" w:hAnsi="Arial" w:cs="Arial"/>
          <w:sz w:val="20"/>
          <w:szCs w:val="20"/>
        </w:rPr>
        <w:t>Nr 31/KRZG/2017 z dnia 3 lipca 2017r. w sprawie realizacji robót na powierzchni zakładu górniczego przez podmioty</w:t>
      </w:r>
      <w:r w:rsidR="00725FF3">
        <w:rPr>
          <w:rFonts w:ascii="Arial" w:hAnsi="Arial" w:cs="Arial"/>
          <w:sz w:val="20"/>
          <w:szCs w:val="20"/>
        </w:rPr>
        <w:t>,</w:t>
      </w:r>
    </w:p>
    <w:p w14:paraId="702D26E0" w14:textId="076E0CCB" w:rsidR="00DB69CB" w:rsidRPr="00725FF3" w:rsidRDefault="00DB69CB" w:rsidP="00FF57F7">
      <w:pPr>
        <w:pStyle w:val="Akapitzlist"/>
        <w:numPr>
          <w:ilvl w:val="0"/>
          <w:numId w:val="85"/>
        </w:numPr>
        <w:ind w:left="426" w:hanging="284"/>
        <w:jc w:val="both"/>
        <w:rPr>
          <w:rFonts w:ascii="Arial" w:hAnsi="Arial" w:cs="Arial"/>
          <w:sz w:val="20"/>
          <w:szCs w:val="20"/>
        </w:rPr>
      </w:pPr>
      <w:r w:rsidRPr="00725FF3">
        <w:rPr>
          <w:rFonts w:ascii="Arial" w:hAnsi="Arial" w:cs="Arial"/>
          <w:sz w:val="20"/>
          <w:szCs w:val="20"/>
        </w:rPr>
        <w:t>Zarządzenie Wewnętrzne Zarządu WĘGLOKOKS KRAJ S.</w:t>
      </w:r>
      <w:r w:rsidR="00FA4C30">
        <w:rPr>
          <w:rFonts w:ascii="Arial" w:hAnsi="Arial" w:cs="Arial"/>
          <w:sz w:val="20"/>
          <w:szCs w:val="20"/>
        </w:rPr>
        <w:t>A.</w:t>
      </w:r>
      <w:r w:rsidRPr="00725FF3">
        <w:rPr>
          <w:rFonts w:ascii="Arial" w:hAnsi="Arial" w:cs="Arial"/>
          <w:sz w:val="20"/>
          <w:szCs w:val="20"/>
        </w:rPr>
        <w:t xml:space="preserve"> nr 11 z dnia 6 czerwca 2019r. w sprawie rejestracji pracowników firm obcych przebywających na terenie WĘGLOKOKS KRAJ  S</w:t>
      </w:r>
      <w:r w:rsidR="00FA4C30">
        <w:rPr>
          <w:rFonts w:ascii="Arial" w:hAnsi="Arial" w:cs="Arial"/>
          <w:sz w:val="20"/>
          <w:szCs w:val="20"/>
        </w:rPr>
        <w:t>.A</w:t>
      </w:r>
      <w:r w:rsidRPr="00725FF3">
        <w:rPr>
          <w:rFonts w:ascii="Arial" w:hAnsi="Arial" w:cs="Arial"/>
          <w:sz w:val="20"/>
          <w:szCs w:val="20"/>
        </w:rPr>
        <w:t>. KWK Bobrek</w:t>
      </w:r>
      <w:r w:rsidR="00725FF3">
        <w:rPr>
          <w:rFonts w:ascii="Arial" w:hAnsi="Arial" w:cs="Arial"/>
          <w:sz w:val="20"/>
          <w:szCs w:val="20"/>
        </w:rPr>
        <w:t xml:space="preserve"> – </w:t>
      </w:r>
      <w:r w:rsidRPr="00725FF3">
        <w:rPr>
          <w:rFonts w:ascii="Arial" w:hAnsi="Arial" w:cs="Arial"/>
          <w:sz w:val="20"/>
          <w:szCs w:val="20"/>
        </w:rPr>
        <w:t>Piekary</w:t>
      </w:r>
      <w:r w:rsidR="00725FF3">
        <w:rPr>
          <w:rFonts w:ascii="Arial" w:hAnsi="Arial" w:cs="Arial"/>
          <w:sz w:val="20"/>
          <w:szCs w:val="20"/>
        </w:rPr>
        <w:t>.</w:t>
      </w:r>
    </w:p>
    <w:p w14:paraId="0F3949C7" w14:textId="77777777" w:rsidR="00DB69CB" w:rsidRPr="00E937F9" w:rsidRDefault="00DB69CB" w:rsidP="00725FF3">
      <w:pPr>
        <w:jc w:val="both"/>
        <w:rPr>
          <w:rFonts w:ascii="Arial" w:hAnsi="Arial" w:cs="Arial"/>
          <w:bCs/>
          <w:sz w:val="20"/>
          <w:szCs w:val="20"/>
        </w:rPr>
      </w:pPr>
    </w:p>
    <w:p w14:paraId="23D00813" w14:textId="433D54F2" w:rsidR="00DB69CB" w:rsidRPr="00725FF3" w:rsidRDefault="00DB69CB" w:rsidP="00146586">
      <w:pPr>
        <w:pStyle w:val="Akapitzlist"/>
        <w:numPr>
          <w:ilvl w:val="0"/>
          <w:numId w:val="58"/>
        </w:numPr>
        <w:spacing w:after="240"/>
        <w:ind w:left="284" w:hanging="284"/>
        <w:jc w:val="both"/>
        <w:rPr>
          <w:rFonts w:ascii="Arial" w:hAnsi="Arial" w:cs="Arial"/>
          <w:bCs/>
          <w:sz w:val="20"/>
          <w:szCs w:val="20"/>
        </w:rPr>
      </w:pPr>
      <w:r w:rsidRPr="00725FF3">
        <w:rPr>
          <w:rFonts w:ascii="Arial" w:hAnsi="Arial" w:cs="Arial"/>
          <w:bCs/>
          <w:sz w:val="20"/>
          <w:szCs w:val="20"/>
        </w:rPr>
        <w:t xml:space="preserve">Przedmiotem zamówienia jest obsługa sprzętem ciężkim zwałów węgla i drobnicowej sprzedaży węgla polegająca na wykonywaniu robót związanych w szczególności z: </w:t>
      </w:r>
    </w:p>
    <w:p w14:paraId="7ED27DE4" w14:textId="43D5D92E" w:rsidR="00DB69CB" w:rsidRDefault="00DB69CB" w:rsidP="00FF57F7">
      <w:pPr>
        <w:pStyle w:val="Akapitzlist"/>
        <w:numPr>
          <w:ilvl w:val="0"/>
          <w:numId w:val="86"/>
        </w:numPr>
        <w:ind w:left="426" w:hanging="284"/>
        <w:rPr>
          <w:rFonts w:ascii="Arial" w:hAnsi="Arial" w:cs="Arial"/>
          <w:bCs/>
          <w:sz w:val="20"/>
          <w:szCs w:val="20"/>
        </w:rPr>
      </w:pPr>
      <w:r w:rsidRPr="00146586">
        <w:rPr>
          <w:rFonts w:ascii="Arial" w:hAnsi="Arial" w:cs="Arial"/>
          <w:bCs/>
          <w:sz w:val="20"/>
          <w:szCs w:val="20"/>
        </w:rPr>
        <w:t xml:space="preserve">przemieszczaniem, zwałowaniem miałów, </w:t>
      </w:r>
    </w:p>
    <w:p w14:paraId="6C348E7C" w14:textId="1372F75D" w:rsidR="00DB69CB" w:rsidRDefault="00DB69CB" w:rsidP="00FF57F7">
      <w:pPr>
        <w:pStyle w:val="Akapitzlist"/>
        <w:numPr>
          <w:ilvl w:val="0"/>
          <w:numId w:val="86"/>
        </w:numPr>
        <w:ind w:left="426" w:hanging="284"/>
        <w:rPr>
          <w:rFonts w:ascii="Arial" w:hAnsi="Arial" w:cs="Arial"/>
          <w:bCs/>
          <w:sz w:val="20"/>
          <w:szCs w:val="20"/>
        </w:rPr>
      </w:pPr>
      <w:r w:rsidRPr="00146586">
        <w:rPr>
          <w:rFonts w:ascii="Arial" w:hAnsi="Arial" w:cs="Arial"/>
          <w:bCs/>
          <w:sz w:val="20"/>
          <w:szCs w:val="20"/>
        </w:rPr>
        <w:t>formowaniem bryły i skarp zwałów,</w:t>
      </w:r>
    </w:p>
    <w:p w14:paraId="374B1239" w14:textId="69A4AE37" w:rsidR="00DB69CB" w:rsidRDefault="00DB69CB" w:rsidP="00FF57F7">
      <w:pPr>
        <w:pStyle w:val="Akapitzlist"/>
        <w:numPr>
          <w:ilvl w:val="0"/>
          <w:numId w:val="86"/>
        </w:numPr>
        <w:ind w:left="426" w:hanging="284"/>
        <w:rPr>
          <w:rFonts w:ascii="Arial" w:hAnsi="Arial" w:cs="Arial"/>
          <w:bCs/>
          <w:sz w:val="20"/>
          <w:szCs w:val="20"/>
        </w:rPr>
      </w:pPr>
      <w:r w:rsidRPr="00146586">
        <w:rPr>
          <w:rFonts w:ascii="Arial" w:hAnsi="Arial" w:cs="Arial"/>
          <w:bCs/>
          <w:sz w:val="20"/>
          <w:szCs w:val="20"/>
        </w:rPr>
        <w:t>zwałowaniem produkowanych sortymentów węgla,</w:t>
      </w:r>
    </w:p>
    <w:p w14:paraId="5606F331" w14:textId="0517BE74" w:rsidR="00DB69CB" w:rsidRDefault="00DB69CB" w:rsidP="00FF57F7">
      <w:pPr>
        <w:pStyle w:val="Akapitzlist"/>
        <w:numPr>
          <w:ilvl w:val="0"/>
          <w:numId w:val="86"/>
        </w:numPr>
        <w:ind w:left="426" w:hanging="284"/>
        <w:rPr>
          <w:rFonts w:ascii="Arial" w:hAnsi="Arial" w:cs="Arial"/>
          <w:bCs/>
          <w:sz w:val="20"/>
          <w:szCs w:val="20"/>
        </w:rPr>
      </w:pPr>
      <w:r w:rsidRPr="00146586">
        <w:rPr>
          <w:rFonts w:ascii="Arial" w:hAnsi="Arial" w:cs="Arial"/>
          <w:bCs/>
          <w:sz w:val="20"/>
          <w:szCs w:val="20"/>
        </w:rPr>
        <w:t>załadunkiem miałów do wagonów i na samochody,</w:t>
      </w:r>
    </w:p>
    <w:p w14:paraId="44FB387F" w14:textId="77777777" w:rsidR="00146586" w:rsidRDefault="00DB69CB" w:rsidP="00FF57F7">
      <w:pPr>
        <w:pStyle w:val="Akapitzlist"/>
        <w:numPr>
          <w:ilvl w:val="0"/>
          <w:numId w:val="86"/>
        </w:numPr>
        <w:ind w:left="426" w:hanging="284"/>
        <w:rPr>
          <w:rFonts w:ascii="Arial" w:hAnsi="Arial" w:cs="Arial"/>
          <w:bCs/>
          <w:sz w:val="20"/>
          <w:szCs w:val="20"/>
        </w:rPr>
      </w:pPr>
      <w:r w:rsidRPr="00146586">
        <w:rPr>
          <w:rFonts w:ascii="Arial" w:hAnsi="Arial" w:cs="Arial"/>
          <w:bCs/>
          <w:sz w:val="20"/>
          <w:szCs w:val="20"/>
        </w:rPr>
        <w:t>załadunkiem sortymentów grubych i średnich na samochody,</w:t>
      </w:r>
    </w:p>
    <w:p w14:paraId="6AE4DA04" w14:textId="74B32F42" w:rsidR="00DB69CB" w:rsidRDefault="00DB69CB" w:rsidP="00FF57F7">
      <w:pPr>
        <w:pStyle w:val="Akapitzlist"/>
        <w:numPr>
          <w:ilvl w:val="0"/>
          <w:numId w:val="86"/>
        </w:numPr>
        <w:ind w:left="426" w:hanging="284"/>
        <w:rPr>
          <w:rFonts w:ascii="Arial" w:hAnsi="Arial" w:cs="Arial"/>
          <w:bCs/>
          <w:sz w:val="20"/>
          <w:szCs w:val="20"/>
        </w:rPr>
      </w:pPr>
      <w:r w:rsidRPr="00146586">
        <w:rPr>
          <w:rFonts w:ascii="Arial" w:hAnsi="Arial" w:cs="Arial"/>
          <w:bCs/>
          <w:sz w:val="20"/>
          <w:szCs w:val="20"/>
        </w:rPr>
        <w:t>zapewnieniem właściwej prewencji pożarowej zwałowanego węgla,</w:t>
      </w:r>
    </w:p>
    <w:p w14:paraId="688CB0E7" w14:textId="68DAF293" w:rsidR="00DB69CB" w:rsidRDefault="00DB69CB" w:rsidP="00FF57F7">
      <w:pPr>
        <w:pStyle w:val="Akapitzlist"/>
        <w:numPr>
          <w:ilvl w:val="0"/>
          <w:numId w:val="86"/>
        </w:numPr>
        <w:ind w:left="426" w:hanging="284"/>
        <w:rPr>
          <w:rFonts w:ascii="Arial" w:hAnsi="Arial" w:cs="Arial"/>
          <w:bCs/>
          <w:sz w:val="20"/>
          <w:szCs w:val="20"/>
        </w:rPr>
      </w:pPr>
      <w:r w:rsidRPr="00146586">
        <w:rPr>
          <w:rFonts w:ascii="Arial" w:hAnsi="Arial" w:cs="Arial"/>
          <w:bCs/>
          <w:sz w:val="20"/>
          <w:szCs w:val="20"/>
        </w:rPr>
        <w:t>utrzymaniem rejonów punktów sprzedaży drobnicowej,</w:t>
      </w:r>
    </w:p>
    <w:p w14:paraId="786B8C05" w14:textId="6BCB3474" w:rsidR="00DB69CB" w:rsidRPr="00146586" w:rsidRDefault="00DB69CB" w:rsidP="00FF57F7">
      <w:pPr>
        <w:pStyle w:val="Akapitzlist"/>
        <w:numPr>
          <w:ilvl w:val="0"/>
          <w:numId w:val="86"/>
        </w:numPr>
        <w:ind w:left="426" w:hanging="284"/>
        <w:rPr>
          <w:rFonts w:ascii="Arial" w:hAnsi="Arial" w:cs="Arial"/>
          <w:bCs/>
          <w:sz w:val="20"/>
          <w:szCs w:val="20"/>
        </w:rPr>
      </w:pPr>
      <w:r w:rsidRPr="00146586">
        <w:rPr>
          <w:rFonts w:ascii="Arial" w:hAnsi="Arial" w:cs="Arial"/>
          <w:bCs/>
          <w:sz w:val="20"/>
          <w:szCs w:val="20"/>
        </w:rPr>
        <w:t xml:space="preserve">nawęglania zbiornika </w:t>
      </w:r>
      <w:proofErr w:type="spellStart"/>
      <w:r w:rsidRPr="00146586">
        <w:rPr>
          <w:rFonts w:ascii="Arial" w:hAnsi="Arial" w:cs="Arial"/>
          <w:bCs/>
          <w:sz w:val="20"/>
          <w:szCs w:val="20"/>
        </w:rPr>
        <w:t>paczkowalni</w:t>
      </w:r>
      <w:proofErr w:type="spellEnd"/>
      <w:r w:rsidRPr="00146586">
        <w:rPr>
          <w:rFonts w:ascii="Arial" w:hAnsi="Arial" w:cs="Arial"/>
          <w:bCs/>
          <w:sz w:val="20"/>
          <w:szCs w:val="20"/>
        </w:rPr>
        <w:t xml:space="preserve">.  </w:t>
      </w:r>
    </w:p>
    <w:p w14:paraId="1196EF89" w14:textId="77777777" w:rsidR="00725FF3" w:rsidRPr="00F802F6" w:rsidRDefault="00725FF3" w:rsidP="00725FF3">
      <w:pPr>
        <w:ind w:left="284" w:hanging="284"/>
        <w:rPr>
          <w:rFonts w:ascii="Arial" w:hAnsi="Arial" w:cs="Arial"/>
          <w:bCs/>
          <w:sz w:val="20"/>
          <w:szCs w:val="20"/>
        </w:rPr>
      </w:pPr>
    </w:p>
    <w:p w14:paraId="72893444" w14:textId="767F31C5" w:rsidR="00DB69CB" w:rsidRDefault="00DB69CB" w:rsidP="00B40E87">
      <w:pPr>
        <w:pStyle w:val="Akapitzlist"/>
        <w:numPr>
          <w:ilvl w:val="0"/>
          <w:numId w:val="58"/>
        </w:numPr>
        <w:spacing w:line="360" w:lineRule="auto"/>
        <w:ind w:left="284" w:hanging="284"/>
        <w:rPr>
          <w:rFonts w:ascii="Arial" w:hAnsi="Arial" w:cs="Arial"/>
          <w:bCs/>
          <w:sz w:val="20"/>
          <w:szCs w:val="20"/>
        </w:rPr>
      </w:pPr>
      <w:r w:rsidRPr="00725FF3">
        <w:rPr>
          <w:rFonts w:ascii="Arial" w:hAnsi="Arial" w:cs="Arial"/>
          <w:bCs/>
          <w:sz w:val="20"/>
          <w:szCs w:val="20"/>
        </w:rPr>
        <w:t xml:space="preserve">Szacunkowe potrzeby sprzętowe Zamawiającego: </w:t>
      </w:r>
    </w:p>
    <w:p w14:paraId="08A540DD" w14:textId="46B62026" w:rsidR="0008135B" w:rsidRDefault="0008135B" w:rsidP="0008135B">
      <w:pPr>
        <w:pStyle w:val="Akapitzlist"/>
        <w:spacing w:line="360" w:lineRule="auto"/>
        <w:ind w:left="284"/>
        <w:rPr>
          <w:rFonts w:ascii="Arial" w:hAnsi="Arial" w:cs="Arial"/>
          <w:bCs/>
          <w:sz w:val="20"/>
          <w:szCs w:val="20"/>
        </w:rPr>
      </w:pPr>
    </w:p>
    <w:p w14:paraId="53FC1EAE" w14:textId="0A31E0FD" w:rsidR="0008135B" w:rsidRDefault="0008135B" w:rsidP="0008135B">
      <w:pPr>
        <w:pStyle w:val="Akapitzlist"/>
        <w:spacing w:line="360" w:lineRule="auto"/>
        <w:ind w:left="284"/>
        <w:rPr>
          <w:rFonts w:ascii="Arial" w:hAnsi="Arial" w:cs="Arial"/>
          <w:bCs/>
          <w:sz w:val="20"/>
          <w:szCs w:val="20"/>
        </w:rPr>
      </w:pPr>
    </w:p>
    <w:p w14:paraId="36911357" w14:textId="77777777" w:rsidR="0008135B" w:rsidRPr="00B40E87" w:rsidRDefault="0008135B" w:rsidP="0008135B">
      <w:pPr>
        <w:pStyle w:val="Akapitzlist"/>
        <w:spacing w:line="360" w:lineRule="auto"/>
        <w:ind w:left="284"/>
        <w:rPr>
          <w:rFonts w:ascii="Arial" w:hAnsi="Arial" w:cs="Arial"/>
          <w:bCs/>
          <w:sz w:val="20"/>
          <w:szCs w:val="20"/>
        </w:rPr>
      </w:pPr>
    </w:p>
    <w:p w14:paraId="14A71475" w14:textId="7FEAF5FB" w:rsidR="00DB69CB" w:rsidRPr="00D76497" w:rsidRDefault="00146586" w:rsidP="002A29BE">
      <w:pPr>
        <w:tabs>
          <w:tab w:val="left" w:pos="284"/>
        </w:tabs>
        <w:spacing w:line="276" w:lineRule="auto"/>
        <w:rPr>
          <w:rFonts w:ascii="Arial" w:hAnsi="Arial" w:cs="Arial"/>
          <w:bCs/>
          <w:sz w:val="20"/>
          <w:szCs w:val="20"/>
        </w:rPr>
      </w:pPr>
      <w:r>
        <w:rPr>
          <w:rFonts w:ascii="Arial" w:hAnsi="Arial" w:cs="Arial"/>
          <w:b/>
          <w:bCs/>
          <w:sz w:val="20"/>
          <w:szCs w:val="20"/>
        </w:rPr>
        <w:lastRenderedPageBreak/>
        <w:t xml:space="preserve">     </w:t>
      </w:r>
      <w:r w:rsidR="00DB69CB" w:rsidRPr="003A25F3">
        <w:rPr>
          <w:rFonts w:ascii="Arial" w:hAnsi="Arial" w:cs="Arial"/>
          <w:b/>
          <w:bCs/>
          <w:sz w:val="20"/>
          <w:szCs w:val="20"/>
        </w:rPr>
        <w:t xml:space="preserve">Tabela 1.   </w:t>
      </w:r>
    </w:p>
    <w:tbl>
      <w:tblPr>
        <w:tblW w:w="964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3735"/>
        <w:gridCol w:w="2552"/>
        <w:gridCol w:w="1559"/>
        <w:gridCol w:w="1276"/>
        <w:gridCol w:w="9"/>
      </w:tblGrid>
      <w:tr w:rsidR="00DB69CB" w:rsidRPr="00D76497" w14:paraId="74DAF451" w14:textId="77777777" w:rsidTr="0008135B">
        <w:trPr>
          <w:gridAfter w:val="1"/>
          <w:wAfter w:w="9" w:type="dxa"/>
          <w:trHeight w:val="773"/>
        </w:trPr>
        <w:tc>
          <w:tcPr>
            <w:tcW w:w="517" w:type="dxa"/>
            <w:vAlign w:val="center"/>
          </w:tcPr>
          <w:p w14:paraId="68C89ACD" w14:textId="77777777" w:rsidR="00DB69CB" w:rsidRPr="00146586" w:rsidRDefault="00DB69CB" w:rsidP="00656925">
            <w:pPr>
              <w:rPr>
                <w:rFonts w:ascii="Arial" w:hAnsi="Arial" w:cs="Arial"/>
                <w:b/>
                <w:sz w:val="18"/>
                <w:szCs w:val="18"/>
              </w:rPr>
            </w:pPr>
            <w:r w:rsidRPr="00146586">
              <w:rPr>
                <w:rFonts w:ascii="Arial" w:hAnsi="Arial" w:cs="Arial"/>
                <w:b/>
                <w:sz w:val="18"/>
                <w:szCs w:val="18"/>
              </w:rPr>
              <w:t>Lp.</w:t>
            </w:r>
          </w:p>
        </w:tc>
        <w:tc>
          <w:tcPr>
            <w:tcW w:w="3735" w:type="dxa"/>
            <w:vAlign w:val="center"/>
          </w:tcPr>
          <w:p w14:paraId="72E7A38E" w14:textId="77777777" w:rsidR="00DB69CB" w:rsidRPr="00146586" w:rsidRDefault="00DB69CB" w:rsidP="00146586">
            <w:pPr>
              <w:jc w:val="center"/>
              <w:rPr>
                <w:rFonts w:ascii="Arial" w:hAnsi="Arial" w:cs="Arial"/>
                <w:b/>
                <w:sz w:val="18"/>
                <w:szCs w:val="18"/>
              </w:rPr>
            </w:pPr>
            <w:r w:rsidRPr="00146586">
              <w:rPr>
                <w:rFonts w:ascii="Arial" w:hAnsi="Arial" w:cs="Arial"/>
                <w:b/>
                <w:sz w:val="18"/>
                <w:szCs w:val="18"/>
              </w:rPr>
              <w:t>Rodzaj sprzętu</w:t>
            </w:r>
          </w:p>
        </w:tc>
        <w:tc>
          <w:tcPr>
            <w:tcW w:w="2552" w:type="dxa"/>
            <w:vAlign w:val="center"/>
          </w:tcPr>
          <w:p w14:paraId="62ACFC2A" w14:textId="77777777" w:rsidR="00DB69CB" w:rsidRPr="00146586" w:rsidRDefault="00DB69CB" w:rsidP="00656925">
            <w:pPr>
              <w:jc w:val="center"/>
              <w:rPr>
                <w:rFonts w:ascii="Arial" w:hAnsi="Arial" w:cs="Arial"/>
                <w:b/>
                <w:sz w:val="18"/>
                <w:szCs w:val="18"/>
              </w:rPr>
            </w:pPr>
            <w:r w:rsidRPr="00146586">
              <w:rPr>
                <w:rFonts w:ascii="Arial" w:hAnsi="Arial" w:cs="Arial"/>
                <w:b/>
                <w:sz w:val="18"/>
                <w:szCs w:val="18"/>
              </w:rPr>
              <w:t>Czynność</w:t>
            </w:r>
          </w:p>
        </w:tc>
        <w:tc>
          <w:tcPr>
            <w:tcW w:w="1559" w:type="dxa"/>
          </w:tcPr>
          <w:p w14:paraId="2152D597" w14:textId="77777777" w:rsidR="00DB69CB" w:rsidRPr="00146586" w:rsidRDefault="00DB69CB" w:rsidP="00656925">
            <w:pPr>
              <w:jc w:val="center"/>
              <w:rPr>
                <w:rFonts w:ascii="Arial" w:hAnsi="Arial" w:cs="Arial"/>
                <w:b/>
                <w:sz w:val="18"/>
                <w:szCs w:val="18"/>
              </w:rPr>
            </w:pPr>
            <w:r w:rsidRPr="00146586">
              <w:rPr>
                <w:rFonts w:ascii="Arial" w:hAnsi="Arial" w:cs="Arial"/>
                <w:b/>
                <w:sz w:val="18"/>
                <w:szCs w:val="18"/>
              </w:rPr>
              <w:t>Szacunkowa</w:t>
            </w:r>
          </w:p>
          <w:p w14:paraId="01D8BEC7" w14:textId="77777777" w:rsidR="00DB69CB" w:rsidRPr="00146586" w:rsidRDefault="00DB69CB" w:rsidP="00146586">
            <w:pPr>
              <w:ind w:left="-98"/>
              <w:jc w:val="center"/>
              <w:rPr>
                <w:rFonts w:ascii="Arial" w:hAnsi="Arial" w:cs="Arial"/>
                <w:b/>
                <w:sz w:val="18"/>
                <w:szCs w:val="18"/>
              </w:rPr>
            </w:pPr>
            <w:r w:rsidRPr="00146586">
              <w:rPr>
                <w:rFonts w:ascii="Arial" w:hAnsi="Arial" w:cs="Arial"/>
                <w:b/>
                <w:sz w:val="18"/>
                <w:szCs w:val="18"/>
              </w:rPr>
              <w:t xml:space="preserve">ilość </w:t>
            </w:r>
            <w:proofErr w:type="spellStart"/>
            <w:r w:rsidRPr="00146586">
              <w:rPr>
                <w:rFonts w:ascii="Arial" w:hAnsi="Arial" w:cs="Arial"/>
                <w:b/>
                <w:sz w:val="18"/>
                <w:szCs w:val="18"/>
              </w:rPr>
              <w:t>rbg</w:t>
            </w:r>
            <w:proofErr w:type="spellEnd"/>
          </w:p>
          <w:p w14:paraId="731B7F41" w14:textId="77777777" w:rsidR="00DB69CB" w:rsidRPr="00146586" w:rsidRDefault="00DB69CB" w:rsidP="00656925">
            <w:pPr>
              <w:jc w:val="center"/>
              <w:rPr>
                <w:rFonts w:ascii="Arial" w:hAnsi="Arial" w:cs="Arial"/>
                <w:b/>
                <w:sz w:val="18"/>
                <w:szCs w:val="18"/>
              </w:rPr>
            </w:pPr>
            <w:r w:rsidRPr="00146586">
              <w:rPr>
                <w:rFonts w:ascii="Arial" w:hAnsi="Arial" w:cs="Arial"/>
                <w:b/>
                <w:sz w:val="18"/>
                <w:szCs w:val="18"/>
              </w:rPr>
              <w:t>w okresie</w:t>
            </w:r>
          </w:p>
          <w:p w14:paraId="00EDCBD8" w14:textId="3FEE7245" w:rsidR="00DB69CB" w:rsidRPr="00146586" w:rsidRDefault="00DB69CB" w:rsidP="00146586">
            <w:pPr>
              <w:ind w:right="-108"/>
              <w:jc w:val="center"/>
              <w:rPr>
                <w:rFonts w:ascii="Arial" w:hAnsi="Arial" w:cs="Arial"/>
                <w:b/>
                <w:sz w:val="18"/>
                <w:szCs w:val="18"/>
              </w:rPr>
            </w:pPr>
            <w:r w:rsidRPr="00146586">
              <w:rPr>
                <w:rFonts w:ascii="Arial" w:hAnsi="Arial" w:cs="Arial"/>
                <w:b/>
                <w:sz w:val="18"/>
                <w:szCs w:val="18"/>
              </w:rPr>
              <w:t xml:space="preserve">trwania </w:t>
            </w:r>
            <w:r w:rsidR="00146586" w:rsidRPr="00146586">
              <w:rPr>
                <w:rFonts w:ascii="Arial" w:hAnsi="Arial" w:cs="Arial"/>
                <w:b/>
                <w:sz w:val="18"/>
                <w:szCs w:val="18"/>
              </w:rPr>
              <w:t>u</w:t>
            </w:r>
            <w:r w:rsidRPr="00146586">
              <w:rPr>
                <w:rFonts w:ascii="Arial" w:hAnsi="Arial" w:cs="Arial"/>
                <w:b/>
                <w:sz w:val="18"/>
                <w:szCs w:val="18"/>
              </w:rPr>
              <w:t>mowy</w:t>
            </w:r>
          </w:p>
        </w:tc>
        <w:tc>
          <w:tcPr>
            <w:tcW w:w="1276" w:type="dxa"/>
          </w:tcPr>
          <w:p w14:paraId="3DB1BED0" w14:textId="77777777" w:rsidR="00DB69CB" w:rsidRPr="00146586" w:rsidRDefault="00DB69CB" w:rsidP="00656925">
            <w:pPr>
              <w:jc w:val="center"/>
              <w:rPr>
                <w:rFonts w:ascii="Arial" w:hAnsi="Arial" w:cs="Arial"/>
                <w:b/>
                <w:sz w:val="18"/>
                <w:szCs w:val="18"/>
              </w:rPr>
            </w:pPr>
            <w:r w:rsidRPr="00146586">
              <w:rPr>
                <w:rFonts w:ascii="Arial" w:hAnsi="Arial" w:cs="Arial"/>
                <w:b/>
                <w:sz w:val="18"/>
                <w:szCs w:val="18"/>
              </w:rPr>
              <w:t>Wymagana</w:t>
            </w:r>
          </w:p>
          <w:p w14:paraId="66F204E2" w14:textId="1E2026D8" w:rsidR="00DB69CB" w:rsidRPr="00146586" w:rsidRDefault="00DB69CB" w:rsidP="00656925">
            <w:pPr>
              <w:jc w:val="center"/>
              <w:rPr>
                <w:rFonts w:ascii="Arial" w:hAnsi="Arial" w:cs="Arial"/>
                <w:b/>
                <w:sz w:val="18"/>
                <w:szCs w:val="18"/>
              </w:rPr>
            </w:pPr>
            <w:r w:rsidRPr="00146586">
              <w:rPr>
                <w:rFonts w:ascii="Arial" w:hAnsi="Arial" w:cs="Arial"/>
                <w:b/>
                <w:sz w:val="18"/>
                <w:szCs w:val="18"/>
              </w:rPr>
              <w:t>min.</w:t>
            </w:r>
            <w:r w:rsidR="00146586" w:rsidRPr="00146586">
              <w:rPr>
                <w:rFonts w:ascii="Arial" w:hAnsi="Arial" w:cs="Arial"/>
                <w:b/>
                <w:sz w:val="18"/>
                <w:szCs w:val="18"/>
              </w:rPr>
              <w:t xml:space="preserve"> </w:t>
            </w:r>
            <w:r w:rsidRPr="00146586">
              <w:rPr>
                <w:rFonts w:ascii="Arial" w:hAnsi="Arial" w:cs="Arial"/>
                <w:b/>
                <w:sz w:val="18"/>
                <w:szCs w:val="18"/>
              </w:rPr>
              <w:t>ilość</w:t>
            </w:r>
          </w:p>
          <w:p w14:paraId="58577153" w14:textId="77777777" w:rsidR="00146586" w:rsidRDefault="00DB69CB" w:rsidP="00146586">
            <w:pPr>
              <w:jc w:val="center"/>
              <w:rPr>
                <w:rFonts w:ascii="Arial" w:hAnsi="Arial" w:cs="Arial"/>
                <w:b/>
                <w:sz w:val="18"/>
                <w:szCs w:val="18"/>
              </w:rPr>
            </w:pPr>
            <w:r w:rsidRPr="00146586">
              <w:rPr>
                <w:rFonts w:ascii="Arial" w:hAnsi="Arial" w:cs="Arial"/>
                <w:b/>
                <w:sz w:val="18"/>
                <w:szCs w:val="18"/>
              </w:rPr>
              <w:t xml:space="preserve">sprzętu </w:t>
            </w:r>
          </w:p>
          <w:p w14:paraId="68ED5B78" w14:textId="5F2CE4EE" w:rsidR="00DB69CB" w:rsidRPr="00146586" w:rsidRDefault="00DB69CB" w:rsidP="00146586">
            <w:pPr>
              <w:jc w:val="center"/>
              <w:rPr>
                <w:rFonts w:ascii="Arial" w:hAnsi="Arial" w:cs="Arial"/>
                <w:b/>
                <w:sz w:val="18"/>
                <w:szCs w:val="18"/>
              </w:rPr>
            </w:pPr>
            <w:r w:rsidRPr="00146586">
              <w:rPr>
                <w:rFonts w:ascii="Arial" w:hAnsi="Arial" w:cs="Arial"/>
                <w:b/>
                <w:sz w:val="18"/>
                <w:szCs w:val="18"/>
              </w:rPr>
              <w:t>szt./ dobę</w:t>
            </w:r>
          </w:p>
        </w:tc>
      </w:tr>
      <w:tr w:rsidR="002A29BE" w:rsidRPr="00D76497" w14:paraId="0DDEDB7B" w14:textId="77777777" w:rsidTr="0008135B">
        <w:trPr>
          <w:trHeight w:val="344"/>
        </w:trPr>
        <w:tc>
          <w:tcPr>
            <w:tcW w:w="9648" w:type="dxa"/>
            <w:gridSpan w:val="6"/>
            <w:vAlign w:val="center"/>
          </w:tcPr>
          <w:p w14:paraId="40E0DF2F" w14:textId="016F1304" w:rsidR="002A29BE" w:rsidRPr="00146586" w:rsidRDefault="002A29BE" w:rsidP="00656925">
            <w:pPr>
              <w:jc w:val="center"/>
              <w:rPr>
                <w:rFonts w:ascii="Arial" w:hAnsi="Arial" w:cs="Arial"/>
                <w:sz w:val="20"/>
                <w:szCs w:val="20"/>
              </w:rPr>
            </w:pPr>
            <w:r w:rsidRPr="00D16CD8">
              <w:rPr>
                <w:rFonts w:ascii="Arial" w:hAnsi="Arial" w:cs="Arial"/>
                <w:sz w:val="20"/>
                <w:szCs w:val="20"/>
                <w:lang w:eastAsia="pl-PL"/>
              </w:rPr>
              <w:t xml:space="preserve">Jednostki wyposażone w elektroniczny system zarządzania </w:t>
            </w:r>
            <w:r w:rsidR="00763D4A">
              <w:rPr>
                <w:rFonts w:ascii="Arial" w:hAnsi="Arial" w:cs="Arial"/>
                <w:sz w:val="20"/>
                <w:szCs w:val="20"/>
                <w:lang w:eastAsia="pl-PL"/>
              </w:rPr>
              <w:t xml:space="preserve">pojazdami i </w:t>
            </w:r>
            <w:r w:rsidRPr="00D16CD8">
              <w:rPr>
                <w:rFonts w:ascii="Arial" w:hAnsi="Arial" w:cs="Arial"/>
                <w:sz w:val="20"/>
                <w:szCs w:val="20"/>
                <w:lang w:eastAsia="pl-PL"/>
              </w:rPr>
              <w:t>maszynami</w:t>
            </w:r>
          </w:p>
        </w:tc>
      </w:tr>
      <w:tr w:rsidR="00DB69CB" w:rsidRPr="00D76497" w14:paraId="067C571A" w14:textId="77777777" w:rsidTr="0008135B">
        <w:trPr>
          <w:gridAfter w:val="1"/>
          <w:wAfter w:w="9" w:type="dxa"/>
          <w:trHeight w:val="958"/>
        </w:trPr>
        <w:tc>
          <w:tcPr>
            <w:tcW w:w="517" w:type="dxa"/>
            <w:vAlign w:val="center"/>
          </w:tcPr>
          <w:p w14:paraId="0EDBAC95" w14:textId="77777777" w:rsidR="00DB69CB" w:rsidRPr="00D76497" w:rsidRDefault="00DB69CB" w:rsidP="00656925">
            <w:pPr>
              <w:rPr>
                <w:rFonts w:ascii="Arial" w:hAnsi="Arial" w:cs="Arial"/>
                <w:sz w:val="20"/>
                <w:szCs w:val="20"/>
              </w:rPr>
            </w:pPr>
            <w:r w:rsidRPr="00D76497">
              <w:rPr>
                <w:rFonts w:ascii="Arial" w:hAnsi="Arial" w:cs="Arial"/>
                <w:sz w:val="20"/>
                <w:szCs w:val="20"/>
              </w:rPr>
              <w:t>1</w:t>
            </w:r>
          </w:p>
        </w:tc>
        <w:tc>
          <w:tcPr>
            <w:tcW w:w="3735" w:type="dxa"/>
            <w:vAlign w:val="center"/>
          </w:tcPr>
          <w:p w14:paraId="579F947F" w14:textId="328D0A1E" w:rsidR="00DB69CB" w:rsidRPr="00D76497" w:rsidRDefault="00DB69CB" w:rsidP="00146586">
            <w:pPr>
              <w:ind w:left="-63"/>
              <w:rPr>
                <w:rFonts w:ascii="Arial" w:hAnsi="Arial" w:cs="Arial"/>
                <w:sz w:val="20"/>
                <w:szCs w:val="20"/>
              </w:rPr>
            </w:pPr>
            <w:r w:rsidRPr="00D76497">
              <w:rPr>
                <w:rFonts w:ascii="Arial" w:hAnsi="Arial" w:cs="Arial"/>
                <w:sz w:val="20"/>
                <w:szCs w:val="20"/>
              </w:rPr>
              <w:t>Spycharka o mocy min.  2</w:t>
            </w:r>
            <w:r>
              <w:rPr>
                <w:rFonts w:ascii="Arial" w:hAnsi="Arial" w:cs="Arial"/>
                <w:sz w:val="20"/>
                <w:szCs w:val="20"/>
              </w:rPr>
              <w:t>5</w:t>
            </w:r>
            <w:r w:rsidRPr="00D76497">
              <w:rPr>
                <w:rFonts w:ascii="Arial" w:hAnsi="Arial" w:cs="Arial"/>
                <w:sz w:val="20"/>
                <w:szCs w:val="20"/>
              </w:rPr>
              <w:t xml:space="preserve">0 kW, </w:t>
            </w:r>
            <w:proofErr w:type="spellStart"/>
            <w:r w:rsidRPr="00D76497">
              <w:rPr>
                <w:rFonts w:ascii="Arial" w:hAnsi="Arial" w:cs="Arial"/>
                <w:sz w:val="20"/>
                <w:szCs w:val="20"/>
              </w:rPr>
              <w:t>poj</w:t>
            </w:r>
            <w:proofErr w:type="spellEnd"/>
            <w:r w:rsidRPr="00D76497">
              <w:rPr>
                <w:rFonts w:ascii="Arial" w:hAnsi="Arial" w:cs="Arial"/>
                <w:sz w:val="20"/>
                <w:szCs w:val="20"/>
              </w:rPr>
              <w:t>, lemiesza 5-10 m³</w:t>
            </w:r>
            <w:r w:rsidR="00146586">
              <w:rPr>
                <w:rFonts w:ascii="Arial" w:hAnsi="Arial" w:cs="Arial"/>
                <w:sz w:val="20"/>
                <w:szCs w:val="20"/>
              </w:rPr>
              <w:t xml:space="preserve"> </w:t>
            </w:r>
            <w:r>
              <w:rPr>
                <w:rFonts w:ascii="Arial" w:hAnsi="Arial" w:cs="Arial"/>
                <w:sz w:val="20"/>
                <w:szCs w:val="20"/>
              </w:rPr>
              <w:t>wraz z operatorem</w:t>
            </w:r>
          </w:p>
        </w:tc>
        <w:tc>
          <w:tcPr>
            <w:tcW w:w="2552" w:type="dxa"/>
          </w:tcPr>
          <w:p w14:paraId="2010A454" w14:textId="1BE24C4D" w:rsidR="00DB69CB" w:rsidRPr="00D76497" w:rsidRDefault="00DB69CB" w:rsidP="0008135B">
            <w:pPr>
              <w:ind w:right="-106"/>
              <w:rPr>
                <w:rFonts w:ascii="Arial" w:hAnsi="Arial" w:cs="Arial"/>
                <w:sz w:val="20"/>
                <w:szCs w:val="20"/>
              </w:rPr>
            </w:pPr>
            <w:r w:rsidRPr="00D76497">
              <w:rPr>
                <w:rFonts w:ascii="Arial" w:hAnsi="Arial" w:cs="Arial"/>
                <w:sz w:val="20"/>
                <w:szCs w:val="20"/>
              </w:rPr>
              <w:t>Przemieszczanie,  zwałowanie, węgla, formowanie skarp</w:t>
            </w:r>
            <w:r w:rsidR="0008135B">
              <w:rPr>
                <w:rFonts w:ascii="Arial" w:hAnsi="Arial" w:cs="Arial"/>
                <w:sz w:val="20"/>
                <w:szCs w:val="20"/>
              </w:rPr>
              <w:t xml:space="preserve"> </w:t>
            </w:r>
            <w:r w:rsidRPr="00D76497">
              <w:rPr>
                <w:rFonts w:ascii="Arial" w:hAnsi="Arial" w:cs="Arial"/>
                <w:sz w:val="20"/>
                <w:szCs w:val="20"/>
              </w:rPr>
              <w:t>zwałów, załadunek do wagonów</w:t>
            </w:r>
          </w:p>
        </w:tc>
        <w:tc>
          <w:tcPr>
            <w:tcW w:w="1559" w:type="dxa"/>
          </w:tcPr>
          <w:p w14:paraId="397CFC57" w14:textId="77777777" w:rsidR="00DB69CB" w:rsidRPr="00146586" w:rsidRDefault="00DB69CB" w:rsidP="00656925">
            <w:pPr>
              <w:jc w:val="center"/>
              <w:rPr>
                <w:rFonts w:ascii="Arial" w:hAnsi="Arial" w:cs="Arial"/>
                <w:sz w:val="20"/>
                <w:szCs w:val="20"/>
              </w:rPr>
            </w:pPr>
          </w:p>
          <w:p w14:paraId="0AE95692" w14:textId="77777777" w:rsidR="00DB69CB" w:rsidRPr="00146586" w:rsidRDefault="00DB69CB" w:rsidP="00656925">
            <w:pPr>
              <w:jc w:val="center"/>
              <w:rPr>
                <w:rFonts w:ascii="Arial" w:hAnsi="Arial" w:cs="Arial"/>
                <w:sz w:val="20"/>
                <w:szCs w:val="20"/>
              </w:rPr>
            </w:pPr>
          </w:p>
          <w:p w14:paraId="34AAE506" w14:textId="78B8383D" w:rsidR="00DB69CB" w:rsidRPr="00146586" w:rsidRDefault="00DB69CB" w:rsidP="00656925">
            <w:pPr>
              <w:jc w:val="center"/>
              <w:rPr>
                <w:rFonts w:ascii="Arial" w:hAnsi="Arial" w:cs="Arial"/>
                <w:color w:val="000000"/>
                <w:sz w:val="20"/>
                <w:szCs w:val="20"/>
              </w:rPr>
            </w:pPr>
            <w:r w:rsidRPr="00146586">
              <w:rPr>
                <w:rFonts w:ascii="Arial" w:hAnsi="Arial" w:cs="Arial"/>
                <w:color w:val="000000"/>
                <w:sz w:val="20"/>
                <w:szCs w:val="20"/>
              </w:rPr>
              <w:t>22</w:t>
            </w:r>
            <w:r w:rsidR="002A29BE">
              <w:rPr>
                <w:rFonts w:ascii="Arial" w:hAnsi="Arial" w:cs="Arial"/>
                <w:color w:val="000000"/>
                <w:sz w:val="20"/>
                <w:szCs w:val="20"/>
              </w:rPr>
              <w:t xml:space="preserve"> </w:t>
            </w:r>
            <w:r w:rsidRPr="00146586">
              <w:rPr>
                <w:rFonts w:ascii="Arial" w:hAnsi="Arial" w:cs="Arial"/>
                <w:color w:val="000000"/>
                <w:sz w:val="20"/>
                <w:szCs w:val="20"/>
              </w:rPr>
              <w:t>638</w:t>
            </w:r>
          </w:p>
          <w:p w14:paraId="1B20E3AF" w14:textId="77777777" w:rsidR="00DB69CB" w:rsidRPr="00146586" w:rsidRDefault="00DB69CB" w:rsidP="00656925">
            <w:pPr>
              <w:jc w:val="center"/>
              <w:rPr>
                <w:rFonts w:ascii="Arial" w:hAnsi="Arial" w:cs="Arial"/>
                <w:sz w:val="20"/>
                <w:szCs w:val="20"/>
              </w:rPr>
            </w:pPr>
          </w:p>
        </w:tc>
        <w:tc>
          <w:tcPr>
            <w:tcW w:w="1276" w:type="dxa"/>
          </w:tcPr>
          <w:p w14:paraId="57CB7582" w14:textId="77777777" w:rsidR="00DB69CB" w:rsidRPr="00146586" w:rsidRDefault="00DB69CB" w:rsidP="00656925">
            <w:pPr>
              <w:jc w:val="center"/>
              <w:rPr>
                <w:rFonts w:ascii="Arial" w:hAnsi="Arial" w:cs="Arial"/>
                <w:sz w:val="20"/>
                <w:szCs w:val="20"/>
              </w:rPr>
            </w:pPr>
          </w:p>
          <w:p w14:paraId="3367DA43" w14:textId="77777777" w:rsidR="00DB69CB" w:rsidRPr="00146586" w:rsidRDefault="00DB69CB" w:rsidP="00656925">
            <w:pPr>
              <w:jc w:val="center"/>
              <w:rPr>
                <w:rFonts w:ascii="Arial" w:hAnsi="Arial" w:cs="Arial"/>
                <w:sz w:val="20"/>
                <w:szCs w:val="20"/>
              </w:rPr>
            </w:pPr>
          </w:p>
          <w:p w14:paraId="322D149B" w14:textId="77777777" w:rsidR="00DB69CB" w:rsidRPr="00146586" w:rsidRDefault="00DB69CB" w:rsidP="00656925">
            <w:pPr>
              <w:jc w:val="center"/>
              <w:rPr>
                <w:rFonts w:ascii="Arial" w:hAnsi="Arial" w:cs="Arial"/>
                <w:sz w:val="20"/>
                <w:szCs w:val="20"/>
              </w:rPr>
            </w:pPr>
            <w:r w:rsidRPr="00146586">
              <w:rPr>
                <w:rFonts w:ascii="Arial" w:hAnsi="Arial" w:cs="Arial"/>
                <w:sz w:val="20"/>
                <w:szCs w:val="20"/>
              </w:rPr>
              <w:t>2</w:t>
            </w:r>
          </w:p>
        </w:tc>
      </w:tr>
      <w:tr w:rsidR="00DB69CB" w:rsidRPr="00D76497" w14:paraId="34205343" w14:textId="77777777" w:rsidTr="0008135B">
        <w:trPr>
          <w:gridAfter w:val="1"/>
          <w:wAfter w:w="9" w:type="dxa"/>
          <w:trHeight w:val="520"/>
        </w:trPr>
        <w:tc>
          <w:tcPr>
            <w:tcW w:w="517" w:type="dxa"/>
            <w:vAlign w:val="center"/>
          </w:tcPr>
          <w:p w14:paraId="6B263D49" w14:textId="77777777" w:rsidR="00DB69CB" w:rsidRPr="00D76497" w:rsidRDefault="00DB69CB" w:rsidP="00656925">
            <w:pPr>
              <w:rPr>
                <w:rFonts w:ascii="Arial" w:hAnsi="Arial" w:cs="Arial"/>
                <w:sz w:val="20"/>
                <w:szCs w:val="20"/>
              </w:rPr>
            </w:pPr>
            <w:r>
              <w:rPr>
                <w:rFonts w:ascii="Arial" w:hAnsi="Arial" w:cs="Arial"/>
                <w:sz w:val="20"/>
                <w:szCs w:val="20"/>
              </w:rPr>
              <w:t>2</w:t>
            </w:r>
          </w:p>
        </w:tc>
        <w:tc>
          <w:tcPr>
            <w:tcW w:w="3735" w:type="dxa"/>
            <w:vAlign w:val="center"/>
          </w:tcPr>
          <w:p w14:paraId="5C9E4194" w14:textId="12347E46" w:rsidR="00DB69CB" w:rsidRPr="00D76497" w:rsidRDefault="00DB69CB" w:rsidP="00146586">
            <w:pPr>
              <w:ind w:left="-63" w:right="-87"/>
              <w:rPr>
                <w:rFonts w:ascii="Arial" w:hAnsi="Arial" w:cs="Arial"/>
                <w:sz w:val="20"/>
                <w:szCs w:val="20"/>
              </w:rPr>
            </w:pPr>
            <w:r w:rsidRPr="00D76497">
              <w:rPr>
                <w:rFonts w:ascii="Arial" w:hAnsi="Arial" w:cs="Arial"/>
                <w:sz w:val="20"/>
                <w:szCs w:val="20"/>
              </w:rPr>
              <w:t xml:space="preserve">Spycharka o mocy min. 110 kW,  </w:t>
            </w:r>
            <w:proofErr w:type="spellStart"/>
            <w:r w:rsidRPr="00D76497">
              <w:rPr>
                <w:rFonts w:ascii="Arial" w:hAnsi="Arial" w:cs="Arial"/>
                <w:sz w:val="20"/>
                <w:szCs w:val="20"/>
              </w:rPr>
              <w:t>poj</w:t>
            </w:r>
            <w:proofErr w:type="spellEnd"/>
            <w:r w:rsidRPr="00D76497">
              <w:rPr>
                <w:rFonts w:ascii="Arial" w:hAnsi="Arial" w:cs="Arial"/>
                <w:sz w:val="20"/>
                <w:szCs w:val="20"/>
              </w:rPr>
              <w:t>, lemiesza min.3,5 m³</w:t>
            </w:r>
            <w:r w:rsidR="00146586">
              <w:rPr>
                <w:rFonts w:ascii="Arial" w:hAnsi="Arial" w:cs="Arial"/>
                <w:sz w:val="20"/>
                <w:szCs w:val="20"/>
              </w:rPr>
              <w:t xml:space="preserve"> </w:t>
            </w:r>
            <w:r>
              <w:rPr>
                <w:rFonts w:ascii="Arial" w:hAnsi="Arial" w:cs="Arial"/>
                <w:sz w:val="20"/>
                <w:szCs w:val="20"/>
              </w:rPr>
              <w:t xml:space="preserve">wraz z </w:t>
            </w:r>
            <w:r w:rsidR="00146586">
              <w:rPr>
                <w:rFonts w:ascii="Arial" w:hAnsi="Arial" w:cs="Arial"/>
                <w:sz w:val="20"/>
                <w:szCs w:val="20"/>
              </w:rPr>
              <w:t>o</w:t>
            </w:r>
            <w:r>
              <w:rPr>
                <w:rFonts w:ascii="Arial" w:hAnsi="Arial" w:cs="Arial"/>
                <w:sz w:val="20"/>
                <w:szCs w:val="20"/>
              </w:rPr>
              <w:t>peratorem</w:t>
            </w:r>
          </w:p>
        </w:tc>
        <w:tc>
          <w:tcPr>
            <w:tcW w:w="2552" w:type="dxa"/>
          </w:tcPr>
          <w:p w14:paraId="3E46A86D" w14:textId="6B89C418" w:rsidR="00DB69CB" w:rsidRPr="00D76497" w:rsidRDefault="00DB69CB" w:rsidP="0008135B">
            <w:pPr>
              <w:ind w:right="-113"/>
              <w:rPr>
                <w:rFonts w:ascii="Arial" w:hAnsi="Arial" w:cs="Arial"/>
                <w:sz w:val="20"/>
                <w:szCs w:val="20"/>
              </w:rPr>
            </w:pPr>
            <w:r w:rsidRPr="00D76497">
              <w:rPr>
                <w:rFonts w:ascii="Arial" w:hAnsi="Arial" w:cs="Arial"/>
                <w:sz w:val="20"/>
                <w:szCs w:val="20"/>
              </w:rPr>
              <w:t>Przemieszczanie,  zwałowanie, węgla, formowanie skarp</w:t>
            </w:r>
            <w:r w:rsidR="0008135B">
              <w:rPr>
                <w:rFonts w:ascii="Arial" w:hAnsi="Arial" w:cs="Arial"/>
                <w:sz w:val="20"/>
                <w:szCs w:val="20"/>
              </w:rPr>
              <w:t xml:space="preserve"> </w:t>
            </w:r>
            <w:r w:rsidRPr="00D76497">
              <w:rPr>
                <w:rFonts w:ascii="Arial" w:hAnsi="Arial" w:cs="Arial"/>
                <w:sz w:val="20"/>
                <w:szCs w:val="20"/>
              </w:rPr>
              <w:t>zwałów, załadunek do wagonów</w:t>
            </w:r>
          </w:p>
        </w:tc>
        <w:tc>
          <w:tcPr>
            <w:tcW w:w="1559" w:type="dxa"/>
          </w:tcPr>
          <w:p w14:paraId="37B83963" w14:textId="77777777" w:rsidR="00DB69CB" w:rsidRPr="00146586" w:rsidRDefault="00DB69CB" w:rsidP="00656925">
            <w:pPr>
              <w:jc w:val="center"/>
              <w:rPr>
                <w:rFonts w:ascii="Arial" w:hAnsi="Arial" w:cs="Arial"/>
                <w:sz w:val="20"/>
                <w:szCs w:val="20"/>
              </w:rPr>
            </w:pPr>
          </w:p>
          <w:p w14:paraId="317E5200" w14:textId="4E5265F5" w:rsidR="00DB69CB" w:rsidRPr="00146586" w:rsidRDefault="00DB69CB" w:rsidP="00656925">
            <w:pPr>
              <w:jc w:val="center"/>
              <w:rPr>
                <w:rFonts w:ascii="Arial" w:hAnsi="Arial" w:cs="Arial"/>
                <w:color w:val="000000"/>
                <w:sz w:val="20"/>
                <w:szCs w:val="20"/>
              </w:rPr>
            </w:pPr>
            <w:r w:rsidRPr="00146586">
              <w:rPr>
                <w:rFonts w:ascii="Arial" w:hAnsi="Arial" w:cs="Arial"/>
                <w:color w:val="000000"/>
                <w:sz w:val="20"/>
                <w:szCs w:val="20"/>
              </w:rPr>
              <w:t>6</w:t>
            </w:r>
            <w:r w:rsidR="002A29BE">
              <w:rPr>
                <w:rFonts w:ascii="Arial" w:hAnsi="Arial" w:cs="Arial"/>
                <w:color w:val="000000"/>
                <w:sz w:val="20"/>
                <w:szCs w:val="20"/>
              </w:rPr>
              <w:t xml:space="preserve"> </w:t>
            </w:r>
            <w:r w:rsidRPr="00146586">
              <w:rPr>
                <w:rFonts w:ascii="Arial" w:hAnsi="Arial" w:cs="Arial"/>
                <w:color w:val="000000"/>
                <w:sz w:val="20"/>
                <w:szCs w:val="20"/>
              </w:rPr>
              <w:t>146</w:t>
            </w:r>
          </w:p>
          <w:p w14:paraId="561C84F8" w14:textId="77777777" w:rsidR="00DB69CB" w:rsidRPr="00146586" w:rsidRDefault="00DB69CB" w:rsidP="00656925">
            <w:pPr>
              <w:jc w:val="center"/>
              <w:rPr>
                <w:rFonts w:ascii="Arial" w:hAnsi="Arial" w:cs="Arial"/>
                <w:sz w:val="20"/>
                <w:szCs w:val="20"/>
              </w:rPr>
            </w:pPr>
          </w:p>
        </w:tc>
        <w:tc>
          <w:tcPr>
            <w:tcW w:w="1276" w:type="dxa"/>
          </w:tcPr>
          <w:p w14:paraId="1F25F610" w14:textId="77777777" w:rsidR="00DB69CB" w:rsidRPr="00146586" w:rsidRDefault="00DB69CB" w:rsidP="00656925">
            <w:pPr>
              <w:jc w:val="center"/>
              <w:rPr>
                <w:rFonts w:ascii="Arial" w:hAnsi="Arial" w:cs="Arial"/>
                <w:sz w:val="20"/>
                <w:szCs w:val="20"/>
              </w:rPr>
            </w:pPr>
          </w:p>
          <w:p w14:paraId="0E5D80BC" w14:textId="2A59C1C8" w:rsidR="00DB69CB" w:rsidRPr="00146586" w:rsidRDefault="00DB69CB" w:rsidP="00656925">
            <w:pPr>
              <w:rPr>
                <w:rFonts w:ascii="Arial" w:hAnsi="Arial" w:cs="Arial"/>
                <w:sz w:val="20"/>
                <w:szCs w:val="20"/>
              </w:rPr>
            </w:pPr>
            <w:r w:rsidRPr="00146586">
              <w:rPr>
                <w:rFonts w:ascii="Arial" w:hAnsi="Arial" w:cs="Arial"/>
                <w:sz w:val="20"/>
                <w:szCs w:val="20"/>
              </w:rPr>
              <w:t xml:space="preserve">    </w:t>
            </w:r>
            <w:r w:rsidR="002A29BE">
              <w:rPr>
                <w:rFonts w:ascii="Arial" w:hAnsi="Arial" w:cs="Arial"/>
                <w:sz w:val="20"/>
                <w:szCs w:val="20"/>
              </w:rPr>
              <w:t xml:space="preserve">  </w:t>
            </w:r>
            <w:r w:rsidRPr="00146586">
              <w:rPr>
                <w:rFonts w:ascii="Arial" w:hAnsi="Arial" w:cs="Arial"/>
                <w:sz w:val="20"/>
                <w:szCs w:val="20"/>
              </w:rPr>
              <w:t xml:space="preserve">     1</w:t>
            </w:r>
          </w:p>
        </w:tc>
      </w:tr>
      <w:tr w:rsidR="00DB69CB" w:rsidRPr="00D76497" w14:paraId="4DE47505" w14:textId="77777777" w:rsidTr="0008135B">
        <w:trPr>
          <w:gridAfter w:val="1"/>
          <w:wAfter w:w="9" w:type="dxa"/>
          <w:trHeight w:val="978"/>
        </w:trPr>
        <w:tc>
          <w:tcPr>
            <w:tcW w:w="517" w:type="dxa"/>
            <w:vAlign w:val="center"/>
          </w:tcPr>
          <w:p w14:paraId="5726F633" w14:textId="77777777" w:rsidR="00DB69CB" w:rsidRPr="00D76497" w:rsidRDefault="00DB69CB" w:rsidP="00656925">
            <w:pPr>
              <w:rPr>
                <w:rFonts w:ascii="Arial" w:hAnsi="Arial" w:cs="Arial"/>
                <w:sz w:val="20"/>
                <w:szCs w:val="20"/>
              </w:rPr>
            </w:pPr>
            <w:r>
              <w:rPr>
                <w:rFonts w:ascii="Arial" w:hAnsi="Arial" w:cs="Arial"/>
                <w:sz w:val="20"/>
                <w:szCs w:val="20"/>
              </w:rPr>
              <w:t>3</w:t>
            </w:r>
          </w:p>
        </w:tc>
        <w:tc>
          <w:tcPr>
            <w:tcW w:w="3735" w:type="dxa"/>
          </w:tcPr>
          <w:p w14:paraId="0CBFD999" w14:textId="77777777" w:rsidR="00DB69CB" w:rsidRPr="00146586" w:rsidRDefault="00DB69CB" w:rsidP="00B40E87">
            <w:pPr>
              <w:ind w:left="-63"/>
              <w:rPr>
                <w:rFonts w:ascii="Arial" w:hAnsi="Arial" w:cs="Arial"/>
                <w:sz w:val="20"/>
                <w:szCs w:val="20"/>
              </w:rPr>
            </w:pPr>
            <w:r w:rsidRPr="00146586">
              <w:rPr>
                <w:rFonts w:ascii="Arial" w:hAnsi="Arial" w:cs="Arial"/>
                <w:sz w:val="20"/>
                <w:szCs w:val="20"/>
              </w:rPr>
              <w:t>Ładowarka kołowa o mocy min. 160 kW, poj. łyżki 3,4 m³ z wagą do wstępnego przeważania węgla ładowanego na samochody wraz z operatorem</w:t>
            </w:r>
          </w:p>
        </w:tc>
        <w:tc>
          <w:tcPr>
            <w:tcW w:w="2552" w:type="dxa"/>
            <w:vAlign w:val="center"/>
          </w:tcPr>
          <w:p w14:paraId="370B789B" w14:textId="2D9B7E6A" w:rsidR="00DB69CB" w:rsidRPr="00146586" w:rsidRDefault="0008135B" w:rsidP="00146586">
            <w:pPr>
              <w:ind w:left="-109"/>
              <w:rPr>
                <w:rFonts w:ascii="Arial" w:hAnsi="Arial" w:cs="Arial"/>
                <w:sz w:val="20"/>
                <w:szCs w:val="20"/>
              </w:rPr>
            </w:pPr>
            <w:r>
              <w:rPr>
                <w:rFonts w:ascii="Arial" w:hAnsi="Arial" w:cs="Arial"/>
                <w:sz w:val="20"/>
                <w:szCs w:val="20"/>
              </w:rPr>
              <w:t xml:space="preserve">  </w:t>
            </w:r>
            <w:r w:rsidR="00DB69CB" w:rsidRPr="00146586">
              <w:rPr>
                <w:rFonts w:ascii="Arial" w:hAnsi="Arial" w:cs="Arial"/>
                <w:sz w:val="20"/>
                <w:szCs w:val="20"/>
              </w:rPr>
              <w:t xml:space="preserve">Załadunek węgla  na </w:t>
            </w:r>
            <w:r>
              <w:rPr>
                <w:rFonts w:ascii="Arial" w:hAnsi="Arial" w:cs="Arial"/>
                <w:sz w:val="20"/>
                <w:szCs w:val="20"/>
              </w:rPr>
              <w:t xml:space="preserve">  </w:t>
            </w:r>
            <w:r>
              <w:rPr>
                <w:rFonts w:ascii="Arial" w:hAnsi="Arial" w:cs="Arial"/>
                <w:sz w:val="20"/>
                <w:szCs w:val="20"/>
              </w:rPr>
              <w:br/>
              <w:t xml:space="preserve">  </w:t>
            </w:r>
            <w:r w:rsidR="00DB69CB" w:rsidRPr="00146586">
              <w:rPr>
                <w:rFonts w:ascii="Arial" w:hAnsi="Arial" w:cs="Arial"/>
                <w:sz w:val="20"/>
                <w:szCs w:val="20"/>
              </w:rPr>
              <w:t>samochody  i wagony</w:t>
            </w:r>
          </w:p>
        </w:tc>
        <w:tc>
          <w:tcPr>
            <w:tcW w:w="1559" w:type="dxa"/>
          </w:tcPr>
          <w:p w14:paraId="4E1EAAB9" w14:textId="77777777" w:rsidR="00DB69CB" w:rsidRPr="00146586" w:rsidRDefault="00DB69CB" w:rsidP="00656925">
            <w:pPr>
              <w:jc w:val="center"/>
              <w:rPr>
                <w:rFonts w:ascii="Arial" w:hAnsi="Arial" w:cs="Arial"/>
                <w:sz w:val="20"/>
                <w:szCs w:val="20"/>
              </w:rPr>
            </w:pPr>
          </w:p>
          <w:p w14:paraId="70EAE1CF" w14:textId="77777777" w:rsidR="00146586" w:rsidRDefault="00146586" w:rsidP="00656925">
            <w:pPr>
              <w:jc w:val="center"/>
              <w:rPr>
                <w:rFonts w:ascii="Arial" w:hAnsi="Arial" w:cs="Arial"/>
                <w:color w:val="000000"/>
                <w:sz w:val="20"/>
                <w:szCs w:val="20"/>
              </w:rPr>
            </w:pPr>
          </w:p>
          <w:p w14:paraId="5021E8C9" w14:textId="4A1E5420" w:rsidR="00DB69CB" w:rsidRPr="00B40E87" w:rsidRDefault="00DB69CB" w:rsidP="00B40E87">
            <w:pPr>
              <w:jc w:val="center"/>
              <w:rPr>
                <w:rFonts w:ascii="Arial" w:hAnsi="Arial" w:cs="Arial"/>
                <w:color w:val="000000"/>
                <w:sz w:val="20"/>
                <w:szCs w:val="20"/>
              </w:rPr>
            </w:pPr>
            <w:r w:rsidRPr="00146586">
              <w:rPr>
                <w:rFonts w:ascii="Arial" w:hAnsi="Arial" w:cs="Arial"/>
                <w:color w:val="000000"/>
                <w:sz w:val="20"/>
                <w:szCs w:val="20"/>
              </w:rPr>
              <w:t>6</w:t>
            </w:r>
            <w:r w:rsidR="002A29BE">
              <w:rPr>
                <w:rFonts w:ascii="Arial" w:hAnsi="Arial" w:cs="Arial"/>
                <w:color w:val="000000"/>
                <w:sz w:val="20"/>
                <w:szCs w:val="20"/>
              </w:rPr>
              <w:t xml:space="preserve"> </w:t>
            </w:r>
            <w:r w:rsidRPr="00146586">
              <w:rPr>
                <w:rFonts w:ascii="Arial" w:hAnsi="Arial" w:cs="Arial"/>
                <w:color w:val="000000"/>
                <w:sz w:val="20"/>
                <w:szCs w:val="20"/>
              </w:rPr>
              <w:t>846</w:t>
            </w:r>
          </w:p>
          <w:p w14:paraId="687227B5" w14:textId="77777777" w:rsidR="00DB69CB" w:rsidRPr="00146586" w:rsidRDefault="00DB69CB" w:rsidP="00146586">
            <w:pPr>
              <w:rPr>
                <w:rFonts w:ascii="Arial" w:hAnsi="Arial" w:cs="Arial"/>
                <w:sz w:val="20"/>
                <w:szCs w:val="20"/>
              </w:rPr>
            </w:pPr>
          </w:p>
        </w:tc>
        <w:tc>
          <w:tcPr>
            <w:tcW w:w="1276" w:type="dxa"/>
            <w:vAlign w:val="center"/>
          </w:tcPr>
          <w:p w14:paraId="7E6A44F5" w14:textId="29ED0E57" w:rsidR="00DB69CB" w:rsidRPr="00146586" w:rsidRDefault="00DB69CB" w:rsidP="00656925">
            <w:pPr>
              <w:rPr>
                <w:rFonts w:ascii="Arial" w:hAnsi="Arial" w:cs="Arial"/>
                <w:sz w:val="20"/>
                <w:szCs w:val="20"/>
              </w:rPr>
            </w:pPr>
            <w:r w:rsidRPr="00146586">
              <w:rPr>
                <w:rFonts w:ascii="Arial" w:hAnsi="Arial" w:cs="Arial"/>
                <w:sz w:val="20"/>
                <w:szCs w:val="20"/>
              </w:rPr>
              <w:t xml:space="preserve">       </w:t>
            </w:r>
            <w:r w:rsidR="0008135B">
              <w:rPr>
                <w:rFonts w:ascii="Arial" w:hAnsi="Arial" w:cs="Arial"/>
                <w:sz w:val="20"/>
                <w:szCs w:val="20"/>
              </w:rPr>
              <w:t xml:space="preserve">  </w:t>
            </w:r>
            <w:r w:rsidRPr="00146586">
              <w:rPr>
                <w:rFonts w:ascii="Arial" w:hAnsi="Arial" w:cs="Arial"/>
                <w:sz w:val="20"/>
                <w:szCs w:val="20"/>
              </w:rPr>
              <w:t xml:space="preserve"> 1</w:t>
            </w:r>
          </w:p>
        </w:tc>
      </w:tr>
      <w:tr w:rsidR="00DB69CB" w:rsidRPr="00D76497" w14:paraId="6EF98FDC" w14:textId="77777777" w:rsidTr="0008135B">
        <w:trPr>
          <w:gridAfter w:val="1"/>
          <w:wAfter w:w="9" w:type="dxa"/>
          <w:trHeight w:val="759"/>
        </w:trPr>
        <w:tc>
          <w:tcPr>
            <w:tcW w:w="517" w:type="dxa"/>
            <w:vAlign w:val="center"/>
          </w:tcPr>
          <w:p w14:paraId="506A3122" w14:textId="77777777" w:rsidR="00DB69CB" w:rsidRDefault="00DB69CB" w:rsidP="00656925">
            <w:pPr>
              <w:rPr>
                <w:rFonts w:ascii="Arial" w:hAnsi="Arial" w:cs="Arial"/>
                <w:sz w:val="20"/>
                <w:szCs w:val="20"/>
              </w:rPr>
            </w:pPr>
            <w:r>
              <w:rPr>
                <w:rFonts w:ascii="Arial" w:hAnsi="Arial" w:cs="Arial"/>
                <w:sz w:val="20"/>
                <w:szCs w:val="20"/>
              </w:rPr>
              <w:t>4</w:t>
            </w:r>
          </w:p>
        </w:tc>
        <w:tc>
          <w:tcPr>
            <w:tcW w:w="3735" w:type="dxa"/>
          </w:tcPr>
          <w:p w14:paraId="14EBC9E9" w14:textId="084873F6" w:rsidR="00DB69CB" w:rsidRPr="00146586" w:rsidRDefault="00DB69CB" w:rsidP="00146586">
            <w:pPr>
              <w:ind w:left="-63" w:right="-87"/>
              <w:rPr>
                <w:rFonts w:ascii="Arial" w:hAnsi="Arial" w:cs="Arial"/>
                <w:sz w:val="20"/>
                <w:szCs w:val="20"/>
              </w:rPr>
            </w:pPr>
            <w:r w:rsidRPr="00146586">
              <w:rPr>
                <w:rFonts w:ascii="Arial" w:hAnsi="Arial" w:cs="Arial"/>
                <w:sz w:val="20"/>
                <w:szCs w:val="20"/>
              </w:rPr>
              <w:t xml:space="preserve">Ładowarka kołowa o mocy min. 160 kW, poj. łyżki 3,4 m³  wraz z </w:t>
            </w:r>
            <w:r w:rsidR="00146586" w:rsidRPr="00146586">
              <w:rPr>
                <w:rFonts w:ascii="Arial" w:hAnsi="Arial" w:cs="Arial"/>
                <w:sz w:val="20"/>
                <w:szCs w:val="20"/>
              </w:rPr>
              <w:t>o</w:t>
            </w:r>
            <w:r w:rsidRPr="00146586">
              <w:rPr>
                <w:rFonts w:ascii="Arial" w:hAnsi="Arial" w:cs="Arial"/>
                <w:sz w:val="20"/>
                <w:szCs w:val="20"/>
              </w:rPr>
              <w:t>peratorem</w:t>
            </w:r>
          </w:p>
        </w:tc>
        <w:tc>
          <w:tcPr>
            <w:tcW w:w="2552" w:type="dxa"/>
            <w:vAlign w:val="center"/>
          </w:tcPr>
          <w:p w14:paraId="34AD99FB" w14:textId="50682496" w:rsidR="00DB69CB" w:rsidRPr="00146586" w:rsidRDefault="0008135B" w:rsidP="002A29BE">
            <w:pPr>
              <w:ind w:left="-109" w:right="-114"/>
              <w:rPr>
                <w:rFonts w:ascii="Arial" w:hAnsi="Arial" w:cs="Arial"/>
                <w:sz w:val="20"/>
                <w:szCs w:val="20"/>
              </w:rPr>
            </w:pPr>
            <w:r>
              <w:rPr>
                <w:rFonts w:ascii="Arial" w:hAnsi="Arial" w:cs="Arial"/>
                <w:sz w:val="20"/>
                <w:szCs w:val="20"/>
              </w:rPr>
              <w:t xml:space="preserve">  </w:t>
            </w:r>
            <w:r w:rsidR="00DB69CB" w:rsidRPr="00146586">
              <w:rPr>
                <w:rFonts w:ascii="Arial" w:hAnsi="Arial" w:cs="Arial"/>
                <w:sz w:val="20"/>
                <w:szCs w:val="20"/>
              </w:rPr>
              <w:t xml:space="preserve">Przemieszczanie,  </w:t>
            </w:r>
            <w:r>
              <w:rPr>
                <w:rFonts w:ascii="Arial" w:hAnsi="Arial" w:cs="Arial"/>
                <w:sz w:val="20"/>
                <w:szCs w:val="20"/>
              </w:rPr>
              <w:t xml:space="preserve">  </w:t>
            </w:r>
            <w:r>
              <w:rPr>
                <w:rFonts w:ascii="Arial" w:hAnsi="Arial" w:cs="Arial"/>
                <w:sz w:val="20"/>
                <w:szCs w:val="20"/>
              </w:rPr>
              <w:br/>
              <w:t xml:space="preserve">  </w:t>
            </w:r>
            <w:r w:rsidR="00DB69CB" w:rsidRPr="00146586">
              <w:rPr>
                <w:rFonts w:ascii="Arial" w:hAnsi="Arial" w:cs="Arial"/>
                <w:sz w:val="20"/>
                <w:szCs w:val="20"/>
              </w:rPr>
              <w:t xml:space="preserve">zwałowanie, węgla, </w:t>
            </w:r>
            <w:r>
              <w:rPr>
                <w:rFonts w:ascii="Arial" w:hAnsi="Arial" w:cs="Arial"/>
                <w:sz w:val="20"/>
                <w:szCs w:val="20"/>
              </w:rPr>
              <w:t xml:space="preserve"> </w:t>
            </w:r>
            <w:r>
              <w:rPr>
                <w:rFonts w:ascii="Arial" w:hAnsi="Arial" w:cs="Arial"/>
                <w:sz w:val="20"/>
                <w:szCs w:val="20"/>
              </w:rPr>
              <w:br/>
              <w:t xml:space="preserve">  </w:t>
            </w:r>
            <w:r w:rsidR="00DB69CB" w:rsidRPr="00146586">
              <w:rPr>
                <w:rFonts w:ascii="Arial" w:hAnsi="Arial" w:cs="Arial"/>
                <w:sz w:val="20"/>
                <w:szCs w:val="20"/>
              </w:rPr>
              <w:t>formowanie skarp zwałów</w:t>
            </w:r>
          </w:p>
        </w:tc>
        <w:tc>
          <w:tcPr>
            <w:tcW w:w="1559" w:type="dxa"/>
          </w:tcPr>
          <w:p w14:paraId="02F8FDB7" w14:textId="77777777" w:rsidR="00DB69CB" w:rsidRPr="00146586" w:rsidRDefault="00DB69CB" w:rsidP="00656925">
            <w:pPr>
              <w:jc w:val="center"/>
              <w:rPr>
                <w:rFonts w:ascii="Arial" w:hAnsi="Arial" w:cs="Arial"/>
                <w:sz w:val="20"/>
                <w:szCs w:val="20"/>
              </w:rPr>
            </w:pPr>
          </w:p>
          <w:p w14:paraId="252A0C8E" w14:textId="088E2D97" w:rsidR="00DB69CB" w:rsidRPr="00146586" w:rsidRDefault="00DB69CB" w:rsidP="00656925">
            <w:pPr>
              <w:jc w:val="center"/>
              <w:rPr>
                <w:rFonts w:ascii="Arial" w:hAnsi="Arial" w:cs="Arial"/>
                <w:color w:val="000000"/>
                <w:sz w:val="20"/>
                <w:szCs w:val="20"/>
              </w:rPr>
            </w:pPr>
            <w:r w:rsidRPr="00146586">
              <w:rPr>
                <w:rFonts w:ascii="Arial" w:hAnsi="Arial" w:cs="Arial"/>
                <w:color w:val="000000"/>
                <w:sz w:val="20"/>
                <w:szCs w:val="20"/>
              </w:rPr>
              <w:t>20</w:t>
            </w:r>
            <w:r w:rsidR="002A29BE">
              <w:rPr>
                <w:rFonts w:ascii="Arial" w:hAnsi="Arial" w:cs="Arial"/>
                <w:color w:val="000000"/>
                <w:sz w:val="20"/>
                <w:szCs w:val="20"/>
              </w:rPr>
              <w:t xml:space="preserve"> </w:t>
            </w:r>
            <w:r w:rsidRPr="00146586">
              <w:rPr>
                <w:rFonts w:ascii="Arial" w:hAnsi="Arial" w:cs="Arial"/>
                <w:color w:val="000000"/>
                <w:sz w:val="20"/>
                <w:szCs w:val="20"/>
              </w:rPr>
              <w:t>741</w:t>
            </w:r>
          </w:p>
          <w:p w14:paraId="317167FE" w14:textId="77777777" w:rsidR="00DB69CB" w:rsidRPr="00146586" w:rsidRDefault="00DB69CB" w:rsidP="0008135B">
            <w:pPr>
              <w:rPr>
                <w:rFonts w:ascii="Arial" w:hAnsi="Arial" w:cs="Arial"/>
                <w:sz w:val="20"/>
                <w:szCs w:val="20"/>
              </w:rPr>
            </w:pPr>
          </w:p>
        </w:tc>
        <w:tc>
          <w:tcPr>
            <w:tcW w:w="1276" w:type="dxa"/>
            <w:vAlign w:val="center"/>
          </w:tcPr>
          <w:p w14:paraId="66AF526A" w14:textId="77777777" w:rsidR="00DB69CB" w:rsidRPr="00146586" w:rsidRDefault="00DB69CB" w:rsidP="00656925">
            <w:pPr>
              <w:jc w:val="center"/>
              <w:rPr>
                <w:rFonts w:ascii="Arial" w:hAnsi="Arial" w:cs="Arial"/>
                <w:sz w:val="20"/>
                <w:szCs w:val="20"/>
              </w:rPr>
            </w:pPr>
            <w:r w:rsidRPr="00146586">
              <w:rPr>
                <w:rFonts w:ascii="Arial" w:hAnsi="Arial" w:cs="Arial"/>
                <w:sz w:val="20"/>
                <w:szCs w:val="20"/>
              </w:rPr>
              <w:t>3</w:t>
            </w:r>
          </w:p>
        </w:tc>
      </w:tr>
      <w:tr w:rsidR="00DB69CB" w:rsidRPr="00D76497" w14:paraId="753F9AD7" w14:textId="77777777" w:rsidTr="0008135B">
        <w:trPr>
          <w:gridAfter w:val="1"/>
          <w:wAfter w:w="9" w:type="dxa"/>
          <w:trHeight w:val="520"/>
        </w:trPr>
        <w:tc>
          <w:tcPr>
            <w:tcW w:w="517" w:type="dxa"/>
            <w:vAlign w:val="center"/>
          </w:tcPr>
          <w:p w14:paraId="7710E594" w14:textId="77777777" w:rsidR="00DB69CB" w:rsidRDefault="00DB69CB" w:rsidP="00656925">
            <w:pPr>
              <w:rPr>
                <w:rFonts w:ascii="Arial" w:hAnsi="Arial" w:cs="Arial"/>
                <w:sz w:val="20"/>
                <w:szCs w:val="20"/>
              </w:rPr>
            </w:pPr>
          </w:p>
          <w:p w14:paraId="5E4445F1" w14:textId="77777777" w:rsidR="00DB69CB" w:rsidRPr="00D76497" w:rsidRDefault="00DB69CB" w:rsidP="00656925">
            <w:pPr>
              <w:rPr>
                <w:rFonts w:ascii="Arial" w:hAnsi="Arial" w:cs="Arial"/>
                <w:sz w:val="20"/>
                <w:szCs w:val="20"/>
              </w:rPr>
            </w:pPr>
            <w:r>
              <w:rPr>
                <w:rFonts w:ascii="Arial" w:hAnsi="Arial" w:cs="Arial"/>
                <w:sz w:val="20"/>
                <w:szCs w:val="20"/>
              </w:rPr>
              <w:t>5</w:t>
            </w:r>
          </w:p>
        </w:tc>
        <w:tc>
          <w:tcPr>
            <w:tcW w:w="3735" w:type="dxa"/>
            <w:vAlign w:val="center"/>
          </w:tcPr>
          <w:p w14:paraId="7C3C0D08" w14:textId="77777777" w:rsidR="00DB69CB" w:rsidRPr="00146586" w:rsidRDefault="00DB69CB" w:rsidP="00146586">
            <w:pPr>
              <w:ind w:left="-63"/>
              <w:rPr>
                <w:rFonts w:ascii="Arial" w:hAnsi="Arial" w:cs="Arial"/>
                <w:sz w:val="20"/>
                <w:szCs w:val="20"/>
              </w:rPr>
            </w:pPr>
            <w:r w:rsidRPr="00146586">
              <w:rPr>
                <w:rFonts w:ascii="Arial" w:hAnsi="Arial" w:cs="Arial"/>
                <w:sz w:val="20"/>
                <w:szCs w:val="20"/>
              </w:rPr>
              <w:t>Samochód ciężarowy samowyładowczy, moc min. 170 kW, ładowność (20-30)t.  wraz z kierowcą</w:t>
            </w:r>
          </w:p>
        </w:tc>
        <w:tc>
          <w:tcPr>
            <w:tcW w:w="2552" w:type="dxa"/>
            <w:vAlign w:val="center"/>
          </w:tcPr>
          <w:p w14:paraId="26CCEDFC" w14:textId="77777777" w:rsidR="00DB69CB" w:rsidRPr="00146586" w:rsidRDefault="00DB69CB" w:rsidP="00146586">
            <w:pPr>
              <w:ind w:left="-109"/>
              <w:jc w:val="center"/>
              <w:rPr>
                <w:rFonts w:ascii="Arial" w:hAnsi="Arial" w:cs="Arial"/>
                <w:sz w:val="20"/>
                <w:szCs w:val="20"/>
              </w:rPr>
            </w:pPr>
            <w:r w:rsidRPr="00146586">
              <w:rPr>
                <w:rFonts w:ascii="Arial" w:hAnsi="Arial" w:cs="Arial"/>
                <w:sz w:val="20"/>
                <w:szCs w:val="20"/>
              </w:rPr>
              <w:t>Przewożenie węgla, mułu</w:t>
            </w:r>
          </w:p>
        </w:tc>
        <w:tc>
          <w:tcPr>
            <w:tcW w:w="1559" w:type="dxa"/>
          </w:tcPr>
          <w:p w14:paraId="1ED29C9D" w14:textId="77777777" w:rsidR="00DB69CB" w:rsidRPr="00146586" w:rsidRDefault="00DB69CB" w:rsidP="00656925">
            <w:pPr>
              <w:jc w:val="center"/>
              <w:rPr>
                <w:rFonts w:ascii="Arial" w:hAnsi="Arial" w:cs="Arial"/>
                <w:sz w:val="20"/>
                <w:szCs w:val="20"/>
              </w:rPr>
            </w:pPr>
          </w:p>
          <w:p w14:paraId="10CEF221" w14:textId="5177A4CA" w:rsidR="00DB69CB" w:rsidRPr="00146586" w:rsidRDefault="00DB69CB" w:rsidP="00656925">
            <w:pPr>
              <w:jc w:val="center"/>
              <w:rPr>
                <w:rFonts w:ascii="Arial" w:hAnsi="Arial" w:cs="Arial"/>
                <w:color w:val="000000"/>
                <w:sz w:val="20"/>
                <w:szCs w:val="20"/>
              </w:rPr>
            </w:pPr>
            <w:r w:rsidRPr="00146586">
              <w:rPr>
                <w:rFonts w:ascii="Arial" w:hAnsi="Arial" w:cs="Arial"/>
                <w:color w:val="000000"/>
                <w:sz w:val="20"/>
                <w:szCs w:val="20"/>
              </w:rPr>
              <w:t>9</w:t>
            </w:r>
            <w:r w:rsidR="002A29BE">
              <w:rPr>
                <w:rFonts w:ascii="Arial" w:hAnsi="Arial" w:cs="Arial"/>
                <w:color w:val="000000"/>
                <w:sz w:val="20"/>
                <w:szCs w:val="20"/>
              </w:rPr>
              <w:t xml:space="preserve"> </w:t>
            </w:r>
            <w:r w:rsidRPr="00146586">
              <w:rPr>
                <w:rFonts w:ascii="Arial" w:hAnsi="Arial" w:cs="Arial"/>
                <w:color w:val="000000"/>
                <w:sz w:val="20"/>
                <w:szCs w:val="20"/>
              </w:rPr>
              <w:t>919</w:t>
            </w:r>
          </w:p>
          <w:p w14:paraId="6E2B8D37" w14:textId="77777777" w:rsidR="00DB69CB" w:rsidRPr="00146586" w:rsidRDefault="00DB69CB" w:rsidP="00656925">
            <w:pPr>
              <w:jc w:val="center"/>
              <w:rPr>
                <w:rFonts w:ascii="Arial" w:hAnsi="Arial" w:cs="Arial"/>
                <w:sz w:val="20"/>
                <w:szCs w:val="20"/>
              </w:rPr>
            </w:pPr>
          </w:p>
        </w:tc>
        <w:tc>
          <w:tcPr>
            <w:tcW w:w="1276" w:type="dxa"/>
          </w:tcPr>
          <w:p w14:paraId="17D55DC9" w14:textId="77777777" w:rsidR="00DB69CB" w:rsidRPr="00146586" w:rsidRDefault="00DB69CB" w:rsidP="00656925">
            <w:pPr>
              <w:jc w:val="center"/>
              <w:rPr>
                <w:rFonts w:ascii="Arial" w:hAnsi="Arial" w:cs="Arial"/>
                <w:sz w:val="20"/>
                <w:szCs w:val="20"/>
              </w:rPr>
            </w:pPr>
          </w:p>
          <w:p w14:paraId="6F7BA396" w14:textId="77777777" w:rsidR="00DB69CB" w:rsidRPr="00146586" w:rsidRDefault="00DB69CB" w:rsidP="00656925">
            <w:pPr>
              <w:jc w:val="center"/>
              <w:rPr>
                <w:rFonts w:ascii="Arial" w:hAnsi="Arial" w:cs="Arial"/>
                <w:sz w:val="20"/>
                <w:szCs w:val="20"/>
              </w:rPr>
            </w:pPr>
            <w:r w:rsidRPr="00146586">
              <w:rPr>
                <w:rFonts w:ascii="Arial" w:hAnsi="Arial" w:cs="Arial"/>
                <w:sz w:val="20"/>
                <w:szCs w:val="20"/>
              </w:rPr>
              <w:t>1</w:t>
            </w:r>
          </w:p>
        </w:tc>
      </w:tr>
      <w:tr w:rsidR="002A29BE" w:rsidRPr="00D76497" w14:paraId="7E56F978" w14:textId="77777777" w:rsidTr="0008135B">
        <w:trPr>
          <w:trHeight w:val="412"/>
        </w:trPr>
        <w:tc>
          <w:tcPr>
            <w:tcW w:w="9648" w:type="dxa"/>
            <w:gridSpan w:val="6"/>
            <w:vAlign w:val="center"/>
          </w:tcPr>
          <w:p w14:paraId="0D973EF5" w14:textId="4799312A" w:rsidR="002A29BE" w:rsidRPr="00146586" w:rsidRDefault="002A29BE" w:rsidP="00656925">
            <w:pPr>
              <w:jc w:val="center"/>
              <w:rPr>
                <w:rFonts w:ascii="Arial" w:hAnsi="Arial" w:cs="Arial"/>
                <w:sz w:val="20"/>
                <w:szCs w:val="20"/>
              </w:rPr>
            </w:pPr>
            <w:r w:rsidRPr="00D16CD8">
              <w:rPr>
                <w:rFonts w:ascii="Arial" w:hAnsi="Arial" w:cs="Arial"/>
                <w:sz w:val="20"/>
                <w:szCs w:val="20"/>
                <w:lang w:eastAsia="pl-PL"/>
              </w:rPr>
              <w:t xml:space="preserve">Jednostki nie wyposażone w elektroniczny system zarządzania </w:t>
            </w:r>
            <w:r w:rsidR="00763D4A">
              <w:rPr>
                <w:rFonts w:ascii="Arial" w:hAnsi="Arial" w:cs="Arial"/>
                <w:sz w:val="20"/>
                <w:szCs w:val="20"/>
                <w:lang w:eastAsia="pl-PL"/>
              </w:rPr>
              <w:t xml:space="preserve">pojazdami i </w:t>
            </w:r>
            <w:r w:rsidRPr="00D16CD8">
              <w:rPr>
                <w:rFonts w:ascii="Arial" w:hAnsi="Arial" w:cs="Arial"/>
                <w:sz w:val="20"/>
                <w:szCs w:val="20"/>
                <w:lang w:eastAsia="pl-PL"/>
              </w:rPr>
              <w:t>maszynami</w:t>
            </w:r>
          </w:p>
        </w:tc>
      </w:tr>
      <w:tr w:rsidR="00DB69CB" w:rsidRPr="00D76497" w14:paraId="7C9A70B3" w14:textId="77777777" w:rsidTr="0008135B">
        <w:trPr>
          <w:gridAfter w:val="1"/>
          <w:wAfter w:w="9" w:type="dxa"/>
          <w:trHeight w:val="520"/>
        </w:trPr>
        <w:tc>
          <w:tcPr>
            <w:tcW w:w="517" w:type="dxa"/>
            <w:vAlign w:val="center"/>
          </w:tcPr>
          <w:p w14:paraId="242412EF" w14:textId="77777777" w:rsidR="00DB69CB" w:rsidRPr="00D76497" w:rsidRDefault="00DB69CB" w:rsidP="00656925">
            <w:pPr>
              <w:rPr>
                <w:rFonts w:ascii="Arial" w:hAnsi="Arial" w:cs="Arial"/>
                <w:sz w:val="20"/>
                <w:szCs w:val="20"/>
              </w:rPr>
            </w:pPr>
            <w:r>
              <w:rPr>
                <w:rFonts w:ascii="Arial" w:hAnsi="Arial" w:cs="Arial"/>
                <w:sz w:val="20"/>
                <w:szCs w:val="20"/>
              </w:rPr>
              <w:t>6</w:t>
            </w:r>
          </w:p>
        </w:tc>
        <w:tc>
          <w:tcPr>
            <w:tcW w:w="3735" w:type="dxa"/>
            <w:vAlign w:val="center"/>
          </w:tcPr>
          <w:p w14:paraId="16F712CC" w14:textId="33CEE88D" w:rsidR="00DB69CB" w:rsidRPr="00146586" w:rsidRDefault="00DB69CB" w:rsidP="00656925">
            <w:pPr>
              <w:rPr>
                <w:rFonts w:ascii="Arial" w:hAnsi="Arial" w:cs="Arial"/>
                <w:sz w:val="20"/>
                <w:szCs w:val="20"/>
              </w:rPr>
            </w:pPr>
            <w:r w:rsidRPr="00146586">
              <w:rPr>
                <w:rFonts w:ascii="Arial" w:hAnsi="Arial" w:cs="Arial"/>
                <w:sz w:val="20"/>
                <w:szCs w:val="20"/>
              </w:rPr>
              <w:t>Walec  wibracyjny o masie operacyjnej min. 8 ton</w:t>
            </w:r>
            <w:r w:rsidR="00DB6671">
              <w:rPr>
                <w:rFonts w:ascii="Arial" w:hAnsi="Arial" w:cs="Arial"/>
                <w:sz w:val="20"/>
                <w:szCs w:val="20"/>
              </w:rPr>
              <w:t xml:space="preserve"> </w:t>
            </w:r>
            <w:r w:rsidR="00DB6671" w:rsidRPr="00B50ADB">
              <w:rPr>
                <w:rFonts w:ascii="Arial" w:hAnsi="Arial" w:cs="Arial"/>
                <w:sz w:val="20"/>
                <w:szCs w:val="20"/>
              </w:rPr>
              <w:t>+ ciągnik wraz z operatorem</w:t>
            </w:r>
          </w:p>
        </w:tc>
        <w:tc>
          <w:tcPr>
            <w:tcW w:w="2552" w:type="dxa"/>
            <w:vAlign w:val="center"/>
          </w:tcPr>
          <w:p w14:paraId="1F98E9E3" w14:textId="77777777" w:rsidR="00DB69CB" w:rsidRPr="00146586" w:rsidRDefault="00DB69CB" w:rsidP="00656925">
            <w:pPr>
              <w:jc w:val="center"/>
              <w:rPr>
                <w:rFonts w:ascii="Arial" w:hAnsi="Arial" w:cs="Arial"/>
                <w:sz w:val="20"/>
                <w:szCs w:val="20"/>
              </w:rPr>
            </w:pPr>
            <w:r w:rsidRPr="00146586">
              <w:rPr>
                <w:rFonts w:ascii="Arial" w:hAnsi="Arial" w:cs="Arial"/>
                <w:sz w:val="20"/>
                <w:szCs w:val="20"/>
              </w:rPr>
              <w:t>Profilaktyka ppoż.</w:t>
            </w:r>
          </w:p>
        </w:tc>
        <w:tc>
          <w:tcPr>
            <w:tcW w:w="1559" w:type="dxa"/>
            <w:vAlign w:val="center"/>
          </w:tcPr>
          <w:p w14:paraId="485171C5" w14:textId="77777777" w:rsidR="00DB69CB" w:rsidRPr="00146586" w:rsidRDefault="00DB69CB" w:rsidP="00656925">
            <w:pPr>
              <w:jc w:val="center"/>
              <w:rPr>
                <w:rFonts w:ascii="Arial" w:hAnsi="Arial" w:cs="Arial"/>
                <w:sz w:val="20"/>
                <w:szCs w:val="20"/>
              </w:rPr>
            </w:pPr>
            <w:r w:rsidRPr="00146586">
              <w:rPr>
                <w:rFonts w:ascii="Arial" w:hAnsi="Arial" w:cs="Arial"/>
                <w:sz w:val="20"/>
                <w:szCs w:val="20"/>
              </w:rPr>
              <w:t>840</w:t>
            </w:r>
          </w:p>
        </w:tc>
        <w:tc>
          <w:tcPr>
            <w:tcW w:w="1276" w:type="dxa"/>
            <w:vAlign w:val="center"/>
          </w:tcPr>
          <w:p w14:paraId="77867744" w14:textId="77777777" w:rsidR="00DB69CB" w:rsidRPr="00146586" w:rsidRDefault="00DB69CB" w:rsidP="00656925">
            <w:pPr>
              <w:jc w:val="center"/>
              <w:rPr>
                <w:rFonts w:ascii="Arial" w:hAnsi="Arial" w:cs="Arial"/>
                <w:sz w:val="20"/>
                <w:szCs w:val="20"/>
              </w:rPr>
            </w:pPr>
            <w:r w:rsidRPr="00146586">
              <w:rPr>
                <w:rFonts w:ascii="Arial" w:hAnsi="Arial" w:cs="Arial"/>
                <w:sz w:val="20"/>
                <w:szCs w:val="20"/>
              </w:rPr>
              <w:t>1</w:t>
            </w:r>
          </w:p>
        </w:tc>
      </w:tr>
      <w:tr w:rsidR="00DB69CB" w:rsidRPr="00D76497" w14:paraId="4B944778" w14:textId="77777777" w:rsidTr="0008135B">
        <w:trPr>
          <w:gridAfter w:val="1"/>
          <w:wAfter w:w="9" w:type="dxa"/>
          <w:trHeight w:val="520"/>
        </w:trPr>
        <w:tc>
          <w:tcPr>
            <w:tcW w:w="517" w:type="dxa"/>
            <w:vAlign w:val="center"/>
          </w:tcPr>
          <w:p w14:paraId="4BE26CC0" w14:textId="77777777" w:rsidR="00DB69CB" w:rsidRPr="00D76497" w:rsidRDefault="00DB69CB" w:rsidP="00656925">
            <w:pPr>
              <w:rPr>
                <w:rFonts w:ascii="Arial" w:hAnsi="Arial" w:cs="Arial"/>
                <w:sz w:val="20"/>
                <w:szCs w:val="20"/>
              </w:rPr>
            </w:pPr>
            <w:r>
              <w:rPr>
                <w:rFonts w:ascii="Arial" w:hAnsi="Arial" w:cs="Arial"/>
                <w:sz w:val="20"/>
                <w:szCs w:val="20"/>
              </w:rPr>
              <w:t>7</w:t>
            </w:r>
          </w:p>
        </w:tc>
        <w:tc>
          <w:tcPr>
            <w:tcW w:w="3735" w:type="dxa"/>
            <w:vAlign w:val="center"/>
          </w:tcPr>
          <w:p w14:paraId="4872E6FA" w14:textId="3428B449" w:rsidR="00DB69CB" w:rsidRPr="00146586" w:rsidRDefault="00DB69CB" w:rsidP="00656925">
            <w:pPr>
              <w:rPr>
                <w:rFonts w:ascii="Arial" w:hAnsi="Arial" w:cs="Arial"/>
                <w:sz w:val="20"/>
                <w:szCs w:val="20"/>
              </w:rPr>
            </w:pPr>
            <w:r w:rsidRPr="00146586">
              <w:rPr>
                <w:rFonts w:ascii="Arial" w:hAnsi="Arial" w:cs="Arial"/>
                <w:sz w:val="20"/>
                <w:szCs w:val="20"/>
              </w:rPr>
              <w:t xml:space="preserve">Koparka linowa o mocy min. 100 kW, poj. łyżki czerpaka min. 1,2 m³ </w:t>
            </w:r>
            <w:r w:rsidR="00DB6671" w:rsidRPr="00B50ADB">
              <w:rPr>
                <w:rFonts w:ascii="Arial" w:hAnsi="Arial" w:cs="Arial"/>
                <w:sz w:val="20"/>
                <w:szCs w:val="20"/>
              </w:rPr>
              <w:t>zasięg 17 m wraz</w:t>
            </w:r>
            <w:r w:rsidR="002A29BE" w:rsidRPr="00B50ADB">
              <w:rPr>
                <w:rFonts w:ascii="Arial" w:hAnsi="Arial" w:cs="Arial"/>
                <w:sz w:val="20"/>
                <w:szCs w:val="20"/>
              </w:rPr>
              <w:t xml:space="preserve"> </w:t>
            </w:r>
            <w:r w:rsidRPr="00B50ADB">
              <w:rPr>
                <w:rFonts w:ascii="Arial" w:hAnsi="Arial" w:cs="Arial"/>
                <w:sz w:val="20"/>
                <w:szCs w:val="20"/>
              </w:rPr>
              <w:t>z operatorem</w:t>
            </w:r>
          </w:p>
        </w:tc>
        <w:tc>
          <w:tcPr>
            <w:tcW w:w="2552" w:type="dxa"/>
            <w:vAlign w:val="center"/>
          </w:tcPr>
          <w:p w14:paraId="7B13EDDE" w14:textId="77777777" w:rsidR="00DB69CB" w:rsidRPr="00146586" w:rsidRDefault="00DB69CB" w:rsidP="00656925">
            <w:pPr>
              <w:jc w:val="center"/>
              <w:rPr>
                <w:rFonts w:ascii="Arial" w:hAnsi="Arial" w:cs="Arial"/>
                <w:sz w:val="20"/>
                <w:szCs w:val="20"/>
              </w:rPr>
            </w:pPr>
            <w:r w:rsidRPr="00146586">
              <w:rPr>
                <w:rFonts w:ascii="Arial" w:hAnsi="Arial" w:cs="Arial"/>
                <w:sz w:val="20"/>
                <w:szCs w:val="20"/>
              </w:rPr>
              <w:t>Oczyszczanie osadników z mułu</w:t>
            </w:r>
          </w:p>
        </w:tc>
        <w:tc>
          <w:tcPr>
            <w:tcW w:w="1559" w:type="dxa"/>
          </w:tcPr>
          <w:p w14:paraId="469950D0" w14:textId="77777777" w:rsidR="00DB69CB" w:rsidRPr="00146586" w:rsidRDefault="00DB69CB" w:rsidP="00656925">
            <w:pPr>
              <w:jc w:val="center"/>
              <w:rPr>
                <w:rFonts w:ascii="Arial" w:hAnsi="Arial" w:cs="Arial"/>
                <w:sz w:val="20"/>
                <w:szCs w:val="20"/>
              </w:rPr>
            </w:pPr>
          </w:p>
          <w:p w14:paraId="02BE1C73" w14:textId="77777777" w:rsidR="00DB69CB" w:rsidRPr="00146586" w:rsidRDefault="00DB69CB" w:rsidP="00656925">
            <w:pPr>
              <w:jc w:val="center"/>
              <w:rPr>
                <w:rFonts w:ascii="Arial" w:hAnsi="Arial" w:cs="Arial"/>
                <w:sz w:val="20"/>
                <w:szCs w:val="20"/>
              </w:rPr>
            </w:pPr>
            <w:r w:rsidRPr="00146586">
              <w:rPr>
                <w:rFonts w:ascii="Arial" w:hAnsi="Arial" w:cs="Arial"/>
                <w:sz w:val="20"/>
                <w:szCs w:val="20"/>
              </w:rPr>
              <w:t>210</w:t>
            </w:r>
          </w:p>
        </w:tc>
        <w:tc>
          <w:tcPr>
            <w:tcW w:w="1276" w:type="dxa"/>
            <w:vAlign w:val="center"/>
          </w:tcPr>
          <w:p w14:paraId="525615EF" w14:textId="77777777" w:rsidR="00DB69CB" w:rsidRPr="00146586" w:rsidRDefault="00DB69CB" w:rsidP="00656925">
            <w:pPr>
              <w:jc w:val="center"/>
              <w:rPr>
                <w:rFonts w:ascii="Arial" w:hAnsi="Arial" w:cs="Arial"/>
                <w:sz w:val="20"/>
                <w:szCs w:val="20"/>
              </w:rPr>
            </w:pPr>
            <w:r w:rsidRPr="00146586">
              <w:rPr>
                <w:rFonts w:ascii="Arial" w:hAnsi="Arial" w:cs="Arial"/>
                <w:sz w:val="20"/>
                <w:szCs w:val="20"/>
              </w:rPr>
              <w:t>1</w:t>
            </w:r>
          </w:p>
        </w:tc>
      </w:tr>
    </w:tbl>
    <w:p w14:paraId="1286A8AE" w14:textId="77777777" w:rsidR="00DB69CB" w:rsidRPr="00D76497" w:rsidRDefault="00DB69CB" w:rsidP="00DB69CB">
      <w:pPr>
        <w:rPr>
          <w:rFonts w:ascii="Arial" w:hAnsi="Arial" w:cs="Arial"/>
          <w:sz w:val="20"/>
          <w:szCs w:val="20"/>
        </w:rPr>
      </w:pPr>
    </w:p>
    <w:p w14:paraId="5301C5C5" w14:textId="6D5E3F27" w:rsidR="00DB69CB" w:rsidRDefault="00DB69CB" w:rsidP="001F21EE">
      <w:pPr>
        <w:pStyle w:val="Akapitzlist"/>
        <w:numPr>
          <w:ilvl w:val="1"/>
          <w:numId w:val="59"/>
        </w:numPr>
        <w:tabs>
          <w:tab w:val="clear" w:pos="851"/>
          <w:tab w:val="num" w:pos="426"/>
        </w:tabs>
        <w:ind w:left="426" w:hanging="284"/>
        <w:jc w:val="both"/>
        <w:rPr>
          <w:rFonts w:ascii="Arial" w:hAnsi="Arial" w:cs="Arial"/>
          <w:sz w:val="20"/>
          <w:szCs w:val="20"/>
        </w:rPr>
      </w:pPr>
      <w:r w:rsidRPr="00B40E87">
        <w:rPr>
          <w:rFonts w:ascii="Arial" w:hAnsi="Arial" w:cs="Arial"/>
          <w:sz w:val="20"/>
          <w:szCs w:val="20"/>
        </w:rPr>
        <w:t>Wykonawca zobowiązany jest</w:t>
      </w:r>
      <w:r w:rsidR="002A29BE">
        <w:rPr>
          <w:rFonts w:ascii="Arial" w:hAnsi="Arial" w:cs="Arial"/>
          <w:sz w:val="20"/>
          <w:szCs w:val="20"/>
        </w:rPr>
        <w:t xml:space="preserve"> </w:t>
      </w:r>
      <w:r w:rsidRPr="00B40E87">
        <w:rPr>
          <w:rFonts w:ascii="Arial" w:hAnsi="Arial" w:cs="Arial"/>
          <w:sz w:val="20"/>
          <w:szCs w:val="20"/>
        </w:rPr>
        <w:t>do wykonania przedmiotu zamówienia sprzętem, wyposażonym</w:t>
      </w:r>
      <w:r w:rsidR="002A29BE">
        <w:rPr>
          <w:rFonts w:ascii="Arial" w:hAnsi="Arial" w:cs="Arial"/>
          <w:sz w:val="20"/>
          <w:szCs w:val="20"/>
        </w:rPr>
        <w:t xml:space="preserve"> </w:t>
      </w:r>
      <w:r w:rsidRPr="00B40E87">
        <w:rPr>
          <w:rFonts w:ascii="Arial" w:hAnsi="Arial" w:cs="Arial"/>
          <w:sz w:val="20"/>
          <w:szCs w:val="20"/>
        </w:rPr>
        <w:t>w elektroniczny systemu zarządzania wg powyższej tabeli – pozycja 1-5.</w:t>
      </w:r>
    </w:p>
    <w:p w14:paraId="060CF701" w14:textId="6D214CBC" w:rsidR="00DB69CB" w:rsidRDefault="00DB69CB" w:rsidP="001F21EE">
      <w:pPr>
        <w:pStyle w:val="Akapitzlist"/>
        <w:numPr>
          <w:ilvl w:val="1"/>
          <w:numId w:val="59"/>
        </w:numPr>
        <w:tabs>
          <w:tab w:val="clear" w:pos="851"/>
          <w:tab w:val="num" w:pos="567"/>
        </w:tabs>
        <w:ind w:left="426" w:hanging="284"/>
        <w:jc w:val="both"/>
        <w:rPr>
          <w:rFonts w:ascii="Arial" w:hAnsi="Arial" w:cs="Arial"/>
          <w:sz w:val="20"/>
          <w:szCs w:val="20"/>
        </w:rPr>
      </w:pPr>
      <w:r w:rsidRPr="002A29BE">
        <w:rPr>
          <w:rFonts w:ascii="Arial" w:hAnsi="Arial" w:cs="Arial"/>
          <w:sz w:val="20"/>
          <w:szCs w:val="20"/>
        </w:rPr>
        <w:t xml:space="preserve">Za stan techniczny zgodny z dokumentacją </w:t>
      </w:r>
      <w:proofErr w:type="spellStart"/>
      <w:r w:rsidRPr="002A29BE">
        <w:rPr>
          <w:rFonts w:ascii="Arial" w:hAnsi="Arial" w:cs="Arial"/>
          <w:sz w:val="20"/>
          <w:szCs w:val="20"/>
        </w:rPr>
        <w:t>techniczno</w:t>
      </w:r>
      <w:proofErr w:type="spellEnd"/>
      <w:r w:rsidRPr="002A29BE">
        <w:rPr>
          <w:rFonts w:ascii="Arial" w:hAnsi="Arial" w:cs="Arial"/>
          <w:sz w:val="20"/>
          <w:szCs w:val="20"/>
        </w:rPr>
        <w:t xml:space="preserve"> – ruchową sprzętu ciężkiego odpowiada Wykonawca.</w:t>
      </w:r>
    </w:p>
    <w:p w14:paraId="3A6C8C13" w14:textId="17936E2F" w:rsidR="00DB69CB" w:rsidRDefault="00DB69CB" w:rsidP="001F21EE">
      <w:pPr>
        <w:pStyle w:val="Akapitzlist"/>
        <w:numPr>
          <w:ilvl w:val="1"/>
          <w:numId w:val="59"/>
        </w:numPr>
        <w:tabs>
          <w:tab w:val="clear" w:pos="851"/>
          <w:tab w:val="num" w:pos="567"/>
        </w:tabs>
        <w:ind w:left="426" w:hanging="284"/>
        <w:jc w:val="both"/>
        <w:rPr>
          <w:rFonts w:ascii="Arial" w:hAnsi="Arial" w:cs="Arial"/>
          <w:sz w:val="20"/>
          <w:szCs w:val="20"/>
        </w:rPr>
      </w:pPr>
      <w:r w:rsidRPr="002A29BE">
        <w:rPr>
          <w:rFonts w:ascii="Arial" w:hAnsi="Arial" w:cs="Arial"/>
          <w:sz w:val="20"/>
          <w:szCs w:val="20"/>
        </w:rPr>
        <w:t>Każda jednostka sprzętowa powinna posiadać swoje indywidualne oznaczenie.</w:t>
      </w:r>
    </w:p>
    <w:p w14:paraId="71467CE8" w14:textId="02A662A1" w:rsidR="00DB69CB" w:rsidRDefault="00DB69CB" w:rsidP="001F21EE">
      <w:pPr>
        <w:pStyle w:val="Akapitzlist"/>
        <w:numPr>
          <w:ilvl w:val="1"/>
          <w:numId w:val="59"/>
        </w:numPr>
        <w:tabs>
          <w:tab w:val="clear" w:pos="851"/>
          <w:tab w:val="num" w:pos="567"/>
        </w:tabs>
        <w:ind w:left="426" w:hanging="284"/>
        <w:jc w:val="both"/>
        <w:rPr>
          <w:rFonts w:ascii="Arial" w:hAnsi="Arial" w:cs="Arial"/>
          <w:sz w:val="20"/>
          <w:szCs w:val="20"/>
        </w:rPr>
      </w:pPr>
      <w:r w:rsidRPr="002A29BE">
        <w:rPr>
          <w:rFonts w:ascii="Arial" w:hAnsi="Arial" w:cs="Arial"/>
          <w:sz w:val="20"/>
          <w:szCs w:val="20"/>
        </w:rPr>
        <w:t>Usługi będą świadczone w dni robocze oraz w dni wolne od pracy w oparciu o zamówienia  wystawiane przez Zamawiającego.</w:t>
      </w:r>
    </w:p>
    <w:p w14:paraId="3832BF7A" w14:textId="10CE9E30" w:rsidR="00DB69CB" w:rsidRDefault="00DB69CB" w:rsidP="001F21EE">
      <w:pPr>
        <w:pStyle w:val="Akapitzlist"/>
        <w:numPr>
          <w:ilvl w:val="1"/>
          <w:numId w:val="59"/>
        </w:numPr>
        <w:tabs>
          <w:tab w:val="clear" w:pos="851"/>
          <w:tab w:val="num" w:pos="567"/>
        </w:tabs>
        <w:ind w:left="426" w:hanging="284"/>
        <w:jc w:val="both"/>
        <w:rPr>
          <w:rFonts w:ascii="Arial" w:hAnsi="Arial" w:cs="Arial"/>
          <w:sz w:val="20"/>
          <w:szCs w:val="20"/>
        </w:rPr>
      </w:pPr>
      <w:r w:rsidRPr="002A29BE">
        <w:rPr>
          <w:rFonts w:ascii="Arial" w:hAnsi="Arial" w:cs="Arial"/>
          <w:sz w:val="20"/>
          <w:szCs w:val="20"/>
        </w:rPr>
        <w:t xml:space="preserve">Czas pracy sprzętu nie obejmuje awarii, postojów i przestojów sprzętu wynikających z winy  Wykonawcy. </w:t>
      </w:r>
    </w:p>
    <w:p w14:paraId="0DE87414" w14:textId="534C8953" w:rsidR="00DB69CB" w:rsidRDefault="00DB69CB" w:rsidP="001F21EE">
      <w:pPr>
        <w:pStyle w:val="Akapitzlist"/>
        <w:numPr>
          <w:ilvl w:val="1"/>
          <w:numId w:val="59"/>
        </w:numPr>
        <w:tabs>
          <w:tab w:val="clear" w:pos="851"/>
          <w:tab w:val="num" w:pos="567"/>
        </w:tabs>
        <w:ind w:left="426" w:hanging="284"/>
        <w:jc w:val="both"/>
        <w:rPr>
          <w:rFonts w:ascii="Arial" w:hAnsi="Arial" w:cs="Arial"/>
          <w:sz w:val="20"/>
          <w:szCs w:val="20"/>
        </w:rPr>
      </w:pPr>
      <w:r w:rsidRPr="002A29BE">
        <w:rPr>
          <w:rFonts w:ascii="Arial" w:hAnsi="Arial" w:cs="Arial"/>
          <w:sz w:val="20"/>
          <w:szCs w:val="20"/>
        </w:rPr>
        <w:t>Remonty i konserwacja, dojazd i obsługa codzienna sprzętu, nie wchodzą w czas pracy sprzętu.</w:t>
      </w:r>
    </w:p>
    <w:p w14:paraId="29B9E50E" w14:textId="0EFFC110" w:rsidR="00DB69CB" w:rsidRDefault="00DB69CB" w:rsidP="001F21EE">
      <w:pPr>
        <w:pStyle w:val="Akapitzlist"/>
        <w:numPr>
          <w:ilvl w:val="1"/>
          <w:numId w:val="59"/>
        </w:numPr>
        <w:tabs>
          <w:tab w:val="clear" w:pos="851"/>
          <w:tab w:val="num" w:pos="567"/>
        </w:tabs>
        <w:ind w:left="426" w:hanging="284"/>
        <w:jc w:val="both"/>
        <w:rPr>
          <w:rFonts w:ascii="Arial" w:hAnsi="Arial" w:cs="Arial"/>
          <w:sz w:val="20"/>
          <w:szCs w:val="20"/>
        </w:rPr>
      </w:pPr>
      <w:r w:rsidRPr="002A29BE">
        <w:rPr>
          <w:rFonts w:ascii="Arial" w:hAnsi="Arial" w:cs="Arial"/>
          <w:sz w:val="20"/>
          <w:szCs w:val="20"/>
        </w:rPr>
        <w:t>Sprzęt ciężki z obsługą spycharki, ładowarki, samochody ciężarowe powinien być do dyspozycji  Zamawiającego przez odpowiednio 8 godzin.</w:t>
      </w:r>
    </w:p>
    <w:p w14:paraId="5B950FFE" w14:textId="6FA3FA31" w:rsidR="00DB69CB" w:rsidRDefault="00DB69CB" w:rsidP="001F21EE">
      <w:pPr>
        <w:pStyle w:val="Akapitzlist"/>
        <w:numPr>
          <w:ilvl w:val="1"/>
          <w:numId w:val="59"/>
        </w:numPr>
        <w:tabs>
          <w:tab w:val="clear" w:pos="851"/>
          <w:tab w:val="num" w:pos="567"/>
        </w:tabs>
        <w:ind w:left="426" w:hanging="284"/>
        <w:jc w:val="both"/>
        <w:rPr>
          <w:rFonts w:ascii="Arial" w:hAnsi="Arial" w:cs="Arial"/>
          <w:sz w:val="20"/>
          <w:szCs w:val="20"/>
        </w:rPr>
      </w:pPr>
      <w:r w:rsidRPr="002A29BE">
        <w:rPr>
          <w:rFonts w:ascii="Arial" w:hAnsi="Arial" w:cs="Arial"/>
          <w:sz w:val="20"/>
          <w:szCs w:val="20"/>
        </w:rPr>
        <w:t>Praca będzie się odbywać w systemie trzyzmianowym, ze zmianą obsługi sprzętu na miejscu pracy.</w:t>
      </w:r>
    </w:p>
    <w:p w14:paraId="00936F2D" w14:textId="5351D44B" w:rsidR="00DB69CB" w:rsidRPr="002A29BE" w:rsidRDefault="00DB69CB" w:rsidP="001F21EE">
      <w:pPr>
        <w:pStyle w:val="Akapitzlist"/>
        <w:numPr>
          <w:ilvl w:val="1"/>
          <w:numId w:val="59"/>
        </w:numPr>
        <w:tabs>
          <w:tab w:val="clear" w:pos="851"/>
          <w:tab w:val="num" w:pos="567"/>
        </w:tabs>
        <w:ind w:left="426" w:hanging="284"/>
        <w:jc w:val="both"/>
        <w:rPr>
          <w:rFonts w:ascii="Arial" w:hAnsi="Arial" w:cs="Arial"/>
          <w:sz w:val="20"/>
          <w:szCs w:val="20"/>
        </w:rPr>
      </w:pPr>
      <w:r w:rsidRPr="002A29BE">
        <w:rPr>
          <w:rFonts w:ascii="Arial" w:hAnsi="Arial" w:cs="Arial"/>
          <w:sz w:val="20"/>
          <w:szCs w:val="20"/>
        </w:rPr>
        <w:t xml:space="preserve">Ilość zamawianego sprzętu oraz pojazdów samochodowych wynikać będzie z bieżących potrzeb kopalni w ramach wskazanych wielkości maksymalnych: </w:t>
      </w:r>
    </w:p>
    <w:p w14:paraId="331CB40A" w14:textId="77777777" w:rsidR="00DB69CB" w:rsidRDefault="00DB69CB" w:rsidP="00DB69CB">
      <w:pPr>
        <w:rPr>
          <w:rFonts w:ascii="Arial" w:hAnsi="Arial" w:cs="Arial"/>
          <w:b/>
          <w:sz w:val="20"/>
          <w:szCs w:val="20"/>
        </w:rPr>
      </w:pPr>
    </w:p>
    <w:p w14:paraId="6F33C14B" w14:textId="169C689A" w:rsidR="00DB69CB" w:rsidRPr="003A25F3" w:rsidRDefault="002A29BE" w:rsidP="00763D4A">
      <w:pPr>
        <w:ind w:left="284" w:hanging="284"/>
        <w:rPr>
          <w:rFonts w:ascii="Arial" w:hAnsi="Arial" w:cs="Arial"/>
          <w:b/>
          <w:sz w:val="20"/>
          <w:szCs w:val="20"/>
        </w:rPr>
      </w:pPr>
      <w:r>
        <w:rPr>
          <w:rFonts w:ascii="Arial" w:hAnsi="Arial" w:cs="Arial"/>
          <w:b/>
          <w:sz w:val="20"/>
          <w:szCs w:val="20"/>
        </w:rPr>
        <w:t xml:space="preserve">    </w:t>
      </w:r>
      <w:r w:rsidR="00DB69CB" w:rsidRPr="003A25F3">
        <w:rPr>
          <w:rFonts w:ascii="Arial" w:hAnsi="Arial" w:cs="Arial"/>
          <w:b/>
          <w:sz w:val="20"/>
          <w:szCs w:val="20"/>
        </w:rPr>
        <w:t>Tabela 2</w:t>
      </w:r>
    </w:p>
    <w:tbl>
      <w:tblPr>
        <w:tblpPr w:leftFromText="141" w:rightFromText="141" w:vertAnchor="text" w:horzAnchor="margin" w:tblpXSpec="center" w:tblpY="149"/>
        <w:tblW w:w="9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52"/>
        <w:gridCol w:w="2226"/>
        <w:gridCol w:w="992"/>
        <w:gridCol w:w="992"/>
        <w:gridCol w:w="1177"/>
        <w:gridCol w:w="1843"/>
        <w:gridCol w:w="1379"/>
      </w:tblGrid>
      <w:tr w:rsidR="00DB69CB" w:rsidRPr="00D76497" w14:paraId="608DFD02" w14:textId="77777777" w:rsidTr="002A29BE">
        <w:trPr>
          <w:cantSplit/>
          <w:trHeight w:val="522"/>
        </w:trPr>
        <w:tc>
          <w:tcPr>
            <w:tcW w:w="552" w:type="dxa"/>
            <w:vMerge w:val="restart"/>
            <w:tcBorders>
              <w:top w:val="single" w:sz="12" w:space="0" w:color="auto"/>
              <w:left w:val="single" w:sz="12" w:space="0" w:color="auto"/>
            </w:tcBorders>
            <w:vAlign w:val="center"/>
          </w:tcPr>
          <w:p w14:paraId="2F8B4189" w14:textId="60D063B8" w:rsidR="00DB69CB" w:rsidRPr="00D76497" w:rsidRDefault="00DB69CB" w:rsidP="00656925">
            <w:pPr>
              <w:rPr>
                <w:rFonts w:ascii="Arial" w:hAnsi="Arial" w:cs="Arial"/>
                <w:sz w:val="20"/>
                <w:szCs w:val="20"/>
              </w:rPr>
            </w:pPr>
            <w:r w:rsidRPr="00D76497">
              <w:rPr>
                <w:rFonts w:ascii="Arial" w:hAnsi="Arial" w:cs="Arial"/>
                <w:sz w:val="20"/>
                <w:szCs w:val="20"/>
              </w:rPr>
              <w:t>Lp.</w:t>
            </w:r>
          </w:p>
        </w:tc>
        <w:tc>
          <w:tcPr>
            <w:tcW w:w="2226" w:type="dxa"/>
            <w:vMerge w:val="restart"/>
            <w:tcBorders>
              <w:top w:val="single" w:sz="12" w:space="0" w:color="auto"/>
            </w:tcBorders>
            <w:vAlign w:val="center"/>
          </w:tcPr>
          <w:p w14:paraId="0C5DFA91" w14:textId="77777777" w:rsidR="00DB69CB" w:rsidRPr="00D76497" w:rsidRDefault="00DB69CB" w:rsidP="00656925">
            <w:pPr>
              <w:rPr>
                <w:rFonts w:ascii="Arial" w:hAnsi="Arial" w:cs="Arial"/>
                <w:sz w:val="20"/>
                <w:szCs w:val="20"/>
              </w:rPr>
            </w:pPr>
            <w:r w:rsidRPr="00D76497">
              <w:rPr>
                <w:rFonts w:ascii="Arial" w:hAnsi="Arial" w:cs="Arial"/>
                <w:sz w:val="20"/>
                <w:szCs w:val="20"/>
              </w:rPr>
              <w:t>Rodzaj sprzętu</w:t>
            </w:r>
          </w:p>
        </w:tc>
        <w:tc>
          <w:tcPr>
            <w:tcW w:w="3161" w:type="dxa"/>
            <w:gridSpan w:val="3"/>
            <w:tcBorders>
              <w:top w:val="single" w:sz="12" w:space="0" w:color="auto"/>
            </w:tcBorders>
            <w:vAlign w:val="center"/>
          </w:tcPr>
          <w:p w14:paraId="0C623F55" w14:textId="77777777" w:rsidR="00DB69CB" w:rsidRPr="00D76497" w:rsidRDefault="00DB69CB" w:rsidP="00656925">
            <w:pPr>
              <w:jc w:val="center"/>
              <w:rPr>
                <w:rFonts w:ascii="Arial" w:hAnsi="Arial" w:cs="Arial"/>
                <w:sz w:val="20"/>
                <w:szCs w:val="20"/>
              </w:rPr>
            </w:pPr>
            <w:r w:rsidRPr="00D76497">
              <w:rPr>
                <w:rFonts w:ascii="Arial" w:hAnsi="Arial" w:cs="Arial"/>
                <w:sz w:val="20"/>
                <w:szCs w:val="20"/>
              </w:rPr>
              <w:t>Szacunkowe potrzeby jednostek sprzętowych (</w:t>
            </w:r>
            <w:proofErr w:type="spellStart"/>
            <w:r w:rsidRPr="00D76497">
              <w:rPr>
                <w:rFonts w:ascii="Arial" w:hAnsi="Arial" w:cs="Arial"/>
                <w:sz w:val="20"/>
                <w:szCs w:val="20"/>
              </w:rPr>
              <w:t>szt</w:t>
            </w:r>
            <w:proofErr w:type="spellEnd"/>
            <w:r w:rsidRPr="00D76497">
              <w:rPr>
                <w:rFonts w:ascii="Arial" w:hAnsi="Arial" w:cs="Arial"/>
                <w:sz w:val="20"/>
                <w:szCs w:val="20"/>
              </w:rPr>
              <w:t>)</w:t>
            </w:r>
          </w:p>
        </w:tc>
        <w:tc>
          <w:tcPr>
            <w:tcW w:w="1843" w:type="dxa"/>
            <w:vMerge w:val="restart"/>
            <w:tcBorders>
              <w:top w:val="single" w:sz="12" w:space="0" w:color="auto"/>
            </w:tcBorders>
            <w:vAlign w:val="center"/>
          </w:tcPr>
          <w:p w14:paraId="66D99007" w14:textId="77777777" w:rsidR="002A29BE" w:rsidRDefault="00DB69CB" w:rsidP="00656925">
            <w:pPr>
              <w:jc w:val="center"/>
              <w:rPr>
                <w:rFonts w:ascii="Arial" w:hAnsi="Arial" w:cs="Arial"/>
                <w:sz w:val="20"/>
                <w:szCs w:val="20"/>
              </w:rPr>
            </w:pPr>
            <w:r w:rsidRPr="00D76497">
              <w:rPr>
                <w:rFonts w:ascii="Arial" w:hAnsi="Arial" w:cs="Arial"/>
                <w:sz w:val="20"/>
                <w:szCs w:val="20"/>
              </w:rPr>
              <w:t>Wyposażenie</w:t>
            </w:r>
          </w:p>
          <w:p w14:paraId="30244B44" w14:textId="52642483" w:rsidR="00DB69CB" w:rsidRPr="00D76497" w:rsidRDefault="00DB69CB" w:rsidP="00656925">
            <w:pPr>
              <w:jc w:val="center"/>
              <w:rPr>
                <w:rFonts w:ascii="Arial" w:hAnsi="Arial" w:cs="Arial"/>
                <w:sz w:val="20"/>
                <w:szCs w:val="20"/>
              </w:rPr>
            </w:pPr>
            <w:r w:rsidRPr="00D76497">
              <w:rPr>
                <w:rFonts w:ascii="Arial" w:hAnsi="Arial" w:cs="Arial"/>
                <w:sz w:val="20"/>
                <w:szCs w:val="20"/>
              </w:rPr>
              <w:t xml:space="preserve"> w elektroniczny system zarządzania pojazdami</w:t>
            </w:r>
          </w:p>
        </w:tc>
        <w:tc>
          <w:tcPr>
            <w:tcW w:w="1379" w:type="dxa"/>
            <w:vMerge w:val="restart"/>
            <w:tcBorders>
              <w:top w:val="single" w:sz="12" w:space="0" w:color="auto"/>
              <w:right w:val="single" w:sz="12" w:space="0" w:color="auto"/>
            </w:tcBorders>
            <w:vAlign w:val="center"/>
          </w:tcPr>
          <w:p w14:paraId="7B6829B2" w14:textId="77777777" w:rsidR="00DB69CB" w:rsidRPr="00A379A6" w:rsidRDefault="00DB69CB" w:rsidP="00656925">
            <w:pPr>
              <w:jc w:val="center"/>
              <w:rPr>
                <w:rFonts w:ascii="Arial" w:hAnsi="Arial" w:cs="Arial"/>
                <w:sz w:val="20"/>
                <w:szCs w:val="20"/>
              </w:rPr>
            </w:pPr>
            <w:r w:rsidRPr="00A379A6">
              <w:rPr>
                <w:rFonts w:ascii="Arial" w:hAnsi="Arial" w:cs="Arial"/>
                <w:sz w:val="20"/>
                <w:szCs w:val="20"/>
              </w:rPr>
              <w:t>Szacunkowa</w:t>
            </w:r>
          </w:p>
          <w:p w14:paraId="66148221" w14:textId="77777777" w:rsidR="00DB69CB" w:rsidRPr="00A379A6" w:rsidRDefault="00DB69CB" w:rsidP="00656925">
            <w:pPr>
              <w:jc w:val="center"/>
              <w:rPr>
                <w:rFonts w:ascii="Arial" w:hAnsi="Arial" w:cs="Arial"/>
                <w:sz w:val="20"/>
                <w:szCs w:val="20"/>
              </w:rPr>
            </w:pPr>
            <w:r w:rsidRPr="00A379A6">
              <w:rPr>
                <w:rFonts w:ascii="Arial" w:hAnsi="Arial" w:cs="Arial"/>
                <w:sz w:val="20"/>
                <w:szCs w:val="20"/>
              </w:rPr>
              <w:t xml:space="preserve">ilość </w:t>
            </w:r>
            <w:proofErr w:type="spellStart"/>
            <w:r w:rsidRPr="00A379A6">
              <w:rPr>
                <w:rFonts w:ascii="Arial" w:hAnsi="Arial" w:cs="Arial"/>
                <w:sz w:val="20"/>
                <w:szCs w:val="20"/>
              </w:rPr>
              <w:t>rbg</w:t>
            </w:r>
            <w:proofErr w:type="spellEnd"/>
          </w:p>
          <w:p w14:paraId="3BD11E8E" w14:textId="77777777" w:rsidR="00DB69CB" w:rsidRPr="00D76497" w:rsidRDefault="00DB69CB" w:rsidP="00656925">
            <w:pPr>
              <w:rPr>
                <w:rFonts w:ascii="Arial" w:hAnsi="Arial" w:cs="Arial"/>
                <w:sz w:val="20"/>
                <w:szCs w:val="20"/>
              </w:rPr>
            </w:pPr>
          </w:p>
        </w:tc>
      </w:tr>
      <w:tr w:rsidR="00DB69CB" w:rsidRPr="00D76497" w14:paraId="0B1B61D2" w14:textId="77777777" w:rsidTr="00B50ADB">
        <w:trPr>
          <w:cantSplit/>
          <w:trHeight w:val="674"/>
        </w:trPr>
        <w:tc>
          <w:tcPr>
            <w:tcW w:w="552" w:type="dxa"/>
            <w:vMerge/>
            <w:tcBorders>
              <w:top w:val="single" w:sz="18" w:space="0" w:color="auto"/>
              <w:left w:val="single" w:sz="12" w:space="0" w:color="auto"/>
              <w:bottom w:val="single" w:sz="12" w:space="0" w:color="auto"/>
            </w:tcBorders>
            <w:vAlign w:val="center"/>
          </w:tcPr>
          <w:p w14:paraId="4230243F" w14:textId="77777777" w:rsidR="00DB69CB" w:rsidRPr="00D76497" w:rsidRDefault="00DB69CB" w:rsidP="00656925">
            <w:pPr>
              <w:rPr>
                <w:rFonts w:ascii="Arial" w:hAnsi="Arial" w:cs="Arial"/>
                <w:sz w:val="20"/>
                <w:szCs w:val="20"/>
              </w:rPr>
            </w:pPr>
          </w:p>
        </w:tc>
        <w:tc>
          <w:tcPr>
            <w:tcW w:w="2226" w:type="dxa"/>
            <w:vMerge/>
            <w:tcBorders>
              <w:top w:val="single" w:sz="18" w:space="0" w:color="auto"/>
              <w:bottom w:val="single" w:sz="12" w:space="0" w:color="auto"/>
            </w:tcBorders>
            <w:vAlign w:val="center"/>
          </w:tcPr>
          <w:p w14:paraId="4BEB5BA7" w14:textId="77777777" w:rsidR="00DB69CB" w:rsidRPr="00D76497" w:rsidRDefault="00DB69CB" w:rsidP="00656925">
            <w:pPr>
              <w:rPr>
                <w:rFonts w:ascii="Arial" w:hAnsi="Arial" w:cs="Arial"/>
                <w:sz w:val="20"/>
                <w:szCs w:val="20"/>
              </w:rPr>
            </w:pPr>
          </w:p>
        </w:tc>
        <w:tc>
          <w:tcPr>
            <w:tcW w:w="992" w:type="dxa"/>
            <w:tcBorders>
              <w:bottom w:val="single" w:sz="12" w:space="0" w:color="auto"/>
            </w:tcBorders>
            <w:vAlign w:val="center"/>
          </w:tcPr>
          <w:p w14:paraId="1F27FC8C" w14:textId="77777777" w:rsidR="00DB69CB" w:rsidRPr="00D76497" w:rsidRDefault="00DB69CB" w:rsidP="00656925">
            <w:pPr>
              <w:rPr>
                <w:rFonts w:ascii="Arial" w:hAnsi="Arial" w:cs="Arial"/>
                <w:sz w:val="20"/>
                <w:szCs w:val="20"/>
              </w:rPr>
            </w:pPr>
            <w:r w:rsidRPr="00D76497">
              <w:rPr>
                <w:rFonts w:ascii="Arial" w:hAnsi="Arial" w:cs="Arial"/>
                <w:sz w:val="20"/>
                <w:szCs w:val="20"/>
              </w:rPr>
              <w:t>Zm. „A”</w:t>
            </w:r>
          </w:p>
        </w:tc>
        <w:tc>
          <w:tcPr>
            <w:tcW w:w="992" w:type="dxa"/>
            <w:tcBorders>
              <w:bottom w:val="single" w:sz="12" w:space="0" w:color="auto"/>
            </w:tcBorders>
            <w:vAlign w:val="center"/>
          </w:tcPr>
          <w:p w14:paraId="5C104965" w14:textId="77777777" w:rsidR="00DB69CB" w:rsidRPr="00D76497" w:rsidRDefault="00DB69CB" w:rsidP="00656925">
            <w:pPr>
              <w:rPr>
                <w:rFonts w:ascii="Arial" w:hAnsi="Arial" w:cs="Arial"/>
                <w:sz w:val="20"/>
                <w:szCs w:val="20"/>
              </w:rPr>
            </w:pPr>
            <w:r w:rsidRPr="00D76497">
              <w:rPr>
                <w:rFonts w:ascii="Arial" w:hAnsi="Arial" w:cs="Arial"/>
                <w:sz w:val="20"/>
                <w:szCs w:val="20"/>
              </w:rPr>
              <w:t>Zm. „B”</w:t>
            </w:r>
          </w:p>
        </w:tc>
        <w:tc>
          <w:tcPr>
            <w:tcW w:w="1177" w:type="dxa"/>
            <w:tcBorders>
              <w:bottom w:val="single" w:sz="12" w:space="0" w:color="auto"/>
            </w:tcBorders>
            <w:vAlign w:val="center"/>
          </w:tcPr>
          <w:p w14:paraId="77DC8CEB" w14:textId="77777777" w:rsidR="00DB69CB" w:rsidRPr="00D76497" w:rsidRDefault="00DB69CB" w:rsidP="00656925">
            <w:pPr>
              <w:rPr>
                <w:rFonts w:ascii="Arial" w:hAnsi="Arial" w:cs="Arial"/>
                <w:sz w:val="20"/>
                <w:szCs w:val="20"/>
              </w:rPr>
            </w:pPr>
            <w:r w:rsidRPr="00D76497">
              <w:rPr>
                <w:rFonts w:ascii="Arial" w:hAnsi="Arial" w:cs="Arial"/>
                <w:sz w:val="20"/>
                <w:szCs w:val="20"/>
              </w:rPr>
              <w:t>Zm. „C”</w:t>
            </w:r>
          </w:p>
        </w:tc>
        <w:tc>
          <w:tcPr>
            <w:tcW w:w="1843" w:type="dxa"/>
            <w:vMerge/>
            <w:tcBorders>
              <w:bottom w:val="single" w:sz="12" w:space="0" w:color="auto"/>
            </w:tcBorders>
            <w:vAlign w:val="center"/>
          </w:tcPr>
          <w:p w14:paraId="6316FC6B" w14:textId="77777777" w:rsidR="00DB69CB" w:rsidRPr="00D76497" w:rsidRDefault="00DB69CB" w:rsidP="00656925">
            <w:pPr>
              <w:rPr>
                <w:rFonts w:ascii="Arial" w:hAnsi="Arial" w:cs="Arial"/>
                <w:sz w:val="20"/>
                <w:szCs w:val="20"/>
              </w:rPr>
            </w:pPr>
          </w:p>
        </w:tc>
        <w:tc>
          <w:tcPr>
            <w:tcW w:w="1379" w:type="dxa"/>
            <w:vMerge/>
            <w:tcBorders>
              <w:bottom w:val="single" w:sz="12" w:space="0" w:color="auto"/>
              <w:right w:val="single" w:sz="12" w:space="0" w:color="auto"/>
            </w:tcBorders>
            <w:vAlign w:val="center"/>
          </w:tcPr>
          <w:p w14:paraId="03DE8831" w14:textId="77777777" w:rsidR="00DB69CB" w:rsidRPr="00D76497" w:rsidRDefault="00DB69CB" w:rsidP="00656925">
            <w:pPr>
              <w:rPr>
                <w:rFonts w:ascii="Arial" w:hAnsi="Arial" w:cs="Arial"/>
                <w:sz w:val="20"/>
                <w:szCs w:val="20"/>
              </w:rPr>
            </w:pPr>
          </w:p>
        </w:tc>
      </w:tr>
      <w:tr w:rsidR="00DB69CB" w:rsidRPr="00F85615" w14:paraId="2EDCC201" w14:textId="77777777" w:rsidTr="00A23619">
        <w:trPr>
          <w:trHeight w:val="827"/>
        </w:trPr>
        <w:tc>
          <w:tcPr>
            <w:tcW w:w="552" w:type="dxa"/>
            <w:tcBorders>
              <w:top w:val="single" w:sz="12" w:space="0" w:color="auto"/>
              <w:left w:val="single" w:sz="12" w:space="0" w:color="auto"/>
            </w:tcBorders>
            <w:vAlign w:val="center"/>
          </w:tcPr>
          <w:p w14:paraId="34847A99"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1.</w:t>
            </w:r>
          </w:p>
        </w:tc>
        <w:tc>
          <w:tcPr>
            <w:tcW w:w="2226" w:type="dxa"/>
            <w:tcBorders>
              <w:top w:val="single" w:sz="12" w:space="0" w:color="auto"/>
            </w:tcBorders>
          </w:tcPr>
          <w:p w14:paraId="691AF7AF" w14:textId="08109D19" w:rsidR="00DB69CB" w:rsidRPr="002A29BE" w:rsidRDefault="00DB69CB" w:rsidP="00656925">
            <w:pPr>
              <w:rPr>
                <w:rFonts w:ascii="Arial" w:hAnsi="Arial" w:cs="Arial"/>
                <w:sz w:val="20"/>
                <w:szCs w:val="20"/>
              </w:rPr>
            </w:pPr>
            <w:r w:rsidRPr="002A29BE">
              <w:rPr>
                <w:rFonts w:ascii="Arial" w:hAnsi="Arial" w:cs="Arial"/>
                <w:sz w:val="20"/>
                <w:szCs w:val="20"/>
              </w:rPr>
              <w:t xml:space="preserve">Spycharka o mocy min. 250 kW, poj.  lemiesza </w:t>
            </w:r>
            <w:r w:rsidR="002A29BE" w:rsidRPr="002A29BE">
              <w:rPr>
                <w:rFonts w:ascii="Arial" w:hAnsi="Arial" w:cs="Arial"/>
                <w:sz w:val="20"/>
                <w:szCs w:val="20"/>
              </w:rPr>
              <w:t xml:space="preserve"> </w:t>
            </w:r>
            <w:r w:rsidRPr="002A29BE">
              <w:rPr>
                <w:rFonts w:ascii="Arial" w:hAnsi="Arial" w:cs="Arial"/>
                <w:sz w:val="20"/>
                <w:szCs w:val="20"/>
              </w:rPr>
              <w:t>5-10 m³</w:t>
            </w:r>
          </w:p>
        </w:tc>
        <w:tc>
          <w:tcPr>
            <w:tcW w:w="992" w:type="dxa"/>
            <w:tcBorders>
              <w:top w:val="single" w:sz="12" w:space="0" w:color="auto"/>
            </w:tcBorders>
            <w:vAlign w:val="center"/>
          </w:tcPr>
          <w:p w14:paraId="4A9CEC89"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0-2</w:t>
            </w:r>
          </w:p>
        </w:tc>
        <w:tc>
          <w:tcPr>
            <w:tcW w:w="992" w:type="dxa"/>
            <w:tcBorders>
              <w:top w:val="single" w:sz="12" w:space="0" w:color="auto"/>
            </w:tcBorders>
            <w:vAlign w:val="center"/>
          </w:tcPr>
          <w:p w14:paraId="012B1632"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0-2</w:t>
            </w:r>
          </w:p>
        </w:tc>
        <w:tc>
          <w:tcPr>
            <w:tcW w:w="1177" w:type="dxa"/>
            <w:tcBorders>
              <w:top w:val="single" w:sz="12" w:space="0" w:color="auto"/>
            </w:tcBorders>
            <w:vAlign w:val="center"/>
          </w:tcPr>
          <w:p w14:paraId="6CFF2825"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0-2</w:t>
            </w:r>
          </w:p>
        </w:tc>
        <w:tc>
          <w:tcPr>
            <w:tcW w:w="1843" w:type="dxa"/>
            <w:tcBorders>
              <w:top w:val="single" w:sz="12" w:space="0" w:color="auto"/>
            </w:tcBorders>
            <w:vAlign w:val="center"/>
          </w:tcPr>
          <w:p w14:paraId="13B40530"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TAK</w:t>
            </w:r>
          </w:p>
        </w:tc>
        <w:tc>
          <w:tcPr>
            <w:tcW w:w="1379" w:type="dxa"/>
            <w:tcBorders>
              <w:top w:val="single" w:sz="12" w:space="0" w:color="auto"/>
              <w:right w:val="single" w:sz="12" w:space="0" w:color="auto"/>
            </w:tcBorders>
            <w:vAlign w:val="center"/>
          </w:tcPr>
          <w:p w14:paraId="0078A19D" w14:textId="00676B3A" w:rsidR="00DB69CB" w:rsidRPr="002A29BE" w:rsidRDefault="00DB69CB" w:rsidP="002A29BE">
            <w:pPr>
              <w:jc w:val="center"/>
              <w:rPr>
                <w:rFonts w:ascii="Arial" w:hAnsi="Arial" w:cs="Arial"/>
                <w:b/>
                <w:color w:val="000000"/>
                <w:sz w:val="20"/>
                <w:szCs w:val="20"/>
              </w:rPr>
            </w:pPr>
            <w:r w:rsidRPr="002A29BE">
              <w:rPr>
                <w:rFonts w:ascii="Arial" w:hAnsi="Arial" w:cs="Arial"/>
                <w:b/>
                <w:color w:val="000000"/>
                <w:sz w:val="20"/>
                <w:szCs w:val="20"/>
              </w:rPr>
              <w:t>22</w:t>
            </w:r>
            <w:r w:rsidR="002A29BE" w:rsidRPr="002A29BE">
              <w:rPr>
                <w:rFonts w:ascii="Arial" w:hAnsi="Arial" w:cs="Arial"/>
                <w:b/>
                <w:color w:val="000000"/>
                <w:sz w:val="20"/>
                <w:szCs w:val="20"/>
              </w:rPr>
              <w:t xml:space="preserve"> </w:t>
            </w:r>
            <w:r w:rsidRPr="002A29BE">
              <w:rPr>
                <w:rFonts w:ascii="Arial" w:hAnsi="Arial" w:cs="Arial"/>
                <w:b/>
                <w:color w:val="000000"/>
                <w:sz w:val="20"/>
                <w:szCs w:val="20"/>
              </w:rPr>
              <w:t>638</w:t>
            </w:r>
          </w:p>
        </w:tc>
      </w:tr>
      <w:tr w:rsidR="00DB69CB" w:rsidRPr="00F85615" w14:paraId="74FA5E88" w14:textId="77777777" w:rsidTr="002A29BE">
        <w:trPr>
          <w:trHeight w:val="760"/>
        </w:trPr>
        <w:tc>
          <w:tcPr>
            <w:tcW w:w="552" w:type="dxa"/>
            <w:tcBorders>
              <w:left w:val="single" w:sz="12" w:space="0" w:color="auto"/>
            </w:tcBorders>
            <w:vAlign w:val="center"/>
          </w:tcPr>
          <w:p w14:paraId="660B5C28"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2.</w:t>
            </w:r>
          </w:p>
        </w:tc>
        <w:tc>
          <w:tcPr>
            <w:tcW w:w="2226" w:type="dxa"/>
          </w:tcPr>
          <w:p w14:paraId="5CDB4DEC" w14:textId="77777777" w:rsidR="00DB69CB" w:rsidRPr="002A29BE" w:rsidRDefault="00DB69CB" w:rsidP="00656925">
            <w:pPr>
              <w:rPr>
                <w:rFonts w:ascii="Arial" w:hAnsi="Arial" w:cs="Arial"/>
                <w:sz w:val="20"/>
                <w:szCs w:val="20"/>
              </w:rPr>
            </w:pPr>
            <w:r w:rsidRPr="002A29BE">
              <w:rPr>
                <w:rFonts w:ascii="Arial" w:hAnsi="Arial" w:cs="Arial"/>
                <w:sz w:val="20"/>
                <w:szCs w:val="20"/>
              </w:rPr>
              <w:t>Spycharka o mocy min.110 kW, poj. lemiesza min. 3,5 m³</w:t>
            </w:r>
          </w:p>
        </w:tc>
        <w:tc>
          <w:tcPr>
            <w:tcW w:w="992" w:type="dxa"/>
            <w:vAlign w:val="center"/>
          </w:tcPr>
          <w:p w14:paraId="696B8B75"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0-1</w:t>
            </w:r>
          </w:p>
        </w:tc>
        <w:tc>
          <w:tcPr>
            <w:tcW w:w="992" w:type="dxa"/>
            <w:vAlign w:val="center"/>
          </w:tcPr>
          <w:p w14:paraId="59FAC4E7"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0-1</w:t>
            </w:r>
          </w:p>
        </w:tc>
        <w:tc>
          <w:tcPr>
            <w:tcW w:w="1177" w:type="dxa"/>
            <w:vAlign w:val="center"/>
          </w:tcPr>
          <w:p w14:paraId="0F2DBAAC"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0-0</w:t>
            </w:r>
          </w:p>
        </w:tc>
        <w:tc>
          <w:tcPr>
            <w:tcW w:w="1843" w:type="dxa"/>
            <w:vAlign w:val="center"/>
          </w:tcPr>
          <w:p w14:paraId="237435DB"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TAK</w:t>
            </w:r>
          </w:p>
        </w:tc>
        <w:tc>
          <w:tcPr>
            <w:tcW w:w="1379" w:type="dxa"/>
            <w:tcBorders>
              <w:right w:val="single" w:sz="12" w:space="0" w:color="auto"/>
            </w:tcBorders>
            <w:vAlign w:val="center"/>
          </w:tcPr>
          <w:p w14:paraId="3C42E894" w14:textId="1758DE20" w:rsidR="00DB69CB" w:rsidRPr="002A29BE" w:rsidRDefault="00DB69CB" w:rsidP="00656925">
            <w:pPr>
              <w:jc w:val="center"/>
              <w:rPr>
                <w:rFonts w:ascii="Arial" w:hAnsi="Arial" w:cs="Arial"/>
                <w:b/>
                <w:color w:val="000000"/>
                <w:sz w:val="20"/>
                <w:szCs w:val="20"/>
              </w:rPr>
            </w:pPr>
            <w:r w:rsidRPr="002A29BE">
              <w:rPr>
                <w:rFonts w:ascii="Arial" w:hAnsi="Arial" w:cs="Arial"/>
                <w:b/>
                <w:color w:val="000000"/>
                <w:sz w:val="20"/>
                <w:szCs w:val="20"/>
              </w:rPr>
              <w:t>6</w:t>
            </w:r>
            <w:r w:rsidR="002A29BE" w:rsidRPr="002A29BE">
              <w:rPr>
                <w:rFonts w:ascii="Arial" w:hAnsi="Arial" w:cs="Arial"/>
                <w:b/>
                <w:color w:val="000000"/>
                <w:sz w:val="20"/>
                <w:szCs w:val="20"/>
              </w:rPr>
              <w:t xml:space="preserve"> </w:t>
            </w:r>
            <w:r w:rsidRPr="002A29BE">
              <w:rPr>
                <w:rFonts w:ascii="Arial" w:hAnsi="Arial" w:cs="Arial"/>
                <w:b/>
                <w:color w:val="000000"/>
                <w:sz w:val="20"/>
                <w:szCs w:val="20"/>
              </w:rPr>
              <w:t>146</w:t>
            </w:r>
          </w:p>
          <w:p w14:paraId="6DE13D52" w14:textId="77777777" w:rsidR="00DB69CB" w:rsidRPr="002A29BE" w:rsidRDefault="00DB69CB" w:rsidP="00656925">
            <w:pPr>
              <w:jc w:val="center"/>
              <w:rPr>
                <w:rFonts w:ascii="Arial" w:hAnsi="Arial" w:cs="Arial"/>
                <w:b/>
                <w:sz w:val="20"/>
                <w:szCs w:val="20"/>
              </w:rPr>
            </w:pPr>
          </w:p>
        </w:tc>
      </w:tr>
      <w:tr w:rsidR="00DB69CB" w:rsidRPr="00F85615" w14:paraId="7E5F809E" w14:textId="77777777" w:rsidTr="0008135B">
        <w:trPr>
          <w:trHeight w:val="1638"/>
        </w:trPr>
        <w:tc>
          <w:tcPr>
            <w:tcW w:w="552" w:type="dxa"/>
            <w:tcBorders>
              <w:left w:val="single" w:sz="12" w:space="0" w:color="auto"/>
            </w:tcBorders>
            <w:vAlign w:val="center"/>
          </w:tcPr>
          <w:p w14:paraId="44098F67" w14:textId="77777777" w:rsidR="00DB69CB" w:rsidRPr="002A29BE" w:rsidRDefault="00DB69CB" w:rsidP="00656925">
            <w:pPr>
              <w:rPr>
                <w:rFonts w:ascii="Arial" w:hAnsi="Arial" w:cs="Arial"/>
                <w:sz w:val="20"/>
                <w:szCs w:val="20"/>
              </w:rPr>
            </w:pPr>
            <w:r w:rsidRPr="002A29BE">
              <w:rPr>
                <w:rFonts w:ascii="Arial" w:hAnsi="Arial" w:cs="Arial"/>
                <w:sz w:val="20"/>
                <w:szCs w:val="20"/>
              </w:rPr>
              <w:lastRenderedPageBreak/>
              <w:t xml:space="preserve">   3</w:t>
            </w:r>
          </w:p>
        </w:tc>
        <w:tc>
          <w:tcPr>
            <w:tcW w:w="2226" w:type="dxa"/>
          </w:tcPr>
          <w:p w14:paraId="2BB18152" w14:textId="77777777" w:rsidR="002A29BE" w:rsidRDefault="00DB69CB" w:rsidP="00656925">
            <w:pPr>
              <w:rPr>
                <w:rFonts w:ascii="Arial" w:hAnsi="Arial" w:cs="Arial"/>
                <w:sz w:val="20"/>
                <w:szCs w:val="20"/>
              </w:rPr>
            </w:pPr>
            <w:r w:rsidRPr="002A29BE">
              <w:rPr>
                <w:rFonts w:ascii="Arial" w:hAnsi="Arial" w:cs="Arial"/>
                <w:sz w:val="20"/>
                <w:szCs w:val="20"/>
              </w:rPr>
              <w:t xml:space="preserve">Ładowarka kołowa </w:t>
            </w:r>
          </w:p>
          <w:p w14:paraId="48560F2F" w14:textId="77777777" w:rsidR="002A29BE" w:rsidRDefault="00DB69CB" w:rsidP="00656925">
            <w:pPr>
              <w:rPr>
                <w:rFonts w:ascii="Arial" w:hAnsi="Arial" w:cs="Arial"/>
                <w:sz w:val="20"/>
                <w:szCs w:val="20"/>
              </w:rPr>
            </w:pPr>
            <w:r w:rsidRPr="002A29BE">
              <w:rPr>
                <w:rFonts w:ascii="Arial" w:hAnsi="Arial" w:cs="Arial"/>
                <w:sz w:val="20"/>
                <w:szCs w:val="20"/>
              </w:rPr>
              <w:t>o mocy min. 160 kW, poj. łyżki min. 3,4 m</w:t>
            </w:r>
            <w:r w:rsidRPr="002A29BE">
              <w:rPr>
                <w:rFonts w:ascii="Arial" w:hAnsi="Arial" w:cs="Arial"/>
                <w:sz w:val="20"/>
                <w:szCs w:val="20"/>
                <w:vertAlign w:val="superscript"/>
              </w:rPr>
              <w:t>3</w:t>
            </w:r>
            <w:r w:rsidRPr="002A29BE">
              <w:rPr>
                <w:rFonts w:ascii="Arial" w:hAnsi="Arial" w:cs="Arial"/>
                <w:sz w:val="20"/>
                <w:szCs w:val="20"/>
              </w:rPr>
              <w:t xml:space="preserve"> </w:t>
            </w:r>
          </w:p>
          <w:p w14:paraId="3DCF2FF8" w14:textId="53BB025A" w:rsidR="00DB69CB" w:rsidRPr="002A29BE" w:rsidRDefault="00DB69CB" w:rsidP="00656925">
            <w:pPr>
              <w:rPr>
                <w:rFonts w:ascii="Arial" w:hAnsi="Arial" w:cs="Arial"/>
                <w:sz w:val="20"/>
                <w:szCs w:val="20"/>
              </w:rPr>
            </w:pPr>
            <w:r w:rsidRPr="002A29BE">
              <w:rPr>
                <w:rFonts w:ascii="Arial" w:hAnsi="Arial" w:cs="Arial"/>
                <w:sz w:val="20"/>
                <w:szCs w:val="20"/>
              </w:rPr>
              <w:t>z wagą do wstępnego przeważania węgla ładowanego na samochody</w:t>
            </w:r>
          </w:p>
        </w:tc>
        <w:tc>
          <w:tcPr>
            <w:tcW w:w="992" w:type="dxa"/>
            <w:vAlign w:val="center"/>
          </w:tcPr>
          <w:p w14:paraId="7729C09F"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0-1</w:t>
            </w:r>
          </w:p>
        </w:tc>
        <w:tc>
          <w:tcPr>
            <w:tcW w:w="992" w:type="dxa"/>
            <w:vAlign w:val="center"/>
          </w:tcPr>
          <w:p w14:paraId="11F91612"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0-1</w:t>
            </w:r>
          </w:p>
        </w:tc>
        <w:tc>
          <w:tcPr>
            <w:tcW w:w="1177" w:type="dxa"/>
            <w:vAlign w:val="center"/>
          </w:tcPr>
          <w:p w14:paraId="2304715D"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0</w:t>
            </w:r>
          </w:p>
        </w:tc>
        <w:tc>
          <w:tcPr>
            <w:tcW w:w="1843" w:type="dxa"/>
            <w:vAlign w:val="center"/>
          </w:tcPr>
          <w:p w14:paraId="7DA62316" w14:textId="77777777" w:rsidR="00DB69CB" w:rsidRPr="002A29BE" w:rsidRDefault="00DB69CB" w:rsidP="00656925">
            <w:pPr>
              <w:jc w:val="center"/>
              <w:rPr>
                <w:rFonts w:ascii="Arial" w:hAnsi="Arial" w:cs="Arial"/>
                <w:sz w:val="20"/>
                <w:szCs w:val="20"/>
              </w:rPr>
            </w:pPr>
            <w:r w:rsidRPr="002A29BE">
              <w:rPr>
                <w:rFonts w:ascii="Arial" w:hAnsi="Arial" w:cs="Arial"/>
                <w:sz w:val="20"/>
                <w:szCs w:val="20"/>
              </w:rPr>
              <w:t>TAK</w:t>
            </w:r>
          </w:p>
        </w:tc>
        <w:tc>
          <w:tcPr>
            <w:tcW w:w="1379" w:type="dxa"/>
            <w:tcBorders>
              <w:right w:val="single" w:sz="12" w:space="0" w:color="auto"/>
            </w:tcBorders>
            <w:vAlign w:val="center"/>
          </w:tcPr>
          <w:p w14:paraId="452382D8" w14:textId="56C50864" w:rsidR="00DB69CB" w:rsidRPr="0008135B" w:rsidRDefault="00DB69CB" w:rsidP="0008135B">
            <w:pPr>
              <w:jc w:val="center"/>
              <w:rPr>
                <w:rFonts w:ascii="Arial" w:hAnsi="Arial" w:cs="Arial"/>
                <w:b/>
                <w:color w:val="000000"/>
                <w:sz w:val="20"/>
                <w:szCs w:val="20"/>
              </w:rPr>
            </w:pPr>
            <w:r w:rsidRPr="002A29BE">
              <w:rPr>
                <w:rFonts w:ascii="Arial" w:hAnsi="Arial" w:cs="Arial"/>
                <w:b/>
                <w:color w:val="000000"/>
                <w:sz w:val="20"/>
                <w:szCs w:val="20"/>
              </w:rPr>
              <w:t>6</w:t>
            </w:r>
            <w:r w:rsidR="002A29BE" w:rsidRPr="002A29BE">
              <w:rPr>
                <w:rFonts w:ascii="Arial" w:hAnsi="Arial" w:cs="Arial"/>
                <w:b/>
                <w:color w:val="000000"/>
                <w:sz w:val="20"/>
                <w:szCs w:val="20"/>
              </w:rPr>
              <w:t xml:space="preserve"> </w:t>
            </w:r>
            <w:r w:rsidRPr="002A29BE">
              <w:rPr>
                <w:rFonts w:ascii="Arial" w:hAnsi="Arial" w:cs="Arial"/>
                <w:b/>
                <w:color w:val="000000"/>
                <w:sz w:val="20"/>
                <w:szCs w:val="20"/>
              </w:rPr>
              <w:t>846</w:t>
            </w:r>
          </w:p>
        </w:tc>
      </w:tr>
      <w:tr w:rsidR="00DB69CB" w:rsidRPr="00F85615" w14:paraId="608FB967" w14:textId="77777777" w:rsidTr="0008135B">
        <w:trPr>
          <w:trHeight w:val="980"/>
        </w:trPr>
        <w:tc>
          <w:tcPr>
            <w:tcW w:w="552" w:type="dxa"/>
            <w:tcBorders>
              <w:left w:val="single" w:sz="12" w:space="0" w:color="auto"/>
            </w:tcBorders>
            <w:vAlign w:val="center"/>
          </w:tcPr>
          <w:p w14:paraId="30D619AC" w14:textId="77777777" w:rsidR="00DB69CB" w:rsidRDefault="00DB69CB" w:rsidP="00656925">
            <w:pPr>
              <w:jc w:val="center"/>
              <w:rPr>
                <w:rFonts w:ascii="Arial" w:hAnsi="Arial" w:cs="Arial"/>
                <w:sz w:val="20"/>
                <w:szCs w:val="20"/>
              </w:rPr>
            </w:pPr>
            <w:r>
              <w:rPr>
                <w:rFonts w:ascii="Arial" w:hAnsi="Arial" w:cs="Arial"/>
                <w:sz w:val="20"/>
                <w:szCs w:val="20"/>
              </w:rPr>
              <w:t>4.</w:t>
            </w:r>
          </w:p>
        </w:tc>
        <w:tc>
          <w:tcPr>
            <w:tcW w:w="2226" w:type="dxa"/>
          </w:tcPr>
          <w:p w14:paraId="20A3A118" w14:textId="77777777" w:rsidR="00DB69CB" w:rsidRPr="00D76497" w:rsidRDefault="00DB69CB" w:rsidP="00656925">
            <w:pPr>
              <w:rPr>
                <w:rFonts w:ascii="Arial" w:hAnsi="Arial" w:cs="Arial"/>
                <w:sz w:val="20"/>
                <w:szCs w:val="20"/>
              </w:rPr>
            </w:pPr>
            <w:r w:rsidRPr="00D76497">
              <w:rPr>
                <w:rFonts w:ascii="Arial" w:hAnsi="Arial" w:cs="Arial"/>
                <w:sz w:val="20"/>
                <w:szCs w:val="20"/>
              </w:rPr>
              <w:t>Ładowarka kołowa o mocy min. 160 kW, poj. łyżki min. 3,4 m</w:t>
            </w:r>
            <w:r w:rsidRPr="00D76497">
              <w:rPr>
                <w:rFonts w:ascii="Arial" w:hAnsi="Arial" w:cs="Arial"/>
                <w:sz w:val="20"/>
                <w:szCs w:val="20"/>
                <w:vertAlign w:val="superscript"/>
              </w:rPr>
              <w:t>3</w:t>
            </w:r>
            <w:r w:rsidRPr="00D76497">
              <w:rPr>
                <w:rFonts w:ascii="Arial" w:hAnsi="Arial" w:cs="Arial"/>
                <w:sz w:val="20"/>
                <w:szCs w:val="20"/>
              </w:rPr>
              <w:t xml:space="preserve"> </w:t>
            </w:r>
          </w:p>
        </w:tc>
        <w:tc>
          <w:tcPr>
            <w:tcW w:w="992" w:type="dxa"/>
            <w:vAlign w:val="center"/>
          </w:tcPr>
          <w:p w14:paraId="4067E5BE" w14:textId="77777777" w:rsidR="00DB69CB" w:rsidRDefault="00DB69CB" w:rsidP="00656925">
            <w:pPr>
              <w:jc w:val="center"/>
              <w:rPr>
                <w:rFonts w:ascii="Arial" w:hAnsi="Arial" w:cs="Arial"/>
                <w:sz w:val="20"/>
                <w:szCs w:val="20"/>
              </w:rPr>
            </w:pPr>
            <w:r w:rsidRPr="00B648CF">
              <w:rPr>
                <w:rFonts w:ascii="Arial" w:hAnsi="Arial" w:cs="Arial"/>
                <w:sz w:val="20"/>
                <w:szCs w:val="20"/>
              </w:rPr>
              <w:t>0-3</w:t>
            </w:r>
          </w:p>
          <w:p w14:paraId="6CE5838F" w14:textId="77777777" w:rsidR="00DB69CB" w:rsidRDefault="00DB69CB" w:rsidP="00656925">
            <w:pPr>
              <w:jc w:val="center"/>
              <w:rPr>
                <w:rFonts w:ascii="Arial" w:hAnsi="Arial" w:cs="Arial"/>
                <w:sz w:val="20"/>
                <w:szCs w:val="20"/>
              </w:rPr>
            </w:pPr>
            <w:r>
              <w:rPr>
                <w:rFonts w:ascii="Arial" w:hAnsi="Arial" w:cs="Arial"/>
                <w:sz w:val="20"/>
                <w:szCs w:val="20"/>
              </w:rPr>
              <w:t>(2022)</w:t>
            </w:r>
          </w:p>
          <w:p w14:paraId="3BF5077A" w14:textId="77777777" w:rsidR="00DB69CB" w:rsidRPr="00B648CF" w:rsidRDefault="00DB69CB" w:rsidP="00656925">
            <w:pPr>
              <w:jc w:val="center"/>
              <w:rPr>
                <w:rFonts w:ascii="Arial" w:hAnsi="Arial" w:cs="Arial"/>
                <w:sz w:val="20"/>
                <w:szCs w:val="20"/>
              </w:rPr>
            </w:pPr>
            <w:r>
              <w:rPr>
                <w:rFonts w:ascii="Arial" w:hAnsi="Arial" w:cs="Arial"/>
                <w:sz w:val="20"/>
                <w:szCs w:val="20"/>
              </w:rPr>
              <w:t>0-2 (2023)</w:t>
            </w:r>
          </w:p>
        </w:tc>
        <w:tc>
          <w:tcPr>
            <w:tcW w:w="992" w:type="dxa"/>
            <w:vAlign w:val="center"/>
          </w:tcPr>
          <w:p w14:paraId="422C96FB" w14:textId="77777777" w:rsidR="00DB69CB" w:rsidRDefault="00DB69CB" w:rsidP="00656925">
            <w:pPr>
              <w:jc w:val="center"/>
              <w:rPr>
                <w:rFonts w:ascii="Arial" w:hAnsi="Arial" w:cs="Arial"/>
                <w:sz w:val="20"/>
                <w:szCs w:val="20"/>
              </w:rPr>
            </w:pPr>
            <w:r w:rsidRPr="00B648CF">
              <w:rPr>
                <w:rFonts w:ascii="Arial" w:hAnsi="Arial" w:cs="Arial"/>
                <w:sz w:val="20"/>
                <w:szCs w:val="20"/>
              </w:rPr>
              <w:t>0-3</w:t>
            </w:r>
          </w:p>
          <w:p w14:paraId="43A8F5D9" w14:textId="77777777" w:rsidR="00DB69CB" w:rsidRDefault="00DB69CB" w:rsidP="00656925">
            <w:pPr>
              <w:jc w:val="center"/>
              <w:rPr>
                <w:rFonts w:ascii="Arial" w:hAnsi="Arial" w:cs="Arial"/>
                <w:sz w:val="20"/>
                <w:szCs w:val="20"/>
              </w:rPr>
            </w:pPr>
            <w:r>
              <w:rPr>
                <w:rFonts w:ascii="Arial" w:hAnsi="Arial" w:cs="Arial"/>
                <w:sz w:val="20"/>
                <w:szCs w:val="20"/>
              </w:rPr>
              <w:t>(2022)</w:t>
            </w:r>
          </w:p>
          <w:p w14:paraId="43EC576E" w14:textId="77777777" w:rsidR="00DB69CB" w:rsidRDefault="00DB69CB" w:rsidP="00656925">
            <w:pPr>
              <w:jc w:val="center"/>
              <w:rPr>
                <w:rFonts w:ascii="Arial" w:hAnsi="Arial" w:cs="Arial"/>
                <w:sz w:val="20"/>
                <w:szCs w:val="20"/>
              </w:rPr>
            </w:pPr>
            <w:r>
              <w:rPr>
                <w:rFonts w:ascii="Arial" w:hAnsi="Arial" w:cs="Arial"/>
                <w:sz w:val="20"/>
                <w:szCs w:val="20"/>
              </w:rPr>
              <w:t>0-2</w:t>
            </w:r>
          </w:p>
          <w:p w14:paraId="5CE2E961" w14:textId="77777777" w:rsidR="00DB69CB" w:rsidRPr="00B648CF" w:rsidRDefault="00DB69CB" w:rsidP="00656925">
            <w:pPr>
              <w:jc w:val="center"/>
              <w:rPr>
                <w:rFonts w:ascii="Arial" w:hAnsi="Arial" w:cs="Arial"/>
                <w:sz w:val="20"/>
                <w:szCs w:val="20"/>
              </w:rPr>
            </w:pPr>
            <w:r>
              <w:rPr>
                <w:rFonts w:ascii="Arial" w:hAnsi="Arial" w:cs="Arial"/>
                <w:sz w:val="20"/>
                <w:szCs w:val="20"/>
              </w:rPr>
              <w:t>(2023)</w:t>
            </w:r>
          </w:p>
        </w:tc>
        <w:tc>
          <w:tcPr>
            <w:tcW w:w="1177" w:type="dxa"/>
            <w:vAlign w:val="center"/>
          </w:tcPr>
          <w:p w14:paraId="082026F4" w14:textId="77777777" w:rsidR="00DB69CB" w:rsidRDefault="00DB69CB" w:rsidP="00656925">
            <w:pPr>
              <w:jc w:val="center"/>
              <w:rPr>
                <w:rFonts w:ascii="Arial" w:hAnsi="Arial" w:cs="Arial"/>
                <w:sz w:val="20"/>
                <w:szCs w:val="20"/>
              </w:rPr>
            </w:pPr>
            <w:r w:rsidRPr="00B648CF">
              <w:rPr>
                <w:rFonts w:ascii="Arial" w:hAnsi="Arial" w:cs="Arial"/>
                <w:sz w:val="20"/>
                <w:szCs w:val="20"/>
              </w:rPr>
              <w:t>0-</w:t>
            </w:r>
            <w:r>
              <w:rPr>
                <w:rFonts w:ascii="Arial" w:hAnsi="Arial" w:cs="Arial"/>
                <w:sz w:val="20"/>
                <w:szCs w:val="20"/>
              </w:rPr>
              <w:t>2</w:t>
            </w:r>
          </w:p>
          <w:p w14:paraId="548303A7" w14:textId="77777777" w:rsidR="00DB69CB" w:rsidRDefault="00DB69CB" w:rsidP="00656925">
            <w:pPr>
              <w:jc w:val="center"/>
              <w:rPr>
                <w:rFonts w:ascii="Arial" w:hAnsi="Arial" w:cs="Arial"/>
                <w:sz w:val="20"/>
                <w:szCs w:val="20"/>
              </w:rPr>
            </w:pPr>
            <w:r>
              <w:rPr>
                <w:rFonts w:ascii="Arial" w:hAnsi="Arial" w:cs="Arial"/>
                <w:sz w:val="20"/>
                <w:szCs w:val="20"/>
              </w:rPr>
              <w:t>(2022)</w:t>
            </w:r>
          </w:p>
          <w:p w14:paraId="41301388" w14:textId="77777777" w:rsidR="00DB69CB" w:rsidRDefault="00DB69CB" w:rsidP="00656925">
            <w:pPr>
              <w:jc w:val="center"/>
              <w:rPr>
                <w:rFonts w:ascii="Arial" w:hAnsi="Arial" w:cs="Arial"/>
                <w:sz w:val="20"/>
                <w:szCs w:val="20"/>
              </w:rPr>
            </w:pPr>
            <w:r>
              <w:rPr>
                <w:rFonts w:ascii="Arial" w:hAnsi="Arial" w:cs="Arial"/>
                <w:sz w:val="20"/>
                <w:szCs w:val="20"/>
              </w:rPr>
              <w:t>0-1</w:t>
            </w:r>
          </w:p>
          <w:p w14:paraId="6C6A1787" w14:textId="77777777" w:rsidR="00DB69CB" w:rsidRPr="00B648CF" w:rsidRDefault="00DB69CB" w:rsidP="00656925">
            <w:pPr>
              <w:jc w:val="center"/>
              <w:rPr>
                <w:rFonts w:ascii="Arial" w:hAnsi="Arial" w:cs="Arial"/>
                <w:sz w:val="20"/>
                <w:szCs w:val="20"/>
              </w:rPr>
            </w:pPr>
            <w:r>
              <w:rPr>
                <w:rFonts w:ascii="Arial" w:hAnsi="Arial" w:cs="Arial"/>
                <w:sz w:val="20"/>
                <w:szCs w:val="20"/>
              </w:rPr>
              <w:t>(2023)</w:t>
            </w:r>
          </w:p>
        </w:tc>
        <w:tc>
          <w:tcPr>
            <w:tcW w:w="1843" w:type="dxa"/>
            <w:vAlign w:val="center"/>
          </w:tcPr>
          <w:p w14:paraId="3D158F0D"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TAK</w:t>
            </w:r>
          </w:p>
        </w:tc>
        <w:tc>
          <w:tcPr>
            <w:tcW w:w="1379" w:type="dxa"/>
            <w:tcBorders>
              <w:right w:val="single" w:sz="12" w:space="0" w:color="auto"/>
            </w:tcBorders>
            <w:vAlign w:val="center"/>
          </w:tcPr>
          <w:p w14:paraId="7F1DCD0C" w14:textId="4D184782" w:rsidR="00DB69CB" w:rsidRPr="00F85615" w:rsidRDefault="00DB69CB" w:rsidP="00656925">
            <w:pPr>
              <w:jc w:val="center"/>
              <w:rPr>
                <w:rFonts w:ascii="Calibri" w:hAnsi="Calibri" w:cs="Calibri"/>
                <w:b/>
                <w:color w:val="000000"/>
                <w:sz w:val="22"/>
                <w:szCs w:val="22"/>
              </w:rPr>
            </w:pPr>
            <w:r w:rsidRPr="00F85615">
              <w:rPr>
                <w:rFonts w:ascii="Calibri" w:hAnsi="Calibri" w:cs="Calibri"/>
                <w:b/>
                <w:color w:val="000000"/>
                <w:sz w:val="22"/>
                <w:szCs w:val="22"/>
              </w:rPr>
              <w:t>20</w:t>
            </w:r>
            <w:r w:rsidR="001F21EE">
              <w:rPr>
                <w:rFonts w:ascii="Calibri" w:hAnsi="Calibri" w:cs="Calibri"/>
                <w:b/>
                <w:color w:val="000000"/>
                <w:sz w:val="22"/>
                <w:szCs w:val="22"/>
              </w:rPr>
              <w:t xml:space="preserve"> </w:t>
            </w:r>
            <w:r w:rsidRPr="00F85615">
              <w:rPr>
                <w:rFonts w:ascii="Calibri" w:hAnsi="Calibri" w:cs="Calibri"/>
                <w:b/>
                <w:color w:val="000000"/>
                <w:sz w:val="22"/>
                <w:szCs w:val="22"/>
              </w:rPr>
              <w:t>741</w:t>
            </w:r>
          </w:p>
          <w:p w14:paraId="355031B5" w14:textId="77777777" w:rsidR="00DB69CB" w:rsidRPr="00F85615" w:rsidRDefault="00DB69CB" w:rsidP="00656925">
            <w:pPr>
              <w:jc w:val="center"/>
              <w:rPr>
                <w:rFonts w:ascii="Arial" w:hAnsi="Arial" w:cs="Arial"/>
                <w:b/>
                <w:sz w:val="20"/>
                <w:szCs w:val="20"/>
              </w:rPr>
            </w:pPr>
          </w:p>
        </w:tc>
      </w:tr>
      <w:tr w:rsidR="00DB69CB" w:rsidRPr="00F85615" w14:paraId="5DA7F939" w14:textId="77777777" w:rsidTr="0008135B">
        <w:trPr>
          <w:trHeight w:val="980"/>
        </w:trPr>
        <w:tc>
          <w:tcPr>
            <w:tcW w:w="552" w:type="dxa"/>
            <w:tcBorders>
              <w:left w:val="single" w:sz="12" w:space="0" w:color="auto"/>
            </w:tcBorders>
            <w:vAlign w:val="center"/>
          </w:tcPr>
          <w:p w14:paraId="04C89DA8" w14:textId="77777777" w:rsidR="00DB69CB" w:rsidRPr="00D76497" w:rsidRDefault="00DB69CB" w:rsidP="00656925">
            <w:pPr>
              <w:jc w:val="center"/>
              <w:rPr>
                <w:rFonts w:ascii="Arial" w:hAnsi="Arial" w:cs="Arial"/>
                <w:sz w:val="20"/>
                <w:szCs w:val="20"/>
              </w:rPr>
            </w:pPr>
            <w:r>
              <w:rPr>
                <w:rFonts w:ascii="Arial" w:hAnsi="Arial" w:cs="Arial"/>
                <w:sz w:val="20"/>
                <w:szCs w:val="20"/>
              </w:rPr>
              <w:t>5</w:t>
            </w:r>
            <w:r w:rsidRPr="00D76497">
              <w:rPr>
                <w:rFonts w:ascii="Arial" w:hAnsi="Arial" w:cs="Arial"/>
                <w:sz w:val="20"/>
                <w:szCs w:val="20"/>
              </w:rPr>
              <w:t>.</w:t>
            </w:r>
          </w:p>
        </w:tc>
        <w:tc>
          <w:tcPr>
            <w:tcW w:w="2226" w:type="dxa"/>
            <w:vAlign w:val="center"/>
          </w:tcPr>
          <w:p w14:paraId="1F54E577" w14:textId="77777777" w:rsidR="00DB69CB" w:rsidRPr="00D76497" w:rsidRDefault="00DB69CB" w:rsidP="00656925">
            <w:pPr>
              <w:rPr>
                <w:rFonts w:ascii="Arial" w:hAnsi="Arial" w:cs="Arial"/>
                <w:sz w:val="20"/>
                <w:szCs w:val="20"/>
              </w:rPr>
            </w:pPr>
            <w:r w:rsidRPr="00D76497">
              <w:rPr>
                <w:rFonts w:ascii="Arial" w:hAnsi="Arial" w:cs="Arial"/>
                <w:sz w:val="20"/>
                <w:szCs w:val="20"/>
              </w:rPr>
              <w:t xml:space="preserve">Samochód  ciężarowy samowyładowczy moc min. 170 kW, ładowność (20- 30) t.  </w:t>
            </w:r>
          </w:p>
        </w:tc>
        <w:tc>
          <w:tcPr>
            <w:tcW w:w="992" w:type="dxa"/>
            <w:vAlign w:val="center"/>
          </w:tcPr>
          <w:p w14:paraId="16F3B8E3"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0-</w:t>
            </w:r>
            <w:r>
              <w:rPr>
                <w:rFonts w:ascii="Arial" w:hAnsi="Arial" w:cs="Arial"/>
                <w:sz w:val="20"/>
                <w:szCs w:val="20"/>
              </w:rPr>
              <w:t>1</w:t>
            </w:r>
          </w:p>
        </w:tc>
        <w:tc>
          <w:tcPr>
            <w:tcW w:w="992" w:type="dxa"/>
            <w:vAlign w:val="center"/>
          </w:tcPr>
          <w:p w14:paraId="1F0887DA"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0-</w:t>
            </w:r>
            <w:r>
              <w:rPr>
                <w:rFonts w:ascii="Arial" w:hAnsi="Arial" w:cs="Arial"/>
                <w:sz w:val="20"/>
                <w:szCs w:val="20"/>
              </w:rPr>
              <w:t>1</w:t>
            </w:r>
          </w:p>
        </w:tc>
        <w:tc>
          <w:tcPr>
            <w:tcW w:w="1177" w:type="dxa"/>
            <w:vAlign w:val="center"/>
          </w:tcPr>
          <w:p w14:paraId="25507031"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0-1</w:t>
            </w:r>
          </w:p>
        </w:tc>
        <w:tc>
          <w:tcPr>
            <w:tcW w:w="1843" w:type="dxa"/>
            <w:vAlign w:val="center"/>
          </w:tcPr>
          <w:p w14:paraId="19ECD1E8"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TAK</w:t>
            </w:r>
          </w:p>
        </w:tc>
        <w:tc>
          <w:tcPr>
            <w:tcW w:w="1379" w:type="dxa"/>
            <w:tcBorders>
              <w:right w:val="single" w:sz="12" w:space="0" w:color="auto"/>
            </w:tcBorders>
            <w:vAlign w:val="center"/>
          </w:tcPr>
          <w:p w14:paraId="2D3D7D69" w14:textId="377C28D5" w:rsidR="00DB69CB" w:rsidRPr="00F85615" w:rsidRDefault="00DB69CB" w:rsidP="00656925">
            <w:pPr>
              <w:jc w:val="center"/>
              <w:rPr>
                <w:rFonts w:ascii="Calibri" w:hAnsi="Calibri" w:cs="Calibri"/>
                <w:b/>
                <w:color w:val="000000"/>
                <w:sz w:val="22"/>
                <w:szCs w:val="22"/>
              </w:rPr>
            </w:pPr>
            <w:r w:rsidRPr="00F85615">
              <w:rPr>
                <w:rFonts w:ascii="Calibri" w:hAnsi="Calibri" w:cs="Calibri"/>
                <w:b/>
                <w:color w:val="000000"/>
                <w:sz w:val="22"/>
                <w:szCs w:val="22"/>
              </w:rPr>
              <w:t>9</w:t>
            </w:r>
            <w:r w:rsidR="001F21EE">
              <w:rPr>
                <w:rFonts w:ascii="Calibri" w:hAnsi="Calibri" w:cs="Calibri"/>
                <w:b/>
                <w:color w:val="000000"/>
                <w:sz w:val="22"/>
                <w:szCs w:val="22"/>
              </w:rPr>
              <w:t xml:space="preserve"> </w:t>
            </w:r>
            <w:r w:rsidRPr="00F85615">
              <w:rPr>
                <w:rFonts w:ascii="Calibri" w:hAnsi="Calibri" w:cs="Calibri"/>
                <w:b/>
                <w:color w:val="000000"/>
                <w:sz w:val="22"/>
                <w:szCs w:val="22"/>
              </w:rPr>
              <w:t>919</w:t>
            </w:r>
          </w:p>
          <w:p w14:paraId="2B00ED9A" w14:textId="77777777" w:rsidR="00DB69CB" w:rsidRPr="00F85615" w:rsidRDefault="00DB69CB" w:rsidP="00656925">
            <w:pPr>
              <w:jc w:val="center"/>
              <w:rPr>
                <w:rFonts w:ascii="Arial" w:hAnsi="Arial" w:cs="Arial"/>
                <w:b/>
                <w:sz w:val="20"/>
                <w:szCs w:val="20"/>
              </w:rPr>
            </w:pPr>
          </w:p>
        </w:tc>
      </w:tr>
      <w:tr w:rsidR="00DB69CB" w:rsidRPr="00B648CF" w14:paraId="1A46DEBF" w14:textId="77777777" w:rsidTr="0008135B">
        <w:trPr>
          <w:trHeight w:val="697"/>
        </w:trPr>
        <w:tc>
          <w:tcPr>
            <w:tcW w:w="552" w:type="dxa"/>
            <w:tcBorders>
              <w:left w:val="single" w:sz="12" w:space="0" w:color="auto"/>
            </w:tcBorders>
            <w:vAlign w:val="center"/>
          </w:tcPr>
          <w:p w14:paraId="1010D61A" w14:textId="77777777" w:rsidR="00DB69CB" w:rsidRPr="00D76497" w:rsidRDefault="00DB69CB" w:rsidP="00656925">
            <w:pPr>
              <w:jc w:val="center"/>
              <w:rPr>
                <w:rFonts w:ascii="Arial" w:hAnsi="Arial" w:cs="Arial"/>
                <w:sz w:val="20"/>
                <w:szCs w:val="20"/>
              </w:rPr>
            </w:pPr>
            <w:r>
              <w:rPr>
                <w:rFonts w:ascii="Arial" w:hAnsi="Arial" w:cs="Arial"/>
                <w:sz w:val="20"/>
                <w:szCs w:val="20"/>
              </w:rPr>
              <w:t>6</w:t>
            </w:r>
            <w:r w:rsidRPr="00D76497">
              <w:rPr>
                <w:rFonts w:ascii="Arial" w:hAnsi="Arial" w:cs="Arial"/>
                <w:sz w:val="20"/>
                <w:szCs w:val="20"/>
              </w:rPr>
              <w:t>.</w:t>
            </w:r>
          </w:p>
        </w:tc>
        <w:tc>
          <w:tcPr>
            <w:tcW w:w="2226" w:type="dxa"/>
          </w:tcPr>
          <w:p w14:paraId="70F2677A" w14:textId="7C0B7677" w:rsidR="00DB69CB" w:rsidRPr="00D76497" w:rsidRDefault="00DB69CB" w:rsidP="00656925">
            <w:pPr>
              <w:rPr>
                <w:rFonts w:ascii="Arial" w:hAnsi="Arial" w:cs="Arial"/>
                <w:sz w:val="20"/>
                <w:szCs w:val="20"/>
              </w:rPr>
            </w:pPr>
            <w:r w:rsidRPr="00D76497">
              <w:rPr>
                <w:rFonts w:ascii="Arial" w:hAnsi="Arial" w:cs="Arial"/>
                <w:sz w:val="20"/>
                <w:szCs w:val="20"/>
              </w:rPr>
              <w:t xml:space="preserve">Walec wibracyjny o masie operacyjnej min. 8 ton </w:t>
            </w:r>
            <w:r w:rsidR="00DB6671" w:rsidRPr="00B50ADB">
              <w:rPr>
                <w:rFonts w:ascii="Arial" w:hAnsi="Arial" w:cs="Arial"/>
                <w:sz w:val="20"/>
                <w:szCs w:val="20"/>
              </w:rPr>
              <w:t>+ ciągnik wraz z operatorem</w:t>
            </w:r>
          </w:p>
        </w:tc>
        <w:tc>
          <w:tcPr>
            <w:tcW w:w="992" w:type="dxa"/>
            <w:vAlign w:val="center"/>
          </w:tcPr>
          <w:p w14:paraId="1E78B0D4"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0-1</w:t>
            </w:r>
          </w:p>
        </w:tc>
        <w:tc>
          <w:tcPr>
            <w:tcW w:w="992" w:type="dxa"/>
            <w:vAlign w:val="center"/>
          </w:tcPr>
          <w:p w14:paraId="17247216"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w:t>
            </w:r>
          </w:p>
        </w:tc>
        <w:tc>
          <w:tcPr>
            <w:tcW w:w="1177" w:type="dxa"/>
            <w:vAlign w:val="center"/>
          </w:tcPr>
          <w:p w14:paraId="6C396AE4"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w:t>
            </w:r>
          </w:p>
        </w:tc>
        <w:tc>
          <w:tcPr>
            <w:tcW w:w="1843" w:type="dxa"/>
            <w:vAlign w:val="center"/>
          </w:tcPr>
          <w:p w14:paraId="71C68FCE"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NIE</w:t>
            </w:r>
          </w:p>
        </w:tc>
        <w:tc>
          <w:tcPr>
            <w:tcW w:w="1379" w:type="dxa"/>
            <w:tcBorders>
              <w:right w:val="single" w:sz="12" w:space="0" w:color="auto"/>
            </w:tcBorders>
            <w:vAlign w:val="center"/>
          </w:tcPr>
          <w:p w14:paraId="6987D017" w14:textId="77777777" w:rsidR="00DB69CB" w:rsidRPr="00B648CF" w:rsidRDefault="00DB69CB" w:rsidP="00656925">
            <w:pPr>
              <w:jc w:val="center"/>
              <w:rPr>
                <w:rFonts w:ascii="Arial" w:hAnsi="Arial" w:cs="Arial"/>
                <w:b/>
                <w:sz w:val="20"/>
                <w:szCs w:val="20"/>
              </w:rPr>
            </w:pPr>
            <w:r w:rsidRPr="00B648CF">
              <w:rPr>
                <w:rFonts w:ascii="Arial" w:hAnsi="Arial" w:cs="Arial"/>
                <w:b/>
                <w:sz w:val="20"/>
                <w:szCs w:val="20"/>
              </w:rPr>
              <w:t>840</w:t>
            </w:r>
          </w:p>
        </w:tc>
      </w:tr>
      <w:tr w:rsidR="00DB69CB" w:rsidRPr="00B648CF" w14:paraId="196A4534" w14:textId="77777777" w:rsidTr="002A29BE">
        <w:trPr>
          <w:trHeight w:val="234"/>
        </w:trPr>
        <w:tc>
          <w:tcPr>
            <w:tcW w:w="552" w:type="dxa"/>
            <w:tcBorders>
              <w:left w:val="single" w:sz="12" w:space="0" w:color="auto"/>
            </w:tcBorders>
            <w:vAlign w:val="center"/>
          </w:tcPr>
          <w:p w14:paraId="2BDBF771" w14:textId="77777777" w:rsidR="00DB69CB" w:rsidRPr="00D76497" w:rsidRDefault="00DB69CB" w:rsidP="00656925">
            <w:pPr>
              <w:jc w:val="center"/>
              <w:rPr>
                <w:rFonts w:ascii="Arial" w:hAnsi="Arial" w:cs="Arial"/>
                <w:sz w:val="20"/>
                <w:szCs w:val="20"/>
              </w:rPr>
            </w:pPr>
            <w:r>
              <w:rPr>
                <w:rFonts w:ascii="Arial" w:hAnsi="Arial" w:cs="Arial"/>
                <w:sz w:val="20"/>
                <w:szCs w:val="20"/>
              </w:rPr>
              <w:t>7</w:t>
            </w:r>
            <w:r w:rsidRPr="00D76497">
              <w:rPr>
                <w:rFonts w:ascii="Arial" w:hAnsi="Arial" w:cs="Arial"/>
                <w:sz w:val="20"/>
                <w:szCs w:val="20"/>
              </w:rPr>
              <w:t>.</w:t>
            </w:r>
          </w:p>
        </w:tc>
        <w:tc>
          <w:tcPr>
            <w:tcW w:w="2226" w:type="dxa"/>
          </w:tcPr>
          <w:p w14:paraId="30B06A6A" w14:textId="50C382FD" w:rsidR="00DB69CB" w:rsidRPr="00D76497" w:rsidRDefault="00DB69CB" w:rsidP="00656925">
            <w:pPr>
              <w:rPr>
                <w:rFonts w:ascii="Arial" w:hAnsi="Arial" w:cs="Arial"/>
                <w:sz w:val="20"/>
                <w:szCs w:val="20"/>
              </w:rPr>
            </w:pPr>
            <w:r w:rsidRPr="00D76497">
              <w:rPr>
                <w:rFonts w:ascii="Arial" w:hAnsi="Arial" w:cs="Arial"/>
                <w:sz w:val="20"/>
                <w:szCs w:val="20"/>
              </w:rPr>
              <w:t>Koparka linowa o mocy min. 100 kW, poj. łyżki czerpaka min. 1,2 m³</w:t>
            </w:r>
            <w:r w:rsidR="00DB6671">
              <w:rPr>
                <w:rFonts w:ascii="Arial" w:hAnsi="Arial" w:cs="Arial"/>
                <w:sz w:val="20"/>
                <w:szCs w:val="20"/>
              </w:rPr>
              <w:t xml:space="preserve"> </w:t>
            </w:r>
            <w:r w:rsidR="00DB6671" w:rsidRPr="00DB6671">
              <w:rPr>
                <w:rFonts w:ascii="Arial" w:hAnsi="Arial" w:cs="Arial"/>
                <w:color w:val="00B050"/>
                <w:sz w:val="18"/>
                <w:szCs w:val="18"/>
              </w:rPr>
              <w:t xml:space="preserve"> </w:t>
            </w:r>
            <w:r w:rsidR="00DB6671" w:rsidRPr="00B50ADB">
              <w:rPr>
                <w:rFonts w:ascii="Arial" w:hAnsi="Arial" w:cs="Arial"/>
                <w:sz w:val="20"/>
                <w:szCs w:val="20"/>
              </w:rPr>
              <w:t>zasięg 17 m</w:t>
            </w:r>
            <w:r w:rsidR="00B50ADB" w:rsidRPr="00B50ADB">
              <w:rPr>
                <w:rFonts w:ascii="Arial" w:hAnsi="Arial" w:cs="Arial"/>
                <w:sz w:val="20"/>
                <w:szCs w:val="20"/>
              </w:rPr>
              <w:t xml:space="preserve"> wraz z operatorem</w:t>
            </w:r>
          </w:p>
        </w:tc>
        <w:tc>
          <w:tcPr>
            <w:tcW w:w="992" w:type="dxa"/>
            <w:vAlign w:val="center"/>
          </w:tcPr>
          <w:p w14:paraId="7AEF3F78"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0-1</w:t>
            </w:r>
          </w:p>
        </w:tc>
        <w:tc>
          <w:tcPr>
            <w:tcW w:w="992" w:type="dxa"/>
            <w:vAlign w:val="center"/>
          </w:tcPr>
          <w:p w14:paraId="4762CC10"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w:t>
            </w:r>
          </w:p>
        </w:tc>
        <w:tc>
          <w:tcPr>
            <w:tcW w:w="1177" w:type="dxa"/>
            <w:vAlign w:val="center"/>
          </w:tcPr>
          <w:p w14:paraId="343B6A30"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w:t>
            </w:r>
          </w:p>
        </w:tc>
        <w:tc>
          <w:tcPr>
            <w:tcW w:w="1843" w:type="dxa"/>
            <w:vAlign w:val="center"/>
          </w:tcPr>
          <w:p w14:paraId="66658E40" w14:textId="77777777" w:rsidR="00DB69CB" w:rsidRPr="00B648CF" w:rsidRDefault="00DB69CB" w:rsidP="00656925">
            <w:pPr>
              <w:jc w:val="center"/>
              <w:rPr>
                <w:rFonts w:ascii="Arial" w:hAnsi="Arial" w:cs="Arial"/>
                <w:sz w:val="20"/>
                <w:szCs w:val="20"/>
              </w:rPr>
            </w:pPr>
            <w:r w:rsidRPr="00B648CF">
              <w:rPr>
                <w:rFonts w:ascii="Arial" w:hAnsi="Arial" w:cs="Arial"/>
                <w:sz w:val="20"/>
                <w:szCs w:val="20"/>
              </w:rPr>
              <w:t>NIE</w:t>
            </w:r>
          </w:p>
        </w:tc>
        <w:tc>
          <w:tcPr>
            <w:tcW w:w="1379" w:type="dxa"/>
            <w:tcBorders>
              <w:right w:val="single" w:sz="12" w:space="0" w:color="auto"/>
            </w:tcBorders>
            <w:vAlign w:val="center"/>
          </w:tcPr>
          <w:p w14:paraId="610F0CC8" w14:textId="77777777" w:rsidR="00DB69CB" w:rsidRPr="00B648CF" w:rsidRDefault="00DB69CB" w:rsidP="00656925">
            <w:pPr>
              <w:jc w:val="center"/>
              <w:rPr>
                <w:rFonts w:ascii="Arial" w:hAnsi="Arial" w:cs="Arial"/>
                <w:b/>
                <w:sz w:val="20"/>
                <w:szCs w:val="20"/>
              </w:rPr>
            </w:pPr>
            <w:r w:rsidRPr="00B648CF">
              <w:rPr>
                <w:rFonts w:ascii="Arial" w:hAnsi="Arial" w:cs="Arial"/>
                <w:b/>
                <w:sz w:val="20"/>
                <w:szCs w:val="20"/>
              </w:rPr>
              <w:t>210</w:t>
            </w:r>
          </w:p>
        </w:tc>
      </w:tr>
    </w:tbl>
    <w:p w14:paraId="1CED88A0" w14:textId="77777777" w:rsidR="00DB69CB" w:rsidRDefault="00DB69CB" w:rsidP="00DB69CB">
      <w:pPr>
        <w:rPr>
          <w:rFonts w:ascii="Arial" w:hAnsi="Arial" w:cs="Arial"/>
          <w:sz w:val="20"/>
          <w:szCs w:val="20"/>
        </w:rPr>
      </w:pPr>
    </w:p>
    <w:p w14:paraId="5F9F2675" w14:textId="77E67FF5" w:rsidR="00DB69CB" w:rsidRDefault="00DB69CB" w:rsidP="001F21EE">
      <w:pPr>
        <w:ind w:left="567" w:hanging="425"/>
        <w:jc w:val="both"/>
        <w:rPr>
          <w:rFonts w:ascii="Arial" w:hAnsi="Arial" w:cs="Arial"/>
          <w:sz w:val="20"/>
          <w:szCs w:val="20"/>
        </w:rPr>
      </w:pPr>
      <w:r>
        <w:rPr>
          <w:rFonts w:ascii="Arial" w:hAnsi="Arial" w:cs="Arial"/>
          <w:sz w:val="20"/>
          <w:szCs w:val="20"/>
        </w:rPr>
        <w:t>1</w:t>
      </w:r>
      <w:r w:rsidR="001F21EE">
        <w:rPr>
          <w:rFonts w:ascii="Arial" w:hAnsi="Arial" w:cs="Arial"/>
          <w:sz w:val="20"/>
          <w:szCs w:val="20"/>
        </w:rPr>
        <w:t>0</w:t>
      </w:r>
      <w:r>
        <w:rPr>
          <w:rFonts w:ascii="Arial" w:hAnsi="Arial" w:cs="Arial"/>
          <w:sz w:val="20"/>
          <w:szCs w:val="20"/>
        </w:rPr>
        <w:t>)</w:t>
      </w:r>
      <w:r w:rsidR="001F21EE">
        <w:rPr>
          <w:rFonts w:ascii="Arial" w:hAnsi="Arial" w:cs="Arial"/>
          <w:sz w:val="20"/>
          <w:szCs w:val="20"/>
        </w:rPr>
        <w:t xml:space="preserve"> </w:t>
      </w:r>
      <w:r>
        <w:rPr>
          <w:rFonts w:ascii="Arial" w:hAnsi="Arial" w:cs="Arial"/>
          <w:sz w:val="20"/>
          <w:szCs w:val="20"/>
        </w:rPr>
        <w:t xml:space="preserve"> </w:t>
      </w:r>
      <w:r w:rsidRPr="00D018B3">
        <w:rPr>
          <w:rFonts w:ascii="Arial" w:hAnsi="Arial" w:cs="Arial"/>
          <w:sz w:val="20"/>
          <w:szCs w:val="20"/>
        </w:rPr>
        <w:t xml:space="preserve">Wykonawcy nie będzie przysługiwać wynagrodzenie za czas dojazdu i zjazd z miejsca garażowania do miejsca wykonania usługi. </w:t>
      </w:r>
    </w:p>
    <w:p w14:paraId="77934984" w14:textId="60C7DB41" w:rsidR="00DB69CB" w:rsidRDefault="00DB69CB" w:rsidP="001F21EE">
      <w:pPr>
        <w:ind w:left="567" w:hanging="425"/>
        <w:jc w:val="both"/>
        <w:rPr>
          <w:rFonts w:ascii="Arial" w:hAnsi="Arial" w:cs="Arial"/>
          <w:sz w:val="20"/>
          <w:szCs w:val="20"/>
        </w:rPr>
      </w:pPr>
      <w:r>
        <w:rPr>
          <w:rFonts w:ascii="Arial" w:hAnsi="Arial" w:cs="Arial"/>
          <w:sz w:val="20"/>
          <w:szCs w:val="20"/>
        </w:rPr>
        <w:t>1</w:t>
      </w:r>
      <w:r w:rsidR="001F21EE">
        <w:rPr>
          <w:rFonts w:ascii="Arial" w:hAnsi="Arial" w:cs="Arial"/>
          <w:sz w:val="20"/>
          <w:szCs w:val="20"/>
        </w:rPr>
        <w:t>1</w:t>
      </w:r>
      <w:r>
        <w:rPr>
          <w:rFonts w:ascii="Arial" w:hAnsi="Arial" w:cs="Arial"/>
          <w:sz w:val="20"/>
          <w:szCs w:val="20"/>
        </w:rPr>
        <w:t xml:space="preserve">) </w:t>
      </w:r>
      <w:r w:rsidR="001F21EE">
        <w:rPr>
          <w:rFonts w:ascii="Arial" w:hAnsi="Arial" w:cs="Arial"/>
          <w:sz w:val="20"/>
          <w:szCs w:val="20"/>
        </w:rPr>
        <w:t xml:space="preserve"> </w:t>
      </w:r>
      <w:r w:rsidRPr="00D018B3">
        <w:rPr>
          <w:rFonts w:ascii="Arial" w:hAnsi="Arial" w:cs="Arial"/>
          <w:sz w:val="20"/>
          <w:szCs w:val="20"/>
        </w:rPr>
        <w:t>Zamówienie na usługi świadczone w dni robocze określające rodzaj, ilość sprzętu oraz czas jego pracy będzie składane Wykonawcy w każdy piątek na następny tydzień. Zamawiający zastrzega sobie prawo do weryfikacji podanych potrzeb tygodniowych na sprzęt z dwudniowym wyprzedzeniem.</w:t>
      </w:r>
    </w:p>
    <w:p w14:paraId="6878462F" w14:textId="6E333330" w:rsidR="00DB69CB" w:rsidRDefault="00DB69CB" w:rsidP="001F21EE">
      <w:pPr>
        <w:ind w:left="567" w:hanging="425"/>
        <w:jc w:val="both"/>
        <w:rPr>
          <w:rFonts w:ascii="Arial" w:hAnsi="Arial" w:cs="Arial"/>
          <w:sz w:val="20"/>
          <w:szCs w:val="20"/>
        </w:rPr>
      </w:pPr>
      <w:r>
        <w:rPr>
          <w:rFonts w:ascii="Arial" w:hAnsi="Arial" w:cs="Arial"/>
          <w:sz w:val="20"/>
          <w:szCs w:val="20"/>
        </w:rPr>
        <w:t>1</w:t>
      </w:r>
      <w:r w:rsidR="001F21EE">
        <w:rPr>
          <w:rFonts w:ascii="Arial" w:hAnsi="Arial" w:cs="Arial"/>
          <w:sz w:val="20"/>
          <w:szCs w:val="20"/>
        </w:rPr>
        <w:t>2</w:t>
      </w:r>
      <w:r>
        <w:rPr>
          <w:rFonts w:ascii="Arial" w:hAnsi="Arial" w:cs="Arial"/>
          <w:sz w:val="20"/>
          <w:szCs w:val="20"/>
        </w:rPr>
        <w:t xml:space="preserve">) </w:t>
      </w:r>
      <w:r w:rsidR="001F21EE">
        <w:rPr>
          <w:rFonts w:ascii="Arial" w:hAnsi="Arial" w:cs="Arial"/>
          <w:sz w:val="20"/>
          <w:szCs w:val="20"/>
        </w:rPr>
        <w:t xml:space="preserve"> </w:t>
      </w:r>
      <w:r w:rsidRPr="00D018B3">
        <w:rPr>
          <w:rFonts w:ascii="Arial" w:hAnsi="Arial" w:cs="Arial"/>
          <w:sz w:val="20"/>
          <w:szCs w:val="20"/>
        </w:rPr>
        <w:t xml:space="preserve">Zamówienie zostanie wystawione przez osoby dozoru w formie pisemnej, podpisane przez Kierownika Działu Przeróbki Mechanicznej. </w:t>
      </w:r>
    </w:p>
    <w:p w14:paraId="69297561" w14:textId="4580DE56" w:rsidR="00DB69CB" w:rsidRDefault="00DB69CB" w:rsidP="001F21EE">
      <w:pPr>
        <w:ind w:left="567" w:hanging="425"/>
        <w:jc w:val="both"/>
        <w:rPr>
          <w:rFonts w:ascii="Arial" w:hAnsi="Arial" w:cs="Arial"/>
          <w:sz w:val="20"/>
          <w:szCs w:val="20"/>
        </w:rPr>
      </w:pPr>
      <w:r>
        <w:rPr>
          <w:rFonts w:ascii="Arial" w:hAnsi="Arial" w:cs="Arial"/>
          <w:sz w:val="20"/>
          <w:szCs w:val="20"/>
        </w:rPr>
        <w:t>1</w:t>
      </w:r>
      <w:r w:rsidR="001F21EE">
        <w:rPr>
          <w:rFonts w:ascii="Arial" w:hAnsi="Arial" w:cs="Arial"/>
          <w:sz w:val="20"/>
          <w:szCs w:val="20"/>
        </w:rPr>
        <w:t>3</w:t>
      </w:r>
      <w:r>
        <w:rPr>
          <w:rFonts w:ascii="Arial" w:hAnsi="Arial" w:cs="Arial"/>
          <w:sz w:val="20"/>
          <w:szCs w:val="20"/>
        </w:rPr>
        <w:t>)</w:t>
      </w:r>
      <w:r w:rsidR="001F21EE">
        <w:rPr>
          <w:rFonts w:ascii="Arial" w:hAnsi="Arial" w:cs="Arial"/>
          <w:sz w:val="20"/>
          <w:szCs w:val="20"/>
        </w:rPr>
        <w:t xml:space="preserve">  </w:t>
      </w:r>
      <w:r>
        <w:rPr>
          <w:rFonts w:ascii="Arial" w:hAnsi="Arial" w:cs="Arial"/>
          <w:sz w:val="20"/>
          <w:szCs w:val="20"/>
        </w:rPr>
        <w:t xml:space="preserve"> </w:t>
      </w:r>
      <w:r w:rsidRPr="00D018B3">
        <w:rPr>
          <w:rFonts w:ascii="Arial" w:hAnsi="Arial" w:cs="Arial"/>
          <w:sz w:val="20"/>
          <w:szCs w:val="20"/>
        </w:rPr>
        <w:t xml:space="preserve">Ilość sprzętu zamawiana na dni wolne od pracy i świąteczne ustalana będzie ostatniego dnia roboczego </w:t>
      </w:r>
      <w:r w:rsidR="001F21EE">
        <w:rPr>
          <w:rFonts w:ascii="Arial" w:hAnsi="Arial" w:cs="Arial"/>
          <w:sz w:val="20"/>
          <w:szCs w:val="20"/>
        </w:rPr>
        <w:t xml:space="preserve"> </w:t>
      </w:r>
      <w:r w:rsidRPr="00D018B3">
        <w:rPr>
          <w:rFonts w:ascii="Arial" w:hAnsi="Arial" w:cs="Arial"/>
          <w:sz w:val="20"/>
          <w:szCs w:val="20"/>
        </w:rPr>
        <w:t>przed dniem wolnym od pracy, do godz. 09:00 i potwierdzona zamówieniem.</w:t>
      </w:r>
    </w:p>
    <w:p w14:paraId="7688F130" w14:textId="0C8C4288" w:rsidR="00DB69CB" w:rsidRDefault="00DB69CB" w:rsidP="001F21EE">
      <w:pPr>
        <w:ind w:left="567" w:hanging="425"/>
        <w:jc w:val="both"/>
        <w:rPr>
          <w:rFonts w:ascii="Arial" w:hAnsi="Arial" w:cs="Arial"/>
          <w:sz w:val="20"/>
          <w:szCs w:val="20"/>
        </w:rPr>
      </w:pPr>
      <w:r>
        <w:rPr>
          <w:rFonts w:ascii="Arial" w:hAnsi="Arial" w:cs="Arial"/>
          <w:sz w:val="20"/>
          <w:szCs w:val="20"/>
        </w:rPr>
        <w:t>1</w:t>
      </w:r>
      <w:r w:rsidR="001F21EE">
        <w:rPr>
          <w:rFonts w:ascii="Arial" w:hAnsi="Arial" w:cs="Arial"/>
          <w:sz w:val="20"/>
          <w:szCs w:val="20"/>
        </w:rPr>
        <w:t>4</w:t>
      </w:r>
      <w:r>
        <w:rPr>
          <w:rFonts w:ascii="Arial" w:hAnsi="Arial" w:cs="Arial"/>
          <w:sz w:val="20"/>
          <w:szCs w:val="20"/>
        </w:rPr>
        <w:t xml:space="preserve">) </w:t>
      </w:r>
      <w:r w:rsidRPr="00D018B3">
        <w:rPr>
          <w:rFonts w:ascii="Arial" w:hAnsi="Arial" w:cs="Arial"/>
          <w:sz w:val="20"/>
          <w:szCs w:val="20"/>
        </w:rPr>
        <w:t>Zamawiający zastrzega sobie możliwość zmiany rejonu pracy w przypadku wystąpienia warunków szczególnych, których nie mógł przewidzieć w czasie składania zamówienia.</w:t>
      </w:r>
    </w:p>
    <w:p w14:paraId="7E99AE4D" w14:textId="77777777" w:rsidR="00DB69CB" w:rsidRPr="00B31F72" w:rsidRDefault="00DB69CB" w:rsidP="001F21EE">
      <w:pPr>
        <w:ind w:left="567" w:hanging="425"/>
        <w:jc w:val="both"/>
        <w:rPr>
          <w:rFonts w:ascii="Arial" w:hAnsi="Arial" w:cs="Arial"/>
          <w:sz w:val="20"/>
          <w:szCs w:val="20"/>
        </w:rPr>
      </w:pPr>
    </w:p>
    <w:p w14:paraId="46B3036C" w14:textId="3F960AAB" w:rsidR="00DB69CB" w:rsidRPr="0008135B" w:rsidRDefault="00DB69CB" w:rsidP="00B50ADB">
      <w:pPr>
        <w:pStyle w:val="Akapitzlist"/>
        <w:numPr>
          <w:ilvl w:val="0"/>
          <w:numId w:val="58"/>
        </w:numPr>
        <w:spacing w:line="276" w:lineRule="auto"/>
        <w:ind w:left="284" w:hanging="284"/>
        <w:rPr>
          <w:rFonts w:ascii="Arial" w:hAnsi="Arial" w:cs="Arial"/>
          <w:b/>
          <w:sz w:val="20"/>
          <w:szCs w:val="20"/>
        </w:rPr>
      </w:pPr>
      <w:r w:rsidRPr="001F21EE">
        <w:rPr>
          <w:rFonts w:ascii="Arial" w:hAnsi="Arial" w:cs="Arial"/>
          <w:b/>
          <w:sz w:val="20"/>
          <w:szCs w:val="20"/>
        </w:rPr>
        <w:t xml:space="preserve">System monitoringu elektronicznego </w:t>
      </w:r>
    </w:p>
    <w:p w14:paraId="2AA8423E" w14:textId="7C038786" w:rsidR="00DB69CB" w:rsidRPr="001F21EE" w:rsidRDefault="00DB69CB" w:rsidP="00FF57F7">
      <w:pPr>
        <w:pStyle w:val="Akapitzlist"/>
        <w:numPr>
          <w:ilvl w:val="0"/>
          <w:numId w:val="87"/>
        </w:numPr>
        <w:tabs>
          <w:tab w:val="num" w:pos="785"/>
        </w:tabs>
        <w:ind w:left="426" w:hanging="284"/>
        <w:jc w:val="both"/>
        <w:rPr>
          <w:rFonts w:ascii="Arial" w:hAnsi="Arial" w:cs="Arial"/>
          <w:sz w:val="20"/>
          <w:szCs w:val="20"/>
        </w:rPr>
      </w:pPr>
      <w:r w:rsidRPr="001F21EE">
        <w:rPr>
          <w:rFonts w:ascii="Arial" w:hAnsi="Arial" w:cs="Arial"/>
          <w:sz w:val="20"/>
          <w:szCs w:val="20"/>
        </w:rPr>
        <w:t xml:space="preserve">Wykonawca zobowiązany jest  do wykonania przedmiotu zamówienia sprzętem, wyposażonym </w:t>
      </w:r>
      <w:r w:rsidR="001F21EE" w:rsidRPr="001F21EE">
        <w:rPr>
          <w:rFonts w:ascii="Arial" w:hAnsi="Arial" w:cs="Arial"/>
          <w:sz w:val="20"/>
          <w:szCs w:val="20"/>
        </w:rPr>
        <w:t xml:space="preserve">                            </w:t>
      </w:r>
      <w:r w:rsidRPr="001F21EE">
        <w:rPr>
          <w:rFonts w:ascii="Arial" w:hAnsi="Arial" w:cs="Arial"/>
          <w:sz w:val="20"/>
          <w:szCs w:val="20"/>
        </w:rPr>
        <w:t xml:space="preserve">w elektroniczny systemu zarządzania, zgodnie z tabelą 2, zwanym dalej </w:t>
      </w:r>
      <w:r w:rsidRPr="001F21EE">
        <w:rPr>
          <w:rFonts w:ascii="Arial" w:hAnsi="Arial" w:cs="Arial"/>
          <w:b/>
          <w:sz w:val="20"/>
          <w:szCs w:val="20"/>
        </w:rPr>
        <w:t>Systemem,</w:t>
      </w:r>
      <w:r w:rsidRPr="001F21EE">
        <w:rPr>
          <w:rFonts w:ascii="Arial" w:hAnsi="Arial" w:cs="Arial"/>
          <w:sz w:val="20"/>
          <w:szCs w:val="20"/>
        </w:rPr>
        <w:t xml:space="preserve"> skutecznie     zabezpieczonym przed ingerencją w jego wskazania i gromadzone dane, pozwalającym na:</w:t>
      </w:r>
    </w:p>
    <w:p w14:paraId="2E4B5EDE" w14:textId="443D504A" w:rsidR="00DB69CB" w:rsidRPr="001F21EE" w:rsidRDefault="00DB69CB" w:rsidP="001F21EE">
      <w:pPr>
        <w:jc w:val="both"/>
        <w:rPr>
          <w:rFonts w:ascii="Arial" w:hAnsi="Arial" w:cs="Arial"/>
          <w:sz w:val="20"/>
          <w:szCs w:val="20"/>
        </w:rPr>
      </w:pPr>
      <w:r>
        <w:rPr>
          <w:rFonts w:ascii="Arial" w:hAnsi="Arial" w:cs="Arial"/>
          <w:sz w:val="20"/>
          <w:szCs w:val="20"/>
        </w:rPr>
        <w:t xml:space="preserve">    a) </w:t>
      </w:r>
      <w:r w:rsidRPr="001F21EE">
        <w:rPr>
          <w:rFonts w:ascii="Arial" w:hAnsi="Arial" w:cs="Arial"/>
          <w:sz w:val="20"/>
          <w:szCs w:val="20"/>
        </w:rPr>
        <w:t>całodobowe monitorowanie pojazdów i maszyn przez czas ich pozostawania w dyspozycji</w:t>
      </w:r>
      <w:r w:rsidR="001F21EE" w:rsidRPr="001F21EE">
        <w:rPr>
          <w:rFonts w:ascii="Arial" w:hAnsi="Arial" w:cs="Arial"/>
          <w:sz w:val="20"/>
          <w:szCs w:val="20"/>
        </w:rPr>
        <w:t xml:space="preserve"> </w:t>
      </w:r>
      <w:r w:rsidR="001F21EE" w:rsidRPr="001F21EE">
        <w:rPr>
          <w:rFonts w:ascii="Arial" w:hAnsi="Arial" w:cs="Arial"/>
          <w:sz w:val="20"/>
          <w:szCs w:val="20"/>
        </w:rPr>
        <w:br/>
        <w:t xml:space="preserve">          </w:t>
      </w:r>
      <w:r w:rsidRPr="001F21EE">
        <w:rPr>
          <w:rFonts w:ascii="Arial" w:hAnsi="Arial" w:cs="Arial"/>
          <w:sz w:val="20"/>
          <w:szCs w:val="20"/>
        </w:rPr>
        <w:t>Zamawiającego,</w:t>
      </w:r>
    </w:p>
    <w:p w14:paraId="6FA2C6B7" w14:textId="14BFA7A1" w:rsidR="00DB69CB" w:rsidRPr="001F21EE" w:rsidRDefault="00DB69CB" w:rsidP="001F21EE">
      <w:pPr>
        <w:jc w:val="both"/>
        <w:rPr>
          <w:rFonts w:ascii="Arial" w:hAnsi="Arial" w:cs="Arial"/>
          <w:sz w:val="20"/>
          <w:szCs w:val="20"/>
        </w:rPr>
      </w:pPr>
      <w:r w:rsidRPr="001F21EE">
        <w:rPr>
          <w:rFonts w:ascii="Arial" w:hAnsi="Arial" w:cs="Arial"/>
          <w:sz w:val="20"/>
          <w:szCs w:val="20"/>
        </w:rPr>
        <w:t xml:space="preserve">    b) </w:t>
      </w:r>
      <w:r w:rsidR="001F21EE" w:rsidRPr="001F21EE">
        <w:rPr>
          <w:rFonts w:ascii="Arial" w:hAnsi="Arial" w:cs="Arial"/>
          <w:sz w:val="20"/>
          <w:szCs w:val="20"/>
        </w:rPr>
        <w:t xml:space="preserve"> </w:t>
      </w:r>
      <w:r w:rsidRPr="001F21EE">
        <w:rPr>
          <w:rFonts w:ascii="Arial" w:hAnsi="Arial" w:cs="Arial"/>
          <w:sz w:val="20"/>
          <w:szCs w:val="20"/>
        </w:rPr>
        <w:t xml:space="preserve">natychmiastową, całodobową lokalizację monitorowanych pojazdów i maszyn, gromadzenie danych, </w:t>
      </w:r>
      <w:r w:rsidR="001F21EE">
        <w:rPr>
          <w:rFonts w:ascii="Arial" w:hAnsi="Arial" w:cs="Arial"/>
          <w:sz w:val="20"/>
          <w:szCs w:val="20"/>
        </w:rPr>
        <w:br/>
        <w:t xml:space="preserve">          </w:t>
      </w:r>
      <w:r w:rsidRPr="001F21EE">
        <w:rPr>
          <w:rFonts w:ascii="Arial" w:hAnsi="Arial" w:cs="Arial"/>
          <w:sz w:val="20"/>
          <w:szCs w:val="20"/>
        </w:rPr>
        <w:t>sporządzanie raportów okresowych i archiwizowanie informacji dotyczących:</w:t>
      </w:r>
    </w:p>
    <w:p w14:paraId="01870F31" w14:textId="5E1CF9A5" w:rsidR="00DB69CB" w:rsidRPr="001F21EE" w:rsidRDefault="00DB69CB" w:rsidP="001F21EE">
      <w:pPr>
        <w:ind w:left="567" w:hanging="567"/>
        <w:jc w:val="both"/>
        <w:rPr>
          <w:rFonts w:ascii="Arial" w:hAnsi="Arial" w:cs="Arial"/>
          <w:sz w:val="20"/>
          <w:szCs w:val="20"/>
        </w:rPr>
      </w:pPr>
      <w:r w:rsidRPr="001F21EE">
        <w:rPr>
          <w:rFonts w:ascii="Arial" w:hAnsi="Arial" w:cs="Arial"/>
          <w:sz w:val="20"/>
          <w:szCs w:val="20"/>
        </w:rPr>
        <w:t xml:space="preserve">    c) </w:t>
      </w:r>
      <w:r w:rsidR="00BD4197">
        <w:rPr>
          <w:rFonts w:ascii="Arial" w:hAnsi="Arial" w:cs="Arial"/>
          <w:sz w:val="20"/>
          <w:szCs w:val="20"/>
        </w:rPr>
        <w:t xml:space="preserve"> </w:t>
      </w:r>
      <w:r w:rsidRPr="001F21EE">
        <w:rPr>
          <w:rFonts w:ascii="Arial" w:hAnsi="Arial" w:cs="Arial"/>
          <w:sz w:val="20"/>
          <w:szCs w:val="20"/>
        </w:rPr>
        <w:t>ogólnego czasu pozostawania pojazdu lub maszyny w dyspozycji Zamawiającego (od momentu        zgłoszenia się pracownika do zakończenia jego pracy):</w:t>
      </w:r>
    </w:p>
    <w:p w14:paraId="355E731D" w14:textId="77777777" w:rsidR="00DB69CB" w:rsidRPr="00D018B3" w:rsidRDefault="00DB69CB" w:rsidP="00FF57F7">
      <w:pPr>
        <w:widowControl w:val="0"/>
        <w:numPr>
          <w:ilvl w:val="0"/>
          <w:numId w:val="82"/>
        </w:numPr>
        <w:tabs>
          <w:tab w:val="clear" w:pos="720"/>
          <w:tab w:val="num" w:pos="567"/>
        </w:tabs>
        <w:suppressAutoHyphens w:val="0"/>
        <w:adjustRightInd w:val="0"/>
        <w:jc w:val="both"/>
        <w:textAlignment w:val="baseline"/>
        <w:rPr>
          <w:rFonts w:ascii="Arial" w:hAnsi="Arial" w:cs="Arial"/>
          <w:sz w:val="20"/>
          <w:szCs w:val="20"/>
        </w:rPr>
      </w:pPr>
      <w:r w:rsidRPr="00D018B3">
        <w:rPr>
          <w:rFonts w:ascii="Arial" w:hAnsi="Arial" w:cs="Arial"/>
          <w:sz w:val="20"/>
          <w:szCs w:val="20"/>
        </w:rPr>
        <w:t>identyfikujących kierowcę pojazdu lub operatora maszyny,</w:t>
      </w:r>
    </w:p>
    <w:p w14:paraId="0372EEBD" w14:textId="77777777" w:rsidR="00DB69CB" w:rsidRPr="00D018B3" w:rsidRDefault="00DB69CB" w:rsidP="00FF57F7">
      <w:pPr>
        <w:widowControl w:val="0"/>
        <w:numPr>
          <w:ilvl w:val="0"/>
          <w:numId w:val="82"/>
        </w:numPr>
        <w:tabs>
          <w:tab w:val="clear" w:pos="720"/>
          <w:tab w:val="num" w:pos="567"/>
        </w:tabs>
        <w:suppressAutoHyphens w:val="0"/>
        <w:adjustRightInd w:val="0"/>
        <w:jc w:val="both"/>
        <w:textAlignment w:val="baseline"/>
        <w:rPr>
          <w:rFonts w:ascii="Arial" w:hAnsi="Arial" w:cs="Arial"/>
          <w:sz w:val="20"/>
          <w:szCs w:val="20"/>
        </w:rPr>
      </w:pPr>
      <w:r w:rsidRPr="00D018B3">
        <w:rPr>
          <w:rFonts w:ascii="Arial" w:hAnsi="Arial" w:cs="Arial"/>
          <w:sz w:val="20"/>
          <w:szCs w:val="20"/>
        </w:rPr>
        <w:t>ogólnego czasu pracy silnika,</w:t>
      </w:r>
    </w:p>
    <w:p w14:paraId="6B3D8769" w14:textId="77777777" w:rsidR="00DB69CB" w:rsidRPr="00D018B3" w:rsidRDefault="00DB69CB" w:rsidP="00FF57F7">
      <w:pPr>
        <w:widowControl w:val="0"/>
        <w:numPr>
          <w:ilvl w:val="0"/>
          <w:numId w:val="82"/>
        </w:numPr>
        <w:tabs>
          <w:tab w:val="clear" w:pos="720"/>
          <w:tab w:val="num" w:pos="567"/>
        </w:tabs>
        <w:suppressAutoHyphens w:val="0"/>
        <w:adjustRightInd w:val="0"/>
        <w:jc w:val="both"/>
        <w:textAlignment w:val="baseline"/>
        <w:rPr>
          <w:rFonts w:ascii="Arial" w:hAnsi="Arial" w:cs="Arial"/>
          <w:sz w:val="20"/>
          <w:szCs w:val="20"/>
        </w:rPr>
      </w:pPr>
      <w:r w:rsidRPr="00D018B3">
        <w:rPr>
          <w:rFonts w:ascii="Arial" w:hAnsi="Arial" w:cs="Arial"/>
          <w:sz w:val="20"/>
          <w:szCs w:val="20"/>
        </w:rPr>
        <w:t>czasu pracy silnika pod obciążeniem,</w:t>
      </w:r>
    </w:p>
    <w:p w14:paraId="3280B8ED" w14:textId="77777777" w:rsidR="00DB69CB" w:rsidRPr="00D018B3" w:rsidRDefault="00DB69CB" w:rsidP="00FF57F7">
      <w:pPr>
        <w:widowControl w:val="0"/>
        <w:numPr>
          <w:ilvl w:val="0"/>
          <w:numId w:val="82"/>
        </w:numPr>
        <w:tabs>
          <w:tab w:val="clear" w:pos="720"/>
          <w:tab w:val="num" w:pos="567"/>
        </w:tabs>
        <w:suppressAutoHyphens w:val="0"/>
        <w:adjustRightInd w:val="0"/>
        <w:jc w:val="both"/>
        <w:textAlignment w:val="baseline"/>
        <w:rPr>
          <w:rFonts w:ascii="Arial" w:hAnsi="Arial" w:cs="Arial"/>
          <w:sz w:val="20"/>
          <w:szCs w:val="20"/>
        </w:rPr>
      </w:pPr>
      <w:r w:rsidRPr="00D018B3">
        <w:rPr>
          <w:rFonts w:ascii="Arial" w:hAnsi="Arial" w:cs="Arial"/>
          <w:sz w:val="20"/>
          <w:szCs w:val="20"/>
        </w:rPr>
        <w:t>czasu pracy silnika na biegu jałowym,</w:t>
      </w:r>
    </w:p>
    <w:p w14:paraId="0F431C04" w14:textId="77777777" w:rsidR="00DB69CB" w:rsidRDefault="00DB69CB" w:rsidP="00FF57F7">
      <w:pPr>
        <w:widowControl w:val="0"/>
        <w:numPr>
          <w:ilvl w:val="0"/>
          <w:numId w:val="82"/>
        </w:numPr>
        <w:tabs>
          <w:tab w:val="clear" w:pos="720"/>
          <w:tab w:val="num" w:pos="567"/>
        </w:tabs>
        <w:suppressAutoHyphens w:val="0"/>
        <w:adjustRightInd w:val="0"/>
        <w:jc w:val="both"/>
        <w:textAlignment w:val="baseline"/>
        <w:rPr>
          <w:rFonts w:ascii="Arial" w:hAnsi="Arial" w:cs="Arial"/>
          <w:sz w:val="20"/>
          <w:szCs w:val="20"/>
        </w:rPr>
      </w:pPr>
      <w:r w:rsidRPr="00D018B3">
        <w:rPr>
          <w:rFonts w:ascii="Arial" w:hAnsi="Arial" w:cs="Arial"/>
          <w:sz w:val="20"/>
          <w:szCs w:val="20"/>
        </w:rPr>
        <w:t>zużycia paliwa w pełnym czasie pozostawania w dyspozycji Zamawiającego.</w:t>
      </w:r>
    </w:p>
    <w:p w14:paraId="1C96769C" w14:textId="36E25881" w:rsidR="00DB69CB" w:rsidRDefault="00DB69CB" w:rsidP="001F21EE">
      <w:pPr>
        <w:ind w:left="567" w:hanging="425"/>
        <w:rPr>
          <w:rFonts w:ascii="Arial" w:hAnsi="Arial" w:cs="Arial"/>
          <w:sz w:val="20"/>
          <w:szCs w:val="20"/>
        </w:rPr>
      </w:pPr>
      <w:r>
        <w:rPr>
          <w:rFonts w:ascii="Arial" w:hAnsi="Arial" w:cs="Arial"/>
          <w:sz w:val="20"/>
          <w:szCs w:val="20"/>
        </w:rPr>
        <w:t xml:space="preserve">d) </w:t>
      </w:r>
      <w:r w:rsidR="001F21EE">
        <w:rPr>
          <w:rFonts w:ascii="Arial" w:hAnsi="Arial" w:cs="Arial"/>
          <w:sz w:val="20"/>
          <w:szCs w:val="20"/>
        </w:rPr>
        <w:t xml:space="preserve">   </w:t>
      </w:r>
      <w:r w:rsidRPr="00D018B3">
        <w:rPr>
          <w:rFonts w:ascii="Arial" w:hAnsi="Arial" w:cs="Arial"/>
          <w:sz w:val="20"/>
          <w:szCs w:val="20"/>
        </w:rPr>
        <w:t>dostępu w czasie rzeczywistym do gromadzonych danych,</w:t>
      </w:r>
    </w:p>
    <w:p w14:paraId="5350F824" w14:textId="3979BDA7" w:rsidR="00DB69CB" w:rsidRPr="00D018B3" w:rsidRDefault="001F21EE" w:rsidP="00DB69CB">
      <w:pPr>
        <w:rPr>
          <w:rFonts w:ascii="Arial" w:hAnsi="Arial" w:cs="Arial"/>
          <w:sz w:val="20"/>
          <w:szCs w:val="20"/>
        </w:rPr>
      </w:pPr>
      <w:r>
        <w:rPr>
          <w:rFonts w:ascii="Arial" w:hAnsi="Arial" w:cs="Arial"/>
          <w:sz w:val="20"/>
          <w:szCs w:val="20"/>
        </w:rPr>
        <w:t xml:space="preserve"> </w:t>
      </w:r>
      <w:r w:rsidR="00DB69CB">
        <w:rPr>
          <w:rFonts w:ascii="Arial" w:hAnsi="Arial" w:cs="Arial"/>
          <w:sz w:val="20"/>
          <w:szCs w:val="20"/>
        </w:rPr>
        <w:t xml:space="preserve"> </w:t>
      </w:r>
      <w:r w:rsidR="00BD4197">
        <w:rPr>
          <w:rFonts w:ascii="Arial" w:hAnsi="Arial" w:cs="Arial"/>
          <w:sz w:val="20"/>
          <w:szCs w:val="20"/>
        </w:rPr>
        <w:t xml:space="preserve"> </w:t>
      </w:r>
      <w:r w:rsidR="00DB69CB">
        <w:rPr>
          <w:rFonts w:ascii="Arial" w:hAnsi="Arial" w:cs="Arial"/>
          <w:sz w:val="20"/>
          <w:szCs w:val="20"/>
        </w:rPr>
        <w:t xml:space="preserve">e)  </w:t>
      </w:r>
      <w:r>
        <w:rPr>
          <w:rFonts w:ascii="Arial" w:hAnsi="Arial" w:cs="Arial"/>
          <w:sz w:val="20"/>
          <w:szCs w:val="20"/>
        </w:rPr>
        <w:t xml:space="preserve">  </w:t>
      </w:r>
      <w:r w:rsidR="00DB69CB" w:rsidRPr="00D018B3">
        <w:rPr>
          <w:rFonts w:ascii="Arial" w:hAnsi="Arial" w:cs="Arial"/>
          <w:sz w:val="20"/>
          <w:szCs w:val="20"/>
        </w:rPr>
        <w:t>rozliczanie pojedynczych pojazdów i maszyn,</w:t>
      </w:r>
    </w:p>
    <w:p w14:paraId="644C6321" w14:textId="06190F34" w:rsidR="00DB69CB" w:rsidRPr="00D018B3" w:rsidRDefault="00DB69CB" w:rsidP="00DB69CB">
      <w:pPr>
        <w:rPr>
          <w:rFonts w:ascii="Arial" w:hAnsi="Arial" w:cs="Arial"/>
          <w:sz w:val="20"/>
          <w:szCs w:val="20"/>
        </w:rPr>
      </w:pPr>
      <w:r>
        <w:rPr>
          <w:rFonts w:ascii="Arial" w:hAnsi="Arial" w:cs="Arial"/>
          <w:sz w:val="20"/>
          <w:szCs w:val="20"/>
        </w:rPr>
        <w:t xml:space="preserve">   f)  </w:t>
      </w:r>
      <w:r w:rsidR="001F21EE">
        <w:rPr>
          <w:rFonts w:ascii="Arial" w:hAnsi="Arial" w:cs="Arial"/>
          <w:sz w:val="20"/>
          <w:szCs w:val="20"/>
        </w:rPr>
        <w:t xml:space="preserve">   </w:t>
      </w:r>
      <w:r w:rsidRPr="00D018B3">
        <w:rPr>
          <w:rFonts w:ascii="Arial" w:hAnsi="Arial" w:cs="Arial"/>
          <w:sz w:val="20"/>
          <w:szCs w:val="20"/>
        </w:rPr>
        <w:t>analizę efektywności wykorzystania pojazdów i maszyn, w tym:</w:t>
      </w:r>
    </w:p>
    <w:p w14:paraId="6183D1F6" w14:textId="0A690321" w:rsidR="00DB69CB" w:rsidRPr="00D018B3" w:rsidRDefault="00DB69CB" w:rsidP="00FF57F7">
      <w:pPr>
        <w:widowControl w:val="0"/>
        <w:numPr>
          <w:ilvl w:val="1"/>
          <w:numId w:val="83"/>
        </w:numPr>
        <w:tabs>
          <w:tab w:val="clear" w:pos="1440"/>
          <w:tab w:val="num" w:pos="600"/>
        </w:tabs>
        <w:suppressAutoHyphens w:val="0"/>
        <w:adjustRightInd w:val="0"/>
        <w:ind w:left="600" w:hanging="240"/>
        <w:jc w:val="both"/>
        <w:textAlignment w:val="baseline"/>
        <w:rPr>
          <w:rFonts w:ascii="Arial" w:hAnsi="Arial" w:cs="Arial"/>
          <w:sz w:val="20"/>
          <w:szCs w:val="20"/>
        </w:rPr>
      </w:pPr>
      <w:r w:rsidRPr="00D018B3">
        <w:rPr>
          <w:rFonts w:ascii="Arial" w:hAnsi="Arial" w:cs="Arial"/>
          <w:sz w:val="20"/>
          <w:szCs w:val="20"/>
        </w:rPr>
        <w:t>analizę wykorzystania czasu pozostawania w dyspozycji Zamawiającego z podziałem na czas pracy silnika i pozostały,</w:t>
      </w:r>
    </w:p>
    <w:p w14:paraId="191AB691" w14:textId="7EBE7DC3" w:rsidR="00DB69CB" w:rsidRPr="00D018B3" w:rsidRDefault="00DB69CB" w:rsidP="00FF57F7">
      <w:pPr>
        <w:widowControl w:val="0"/>
        <w:numPr>
          <w:ilvl w:val="1"/>
          <w:numId w:val="83"/>
        </w:numPr>
        <w:tabs>
          <w:tab w:val="clear" w:pos="1440"/>
          <w:tab w:val="num" w:pos="600"/>
        </w:tabs>
        <w:suppressAutoHyphens w:val="0"/>
        <w:adjustRightInd w:val="0"/>
        <w:ind w:left="600" w:hanging="240"/>
        <w:jc w:val="both"/>
        <w:textAlignment w:val="baseline"/>
        <w:rPr>
          <w:rFonts w:ascii="Arial" w:hAnsi="Arial" w:cs="Arial"/>
          <w:sz w:val="20"/>
          <w:szCs w:val="20"/>
        </w:rPr>
      </w:pPr>
      <w:r w:rsidRPr="00D018B3">
        <w:rPr>
          <w:rFonts w:ascii="Arial" w:hAnsi="Arial" w:cs="Arial"/>
          <w:sz w:val="20"/>
          <w:szCs w:val="20"/>
        </w:rPr>
        <w:t>analizę pracy pojazdu lub maszyny w okresie rozliczeniowym z podziałem na czas pracy na biegu</w:t>
      </w:r>
      <w:r w:rsidR="001F21EE">
        <w:rPr>
          <w:rFonts w:ascii="Arial" w:hAnsi="Arial" w:cs="Arial"/>
          <w:sz w:val="20"/>
          <w:szCs w:val="20"/>
        </w:rPr>
        <w:t xml:space="preserve"> </w:t>
      </w:r>
      <w:r w:rsidRPr="00D018B3">
        <w:rPr>
          <w:rFonts w:ascii="Arial" w:hAnsi="Arial" w:cs="Arial"/>
          <w:sz w:val="20"/>
          <w:szCs w:val="20"/>
        </w:rPr>
        <w:t>jałowym i pod obciążeniem,</w:t>
      </w:r>
    </w:p>
    <w:p w14:paraId="30DA973E" w14:textId="748BC73A" w:rsidR="00DB69CB" w:rsidRDefault="00DB69CB" w:rsidP="00FF57F7">
      <w:pPr>
        <w:widowControl w:val="0"/>
        <w:numPr>
          <w:ilvl w:val="1"/>
          <w:numId w:val="83"/>
        </w:numPr>
        <w:tabs>
          <w:tab w:val="clear" w:pos="1440"/>
          <w:tab w:val="num" w:pos="600"/>
        </w:tabs>
        <w:suppressAutoHyphens w:val="0"/>
        <w:adjustRightInd w:val="0"/>
        <w:ind w:left="600" w:hanging="240"/>
        <w:jc w:val="both"/>
        <w:textAlignment w:val="baseline"/>
        <w:rPr>
          <w:rFonts w:ascii="Arial" w:hAnsi="Arial" w:cs="Arial"/>
          <w:sz w:val="20"/>
          <w:szCs w:val="20"/>
        </w:rPr>
      </w:pPr>
      <w:r w:rsidRPr="00D018B3">
        <w:rPr>
          <w:rFonts w:ascii="Arial" w:hAnsi="Arial" w:cs="Arial"/>
          <w:sz w:val="20"/>
          <w:szCs w:val="20"/>
        </w:rPr>
        <w:t>analizę zużycia paliwa w funkcji czasu i obciążenia silnika.</w:t>
      </w:r>
    </w:p>
    <w:p w14:paraId="3166F169" w14:textId="77777777" w:rsidR="0008135B" w:rsidRPr="00D018B3" w:rsidRDefault="0008135B" w:rsidP="0008135B">
      <w:pPr>
        <w:widowControl w:val="0"/>
        <w:suppressAutoHyphens w:val="0"/>
        <w:adjustRightInd w:val="0"/>
        <w:ind w:left="600"/>
        <w:jc w:val="both"/>
        <w:textAlignment w:val="baseline"/>
        <w:rPr>
          <w:rFonts w:ascii="Arial" w:hAnsi="Arial" w:cs="Arial"/>
          <w:sz w:val="20"/>
          <w:szCs w:val="20"/>
        </w:rPr>
      </w:pPr>
    </w:p>
    <w:p w14:paraId="4CE8F2B3" w14:textId="691348CE" w:rsidR="00DB69CB" w:rsidRPr="001F21EE" w:rsidRDefault="00DB69CB" w:rsidP="00FF57F7">
      <w:pPr>
        <w:pStyle w:val="Akapitzlist"/>
        <w:widowControl w:val="0"/>
        <w:numPr>
          <w:ilvl w:val="0"/>
          <w:numId w:val="87"/>
        </w:numPr>
        <w:adjustRightInd w:val="0"/>
        <w:ind w:left="426" w:hanging="426"/>
        <w:jc w:val="both"/>
        <w:textAlignment w:val="baseline"/>
        <w:rPr>
          <w:rFonts w:ascii="Arial" w:hAnsi="Arial" w:cs="Arial"/>
          <w:sz w:val="20"/>
          <w:szCs w:val="20"/>
        </w:rPr>
      </w:pPr>
      <w:r w:rsidRPr="001F21EE">
        <w:rPr>
          <w:rFonts w:ascii="Arial" w:hAnsi="Arial" w:cs="Arial"/>
          <w:sz w:val="20"/>
          <w:szCs w:val="20"/>
        </w:rPr>
        <w:lastRenderedPageBreak/>
        <w:t xml:space="preserve">Wykonawca, na czas realizacji przedmiotu zamówienia, zapewni Zamawiającemu dostęp do  Systemu </w:t>
      </w:r>
      <w:r w:rsidR="003B400E">
        <w:rPr>
          <w:rFonts w:ascii="Arial" w:hAnsi="Arial" w:cs="Arial"/>
          <w:sz w:val="20"/>
          <w:szCs w:val="20"/>
        </w:rPr>
        <w:t xml:space="preserve">            </w:t>
      </w:r>
      <w:r w:rsidRPr="001F21EE">
        <w:rPr>
          <w:rFonts w:ascii="Arial" w:hAnsi="Arial" w:cs="Arial"/>
          <w:sz w:val="20"/>
          <w:szCs w:val="20"/>
        </w:rPr>
        <w:t>w pełnym zakresie, a w szczególności do:</w:t>
      </w:r>
    </w:p>
    <w:p w14:paraId="1FB39A51" w14:textId="6E5D0F67" w:rsidR="00DB69CB" w:rsidRDefault="00DB69CB" w:rsidP="00FF57F7">
      <w:pPr>
        <w:pStyle w:val="Akapitzlist"/>
        <w:widowControl w:val="0"/>
        <w:numPr>
          <w:ilvl w:val="0"/>
          <w:numId w:val="88"/>
        </w:numPr>
        <w:tabs>
          <w:tab w:val="num" w:pos="840"/>
        </w:tabs>
        <w:adjustRightInd w:val="0"/>
        <w:ind w:left="426" w:hanging="284"/>
        <w:jc w:val="both"/>
        <w:textAlignment w:val="baseline"/>
        <w:rPr>
          <w:rFonts w:ascii="Arial" w:hAnsi="Arial" w:cs="Arial"/>
          <w:sz w:val="20"/>
          <w:szCs w:val="20"/>
        </w:rPr>
      </w:pPr>
      <w:r w:rsidRPr="003B400E">
        <w:rPr>
          <w:rFonts w:ascii="Arial" w:hAnsi="Arial" w:cs="Arial"/>
          <w:sz w:val="20"/>
          <w:szCs w:val="20"/>
        </w:rPr>
        <w:t>gromadzonych danych i raportów,</w:t>
      </w:r>
    </w:p>
    <w:p w14:paraId="4833CE5F" w14:textId="2CAE698D" w:rsidR="00DB69CB" w:rsidRDefault="00DB69CB" w:rsidP="00FF57F7">
      <w:pPr>
        <w:pStyle w:val="Akapitzlist"/>
        <w:widowControl w:val="0"/>
        <w:numPr>
          <w:ilvl w:val="0"/>
          <w:numId w:val="88"/>
        </w:numPr>
        <w:tabs>
          <w:tab w:val="num" w:pos="840"/>
        </w:tabs>
        <w:adjustRightInd w:val="0"/>
        <w:ind w:left="426" w:hanging="284"/>
        <w:jc w:val="both"/>
        <w:textAlignment w:val="baseline"/>
        <w:rPr>
          <w:rFonts w:ascii="Arial" w:hAnsi="Arial" w:cs="Arial"/>
          <w:sz w:val="20"/>
          <w:szCs w:val="20"/>
        </w:rPr>
      </w:pPr>
      <w:r w:rsidRPr="003B400E">
        <w:rPr>
          <w:rFonts w:ascii="Arial" w:hAnsi="Arial" w:cs="Arial"/>
          <w:sz w:val="20"/>
          <w:szCs w:val="20"/>
        </w:rPr>
        <w:t>analiz efektywności wykorzystania pojazdów i maszyn,</w:t>
      </w:r>
    </w:p>
    <w:p w14:paraId="0680EE27" w14:textId="77777777" w:rsidR="00DB69CB" w:rsidRPr="003B400E" w:rsidRDefault="00DB69CB" w:rsidP="00FF57F7">
      <w:pPr>
        <w:pStyle w:val="Akapitzlist"/>
        <w:widowControl w:val="0"/>
        <w:numPr>
          <w:ilvl w:val="0"/>
          <w:numId w:val="88"/>
        </w:numPr>
        <w:tabs>
          <w:tab w:val="num" w:pos="840"/>
        </w:tabs>
        <w:adjustRightInd w:val="0"/>
        <w:ind w:left="426" w:hanging="284"/>
        <w:jc w:val="both"/>
        <w:textAlignment w:val="baseline"/>
        <w:rPr>
          <w:rFonts w:ascii="Arial" w:hAnsi="Arial" w:cs="Arial"/>
          <w:sz w:val="20"/>
          <w:szCs w:val="20"/>
        </w:rPr>
      </w:pPr>
      <w:r w:rsidRPr="003B400E">
        <w:rPr>
          <w:rFonts w:ascii="Arial" w:hAnsi="Arial" w:cs="Arial"/>
          <w:sz w:val="20"/>
          <w:szCs w:val="20"/>
        </w:rPr>
        <w:t>systemu lokalizacji pojazdów i maszyn,</w:t>
      </w:r>
    </w:p>
    <w:p w14:paraId="1B3D0744" w14:textId="77777777" w:rsidR="00DB69CB" w:rsidRPr="00D018B3" w:rsidRDefault="00DB69CB" w:rsidP="00DB69CB">
      <w:pPr>
        <w:ind w:left="480"/>
        <w:rPr>
          <w:rFonts w:ascii="Arial" w:hAnsi="Arial" w:cs="Arial"/>
          <w:sz w:val="20"/>
          <w:szCs w:val="20"/>
        </w:rPr>
      </w:pPr>
      <w:r w:rsidRPr="00D018B3">
        <w:rPr>
          <w:rFonts w:ascii="Arial" w:hAnsi="Arial" w:cs="Arial"/>
          <w:sz w:val="20"/>
          <w:szCs w:val="20"/>
        </w:rPr>
        <w:t>poprzez:</w:t>
      </w:r>
    </w:p>
    <w:p w14:paraId="04ADAE3A" w14:textId="25831272" w:rsidR="00DB69CB" w:rsidRPr="00A23619" w:rsidRDefault="003B400E" w:rsidP="00FF57F7">
      <w:pPr>
        <w:widowControl w:val="0"/>
        <w:numPr>
          <w:ilvl w:val="0"/>
          <w:numId w:val="84"/>
        </w:numPr>
        <w:suppressAutoHyphens w:val="0"/>
        <w:adjustRightInd w:val="0"/>
        <w:ind w:left="426" w:hanging="142"/>
        <w:jc w:val="both"/>
        <w:textAlignment w:val="baseline"/>
        <w:rPr>
          <w:rFonts w:ascii="Arial" w:hAnsi="Arial" w:cs="Arial"/>
          <w:sz w:val="20"/>
          <w:szCs w:val="20"/>
        </w:rPr>
      </w:pPr>
      <w:r>
        <w:rPr>
          <w:rFonts w:ascii="Arial" w:hAnsi="Arial" w:cs="Arial"/>
          <w:sz w:val="20"/>
          <w:szCs w:val="20"/>
        </w:rPr>
        <w:t xml:space="preserve"> </w:t>
      </w:r>
      <w:r w:rsidR="00DB69CB" w:rsidRPr="00D018B3">
        <w:rPr>
          <w:rFonts w:ascii="Arial" w:hAnsi="Arial" w:cs="Arial"/>
          <w:sz w:val="20"/>
          <w:szCs w:val="20"/>
        </w:rPr>
        <w:t>dos</w:t>
      </w:r>
      <w:r w:rsidR="00DB69CB">
        <w:rPr>
          <w:rFonts w:ascii="Arial" w:hAnsi="Arial" w:cs="Arial"/>
          <w:sz w:val="20"/>
          <w:szCs w:val="20"/>
        </w:rPr>
        <w:t>tarczenie licencji na wyznaczone</w:t>
      </w:r>
      <w:r w:rsidR="00DB69CB" w:rsidRPr="00D018B3">
        <w:rPr>
          <w:rFonts w:ascii="Arial" w:hAnsi="Arial" w:cs="Arial"/>
          <w:sz w:val="20"/>
          <w:szCs w:val="20"/>
        </w:rPr>
        <w:t xml:space="preserve"> przez Zamawiającego komputer</w:t>
      </w:r>
      <w:r w:rsidR="00DB69CB">
        <w:rPr>
          <w:rFonts w:ascii="Arial" w:hAnsi="Arial" w:cs="Arial"/>
          <w:sz w:val="20"/>
          <w:szCs w:val="20"/>
        </w:rPr>
        <w:t>y umożliwiające</w:t>
      </w:r>
      <w:r w:rsidR="00DB69CB" w:rsidRPr="00D018B3">
        <w:rPr>
          <w:rFonts w:ascii="Arial" w:hAnsi="Arial" w:cs="Arial"/>
          <w:sz w:val="20"/>
          <w:szCs w:val="20"/>
        </w:rPr>
        <w:t xml:space="preserve"> wgląd do Systemu w ww. zakresie,</w:t>
      </w:r>
    </w:p>
    <w:p w14:paraId="1601AB08" w14:textId="77777777" w:rsidR="00DB69CB" w:rsidRPr="0056180F" w:rsidRDefault="00DB69CB" w:rsidP="00FF57F7">
      <w:pPr>
        <w:widowControl w:val="0"/>
        <w:numPr>
          <w:ilvl w:val="0"/>
          <w:numId w:val="87"/>
        </w:numPr>
        <w:suppressAutoHyphens w:val="0"/>
        <w:adjustRightInd w:val="0"/>
        <w:ind w:left="426" w:hanging="426"/>
        <w:jc w:val="both"/>
        <w:textAlignment w:val="baseline"/>
        <w:rPr>
          <w:rFonts w:ascii="Arial" w:hAnsi="Arial" w:cs="Arial"/>
          <w:sz w:val="20"/>
          <w:szCs w:val="20"/>
        </w:rPr>
      </w:pPr>
      <w:r w:rsidRPr="00D018B3">
        <w:rPr>
          <w:rFonts w:ascii="Arial" w:hAnsi="Arial" w:cs="Arial"/>
          <w:sz w:val="20"/>
          <w:szCs w:val="20"/>
        </w:rPr>
        <w:t>Wszystkie oferowane jednostki sprzętowe z tabeli nr 1 muszą być wyposażone w urządzenia pozwalające na całodobową:</w:t>
      </w:r>
    </w:p>
    <w:p w14:paraId="590B2214" w14:textId="0FDDEF89" w:rsidR="00DB69CB" w:rsidRDefault="00DB69CB" w:rsidP="00FF57F7">
      <w:pPr>
        <w:pStyle w:val="Akapitzlist"/>
        <w:widowControl w:val="0"/>
        <w:numPr>
          <w:ilvl w:val="0"/>
          <w:numId w:val="89"/>
        </w:numPr>
        <w:adjustRightInd w:val="0"/>
        <w:ind w:left="426" w:hanging="284"/>
        <w:jc w:val="both"/>
        <w:textAlignment w:val="baseline"/>
        <w:rPr>
          <w:rFonts w:ascii="Arial" w:hAnsi="Arial" w:cs="Arial"/>
          <w:sz w:val="20"/>
          <w:szCs w:val="20"/>
        </w:rPr>
      </w:pPr>
      <w:r w:rsidRPr="00BD4197">
        <w:rPr>
          <w:rFonts w:ascii="Arial" w:hAnsi="Arial" w:cs="Arial"/>
          <w:sz w:val="20"/>
          <w:szCs w:val="20"/>
        </w:rPr>
        <w:t xml:space="preserve">natychmiastową ich lokalizację </w:t>
      </w:r>
    </w:p>
    <w:p w14:paraId="1B2740BF" w14:textId="77777777" w:rsidR="00DB69CB" w:rsidRPr="00BD4197" w:rsidRDefault="00DB69CB" w:rsidP="00FF57F7">
      <w:pPr>
        <w:pStyle w:val="Akapitzlist"/>
        <w:widowControl w:val="0"/>
        <w:numPr>
          <w:ilvl w:val="0"/>
          <w:numId w:val="89"/>
        </w:numPr>
        <w:adjustRightInd w:val="0"/>
        <w:ind w:left="426" w:hanging="284"/>
        <w:jc w:val="both"/>
        <w:textAlignment w:val="baseline"/>
        <w:rPr>
          <w:rFonts w:ascii="Arial" w:hAnsi="Arial" w:cs="Arial"/>
          <w:sz w:val="20"/>
          <w:szCs w:val="20"/>
        </w:rPr>
      </w:pPr>
      <w:r w:rsidRPr="00BD4197">
        <w:rPr>
          <w:rFonts w:ascii="Arial" w:hAnsi="Arial" w:cs="Arial"/>
          <w:sz w:val="20"/>
          <w:szCs w:val="20"/>
        </w:rPr>
        <w:t xml:space="preserve">rejestrację czasu pracy </w:t>
      </w:r>
    </w:p>
    <w:p w14:paraId="4BEB8CF1" w14:textId="77777777" w:rsidR="00DB69CB" w:rsidRPr="00BD4197" w:rsidRDefault="00DB69CB" w:rsidP="00FF57F7">
      <w:pPr>
        <w:pStyle w:val="Akapitzlist"/>
        <w:widowControl w:val="0"/>
        <w:numPr>
          <w:ilvl w:val="0"/>
          <w:numId w:val="84"/>
        </w:numPr>
        <w:adjustRightInd w:val="0"/>
        <w:ind w:left="426" w:hanging="142"/>
        <w:jc w:val="both"/>
        <w:textAlignment w:val="baseline"/>
        <w:rPr>
          <w:rFonts w:ascii="Arial" w:hAnsi="Arial" w:cs="Arial"/>
          <w:sz w:val="20"/>
          <w:szCs w:val="20"/>
        </w:rPr>
      </w:pPr>
      <w:r w:rsidRPr="00BD4197">
        <w:rPr>
          <w:rFonts w:ascii="Arial" w:hAnsi="Arial" w:cs="Arial"/>
          <w:sz w:val="20"/>
          <w:szCs w:val="20"/>
        </w:rPr>
        <w:t>ogólnego</w:t>
      </w:r>
    </w:p>
    <w:p w14:paraId="268AE42D" w14:textId="77777777" w:rsidR="00DB69CB" w:rsidRPr="00BD4197" w:rsidRDefault="00DB69CB" w:rsidP="00FF57F7">
      <w:pPr>
        <w:pStyle w:val="Akapitzlist"/>
        <w:widowControl w:val="0"/>
        <w:numPr>
          <w:ilvl w:val="0"/>
          <w:numId w:val="84"/>
        </w:numPr>
        <w:adjustRightInd w:val="0"/>
        <w:ind w:left="426" w:hanging="142"/>
        <w:jc w:val="both"/>
        <w:textAlignment w:val="baseline"/>
        <w:rPr>
          <w:rFonts w:ascii="Arial" w:hAnsi="Arial" w:cs="Arial"/>
          <w:sz w:val="20"/>
          <w:szCs w:val="20"/>
        </w:rPr>
      </w:pPr>
      <w:r w:rsidRPr="00BD4197">
        <w:rPr>
          <w:rFonts w:ascii="Arial" w:hAnsi="Arial" w:cs="Arial"/>
          <w:sz w:val="20"/>
          <w:szCs w:val="20"/>
        </w:rPr>
        <w:t>na biegu jałowym</w:t>
      </w:r>
    </w:p>
    <w:p w14:paraId="39605808" w14:textId="77777777" w:rsidR="00DB69CB" w:rsidRPr="00BD4197" w:rsidRDefault="00DB69CB" w:rsidP="00FF57F7">
      <w:pPr>
        <w:pStyle w:val="Akapitzlist"/>
        <w:widowControl w:val="0"/>
        <w:numPr>
          <w:ilvl w:val="0"/>
          <w:numId w:val="84"/>
        </w:numPr>
        <w:adjustRightInd w:val="0"/>
        <w:ind w:left="426" w:hanging="142"/>
        <w:jc w:val="both"/>
        <w:textAlignment w:val="baseline"/>
        <w:rPr>
          <w:rFonts w:ascii="Arial" w:hAnsi="Arial" w:cs="Arial"/>
          <w:sz w:val="20"/>
          <w:szCs w:val="20"/>
        </w:rPr>
      </w:pPr>
      <w:r w:rsidRPr="00BD4197">
        <w:rPr>
          <w:rFonts w:ascii="Arial" w:hAnsi="Arial" w:cs="Arial"/>
          <w:sz w:val="20"/>
          <w:szCs w:val="20"/>
        </w:rPr>
        <w:t>efektywnego (praca silnika pod obciążeniem)</w:t>
      </w:r>
    </w:p>
    <w:p w14:paraId="401E01E6" w14:textId="6730F152" w:rsidR="00DB69CB" w:rsidRPr="00BD4197" w:rsidRDefault="00DB69CB" w:rsidP="00FF57F7">
      <w:pPr>
        <w:pStyle w:val="Akapitzlist"/>
        <w:widowControl w:val="0"/>
        <w:numPr>
          <w:ilvl w:val="0"/>
          <w:numId w:val="89"/>
        </w:numPr>
        <w:adjustRightInd w:val="0"/>
        <w:ind w:left="426" w:hanging="284"/>
        <w:jc w:val="both"/>
        <w:textAlignment w:val="baseline"/>
        <w:rPr>
          <w:rFonts w:ascii="Arial" w:hAnsi="Arial" w:cs="Arial"/>
          <w:sz w:val="20"/>
          <w:szCs w:val="20"/>
        </w:rPr>
      </w:pPr>
      <w:r w:rsidRPr="00BD4197">
        <w:rPr>
          <w:rFonts w:ascii="Arial" w:hAnsi="Arial" w:cs="Arial"/>
          <w:sz w:val="20"/>
          <w:szCs w:val="20"/>
        </w:rPr>
        <w:t>identyfikację kierowcy / operatora,</w:t>
      </w:r>
    </w:p>
    <w:p w14:paraId="6A91A3A0" w14:textId="748FD0BF" w:rsidR="00DB69CB" w:rsidRPr="00E05E43" w:rsidRDefault="00DB69CB" w:rsidP="00FF57F7">
      <w:pPr>
        <w:pStyle w:val="Akapitzlist"/>
        <w:widowControl w:val="0"/>
        <w:numPr>
          <w:ilvl w:val="0"/>
          <w:numId w:val="89"/>
        </w:numPr>
        <w:adjustRightInd w:val="0"/>
        <w:ind w:left="426" w:hanging="284"/>
        <w:jc w:val="both"/>
        <w:textAlignment w:val="baseline"/>
        <w:rPr>
          <w:rFonts w:ascii="Arial" w:hAnsi="Arial" w:cs="Arial"/>
          <w:sz w:val="20"/>
          <w:szCs w:val="20"/>
        </w:rPr>
      </w:pPr>
      <w:r w:rsidRPr="00BD4197">
        <w:rPr>
          <w:rFonts w:ascii="Arial" w:hAnsi="Arial" w:cs="Arial"/>
          <w:sz w:val="20"/>
          <w:szCs w:val="20"/>
        </w:rPr>
        <w:t>rejestrację rzeczywistego zużycia paliwa, odczyty, które będą stanowiły podstawę</w:t>
      </w:r>
      <w:r w:rsidR="00BD4197">
        <w:rPr>
          <w:rFonts w:ascii="Arial" w:hAnsi="Arial" w:cs="Arial"/>
          <w:sz w:val="20"/>
          <w:szCs w:val="20"/>
        </w:rPr>
        <w:t xml:space="preserve"> </w:t>
      </w:r>
      <w:r w:rsidRPr="00BD4197">
        <w:rPr>
          <w:rFonts w:ascii="Arial" w:hAnsi="Arial" w:cs="Arial"/>
          <w:sz w:val="20"/>
          <w:szCs w:val="20"/>
        </w:rPr>
        <w:t>sporządzania raportów i zestawień służących do rozliczania usług.</w:t>
      </w:r>
    </w:p>
    <w:p w14:paraId="703F0F9B" w14:textId="77777777" w:rsidR="00DB69CB" w:rsidRPr="00D018B3" w:rsidRDefault="00DB69CB" w:rsidP="00FF57F7">
      <w:pPr>
        <w:widowControl w:val="0"/>
        <w:numPr>
          <w:ilvl w:val="0"/>
          <w:numId w:val="87"/>
        </w:numPr>
        <w:suppressAutoHyphens w:val="0"/>
        <w:adjustRightInd w:val="0"/>
        <w:ind w:left="426" w:hanging="426"/>
        <w:jc w:val="both"/>
        <w:textAlignment w:val="baseline"/>
        <w:rPr>
          <w:rFonts w:ascii="Arial" w:hAnsi="Arial" w:cs="Arial"/>
          <w:sz w:val="20"/>
          <w:szCs w:val="20"/>
        </w:rPr>
      </w:pPr>
      <w:r w:rsidRPr="00D018B3">
        <w:rPr>
          <w:rFonts w:ascii="Arial" w:hAnsi="Arial" w:cs="Arial"/>
          <w:sz w:val="20"/>
          <w:szCs w:val="20"/>
        </w:rPr>
        <w:t>Przed rozpoczęciem realizacji przedmiotu zamówienia Wykonawca dostarczy Zamawiającemu wzory:</w:t>
      </w:r>
    </w:p>
    <w:p w14:paraId="3E46AF62" w14:textId="51B31D30" w:rsidR="00DB69CB" w:rsidRDefault="00DB69CB" w:rsidP="00FF57F7">
      <w:pPr>
        <w:pStyle w:val="Akapitzlist"/>
        <w:widowControl w:val="0"/>
        <w:numPr>
          <w:ilvl w:val="0"/>
          <w:numId w:val="90"/>
        </w:numPr>
        <w:adjustRightInd w:val="0"/>
        <w:ind w:left="426" w:hanging="284"/>
        <w:jc w:val="both"/>
        <w:textAlignment w:val="baseline"/>
        <w:rPr>
          <w:rFonts w:ascii="Arial" w:hAnsi="Arial" w:cs="Arial"/>
          <w:sz w:val="20"/>
          <w:szCs w:val="20"/>
        </w:rPr>
      </w:pPr>
      <w:r w:rsidRPr="00BD4197">
        <w:rPr>
          <w:rFonts w:ascii="Arial" w:hAnsi="Arial" w:cs="Arial"/>
          <w:sz w:val="20"/>
          <w:szCs w:val="20"/>
        </w:rPr>
        <w:t>kart pracy,</w:t>
      </w:r>
    </w:p>
    <w:p w14:paraId="38C32908" w14:textId="06C58363" w:rsidR="00DB69CB" w:rsidRDefault="00DB69CB" w:rsidP="00FF57F7">
      <w:pPr>
        <w:pStyle w:val="Akapitzlist"/>
        <w:widowControl w:val="0"/>
        <w:numPr>
          <w:ilvl w:val="0"/>
          <w:numId w:val="90"/>
        </w:numPr>
        <w:adjustRightInd w:val="0"/>
        <w:ind w:left="426" w:hanging="284"/>
        <w:jc w:val="both"/>
        <w:textAlignment w:val="baseline"/>
        <w:rPr>
          <w:rFonts w:ascii="Arial" w:hAnsi="Arial" w:cs="Arial"/>
          <w:sz w:val="20"/>
          <w:szCs w:val="20"/>
        </w:rPr>
      </w:pPr>
      <w:r w:rsidRPr="00BD4197">
        <w:rPr>
          <w:rFonts w:ascii="Arial" w:hAnsi="Arial" w:cs="Arial"/>
          <w:sz w:val="20"/>
          <w:szCs w:val="20"/>
        </w:rPr>
        <w:t xml:space="preserve"> protokołu odbioru robót,</w:t>
      </w:r>
    </w:p>
    <w:p w14:paraId="3E89CC3A" w14:textId="68EC2FFB" w:rsidR="00DB69CB" w:rsidRPr="00BD4197" w:rsidRDefault="00DB69CB" w:rsidP="00FF57F7">
      <w:pPr>
        <w:pStyle w:val="Akapitzlist"/>
        <w:widowControl w:val="0"/>
        <w:numPr>
          <w:ilvl w:val="0"/>
          <w:numId w:val="90"/>
        </w:numPr>
        <w:adjustRightInd w:val="0"/>
        <w:ind w:left="426" w:hanging="284"/>
        <w:jc w:val="both"/>
        <w:textAlignment w:val="baseline"/>
        <w:rPr>
          <w:rFonts w:ascii="Arial" w:hAnsi="Arial" w:cs="Arial"/>
          <w:sz w:val="20"/>
          <w:szCs w:val="20"/>
        </w:rPr>
      </w:pPr>
      <w:r w:rsidRPr="00BD4197">
        <w:rPr>
          <w:rFonts w:ascii="Arial" w:hAnsi="Arial" w:cs="Arial"/>
          <w:sz w:val="20"/>
          <w:szCs w:val="20"/>
        </w:rPr>
        <w:t xml:space="preserve">wzór protokołu awarii. </w:t>
      </w:r>
    </w:p>
    <w:p w14:paraId="476CB3DF" w14:textId="77777777" w:rsidR="00DB69CB" w:rsidRPr="00D018B3" w:rsidRDefault="00DB69CB" w:rsidP="00FF57F7">
      <w:pPr>
        <w:widowControl w:val="0"/>
        <w:numPr>
          <w:ilvl w:val="0"/>
          <w:numId w:val="87"/>
        </w:numPr>
        <w:suppressAutoHyphens w:val="0"/>
        <w:adjustRightInd w:val="0"/>
        <w:ind w:left="426" w:hanging="426"/>
        <w:jc w:val="both"/>
        <w:textAlignment w:val="baseline"/>
        <w:rPr>
          <w:rFonts w:ascii="Arial" w:hAnsi="Arial" w:cs="Arial"/>
          <w:sz w:val="20"/>
          <w:szCs w:val="20"/>
        </w:rPr>
      </w:pPr>
      <w:r w:rsidRPr="00D018B3">
        <w:rPr>
          <w:rFonts w:ascii="Arial" w:hAnsi="Arial" w:cs="Arial"/>
          <w:sz w:val="20"/>
          <w:szCs w:val="20"/>
        </w:rPr>
        <w:t>Zamawiający wymaga, aby posiadany system gwarantował:</w:t>
      </w:r>
    </w:p>
    <w:p w14:paraId="303D53F2" w14:textId="4DFEC96F" w:rsidR="00DB69CB" w:rsidRDefault="00DB69CB" w:rsidP="00FF57F7">
      <w:pPr>
        <w:pStyle w:val="Akapitzlist"/>
        <w:widowControl w:val="0"/>
        <w:numPr>
          <w:ilvl w:val="0"/>
          <w:numId w:val="91"/>
        </w:numPr>
        <w:adjustRightInd w:val="0"/>
        <w:ind w:left="426" w:hanging="284"/>
        <w:jc w:val="both"/>
        <w:textAlignment w:val="baseline"/>
        <w:rPr>
          <w:rFonts w:ascii="Arial" w:hAnsi="Arial" w:cs="Arial"/>
          <w:sz w:val="20"/>
          <w:szCs w:val="20"/>
        </w:rPr>
      </w:pPr>
      <w:r w:rsidRPr="00BD4197">
        <w:rPr>
          <w:rFonts w:ascii="Arial" w:hAnsi="Arial" w:cs="Arial"/>
          <w:sz w:val="20"/>
          <w:szCs w:val="20"/>
        </w:rPr>
        <w:t>pomiar zużycia paliwa w ruchu (z dokładnością ± 1%)</w:t>
      </w:r>
    </w:p>
    <w:p w14:paraId="3BCA2DE7" w14:textId="4561C6EF" w:rsidR="00DB69CB" w:rsidRDefault="00DB69CB" w:rsidP="00FF57F7">
      <w:pPr>
        <w:pStyle w:val="Akapitzlist"/>
        <w:widowControl w:val="0"/>
        <w:numPr>
          <w:ilvl w:val="0"/>
          <w:numId w:val="91"/>
        </w:numPr>
        <w:adjustRightInd w:val="0"/>
        <w:ind w:left="426" w:hanging="284"/>
        <w:jc w:val="both"/>
        <w:textAlignment w:val="baseline"/>
        <w:rPr>
          <w:rFonts w:ascii="Arial" w:hAnsi="Arial" w:cs="Arial"/>
          <w:sz w:val="20"/>
          <w:szCs w:val="20"/>
        </w:rPr>
      </w:pPr>
      <w:r w:rsidRPr="00BD4197">
        <w:rPr>
          <w:rFonts w:ascii="Arial" w:hAnsi="Arial" w:cs="Arial"/>
          <w:sz w:val="20"/>
          <w:szCs w:val="20"/>
        </w:rPr>
        <w:t>pomiar zużycia paliwa na postoju (z dokładnością ± 1%)</w:t>
      </w:r>
    </w:p>
    <w:p w14:paraId="564FB93A" w14:textId="51704FE9" w:rsidR="00DB69CB" w:rsidRDefault="00DB69CB" w:rsidP="00FF57F7">
      <w:pPr>
        <w:pStyle w:val="Akapitzlist"/>
        <w:widowControl w:val="0"/>
        <w:numPr>
          <w:ilvl w:val="0"/>
          <w:numId w:val="91"/>
        </w:numPr>
        <w:adjustRightInd w:val="0"/>
        <w:ind w:left="426" w:hanging="284"/>
        <w:jc w:val="both"/>
        <w:textAlignment w:val="baseline"/>
        <w:rPr>
          <w:rFonts w:ascii="Arial" w:hAnsi="Arial" w:cs="Arial"/>
          <w:sz w:val="20"/>
          <w:szCs w:val="20"/>
        </w:rPr>
      </w:pPr>
      <w:r w:rsidRPr="00BD4197">
        <w:rPr>
          <w:rFonts w:ascii="Arial" w:hAnsi="Arial" w:cs="Arial"/>
          <w:sz w:val="20"/>
          <w:szCs w:val="20"/>
        </w:rPr>
        <w:t>pomiar czasu efektywnego – pod obciążeniem (z dokładnością ± 1 minuty)</w:t>
      </w:r>
    </w:p>
    <w:p w14:paraId="4FFECD86" w14:textId="5D8033D3" w:rsidR="00DB69CB" w:rsidRPr="00BD4197" w:rsidRDefault="00DB69CB" w:rsidP="00FF57F7">
      <w:pPr>
        <w:pStyle w:val="Akapitzlist"/>
        <w:widowControl w:val="0"/>
        <w:numPr>
          <w:ilvl w:val="0"/>
          <w:numId w:val="91"/>
        </w:numPr>
        <w:adjustRightInd w:val="0"/>
        <w:ind w:left="426" w:hanging="284"/>
        <w:jc w:val="both"/>
        <w:textAlignment w:val="baseline"/>
        <w:rPr>
          <w:rFonts w:ascii="Arial" w:hAnsi="Arial" w:cs="Arial"/>
          <w:sz w:val="20"/>
          <w:szCs w:val="20"/>
        </w:rPr>
      </w:pPr>
      <w:r w:rsidRPr="00BD4197">
        <w:rPr>
          <w:rFonts w:ascii="Arial" w:hAnsi="Arial" w:cs="Arial"/>
          <w:sz w:val="20"/>
          <w:szCs w:val="20"/>
        </w:rPr>
        <w:t>pomiar czasu dyspozycyjnego (z dokładnością ± 1 minuty)</w:t>
      </w:r>
    </w:p>
    <w:p w14:paraId="3C73A137" w14:textId="1A7BDB02" w:rsidR="00DB69CB" w:rsidRPr="00C46A16" w:rsidRDefault="00DB69CB" w:rsidP="00FF57F7">
      <w:pPr>
        <w:widowControl w:val="0"/>
        <w:numPr>
          <w:ilvl w:val="0"/>
          <w:numId w:val="87"/>
        </w:numPr>
        <w:suppressAutoHyphens w:val="0"/>
        <w:adjustRightInd w:val="0"/>
        <w:ind w:left="426" w:hanging="426"/>
        <w:jc w:val="both"/>
        <w:textAlignment w:val="baseline"/>
        <w:rPr>
          <w:rFonts w:ascii="Arial" w:hAnsi="Arial" w:cs="Arial"/>
          <w:sz w:val="20"/>
          <w:szCs w:val="20"/>
        </w:rPr>
      </w:pPr>
      <w:r w:rsidRPr="00D018B3">
        <w:rPr>
          <w:rFonts w:ascii="Arial" w:hAnsi="Arial" w:cs="Arial"/>
          <w:sz w:val="20"/>
          <w:szCs w:val="20"/>
        </w:rPr>
        <w:t>Urządzenia służące do monitoringu pracy sprzętu powinny posiadać: zgodność w zakresie kompatybilności elektromagnetycznej podzespołów montowanych w pojazdach, certyfikat typu CE dla urządzeń elektronicznych, homologację dla urządzeń pomiarowych i wdrożony system bezpieczeństwa danych.</w:t>
      </w:r>
    </w:p>
    <w:p w14:paraId="3AFCA00F" w14:textId="77777777" w:rsidR="00DB69CB" w:rsidRPr="000D613E" w:rsidRDefault="00DB69CB" w:rsidP="00FF57F7">
      <w:pPr>
        <w:widowControl w:val="0"/>
        <w:numPr>
          <w:ilvl w:val="0"/>
          <w:numId w:val="87"/>
        </w:numPr>
        <w:suppressAutoHyphens w:val="0"/>
        <w:adjustRightInd w:val="0"/>
        <w:ind w:left="426" w:hanging="426"/>
        <w:jc w:val="both"/>
        <w:textAlignment w:val="baseline"/>
        <w:rPr>
          <w:rFonts w:ascii="Arial" w:hAnsi="Arial" w:cs="Arial"/>
          <w:sz w:val="20"/>
          <w:szCs w:val="20"/>
        </w:rPr>
      </w:pPr>
      <w:r w:rsidRPr="00D018B3">
        <w:rPr>
          <w:rFonts w:ascii="Arial" w:hAnsi="Arial" w:cs="Arial"/>
          <w:sz w:val="20"/>
          <w:szCs w:val="20"/>
        </w:rPr>
        <w:t>Przed przystąpieniem do realizacji umowy Wykonawca dostarczy Zamawiającemu informację zawierającą typy i numery urządzeń pomiarowych wraz z przyporządkowaniem do określonego sprzętu ciężkiego oraz stosowne do nich certyfikaty.</w:t>
      </w:r>
    </w:p>
    <w:p w14:paraId="08953A91" w14:textId="77777777" w:rsidR="00DB69CB" w:rsidRPr="00775304" w:rsidRDefault="00DB69CB" w:rsidP="00DB69CB">
      <w:pPr>
        <w:rPr>
          <w:rFonts w:ascii="Arial" w:hAnsi="Arial" w:cs="Arial"/>
          <w:b/>
          <w:sz w:val="20"/>
          <w:szCs w:val="20"/>
        </w:rPr>
      </w:pPr>
    </w:p>
    <w:p w14:paraId="584B0A01" w14:textId="07D0D50B" w:rsidR="00BD4197" w:rsidRPr="00A23619" w:rsidRDefault="00BD4197" w:rsidP="00E05E43">
      <w:pPr>
        <w:pStyle w:val="Akapitzlist"/>
        <w:numPr>
          <w:ilvl w:val="0"/>
          <w:numId w:val="59"/>
        </w:numPr>
        <w:spacing w:line="276" w:lineRule="auto"/>
        <w:jc w:val="both"/>
        <w:rPr>
          <w:rFonts w:ascii="Arial" w:hAnsi="Arial" w:cs="Arial"/>
          <w:b/>
          <w:sz w:val="20"/>
          <w:szCs w:val="20"/>
        </w:rPr>
      </w:pPr>
      <w:r w:rsidRPr="00A23619">
        <w:rPr>
          <w:rFonts w:ascii="Arial" w:hAnsi="Arial" w:cs="Arial"/>
          <w:b/>
          <w:sz w:val="20"/>
          <w:szCs w:val="20"/>
        </w:rPr>
        <w:t xml:space="preserve">OBOWIĄZKI WYKONAWCY </w:t>
      </w:r>
    </w:p>
    <w:p w14:paraId="51CBA74C" w14:textId="77777777" w:rsidR="00BD4197" w:rsidRPr="00587B2C" w:rsidRDefault="00BD4197" w:rsidP="00FF57F7">
      <w:pPr>
        <w:numPr>
          <w:ilvl w:val="0"/>
          <w:numId w:val="103"/>
        </w:numPr>
        <w:suppressAutoHyphens w:val="0"/>
        <w:ind w:left="426" w:hanging="426"/>
        <w:jc w:val="both"/>
        <w:rPr>
          <w:rFonts w:ascii="Arial" w:hAnsi="Arial" w:cs="Arial"/>
          <w:sz w:val="20"/>
          <w:szCs w:val="20"/>
        </w:rPr>
      </w:pPr>
      <w:r w:rsidRPr="00142FFD">
        <w:rPr>
          <w:rFonts w:ascii="Arial" w:hAnsi="Arial" w:cs="Arial"/>
          <w:sz w:val="20"/>
          <w:szCs w:val="20"/>
        </w:rPr>
        <w:t>Obowiązkiem Wykonawcy jest świadczenie usług zgodnie ze szczegółowym zakresem przedmiotu  zamówienia</w:t>
      </w:r>
      <w:r w:rsidRPr="00587B2C">
        <w:rPr>
          <w:rFonts w:ascii="Arial" w:hAnsi="Arial" w:cs="Arial"/>
          <w:sz w:val="20"/>
          <w:szCs w:val="20"/>
        </w:rPr>
        <w:t xml:space="preserve"> zawartym w niniejszym Załączniku. </w:t>
      </w:r>
    </w:p>
    <w:p w14:paraId="0CDDEDC6" w14:textId="51978FB4" w:rsidR="00BD4197" w:rsidRPr="00587B2C" w:rsidRDefault="00BD4197" w:rsidP="00FF57F7">
      <w:pPr>
        <w:numPr>
          <w:ilvl w:val="0"/>
          <w:numId w:val="103"/>
        </w:numPr>
        <w:suppressAutoHyphens w:val="0"/>
        <w:ind w:left="426" w:hanging="426"/>
        <w:jc w:val="both"/>
        <w:rPr>
          <w:rFonts w:ascii="Arial" w:hAnsi="Arial" w:cs="Arial"/>
          <w:sz w:val="20"/>
          <w:szCs w:val="20"/>
        </w:rPr>
      </w:pPr>
      <w:r w:rsidRPr="00587B2C">
        <w:rPr>
          <w:rFonts w:ascii="Arial" w:hAnsi="Arial" w:cs="Arial"/>
          <w:snapToGrid w:val="0"/>
          <w:sz w:val="20"/>
          <w:szCs w:val="20"/>
        </w:rPr>
        <w:t xml:space="preserve">Wykonawca będzie przestrzegał i stosował przepisy Regulaminów wewnętrznych, zarządzeń, </w:t>
      </w:r>
      <w:r w:rsidRPr="00587B2C">
        <w:rPr>
          <w:rFonts w:ascii="Arial" w:hAnsi="Arial" w:cs="Arial"/>
          <w:snapToGrid w:val="0"/>
          <w:sz w:val="20"/>
          <w:szCs w:val="20"/>
        </w:rPr>
        <w:br/>
        <w:t xml:space="preserve">decyzji, instrukcji obowiązujących w </w:t>
      </w:r>
      <w:r w:rsidRPr="00587B2C">
        <w:rPr>
          <w:rFonts w:ascii="Arial" w:hAnsi="Arial" w:cs="Arial"/>
          <w:bCs/>
          <w:snapToGrid w:val="0"/>
          <w:sz w:val="20"/>
          <w:szCs w:val="20"/>
        </w:rPr>
        <w:t>WĘGLOKOKS KRAJ S</w:t>
      </w:r>
      <w:r w:rsidR="005D7E7D">
        <w:rPr>
          <w:rFonts w:ascii="Arial" w:hAnsi="Arial" w:cs="Arial"/>
          <w:bCs/>
          <w:snapToGrid w:val="0"/>
          <w:sz w:val="20"/>
          <w:szCs w:val="20"/>
        </w:rPr>
        <w:t>.A</w:t>
      </w:r>
      <w:r w:rsidRPr="00587B2C">
        <w:rPr>
          <w:rFonts w:ascii="Arial" w:hAnsi="Arial" w:cs="Arial"/>
          <w:bCs/>
          <w:snapToGrid w:val="0"/>
          <w:sz w:val="20"/>
          <w:szCs w:val="20"/>
        </w:rPr>
        <w:t>. KWK Bobrek-Piekary.</w:t>
      </w:r>
    </w:p>
    <w:p w14:paraId="38F76C45" w14:textId="77777777" w:rsidR="00BD4197" w:rsidRPr="00587B2C" w:rsidRDefault="00BD4197" w:rsidP="00FF57F7">
      <w:pPr>
        <w:numPr>
          <w:ilvl w:val="0"/>
          <w:numId w:val="103"/>
        </w:numPr>
        <w:suppressAutoHyphens w:val="0"/>
        <w:ind w:left="426" w:hanging="426"/>
        <w:jc w:val="both"/>
        <w:rPr>
          <w:rFonts w:ascii="Arial" w:hAnsi="Arial" w:cs="Arial"/>
          <w:sz w:val="20"/>
          <w:szCs w:val="20"/>
        </w:rPr>
      </w:pPr>
      <w:r w:rsidRPr="00587B2C">
        <w:rPr>
          <w:rFonts w:ascii="Arial" w:hAnsi="Arial" w:cs="Arial"/>
          <w:sz w:val="20"/>
          <w:szCs w:val="20"/>
        </w:rPr>
        <w:t xml:space="preserve">Wykonawca zobowiązany jest do realizacji przedmiotu zamówienia zgodnie ze składanymi przez </w:t>
      </w:r>
      <w:r w:rsidRPr="00587B2C">
        <w:rPr>
          <w:rFonts w:ascii="Arial" w:hAnsi="Arial" w:cs="Arial"/>
          <w:sz w:val="20"/>
          <w:szCs w:val="20"/>
        </w:rPr>
        <w:br/>
        <w:t>Zamawiającego zamówieniami.</w:t>
      </w:r>
    </w:p>
    <w:p w14:paraId="07015468" w14:textId="0EF212A0" w:rsidR="00BD4197" w:rsidRDefault="00BD4197" w:rsidP="00FF57F7">
      <w:pPr>
        <w:numPr>
          <w:ilvl w:val="0"/>
          <w:numId w:val="103"/>
        </w:numPr>
        <w:suppressAutoHyphens w:val="0"/>
        <w:ind w:left="426" w:hanging="426"/>
        <w:jc w:val="both"/>
        <w:rPr>
          <w:rFonts w:ascii="Arial" w:hAnsi="Arial" w:cs="Arial"/>
          <w:sz w:val="20"/>
          <w:szCs w:val="20"/>
        </w:rPr>
      </w:pPr>
      <w:r w:rsidRPr="00587B2C">
        <w:rPr>
          <w:rFonts w:ascii="Arial" w:hAnsi="Arial" w:cs="Arial"/>
          <w:sz w:val="20"/>
          <w:szCs w:val="20"/>
        </w:rPr>
        <w:t xml:space="preserve">Wykonawca jest zobowiązany do zapewnienia dozoru i nadzoru prac objętych przedmiotem </w:t>
      </w:r>
      <w:r w:rsidRPr="00587B2C">
        <w:rPr>
          <w:rFonts w:ascii="Arial" w:hAnsi="Arial" w:cs="Arial"/>
          <w:sz w:val="20"/>
          <w:szCs w:val="20"/>
        </w:rPr>
        <w:br/>
        <w:t>zamówienia. Osoby dozoru muszą posiadać wydane przez Okręgowy Urząd Górniczy stwierdzenie kwalifikacji co najmniej osoby dozoru średniego w podziemnych zakładach górniczych wydobywających węgiel kamienny lub zaświadczenie wydane przez pracodawcę, zgodnie</w:t>
      </w:r>
      <w:r>
        <w:rPr>
          <w:rFonts w:ascii="Arial" w:hAnsi="Arial" w:cs="Arial"/>
          <w:sz w:val="20"/>
          <w:szCs w:val="20"/>
        </w:rPr>
        <w:t xml:space="preserve"> </w:t>
      </w:r>
      <w:r w:rsidRPr="00587B2C">
        <w:rPr>
          <w:rFonts w:ascii="Arial" w:hAnsi="Arial" w:cs="Arial"/>
          <w:sz w:val="20"/>
          <w:szCs w:val="20"/>
        </w:rPr>
        <w:t xml:space="preserve">z Zarządzeniem Kierownika Ruchu Zakładu Górniczego KWK „Bobrek-Piekary” Nr 94/KRZG/2016 z dnia 29.11.2016 r. w sprawie  wymaganych kwalifikacji do wykonywania czynności osób   kierownictwa i dozoru ruchu w </w:t>
      </w:r>
      <w:r w:rsidRPr="00587B2C">
        <w:rPr>
          <w:rFonts w:ascii="Arial" w:hAnsi="Arial" w:cs="Arial"/>
          <w:bCs/>
          <w:snapToGrid w:val="0"/>
          <w:sz w:val="20"/>
          <w:szCs w:val="20"/>
        </w:rPr>
        <w:t>WĘGLOKOKS KRAJ S.</w:t>
      </w:r>
      <w:r w:rsidR="00FA4C30">
        <w:rPr>
          <w:rFonts w:ascii="Arial" w:hAnsi="Arial" w:cs="Arial"/>
          <w:bCs/>
          <w:snapToGrid w:val="0"/>
          <w:sz w:val="20"/>
          <w:szCs w:val="20"/>
        </w:rPr>
        <w:t>A</w:t>
      </w:r>
      <w:r w:rsidRPr="00587B2C">
        <w:rPr>
          <w:rFonts w:ascii="Arial" w:hAnsi="Arial" w:cs="Arial"/>
          <w:bCs/>
          <w:snapToGrid w:val="0"/>
          <w:sz w:val="20"/>
          <w:szCs w:val="20"/>
        </w:rPr>
        <w:t>. KWK „Bobrek-Piekary”</w:t>
      </w:r>
      <w:r w:rsidRPr="00587B2C">
        <w:rPr>
          <w:rFonts w:ascii="Arial" w:hAnsi="Arial" w:cs="Arial"/>
          <w:sz w:val="20"/>
          <w:szCs w:val="20"/>
        </w:rPr>
        <w:t xml:space="preserve"> w liczbie </w:t>
      </w:r>
      <w:r w:rsidRPr="00142FFD">
        <w:rPr>
          <w:rFonts w:ascii="Arial" w:hAnsi="Arial" w:cs="Arial"/>
          <w:b/>
          <w:bCs/>
          <w:sz w:val="20"/>
          <w:szCs w:val="20"/>
        </w:rPr>
        <w:t>co najmniej</w:t>
      </w:r>
      <w:r w:rsidRPr="00142FFD">
        <w:rPr>
          <w:rFonts w:ascii="Arial" w:hAnsi="Arial" w:cs="Arial"/>
          <w:sz w:val="20"/>
          <w:szCs w:val="20"/>
        </w:rPr>
        <w:t xml:space="preserve">  </w:t>
      </w:r>
      <w:r w:rsidRPr="00142FFD">
        <w:rPr>
          <w:rFonts w:ascii="Arial" w:hAnsi="Arial" w:cs="Arial"/>
          <w:b/>
          <w:sz w:val="20"/>
          <w:szCs w:val="20"/>
        </w:rPr>
        <w:t>trzech osób</w:t>
      </w:r>
      <w:r w:rsidRPr="00142FFD">
        <w:rPr>
          <w:rFonts w:ascii="Arial" w:hAnsi="Arial" w:cs="Arial"/>
          <w:sz w:val="20"/>
          <w:szCs w:val="20"/>
        </w:rPr>
        <w:t>,</w:t>
      </w:r>
      <w:r w:rsidRPr="00587B2C">
        <w:rPr>
          <w:rFonts w:ascii="Arial" w:hAnsi="Arial" w:cs="Arial"/>
          <w:sz w:val="20"/>
          <w:szCs w:val="20"/>
        </w:rPr>
        <w:t xml:space="preserve"> o specjalności mechanicznej - maszyn i urządzeń na powierzchni lub o specjalności   przeróbki mechanicznej, który jest zamieszczony na profilu nabywcy jako odrębny załącznik do  SIWZ.</w:t>
      </w:r>
    </w:p>
    <w:p w14:paraId="590FDC3E" w14:textId="27F719BC" w:rsidR="00BD4197" w:rsidRDefault="00BD4197" w:rsidP="00FF57F7">
      <w:pPr>
        <w:numPr>
          <w:ilvl w:val="0"/>
          <w:numId w:val="103"/>
        </w:numPr>
        <w:suppressAutoHyphens w:val="0"/>
        <w:ind w:left="426" w:hanging="426"/>
        <w:jc w:val="both"/>
        <w:rPr>
          <w:rFonts w:ascii="Arial" w:hAnsi="Arial" w:cs="Arial"/>
          <w:sz w:val="20"/>
          <w:szCs w:val="20"/>
        </w:rPr>
      </w:pPr>
      <w:r w:rsidRPr="00E05E43">
        <w:rPr>
          <w:rFonts w:ascii="Arial" w:hAnsi="Arial" w:cs="Arial"/>
          <w:sz w:val="20"/>
          <w:szCs w:val="20"/>
        </w:rPr>
        <w:t>Wykonawca zobowiązany jest do współpracy z osobami kierownictwa i dozoru ruchu Oddziału.</w:t>
      </w:r>
    </w:p>
    <w:p w14:paraId="030729D5" w14:textId="76300CD3" w:rsidR="00BD4197" w:rsidRDefault="00BD4197" w:rsidP="00FF57F7">
      <w:pPr>
        <w:numPr>
          <w:ilvl w:val="0"/>
          <w:numId w:val="103"/>
        </w:numPr>
        <w:suppressAutoHyphens w:val="0"/>
        <w:ind w:left="426" w:hanging="426"/>
        <w:jc w:val="both"/>
        <w:rPr>
          <w:rFonts w:ascii="Arial" w:hAnsi="Arial" w:cs="Arial"/>
          <w:sz w:val="20"/>
          <w:szCs w:val="20"/>
        </w:rPr>
      </w:pPr>
      <w:r w:rsidRPr="00E05E43">
        <w:rPr>
          <w:rFonts w:ascii="Arial" w:hAnsi="Arial" w:cs="Arial"/>
          <w:sz w:val="20"/>
          <w:szCs w:val="20"/>
        </w:rPr>
        <w:t xml:space="preserve">Obowiązkiem Wykonawcy jest zapewnienie obsługi sprzętu przez osoby posiadające wymagane </w:t>
      </w:r>
      <w:r w:rsidRPr="00E05E43">
        <w:rPr>
          <w:rFonts w:ascii="Arial" w:hAnsi="Arial" w:cs="Arial"/>
          <w:sz w:val="20"/>
          <w:szCs w:val="20"/>
        </w:rPr>
        <w:br/>
        <w:t>kwalifikacje oraz upoważnienia wydane zgodnie z zarządzeniem nr 60/D/2016 z dnia  7 listopada 2016r. (do wglądu na kopalni).</w:t>
      </w:r>
    </w:p>
    <w:p w14:paraId="44DC7671" w14:textId="57D0DC2A" w:rsidR="00BD4197" w:rsidRDefault="00BD4197" w:rsidP="00FF57F7">
      <w:pPr>
        <w:numPr>
          <w:ilvl w:val="0"/>
          <w:numId w:val="103"/>
        </w:numPr>
        <w:suppressAutoHyphens w:val="0"/>
        <w:ind w:left="426" w:hanging="426"/>
        <w:jc w:val="both"/>
        <w:rPr>
          <w:rFonts w:ascii="Arial" w:hAnsi="Arial" w:cs="Arial"/>
          <w:sz w:val="20"/>
          <w:szCs w:val="20"/>
        </w:rPr>
      </w:pPr>
      <w:r w:rsidRPr="00E05E43">
        <w:rPr>
          <w:rFonts w:ascii="Arial" w:hAnsi="Arial" w:cs="Arial"/>
          <w:b/>
          <w:bCs/>
          <w:sz w:val="20"/>
          <w:szCs w:val="20"/>
        </w:rPr>
        <w:t>Przed rozpoczęciem realizacji umowy Wykonawca</w:t>
      </w:r>
      <w:r w:rsidRPr="00E05E43">
        <w:rPr>
          <w:rFonts w:ascii="Arial" w:hAnsi="Arial" w:cs="Arial"/>
          <w:sz w:val="20"/>
          <w:szCs w:val="20"/>
        </w:rPr>
        <w:t xml:space="preserve"> - opracuje i dostarczy: projekt technologii  </w:t>
      </w:r>
      <w:r w:rsidRPr="00E05E43">
        <w:rPr>
          <w:rFonts w:ascii="Arial" w:hAnsi="Arial" w:cs="Arial"/>
          <w:sz w:val="20"/>
          <w:szCs w:val="20"/>
        </w:rPr>
        <w:br/>
        <w:t xml:space="preserve"> i organizacji robót do zatwierdzenia przez KRZG oraz plan BIOZ. </w:t>
      </w:r>
    </w:p>
    <w:p w14:paraId="58B8B162" w14:textId="54AB97DF" w:rsidR="00BD4197" w:rsidRPr="00E05E43" w:rsidRDefault="00BD4197" w:rsidP="00FF57F7">
      <w:pPr>
        <w:numPr>
          <w:ilvl w:val="0"/>
          <w:numId w:val="103"/>
        </w:numPr>
        <w:suppressAutoHyphens w:val="0"/>
        <w:ind w:left="426" w:hanging="426"/>
        <w:jc w:val="both"/>
        <w:rPr>
          <w:rFonts w:ascii="Arial" w:hAnsi="Arial" w:cs="Arial"/>
          <w:sz w:val="20"/>
          <w:szCs w:val="20"/>
        </w:rPr>
      </w:pPr>
      <w:r w:rsidRPr="00E05E43">
        <w:rPr>
          <w:rFonts w:ascii="Arial" w:hAnsi="Arial" w:cs="Arial"/>
          <w:b/>
          <w:bCs/>
          <w:iCs/>
          <w:sz w:val="20"/>
          <w:szCs w:val="20"/>
        </w:rPr>
        <w:t>Przed rozpoczęciem realizacji przedmiotowych usług Wykonawca</w:t>
      </w:r>
      <w:r w:rsidRPr="00E05E43">
        <w:rPr>
          <w:rFonts w:ascii="Arial" w:hAnsi="Arial" w:cs="Arial"/>
          <w:iCs/>
          <w:sz w:val="20"/>
          <w:szCs w:val="20"/>
        </w:rPr>
        <w:t xml:space="preserve"> - dostarczy kopie potwierdzonych za zgodność z oryginałem dokumentów potwierdzających posiadane kwalifikacje, aktualnych badań lekarskich i psychofizycznych, szkoleń okresowych w zakresie bezpieczeństwa i higieny pracy, osób wskazanych do realizacji zamówienia.</w:t>
      </w:r>
    </w:p>
    <w:p w14:paraId="4079CF66" w14:textId="4C48385B" w:rsidR="00BD4197" w:rsidRDefault="00BD4197" w:rsidP="00FF57F7">
      <w:pPr>
        <w:numPr>
          <w:ilvl w:val="0"/>
          <w:numId w:val="103"/>
        </w:numPr>
        <w:suppressAutoHyphens w:val="0"/>
        <w:ind w:left="426" w:hanging="426"/>
        <w:jc w:val="both"/>
        <w:rPr>
          <w:rFonts w:ascii="Arial" w:hAnsi="Arial" w:cs="Arial"/>
          <w:sz w:val="20"/>
          <w:szCs w:val="20"/>
        </w:rPr>
      </w:pPr>
      <w:r w:rsidRPr="00E05E43">
        <w:rPr>
          <w:rFonts w:ascii="Arial" w:hAnsi="Arial" w:cs="Arial"/>
          <w:sz w:val="20"/>
          <w:szCs w:val="20"/>
        </w:rPr>
        <w:lastRenderedPageBreak/>
        <w:t>Wykonawca zobowiązany jest do zapoznania osób obsługujących sprzęt ze stanowiskow</w:t>
      </w:r>
      <w:r w:rsidRPr="00E05E43">
        <w:rPr>
          <w:rFonts w:ascii="Arial" w:eastAsia="TimesNewRoman" w:hAnsi="Arial" w:cs="Arial"/>
          <w:sz w:val="20"/>
          <w:szCs w:val="20"/>
        </w:rPr>
        <w:t xml:space="preserve">ą </w:t>
      </w:r>
      <w:r w:rsidRPr="00E05E43">
        <w:rPr>
          <w:rFonts w:ascii="Arial" w:hAnsi="Arial" w:cs="Arial"/>
          <w:sz w:val="20"/>
          <w:szCs w:val="20"/>
        </w:rPr>
        <w:t>instrukcj</w:t>
      </w:r>
      <w:r w:rsidRPr="00E05E43">
        <w:rPr>
          <w:rFonts w:ascii="Arial" w:eastAsia="TimesNewRoman" w:hAnsi="Arial" w:cs="Arial"/>
          <w:sz w:val="20"/>
          <w:szCs w:val="20"/>
        </w:rPr>
        <w:t xml:space="preserve">ą </w:t>
      </w:r>
      <w:r w:rsidRPr="00E05E43">
        <w:rPr>
          <w:rFonts w:ascii="Arial" w:hAnsi="Arial" w:cs="Arial"/>
          <w:sz w:val="20"/>
          <w:szCs w:val="20"/>
        </w:rPr>
        <w:t>pracy oraz technologi</w:t>
      </w:r>
      <w:r w:rsidRPr="00E05E43">
        <w:rPr>
          <w:rFonts w:ascii="Arial" w:eastAsia="TimesNewRoman" w:hAnsi="Arial" w:cs="Arial"/>
          <w:sz w:val="20"/>
          <w:szCs w:val="20"/>
        </w:rPr>
        <w:t xml:space="preserve">ą </w:t>
      </w:r>
      <w:r w:rsidRPr="00E05E43">
        <w:rPr>
          <w:rFonts w:ascii="Arial" w:hAnsi="Arial" w:cs="Arial"/>
          <w:sz w:val="20"/>
          <w:szCs w:val="20"/>
        </w:rPr>
        <w:t>wykonywania prac.</w:t>
      </w:r>
    </w:p>
    <w:p w14:paraId="1C164AE2" w14:textId="488AD27D" w:rsidR="00BD4197" w:rsidRDefault="00BD4197" w:rsidP="00FF57F7">
      <w:pPr>
        <w:numPr>
          <w:ilvl w:val="0"/>
          <w:numId w:val="103"/>
        </w:numPr>
        <w:suppressAutoHyphens w:val="0"/>
        <w:ind w:left="426" w:hanging="568"/>
        <w:jc w:val="both"/>
        <w:rPr>
          <w:rFonts w:ascii="Arial" w:hAnsi="Arial" w:cs="Arial"/>
          <w:sz w:val="20"/>
          <w:szCs w:val="20"/>
        </w:rPr>
      </w:pPr>
      <w:r w:rsidRPr="00E05E43">
        <w:rPr>
          <w:rFonts w:ascii="Arial" w:hAnsi="Arial" w:cs="Arial"/>
          <w:sz w:val="20"/>
          <w:szCs w:val="20"/>
        </w:rPr>
        <w:t xml:space="preserve">Wykonawca prowadzić będzie szkolenia okresowe swoich pracowników w zakresie bezpieczeństwa powszechnego, pożarowego, bezpieczeństwa i higieny pracy pracowników Zakładu górniczego,  ochrony środowiska, zapobiegania szkodom i ich naprawiania, porządku i dyscypliny pracy,  prowadzenia ruchu, znajomości rejonu prac oraz występujących zagrożeń, zasad łączności i alarmowania, zgłaszania wypadków. </w:t>
      </w:r>
    </w:p>
    <w:p w14:paraId="1E4376E0" w14:textId="45FE5DD6" w:rsidR="00BD4197" w:rsidRDefault="00BD4197" w:rsidP="00FF57F7">
      <w:pPr>
        <w:numPr>
          <w:ilvl w:val="0"/>
          <w:numId w:val="103"/>
        </w:numPr>
        <w:suppressAutoHyphens w:val="0"/>
        <w:ind w:left="426" w:hanging="568"/>
        <w:jc w:val="both"/>
        <w:rPr>
          <w:rFonts w:ascii="Arial" w:hAnsi="Arial" w:cs="Arial"/>
          <w:sz w:val="20"/>
          <w:szCs w:val="20"/>
        </w:rPr>
      </w:pPr>
      <w:r w:rsidRPr="00E05E43">
        <w:rPr>
          <w:rFonts w:ascii="Arial" w:hAnsi="Arial" w:cs="Arial"/>
          <w:sz w:val="20"/>
          <w:szCs w:val="20"/>
        </w:rPr>
        <w:t>Wykonawca zobowiązany jest do przeprowadzania badań pracowników nowoprzyjętych oraz badań  okresowych specjalistycznych.</w:t>
      </w:r>
    </w:p>
    <w:p w14:paraId="1D3440C0" w14:textId="1A38D20D" w:rsidR="00BD4197" w:rsidRPr="00E05E43" w:rsidRDefault="00BD4197" w:rsidP="00FF57F7">
      <w:pPr>
        <w:numPr>
          <w:ilvl w:val="0"/>
          <w:numId w:val="103"/>
        </w:numPr>
        <w:suppressAutoHyphens w:val="0"/>
        <w:ind w:left="426" w:hanging="568"/>
        <w:jc w:val="both"/>
        <w:rPr>
          <w:rFonts w:ascii="Arial" w:hAnsi="Arial" w:cs="Arial"/>
          <w:sz w:val="20"/>
          <w:szCs w:val="20"/>
        </w:rPr>
      </w:pPr>
      <w:r w:rsidRPr="00E05E43">
        <w:rPr>
          <w:rFonts w:ascii="Arial" w:hAnsi="Arial" w:cs="Arial"/>
          <w:sz w:val="20"/>
          <w:szCs w:val="20"/>
        </w:rPr>
        <w:t xml:space="preserve">Wykonawca zobowiązany jest ubezpieczyć swoich pracowników od następstw nieszczęśliwych </w:t>
      </w:r>
      <w:r w:rsidRPr="00E05E43">
        <w:rPr>
          <w:rFonts w:ascii="Arial" w:hAnsi="Arial" w:cs="Arial"/>
          <w:sz w:val="20"/>
          <w:szCs w:val="20"/>
        </w:rPr>
        <w:br/>
        <w:t>wypadków (śmierć, trwały uszczerbek na zdrowiu) oraz ponosi pełną odpowiedzialność za  następstwa wypadków własnych pracowników, powstałych przy wykonywaniu przedmiotu umowy oraz w drodze do</w:t>
      </w:r>
      <w:r w:rsidR="00E05E43" w:rsidRPr="00E05E43">
        <w:rPr>
          <w:rFonts w:ascii="Arial" w:hAnsi="Arial" w:cs="Arial"/>
          <w:sz w:val="20"/>
          <w:szCs w:val="20"/>
        </w:rPr>
        <w:t xml:space="preserve">                     </w:t>
      </w:r>
      <w:r w:rsidRPr="00E05E43">
        <w:rPr>
          <w:rFonts w:ascii="Arial" w:hAnsi="Arial" w:cs="Arial"/>
          <w:sz w:val="20"/>
          <w:szCs w:val="20"/>
        </w:rPr>
        <w:t xml:space="preserve"> i z pracy, a nadto za szkody wyrządzone osobom trzecim powstałe z jego winy w trakcie wykonywania przedmiotu zamówienia. </w:t>
      </w:r>
    </w:p>
    <w:p w14:paraId="78A4C343" w14:textId="6667C513" w:rsidR="00BD4197" w:rsidRPr="00587B2C" w:rsidRDefault="00BD4197" w:rsidP="00FF57F7">
      <w:pPr>
        <w:numPr>
          <w:ilvl w:val="1"/>
          <w:numId w:val="82"/>
        </w:numPr>
        <w:suppressAutoHyphens w:val="0"/>
        <w:ind w:left="426" w:hanging="284"/>
        <w:jc w:val="both"/>
        <w:rPr>
          <w:rFonts w:ascii="Arial" w:hAnsi="Arial" w:cs="Arial"/>
          <w:sz w:val="20"/>
          <w:szCs w:val="20"/>
        </w:rPr>
      </w:pPr>
      <w:r w:rsidRPr="00587B2C">
        <w:rPr>
          <w:rFonts w:ascii="Arial" w:hAnsi="Arial" w:cs="Arial"/>
          <w:sz w:val="20"/>
          <w:szCs w:val="20"/>
        </w:rPr>
        <w:t>w razie zaistnienia wypadku przy pracy, któremu uległ pracownik Wykonawcy, Wykonawca zobowiązany</w:t>
      </w:r>
      <w:r w:rsidR="00E05E43">
        <w:rPr>
          <w:rFonts w:ascii="Arial" w:hAnsi="Arial" w:cs="Arial"/>
          <w:sz w:val="20"/>
          <w:szCs w:val="20"/>
        </w:rPr>
        <w:t xml:space="preserve"> </w:t>
      </w:r>
      <w:r w:rsidRPr="00587B2C">
        <w:rPr>
          <w:rFonts w:ascii="Arial" w:hAnsi="Arial" w:cs="Arial"/>
          <w:sz w:val="20"/>
          <w:szCs w:val="20"/>
        </w:rPr>
        <w:t>jest o tym fakcie powiadomić Zamawiającego (służbę BHP i dyspozytora).</w:t>
      </w:r>
    </w:p>
    <w:p w14:paraId="63E3E669" w14:textId="30676C97" w:rsidR="00BD4197" w:rsidRPr="00587B2C" w:rsidRDefault="00BD4197" w:rsidP="00FF57F7">
      <w:pPr>
        <w:numPr>
          <w:ilvl w:val="1"/>
          <w:numId w:val="82"/>
        </w:numPr>
        <w:tabs>
          <w:tab w:val="num" w:pos="142"/>
        </w:tabs>
        <w:suppressAutoHyphens w:val="0"/>
        <w:ind w:left="426" w:hanging="284"/>
        <w:jc w:val="both"/>
        <w:rPr>
          <w:rFonts w:ascii="Arial" w:hAnsi="Arial" w:cs="Arial"/>
          <w:sz w:val="20"/>
          <w:szCs w:val="20"/>
        </w:rPr>
      </w:pPr>
      <w:r w:rsidRPr="00587B2C">
        <w:rPr>
          <w:rFonts w:ascii="Arial" w:hAnsi="Arial" w:cs="Arial"/>
          <w:sz w:val="20"/>
          <w:szCs w:val="20"/>
        </w:rPr>
        <w:t xml:space="preserve">ustalenie okoliczności przyczyn wypadku oraz sporządzenie wymaganej przepisami dokumentacji wypadkowej wykona służba BHP Wykonawcy z udziałem przedstawiciela BHP Zamawiającego– stosownie do Rozporządzenia Rady Ministrów z dnia 01.07.2009r. (Dz.U. nr 105, poz.870 z </w:t>
      </w:r>
      <w:proofErr w:type="spellStart"/>
      <w:r w:rsidRPr="00587B2C">
        <w:rPr>
          <w:rFonts w:ascii="Arial" w:hAnsi="Arial" w:cs="Arial"/>
          <w:sz w:val="20"/>
          <w:szCs w:val="20"/>
        </w:rPr>
        <w:t>późn</w:t>
      </w:r>
      <w:proofErr w:type="spellEnd"/>
      <w:r w:rsidRPr="00587B2C">
        <w:rPr>
          <w:rFonts w:ascii="Arial" w:hAnsi="Arial" w:cs="Arial"/>
          <w:sz w:val="20"/>
          <w:szCs w:val="20"/>
        </w:rPr>
        <w:t>. zm.)</w:t>
      </w:r>
      <w:r>
        <w:rPr>
          <w:rFonts w:ascii="Arial" w:hAnsi="Arial" w:cs="Arial"/>
          <w:sz w:val="20"/>
          <w:szCs w:val="20"/>
        </w:rPr>
        <w:t>,</w:t>
      </w:r>
    </w:p>
    <w:p w14:paraId="390B3AC3" w14:textId="77777777" w:rsidR="00BD4197" w:rsidRPr="00587B2C" w:rsidRDefault="00BD4197" w:rsidP="00FF57F7">
      <w:pPr>
        <w:numPr>
          <w:ilvl w:val="1"/>
          <w:numId w:val="82"/>
        </w:numPr>
        <w:tabs>
          <w:tab w:val="num" w:pos="284"/>
        </w:tabs>
        <w:suppressAutoHyphens w:val="0"/>
        <w:ind w:left="426" w:hanging="284"/>
        <w:jc w:val="both"/>
        <w:rPr>
          <w:rFonts w:ascii="Arial" w:hAnsi="Arial" w:cs="Arial"/>
          <w:sz w:val="20"/>
          <w:szCs w:val="20"/>
        </w:rPr>
      </w:pPr>
      <w:r w:rsidRPr="00587B2C">
        <w:rPr>
          <w:rFonts w:ascii="Arial" w:hAnsi="Arial" w:cs="Arial"/>
          <w:sz w:val="20"/>
          <w:szCs w:val="20"/>
        </w:rPr>
        <w:t>w przypadku powstania w trakcie wykonywanych usług przez Wykonawcę stanu zagrożenia dla życia lub zdrowia pracowników, nadzwyczajnego zagrożenia środowiska lub bezpieczeństwa ruchu Zakładu Górniczego-Wykonawca zobowiązany jest natychmiast wstrzymać prowadzenie usług w strefie zagrożenia, wycofać pracowników w bezpieczne miejsce oraz powiadomić o tym fakcie Zamawiającego (dyspozytora, służbę BHP i osobę odpowiedzialną za zmianę).</w:t>
      </w:r>
    </w:p>
    <w:p w14:paraId="7EDA24E6" w14:textId="14522B68" w:rsidR="00BD4197" w:rsidRPr="00E05E43" w:rsidRDefault="00BD4197" w:rsidP="00FF57F7">
      <w:pPr>
        <w:pStyle w:val="Akapitzlist"/>
        <w:numPr>
          <w:ilvl w:val="0"/>
          <w:numId w:val="103"/>
        </w:numPr>
        <w:ind w:left="426" w:hanging="568"/>
        <w:jc w:val="both"/>
        <w:rPr>
          <w:rFonts w:ascii="Arial" w:hAnsi="Arial" w:cs="Arial"/>
          <w:sz w:val="20"/>
          <w:szCs w:val="20"/>
        </w:rPr>
      </w:pPr>
      <w:r w:rsidRPr="00E05E43">
        <w:rPr>
          <w:rFonts w:ascii="Arial" w:hAnsi="Arial" w:cs="Arial"/>
          <w:sz w:val="20"/>
          <w:szCs w:val="20"/>
        </w:rPr>
        <w:t>Wykonawca jest zobowiązany do codziennego zgłaszania, wyznaczonym osobom dozoru kopalni, liczby osób przebywających na terenie kopalni z tytułu realizacji przedmiotu zamówienia.</w:t>
      </w:r>
    </w:p>
    <w:p w14:paraId="11C6987F" w14:textId="2E07626E" w:rsidR="00BD4197" w:rsidRPr="00E05E43" w:rsidRDefault="00BD4197" w:rsidP="00FF57F7">
      <w:pPr>
        <w:pStyle w:val="Akapitzlist"/>
        <w:numPr>
          <w:ilvl w:val="0"/>
          <w:numId w:val="103"/>
        </w:numPr>
        <w:ind w:left="426" w:hanging="568"/>
        <w:jc w:val="both"/>
        <w:rPr>
          <w:rFonts w:ascii="Arial" w:hAnsi="Arial" w:cs="Arial"/>
          <w:b/>
          <w:bCs/>
          <w:sz w:val="20"/>
          <w:szCs w:val="20"/>
        </w:rPr>
      </w:pPr>
      <w:r w:rsidRPr="00E05E43">
        <w:rPr>
          <w:rFonts w:ascii="Arial" w:hAnsi="Arial" w:cs="Arial"/>
          <w:b/>
          <w:bCs/>
          <w:sz w:val="20"/>
          <w:szCs w:val="20"/>
        </w:rPr>
        <w:t>Wykonawca zobowiązany jest:</w:t>
      </w:r>
    </w:p>
    <w:p w14:paraId="0AD50D3E" w14:textId="77777777" w:rsidR="00BD4197" w:rsidRPr="0026157B" w:rsidRDefault="00BD4197" w:rsidP="00BD4197">
      <w:pPr>
        <w:suppressAutoHyphens w:val="0"/>
        <w:ind w:left="567"/>
        <w:jc w:val="both"/>
        <w:rPr>
          <w:rFonts w:ascii="Arial" w:hAnsi="Arial" w:cs="Arial"/>
          <w:b/>
          <w:bCs/>
          <w:sz w:val="6"/>
          <w:szCs w:val="6"/>
        </w:rPr>
      </w:pPr>
    </w:p>
    <w:p w14:paraId="2A69B37B" w14:textId="706084DC" w:rsidR="00BD4197" w:rsidRDefault="00BD4197" w:rsidP="00FF57F7">
      <w:pPr>
        <w:numPr>
          <w:ilvl w:val="0"/>
          <w:numId w:val="95"/>
        </w:numPr>
        <w:tabs>
          <w:tab w:val="num" w:pos="284"/>
        </w:tabs>
        <w:suppressAutoHyphens w:val="0"/>
        <w:ind w:left="426" w:hanging="284"/>
        <w:jc w:val="both"/>
        <w:rPr>
          <w:rFonts w:ascii="Arial" w:hAnsi="Arial" w:cs="Arial"/>
          <w:sz w:val="20"/>
          <w:szCs w:val="20"/>
        </w:rPr>
      </w:pPr>
      <w:r w:rsidRPr="00587B2C">
        <w:rPr>
          <w:rFonts w:ascii="Arial" w:hAnsi="Arial" w:cs="Arial"/>
          <w:sz w:val="20"/>
          <w:szCs w:val="20"/>
        </w:rPr>
        <w:t>zapewnić obłożenie robót pracownikami (operatorzy i kierowcy) posiadającymi stosowne kwalifikacje</w:t>
      </w:r>
      <w:r w:rsidR="00E05E43">
        <w:rPr>
          <w:rFonts w:ascii="Arial" w:hAnsi="Arial" w:cs="Arial"/>
          <w:sz w:val="20"/>
          <w:szCs w:val="20"/>
        </w:rPr>
        <w:t xml:space="preserve">                    </w:t>
      </w:r>
      <w:r w:rsidRPr="00587B2C">
        <w:rPr>
          <w:rFonts w:ascii="Arial" w:hAnsi="Arial" w:cs="Arial"/>
          <w:sz w:val="20"/>
          <w:szCs w:val="20"/>
        </w:rPr>
        <w:t xml:space="preserve"> i uprawnienia w zakresie obsługi jednostek transportowych i sprzętu wymagane przez stosowne przepisy, ważne badania lekarskie i psychotechniczne oraz przeszkolonymi w zakresie przepisów wymaganych do wykonywania prac w zakładzie górniczym,</w:t>
      </w:r>
    </w:p>
    <w:p w14:paraId="341732C0" w14:textId="77777777" w:rsidR="00BD4197" w:rsidRPr="0026157B" w:rsidRDefault="00BD4197" w:rsidP="00BD4197">
      <w:pPr>
        <w:suppressAutoHyphens w:val="0"/>
        <w:ind w:left="624"/>
        <w:jc w:val="both"/>
        <w:rPr>
          <w:rFonts w:ascii="Arial" w:hAnsi="Arial" w:cs="Arial"/>
          <w:sz w:val="6"/>
          <w:szCs w:val="6"/>
        </w:rPr>
      </w:pPr>
    </w:p>
    <w:p w14:paraId="7902CB02" w14:textId="3A3032BC" w:rsidR="00BD4197" w:rsidRDefault="00BD4197" w:rsidP="00FF57F7">
      <w:pPr>
        <w:numPr>
          <w:ilvl w:val="0"/>
          <w:numId w:val="95"/>
        </w:numPr>
        <w:tabs>
          <w:tab w:val="num" w:pos="426"/>
        </w:tabs>
        <w:suppressAutoHyphens w:val="0"/>
        <w:ind w:left="426" w:hanging="284"/>
        <w:jc w:val="both"/>
        <w:rPr>
          <w:rFonts w:ascii="Arial" w:hAnsi="Arial" w:cs="Arial"/>
          <w:sz w:val="20"/>
          <w:szCs w:val="20"/>
        </w:rPr>
      </w:pPr>
      <w:r w:rsidRPr="00587B2C">
        <w:rPr>
          <w:rFonts w:ascii="Arial" w:hAnsi="Arial" w:cs="Arial"/>
          <w:sz w:val="20"/>
          <w:szCs w:val="20"/>
        </w:rPr>
        <w:t>wyposażyć pracowników we własnym zakresie w odpowiednią odzież ochronną, obuwie i sprzęt ochrony osobistej.</w:t>
      </w:r>
    </w:p>
    <w:p w14:paraId="7B331511" w14:textId="77777777" w:rsidR="00BD4197" w:rsidRPr="0026157B" w:rsidRDefault="00BD4197" w:rsidP="00BD4197">
      <w:pPr>
        <w:pStyle w:val="Akapitzlist"/>
        <w:rPr>
          <w:rFonts w:ascii="Arial" w:hAnsi="Arial" w:cs="Arial"/>
          <w:sz w:val="6"/>
          <w:szCs w:val="6"/>
        </w:rPr>
      </w:pPr>
    </w:p>
    <w:p w14:paraId="71BC2B6D" w14:textId="026941DB" w:rsidR="00BD4197" w:rsidRPr="00E05E43" w:rsidRDefault="00BD4197" w:rsidP="00FF57F7">
      <w:pPr>
        <w:pStyle w:val="Akapitzlist"/>
        <w:numPr>
          <w:ilvl w:val="0"/>
          <w:numId w:val="103"/>
        </w:numPr>
        <w:ind w:left="426" w:hanging="568"/>
        <w:jc w:val="both"/>
        <w:rPr>
          <w:rFonts w:ascii="Arial" w:hAnsi="Arial" w:cs="Arial"/>
          <w:b/>
          <w:bCs/>
          <w:sz w:val="20"/>
          <w:szCs w:val="20"/>
        </w:rPr>
      </w:pPr>
      <w:r w:rsidRPr="00E05E43">
        <w:rPr>
          <w:rFonts w:ascii="Arial" w:hAnsi="Arial" w:cs="Arial"/>
          <w:b/>
          <w:bCs/>
          <w:sz w:val="20"/>
          <w:szCs w:val="20"/>
        </w:rPr>
        <w:t>Wykonawca zobligowany jest do:</w:t>
      </w:r>
    </w:p>
    <w:p w14:paraId="5ADAF759" w14:textId="77777777" w:rsidR="00BD4197" w:rsidRPr="0026157B" w:rsidRDefault="00BD4197" w:rsidP="00BD4197">
      <w:pPr>
        <w:suppressAutoHyphens w:val="0"/>
        <w:ind w:left="567"/>
        <w:jc w:val="both"/>
        <w:rPr>
          <w:rFonts w:ascii="Arial" w:hAnsi="Arial" w:cs="Arial"/>
          <w:b/>
          <w:bCs/>
          <w:sz w:val="6"/>
          <w:szCs w:val="6"/>
        </w:rPr>
      </w:pPr>
    </w:p>
    <w:p w14:paraId="1D4FE9D3" w14:textId="4FC05416" w:rsidR="00BD4197" w:rsidRPr="00587B2C" w:rsidRDefault="00BD4197" w:rsidP="00FF57F7">
      <w:pPr>
        <w:numPr>
          <w:ilvl w:val="0"/>
          <w:numId w:val="97"/>
        </w:numPr>
        <w:suppressAutoHyphens w:val="0"/>
        <w:ind w:left="426" w:hanging="284"/>
        <w:jc w:val="both"/>
        <w:rPr>
          <w:rFonts w:ascii="Arial" w:hAnsi="Arial" w:cs="Arial"/>
          <w:sz w:val="20"/>
          <w:szCs w:val="20"/>
        </w:rPr>
      </w:pPr>
      <w:r w:rsidRPr="00587B2C">
        <w:rPr>
          <w:rFonts w:ascii="Arial" w:hAnsi="Arial" w:cs="Arial"/>
          <w:sz w:val="20"/>
          <w:szCs w:val="20"/>
        </w:rPr>
        <w:t>dostarczenia Zamawiającemu dokumentów potwierdzających parametry techniczne jednostek</w:t>
      </w:r>
      <w:r w:rsidR="00763D4A">
        <w:rPr>
          <w:rFonts w:ascii="Arial" w:hAnsi="Arial" w:cs="Arial"/>
          <w:sz w:val="20"/>
          <w:szCs w:val="20"/>
        </w:rPr>
        <w:t xml:space="preserve"> </w:t>
      </w:r>
      <w:r w:rsidRPr="00587B2C">
        <w:rPr>
          <w:rFonts w:ascii="Arial" w:hAnsi="Arial" w:cs="Arial"/>
          <w:sz w:val="20"/>
          <w:szCs w:val="20"/>
        </w:rPr>
        <w:t>sprzętowy</w:t>
      </w:r>
      <w:r w:rsidR="002C4D40">
        <w:rPr>
          <w:rFonts w:ascii="Arial" w:hAnsi="Arial" w:cs="Arial"/>
          <w:sz w:val="20"/>
          <w:szCs w:val="20"/>
        </w:rPr>
        <w:t>ch</w:t>
      </w:r>
      <w:r w:rsidR="00A23619">
        <w:rPr>
          <w:rFonts w:ascii="Arial" w:hAnsi="Arial" w:cs="Arial"/>
          <w:sz w:val="20"/>
          <w:szCs w:val="20"/>
        </w:rPr>
        <w:t>,</w:t>
      </w:r>
    </w:p>
    <w:p w14:paraId="1DCA0AFD" w14:textId="3B453ABE" w:rsidR="00BD4197" w:rsidRPr="00587B2C" w:rsidRDefault="00BD4197" w:rsidP="00FF57F7">
      <w:pPr>
        <w:numPr>
          <w:ilvl w:val="0"/>
          <w:numId w:val="97"/>
        </w:numPr>
        <w:suppressAutoHyphens w:val="0"/>
        <w:ind w:left="426" w:hanging="284"/>
        <w:jc w:val="both"/>
        <w:rPr>
          <w:rFonts w:ascii="Arial" w:hAnsi="Arial" w:cs="Arial"/>
          <w:sz w:val="20"/>
          <w:szCs w:val="20"/>
        </w:rPr>
      </w:pPr>
      <w:r w:rsidRPr="00587B2C">
        <w:rPr>
          <w:rFonts w:ascii="Arial" w:hAnsi="Arial" w:cs="Arial"/>
          <w:sz w:val="20"/>
          <w:szCs w:val="20"/>
        </w:rPr>
        <w:t>wykonywania zamówienia sprzętem ciężkim i samochodami ciężarowymi sprawnymi technicznie i posiadającymi odpowiednie dokumenty dopuszczenia do ruchu i eksploatacji, zgodnie z obowiązującymi przepisami,</w:t>
      </w:r>
    </w:p>
    <w:p w14:paraId="6B143C63" w14:textId="77777777" w:rsidR="00BD4197" w:rsidRPr="00587B2C" w:rsidRDefault="00BD4197" w:rsidP="00FF57F7">
      <w:pPr>
        <w:numPr>
          <w:ilvl w:val="0"/>
          <w:numId w:val="97"/>
        </w:numPr>
        <w:suppressAutoHyphens w:val="0"/>
        <w:ind w:left="426" w:hanging="284"/>
        <w:jc w:val="both"/>
        <w:rPr>
          <w:rFonts w:ascii="Arial" w:hAnsi="Arial" w:cs="Arial"/>
          <w:sz w:val="20"/>
          <w:szCs w:val="20"/>
        </w:rPr>
      </w:pPr>
      <w:r w:rsidRPr="00587B2C">
        <w:rPr>
          <w:rFonts w:ascii="Arial" w:hAnsi="Arial" w:cs="Arial"/>
          <w:sz w:val="20"/>
          <w:szCs w:val="20"/>
        </w:rPr>
        <w:t>utrzymywania maszyn w pełnej gotowości eksploatacyjnej oraz wyposażenia ich we właściwy do przewidywanych prac osprzęt i materiały eksploatacyjne,</w:t>
      </w:r>
    </w:p>
    <w:p w14:paraId="025D8FD0" w14:textId="77777777" w:rsidR="00BD4197" w:rsidRPr="00587B2C" w:rsidRDefault="00BD4197" w:rsidP="00FF57F7">
      <w:pPr>
        <w:numPr>
          <w:ilvl w:val="0"/>
          <w:numId w:val="97"/>
        </w:numPr>
        <w:tabs>
          <w:tab w:val="left" w:pos="993"/>
        </w:tabs>
        <w:suppressAutoHyphens w:val="0"/>
        <w:ind w:left="426" w:hanging="284"/>
        <w:jc w:val="both"/>
        <w:rPr>
          <w:rFonts w:ascii="Arial" w:hAnsi="Arial" w:cs="Arial"/>
          <w:sz w:val="20"/>
          <w:szCs w:val="20"/>
        </w:rPr>
      </w:pPr>
      <w:r w:rsidRPr="00587B2C">
        <w:rPr>
          <w:rFonts w:ascii="Arial" w:hAnsi="Arial" w:cs="Arial"/>
          <w:sz w:val="20"/>
          <w:szCs w:val="20"/>
        </w:rPr>
        <w:t>zapewnienia obsługi oraz ciągłości pracy sprzętu zgodnie z potrzebami Zamawiającego,</w:t>
      </w:r>
    </w:p>
    <w:p w14:paraId="5A62DD20" w14:textId="77777777" w:rsidR="00BD4197" w:rsidRPr="00142FFD" w:rsidRDefault="00BD4197" w:rsidP="00FF57F7">
      <w:pPr>
        <w:numPr>
          <w:ilvl w:val="0"/>
          <w:numId w:val="97"/>
        </w:numPr>
        <w:suppressAutoHyphens w:val="0"/>
        <w:ind w:left="426" w:hanging="284"/>
        <w:jc w:val="both"/>
        <w:rPr>
          <w:rFonts w:ascii="Arial" w:hAnsi="Arial" w:cs="Arial"/>
          <w:sz w:val="20"/>
          <w:szCs w:val="20"/>
        </w:rPr>
      </w:pPr>
      <w:r w:rsidRPr="00142FFD">
        <w:rPr>
          <w:rFonts w:ascii="Arial" w:hAnsi="Arial" w:cs="Arial"/>
          <w:sz w:val="20"/>
          <w:szCs w:val="20"/>
        </w:rPr>
        <w:t>przestrzegania obowiązującego czasu trwania zmiany, który ustala się w sposób następujący:</w:t>
      </w:r>
    </w:p>
    <w:p w14:paraId="1DCA082B" w14:textId="77777777" w:rsidR="00BD4197" w:rsidRPr="00142FFD" w:rsidRDefault="00BD4197" w:rsidP="00FF57F7">
      <w:pPr>
        <w:numPr>
          <w:ilvl w:val="2"/>
          <w:numId w:val="96"/>
        </w:numPr>
        <w:tabs>
          <w:tab w:val="clear" w:pos="1134"/>
          <w:tab w:val="num" w:pos="426"/>
          <w:tab w:val="left" w:pos="709"/>
          <w:tab w:val="left" w:pos="1276"/>
        </w:tabs>
        <w:suppressAutoHyphens w:val="0"/>
        <w:ind w:left="709" w:hanging="283"/>
        <w:jc w:val="both"/>
        <w:rPr>
          <w:rFonts w:ascii="Arial" w:hAnsi="Arial" w:cs="Arial"/>
          <w:sz w:val="20"/>
          <w:szCs w:val="20"/>
        </w:rPr>
      </w:pPr>
      <w:r w:rsidRPr="00142FFD">
        <w:rPr>
          <w:rFonts w:ascii="Arial" w:hAnsi="Arial" w:cs="Arial"/>
          <w:sz w:val="20"/>
          <w:szCs w:val="20"/>
        </w:rPr>
        <w:t>zmiana A    06:00 – 14:00</w:t>
      </w:r>
    </w:p>
    <w:p w14:paraId="6AA8278B" w14:textId="77777777" w:rsidR="00BD4197" w:rsidRPr="00142FFD" w:rsidRDefault="00BD4197" w:rsidP="00FF57F7">
      <w:pPr>
        <w:numPr>
          <w:ilvl w:val="2"/>
          <w:numId w:val="96"/>
        </w:numPr>
        <w:tabs>
          <w:tab w:val="clear" w:pos="1134"/>
          <w:tab w:val="num" w:pos="426"/>
          <w:tab w:val="left" w:pos="1276"/>
        </w:tabs>
        <w:suppressAutoHyphens w:val="0"/>
        <w:ind w:left="709" w:hanging="283"/>
        <w:jc w:val="both"/>
        <w:rPr>
          <w:rFonts w:ascii="Arial" w:hAnsi="Arial" w:cs="Arial"/>
          <w:sz w:val="20"/>
          <w:szCs w:val="20"/>
        </w:rPr>
      </w:pPr>
      <w:r w:rsidRPr="00142FFD">
        <w:rPr>
          <w:rFonts w:ascii="Arial" w:hAnsi="Arial" w:cs="Arial"/>
          <w:sz w:val="20"/>
          <w:szCs w:val="20"/>
        </w:rPr>
        <w:t>zmiana B    14:00 – 22:00</w:t>
      </w:r>
    </w:p>
    <w:p w14:paraId="5001FC1A" w14:textId="77777777" w:rsidR="00BD4197" w:rsidRPr="00142FFD" w:rsidRDefault="00BD4197" w:rsidP="00FF57F7">
      <w:pPr>
        <w:numPr>
          <w:ilvl w:val="2"/>
          <w:numId w:val="96"/>
        </w:numPr>
        <w:tabs>
          <w:tab w:val="clear" w:pos="1134"/>
          <w:tab w:val="num" w:pos="426"/>
          <w:tab w:val="left" w:pos="709"/>
          <w:tab w:val="left" w:pos="1276"/>
        </w:tabs>
        <w:suppressAutoHyphens w:val="0"/>
        <w:ind w:left="709" w:hanging="283"/>
        <w:jc w:val="both"/>
        <w:rPr>
          <w:rFonts w:ascii="Arial" w:hAnsi="Arial" w:cs="Arial"/>
          <w:sz w:val="20"/>
          <w:szCs w:val="20"/>
        </w:rPr>
      </w:pPr>
      <w:r w:rsidRPr="00142FFD">
        <w:rPr>
          <w:rFonts w:ascii="Arial" w:hAnsi="Arial" w:cs="Arial"/>
          <w:sz w:val="20"/>
          <w:szCs w:val="20"/>
        </w:rPr>
        <w:t xml:space="preserve">zmiana C    22:00 – 06:00 </w:t>
      </w:r>
    </w:p>
    <w:p w14:paraId="77314DE7" w14:textId="77777777" w:rsidR="00BD4197" w:rsidRPr="00587B2C" w:rsidRDefault="00BD4197" w:rsidP="00FF57F7">
      <w:pPr>
        <w:numPr>
          <w:ilvl w:val="0"/>
          <w:numId w:val="97"/>
        </w:numPr>
        <w:tabs>
          <w:tab w:val="clear" w:pos="407"/>
          <w:tab w:val="left" w:pos="993"/>
        </w:tabs>
        <w:suppressAutoHyphens w:val="0"/>
        <w:ind w:left="426" w:hanging="284"/>
        <w:jc w:val="both"/>
        <w:rPr>
          <w:rFonts w:ascii="Arial" w:hAnsi="Arial" w:cs="Arial"/>
          <w:sz w:val="20"/>
          <w:szCs w:val="20"/>
        </w:rPr>
      </w:pPr>
      <w:r w:rsidRPr="00587B2C">
        <w:rPr>
          <w:rFonts w:ascii="Arial" w:hAnsi="Arial" w:cs="Arial"/>
          <w:sz w:val="20"/>
          <w:szCs w:val="20"/>
        </w:rPr>
        <w:t>usuwania na własny koszt awarii zaistniałych z winy Wykonawcy,</w:t>
      </w:r>
    </w:p>
    <w:p w14:paraId="39869CAA" w14:textId="37525B10" w:rsidR="00BD4197" w:rsidRPr="00544744" w:rsidRDefault="00BD4197" w:rsidP="00FF57F7">
      <w:pPr>
        <w:numPr>
          <w:ilvl w:val="0"/>
          <w:numId w:val="97"/>
        </w:numPr>
        <w:tabs>
          <w:tab w:val="clear" w:pos="407"/>
          <w:tab w:val="left" w:pos="426"/>
        </w:tabs>
        <w:suppressAutoHyphens w:val="0"/>
        <w:ind w:left="426" w:hanging="284"/>
        <w:jc w:val="both"/>
        <w:rPr>
          <w:rFonts w:ascii="Arial" w:hAnsi="Arial" w:cs="Arial"/>
          <w:sz w:val="20"/>
          <w:szCs w:val="20"/>
        </w:rPr>
      </w:pPr>
      <w:r w:rsidRPr="00544744">
        <w:rPr>
          <w:rFonts w:ascii="Arial" w:hAnsi="Arial" w:cs="Arial"/>
          <w:sz w:val="20"/>
          <w:szCs w:val="20"/>
        </w:rPr>
        <w:t>przeprowadzania remontów, konserwacji, napraw sprzętu ciężkiego, środków transportu kołowego pracującego na terenie objętym ruchem zakładu górniczego w sposób ustalony w dokumentacji techniczno-ruchowej producenta, pokrywania wszelkich kosztów eksploatacyjnych związanych z pracą maszyn,</w:t>
      </w:r>
    </w:p>
    <w:p w14:paraId="7C35086F" w14:textId="77777777" w:rsidR="00BD4197" w:rsidRPr="00544744" w:rsidRDefault="00BD4197" w:rsidP="00FF57F7">
      <w:pPr>
        <w:numPr>
          <w:ilvl w:val="0"/>
          <w:numId w:val="97"/>
        </w:numPr>
        <w:tabs>
          <w:tab w:val="clear" w:pos="407"/>
        </w:tabs>
        <w:suppressAutoHyphens w:val="0"/>
        <w:ind w:left="426" w:hanging="284"/>
        <w:jc w:val="both"/>
        <w:rPr>
          <w:rFonts w:ascii="Arial" w:hAnsi="Arial" w:cs="Arial"/>
          <w:sz w:val="20"/>
          <w:szCs w:val="20"/>
        </w:rPr>
      </w:pPr>
      <w:r w:rsidRPr="00544744">
        <w:rPr>
          <w:rFonts w:ascii="Arial" w:hAnsi="Arial" w:cs="Arial"/>
          <w:sz w:val="20"/>
          <w:szCs w:val="20"/>
        </w:rPr>
        <w:t>niezwłocznego zapewnienia rezerwowych jednostek transportowych i sprzętu w przypadku wystąpienia awarii.</w:t>
      </w:r>
    </w:p>
    <w:p w14:paraId="199192FF" w14:textId="186DDBF9" w:rsidR="00BD4197" w:rsidRDefault="00BD4197" w:rsidP="00FF57F7">
      <w:pPr>
        <w:pStyle w:val="Akapitzlist"/>
        <w:numPr>
          <w:ilvl w:val="0"/>
          <w:numId w:val="103"/>
        </w:numPr>
        <w:ind w:left="426" w:hanging="568"/>
        <w:jc w:val="both"/>
        <w:rPr>
          <w:rFonts w:ascii="Arial" w:hAnsi="Arial" w:cs="Arial"/>
          <w:sz w:val="20"/>
          <w:szCs w:val="20"/>
        </w:rPr>
      </w:pPr>
      <w:r w:rsidRPr="002C4D40">
        <w:rPr>
          <w:rFonts w:ascii="Arial" w:hAnsi="Arial" w:cs="Arial"/>
          <w:sz w:val="20"/>
          <w:szCs w:val="20"/>
        </w:rPr>
        <w:t>Wykonawca ponosi bezpośrednią i wyłączną odpowiedzialność za bezpieczeństwo swoich pracowników, sprzętu i jednostek transportowych przeznaczonych do wykonywania prac, oraz ich właściwy stan techniczny.</w:t>
      </w:r>
    </w:p>
    <w:p w14:paraId="00C1001B" w14:textId="09E3070B" w:rsidR="00BD4197" w:rsidRDefault="00BD4197" w:rsidP="00FF57F7">
      <w:pPr>
        <w:pStyle w:val="Akapitzlist"/>
        <w:numPr>
          <w:ilvl w:val="0"/>
          <w:numId w:val="103"/>
        </w:numPr>
        <w:ind w:left="426" w:hanging="568"/>
        <w:jc w:val="both"/>
        <w:rPr>
          <w:rFonts w:ascii="Arial" w:hAnsi="Arial" w:cs="Arial"/>
          <w:sz w:val="20"/>
          <w:szCs w:val="20"/>
        </w:rPr>
      </w:pPr>
      <w:r w:rsidRPr="002C4D40">
        <w:rPr>
          <w:rFonts w:ascii="Arial" w:hAnsi="Arial" w:cs="Arial"/>
          <w:sz w:val="20"/>
          <w:szCs w:val="20"/>
        </w:rPr>
        <w:t>Wykonawca przed przystąpieniem do realizacji zamówienia dostarczy Zamawiającemu potwierdzone kserokopie uprawnień zawodowych oraz badań lekarskich i psychotechnicznych oraz zestawienie wszystkich pracowników wykonujących usługi, które będzie na bieżąco aktualizował.</w:t>
      </w:r>
    </w:p>
    <w:p w14:paraId="072DB985" w14:textId="26A31A89" w:rsidR="00BD4197" w:rsidRPr="002C4D40" w:rsidRDefault="00BD4197" w:rsidP="00FF57F7">
      <w:pPr>
        <w:pStyle w:val="Akapitzlist"/>
        <w:numPr>
          <w:ilvl w:val="0"/>
          <w:numId w:val="103"/>
        </w:numPr>
        <w:ind w:left="426" w:hanging="568"/>
        <w:jc w:val="both"/>
        <w:rPr>
          <w:rFonts w:ascii="Arial" w:hAnsi="Arial" w:cs="Arial"/>
          <w:sz w:val="20"/>
          <w:szCs w:val="20"/>
        </w:rPr>
      </w:pPr>
      <w:r w:rsidRPr="002C4D40">
        <w:rPr>
          <w:rFonts w:ascii="Arial" w:hAnsi="Arial" w:cs="Arial"/>
          <w:sz w:val="20"/>
          <w:szCs w:val="20"/>
        </w:rPr>
        <w:t>Wykonawca zobowiązany jest posiadać w okresie realizacji umowy ubezpieczenia</w:t>
      </w:r>
      <w:r w:rsidR="002C4D40">
        <w:rPr>
          <w:rFonts w:ascii="Arial" w:hAnsi="Arial" w:cs="Arial"/>
          <w:sz w:val="20"/>
          <w:szCs w:val="20"/>
        </w:rPr>
        <w:t xml:space="preserve"> </w:t>
      </w:r>
      <w:r w:rsidRPr="002C4D40">
        <w:rPr>
          <w:rFonts w:ascii="Arial" w:hAnsi="Arial" w:cs="Arial"/>
          <w:sz w:val="20"/>
          <w:szCs w:val="20"/>
        </w:rPr>
        <w:t>od odpowiedzialności cywilnej w zakresie prowadzonej działalności związanej z przedmiotem zamówienia na kwotę </w:t>
      </w:r>
      <w:r w:rsidRPr="002C4D40">
        <w:rPr>
          <w:rFonts w:ascii="Arial" w:hAnsi="Arial" w:cs="Arial"/>
          <w:b/>
          <w:bCs/>
          <w:sz w:val="20"/>
          <w:szCs w:val="20"/>
        </w:rPr>
        <w:t xml:space="preserve">nie </w:t>
      </w:r>
      <w:r w:rsidRPr="002C4D40">
        <w:rPr>
          <w:rFonts w:ascii="Arial" w:hAnsi="Arial" w:cs="Arial"/>
          <w:b/>
          <w:bCs/>
          <w:sz w:val="20"/>
          <w:szCs w:val="20"/>
        </w:rPr>
        <w:lastRenderedPageBreak/>
        <w:t>mniejszą niż 1 000 000 PLN.</w:t>
      </w:r>
      <w:r w:rsidRPr="002C4D40">
        <w:rPr>
          <w:rFonts w:ascii="Arial" w:hAnsi="Arial" w:cs="Arial"/>
          <w:sz w:val="20"/>
          <w:szCs w:val="20"/>
        </w:rPr>
        <w:t xml:space="preserve"> Przed przystąpieniem do realizacji zamówienia Wykonawca zobowiązany jest dostarczyć Zamawiającemu kopię polisy ubezpieczeniowej. W przypadku, gdy z treści polisy wynika, iż jest ona płatna w ratach, Wykonawca jest zobowiązany dostarczać Zamawiającemu przed terminem wymagalności kolejnych rat, dokumenty potwierdzające opłacenie kolejnych rat. Ponadto w przypadku wygaśnięcia polisy ubezpieczeniowej w okresie realizacji zamówienia, Wykonawca przed jej wygaśnięciem, zobowiązany jest dostarczyć Zamawiającemu kopię nowej polisy ubezpieczeniowej obejmującej kolejny okres.</w:t>
      </w:r>
    </w:p>
    <w:p w14:paraId="0032CF28" w14:textId="36A83B07" w:rsidR="00BD4197" w:rsidRDefault="00BD4197" w:rsidP="00FF57F7">
      <w:pPr>
        <w:pStyle w:val="Akapitzlist"/>
        <w:numPr>
          <w:ilvl w:val="0"/>
          <w:numId w:val="103"/>
        </w:numPr>
        <w:ind w:left="426" w:hanging="568"/>
        <w:jc w:val="both"/>
        <w:rPr>
          <w:rFonts w:ascii="Arial" w:hAnsi="Arial" w:cs="Arial"/>
          <w:sz w:val="20"/>
          <w:szCs w:val="20"/>
        </w:rPr>
      </w:pPr>
      <w:r w:rsidRPr="002C4D40">
        <w:rPr>
          <w:rFonts w:ascii="Arial" w:hAnsi="Arial" w:cs="Arial"/>
          <w:sz w:val="20"/>
          <w:szCs w:val="20"/>
        </w:rPr>
        <w:t>Wykonawca ponosi pełną odpowiedzialność odszkodowawczą wobec Zamawiającego i osób trzecich za szkody powstałe z jego winny w ramach wykonywania przedmiotu umowy.</w:t>
      </w:r>
    </w:p>
    <w:p w14:paraId="3841D41D" w14:textId="77777777" w:rsidR="00BD4197" w:rsidRPr="002C4D40" w:rsidRDefault="00BD4197" w:rsidP="00FF57F7">
      <w:pPr>
        <w:pStyle w:val="Akapitzlist"/>
        <w:numPr>
          <w:ilvl w:val="0"/>
          <w:numId w:val="103"/>
        </w:numPr>
        <w:ind w:left="426" w:hanging="568"/>
        <w:jc w:val="both"/>
        <w:rPr>
          <w:rFonts w:ascii="Arial" w:hAnsi="Arial" w:cs="Arial"/>
          <w:sz w:val="20"/>
          <w:szCs w:val="20"/>
        </w:rPr>
      </w:pPr>
      <w:r w:rsidRPr="002C4D40">
        <w:rPr>
          <w:rFonts w:ascii="Arial" w:hAnsi="Arial" w:cs="Arial"/>
          <w:b/>
          <w:bCs/>
          <w:sz w:val="20"/>
          <w:szCs w:val="20"/>
        </w:rPr>
        <w:t>Wykonawca zobligowany jest do:</w:t>
      </w:r>
    </w:p>
    <w:p w14:paraId="50731C90" w14:textId="77777777" w:rsidR="00BD4197" w:rsidRPr="006852CA" w:rsidRDefault="00BD4197" w:rsidP="00FF57F7">
      <w:pPr>
        <w:numPr>
          <w:ilvl w:val="2"/>
          <w:numId w:val="93"/>
        </w:numPr>
        <w:tabs>
          <w:tab w:val="num" w:pos="426"/>
        </w:tabs>
        <w:suppressAutoHyphens w:val="0"/>
        <w:ind w:left="426" w:hanging="284"/>
        <w:jc w:val="both"/>
        <w:rPr>
          <w:rFonts w:ascii="Arial" w:hAnsi="Arial" w:cs="Arial"/>
          <w:sz w:val="20"/>
          <w:szCs w:val="20"/>
        </w:rPr>
      </w:pPr>
      <w:r w:rsidRPr="006852CA">
        <w:rPr>
          <w:rFonts w:ascii="Arial" w:hAnsi="Arial" w:cs="Arial"/>
          <w:sz w:val="20"/>
          <w:szCs w:val="20"/>
        </w:rPr>
        <w:t>zapewnienia obsługi oraz ciągłości pracy sprzętu zgodnie z potrzebami Zamawiającego; praca</w:t>
      </w:r>
      <w:r w:rsidRPr="006852CA">
        <w:rPr>
          <w:sz w:val="22"/>
          <w:szCs w:val="22"/>
        </w:rPr>
        <w:t xml:space="preserve"> </w:t>
      </w:r>
      <w:r w:rsidRPr="006852CA">
        <w:rPr>
          <w:rFonts w:ascii="Arial" w:hAnsi="Arial" w:cs="Arial"/>
          <w:sz w:val="20"/>
          <w:szCs w:val="20"/>
        </w:rPr>
        <w:t>odbywać się będzie w systemie trzyzmianowym,</w:t>
      </w:r>
    </w:p>
    <w:p w14:paraId="6B1B9D72" w14:textId="5AF7C5AB" w:rsidR="00BD4197" w:rsidRPr="006852CA" w:rsidRDefault="00BD4197" w:rsidP="00FF57F7">
      <w:pPr>
        <w:widowControl w:val="0"/>
        <w:numPr>
          <w:ilvl w:val="0"/>
          <w:numId w:val="104"/>
        </w:numPr>
        <w:suppressAutoHyphens w:val="0"/>
        <w:autoSpaceDE w:val="0"/>
        <w:autoSpaceDN w:val="0"/>
        <w:adjustRightInd w:val="0"/>
        <w:ind w:left="567" w:hanging="283"/>
        <w:jc w:val="both"/>
        <w:textAlignment w:val="baseline"/>
        <w:rPr>
          <w:rFonts w:ascii="Arial" w:hAnsi="Arial" w:cs="Arial"/>
          <w:b/>
          <w:bCs/>
          <w:color w:val="FF0000"/>
          <w:sz w:val="20"/>
          <w:szCs w:val="20"/>
        </w:rPr>
      </w:pPr>
      <w:r w:rsidRPr="006852CA">
        <w:rPr>
          <w:rFonts w:ascii="Arial" w:hAnsi="Arial" w:cs="Arial"/>
          <w:sz w:val="20"/>
          <w:szCs w:val="20"/>
        </w:rPr>
        <w:t xml:space="preserve">zamówienie sprzętu i usług świadczonych w dni robocze, dni wolne od pracy oraz święta, określające rejon robót, rodzaj i ilość sprzętu z podziałem na zmiany robocze, składane będzie Wykonawcy najpóźniej w piątek - na sobotę, niedzielę (święto) do godz. 9:00 i kolejne dni robocze. wg dołączonego wzoru, który stanowić będzie </w:t>
      </w:r>
      <w:r w:rsidRPr="006852CA">
        <w:rPr>
          <w:rFonts w:ascii="Arial" w:hAnsi="Arial" w:cs="Arial"/>
          <w:b/>
          <w:sz w:val="20"/>
          <w:szCs w:val="20"/>
        </w:rPr>
        <w:t xml:space="preserve">załącznik nr 3 </w:t>
      </w:r>
      <w:r w:rsidRPr="006852CA">
        <w:rPr>
          <w:rFonts w:ascii="Arial" w:hAnsi="Arial" w:cs="Arial"/>
          <w:b/>
          <w:bCs/>
          <w:sz w:val="20"/>
          <w:szCs w:val="20"/>
        </w:rPr>
        <w:t>do umowy</w:t>
      </w:r>
      <w:r w:rsidRPr="006852CA">
        <w:rPr>
          <w:rFonts w:ascii="Arial" w:hAnsi="Arial" w:cs="Arial"/>
          <w:sz w:val="20"/>
          <w:szCs w:val="20"/>
        </w:rPr>
        <w:t xml:space="preserve">. </w:t>
      </w:r>
    </w:p>
    <w:p w14:paraId="1D741627" w14:textId="1689BF9C" w:rsidR="00BD4197" w:rsidRPr="006852CA" w:rsidRDefault="00BD4197" w:rsidP="00FF57F7">
      <w:pPr>
        <w:widowControl w:val="0"/>
        <w:numPr>
          <w:ilvl w:val="0"/>
          <w:numId w:val="104"/>
        </w:numPr>
        <w:suppressAutoHyphens w:val="0"/>
        <w:autoSpaceDE w:val="0"/>
        <w:autoSpaceDN w:val="0"/>
        <w:adjustRightInd w:val="0"/>
        <w:ind w:left="567" w:hanging="283"/>
        <w:jc w:val="both"/>
        <w:textAlignment w:val="baseline"/>
        <w:rPr>
          <w:rFonts w:ascii="Arial" w:hAnsi="Arial" w:cs="Arial"/>
          <w:sz w:val="20"/>
          <w:szCs w:val="20"/>
        </w:rPr>
      </w:pPr>
      <w:r w:rsidRPr="006852CA">
        <w:rPr>
          <w:rFonts w:ascii="Arial" w:hAnsi="Arial" w:cs="Arial"/>
          <w:sz w:val="20"/>
          <w:szCs w:val="20"/>
        </w:rPr>
        <w:t>Zamawiający zastrzega sobie: prawo do weryfikacji podanych potrzeb tygodniowych na sprzęt</w:t>
      </w:r>
      <w:r w:rsidR="002C4D40">
        <w:rPr>
          <w:rFonts w:ascii="Arial" w:hAnsi="Arial" w:cs="Arial"/>
          <w:sz w:val="20"/>
          <w:szCs w:val="20"/>
        </w:rPr>
        <w:t xml:space="preserve">                           </w:t>
      </w:r>
      <w:r w:rsidRPr="006852CA">
        <w:rPr>
          <w:rFonts w:ascii="Arial" w:hAnsi="Arial" w:cs="Arial"/>
          <w:sz w:val="20"/>
          <w:szCs w:val="20"/>
        </w:rPr>
        <w:t xml:space="preserve"> z dwudniowym wyprzedzeniem, oraz możliwość zmiany rejonu pracy w przypadku wystąpienia warunków szczególnych, których nie mógł przewidzieć w czasie składania zamówienia,</w:t>
      </w:r>
    </w:p>
    <w:p w14:paraId="098293D6" w14:textId="09356E91" w:rsidR="00BD4197" w:rsidRPr="006852CA" w:rsidRDefault="00BD4197" w:rsidP="00FF57F7">
      <w:pPr>
        <w:widowControl w:val="0"/>
        <w:numPr>
          <w:ilvl w:val="0"/>
          <w:numId w:val="104"/>
        </w:numPr>
        <w:suppressAutoHyphens w:val="0"/>
        <w:autoSpaceDE w:val="0"/>
        <w:autoSpaceDN w:val="0"/>
        <w:adjustRightInd w:val="0"/>
        <w:ind w:left="567" w:hanging="283"/>
        <w:jc w:val="both"/>
        <w:textAlignment w:val="baseline"/>
        <w:rPr>
          <w:rFonts w:ascii="Arial" w:hAnsi="Arial" w:cs="Arial"/>
          <w:sz w:val="20"/>
          <w:szCs w:val="20"/>
        </w:rPr>
      </w:pPr>
      <w:r w:rsidRPr="006852CA">
        <w:rPr>
          <w:rFonts w:ascii="Arial" w:hAnsi="Arial" w:cs="Arial"/>
          <w:sz w:val="20"/>
          <w:szCs w:val="20"/>
        </w:rPr>
        <w:t>zamówienie zostanie wystawione przez osoby dozoru w formie pisemnej, podpisane</w:t>
      </w:r>
      <w:r w:rsidR="00A23619">
        <w:rPr>
          <w:rFonts w:ascii="Arial" w:hAnsi="Arial" w:cs="Arial"/>
          <w:sz w:val="20"/>
          <w:szCs w:val="20"/>
        </w:rPr>
        <w:t xml:space="preserve"> </w:t>
      </w:r>
      <w:r w:rsidRPr="006852CA">
        <w:rPr>
          <w:rFonts w:ascii="Arial" w:hAnsi="Arial" w:cs="Arial"/>
          <w:sz w:val="20"/>
          <w:szCs w:val="20"/>
        </w:rPr>
        <w:t>przez przedstawiciela Zamawiającego wymienionego w umowie,</w:t>
      </w:r>
    </w:p>
    <w:p w14:paraId="716E3F06" w14:textId="77777777" w:rsidR="00BD4197" w:rsidRPr="006852CA" w:rsidRDefault="00BD4197" w:rsidP="00FF57F7">
      <w:pPr>
        <w:widowControl w:val="0"/>
        <w:numPr>
          <w:ilvl w:val="2"/>
          <w:numId w:val="93"/>
        </w:numPr>
        <w:tabs>
          <w:tab w:val="num" w:pos="426"/>
        </w:tabs>
        <w:suppressAutoHyphens w:val="0"/>
        <w:autoSpaceDE w:val="0"/>
        <w:autoSpaceDN w:val="0"/>
        <w:adjustRightInd w:val="0"/>
        <w:ind w:left="426" w:hanging="284"/>
        <w:jc w:val="both"/>
        <w:textAlignment w:val="baseline"/>
        <w:rPr>
          <w:rFonts w:ascii="Arial" w:hAnsi="Arial" w:cs="Arial"/>
          <w:sz w:val="20"/>
          <w:szCs w:val="20"/>
        </w:rPr>
      </w:pPr>
      <w:r w:rsidRPr="006852CA">
        <w:rPr>
          <w:rFonts w:ascii="Arial" w:hAnsi="Arial" w:cs="Arial"/>
          <w:sz w:val="20"/>
          <w:szCs w:val="20"/>
        </w:rPr>
        <w:t xml:space="preserve">sporządzania i przedstawiania Zamawiającemu do akceptacji protokołu zaistniałych awarii, którego wzór stanowi </w:t>
      </w:r>
      <w:r w:rsidRPr="006852CA">
        <w:rPr>
          <w:rFonts w:ascii="Arial" w:hAnsi="Arial" w:cs="Arial"/>
          <w:b/>
          <w:sz w:val="20"/>
          <w:szCs w:val="20"/>
        </w:rPr>
        <w:t xml:space="preserve">załącznik nr 6 </w:t>
      </w:r>
      <w:r w:rsidRPr="006852CA">
        <w:rPr>
          <w:rFonts w:ascii="Arial" w:hAnsi="Arial" w:cs="Arial"/>
          <w:b/>
          <w:bCs/>
          <w:sz w:val="20"/>
          <w:szCs w:val="20"/>
        </w:rPr>
        <w:t>do umowy</w:t>
      </w:r>
      <w:r w:rsidRPr="006852CA">
        <w:rPr>
          <w:rFonts w:ascii="Arial" w:hAnsi="Arial" w:cs="Arial"/>
          <w:sz w:val="20"/>
          <w:szCs w:val="20"/>
        </w:rPr>
        <w:t>,</w:t>
      </w:r>
    </w:p>
    <w:p w14:paraId="2D74B18E" w14:textId="0869C433" w:rsidR="00BD4197" w:rsidRPr="002C4D40"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bCs/>
          <w:sz w:val="20"/>
          <w:szCs w:val="20"/>
        </w:rPr>
        <w:t xml:space="preserve">Wykonawca odpowiada za prawidłowy, zgodny z dokumentacją </w:t>
      </w:r>
      <w:proofErr w:type="spellStart"/>
      <w:r w:rsidRPr="002C4D40">
        <w:rPr>
          <w:rFonts w:ascii="Arial" w:hAnsi="Arial" w:cs="Arial"/>
          <w:bCs/>
          <w:sz w:val="20"/>
          <w:szCs w:val="20"/>
        </w:rPr>
        <w:t>techniczno</w:t>
      </w:r>
      <w:proofErr w:type="spellEnd"/>
      <w:r w:rsidRPr="002C4D40">
        <w:rPr>
          <w:rFonts w:ascii="Arial" w:hAnsi="Arial" w:cs="Arial"/>
          <w:bCs/>
          <w:sz w:val="20"/>
          <w:szCs w:val="20"/>
        </w:rPr>
        <w:t xml:space="preserve"> – ruchową producenta, stan techniczny sprzętu ciężkiego i środków transportu pracującego na terenie Zamawiającego.</w:t>
      </w:r>
    </w:p>
    <w:p w14:paraId="70CC6F79" w14:textId="6189EAB4" w:rsidR="00BD4197" w:rsidRPr="002C4D40"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bCs/>
          <w:sz w:val="20"/>
          <w:szCs w:val="20"/>
        </w:rPr>
        <w:t>Sprzęt ciężki oraz środki transportu kołowego zatrudnione na placach składowych podlegają nadzorowi właściwego OUG.</w:t>
      </w:r>
    </w:p>
    <w:p w14:paraId="6DDD5B75" w14:textId="14E4E2B2" w:rsidR="00BD4197"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bCs/>
          <w:sz w:val="20"/>
          <w:szCs w:val="20"/>
        </w:rPr>
        <w:t xml:space="preserve">Wykonawca w trakcie wykonywania robót zobowiązuje się do </w:t>
      </w:r>
      <w:r w:rsidRPr="002C4D40">
        <w:rPr>
          <w:rFonts w:ascii="Arial" w:hAnsi="Arial" w:cs="Arial"/>
          <w:sz w:val="20"/>
          <w:szCs w:val="20"/>
        </w:rPr>
        <w:t xml:space="preserve">przestrzegania przepisów wynikających </w:t>
      </w:r>
      <w:r w:rsidR="002C4D40">
        <w:rPr>
          <w:rFonts w:ascii="Arial" w:hAnsi="Arial" w:cs="Arial"/>
          <w:sz w:val="20"/>
          <w:szCs w:val="20"/>
        </w:rPr>
        <w:t xml:space="preserve">                              </w:t>
      </w:r>
      <w:r w:rsidRPr="002C4D40">
        <w:rPr>
          <w:rFonts w:ascii="Arial" w:hAnsi="Arial" w:cs="Arial"/>
          <w:sz w:val="20"/>
          <w:szCs w:val="20"/>
        </w:rPr>
        <w:t xml:space="preserve"> z ustawy „Prawo Geologiczne i Górnicze”, przepisów BHP, zarządzeń PIP i OUG oraz wewnętrznych zarządzeń i ustaleń Zamawiającego.</w:t>
      </w:r>
    </w:p>
    <w:p w14:paraId="600A83EC" w14:textId="4937D952" w:rsidR="00BD4197"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sz w:val="20"/>
          <w:szCs w:val="20"/>
        </w:rPr>
        <w:t xml:space="preserve">Wykonawca zobowiązany jest stosować również wszystkie inne regulacje prawne obowiązujące  </w:t>
      </w:r>
      <w:r w:rsidR="002C4D40">
        <w:rPr>
          <w:rFonts w:ascii="Arial" w:hAnsi="Arial" w:cs="Arial"/>
          <w:sz w:val="20"/>
          <w:szCs w:val="20"/>
        </w:rPr>
        <w:t xml:space="preserve">                           </w:t>
      </w:r>
      <w:r w:rsidRPr="002C4D40">
        <w:rPr>
          <w:rFonts w:ascii="Arial" w:hAnsi="Arial" w:cs="Arial"/>
          <w:sz w:val="20"/>
          <w:szCs w:val="20"/>
        </w:rPr>
        <w:t>w Zakładzie Górniczym i ponosi odpowiedzialność za skutki wynikłe z  zaniedbań w powyższym zakresie.</w:t>
      </w:r>
    </w:p>
    <w:p w14:paraId="0E73EEA5" w14:textId="0FB98DBE" w:rsidR="00BD4197"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sz w:val="20"/>
          <w:szCs w:val="20"/>
        </w:rPr>
        <w:t>Dojazd do miejsca wykonywanych prac odbywać się będzie na koszt Wykonawcy.</w:t>
      </w:r>
    </w:p>
    <w:p w14:paraId="1096F7BA" w14:textId="07F5883F" w:rsidR="00BD4197"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sz w:val="20"/>
          <w:szCs w:val="20"/>
        </w:rPr>
        <w:t>Wykonawca sporządza schemat organizacyjny – określający wzajemną podległość osób sprawujących kierownictwo, nadzór i dozór ruchu nad robotami prowadzonymi na terenie Zakładu Górniczego.</w:t>
      </w:r>
      <w:bookmarkStart w:id="21" w:name="_Hlk31277179"/>
    </w:p>
    <w:bookmarkEnd w:id="21"/>
    <w:p w14:paraId="0AAA4E80" w14:textId="67E57787" w:rsidR="00BD4197"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sz w:val="20"/>
          <w:szCs w:val="20"/>
        </w:rPr>
        <w:t>Wykonawca ocenia i dokumentuje ryzyko zawodowe swoich pracowników.</w:t>
      </w:r>
    </w:p>
    <w:p w14:paraId="42923341" w14:textId="18ADA091" w:rsidR="00BD4197"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sz w:val="20"/>
          <w:szCs w:val="20"/>
        </w:rPr>
        <w:t>Wykonawca zobowiązany jest do zawierania umów o pracę zgodnie z przepisami Kodeksem Pracy.</w:t>
      </w:r>
    </w:p>
    <w:p w14:paraId="7DC52BA3" w14:textId="48FE358C" w:rsidR="00BD4197"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sz w:val="20"/>
          <w:szCs w:val="20"/>
        </w:rPr>
        <w:t>Wykonawca wyposaży swoich pracowników w środki ochrony indywidualnej.</w:t>
      </w:r>
    </w:p>
    <w:p w14:paraId="1028030E" w14:textId="45F5A3B3" w:rsidR="00BD4197"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sz w:val="20"/>
          <w:szCs w:val="20"/>
        </w:rPr>
        <w:t>Wykonawca zobowiązany jest do przeprowadzania badań pracowników nowoprzyjętych oraz badań okresowych specjalistycznych.</w:t>
      </w:r>
    </w:p>
    <w:p w14:paraId="6A09E6DB" w14:textId="550494B1" w:rsidR="00BD4197"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sz w:val="20"/>
          <w:szCs w:val="20"/>
        </w:rPr>
        <w:t>Wykonawca przed rozpoczęciem realizacji zlecenia przekaże Zamawiającemu wykaz pracowników, którzy będą realizowali  zlecenie na terenie zakładu górniczego.</w:t>
      </w:r>
    </w:p>
    <w:p w14:paraId="18EA574C" w14:textId="363D92C0" w:rsidR="00BD4197" w:rsidRPr="002C4D40" w:rsidRDefault="00BD4197" w:rsidP="00FF57F7">
      <w:pPr>
        <w:pStyle w:val="Akapitzlist"/>
        <w:widowControl w:val="0"/>
        <w:numPr>
          <w:ilvl w:val="0"/>
          <w:numId w:val="103"/>
        </w:numPr>
        <w:autoSpaceDE w:val="0"/>
        <w:autoSpaceDN w:val="0"/>
        <w:adjustRightInd w:val="0"/>
        <w:ind w:left="426" w:hanging="568"/>
        <w:jc w:val="both"/>
        <w:textAlignment w:val="baseline"/>
        <w:rPr>
          <w:rFonts w:ascii="Arial" w:hAnsi="Arial" w:cs="Arial"/>
          <w:sz w:val="20"/>
          <w:szCs w:val="20"/>
        </w:rPr>
      </w:pPr>
      <w:r w:rsidRPr="002C4D40">
        <w:rPr>
          <w:rFonts w:ascii="Arial" w:hAnsi="Arial" w:cs="Arial"/>
          <w:sz w:val="20"/>
          <w:szCs w:val="20"/>
        </w:rPr>
        <w:t xml:space="preserve">Wykonawca nie będzie zatrudniał aktualnych pracowników </w:t>
      </w:r>
      <w:r w:rsidRPr="002C4D40">
        <w:rPr>
          <w:rFonts w:ascii="Arial" w:hAnsi="Arial" w:cs="Arial"/>
          <w:bCs/>
          <w:snapToGrid w:val="0"/>
          <w:sz w:val="20"/>
          <w:szCs w:val="20"/>
        </w:rPr>
        <w:t>WĘGLOKOKS KRAJ S.</w:t>
      </w:r>
      <w:r w:rsidR="00276944">
        <w:rPr>
          <w:rFonts w:ascii="Arial" w:hAnsi="Arial" w:cs="Arial"/>
          <w:bCs/>
          <w:snapToGrid w:val="0"/>
          <w:sz w:val="20"/>
          <w:szCs w:val="20"/>
        </w:rPr>
        <w:t>A</w:t>
      </w:r>
      <w:r w:rsidRPr="002C4D40">
        <w:rPr>
          <w:rFonts w:ascii="Arial" w:hAnsi="Arial" w:cs="Arial"/>
          <w:bCs/>
          <w:snapToGrid w:val="0"/>
          <w:sz w:val="20"/>
          <w:szCs w:val="20"/>
        </w:rPr>
        <w:t>.</w:t>
      </w:r>
      <w:r w:rsidR="00276944">
        <w:rPr>
          <w:rFonts w:ascii="Arial" w:hAnsi="Arial" w:cs="Arial"/>
          <w:bCs/>
          <w:snapToGrid w:val="0"/>
          <w:sz w:val="20"/>
          <w:szCs w:val="20"/>
        </w:rPr>
        <w:t xml:space="preserve"> </w:t>
      </w:r>
      <w:r w:rsidRPr="002C4D40">
        <w:rPr>
          <w:rFonts w:ascii="Arial" w:hAnsi="Arial" w:cs="Arial"/>
          <w:bCs/>
          <w:snapToGrid w:val="0"/>
          <w:sz w:val="20"/>
          <w:szCs w:val="20"/>
        </w:rPr>
        <w:t>KWK „Bobrek-Piekary”</w:t>
      </w:r>
      <w:r w:rsidRPr="002C4D40">
        <w:rPr>
          <w:rFonts w:ascii="Arial" w:hAnsi="Arial" w:cs="Arial"/>
          <w:sz w:val="20"/>
          <w:szCs w:val="20"/>
        </w:rPr>
        <w:t xml:space="preserve"> przy realizacji umowy pod rygorem odstąpienia od umowy bez prawa do odszkodowania. Zakaz nie dotyczy pracowników Zamawiającego wykonujących na rzecz firm obcych czynności, które na podstawie przepisów Prawa Pracy uzasadniają udzielenie pracownikowi przez pracodawcę zwolnienia od pracy.</w:t>
      </w:r>
    </w:p>
    <w:p w14:paraId="7123BC1F" w14:textId="77777777" w:rsidR="00BD4197" w:rsidRPr="00363DA4" w:rsidRDefault="00BD4197" w:rsidP="00BD4197">
      <w:pPr>
        <w:ind w:left="709" w:hanging="425"/>
        <w:jc w:val="both"/>
        <w:rPr>
          <w:rFonts w:ascii="Arial" w:hAnsi="Arial" w:cs="Arial"/>
          <w:iCs/>
          <w:sz w:val="16"/>
          <w:szCs w:val="16"/>
        </w:rPr>
      </w:pPr>
    </w:p>
    <w:p w14:paraId="0A9B0B80" w14:textId="1F138A3D" w:rsidR="00BD4197" w:rsidRPr="002C4D40" w:rsidRDefault="00BD4197" w:rsidP="00FF57F7">
      <w:pPr>
        <w:pStyle w:val="Akapitzlist"/>
        <w:numPr>
          <w:ilvl w:val="0"/>
          <w:numId w:val="106"/>
        </w:numPr>
        <w:spacing w:line="276" w:lineRule="auto"/>
        <w:ind w:left="284" w:hanging="284"/>
        <w:jc w:val="both"/>
        <w:rPr>
          <w:rFonts w:ascii="Arial" w:hAnsi="Arial" w:cs="Arial"/>
          <w:b/>
          <w:sz w:val="20"/>
          <w:szCs w:val="20"/>
        </w:rPr>
      </w:pPr>
      <w:bookmarkStart w:id="22" w:name="_Hlk31189109"/>
      <w:r w:rsidRPr="00363DA4">
        <w:rPr>
          <w:rFonts w:ascii="Arial" w:hAnsi="Arial" w:cs="Arial"/>
          <w:b/>
          <w:sz w:val="20"/>
          <w:szCs w:val="20"/>
        </w:rPr>
        <w:t xml:space="preserve">REALIZACJA USŁUG </w:t>
      </w:r>
      <w:bookmarkEnd w:id="22"/>
    </w:p>
    <w:p w14:paraId="7914E133" w14:textId="77777777" w:rsidR="00BD4197" w:rsidRPr="00587B2C" w:rsidRDefault="00BD4197" w:rsidP="00FF57F7">
      <w:pPr>
        <w:numPr>
          <w:ilvl w:val="0"/>
          <w:numId w:val="94"/>
        </w:numPr>
        <w:tabs>
          <w:tab w:val="clear" w:pos="624"/>
        </w:tabs>
        <w:suppressAutoHyphens w:val="0"/>
        <w:ind w:left="284" w:hanging="284"/>
        <w:jc w:val="both"/>
        <w:rPr>
          <w:rFonts w:ascii="Arial" w:hAnsi="Arial" w:cs="Arial"/>
          <w:sz w:val="20"/>
          <w:szCs w:val="20"/>
        </w:rPr>
      </w:pPr>
      <w:r w:rsidRPr="00587B2C">
        <w:rPr>
          <w:rFonts w:ascii="Arial" w:hAnsi="Arial" w:cs="Arial"/>
          <w:sz w:val="20"/>
          <w:szCs w:val="20"/>
        </w:rPr>
        <w:t xml:space="preserve">Za czas awarii przyjmuje się czas od momentu jej zaistnienia do zgłoszenia przez Wykonawcę  </w:t>
      </w:r>
      <w:r w:rsidRPr="00587B2C">
        <w:rPr>
          <w:rFonts w:ascii="Arial" w:hAnsi="Arial" w:cs="Arial"/>
          <w:sz w:val="20"/>
          <w:szCs w:val="20"/>
        </w:rPr>
        <w:br/>
        <w:t>gotowości do kontynuowania pracy lub podstawienia jednostki zastępczej.</w:t>
      </w:r>
    </w:p>
    <w:p w14:paraId="31105F19" w14:textId="49569236" w:rsidR="00BD4197" w:rsidRPr="00587B2C" w:rsidRDefault="00BD4197" w:rsidP="00FF57F7">
      <w:pPr>
        <w:numPr>
          <w:ilvl w:val="0"/>
          <w:numId w:val="94"/>
        </w:numPr>
        <w:tabs>
          <w:tab w:val="clear" w:pos="624"/>
        </w:tabs>
        <w:suppressAutoHyphens w:val="0"/>
        <w:ind w:left="284" w:hanging="284"/>
        <w:jc w:val="both"/>
        <w:rPr>
          <w:rFonts w:ascii="Arial" w:hAnsi="Arial" w:cs="Arial"/>
          <w:sz w:val="20"/>
          <w:szCs w:val="20"/>
        </w:rPr>
      </w:pPr>
      <w:r w:rsidRPr="00587B2C">
        <w:rPr>
          <w:rFonts w:ascii="Arial" w:hAnsi="Arial" w:cs="Arial"/>
          <w:sz w:val="20"/>
          <w:szCs w:val="20"/>
        </w:rPr>
        <w:t xml:space="preserve">Jednostka zastępcza powinna posiadać urządzenia pomiarowe elektronicznego Systemu zarządzania pojazdami i maszynami. Przy krótkoterminowym zastępstwie dopuszcza się użycie  jednostki bez urządzeń pomiarowych. </w:t>
      </w:r>
    </w:p>
    <w:p w14:paraId="5C1D1D45" w14:textId="77777777" w:rsidR="00BD4197" w:rsidRPr="00587B2C" w:rsidRDefault="00BD4197" w:rsidP="00FF57F7">
      <w:pPr>
        <w:numPr>
          <w:ilvl w:val="0"/>
          <w:numId w:val="94"/>
        </w:numPr>
        <w:tabs>
          <w:tab w:val="clear" w:pos="624"/>
        </w:tabs>
        <w:suppressAutoHyphens w:val="0"/>
        <w:ind w:left="284" w:hanging="284"/>
        <w:jc w:val="both"/>
        <w:rPr>
          <w:rFonts w:ascii="Arial" w:hAnsi="Arial" w:cs="Arial"/>
          <w:sz w:val="20"/>
          <w:szCs w:val="20"/>
        </w:rPr>
      </w:pPr>
      <w:r w:rsidRPr="00587B2C">
        <w:rPr>
          <w:rFonts w:ascii="Arial" w:hAnsi="Arial" w:cs="Arial"/>
          <w:sz w:val="20"/>
          <w:szCs w:val="20"/>
        </w:rPr>
        <w:t>Zamawiający na wniosek Wykonawcy zapewni możliwość odpłatnego korzystania przez pracowników   Wykonawcy z łaźni i punktu opatrunkowego.</w:t>
      </w:r>
    </w:p>
    <w:p w14:paraId="63F8BC14" w14:textId="77777777" w:rsidR="00BD4197" w:rsidRPr="00587B2C" w:rsidRDefault="00BD4197" w:rsidP="00FF57F7">
      <w:pPr>
        <w:numPr>
          <w:ilvl w:val="0"/>
          <w:numId w:val="94"/>
        </w:numPr>
        <w:tabs>
          <w:tab w:val="clear" w:pos="624"/>
        </w:tabs>
        <w:suppressAutoHyphens w:val="0"/>
        <w:ind w:left="284" w:hanging="284"/>
        <w:jc w:val="both"/>
        <w:rPr>
          <w:rFonts w:ascii="Arial" w:hAnsi="Arial" w:cs="Arial"/>
          <w:sz w:val="20"/>
          <w:szCs w:val="20"/>
        </w:rPr>
      </w:pPr>
      <w:r w:rsidRPr="00587B2C">
        <w:rPr>
          <w:rFonts w:ascii="Arial" w:hAnsi="Arial" w:cs="Arial"/>
          <w:sz w:val="20"/>
          <w:szCs w:val="20"/>
        </w:rPr>
        <w:t xml:space="preserve">Zamawiający zapewni miejsce postoju jednostek sprzętowych w rejonie wykonywanych prac.   </w:t>
      </w:r>
      <w:r w:rsidRPr="00587B2C">
        <w:rPr>
          <w:rFonts w:ascii="Arial" w:hAnsi="Arial" w:cs="Arial"/>
          <w:sz w:val="20"/>
          <w:szCs w:val="20"/>
        </w:rPr>
        <w:br/>
        <w:t>Zabezpieczenie parkowanego sprzętu należy do Wykonawcy.</w:t>
      </w:r>
    </w:p>
    <w:p w14:paraId="58542734" w14:textId="77777777" w:rsidR="00BD4197" w:rsidRDefault="00BD4197" w:rsidP="00FF57F7">
      <w:pPr>
        <w:numPr>
          <w:ilvl w:val="0"/>
          <w:numId w:val="94"/>
        </w:numPr>
        <w:tabs>
          <w:tab w:val="clear" w:pos="624"/>
        </w:tabs>
        <w:suppressAutoHyphens w:val="0"/>
        <w:ind w:left="284" w:hanging="284"/>
        <w:jc w:val="both"/>
        <w:rPr>
          <w:rFonts w:ascii="Arial" w:hAnsi="Arial" w:cs="Arial"/>
          <w:sz w:val="20"/>
          <w:szCs w:val="20"/>
        </w:rPr>
      </w:pPr>
      <w:r w:rsidRPr="00587B2C">
        <w:rPr>
          <w:rFonts w:ascii="Arial" w:hAnsi="Arial" w:cs="Arial"/>
          <w:sz w:val="20"/>
          <w:szCs w:val="20"/>
        </w:rPr>
        <w:t>Zamawiający nie ponosi odpowiedzialności za pozostawiony sprzęt na terenie Zamawiającego.</w:t>
      </w:r>
    </w:p>
    <w:p w14:paraId="2F70CADC" w14:textId="77777777" w:rsidR="00BD4197" w:rsidRPr="00717E28" w:rsidRDefault="00BD4197" w:rsidP="00BD4197">
      <w:pPr>
        <w:suppressAutoHyphens w:val="0"/>
        <w:jc w:val="both"/>
        <w:rPr>
          <w:rFonts w:ascii="Arial" w:hAnsi="Arial" w:cs="Arial"/>
          <w:sz w:val="16"/>
          <w:szCs w:val="16"/>
        </w:rPr>
      </w:pPr>
    </w:p>
    <w:p w14:paraId="0268D2CF" w14:textId="3C7018AB" w:rsidR="00BD4197" w:rsidRPr="002C4D40" w:rsidRDefault="00BD4197" w:rsidP="00FF57F7">
      <w:pPr>
        <w:pStyle w:val="Akapitzlist"/>
        <w:numPr>
          <w:ilvl w:val="0"/>
          <w:numId w:val="106"/>
        </w:numPr>
        <w:spacing w:line="276" w:lineRule="auto"/>
        <w:ind w:left="284" w:hanging="284"/>
        <w:jc w:val="both"/>
        <w:rPr>
          <w:rFonts w:ascii="Arial" w:hAnsi="Arial" w:cs="Arial"/>
          <w:b/>
          <w:sz w:val="20"/>
          <w:szCs w:val="20"/>
        </w:rPr>
      </w:pPr>
      <w:bookmarkStart w:id="23" w:name="_Hlk31715032"/>
      <w:r w:rsidRPr="007C529E">
        <w:rPr>
          <w:rFonts w:ascii="Arial" w:hAnsi="Arial" w:cs="Arial"/>
          <w:b/>
          <w:sz w:val="20"/>
          <w:szCs w:val="20"/>
        </w:rPr>
        <w:t>SPOSÓB ROZLICZANIA USŁUG</w:t>
      </w:r>
      <w:bookmarkEnd w:id="23"/>
    </w:p>
    <w:p w14:paraId="0A6C0514" w14:textId="1C0A1383" w:rsidR="00BD4197" w:rsidRPr="00587B2C" w:rsidRDefault="00BD4197" w:rsidP="00FF57F7">
      <w:pPr>
        <w:numPr>
          <w:ilvl w:val="0"/>
          <w:numId w:val="99"/>
        </w:numPr>
        <w:tabs>
          <w:tab w:val="clear" w:pos="624"/>
        </w:tabs>
        <w:suppressAutoHyphens w:val="0"/>
        <w:ind w:left="284" w:hanging="284"/>
        <w:jc w:val="both"/>
        <w:rPr>
          <w:rFonts w:ascii="Arial" w:hAnsi="Arial" w:cs="Arial"/>
          <w:sz w:val="20"/>
          <w:szCs w:val="20"/>
        </w:rPr>
      </w:pPr>
      <w:r w:rsidRPr="00587B2C">
        <w:rPr>
          <w:rFonts w:ascii="Arial" w:hAnsi="Arial" w:cs="Arial"/>
          <w:sz w:val="20"/>
          <w:szCs w:val="20"/>
        </w:rPr>
        <w:t>Rozliczanie usługi następować będzie w okresach miesięcznych; za miesiąc rozliczeniowy przyjmuje  się</w:t>
      </w:r>
      <w:r w:rsidR="00763D4A">
        <w:rPr>
          <w:rFonts w:ascii="Arial" w:hAnsi="Arial" w:cs="Arial"/>
          <w:sz w:val="20"/>
          <w:szCs w:val="20"/>
        </w:rPr>
        <w:t xml:space="preserve"> </w:t>
      </w:r>
      <w:r w:rsidRPr="00587B2C">
        <w:rPr>
          <w:rFonts w:ascii="Arial" w:hAnsi="Arial" w:cs="Arial"/>
          <w:sz w:val="20"/>
          <w:szCs w:val="20"/>
        </w:rPr>
        <w:t>miesiąc kalendarzowy.</w:t>
      </w:r>
    </w:p>
    <w:p w14:paraId="6D0B7462" w14:textId="77777777" w:rsidR="00BD4197" w:rsidRPr="00587B2C" w:rsidRDefault="00BD4197" w:rsidP="00FF57F7">
      <w:pPr>
        <w:numPr>
          <w:ilvl w:val="0"/>
          <w:numId w:val="99"/>
        </w:numPr>
        <w:tabs>
          <w:tab w:val="clear" w:pos="624"/>
        </w:tabs>
        <w:suppressAutoHyphens w:val="0"/>
        <w:ind w:left="284" w:hanging="284"/>
        <w:jc w:val="both"/>
        <w:rPr>
          <w:rFonts w:ascii="Arial" w:hAnsi="Arial" w:cs="Arial"/>
          <w:sz w:val="20"/>
          <w:szCs w:val="20"/>
        </w:rPr>
      </w:pPr>
      <w:r w:rsidRPr="00587B2C">
        <w:rPr>
          <w:rFonts w:ascii="Arial" w:hAnsi="Arial" w:cs="Arial"/>
          <w:sz w:val="20"/>
          <w:szCs w:val="20"/>
        </w:rPr>
        <w:lastRenderedPageBreak/>
        <w:t xml:space="preserve">Podstawą rozliczenia usługi dla jednostek </w:t>
      </w:r>
      <w:r w:rsidRPr="00587B2C">
        <w:rPr>
          <w:rFonts w:ascii="Arial" w:hAnsi="Arial" w:cs="Arial"/>
          <w:b/>
          <w:sz w:val="20"/>
          <w:szCs w:val="20"/>
          <w:u w:val="single"/>
        </w:rPr>
        <w:t>nie wyposażonych</w:t>
      </w:r>
      <w:r w:rsidRPr="00587B2C">
        <w:rPr>
          <w:rFonts w:ascii="Arial" w:hAnsi="Arial" w:cs="Arial"/>
          <w:sz w:val="20"/>
          <w:szCs w:val="20"/>
        </w:rPr>
        <w:t xml:space="preserve"> w elektroniczny system zarządzania maszynami  i pojazdami będą:</w:t>
      </w:r>
    </w:p>
    <w:p w14:paraId="6B7CB333" w14:textId="77777777" w:rsidR="00BD4197" w:rsidRPr="00587B2C" w:rsidRDefault="00BD4197" w:rsidP="00FF57F7">
      <w:pPr>
        <w:numPr>
          <w:ilvl w:val="0"/>
          <w:numId w:val="105"/>
        </w:numPr>
        <w:tabs>
          <w:tab w:val="left" w:pos="1134"/>
        </w:tabs>
        <w:suppressAutoHyphens w:val="0"/>
        <w:spacing w:line="228" w:lineRule="auto"/>
        <w:ind w:left="426" w:hanging="284"/>
        <w:jc w:val="both"/>
        <w:rPr>
          <w:rFonts w:ascii="Arial" w:hAnsi="Arial" w:cs="Arial"/>
          <w:sz w:val="20"/>
          <w:szCs w:val="20"/>
        </w:rPr>
      </w:pPr>
      <w:r w:rsidRPr="00587B2C">
        <w:rPr>
          <w:rFonts w:ascii="Arial" w:hAnsi="Arial" w:cs="Arial"/>
          <w:sz w:val="20"/>
          <w:szCs w:val="20"/>
        </w:rPr>
        <w:t>stawki jednostkowe dla każdej jednostki sprzętowej</w:t>
      </w:r>
    </w:p>
    <w:p w14:paraId="29F393E7" w14:textId="2F0C7510" w:rsidR="00BD4197" w:rsidRPr="00587B2C" w:rsidRDefault="00BD4197" w:rsidP="00FF57F7">
      <w:pPr>
        <w:numPr>
          <w:ilvl w:val="0"/>
          <w:numId w:val="105"/>
        </w:numPr>
        <w:tabs>
          <w:tab w:val="left" w:pos="1276"/>
        </w:tabs>
        <w:suppressAutoHyphens w:val="0"/>
        <w:spacing w:line="228" w:lineRule="auto"/>
        <w:ind w:left="426" w:hanging="284"/>
        <w:jc w:val="both"/>
        <w:rPr>
          <w:rFonts w:ascii="Arial" w:hAnsi="Arial" w:cs="Arial"/>
          <w:sz w:val="20"/>
          <w:szCs w:val="20"/>
        </w:rPr>
      </w:pPr>
      <w:r w:rsidRPr="00587B2C">
        <w:rPr>
          <w:rFonts w:ascii="Arial" w:hAnsi="Arial" w:cs="Arial"/>
          <w:sz w:val="20"/>
          <w:szCs w:val="20"/>
        </w:rPr>
        <w:t>odpłatność za wykonanie usługi określać będzie się dla każdej maszyny oddzielnie w miesięcznych okresach rozliczeniowych,</w:t>
      </w:r>
    </w:p>
    <w:p w14:paraId="007DDFCF" w14:textId="77777777" w:rsidR="00BD4197" w:rsidRPr="00587B2C" w:rsidRDefault="00BD4197" w:rsidP="00FF57F7">
      <w:pPr>
        <w:numPr>
          <w:ilvl w:val="0"/>
          <w:numId w:val="105"/>
        </w:numPr>
        <w:tabs>
          <w:tab w:val="left" w:pos="1276"/>
        </w:tabs>
        <w:suppressAutoHyphens w:val="0"/>
        <w:spacing w:line="228" w:lineRule="auto"/>
        <w:ind w:left="426" w:hanging="284"/>
        <w:jc w:val="both"/>
        <w:rPr>
          <w:rFonts w:ascii="Arial" w:hAnsi="Arial" w:cs="Arial"/>
          <w:sz w:val="20"/>
          <w:szCs w:val="20"/>
        </w:rPr>
      </w:pPr>
      <w:r w:rsidRPr="00587B2C">
        <w:rPr>
          <w:rFonts w:ascii="Arial" w:hAnsi="Arial" w:cs="Arial"/>
          <w:sz w:val="20"/>
          <w:szCs w:val="20"/>
        </w:rPr>
        <w:t>czas pracy sprzętu rozliczany w oparciu o potwierdzone przez Zamawiającego karty pracy, czas pracy  nie obejmuje  awarii, postojów i przestojów sprzętu nie wynikających z winy Zamawiającego</w:t>
      </w:r>
    </w:p>
    <w:p w14:paraId="77FFC856" w14:textId="77777777" w:rsidR="00BD4197" w:rsidRPr="00587B2C" w:rsidRDefault="00BD4197" w:rsidP="00FF57F7">
      <w:pPr>
        <w:numPr>
          <w:ilvl w:val="1"/>
          <w:numId w:val="82"/>
        </w:numPr>
        <w:tabs>
          <w:tab w:val="left" w:pos="1276"/>
        </w:tabs>
        <w:suppressAutoHyphens w:val="0"/>
        <w:spacing w:line="228" w:lineRule="auto"/>
        <w:ind w:left="426" w:hanging="284"/>
        <w:jc w:val="both"/>
        <w:rPr>
          <w:rFonts w:ascii="Arial" w:hAnsi="Arial" w:cs="Arial"/>
          <w:sz w:val="20"/>
          <w:szCs w:val="20"/>
        </w:rPr>
      </w:pPr>
      <w:r w:rsidRPr="00587B2C">
        <w:rPr>
          <w:rFonts w:ascii="Arial" w:hAnsi="Arial" w:cs="Arial"/>
          <w:sz w:val="20"/>
          <w:szCs w:val="20"/>
        </w:rPr>
        <w:t>wynagrodzenie Wykonawcy obliczane będzie jako iloczyn godzinowej stawki jednostkowej dla danego sprzętu  lub pojazdu i ilości przepracowanych godzin</w:t>
      </w:r>
    </w:p>
    <w:p w14:paraId="2AB577AB" w14:textId="77777777" w:rsidR="00BD4197" w:rsidRPr="00587B2C" w:rsidRDefault="00BD4197" w:rsidP="00FF57F7">
      <w:pPr>
        <w:numPr>
          <w:ilvl w:val="1"/>
          <w:numId w:val="82"/>
        </w:numPr>
        <w:tabs>
          <w:tab w:val="left" w:pos="1276"/>
        </w:tabs>
        <w:suppressAutoHyphens w:val="0"/>
        <w:spacing w:line="228" w:lineRule="auto"/>
        <w:ind w:left="426" w:hanging="284"/>
        <w:jc w:val="both"/>
        <w:rPr>
          <w:rFonts w:ascii="Arial" w:hAnsi="Arial" w:cs="Arial"/>
          <w:sz w:val="20"/>
          <w:szCs w:val="20"/>
        </w:rPr>
      </w:pPr>
      <w:r w:rsidRPr="00587B2C">
        <w:rPr>
          <w:rFonts w:ascii="Arial" w:hAnsi="Arial" w:cs="Arial"/>
          <w:sz w:val="20"/>
          <w:szCs w:val="20"/>
        </w:rPr>
        <w:t>rozliczenie usługi nastąpi wyłącznie za czas przepracowany na podstawie zbiorczego zestawienia czasu pracy sprzętu, potwierdzonego przez Zamawiającego.</w:t>
      </w:r>
    </w:p>
    <w:p w14:paraId="0EBC93D8" w14:textId="5B26910F" w:rsidR="00BD4197" w:rsidRPr="00587B2C" w:rsidRDefault="00BD4197" w:rsidP="00FF57F7">
      <w:pPr>
        <w:numPr>
          <w:ilvl w:val="0"/>
          <w:numId w:val="99"/>
        </w:numPr>
        <w:tabs>
          <w:tab w:val="clear" w:pos="624"/>
        </w:tabs>
        <w:suppressAutoHyphens w:val="0"/>
        <w:ind w:left="284" w:hanging="284"/>
        <w:jc w:val="both"/>
        <w:rPr>
          <w:rFonts w:ascii="Arial" w:hAnsi="Arial" w:cs="Arial"/>
          <w:sz w:val="20"/>
          <w:szCs w:val="20"/>
        </w:rPr>
      </w:pPr>
      <w:r w:rsidRPr="00587B2C">
        <w:rPr>
          <w:rFonts w:ascii="Arial" w:hAnsi="Arial" w:cs="Arial"/>
          <w:sz w:val="20"/>
          <w:szCs w:val="20"/>
        </w:rPr>
        <w:t xml:space="preserve">Podstawą rozliczenia usługi dla jednostek sprzętowych </w:t>
      </w:r>
      <w:r w:rsidRPr="00587B2C">
        <w:rPr>
          <w:rFonts w:ascii="Arial" w:hAnsi="Arial" w:cs="Arial"/>
          <w:b/>
          <w:sz w:val="20"/>
          <w:szCs w:val="20"/>
          <w:u w:val="single"/>
        </w:rPr>
        <w:t>wyposażonych</w:t>
      </w:r>
      <w:r w:rsidRPr="00587B2C">
        <w:rPr>
          <w:rFonts w:ascii="Arial" w:hAnsi="Arial" w:cs="Arial"/>
          <w:sz w:val="20"/>
          <w:szCs w:val="20"/>
        </w:rPr>
        <w:t xml:space="preserve"> w elektroniczny system</w:t>
      </w:r>
      <w:r w:rsidR="007C118B">
        <w:rPr>
          <w:rFonts w:ascii="Arial" w:hAnsi="Arial" w:cs="Arial"/>
          <w:sz w:val="20"/>
          <w:szCs w:val="20"/>
        </w:rPr>
        <w:t xml:space="preserve"> </w:t>
      </w:r>
      <w:r w:rsidRPr="00587B2C">
        <w:rPr>
          <w:rFonts w:ascii="Arial" w:hAnsi="Arial" w:cs="Arial"/>
          <w:sz w:val="20"/>
          <w:szCs w:val="20"/>
        </w:rPr>
        <w:t>zarządzania maszynami będą:</w:t>
      </w:r>
    </w:p>
    <w:p w14:paraId="73808C33" w14:textId="77777777" w:rsidR="00BD4197" w:rsidRPr="00587B2C" w:rsidRDefault="00BD4197" w:rsidP="00FF57F7">
      <w:pPr>
        <w:numPr>
          <w:ilvl w:val="1"/>
          <w:numId w:val="98"/>
        </w:numPr>
        <w:tabs>
          <w:tab w:val="clear" w:pos="907"/>
        </w:tabs>
        <w:suppressAutoHyphens w:val="0"/>
        <w:ind w:left="426" w:hanging="284"/>
        <w:jc w:val="both"/>
        <w:rPr>
          <w:rFonts w:ascii="Arial" w:hAnsi="Arial" w:cs="Arial"/>
          <w:sz w:val="20"/>
          <w:szCs w:val="20"/>
        </w:rPr>
      </w:pPr>
      <w:r w:rsidRPr="00587B2C">
        <w:rPr>
          <w:rFonts w:ascii="Arial" w:hAnsi="Arial" w:cs="Arial"/>
          <w:sz w:val="20"/>
          <w:szCs w:val="20"/>
        </w:rPr>
        <w:t>zadeklarowane przez Wykonawcę w złożonej ofercie stawki jednostkowe dla wszystkich typów pojazdów i maszyn, za czas pozostawania w dyspozycji Zamawiającego, obejmujące wszystkie koszty ponoszone przez Wykonawcę, za wyjątkiem kosztów paliwa,</w:t>
      </w:r>
    </w:p>
    <w:p w14:paraId="258F6C5A" w14:textId="23F5C784" w:rsidR="00BD4197" w:rsidRPr="00587B2C" w:rsidRDefault="00BD4197" w:rsidP="00FF57F7">
      <w:pPr>
        <w:numPr>
          <w:ilvl w:val="1"/>
          <w:numId w:val="98"/>
        </w:numPr>
        <w:tabs>
          <w:tab w:val="clear" w:pos="907"/>
        </w:tabs>
        <w:suppressAutoHyphens w:val="0"/>
        <w:ind w:left="426" w:hanging="284"/>
        <w:jc w:val="both"/>
        <w:rPr>
          <w:rFonts w:ascii="Arial" w:hAnsi="Arial" w:cs="Arial"/>
          <w:sz w:val="20"/>
          <w:szCs w:val="20"/>
        </w:rPr>
      </w:pPr>
      <w:r w:rsidRPr="00587B2C">
        <w:rPr>
          <w:rFonts w:ascii="Arial" w:hAnsi="Arial" w:cs="Arial"/>
          <w:sz w:val="20"/>
          <w:szCs w:val="20"/>
        </w:rPr>
        <w:t>ogólny płatny czas pozostawania pojazdów i maszyn w dyspozycji Zamawiającego w okresie</w:t>
      </w:r>
      <w:r w:rsidR="007C118B">
        <w:rPr>
          <w:rFonts w:ascii="Arial" w:hAnsi="Arial" w:cs="Arial"/>
          <w:sz w:val="20"/>
          <w:szCs w:val="20"/>
        </w:rPr>
        <w:t xml:space="preserve"> </w:t>
      </w:r>
      <w:r w:rsidRPr="00587B2C">
        <w:rPr>
          <w:rFonts w:ascii="Arial" w:hAnsi="Arial" w:cs="Arial"/>
          <w:sz w:val="20"/>
          <w:szCs w:val="20"/>
        </w:rPr>
        <w:t>rozliczeniowym,</w:t>
      </w:r>
    </w:p>
    <w:p w14:paraId="0A3C7ADC" w14:textId="77777777" w:rsidR="00BD4197" w:rsidRPr="00587B2C" w:rsidRDefault="00BD4197" w:rsidP="00FF57F7">
      <w:pPr>
        <w:numPr>
          <w:ilvl w:val="1"/>
          <w:numId w:val="98"/>
        </w:numPr>
        <w:tabs>
          <w:tab w:val="clear" w:pos="907"/>
          <w:tab w:val="num" w:pos="851"/>
        </w:tabs>
        <w:suppressAutoHyphens w:val="0"/>
        <w:ind w:left="426" w:hanging="284"/>
        <w:jc w:val="both"/>
        <w:rPr>
          <w:rFonts w:ascii="Arial" w:hAnsi="Arial" w:cs="Arial"/>
          <w:sz w:val="20"/>
          <w:szCs w:val="20"/>
        </w:rPr>
      </w:pPr>
      <w:r w:rsidRPr="00587B2C">
        <w:rPr>
          <w:rFonts w:ascii="Arial" w:hAnsi="Arial" w:cs="Arial"/>
          <w:sz w:val="20"/>
          <w:szCs w:val="20"/>
        </w:rPr>
        <w:t>sumaryczny czas trwania udokumentowanych awarii w okresie rozliczeniowym,</w:t>
      </w:r>
    </w:p>
    <w:p w14:paraId="4D420C4F" w14:textId="2A8C5418" w:rsidR="00BD4197" w:rsidRPr="00587B2C" w:rsidRDefault="00BD4197" w:rsidP="00FF57F7">
      <w:pPr>
        <w:numPr>
          <w:ilvl w:val="1"/>
          <w:numId w:val="98"/>
        </w:numPr>
        <w:tabs>
          <w:tab w:val="clear" w:pos="907"/>
          <w:tab w:val="num" w:pos="709"/>
        </w:tabs>
        <w:suppressAutoHyphens w:val="0"/>
        <w:ind w:left="426" w:hanging="284"/>
        <w:jc w:val="both"/>
        <w:rPr>
          <w:rFonts w:ascii="Arial" w:hAnsi="Arial" w:cs="Arial"/>
          <w:sz w:val="20"/>
          <w:szCs w:val="20"/>
        </w:rPr>
      </w:pPr>
      <w:r w:rsidRPr="00587B2C">
        <w:rPr>
          <w:rFonts w:ascii="Arial" w:hAnsi="Arial" w:cs="Arial"/>
          <w:sz w:val="20"/>
          <w:szCs w:val="20"/>
        </w:rPr>
        <w:t>czas pozostawania pojazdów i maszyn w dyspozycji Zamawiającego przy wyłączonym silniku  w okresie rozliczeniowym,</w:t>
      </w:r>
    </w:p>
    <w:p w14:paraId="79DF09FD" w14:textId="77777777" w:rsidR="00BD4197" w:rsidRPr="00587B2C" w:rsidRDefault="00BD4197" w:rsidP="00FF57F7">
      <w:pPr>
        <w:numPr>
          <w:ilvl w:val="1"/>
          <w:numId w:val="98"/>
        </w:numPr>
        <w:tabs>
          <w:tab w:val="clear" w:pos="907"/>
          <w:tab w:val="num" w:pos="709"/>
        </w:tabs>
        <w:suppressAutoHyphens w:val="0"/>
        <w:ind w:left="426" w:hanging="284"/>
        <w:jc w:val="both"/>
        <w:rPr>
          <w:rFonts w:ascii="Arial" w:hAnsi="Arial" w:cs="Arial"/>
          <w:sz w:val="20"/>
          <w:szCs w:val="20"/>
        </w:rPr>
      </w:pPr>
      <w:r w:rsidRPr="00587B2C">
        <w:rPr>
          <w:rFonts w:ascii="Arial" w:hAnsi="Arial" w:cs="Arial"/>
          <w:sz w:val="20"/>
          <w:szCs w:val="20"/>
        </w:rPr>
        <w:t>czas pracy pojazdów i maszyn na biegu jałowym w okresie rozliczeniowym,</w:t>
      </w:r>
    </w:p>
    <w:p w14:paraId="7C8F2033" w14:textId="77777777" w:rsidR="00BD4197" w:rsidRPr="00587B2C" w:rsidRDefault="00BD4197" w:rsidP="00FF57F7">
      <w:pPr>
        <w:numPr>
          <w:ilvl w:val="1"/>
          <w:numId w:val="98"/>
        </w:numPr>
        <w:tabs>
          <w:tab w:val="clear" w:pos="907"/>
          <w:tab w:val="num" w:pos="709"/>
        </w:tabs>
        <w:suppressAutoHyphens w:val="0"/>
        <w:ind w:left="426" w:hanging="284"/>
        <w:jc w:val="both"/>
        <w:rPr>
          <w:rFonts w:ascii="Arial" w:hAnsi="Arial" w:cs="Arial"/>
          <w:sz w:val="20"/>
          <w:szCs w:val="20"/>
        </w:rPr>
      </w:pPr>
      <w:r w:rsidRPr="00587B2C">
        <w:rPr>
          <w:rFonts w:ascii="Arial" w:hAnsi="Arial" w:cs="Arial"/>
          <w:b/>
          <w:sz w:val="20"/>
          <w:szCs w:val="20"/>
        </w:rPr>
        <w:t>czas pozostawania pojazdu lub maszyny w dyspozycji Zamawiającego przy wyłączonym silniku</w:t>
      </w:r>
      <w:r w:rsidRPr="00587B2C">
        <w:rPr>
          <w:rFonts w:ascii="Arial" w:hAnsi="Arial" w:cs="Arial"/>
          <w:sz w:val="20"/>
          <w:szCs w:val="20"/>
        </w:rPr>
        <w:t xml:space="preserve"> – wynikać będzie ze stosownego raportu Systemu za okres rozliczeniowy,</w:t>
      </w:r>
    </w:p>
    <w:p w14:paraId="19D336F2" w14:textId="3DB2CFFD" w:rsidR="00BD4197" w:rsidRPr="00587B2C" w:rsidRDefault="00BD4197" w:rsidP="00FF57F7">
      <w:pPr>
        <w:numPr>
          <w:ilvl w:val="1"/>
          <w:numId w:val="98"/>
        </w:numPr>
        <w:tabs>
          <w:tab w:val="clear" w:pos="907"/>
          <w:tab w:val="num" w:pos="709"/>
        </w:tabs>
        <w:suppressAutoHyphens w:val="0"/>
        <w:ind w:left="426" w:hanging="284"/>
        <w:jc w:val="both"/>
        <w:rPr>
          <w:rFonts w:ascii="Arial" w:hAnsi="Arial" w:cs="Arial"/>
          <w:sz w:val="20"/>
          <w:szCs w:val="20"/>
        </w:rPr>
      </w:pPr>
      <w:r w:rsidRPr="00587B2C">
        <w:rPr>
          <w:rFonts w:ascii="Arial" w:hAnsi="Arial" w:cs="Arial"/>
          <w:sz w:val="20"/>
          <w:szCs w:val="20"/>
        </w:rPr>
        <w:t>zaoferowany przez Wykonawcę opust cenowy od bazowej ceny paliwa stosowanego  w oferowanych pojazdach i maszynach,</w:t>
      </w:r>
    </w:p>
    <w:p w14:paraId="56EFA37A" w14:textId="0FE1F81A" w:rsidR="00BD4197" w:rsidRPr="00587B2C" w:rsidRDefault="00BD4197" w:rsidP="00FF57F7">
      <w:pPr>
        <w:numPr>
          <w:ilvl w:val="1"/>
          <w:numId w:val="98"/>
        </w:numPr>
        <w:tabs>
          <w:tab w:val="clear" w:pos="907"/>
          <w:tab w:val="num" w:pos="709"/>
        </w:tabs>
        <w:suppressAutoHyphens w:val="0"/>
        <w:ind w:left="426" w:hanging="284"/>
        <w:jc w:val="both"/>
        <w:rPr>
          <w:rFonts w:ascii="Arial" w:hAnsi="Arial" w:cs="Arial"/>
          <w:sz w:val="20"/>
          <w:szCs w:val="20"/>
        </w:rPr>
      </w:pPr>
      <w:r w:rsidRPr="00587B2C">
        <w:rPr>
          <w:rFonts w:ascii="Arial" w:hAnsi="Arial" w:cs="Arial"/>
          <w:sz w:val="20"/>
          <w:szCs w:val="20"/>
        </w:rPr>
        <w:t>zużycie paliwa wg raportu z elektronicznego systemu w pełnym czasie pozostawania w dyspozycji Zamawiającego, dla poszczególnych jednostek sprzętowych w okresie rozliczeniowym,</w:t>
      </w:r>
      <w:r w:rsidRPr="00587B2C">
        <w:rPr>
          <w:rFonts w:ascii="Arial" w:hAnsi="Arial" w:cs="Arial"/>
          <w:b/>
          <w:sz w:val="20"/>
          <w:szCs w:val="20"/>
        </w:rPr>
        <w:t xml:space="preserve"> </w:t>
      </w:r>
      <w:r w:rsidRPr="00587B2C">
        <w:rPr>
          <w:rFonts w:ascii="Arial" w:hAnsi="Arial" w:cs="Arial"/>
          <w:sz w:val="20"/>
          <w:szCs w:val="20"/>
        </w:rPr>
        <w:t>z zastrzeżeniem że w przypadku gdy zużycie paliwa wg raportu danej maszyny było równe lub wyższe od rzeczywistego zużycia paliwa, określonego w kol. 5 formularza ofertowego, podstawą do rozliczenia będzie rzeczywiste, godzinowe zużycie paliwa określone w kol. 5 formularza ofertowego.</w:t>
      </w:r>
    </w:p>
    <w:p w14:paraId="425F56B0" w14:textId="77777777" w:rsidR="00BD4197" w:rsidRPr="00587B2C" w:rsidRDefault="00BD4197" w:rsidP="00BD4197">
      <w:pPr>
        <w:tabs>
          <w:tab w:val="num" w:pos="993"/>
        </w:tabs>
        <w:ind w:left="709" w:hanging="425"/>
        <w:jc w:val="both"/>
        <w:rPr>
          <w:rFonts w:ascii="Arial" w:hAnsi="Arial" w:cs="Arial"/>
          <w:sz w:val="10"/>
          <w:szCs w:val="10"/>
          <w:highlight w:val="yellow"/>
        </w:rPr>
      </w:pPr>
    </w:p>
    <w:p w14:paraId="5E8D6FD5" w14:textId="77777777" w:rsidR="00BD4197" w:rsidRPr="00587B2C" w:rsidRDefault="00BD4197" w:rsidP="007C118B">
      <w:pPr>
        <w:spacing w:line="276" w:lineRule="auto"/>
        <w:ind w:left="709" w:hanging="283"/>
        <w:rPr>
          <w:rFonts w:ascii="Arial" w:hAnsi="Arial" w:cs="Arial"/>
          <w:b/>
          <w:sz w:val="20"/>
          <w:szCs w:val="20"/>
          <w:u w:val="single"/>
        </w:rPr>
      </w:pPr>
      <w:r w:rsidRPr="00587B2C">
        <w:rPr>
          <w:rFonts w:ascii="Arial" w:hAnsi="Arial" w:cs="Arial"/>
          <w:b/>
          <w:sz w:val="20"/>
          <w:szCs w:val="20"/>
          <w:u w:val="single"/>
        </w:rPr>
        <w:t>UWAGA</w:t>
      </w:r>
    </w:p>
    <w:p w14:paraId="73082CAC" w14:textId="77777777" w:rsidR="00BD4197" w:rsidRDefault="00BD4197" w:rsidP="007C118B">
      <w:pPr>
        <w:ind w:left="426"/>
        <w:jc w:val="both"/>
        <w:rPr>
          <w:rFonts w:ascii="Arial" w:hAnsi="Arial" w:cs="Arial"/>
          <w:sz w:val="20"/>
          <w:szCs w:val="20"/>
        </w:rPr>
      </w:pPr>
      <w:r w:rsidRPr="00587B2C">
        <w:rPr>
          <w:rFonts w:ascii="Arial" w:hAnsi="Arial" w:cs="Arial"/>
          <w:sz w:val="20"/>
          <w:szCs w:val="20"/>
        </w:rPr>
        <w:t xml:space="preserve">W przypadku </w:t>
      </w:r>
      <w:r w:rsidRPr="00587B2C">
        <w:rPr>
          <w:rFonts w:ascii="Arial" w:hAnsi="Arial" w:cs="Arial"/>
          <w:b/>
          <w:sz w:val="20"/>
          <w:szCs w:val="20"/>
          <w:u w:val="single"/>
        </w:rPr>
        <w:t>awarii</w:t>
      </w:r>
      <w:r w:rsidRPr="00587B2C">
        <w:rPr>
          <w:rFonts w:ascii="Arial" w:hAnsi="Arial" w:cs="Arial"/>
          <w:sz w:val="20"/>
          <w:szCs w:val="20"/>
        </w:rPr>
        <w:t xml:space="preserve"> elektronicznego systemu zarządzania maszynami, wynagrodzenie Wykonawcy obliczane będzie jako iloczyn godzinowej stawki jednostkowej dla danej jednostki </w:t>
      </w:r>
      <w:r>
        <w:rPr>
          <w:rFonts w:ascii="Arial" w:hAnsi="Arial" w:cs="Arial"/>
          <w:sz w:val="20"/>
          <w:szCs w:val="20"/>
        </w:rPr>
        <w:br/>
      </w:r>
      <w:r w:rsidRPr="00587B2C">
        <w:rPr>
          <w:rFonts w:ascii="Arial" w:hAnsi="Arial" w:cs="Arial"/>
          <w:sz w:val="20"/>
          <w:szCs w:val="20"/>
        </w:rPr>
        <w:t xml:space="preserve">i ilości przepracowanych godzin wynikających ze zbiorczego zestawienia czasu pracy. </w:t>
      </w:r>
    </w:p>
    <w:p w14:paraId="1BA6AAB6" w14:textId="77777777" w:rsidR="00BD4197" w:rsidRPr="00A820DF" w:rsidRDefault="00BD4197" w:rsidP="00BD4197">
      <w:pPr>
        <w:ind w:left="284"/>
        <w:jc w:val="both"/>
        <w:rPr>
          <w:rFonts w:ascii="Arial" w:hAnsi="Arial" w:cs="Arial"/>
          <w:sz w:val="10"/>
          <w:szCs w:val="10"/>
        </w:rPr>
      </w:pPr>
    </w:p>
    <w:p w14:paraId="63EFD511" w14:textId="77777777" w:rsidR="00BD4197" w:rsidRPr="00925AC6" w:rsidRDefault="00BD4197" w:rsidP="00FF57F7">
      <w:pPr>
        <w:numPr>
          <w:ilvl w:val="0"/>
          <w:numId w:val="99"/>
        </w:numPr>
        <w:tabs>
          <w:tab w:val="clear" w:pos="624"/>
        </w:tabs>
        <w:suppressAutoHyphens w:val="0"/>
        <w:spacing w:line="276" w:lineRule="auto"/>
        <w:ind w:left="426" w:hanging="426"/>
        <w:jc w:val="both"/>
        <w:rPr>
          <w:rFonts w:ascii="Arial" w:hAnsi="Arial" w:cs="Arial"/>
          <w:sz w:val="20"/>
          <w:szCs w:val="20"/>
          <w:u w:val="single"/>
        </w:rPr>
      </w:pPr>
      <w:r w:rsidRPr="00925AC6">
        <w:rPr>
          <w:rFonts w:ascii="Arial" w:hAnsi="Arial" w:cs="Arial"/>
          <w:sz w:val="20"/>
          <w:szCs w:val="20"/>
          <w:u w:val="single"/>
        </w:rPr>
        <w:t>Ogólne warunki rozliczania usług:</w:t>
      </w:r>
    </w:p>
    <w:p w14:paraId="02CDDBED" w14:textId="77777777" w:rsidR="00BD4197" w:rsidRPr="00C01C1B" w:rsidRDefault="00BD4197" w:rsidP="00BD4197">
      <w:pPr>
        <w:suppressAutoHyphens w:val="0"/>
        <w:spacing w:line="276" w:lineRule="auto"/>
        <w:ind w:left="397"/>
        <w:jc w:val="both"/>
        <w:rPr>
          <w:rFonts w:ascii="Arial" w:hAnsi="Arial" w:cs="Arial"/>
          <w:sz w:val="6"/>
          <w:szCs w:val="6"/>
        </w:rPr>
      </w:pPr>
    </w:p>
    <w:p w14:paraId="2E7AB20B" w14:textId="77777777" w:rsidR="00BD4197" w:rsidRPr="00587B2C" w:rsidRDefault="00BD4197" w:rsidP="00FF57F7">
      <w:pPr>
        <w:numPr>
          <w:ilvl w:val="0"/>
          <w:numId w:val="100"/>
        </w:numPr>
        <w:suppressAutoHyphens w:val="0"/>
        <w:ind w:left="426" w:hanging="284"/>
        <w:jc w:val="both"/>
        <w:rPr>
          <w:rFonts w:ascii="Arial" w:hAnsi="Arial" w:cs="Arial"/>
          <w:sz w:val="20"/>
          <w:szCs w:val="20"/>
        </w:rPr>
      </w:pPr>
      <w:r w:rsidRPr="00587B2C">
        <w:rPr>
          <w:rFonts w:ascii="Arial" w:hAnsi="Arial" w:cs="Arial"/>
          <w:sz w:val="20"/>
          <w:szCs w:val="20"/>
        </w:rPr>
        <w:t>każdy rodzaj pojazdu i maszyny rozliczany będzie w oparciu o indywidualne stawki jednostkowe,</w:t>
      </w:r>
    </w:p>
    <w:p w14:paraId="340D2A83" w14:textId="26E040DF" w:rsidR="00BD4197" w:rsidRPr="00587B2C" w:rsidRDefault="00BD4197" w:rsidP="00FF57F7">
      <w:pPr>
        <w:numPr>
          <w:ilvl w:val="0"/>
          <w:numId w:val="100"/>
        </w:numPr>
        <w:suppressAutoHyphens w:val="0"/>
        <w:ind w:left="426" w:hanging="284"/>
        <w:jc w:val="both"/>
        <w:rPr>
          <w:rFonts w:ascii="Arial" w:hAnsi="Arial" w:cs="Arial"/>
          <w:sz w:val="20"/>
          <w:szCs w:val="20"/>
        </w:rPr>
      </w:pPr>
      <w:r w:rsidRPr="00587B2C">
        <w:rPr>
          <w:rFonts w:ascii="Arial" w:hAnsi="Arial" w:cs="Arial"/>
          <w:sz w:val="20"/>
          <w:szCs w:val="20"/>
        </w:rPr>
        <w:t xml:space="preserve">odpłatność za wykonane usługi wynikać będzie ze stawek jednostkowych i danych uzyskanych </w:t>
      </w:r>
      <w:r w:rsidR="00D56E69">
        <w:rPr>
          <w:rFonts w:ascii="Arial" w:hAnsi="Arial" w:cs="Arial"/>
          <w:sz w:val="20"/>
          <w:szCs w:val="20"/>
        </w:rPr>
        <w:t xml:space="preserve">                             </w:t>
      </w:r>
      <w:r w:rsidRPr="00587B2C">
        <w:rPr>
          <w:rFonts w:ascii="Arial" w:hAnsi="Arial" w:cs="Arial"/>
          <w:sz w:val="20"/>
          <w:szCs w:val="20"/>
        </w:rPr>
        <w:t>z elektronicznego systemu zarządzania oferowanymi pojazdami i maszynami,</w:t>
      </w:r>
    </w:p>
    <w:p w14:paraId="7824BE40" w14:textId="77777777" w:rsidR="00BD4197" w:rsidRPr="00587B2C" w:rsidRDefault="00BD4197" w:rsidP="00FF57F7">
      <w:pPr>
        <w:numPr>
          <w:ilvl w:val="0"/>
          <w:numId w:val="100"/>
        </w:numPr>
        <w:suppressAutoHyphens w:val="0"/>
        <w:ind w:left="426" w:hanging="284"/>
        <w:jc w:val="both"/>
        <w:rPr>
          <w:rFonts w:ascii="Arial" w:hAnsi="Arial" w:cs="Arial"/>
          <w:sz w:val="20"/>
          <w:szCs w:val="20"/>
        </w:rPr>
      </w:pPr>
      <w:r w:rsidRPr="00587B2C">
        <w:rPr>
          <w:rFonts w:ascii="Arial" w:hAnsi="Arial" w:cs="Arial"/>
          <w:sz w:val="20"/>
          <w:szCs w:val="20"/>
        </w:rPr>
        <w:t>Zamawiający nie ponosi kosztów przestojów i awarii wynikających z winy Wykonawcy,</w:t>
      </w:r>
    </w:p>
    <w:p w14:paraId="34A39536" w14:textId="77777777" w:rsidR="00BD4197" w:rsidRPr="00587B2C" w:rsidRDefault="00BD4197" w:rsidP="00FF57F7">
      <w:pPr>
        <w:numPr>
          <w:ilvl w:val="0"/>
          <w:numId w:val="100"/>
        </w:numPr>
        <w:suppressAutoHyphens w:val="0"/>
        <w:ind w:left="426" w:hanging="284"/>
        <w:jc w:val="both"/>
        <w:rPr>
          <w:rFonts w:ascii="Arial" w:hAnsi="Arial" w:cs="Arial"/>
          <w:sz w:val="20"/>
          <w:szCs w:val="20"/>
        </w:rPr>
      </w:pPr>
      <w:r w:rsidRPr="00587B2C">
        <w:rPr>
          <w:rFonts w:ascii="Arial" w:hAnsi="Arial" w:cs="Arial"/>
          <w:sz w:val="20"/>
          <w:szCs w:val="20"/>
        </w:rPr>
        <w:t>Wykonawcy nie przysługuje dodatkowe/inne wynagrodzenie za usługi wykonywane w dni wolne od  pracy i święta,</w:t>
      </w:r>
    </w:p>
    <w:p w14:paraId="02A00B1E" w14:textId="2A5B9F6D" w:rsidR="00BD4197" w:rsidRPr="00587B2C" w:rsidRDefault="00BD4197" w:rsidP="00FF57F7">
      <w:pPr>
        <w:numPr>
          <w:ilvl w:val="0"/>
          <w:numId w:val="100"/>
        </w:numPr>
        <w:suppressAutoHyphens w:val="0"/>
        <w:ind w:left="426" w:hanging="284"/>
        <w:jc w:val="both"/>
        <w:rPr>
          <w:rFonts w:ascii="Arial" w:hAnsi="Arial" w:cs="Arial"/>
          <w:sz w:val="20"/>
          <w:szCs w:val="20"/>
        </w:rPr>
      </w:pPr>
      <w:r w:rsidRPr="00587B2C">
        <w:rPr>
          <w:rFonts w:ascii="Arial" w:hAnsi="Arial" w:cs="Arial"/>
          <w:b/>
          <w:sz w:val="20"/>
          <w:szCs w:val="20"/>
        </w:rPr>
        <w:t xml:space="preserve">ogólny płatny czas pozostawania w dyspozycji Zamawiającego </w:t>
      </w:r>
      <w:r w:rsidRPr="00587B2C">
        <w:rPr>
          <w:rFonts w:ascii="Arial" w:hAnsi="Arial" w:cs="Arial"/>
          <w:sz w:val="20"/>
          <w:szCs w:val="20"/>
        </w:rPr>
        <w:t xml:space="preserve">– jest to suma czasów </w:t>
      </w:r>
      <w:r>
        <w:rPr>
          <w:rFonts w:ascii="Arial" w:hAnsi="Arial" w:cs="Arial"/>
          <w:sz w:val="20"/>
          <w:szCs w:val="20"/>
        </w:rPr>
        <w:br/>
      </w:r>
      <w:r w:rsidRPr="00587B2C">
        <w:rPr>
          <w:rFonts w:ascii="Arial" w:hAnsi="Arial" w:cs="Arial"/>
          <w:sz w:val="20"/>
          <w:szCs w:val="20"/>
        </w:rPr>
        <w:t>za okres rozliczeniowy, tj.: czasów od zgłoszenia się pracownika w Systemie do zarejestrowania zakończenia pracy, potwierdzona stosownym raportem, pomniejszona o sumaryczny czas udokumentowanych awarii,</w:t>
      </w:r>
    </w:p>
    <w:p w14:paraId="50D730D9" w14:textId="77777777" w:rsidR="00BD4197" w:rsidRPr="00587B2C" w:rsidRDefault="00BD4197" w:rsidP="00FF57F7">
      <w:pPr>
        <w:numPr>
          <w:ilvl w:val="0"/>
          <w:numId w:val="100"/>
        </w:numPr>
        <w:suppressAutoHyphens w:val="0"/>
        <w:ind w:left="426" w:hanging="284"/>
        <w:jc w:val="both"/>
        <w:rPr>
          <w:rFonts w:ascii="Arial" w:hAnsi="Arial" w:cs="Arial"/>
          <w:sz w:val="20"/>
          <w:szCs w:val="20"/>
        </w:rPr>
      </w:pPr>
      <w:r w:rsidRPr="00587B2C">
        <w:rPr>
          <w:rFonts w:ascii="Arial" w:hAnsi="Arial" w:cs="Arial"/>
          <w:b/>
          <w:sz w:val="20"/>
          <w:szCs w:val="20"/>
        </w:rPr>
        <w:t>czas pozostawania pojazdu lub maszyny w dyspozycji Zamawiającego przy wyłączonym silniku</w:t>
      </w:r>
      <w:r w:rsidRPr="00587B2C">
        <w:rPr>
          <w:rFonts w:ascii="Arial" w:hAnsi="Arial" w:cs="Arial"/>
          <w:sz w:val="20"/>
          <w:szCs w:val="20"/>
        </w:rPr>
        <w:t xml:space="preserve"> wynikać będzie ze stosownego raportu Systemu za okres rozliczeniowy,</w:t>
      </w:r>
    </w:p>
    <w:p w14:paraId="6A79E274" w14:textId="77777777" w:rsidR="00BD4197" w:rsidRPr="00587B2C" w:rsidRDefault="00BD4197" w:rsidP="00FF57F7">
      <w:pPr>
        <w:numPr>
          <w:ilvl w:val="0"/>
          <w:numId w:val="100"/>
        </w:numPr>
        <w:suppressAutoHyphens w:val="0"/>
        <w:ind w:left="426" w:hanging="284"/>
        <w:jc w:val="both"/>
        <w:rPr>
          <w:rFonts w:ascii="Arial" w:hAnsi="Arial" w:cs="Arial"/>
          <w:sz w:val="20"/>
          <w:szCs w:val="20"/>
        </w:rPr>
      </w:pPr>
      <w:r w:rsidRPr="00587B2C">
        <w:rPr>
          <w:rFonts w:ascii="Arial" w:hAnsi="Arial" w:cs="Arial"/>
          <w:b/>
          <w:sz w:val="20"/>
          <w:szCs w:val="20"/>
        </w:rPr>
        <w:t>czas pracy pojazdu lub maszyny na biegu jałowym</w:t>
      </w:r>
      <w:r w:rsidRPr="00587B2C">
        <w:rPr>
          <w:rFonts w:ascii="Arial" w:hAnsi="Arial" w:cs="Arial"/>
          <w:sz w:val="20"/>
          <w:szCs w:val="20"/>
        </w:rPr>
        <w:t xml:space="preserve"> wynikać będzie ze stosownego raportu Systemu za okres rozliczeniowy,</w:t>
      </w:r>
    </w:p>
    <w:p w14:paraId="60F16304" w14:textId="77777777" w:rsidR="00BD4197" w:rsidRPr="00587B2C" w:rsidRDefault="00BD4197" w:rsidP="00FF57F7">
      <w:pPr>
        <w:numPr>
          <w:ilvl w:val="0"/>
          <w:numId w:val="100"/>
        </w:numPr>
        <w:suppressAutoHyphens w:val="0"/>
        <w:ind w:left="426" w:hanging="284"/>
        <w:jc w:val="both"/>
        <w:rPr>
          <w:rFonts w:ascii="Arial" w:hAnsi="Arial" w:cs="Arial"/>
          <w:sz w:val="20"/>
          <w:szCs w:val="20"/>
        </w:rPr>
      </w:pPr>
      <w:r w:rsidRPr="00587B2C">
        <w:rPr>
          <w:rFonts w:ascii="Arial" w:hAnsi="Arial" w:cs="Arial"/>
          <w:b/>
          <w:sz w:val="20"/>
          <w:szCs w:val="20"/>
        </w:rPr>
        <w:t>cena paliwa</w:t>
      </w:r>
      <w:r w:rsidRPr="00587B2C">
        <w:rPr>
          <w:rFonts w:ascii="Arial" w:hAnsi="Arial" w:cs="Arial"/>
          <w:sz w:val="20"/>
          <w:szCs w:val="20"/>
        </w:rPr>
        <w:t xml:space="preserve"> ustalana będzie jako średniomiesięczna, średnia hurtowa cena odpowiedniego rodzaju paliwa wg PKN ORLEN z rozliczanego miesiąca, pomniejszona o opust procentowy zadeklarowany przez Wykonawcę w ofercie,</w:t>
      </w:r>
    </w:p>
    <w:p w14:paraId="2770795B" w14:textId="4435D521" w:rsidR="00BD4197" w:rsidRDefault="00BD4197" w:rsidP="00FF57F7">
      <w:pPr>
        <w:numPr>
          <w:ilvl w:val="0"/>
          <w:numId w:val="100"/>
        </w:numPr>
        <w:suppressAutoHyphens w:val="0"/>
        <w:ind w:left="426" w:hanging="284"/>
        <w:jc w:val="both"/>
        <w:rPr>
          <w:rFonts w:ascii="Arial" w:hAnsi="Arial" w:cs="Arial"/>
          <w:sz w:val="20"/>
          <w:szCs w:val="20"/>
        </w:rPr>
      </w:pPr>
      <w:r w:rsidRPr="00587B2C">
        <w:rPr>
          <w:rFonts w:ascii="Arial" w:hAnsi="Arial" w:cs="Arial"/>
          <w:b/>
          <w:sz w:val="20"/>
          <w:szCs w:val="20"/>
        </w:rPr>
        <w:t>rzeczywiste zużycie paliwa</w:t>
      </w:r>
      <w:r w:rsidRPr="00587B2C">
        <w:rPr>
          <w:rFonts w:ascii="Arial" w:hAnsi="Arial" w:cs="Arial"/>
          <w:sz w:val="20"/>
          <w:szCs w:val="20"/>
        </w:rPr>
        <w:t xml:space="preserve"> w płatnym czasie pozostawania w dyspozycji Zamawiającego,</w:t>
      </w:r>
      <w:r w:rsidR="00D56E69">
        <w:rPr>
          <w:rFonts w:ascii="Arial" w:hAnsi="Arial" w:cs="Arial"/>
          <w:sz w:val="20"/>
          <w:szCs w:val="20"/>
        </w:rPr>
        <w:t xml:space="preserve"> </w:t>
      </w:r>
      <w:r w:rsidRPr="00587B2C">
        <w:rPr>
          <w:rFonts w:ascii="Arial" w:hAnsi="Arial" w:cs="Arial"/>
          <w:sz w:val="20"/>
          <w:szCs w:val="20"/>
        </w:rPr>
        <w:t xml:space="preserve">pomniejszone o paliwo zużyte w czasie udokumentowanych awarii, dla poszczególnych pojazdów </w:t>
      </w:r>
      <w:r w:rsidR="00D56E69">
        <w:rPr>
          <w:rFonts w:ascii="Arial" w:hAnsi="Arial" w:cs="Arial"/>
          <w:sz w:val="20"/>
          <w:szCs w:val="20"/>
        </w:rPr>
        <w:t xml:space="preserve">                        </w:t>
      </w:r>
      <w:r w:rsidRPr="00587B2C">
        <w:rPr>
          <w:rFonts w:ascii="Arial" w:hAnsi="Arial" w:cs="Arial"/>
          <w:sz w:val="20"/>
          <w:szCs w:val="20"/>
        </w:rPr>
        <w:t>i maszyn wynikać będzie ze stosownego raportu Systemu za okres rozliczeniowy,</w:t>
      </w:r>
    </w:p>
    <w:p w14:paraId="20EC56ED" w14:textId="77777777" w:rsidR="00BD4197" w:rsidRPr="00613425" w:rsidRDefault="00BD4197" w:rsidP="00BD4197">
      <w:pPr>
        <w:suppressAutoHyphens w:val="0"/>
        <w:ind w:left="624"/>
        <w:jc w:val="both"/>
        <w:rPr>
          <w:rFonts w:ascii="Arial" w:hAnsi="Arial" w:cs="Arial"/>
          <w:sz w:val="6"/>
          <w:szCs w:val="6"/>
        </w:rPr>
      </w:pPr>
    </w:p>
    <w:p w14:paraId="25CF84C9" w14:textId="77777777" w:rsidR="00BD4197" w:rsidRPr="00613425" w:rsidRDefault="00BD4197" w:rsidP="00FF57F7">
      <w:pPr>
        <w:numPr>
          <w:ilvl w:val="0"/>
          <w:numId w:val="99"/>
        </w:numPr>
        <w:tabs>
          <w:tab w:val="clear" w:pos="624"/>
        </w:tabs>
        <w:suppressAutoHyphens w:val="0"/>
        <w:spacing w:line="276" w:lineRule="auto"/>
        <w:ind w:left="426" w:hanging="426"/>
        <w:jc w:val="both"/>
        <w:rPr>
          <w:rFonts w:ascii="Arial" w:hAnsi="Arial" w:cs="Arial"/>
          <w:sz w:val="20"/>
          <w:szCs w:val="20"/>
          <w:u w:val="single"/>
        </w:rPr>
      </w:pPr>
      <w:r w:rsidRPr="00613425">
        <w:rPr>
          <w:rFonts w:ascii="Arial" w:hAnsi="Arial" w:cs="Arial"/>
          <w:sz w:val="20"/>
          <w:szCs w:val="20"/>
          <w:u w:val="single"/>
        </w:rPr>
        <w:t>Szczegółowe warunki rozliczania usług:</w:t>
      </w:r>
    </w:p>
    <w:p w14:paraId="2525DFD3" w14:textId="77777777" w:rsidR="00BD4197" w:rsidRPr="00613425" w:rsidRDefault="00BD4197" w:rsidP="00BD4197">
      <w:pPr>
        <w:suppressAutoHyphens w:val="0"/>
        <w:spacing w:line="276" w:lineRule="auto"/>
        <w:ind w:left="397"/>
        <w:jc w:val="both"/>
        <w:rPr>
          <w:rFonts w:ascii="Arial" w:hAnsi="Arial" w:cs="Arial"/>
          <w:sz w:val="6"/>
          <w:szCs w:val="6"/>
          <w:u w:val="single"/>
        </w:rPr>
      </w:pPr>
    </w:p>
    <w:p w14:paraId="39085C19" w14:textId="7FC1431E" w:rsidR="00BD4197" w:rsidRPr="00587B2C" w:rsidRDefault="00BD4197" w:rsidP="00FF57F7">
      <w:pPr>
        <w:numPr>
          <w:ilvl w:val="0"/>
          <w:numId w:val="101"/>
        </w:numPr>
        <w:suppressAutoHyphens w:val="0"/>
        <w:ind w:left="426" w:hanging="284"/>
        <w:jc w:val="both"/>
        <w:rPr>
          <w:rFonts w:ascii="Arial" w:hAnsi="Arial" w:cs="Arial"/>
          <w:sz w:val="20"/>
          <w:szCs w:val="20"/>
        </w:rPr>
      </w:pPr>
      <w:r w:rsidRPr="00587B2C">
        <w:rPr>
          <w:rFonts w:ascii="Arial" w:hAnsi="Arial" w:cs="Arial"/>
          <w:sz w:val="20"/>
          <w:szCs w:val="20"/>
        </w:rPr>
        <w:t xml:space="preserve">odpłatność za wykonanie usługi określana będzie się dla każdego pojazdu i maszyny oddzielnie </w:t>
      </w:r>
      <w:r w:rsidR="00D56E69">
        <w:rPr>
          <w:rFonts w:ascii="Arial" w:hAnsi="Arial" w:cs="Arial"/>
          <w:sz w:val="20"/>
          <w:szCs w:val="20"/>
        </w:rPr>
        <w:t xml:space="preserve">                           </w:t>
      </w:r>
      <w:r w:rsidRPr="00587B2C">
        <w:rPr>
          <w:rFonts w:ascii="Arial" w:hAnsi="Arial" w:cs="Arial"/>
          <w:sz w:val="20"/>
          <w:szCs w:val="20"/>
        </w:rPr>
        <w:t xml:space="preserve"> w miesięcznych okresach rozliczeniowych,</w:t>
      </w:r>
    </w:p>
    <w:p w14:paraId="10C1F8A3" w14:textId="05B39B97" w:rsidR="00BD4197" w:rsidRPr="00D56E69" w:rsidRDefault="00BD4197" w:rsidP="00FF57F7">
      <w:pPr>
        <w:numPr>
          <w:ilvl w:val="0"/>
          <w:numId w:val="101"/>
        </w:numPr>
        <w:suppressAutoHyphens w:val="0"/>
        <w:ind w:left="426" w:hanging="284"/>
        <w:jc w:val="both"/>
        <w:rPr>
          <w:rFonts w:ascii="Arial" w:hAnsi="Arial" w:cs="Arial"/>
          <w:iCs/>
          <w:sz w:val="20"/>
          <w:szCs w:val="20"/>
        </w:rPr>
      </w:pPr>
      <w:r w:rsidRPr="00D56E69">
        <w:rPr>
          <w:rFonts w:ascii="Arial" w:hAnsi="Arial" w:cs="Arial"/>
          <w:iCs/>
          <w:sz w:val="20"/>
          <w:szCs w:val="20"/>
        </w:rPr>
        <w:lastRenderedPageBreak/>
        <w:t>dla każdego pojazdu lub maszyny, za płatny czas pozostawania w dyspozycji Zamawiającego, stosowana będzie jedna bazowa cena jednostkowa (zł/h), o której mowa w kol. 3 formularza  ofertowego, obejmująca wszystkie ponoszone przez niego koszty za wyjątkiem kosztów paliwa,</w:t>
      </w:r>
    </w:p>
    <w:p w14:paraId="7C6C389D" w14:textId="77777777" w:rsidR="00BD4197" w:rsidRPr="00D56E69" w:rsidRDefault="00BD4197" w:rsidP="00FF57F7">
      <w:pPr>
        <w:numPr>
          <w:ilvl w:val="0"/>
          <w:numId w:val="101"/>
        </w:numPr>
        <w:suppressAutoHyphens w:val="0"/>
        <w:ind w:left="426" w:hanging="284"/>
        <w:jc w:val="both"/>
        <w:rPr>
          <w:rFonts w:ascii="Arial" w:hAnsi="Arial" w:cs="Arial"/>
          <w:iCs/>
          <w:sz w:val="20"/>
          <w:szCs w:val="20"/>
        </w:rPr>
      </w:pPr>
      <w:r w:rsidRPr="00D56E69">
        <w:rPr>
          <w:rFonts w:ascii="Arial" w:hAnsi="Arial" w:cs="Arial"/>
          <w:iCs/>
          <w:sz w:val="20"/>
          <w:szCs w:val="20"/>
        </w:rPr>
        <w:t xml:space="preserve">do wyliczenia wynagrodzenia za sumaryczny czas pozostawania w dyspozycji Zamawiającego przy wyłączonym silniku i pracy na biegu jałowym stosowana będzie stawka w wysokości 80 % wartości bazowej ceny jednostkowej o której mowa w </w:t>
      </w:r>
      <w:proofErr w:type="spellStart"/>
      <w:r w:rsidRPr="00D56E69">
        <w:rPr>
          <w:rFonts w:ascii="Arial" w:hAnsi="Arial" w:cs="Arial"/>
          <w:iCs/>
          <w:sz w:val="20"/>
          <w:szCs w:val="20"/>
        </w:rPr>
        <w:t>ppkt</w:t>
      </w:r>
      <w:proofErr w:type="spellEnd"/>
      <w:r w:rsidRPr="00D56E69">
        <w:rPr>
          <w:rFonts w:ascii="Arial" w:hAnsi="Arial" w:cs="Arial"/>
          <w:iCs/>
          <w:sz w:val="20"/>
          <w:szCs w:val="20"/>
        </w:rPr>
        <w:t>. 2),</w:t>
      </w:r>
    </w:p>
    <w:p w14:paraId="5EC4D01A" w14:textId="617716F8" w:rsidR="00BD4197" w:rsidRPr="00D56E69" w:rsidRDefault="00BD4197" w:rsidP="00FF57F7">
      <w:pPr>
        <w:numPr>
          <w:ilvl w:val="0"/>
          <w:numId w:val="101"/>
        </w:numPr>
        <w:suppressAutoHyphens w:val="0"/>
        <w:ind w:left="426" w:hanging="284"/>
        <w:jc w:val="both"/>
        <w:rPr>
          <w:rFonts w:ascii="Arial" w:hAnsi="Arial" w:cs="Arial"/>
          <w:iCs/>
          <w:sz w:val="20"/>
          <w:szCs w:val="20"/>
        </w:rPr>
      </w:pPr>
      <w:r w:rsidRPr="00D56E69">
        <w:rPr>
          <w:rFonts w:ascii="Arial" w:hAnsi="Arial" w:cs="Arial"/>
          <w:iCs/>
          <w:sz w:val="20"/>
          <w:szCs w:val="20"/>
        </w:rPr>
        <w:t xml:space="preserve">wynagrodzenie Wykonawcy za płatny czas pozostawania w dyspozycji Zamawiającego w okresie rozliczeniowym obliczane będzie jako iloczyn bazowej ceny jednostkowej dla danego pojazdu lub maszyny i płatnego czasu pozostawania w dyspozycji Zamawiającego, z zastrzeżeniem </w:t>
      </w:r>
      <w:proofErr w:type="spellStart"/>
      <w:r w:rsidRPr="00D56E69">
        <w:rPr>
          <w:rFonts w:ascii="Arial" w:hAnsi="Arial" w:cs="Arial"/>
          <w:iCs/>
          <w:sz w:val="20"/>
          <w:szCs w:val="20"/>
        </w:rPr>
        <w:t>ppkt</w:t>
      </w:r>
      <w:proofErr w:type="spellEnd"/>
      <w:r w:rsidRPr="00D56E69">
        <w:rPr>
          <w:rFonts w:ascii="Arial" w:hAnsi="Arial" w:cs="Arial"/>
          <w:iCs/>
          <w:sz w:val="20"/>
          <w:szCs w:val="20"/>
        </w:rPr>
        <w:t xml:space="preserve">. 2) i 3), </w:t>
      </w:r>
    </w:p>
    <w:p w14:paraId="3F705308" w14:textId="5E59168F" w:rsidR="00BD4197" w:rsidRPr="00587B2C" w:rsidRDefault="00BD4197" w:rsidP="00FF57F7">
      <w:pPr>
        <w:numPr>
          <w:ilvl w:val="0"/>
          <w:numId w:val="101"/>
        </w:numPr>
        <w:suppressAutoHyphens w:val="0"/>
        <w:ind w:left="426" w:hanging="284"/>
        <w:jc w:val="both"/>
        <w:rPr>
          <w:rFonts w:ascii="Arial" w:hAnsi="Arial" w:cs="Arial"/>
          <w:sz w:val="20"/>
          <w:szCs w:val="20"/>
        </w:rPr>
      </w:pPr>
      <w:r w:rsidRPr="00587B2C">
        <w:rPr>
          <w:rFonts w:ascii="Arial" w:hAnsi="Arial" w:cs="Arial"/>
          <w:sz w:val="20"/>
          <w:szCs w:val="20"/>
        </w:rPr>
        <w:t xml:space="preserve">sumaryczna ilość paliwa, za którą zapłaci Zamawiający nie może przekroczyć wielkości obliczonej jako iloczyn płatnego czasu pozostawania w dyspozycji Zamawiającego w okresie rozliczeniowym </w:t>
      </w:r>
      <w:r w:rsidR="00D56E69">
        <w:rPr>
          <w:rFonts w:ascii="Arial" w:hAnsi="Arial" w:cs="Arial"/>
          <w:sz w:val="20"/>
          <w:szCs w:val="20"/>
        </w:rPr>
        <w:t xml:space="preserve">                                </w:t>
      </w:r>
      <w:r w:rsidRPr="00587B2C">
        <w:rPr>
          <w:rFonts w:ascii="Arial" w:hAnsi="Arial" w:cs="Arial"/>
          <w:sz w:val="20"/>
          <w:szCs w:val="20"/>
        </w:rPr>
        <w:t>i rzeczywistego, godzinowego zużycia paliwa dla danego typu pojazdu lub maszyny, zadeklarowanego przez Wykonawcę w ofercie. Rzeczywiste godzinowe zużycie paliwa zostanie określone indywidualnie przez każdego Wykonawcę. Ustalenie rzeczywistego godzinowego zużycia paliwa powinno uwzględniać warunki eksploatacji wynikające z załącznika nr 1 do SIWZ wraz</w:t>
      </w:r>
      <w:r>
        <w:rPr>
          <w:rFonts w:ascii="Arial" w:hAnsi="Arial" w:cs="Arial"/>
          <w:sz w:val="20"/>
          <w:szCs w:val="20"/>
        </w:rPr>
        <w:t xml:space="preserve"> </w:t>
      </w:r>
      <w:r w:rsidRPr="00587B2C">
        <w:rPr>
          <w:rFonts w:ascii="Arial" w:hAnsi="Arial" w:cs="Arial"/>
          <w:sz w:val="20"/>
          <w:szCs w:val="20"/>
        </w:rPr>
        <w:t xml:space="preserve">z rozruchem silnika i manewrowaniem pojazdu. </w:t>
      </w:r>
    </w:p>
    <w:p w14:paraId="532E2EB9" w14:textId="751BEBD7" w:rsidR="00BD4197" w:rsidRPr="00587B2C" w:rsidRDefault="00BD4197" w:rsidP="00FF57F7">
      <w:pPr>
        <w:numPr>
          <w:ilvl w:val="0"/>
          <w:numId w:val="101"/>
        </w:numPr>
        <w:suppressAutoHyphens w:val="0"/>
        <w:ind w:left="426" w:hanging="284"/>
        <w:jc w:val="both"/>
        <w:rPr>
          <w:rFonts w:ascii="Arial" w:hAnsi="Arial" w:cs="Arial"/>
          <w:sz w:val="20"/>
          <w:szCs w:val="20"/>
        </w:rPr>
      </w:pPr>
      <w:r w:rsidRPr="00587B2C">
        <w:rPr>
          <w:rFonts w:ascii="Arial" w:hAnsi="Arial" w:cs="Arial"/>
          <w:sz w:val="20"/>
          <w:szCs w:val="20"/>
        </w:rPr>
        <w:t xml:space="preserve">wynagrodzenie Wykonawcy za paliwo zużyte w płatnym czasie wykonywania usługi w okresie rozliczeniowym obliczane będzie jako iloczyn rzeczywistej ilości zużytego paliwa wyrażonej w litrach </w:t>
      </w:r>
      <w:r w:rsidR="00D56E69">
        <w:rPr>
          <w:rFonts w:ascii="Arial" w:hAnsi="Arial" w:cs="Arial"/>
          <w:sz w:val="20"/>
          <w:szCs w:val="20"/>
        </w:rPr>
        <w:t xml:space="preserve">                     </w:t>
      </w:r>
      <w:r w:rsidRPr="00587B2C">
        <w:rPr>
          <w:rFonts w:ascii="Arial" w:hAnsi="Arial" w:cs="Arial"/>
          <w:sz w:val="20"/>
          <w:szCs w:val="20"/>
        </w:rPr>
        <w:t>i jednostkowej ceny, stosowanego do danego pojazdu lub maszyny osobno. Wartość, ilość i rodzaj</w:t>
      </w:r>
      <w:r w:rsidRPr="00587B2C">
        <w:rPr>
          <w:rFonts w:ascii="Arial" w:hAnsi="Arial" w:cs="Arial"/>
          <w:color w:val="0070C0"/>
          <w:sz w:val="20"/>
          <w:szCs w:val="20"/>
        </w:rPr>
        <w:t xml:space="preserve"> </w:t>
      </w:r>
      <w:r w:rsidRPr="00587B2C">
        <w:rPr>
          <w:rFonts w:ascii="Arial" w:hAnsi="Arial" w:cs="Arial"/>
          <w:sz w:val="20"/>
          <w:szCs w:val="20"/>
        </w:rPr>
        <w:t>paliwa rozliczana będzie wg raportu w systemie elektronicznego rozliczenia pracy sprzętu ciężkiego</w:t>
      </w:r>
      <w:r w:rsidR="00D56E69">
        <w:rPr>
          <w:rFonts w:ascii="Arial" w:hAnsi="Arial" w:cs="Arial"/>
          <w:sz w:val="20"/>
          <w:szCs w:val="20"/>
        </w:rPr>
        <w:t xml:space="preserve">                                </w:t>
      </w:r>
      <w:r w:rsidRPr="00587B2C">
        <w:rPr>
          <w:rFonts w:ascii="Arial" w:hAnsi="Arial" w:cs="Arial"/>
          <w:sz w:val="20"/>
          <w:szCs w:val="20"/>
        </w:rPr>
        <w:t xml:space="preserve"> z zastrzeżeniem pkt. e). Zamawiający zapłaci za paliwo za pracę w płatnym czasie pozostawania </w:t>
      </w:r>
      <w:r w:rsidR="00D56E69">
        <w:rPr>
          <w:rFonts w:ascii="Arial" w:hAnsi="Arial" w:cs="Arial"/>
          <w:sz w:val="20"/>
          <w:szCs w:val="20"/>
        </w:rPr>
        <w:t xml:space="preserve">                </w:t>
      </w:r>
      <w:r w:rsidRPr="00587B2C">
        <w:rPr>
          <w:rFonts w:ascii="Arial" w:hAnsi="Arial" w:cs="Arial"/>
          <w:sz w:val="20"/>
          <w:szCs w:val="20"/>
        </w:rPr>
        <w:t>w dyspozycji Zamawiającego w okresie rozliczeniowym, z wyłączeniem czasu dyspozycyjnego przy wyłączonym silniku i za czas awarii.</w:t>
      </w:r>
    </w:p>
    <w:p w14:paraId="2DC360BA" w14:textId="77777777" w:rsidR="00BD4197" w:rsidRPr="00587B2C" w:rsidRDefault="00BD4197" w:rsidP="00FF57F7">
      <w:pPr>
        <w:numPr>
          <w:ilvl w:val="0"/>
          <w:numId w:val="101"/>
        </w:numPr>
        <w:suppressAutoHyphens w:val="0"/>
        <w:ind w:left="426" w:hanging="284"/>
        <w:jc w:val="both"/>
        <w:rPr>
          <w:rFonts w:ascii="Arial" w:hAnsi="Arial" w:cs="Arial"/>
          <w:sz w:val="20"/>
          <w:szCs w:val="20"/>
        </w:rPr>
      </w:pPr>
      <w:r w:rsidRPr="00587B2C">
        <w:rPr>
          <w:rFonts w:ascii="Arial" w:hAnsi="Arial" w:cs="Arial"/>
          <w:sz w:val="20"/>
          <w:szCs w:val="20"/>
        </w:rPr>
        <w:t xml:space="preserve">całkowite wynagrodzenie Wykonawcy jest sumą odpłatności za płatny czas pracy i zużyte paliwo dla wszystkich pojazdów i maszyn z zastrzeżeniem pkt. 9. </w:t>
      </w:r>
    </w:p>
    <w:p w14:paraId="3B627A2A" w14:textId="77777777" w:rsidR="00BD4197" w:rsidRPr="00613425" w:rsidRDefault="00BD4197" w:rsidP="00FF57F7">
      <w:pPr>
        <w:numPr>
          <w:ilvl w:val="0"/>
          <w:numId w:val="99"/>
        </w:numPr>
        <w:tabs>
          <w:tab w:val="clear" w:pos="624"/>
          <w:tab w:val="center" w:pos="426"/>
        </w:tabs>
        <w:suppressAutoHyphens w:val="0"/>
        <w:ind w:left="426" w:hanging="426"/>
        <w:jc w:val="both"/>
        <w:rPr>
          <w:rFonts w:ascii="Arial" w:hAnsi="Arial" w:cs="Arial"/>
          <w:sz w:val="20"/>
          <w:szCs w:val="20"/>
        </w:rPr>
      </w:pPr>
      <w:r w:rsidRPr="00587B2C">
        <w:rPr>
          <w:rFonts w:ascii="Arial" w:hAnsi="Arial" w:cs="Arial"/>
          <w:sz w:val="20"/>
          <w:szCs w:val="20"/>
        </w:rPr>
        <w:t xml:space="preserve">Dla każdej </w:t>
      </w:r>
      <w:r w:rsidRPr="00613425">
        <w:rPr>
          <w:rFonts w:ascii="Arial" w:hAnsi="Arial" w:cs="Arial"/>
          <w:sz w:val="20"/>
          <w:szCs w:val="20"/>
        </w:rPr>
        <w:t xml:space="preserve">jednostki sprzętowej Wykonawca wprowadzi </w:t>
      </w:r>
      <w:r w:rsidRPr="00613425">
        <w:rPr>
          <w:rFonts w:ascii="Arial" w:hAnsi="Arial" w:cs="Arial"/>
          <w:b/>
          <w:sz w:val="20"/>
          <w:szCs w:val="20"/>
        </w:rPr>
        <w:t>kartę pracy</w:t>
      </w:r>
      <w:r w:rsidRPr="00613425">
        <w:rPr>
          <w:rFonts w:ascii="Arial" w:hAnsi="Arial" w:cs="Arial"/>
          <w:sz w:val="20"/>
          <w:szCs w:val="20"/>
        </w:rPr>
        <w:t xml:space="preserve">, (wg dołączonego wzoru </w:t>
      </w:r>
      <w:r w:rsidRPr="00613425">
        <w:rPr>
          <w:rFonts w:ascii="Arial" w:hAnsi="Arial" w:cs="Arial"/>
          <w:sz w:val="20"/>
          <w:szCs w:val="20"/>
        </w:rPr>
        <w:br/>
        <w:t xml:space="preserve">stanowiącego </w:t>
      </w:r>
      <w:r w:rsidRPr="00613425">
        <w:rPr>
          <w:rFonts w:ascii="Arial" w:hAnsi="Arial" w:cs="Arial"/>
          <w:b/>
          <w:sz w:val="20"/>
          <w:szCs w:val="20"/>
        </w:rPr>
        <w:t>załącznik nr 4</w:t>
      </w:r>
      <w:r w:rsidRPr="00613425">
        <w:rPr>
          <w:rFonts w:ascii="Arial" w:hAnsi="Arial" w:cs="Arial"/>
          <w:sz w:val="20"/>
          <w:szCs w:val="20"/>
        </w:rPr>
        <w:t xml:space="preserve"> </w:t>
      </w:r>
      <w:r w:rsidRPr="00613425">
        <w:rPr>
          <w:rFonts w:ascii="Arial" w:hAnsi="Arial" w:cs="Arial"/>
          <w:b/>
          <w:bCs/>
          <w:sz w:val="20"/>
          <w:szCs w:val="20"/>
        </w:rPr>
        <w:t>do umowy</w:t>
      </w:r>
      <w:r w:rsidRPr="00613425">
        <w:rPr>
          <w:rFonts w:ascii="Arial" w:hAnsi="Arial" w:cs="Arial"/>
          <w:sz w:val="20"/>
          <w:szCs w:val="20"/>
        </w:rPr>
        <w:t xml:space="preserve">) zawierającą: </w:t>
      </w:r>
    </w:p>
    <w:p w14:paraId="4BF578BF" w14:textId="77777777" w:rsidR="00BD4197" w:rsidRPr="00613425" w:rsidRDefault="00BD4197" w:rsidP="00FF57F7">
      <w:pPr>
        <w:numPr>
          <w:ilvl w:val="2"/>
          <w:numId w:val="107"/>
        </w:numPr>
        <w:tabs>
          <w:tab w:val="clear" w:pos="1134"/>
          <w:tab w:val="num" w:pos="709"/>
        </w:tabs>
        <w:suppressAutoHyphens w:val="0"/>
        <w:spacing w:line="276" w:lineRule="auto"/>
        <w:ind w:left="426" w:hanging="284"/>
        <w:jc w:val="both"/>
        <w:rPr>
          <w:rFonts w:ascii="Arial" w:hAnsi="Arial" w:cs="Arial"/>
          <w:sz w:val="20"/>
          <w:szCs w:val="20"/>
        </w:rPr>
      </w:pPr>
      <w:r w:rsidRPr="00613425">
        <w:rPr>
          <w:rFonts w:ascii="Arial" w:hAnsi="Arial" w:cs="Arial"/>
          <w:sz w:val="20"/>
          <w:szCs w:val="20"/>
        </w:rPr>
        <w:t>rodzaj sprzętu,</w:t>
      </w:r>
    </w:p>
    <w:p w14:paraId="232608E9" w14:textId="77777777" w:rsidR="00BD4197" w:rsidRPr="00613425" w:rsidRDefault="00BD4197" w:rsidP="00FF57F7">
      <w:pPr>
        <w:numPr>
          <w:ilvl w:val="2"/>
          <w:numId w:val="107"/>
        </w:numPr>
        <w:tabs>
          <w:tab w:val="clear" w:pos="1134"/>
          <w:tab w:val="num" w:pos="709"/>
        </w:tabs>
        <w:suppressAutoHyphens w:val="0"/>
        <w:spacing w:line="276" w:lineRule="auto"/>
        <w:ind w:left="426" w:hanging="284"/>
        <w:rPr>
          <w:rFonts w:ascii="Arial" w:hAnsi="Arial" w:cs="Arial"/>
          <w:sz w:val="20"/>
          <w:szCs w:val="20"/>
        </w:rPr>
      </w:pPr>
      <w:r w:rsidRPr="00613425">
        <w:rPr>
          <w:rFonts w:ascii="Arial" w:hAnsi="Arial" w:cs="Arial"/>
          <w:sz w:val="20"/>
          <w:szCs w:val="20"/>
        </w:rPr>
        <w:t>nazwisko i imię operatora,</w:t>
      </w:r>
    </w:p>
    <w:p w14:paraId="05309E1A" w14:textId="77777777" w:rsidR="00BD4197" w:rsidRPr="00613425" w:rsidRDefault="00BD4197" w:rsidP="00FF57F7">
      <w:pPr>
        <w:numPr>
          <w:ilvl w:val="2"/>
          <w:numId w:val="107"/>
        </w:numPr>
        <w:tabs>
          <w:tab w:val="clear" w:pos="1134"/>
          <w:tab w:val="num" w:pos="709"/>
        </w:tabs>
        <w:suppressAutoHyphens w:val="0"/>
        <w:spacing w:line="276" w:lineRule="auto"/>
        <w:ind w:left="426" w:hanging="284"/>
        <w:rPr>
          <w:rFonts w:ascii="Arial" w:hAnsi="Arial" w:cs="Arial"/>
          <w:sz w:val="20"/>
          <w:szCs w:val="20"/>
        </w:rPr>
      </w:pPr>
      <w:r w:rsidRPr="00613425">
        <w:rPr>
          <w:rFonts w:ascii="Arial" w:hAnsi="Arial" w:cs="Arial"/>
          <w:sz w:val="20"/>
          <w:szCs w:val="20"/>
        </w:rPr>
        <w:t>datę oraz godzinę rozpoczęcia i zakończenia pracy na danej zmianie,</w:t>
      </w:r>
    </w:p>
    <w:p w14:paraId="352DFB8D" w14:textId="77777777" w:rsidR="00BD4197" w:rsidRPr="00613425" w:rsidRDefault="00BD4197" w:rsidP="00FF57F7">
      <w:pPr>
        <w:numPr>
          <w:ilvl w:val="2"/>
          <w:numId w:val="107"/>
        </w:numPr>
        <w:tabs>
          <w:tab w:val="clear" w:pos="1134"/>
          <w:tab w:val="num" w:pos="709"/>
        </w:tabs>
        <w:suppressAutoHyphens w:val="0"/>
        <w:spacing w:line="276" w:lineRule="auto"/>
        <w:ind w:left="426" w:hanging="284"/>
        <w:rPr>
          <w:rFonts w:ascii="Arial" w:hAnsi="Arial" w:cs="Arial"/>
          <w:sz w:val="20"/>
          <w:szCs w:val="20"/>
        </w:rPr>
      </w:pPr>
      <w:r w:rsidRPr="00613425">
        <w:rPr>
          <w:rFonts w:ascii="Arial" w:hAnsi="Arial" w:cs="Arial"/>
          <w:sz w:val="20"/>
          <w:szCs w:val="20"/>
        </w:rPr>
        <w:t>potwierdzenie osoby dozoru Zamawiającego  na danej zmianie.</w:t>
      </w:r>
    </w:p>
    <w:p w14:paraId="40181B3A" w14:textId="77777777" w:rsidR="00BD4197" w:rsidRPr="00613425" w:rsidRDefault="00BD4197" w:rsidP="00FF57F7">
      <w:pPr>
        <w:numPr>
          <w:ilvl w:val="0"/>
          <w:numId w:val="99"/>
        </w:numPr>
        <w:tabs>
          <w:tab w:val="clear" w:pos="624"/>
          <w:tab w:val="left" w:pos="426"/>
        </w:tabs>
        <w:suppressAutoHyphens w:val="0"/>
        <w:ind w:left="426" w:hanging="426"/>
        <w:jc w:val="both"/>
        <w:rPr>
          <w:rFonts w:ascii="Arial" w:hAnsi="Arial" w:cs="Arial"/>
          <w:strike/>
          <w:sz w:val="20"/>
          <w:szCs w:val="20"/>
        </w:rPr>
      </w:pPr>
      <w:r w:rsidRPr="00613425">
        <w:rPr>
          <w:rFonts w:ascii="Arial" w:hAnsi="Arial" w:cs="Arial"/>
          <w:sz w:val="20"/>
          <w:szCs w:val="20"/>
        </w:rPr>
        <w:t>W przypadku gdy czas pracy wynikający z systemu jest większy niż wynika to z kart pracy sprzętu, to do rozliczenia przyjmuje się czas pracy wg kart pracy sprzętu. W pozostałych przypadkach za obowiązujący uznaje się czas pracy wynikający ze stosowanego raportu Systemu.</w:t>
      </w:r>
    </w:p>
    <w:p w14:paraId="77D95316" w14:textId="77777777" w:rsidR="00BD4197" w:rsidRPr="00613425" w:rsidRDefault="00BD4197" w:rsidP="00FF57F7">
      <w:pPr>
        <w:numPr>
          <w:ilvl w:val="0"/>
          <w:numId w:val="99"/>
        </w:numPr>
        <w:tabs>
          <w:tab w:val="clear" w:pos="624"/>
        </w:tabs>
        <w:suppressAutoHyphens w:val="0"/>
        <w:ind w:left="426" w:hanging="426"/>
        <w:jc w:val="both"/>
        <w:rPr>
          <w:rFonts w:ascii="Arial" w:hAnsi="Arial" w:cs="Arial"/>
          <w:sz w:val="20"/>
          <w:szCs w:val="20"/>
        </w:rPr>
      </w:pPr>
      <w:r w:rsidRPr="00613425">
        <w:rPr>
          <w:rFonts w:ascii="Arial" w:hAnsi="Arial" w:cs="Arial"/>
          <w:b/>
          <w:sz w:val="20"/>
          <w:szCs w:val="20"/>
        </w:rPr>
        <w:t>Protokół odbioru robót</w:t>
      </w:r>
      <w:r w:rsidRPr="00613425">
        <w:rPr>
          <w:rFonts w:ascii="Arial" w:hAnsi="Arial" w:cs="Arial"/>
          <w:sz w:val="20"/>
          <w:szCs w:val="20"/>
        </w:rPr>
        <w:t xml:space="preserve"> (</w:t>
      </w:r>
      <w:bookmarkStart w:id="24" w:name="_Hlk31277310"/>
      <w:r w:rsidRPr="00613425">
        <w:rPr>
          <w:rFonts w:ascii="Arial" w:hAnsi="Arial" w:cs="Arial"/>
          <w:sz w:val="20"/>
          <w:szCs w:val="20"/>
        </w:rPr>
        <w:t xml:space="preserve">wg dołączonego wzoru </w:t>
      </w:r>
      <w:bookmarkEnd w:id="24"/>
      <w:r w:rsidRPr="00613425">
        <w:rPr>
          <w:rFonts w:ascii="Arial" w:hAnsi="Arial" w:cs="Arial"/>
          <w:sz w:val="20"/>
          <w:szCs w:val="20"/>
        </w:rPr>
        <w:t xml:space="preserve">stanowiącego </w:t>
      </w:r>
      <w:r w:rsidRPr="00613425">
        <w:rPr>
          <w:rFonts w:ascii="Arial" w:hAnsi="Arial" w:cs="Arial"/>
          <w:b/>
          <w:sz w:val="20"/>
          <w:szCs w:val="20"/>
        </w:rPr>
        <w:t xml:space="preserve">załącznik nr </w:t>
      </w:r>
      <w:r w:rsidRPr="00613425">
        <w:rPr>
          <w:rFonts w:ascii="Arial" w:hAnsi="Arial" w:cs="Arial"/>
          <w:bCs/>
          <w:sz w:val="20"/>
          <w:szCs w:val="20"/>
        </w:rPr>
        <w:t xml:space="preserve">5 </w:t>
      </w:r>
      <w:r w:rsidRPr="00613425">
        <w:rPr>
          <w:rFonts w:ascii="Arial" w:hAnsi="Arial" w:cs="Arial"/>
          <w:b/>
          <w:sz w:val="20"/>
          <w:szCs w:val="20"/>
        </w:rPr>
        <w:t>do umowy</w:t>
      </w:r>
      <w:r w:rsidRPr="00613425">
        <w:rPr>
          <w:rFonts w:ascii="Arial" w:hAnsi="Arial" w:cs="Arial"/>
          <w:sz w:val="20"/>
          <w:szCs w:val="20"/>
        </w:rPr>
        <w:t xml:space="preserve">) będzie sporządzany raz na miesiąc przez Wykonawcę i przedstawiony do zatwierdzenia inspektorowi nadzoru ze strony Zamawiającego. Podpisany przez strony protokół odbioru będzie podstawą wystawienia faktury. </w:t>
      </w:r>
      <w:r w:rsidRPr="00613425">
        <w:rPr>
          <w:rFonts w:ascii="Arial" w:hAnsi="Arial" w:cs="Arial"/>
          <w:b/>
          <w:bCs/>
          <w:sz w:val="20"/>
          <w:szCs w:val="20"/>
        </w:rPr>
        <w:t>Protokół zawierać będzie</w:t>
      </w:r>
      <w:r w:rsidRPr="00613425">
        <w:rPr>
          <w:rFonts w:ascii="Arial" w:hAnsi="Arial" w:cs="Arial"/>
          <w:sz w:val="20"/>
          <w:szCs w:val="20"/>
        </w:rPr>
        <w:t>:</w:t>
      </w:r>
    </w:p>
    <w:p w14:paraId="67557D15" w14:textId="77777777" w:rsidR="00BD4197" w:rsidRPr="00613425" w:rsidRDefault="00BD4197" w:rsidP="00FF57F7">
      <w:pPr>
        <w:numPr>
          <w:ilvl w:val="2"/>
          <w:numId w:val="108"/>
        </w:numPr>
        <w:tabs>
          <w:tab w:val="clear" w:pos="1134"/>
          <w:tab w:val="num" w:pos="426"/>
        </w:tabs>
        <w:suppressAutoHyphens w:val="0"/>
        <w:spacing w:line="276" w:lineRule="auto"/>
        <w:ind w:hanging="992"/>
        <w:rPr>
          <w:rFonts w:ascii="Arial" w:hAnsi="Arial" w:cs="Arial"/>
          <w:sz w:val="20"/>
          <w:szCs w:val="20"/>
        </w:rPr>
      </w:pPr>
      <w:r w:rsidRPr="00613425">
        <w:rPr>
          <w:rFonts w:ascii="Arial" w:hAnsi="Arial" w:cs="Arial"/>
          <w:sz w:val="20"/>
          <w:szCs w:val="20"/>
        </w:rPr>
        <w:t>nazwę i dane identyfikacyjne jednostki transportowej lub sprzętu,</w:t>
      </w:r>
    </w:p>
    <w:p w14:paraId="55AC85D7" w14:textId="77777777" w:rsidR="00BD4197" w:rsidRPr="00587B2C" w:rsidRDefault="00BD4197" w:rsidP="00FF57F7">
      <w:pPr>
        <w:numPr>
          <w:ilvl w:val="2"/>
          <w:numId w:val="108"/>
        </w:numPr>
        <w:tabs>
          <w:tab w:val="clear" w:pos="1134"/>
          <w:tab w:val="num" w:pos="426"/>
        </w:tabs>
        <w:suppressAutoHyphens w:val="0"/>
        <w:spacing w:line="276" w:lineRule="auto"/>
        <w:ind w:hanging="992"/>
        <w:rPr>
          <w:rFonts w:ascii="Arial" w:hAnsi="Arial" w:cs="Arial"/>
          <w:sz w:val="20"/>
          <w:szCs w:val="20"/>
        </w:rPr>
      </w:pPr>
      <w:r w:rsidRPr="00587B2C">
        <w:rPr>
          <w:rFonts w:ascii="Arial" w:hAnsi="Arial" w:cs="Arial"/>
          <w:sz w:val="20"/>
          <w:szCs w:val="20"/>
        </w:rPr>
        <w:t>typ i numer urządzenia pomiarowego,</w:t>
      </w:r>
    </w:p>
    <w:p w14:paraId="56976292" w14:textId="77777777" w:rsidR="00BD4197" w:rsidRPr="00587B2C" w:rsidRDefault="00BD4197" w:rsidP="00FF57F7">
      <w:pPr>
        <w:numPr>
          <w:ilvl w:val="2"/>
          <w:numId w:val="108"/>
        </w:numPr>
        <w:tabs>
          <w:tab w:val="clear" w:pos="1134"/>
          <w:tab w:val="num" w:pos="426"/>
        </w:tabs>
        <w:suppressAutoHyphens w:val="0"/>
        <w:spacing w:line="276" w:lineRule="auto"/>
        <w:ind w:hanging="992"/>
        <w:rPr>
          <w:rFonts w:ascii="Arial" w:hAnsi="Arial" w:cs="Arial"/>
          <w:sz w:val="20"/>
          <w:szCs w:val="20"/>
        </w:rPr>
      </w:pPr>
      <w:r w:rsidRPr="00587B2C">
        <w:rPr>
          <w:rFonts w:ascii="Arial" w:hAnsi="Arial" w:cs="Arial"/>
          <w:sz w:val="20"/>
          <w:szCs w:val="20"/>
        </w:rPr>
        <w:t>stwierdzenie o poprawności wskazań i sprawności technicznej urządzenia pomiarowego,</w:t>
      </w:r>
    </w:p>
    <w:p w14:paraId="08AD503C" w14:textId="77777777" w:rsidR="00BD4197" w:rsidRPr="00587B2C" w:rsidRDefault="00BD4197" w:rsidP="00FF57F7">
      <w:pPr>
        <w:numPr>
          <w:ilvl w:val="2"/>
          <w:numId w:val="108"/>
        </w:numPr>
        <w:tabs>
          <w:tab w:val="clear" w:pos="1134"/>
          <w:tab w:val="num" w:pos="426"/>
        </w:tabs>
        <w:suppressAutoHyphens w:val="0"/>
        <w:spacing w:line="276" w:lineRule="auto"/>
        <w:ind w:hanging="992"/>
        <w:rPr>
          <w:rFonts w:ascii="Arial" w:hAnsi="Arial" w:cs="Arial"/>
          <w:sz w:val="20"/>
          <w:szCs w:val="20"/>
        </w:rPr>
      </w:pPr>
      <w:r w:rsidRPr="00587B2C">
        <w:rPr>
          <w:rFonts w:ascii="Arial" w:hAnsi="Arial" w:cs="Arial"/>
          <w:sz w:val="20"/>
          <w:szCs w:val="20"/>
        </w:rPr>
        <w:t>okres, za jaki sporządzono protokół,</w:t>
      </w:r>
    </w:p>
    <w:p w14:paraId="7BEBD56D" w14:textId="77777777" w:rsidR="00BD4197" w:rsidRPr="00587B2C" w:rsidRDefault="00BD4197" w:rsidP="00FF57F7">
      <w:pPr>
        <w:numPr>
          <w:ilvl w:val="2"/>
          <w:numId w:val="108"/>
        </w:numPr>
        <w:tabs>
          <w:tab w:val="clear" w:pos="1134"/>
          <w:tab w:val="num" w:pos="426"/>
        </w:tabs>
        <w:suppressAutoHyphens w:val="0"/>
        <w:spacing w:line="276" w:lineRule="auto"/>
        <w:ind w:hanging="992"/>
        <w:rPr>
          <w:rFonts w:ascii="Arial" w:hAnsi="Arial" w:cs="Arial"/>
          <w:sz w:val="20"/>
          <w:szCs w:val="20"/>
        </w:rPr>
      </w:pPr>
      <w:r w:rsidRPr="00587B2C">
        <w:rPr>
          <w:rFonts w:ascii="Arial" w:hAnsi="Arial" w:cs="Arial"/>
          <w:sz w:val="20"/>
          <w:szCs w:val="20"/>
        </w:rPr>
        <w:t>ogólny czas pozostawania w dyspozycji Zamawiającego,</w:t>
      </w:r>
    </w:p>
    <w:p w14:paraId="2167A951" w14:textId="77777777" w:rsidR="00BD4197" w:rsidRPr="00587B2C" w:rsidRDefault="00BD4197" w:rsidP="00FF57F7">
      <w:pPr>
        <w:numPr>
          <w:ilvl w:val="2"/>
          <w:numId w:val="108"/>
        </w:numPr>
        <w:tabs>
          <w:tab w:val="clear" w:pos="1134"/>
          <w:tab w:val="num" w:pos="426"/>
        </w:tabs>
        <w:suppressAutoHyphens w:val="0"/>
        <w:spacing w:line="276" w:lineRule="auto"/>
        <w:ind w:hanging="992"/>
        <w:rPr>
          <w:rFonts w:ascii="Arial" w:hAnsi="Arial" w:cs="Arial"/>
          <w:sz w:val="20"/>
          <w:szCs w:val="20"/>
        </w:rPr>
      </w:pPr>
      <w:r w:rsidRPr="00587B2C">
        <w:rPr>
          <w:rFonts w:ascii="Arial" w:hAnsi="Arial" w:cs="Arial"/>
          <w:sz w:val="20"/>
          <w:szCs w:val="20"/>
        </w:rPr>
        <w:t>czas pozostawania w dyspozycji Zamawiającego przy wyłączonym silniku,</w:t>
      </w:r>
    </w:p>
    <w:p w14:paraId="20D73F80" w14:textId="77777777" w:rsidR="00BD4197" w:rsidRPr="00587B2C" w:rsidRDefault="00BD4197" w:rsidP="00FF57F7">
      <w:pPr>
        <w:numPr>
          <w:ilvl w:val="2"/>
          <w:numId w:val="108"/>
        </w:numPr>
        <w:tabs>
          <w:tab w:val="clear" w:pos="1134"/>
          <w:tab w:val="num" w:pos="426"/>
        </w:tabs>
        <w:suppressAutoHyphens w:val="0"/>
        <w:spacing w:line="276" w:lineRule="auto"/>
        <w:ind w:hanging="992"/>
        <w:rPr>
          <w:rFonts w:ascii="Arial" w:hAnsi="Arial" w:cs="Arial"/>
          <w:sz w:val="20"/>
          <w:szCs w:val="20"/>
        </w:rPr>
      </w:pPr>
      <w:r w:rsidRPr="00587B2C">
        <w:rPr>
          <w:rFonts w:ascii="Arial" w:hAnsi="Arial" w:cs="Arial"/>
          <w:sz w:val="20"/>
          <w:szCs w:val="20"/>
        </w:rPr>
        <w:t xml:space="preserve">czas pracy na biegu jałowym, </w:t>
      </w:r>
    </w:p>
    <w:p w14:paraId="7CABD861" w14:textId="77777777" w:rsidR="00BD4197" w:rsidRPr="00587B2C" w:rsidRDefault="00BD4197" w:rsidP="00FF57F7">
      <w:pPr>
        <w:numPr>
          <w:ilvl w:val="2"/>
          <w:numId w:val="108"/>
        </w:numPr>
        <w:tabs>
          <w:tab w:val="clear" w:pos="1134"/>
          <w:tab w:val="num" w:pos="426"/>
        </w:tabs>
        <w:suppressAutoHyphens w:val="0"/>
        <w:spacing w:line="276" w:lineRule="auto"/>
        <w:ind w:hanging="992"/>
        <w:rPr>
          <w:rFonts w:ascii="Arial" w:hAnsi="Arial" w:cs="Arial"/>
          <w:sz w:val="20"/>
          <w:szCs w:val="20"/>
        </w:rPr>
      </w:pPr>
      <w:r w:rsidRPr="00587B2C">
        <w:rPr>
          <w:rFonts w:ascii="Arial" w:hAnsi="Arial" w:cs="Arial"/>
          <w:sz w:val="20"/>
          <w:szCs w:val="20"/>
        </w:rPr>
        <w:t>czas pracy silnika pod obciążeniem</w:t>
      </w:r>
    </w:p>
    <w:p w14:paraId="6798FAFF" w14:textId="77777777" w:rsidR="00BD4197" w:rsidRPr="00587B2C" w:rsidRDefault="00BD4197" w:rsidP="00FF57F7">
      <w:pPr>
        <w:numPr>
          <w:ilvl w:val="2"/>
          <w:numId w:val="108"/>
        </w:numPr>
        <w:tabs>
          <w:tab w:val="clear" w:pos="1134"/>
          <w:tab w:val="num" w:pos="426"/>
        </w:tabs>
        <w:suppressAutoHyphens w:val="0"/>
        <w:spacing w:line="276" w:lineRule="auto"/>
        <w:ind w:hanging="992"/>
        <w:rPr>
          <w:rFonts w:ascii="Arial" w:hAnsi="Arial" w:cs="Arial"/>
          <w:sz w:val="20"/>
          <w:szCs w:val="20"/>
        </w:rPr>
      </w:pPr>
      <w:r w:rsidRPr="00587B2C">
        <w:rPr>
          <w:rFonts w:ascii="Arial" w:hAnsi="Arial" w:cs="Arial"/>
          <w:sz w:val="20"/>
          <w:szCs w:val="20"/>
        </w:rPr>
        <w:t>rzeczywiste zużycie paliwa wynikające z systemu</w:t>
      </w:r>
    </w:p>
    <w:p w14:paraId="72E1E8EB" w14:textId="77777777" w:rsidR="00BD4197" w:rsidRPr="00587B2C" w:rsidRDefault="00BD4197" w:rsidP="00FF57F7">
      <w:pPr>
        <w:numPr>
          <w:ilvl w:val="2"/>
          <w:numId w:val="108"/>
        </w:numPr>
        <w:tabs>
          <w:tab w:val="clear" w:pos="1134"/>
          <w:tab w:val="num" w:pos="426"/>
          <w:tab w:val="left" w:pos="993"/>
        </w:tabs>
        <w:suppressAutoHyphens w:val="0"/>
        <w:spacing w:line="276" w:lineRule="auto"/>
        <w:ind w:hanging="1134"/>
        <w:rPr>
          <w:rFonts w:ascii="Arial" w:hAnsi="Arial" w:cs="Arial"/>
          <w:sz w:val="20"/>
          <w:szCs w:val="20"/>
        </w:rPr>
      </w:pPr>
      <w:r w:rsidRPr="00587B2C">
        <w:rPr>
          <w:rFonts w:ascii="Arial" w:hAnsi="Arial" w:cs="Arial"/>
          <w:sz w:val="20"/>
          <w:szCs w:val="20"/>
        </w:rPr>
        <w:t>zastosowane stawki jednostkowe,</w:t>
      </w:r>
    </w:p>
    <w:p w14:paraId="5FB168DE" w14:textId="77777777" w:rsidR="00BD4197" w:rsidRPr="00587B2C" w:rsidRDefault="00BD4197" w:rsidP="00FF57F7">
      <w:pPr>
        <w:numPr>
          <w:ilvl w:val="2"/>
          <w:numId w:val="108"/>
        </w:numPr>
        <w:tabs>
          <w:tab w:val="clear" w:pos="1134"/>
          <w:tab w:val="left" w:pos="426"/>
        </w:tabs>
        <w:suppressAutoHyphens w:val="0"/>
        <w:spacing w:line="276" w:lineRule="auto"/>
        <w:ind w:left="426" w:hanging="426"/>
        <w:jc w:val="both"/>
        <w:rPr>
          <w:rFonts w:ascii="Arial" w:hAnsi="Arial" w:cs="Arial"/>
          <w:sz w:val="20"/>
          <w:szCs w:val="20"/>
        </w:rPr>
      </w:pPr>
      <w:r w:rsidRPr="00587B2C">
        <w:rPr>
          <w:rFonts w:ascii="Arial" w:hAnsi="Arial" w:cs="Arial"/>
          <w:sz w:val="20"/>
          <w:szCs w:val="20"/>
        </w:rPr>
        <w:t>rzeczywiste,</w:t>
      </w:r>
      <w:r>
        <w:rPr>
          <w:rFonts w:ascii="Arial" w:hAnsi="Arial" w:cs="Arial"/>
          <w:sz w:val="20"/>
          <w:szCs w:val="20"/>
        </w:rPr>
        <w:t xml:space="preserve"> </w:t>
      </w:r>
      <w:r w:rsidRPr="00587B2C">
        <w:rPr>
          <w:rFonts w:ascii="Arial" w:hAnsi="Arial" w:cs="Arial"/>
          <w:sz w:val="20"/>
          <w:szCs w:val="20"/>
        </w:rPr>
        <w:t>godzinowe</w:t>
      </w:r>
      <w:r>
        <w:rPr>
          <w:rFonts w:ascii="Arial" w:hAnsi="Arial" w:cs="Arial"/>
          <w:sz w:val="20"/>
          <w:szCs w:val="20"/>
        </w:rPr>
        <w:t xml:space="preserve"> </w:t>
      </w:r>
      <w:r w:rsidRPr="00587B2C">
        <w:rPr>
          <w:rFonts w:ascii="Arial" w:hAnsi="Arial" w:cs="Arial"/>
          <w:sz w:val="20"/>
          <w:szCs w:val="20"/>
        </w:rPr>
        <w:t>zużycie</w:t>
      </w:r>
      <w:r>
        <w:rPr>
          <w:rFonts w:ascii="Arial" w:hAnsi="Arial" w:cs="Arial"/>
          <w:sz w:val="20"/>
          <w:szCs w:val="20"/>
        </w:rPr>
        <w:t xml:space="preserve"> </w:t>
      </w:r>
      <w:r w:rsidRPr="00587B2C">
        <w:rPr>
          <w:rFonts w:ascii="Arial" w:hAnsi="Arial" w:cs="Arial"/>
          <w:sz w:val="20"/>
          <w:szCs w:val="20"/>
        </w:rPr>
        <w:t>paliwa,</w:t>
      </w:r>
      <w:r>
        <w:rPr>
          <w:rFonts w:ascii="Arial" w:hAnsi="Arial" w:cs="Arial"/>
          <w:color w:val="FF0000"/>
          <w:sz w:val="20"/>
          <w:szCs w:val="20"/>
        </w:rPr>
        <w:t xml:space="preserve"> </w:t>
      </w:r>
      <w:r w:rsidRPr="00587B2C">
        <w:rPr>
          <w:rFonts w:ascii="Arial" w:hAnsi="Arial" w:cs="Arial"/>
          <w:sz w:val="20"/>
          <w:szCs w:val="20"/>
        </w:rPr>
        <w:t>określone indywidualnie w kol. 5 formularza</w:t>
      </w:r>
      <w:r w:rsidRPr="00587B2C">
        <w:rPr>
          <w:rFonts w:ascii="Arial" w:hAnsi="Arial" w:cs="Arial"/>
          <w:color w:val="0070C0"/>
          <w:sz w:val="20"/>
          <w:szCs w:val="20"/>
        </w:rPr>
        <w:t xml:space="preserve"> </w:t>
      </w:r>
      <w:r w:rsidRPr="00587B2C">
        <w:rPr>
          <w:rFonts w:ascii="Arial" w:hAnsi="Arial" w:cs="Arial"/>
          <w:sz w:val="20"/>
          <w:szCs w:val="20"/>
        </w:rPr>
        <w:t>ofertowego przez Wykonawcę</w:t>
      </w:r>
      <w:r w:rsidRPr="00587B2C">
        <w:rPr>
          <w:rFonts w:ascii="Arial" w:hAnsi="Arial" w:cs="Arial"/>
          <w:color w:val="0070C0"/>
          <w:sz w:val="20"/>
          <w:szCs w:val="20"/>
        </w:rPr>
        <w:t>,</w:t>
      </w:r>
    </w:p>
    <w:p w14:paraId="34110343" w14:textId="77777777" w:rsidR="00BD4197" w:rsidRPr="00587B2C" w:rsidRDefault="00BD4197" w:rsidP="00FF57F7">
      <w:pPr>
        <w:numPr>
          <w:ilvl w:val="2"/>
          <w:numId w:val="108"/>
        </w:numPr>
        <w:tabs>
          <w:tab w:val="clear" w:pos="1134"/>
          <w:tab w:val="left" w:pos="426"/>
        </w:tabs>
        <w:suppressAutoHyphens w:val="0"/>
        <w:spacing w:line="276" w:lineRule="auto"/>
        <w:ind w:hanging="1134"/>
        <w:rPr>
          <w:rFonts w:ascii="Arial" w:hAnsi="Arial" w:cs="Arial"/>
          <w:sz w:val="20"/>
          <w:szCs w:val="20"/>
        </w:rPr>
      </w:pPr>
      <w:r w:rsidRPr="00587B2C">
        <w:rPr>
          <w:rFonts w:ascii="Arial" w:hAnsi="Arial" w:cs="Arial"/>
          <w:sz w:val="20"/>
          <w:szCs w:val="20"/>
        </w:rPr>
        <w:t>średniomiesięczne ceny paliwa wg PKN Orlen za rozliczany miesiąc,</w:t>
      </w:r>
    </w:p>
    <w:p w14:paraId="0BB6E96D" w14:textId="77777777" w:rsidR="00BD4197" w:rsidRPr="00587B2C" w:rsidRDefault="00BD4197" w:rsidP="00FF57F7">
      <w:pPr>
        <w:numPr>
          <w:ilvl w:val="2"/>
          <w:numId w:val="108"/>
        </w:numPr>
        <w:tabs>
          <w:tab w:val="clear" w:pos="1134"/>
          <w:tab w:val="left" w:pos="426"/>
        </w:tabs>
        <w:suppressAutoHyphens w:val="0"/>
        <w:spacing w:line="276" w:lineRule="auto"/>
        <w:ind w:hanging="1134"/>
        <w:rPr>
          <w:rFonts w:ascii="Arial" w:hAnsi="Arial" w:cs="Arial"/>
          <w:sz w:val="20"/>
          <w:szCs w:val="20"/>
        </w:rPr>
      </w:pPr>
      <w:r w:rsidRPr="00587B2C">
        <w:rPr>
          <w:rFonts w:ascii="Arial" w:hAnsi="Arial" w:cs="Arial"/>
          <w:sz w:val="20"/>
          <w:szCs w:val="20"/>
        </w:rPr>
        <w:t>zastosowany opust cenowy od ceny PKN Orlen,</w:t>
      </w:r>
    </w:p>
    <w:p w14:paraId="0325A409" w14:textId="77777777" w:rsidR="00BD4197" w:rsidRPr="00587B2C" w:rsidRDefault="00BD4197" w:rsidP="00FF57F7">
      <w:pPr>
        <w:numPr>
          <w:ilvl w:val="2"/>
          <w:numId w:val="108"/>
        </w:numPr>
        <w:tabs>
          <w:tab w:val="clear" w:pos="1134"/>
          <w:tab w:val="left" w:pos="426"/>
        </w:tabs>
        <w:suppressAutoHyphens w:val="0"/>
        <w:spacing w:line="276" w:lineRule="auto"/>
        <w:ind w:hanging="1134"/>
        <w:rPr>
          <w:rFonts w:ascii="Arial" w:hAnsi="Arial" w:cs="Arial"/>
          <w:sz w:val="20"/>
          <w:szCs w:val="20"/>
        </w:rPr>
      </w:pPr>
      <w:r w:rsidRPr="00587B2C">
        <w:rPr>
          <w:rFonts w:ascii="Arial" w:hAnsi="Arial" w:cs="Arial"/>
          <w:sz w:val="20"/>
          <w:szCs w:val="20"/>
        </w:rPr>
        <w:t>wyliczenie odpłatności,</w:t>
      </w:r>
    </w:p>
    <w:p w14:paraId="5612B1E7" w14:textId="77777777" w:rsidR="00BD4197" w:rsidRPr="00587B2C" w:rsidRDefault="00BD4197" w:rsidP="00FF57F7">
      <w:pPr>
        <w:numPr>
          <w:ilvl w:val="2"/>
          <w:numId w:val="108"/>
        </w:numPr>
        <w:tabs>
          <w:tab w:val="clear" w:pos="1134"/>
          <w:tab w:val="left" w:pos="426"/>
        </w:tabs>
        <w:suppressAutoHyphens w:val="0"/>
        <w:spacing w:line="276" w:lineRule="auto"/>
        <w:ind w:hanging="1134"/>
        <w:rPr>
          <w:rFonts w:ascii="Arial" w:hAnsi="Arial" w:cs="Arial"/>
          <w:sz w:val="20"/>
          <w:szCs w:val="20"/>
        </w:rPr>
      </w:pPr>
      <w:r w:rsidRPr="00587B2C">
        <w:rPr>
          <w:rFonts w:ascii="Arial" w:hAnsi="Arial" w:cs="Arial"/>
          <w:sz w:val="20"/>
          <w:szCs w:val="20"/>
        </w:rPr>
        <w:t xml:space="preserve">nazwiska, imiona i dane osób podpisujących protokół. </w:t>
      </w:r>
    </w:p>
    <w:p w14:paraId="263FD372" w14:textId="77777777" w:rsidR="00BD4197" w:rsidRPr="00587B2C" w:rsidRDefault="00BD4197" w:rsidP="00D56E69">
      <w:pPr>
        <w:ind w:left="426"/>
        <w:jc w:val="both"/>
        <w:rPr>
          <w:rFonts w:ascii="Arial" w:hAnsi="Arial" w:cs="Arial"/>
          <w:sz w:val="20"/>
          <w:szCs w:val="20"/>
        </w:rPr>
      </w:pPr>
      <w:r w:rsidRPr="00587B2C">
        <w:rPr>
          <w:rFonts w:ascii="Arial" w:hAnsi="Arial" w:cs="Arial"/>
          <w:sz w:val="20"/>
          <w:szCs w:val="20"/>
        </w:rPr>
        <w:t>Integralną część protokołu stanowić będą stosowne raporty Systemu, wykonane za okres rozliczeniowy, potwierdzające dane stanowiące podstawę rozliczenia.</w:t>
      </w:r>
    </w:p>
    <w:p w14:paraId="799F95CD" w14:textId="77777777" w:rsidR="00BD4197" w:rsidRPr="00587B2C" w:rsidRDefault="00BD4197" w:rsidP="00FF57F7">
      <w:pPr>
        <w:numPr>
          <w:ilvl w:val="0"/>
          <w:numId w:val="99"/>
        </w:numPr>
        <w:tabs>
          <w:tab w:val="clear" w:pos="624"/>
        </w:tabs>
        <w:suppressAutoHyphens w:val="0"/>
        <w:ind w:left="426" w:hanging="426"/>
        <w:jc w:val="both"/>
        <w:rPr>
          <w:rFonts w:ascii="Arial" w:hAnsi="Arial" w:cs="Arial"/>
          <w:sz w:val="20"/>
          <w:szCs w:val="20"/>
        </w:rPr>
      </w:pPr>
      <w:r w:rsidRPr="00587B2C">
        <w:rPr>
          <w:rFonts w:ascii="Arial" w:hAnsi="Arial" w:cs="Arial"/>
          <w:sz w:val="20"/>
          <w:szCs w:val="20"/>
        </w:rPr>
        <w:t xml:space="preserve">W przypadku stwierdzenie awarii Systemu lub urządzeń pomiarowych, do celów rozliczeniowych </w:t>
      </w:r>
      <w:r w:rsidRPr="00587B2C">
        <w:rPr>
          <w:rFonts w:ascii="Arial" w:hAnsi="Arial" w:cs="Arial"/>
          <w:sz w:val="20"/>
          <w:szCs w:val="20"/>
        </w:rPr>
        <w:br/>
        <w:t>przyjmowane będą odpowiednie średnie wartości czasów i zużycia paliwa, określane</w:t>
      </w:r>
      <w:r>
        <w:rPr>
          <w:rFonts w:ascii="Arial" w:hAnsi="Arial" w:cs="Arial"/>
          <w:sz w:val="20"/>
          <w:szCs w:val="20"/>
        </w:rPr>
        <w:t xml:space="preserve"> </w:t>
      </w:r>
      <w:r w:rsidRPr="00587B2C">
        <w:rPr>
          <w:rFonts w:ascii="Arial" w:hAnsi="Arial" w:cs="Arial"/>
          <w:sz w:val="20"/>
          <w:szCs w:val="20"/>
        </w:rPr>
        <w:t>na podstawie  całego dotychczasowego okresu realizacji usługi.</w:t>
      </w:r>
    </w:p>
    <w:p w14:paraId="7A42CE0F" w14:textId="77777777" w:rsidR="00BD4197" w:rsidRPr="00587B2C" w:rsidRDefault="00BD4197" w:rsidP="00FF57F7">
      <w:pPr>
        <w:numPr>
          <w:ilvl w:val="0"/>
          <w:numId w:val="99"/>
        </w:numPr>
        <w:tabs>
          <w:tab w:val="clear" w:pos="624"/>
        </w:tabs>
        <w:suppressAutoHyphens w:val="0"/>
        <w:ind w:left="426" w:hanging="568"/>
        <w:jc w:val="both"/>
        <w:rPr>
          <w:rFonts w:ascii="Arial" w:hAnsi="Arial" w:cs="Arial"/>
          <w:sz w:val="20"/>
          <w:szCs w:val="20"/>
        </w:rPr>
      </w:pPr>
      <w:r w:rsidRPr="00587B2C">
        <w:rPr>
          <w:rFonts w:ascii="Arial" w:hAnsi="Arial" w:cs="Arial"/>
          <w:sz w:val="20"/>
          <w:szCs w:val="20"/>
        </w:rPr>
        <w:lastRenderedPageBreak/>
        <w:t xml:space="preserve">W przypadku trwania awarii, o której mowa w ust. 9 powyżej 24 godzin roboczych, wynagrodzenie  </w:t>
      </w:r>
      <w:r w:rsidRPr="00587B2C">
        <w:rPr>
          <w:rFonts w:ascii="Arial" w:hAnsi="Arial" w:cs="Arial"/>
          <w:sz w:val="20"/>
          <w:szCs w:val="20"/>
        </w:rPr>
        <w:br/>
        <w:t>Wykonawcy ulega obniżeniu:</w:t>
      </w:r>
    </w:p>
    <w:p w14:paraId="6FE80790" w14:textId="77777777" w:rsidR="00BD4197" w:rsidRPr="00587B2C" w:rsidRDefault="00BD4197" w:rsidP="00FF57F7">
      <w:pPr>
        <w:numPr>
          <w:ilvl w:val="0"/>
          <w:numId w:val="102"/>
        </w:numPr>
        <w:suppressAutoHyphens w:val="0"/>
        <w:ind w:left="426" w:hanging="284"/>
        <w:jc w:val="both"/>
        <w:rPr>
          <w:rFonts w:ascii="Arial" w:hAnsi="Arial" w:cs="Arial"/>
          <w:sz w:val="20"/>
          <w:szCs w:val="20"/>
        </w:rPr>
      </w:pPr>
      <w:r w:rsidRPr="00587B2C">
        <w:rPr>
          <w:rFonts w:ascii="Arial" w:hAnsi="Arial" w:cs="Arial"/>
          <w:sz w:val="20"/>
          <w:szCs w:val="20"/>
        </w:rPr>
        <w:t>za czas awarii Systemu, za każdą następną godzinę powyżej 24 godzin o 0,1% całkowitego wynagrodzenia miesięcznego należnego w miesiącu, w którym nastąpiła awaria,</w:t>
      </w:r>
    </w:p>
    <w:p w14:paraId="337711BB" w14:textId="77777777" w:rsidR="00BD4197" w:rsidRPr="00587B2C" w:rsidRDefault="00BD4197" w:rsidP="00FF57F7">
      <w:pPr>
        <w:numPr>
          <w:ilvl w:val="0"/>
          <w:numId w:val="102"/>
        </w:numPr>
        <w:tabs>
          <w:tab w:val="left" w:pos="1134"/>
        </w:tabs>
        <w:suppressAutoHyphens w:val="0"/>
        <w:ind w:left="426" w:hanging="284"/>
        <w:jc w:val="both"/>
        <w:rPr>
          <w:rFonts w:ascii="Arial" w:hAnsi="Arial" w:cs="Arial"/>
          <w:sz w:val="20"/>
          <w:szCs w:val="20"/>
        </w:rPr>
      </w:pPr>
      <w:r w:rsidRPr="00587B2C">
        <w:rPr>
          <w:rFonts w:ascii="Arial" w:hAnsi="Arial" w:cs="Arial"/>
          <w:sz w:val="20"/>
          <w:szCs w:val="20"/>
        </w:rPr>
        <w:t xml:space="preserve">za czas awarii urządzenia pomiarowego, za każdą następną godzinę powyżej 24 godzin </w:t>
      </w:r>
      <w:r w:rsidRPr="00587B2C">
        <w:rPr>
          <w:rFonts w:ascii="Arial" w:hAnsi="Arial" w:cs="Arial"/>
          <w:sz w:val="20"/>
          <w:szCs w:val="20"/>
        </w:rPr>
        <w:br/>
        <w:t>o 0,1% wynagrodzenia miesięcznego za usługi wykonywane danym pojazdem lub maszyną należnego w miesiącu, w którym nastąpiła awaria.</w:t>
      </w:r>
    </w:p>
    <w:p w14:paraId="79EFF47E" w14:textId="77777777" w:rsidR="00BD4197" w:rsidRPr="00587B2C" w:rsidRDefault="00BD4197" w:rsidP="00BD4197">
      <w:pPr>
        <w:tabs>
          <w:tab w:val="left" w:pos="1134"/>
        </w:tabs>
        <w:ind w:left="709"/>
        <w:jc w:val="center"/>
        <w:rPr>
          <w:rFonts w:ascii="Arial" w:hAnsi="Arial" w:cs="Arial"/>
          <w:b/>
          <w:bCs/>
          <w:sz w:val="16"/>
          <w:szCs w:val="16"/>
        </w:rPr>
      </w:pPr>
    </w:p>
    <w:p w14:paraId="05838382" w14:textId="77777777" w:rsidR="00BD4197" w:rsidRPr="00022251" w:rsidRDefault="00BD4197" w:rsidP="00FF57F7">
      <w:pPr>
        <w:widowControl w:val="0"/>
        <w:numPr>
          <w:ilvl w:val="0"/>
          <w:numId w:val="109"/>
        </w:numPr>
        <w:tabs>
          <w:tab w:val="clear" w:pos="425"/>
        </w:tabs>
        <w:suppressAutoHyphens w:val="0"/>
        <w:adjustRightInd w:val="0"/>
        <w:spacing w:line="360" w:lineRule="auto"/>
        <w:ind w:left="284" w:right="-569" w:hanging="284"/>
        <w:jc w:val="both"/>
        <w:textAlignment w:val="baseline"/>
        <w:rPr>
          <w:rFonts w:ascii="Arial" w:hAnsi="Arial" w:cs="Arial"/>
          <w:b/>
          <w:sz w:val="20"/>
          <w:szCs w:val="20"/>
          <w:lang w:eastAsia="pl-PL"/>
        </w:rPr>
      </w:pPr>
      <w:r w:rsidRPr="00022251">
        <w:rPr>
          <w:rFonts w:ascii="Arial" w:hAnsi="Arial" w:cs="Arial"/>
          <w:b/>
          <w:sz w:val="20"/>
          <w:szCs w:val="20"/>
          <w:lang w:eastAsia="pl-PL"/>
        </w:rPr>
        <w:t xml:space="preserve">WYMAGANE DOKUMENTY, KTÓRE NALEŻY DOSTARCZYĆ WRAZ Z PRZEDMIOTEM ZAMÓWIENIA </w:t>
      </w:r>
    </w:p>
    <w:p w14:paraId="2158BDE9" w14:textId="5FC73767" w:rsidR="00BD4197" w:rsidRDefault="00BD4197" w:rsidP="00FF57F7">
      <w:pPr>
        <w:widowControl w:val="0"/>
        <w:numPr>
          <w:ilvl w:val="1"/>
          <w:numId w:val="109"/>
        </w:numPr>
        <w:tabs>
          <w:tab w:val="clear" w:pos="851"/>
        </w:tabs>
        <w:suppressAutoHyphens w:val="0"/>
        <w:adjustRightInd w:val="0"/>
        <w:spacing w:line="276" w:lineRule="auto"/>
        <w:ind w:left="284" w:hanging="284"/>
        <w:jc w:val="both"/>
        <w:textAlignment w:val="baseline"/>
        <w:rPr>
          <w:rFonts w:ascii="Arial" w:hAnsi="Arial" w:cs="Arial"/>
          <w:b/>
          <w:sz w:val="20"/>
          <w:szCs w:val="20"/>
          <w:lang w:eastAsia="pl-PL"/>
        </w:rPr>
      </w:pPr>
      <w:bookmarkStart w:id="25" w:name="_Hlk31715138"/>
      <w:bookmarkStart w:id="26" w:name="_Hlk14335037"/>
      <w:r w:rsidRPr="00022251">
        <w:rPr>
          <w:rFonts w:ascii="Arial" w:hAnsi="Arial" w:cs="Arial"/>
          <w:b/>
          <w:sz w:val="20"/>
          <w:szCs w:val="20"/>
          <w:lang w:eastAsia="pl-PL"/>
        </w:rPr>
        <w:t xml:space="preserve">Przy </w:t>
      </w:r>
      <w:r>
        <w:rPr>
          <w:rFonts w:ascii="Arial" w:hAnsi="Arial" w:cs="Arial"/>
          <w:b/>
          <w:sz w:val="20"/>
          <w:szCs w:val="20"/>
          <w:lang w:eastAsia="pl-PL"/>
        </w:rPr>
        <w:t>pierwszej</w:t>
      </w:r>
      <w:r w:rsidRPr="00022251">
        <w:rPr>
          <w:rFonts w:ascii="Arial" w:hAnsi="Arial" w:cs="Arial"/>
          <w:b/>
          <w:sz w:val="20"/>
          <w:szCs w:val="20"/>
          <w:lang w:eastAsia="pl-PL"/>
        </w:rPr>
        <w:t xml:space="preserve"> usłudze</w:t>
      </w:r>
      <w:bookmarkEnd w:id="25"/>
      <w:r w:rsidRPr="00022251">
        <w:rPr>
          <w:rFonts w:ascii="Arial" w:hAnsi="Arial" w:cs="Arial"/>
          <w:b/>
          <w:sz w:val="20"/>
          <w:szCs w:val="20"/>
          <w:lang w:eastAsia="pl-PL"/>
        </w:rPr>
        <w:t>:</w:t>
      </w:r>
    </w:p>
    <w:p w14:paraId="647A6983" w14:textId="77777777" w:rsidR="00BD4197" w:rsidRDefault="00BD4197" w:rsidP="00D56E69">
      <w:pPr>
        <w:pStyle w:val="Bezodstpw"/>
        <w:ind w:left="993" w:hanging="709"/>
        <w:jc w:val="both"/>
        <w:rPr>
          <w:rFonts w:ascii="Arial" w:hAnsi="Arial" w:cs="Arial"/>
          <w:sz w:val="20"/>
          <w:szCs w:val="20"/>
        </w:rPr>
      </w:pPr>
      <w:r w:rsidRPr="00D61F79">
        <w:rPr>
          <w:rFonts w:ascii="Arial" w:hAnsi="Arial" w:cs="Arial"/>
          <w:sz w:val="20"/>
          <w:szCs w:val="20"/>
        </w:rPr>
        <w:t>Przed rozpoczęciem realizacji usługi przez Wykonawcę</w:t>
      </w:r>
      <w:r>
        <w:rPr>
          <w:rFonts w:ascii="Arial" w:hAnsi="Arial" w:cs="Arial"/>
          <w:sz w:val="20"/>
          <w:szCs w:val="20"/>
        </w:rPr>
        <w:t xml:space="preserve"> należy dostarczyć:</w:t>
      </w:r>
    </w:p>
    <w:p w14:paraId="472EA693" w14:textId="77777777" w:rsidR="00BD4197" w:rsidRPr="00613425" w:rsidRDefault="00BD4197" w:rsidP="00BD4197">
      <w:pPr>
        <w:pStyle w:val="Bezodstpw"/>
        <w:ind w:left="993" w:hanging="284"/>
        <w:jc w:val="both"/>
        <w:rPr>
          <w:rFonts w:ascii="Arial" w:hAnsi="Arial" w:cs="Arial"/>
          <w:sz w:val="6"/>
          <w:szCs w:val="6"/>
        </w:rPr>
      </w:pPr>
    </w:p>
    <w:p w14:paraId="63B92307" w14:textId="77777777" w:rsidR="00BD4197" w:rsidRDefault="00BD4197" w:rsidP="00FF57F7">
      <w:pPr>
        <w:pStyle w:val="Bezodstpw"/>
        <w:numPr>
          <w:ilvl w:val="1"/>
          <w:numId w:val="110"/>
        </w:numPr>
        <w:ind w:left="426" w:hanging="284"/>
        <w:jc w:val="both"/>
        <w:rPr>
          <w:rFonts w:ascii="Arial" w:hAnsi="Arial" w:cs="Arial"/>
          <w:sz w:val="20"/>
          <w:szCs w:val="20"/>
        </w:rPr>
      </w:pPr>
      <w:r>
        <w:rPr>
          <w:rFonts w:ascii="Arial" w:hAnsi="Arial" w:cs="Arial"/>
          <w:sz w:val="20"/>
          <w:szCs w:val="20"/>
        </w:rPr>
        <w:t>kserokopie uprawnień osó</w:t>
      </w:r>
      <w:r w:rsidRPr="00D76497">
        <w:rPr>
          <w:rFonts w:ascii="Arial" w:hAnsi="Arial" w:cs="Arial"/>
          <w:sz w:val="20"/>
          <w:szCs w:val="20"/>
        </w:rPr>
        <w:t>b dozoru nadzorując</w:t>
      </w:r>
      <w:r>
        <w:rPr>
          <w:rFonts w:ascii="Arial" w:hAnsi="Arial" w:cs="Arial"/>
          <w:sz w:val="20"/>
          <w:szCs w:val="20"/>
        </w:rPr>
        <w:t>ych</w:t>
      </w:r>
      <w:r w:rsidRPr="00D76497">
        <w:rPr>
          <w:rFonts w:ascii="Arial" w:hAnsi="Arial" w:cs="Arial"/>
          <w:sz w:val="20"/>
          <w:szCs w:val="20"/>
        </w:rPr>
        <w:t xml:space="preserve"> prace </w:t>
      </w:r>
      <w:r>
        <w:rPr>
          <w:rFonts w:ascii="Arial" w:hAnsi="Arial" w:cs="Arial"/>
          <w:sz w:val="20"/>
          <w:szCs w:val="20"/>
        </w:rPr>
        <w:t>na zakładzie górniczym,</w:t>
      </w:r>
    </w:p>
    <w:p w14:paraId="5081A446" w14:textId="77777777" w:rsidR="00BD4197" w:rsidRDefault="00BD4197" w:rsidP="00FF57F7">
      <w:pPr>
        <w:pStyle w:val="Bezodstpw"/>
        <w:numPr>
          <w:ilvl w:val="1"/>
          <w:numId w:val="110"/>
        </w:numPr>
        <w:ind w:left="426" w:hanging="284"/>
        <w:jc w:val="both"/>
        <w:rPr>
          <w:rFonts w:ascii="Arial" w:hAnsi="Arial" w:cs="Arial"/>
          <w:sz w:val="20"/>
          <w:szCs w:val="20"/>
        </w:rPr>
      </w:pPr>
      <w:r>
        <w:rPr>
          <w:rFonts w:ascii="Arial" w:hAnsi="Arial" w:cs="Arial"/>
          <w:sz w:val="20"/>
          <w:szCs w:val="20"/>
        </w:rPr>
        <w:t>t</w:t>
      </w:r>
      <w:r w:rsidRPr="00D61F79">
        <w:rPr>
          <w:rFonts w:ascii="Arial" w:hAnsi="Arial" w:cs="Arial"/>
          <w:sz w:val="20"/>
          <w:szCs w:val="20"/>
        </w:rPr>
        <w:t xml:space="preserve">echnologię i organizację robót przy obsłudze sprzętem ciężkim  do zatwierdzenia przez KRZG, </w:t>
      </w:r>
    </w:p>
    <w:p w14:paraId="1887FE61" w14:textId="77777777" w:rsidR="00BD4197" w:rsidRDefault="00BD4197" w:rsidP="00FF57F7">
      <w:pPr>
        <w:pStyle w:val="Bezodstpw"/>
        <w:numPr>
          <w:ilvl w:val="1"/>
          <w:numId w:val="110"/>
        </w:numPr>
        <w:ind w:left="426" w:hanging="284"/>
        <w:jc w:val="both"/>
        <w:rPr>
          <w:rFonts w:ascii="Arial" w:hAnsi="Arial" w:cs="Arial"/>
          <w:sz w:val="20"/>
          <w:szCs w:val="20"/>
        </w:rPr>
      </w:pPr>
      <w:r w:rsidRPr="009A24EF">
        <w:rPr>
          <w:rFonts w:ascii="Arial" w:hAnsi="Arial" w:cs="Arial"/>
          <w:sz w:val="20"/>
          <w:szCs w:val="20"/>
        </w:rPr>
        <w:t>Plan BIOZ</w:t>
      </w:r>
      <w:r>
        <w:rPr>
          <w:rFonts w:ascii="Arial" w:hAnsi="Arial" w:cs="Arial"/>
          <w:sz w:val="20"/>
          <w:szCs w:val="20"/>
        </w:rPr>
        <w:t>,</w:t>
      </w:r>
    </w:p>
    <w:p w14:paraId="343686C3" w14:textId="495C7D4C" w:rsidR="00BD4197" w:rsidRDefault="00BD4197" w:rsidP="00FF57F7">
      <w:pPr>
        <w:pStyle w:val="Bezodstpw"/>
        <w:numPr>
          <w:ilvl w:val="1"/>
          <w:numId w:val="110"/>
        </w:numPr>
        <w:ind w:left="426" w:hanging="284"/>
        <w:jc w:val="both"/>
        <w:rPr>
          <w:rFonts w:ascii="Arial" w:hAnsi="Arial" w:cs="Arial"/>
          <w:sz w:val="20"/>
          <w:szCs w:val="20"/>
        </w:rPr>
      </w:pPr>
      <w:r w:rsidRPr="009A24EF">
        <w:rPr>
          <w:rFonts w:ascii="Arial" w:hAnsi="Arial" w:cs="Arial"/>
          <w:sz w:val="20"/>
          <w:szCs w:val="20"/>
        </w:rPr>
        <w:t xml:space="preserve">wykaz pracowników skierowanych do wykonywania prac wraz z  kopiami stosownych zaświadczeń </w:t>
      </w:r>
      <w:r w:rsidR="00D56E69">
        <w:rPr>
          <w:rFonts w:ascii="Arial" w:hAnsi="Arial" w:cs="Arial"/>
          <w:sz w:val="20"/>
          <w:szCs w:val="20"/>
        </w:rPr>
        <w:t xml:space="preserve">                            </w:t>
      </w:r>
      <w:r w:rsidRPr="009A24EF">
        <w:rPr>
          <w:rFonts w:ascii="Arial" w:hAnsi="Arial" w:cs="Arial"/>
          <w:sz w:val="20"/>
          <w:szCs w:val="20"/>
        </w:rPr>
        <w:t>z badań psychotechnicznych, orzeczeń lekarskich o zdolności do pracy, szkoleń okresowych, uprawnień niezbędnych do realizacji prac,</w:t>
      </w:r>
      <w:r>
        <w:rPr>
          <w:rFonts w:ascii="Arial" w:hAnsi="Arial" w:cs="Arial"/>
          <w:sz w:val="20"/>
          <w:szCs w:val="20"/>
        </w:rPr>
        <w:t xml:space="preserve">        </w:t>
      </w:r>
    </w:p>
    <w:p w14:paraId="2ADCB12C" w14:textId="77777777" w:rsidR="00BD4197" w:rsidRPr="00613425" w:rsidRDefault="00BD4197" w:rsidP="00FF57F7">
      <w:pPr>
        <w:pStyle w:val="Akapitzlist"/>
        <w:numPr>
          <w:ilvl w:val="1"/>
          <w:numId w:val="110"/>
        </w:numPr>
        <w:ind w:left="426" w:hanging="284"/>
        <w:jc w:val="both"/>
        <w:rPr>
          <w:rFonts w:ascii="Arial" w:hAnsi="Arial" w:cs="Arial"/>
          <w:sz w:val="20"/>
          <w:szCs w:val="20"/>
        </w:rPr>
      </w:pPr>
      <w:r w:rsidRPr="00613425">
        <w:rPr>
          <w:rFonts w:ascii="Arial" w:hAnsi="Arial" w:cs="Arial"/>
          <w:sz w:val="20"/>
          <w:szCs w:val="20"/>
        </w:rPr>
        <w:t>wycinkowy schemat organizacyjny,</w:t>
      </w:r>
    </w:p>
    <w:p w14:paraId="6F859FA7" w14:textId="77777777" w:rsidR="00BD4197" w:rsidRPr="00613425" w:rsidRDefault="00BD4197" w:rsidP="00FF57F7">
      <w:pPr>
        <w:pStyle w:val="Akapitzlist"/>
        <w:numPr>
          <w:ilvl w:val="1"/>
          <w:numId w:val="110"/>
        </w:numPr>
        <w:ind w:left="426" w:hanging="284"/>
        <w:jc w:val="both"/>
        <w:rPr>
          <w:rFonts w:ascii="Arial" w:hAnsi="Arial" w:cs="Arial"/>
          <w:sz w:val="20"/>
          <w:szCs w:val="20"/>
        </w:rPr>
      </w:pPr>
      <w:r w:rsidRPr="00613425">
        <w:rPr>
          <w:rFonts w:ascii="Arial" w:hAnsi="Arial" w:cs="Arial"/>
          <w:sz w:val="20"/>
          <w:szCs w:val="20"/>
        </w:rPr>
        <w:t xml:space="preserve">szczegółowy zakres odpowiedzialności i obowiązków oraz uprawnień osób kierownictwa i dozoru Wykonawcy, </w:t>
      </w:r>
    </w:p>
    <w:p w14:paraId="744AAC1F" w14:textId="77777777" w:rsidR="00BD4197" w:rsidRDefault="00BD4197" w:rsidP="00FF57F7">
      <w:pPr>
        <w:pStyle w:val="Bezodstpw"/>
        <w:numPr>
          <w:ilvl w:val="1"/>
          <w:numId w:val="110"/>
        </w:numPr>
        <w:ind w:left="426" w:hanging="284"/>
        <w:jc w:val="both"/>
        <w:rPr>
          <w:rFonts w:ascii="Arial" w:hAnsi="Arial" w:cs="Arial"/>
          <w:sz w:val="20"/>
          <w:szCs w:val="20"/>
        </w:rPr>
      </w:pPr>
      <w:r>
        <w:rPr>
          <w:rFonts w:ascii="Arial" w:hAnsi="Arial" w:cs="Arial"/>
          <w:sz w:val="20"/>
          <w:szCs w:val="20"/>
        </w:rPr>
        <w:t>w</w:t>
      </w:r>
      <w:r w:rsidRPr="00DB7DB1">
        <w:rPr>
          <w:rFonts w:ascii="Arial" w:hAnsi="Arial" w:cs="Arial"/>
          <w:sz w:val="20"/>
          <w:szCs w:val="20"/>
        </w:rPr>
        <w:t>ykaz pracowników zapoznanych z technologią oraz obowiązującymi instrukcjami</w:t>
      </w:r>
      <w:r>
        <w:rPr>
          <w:rFonts w:ascii="Arial" w:hAnsi="Arial" w:cs="Arial"/>
          <w:sz w:val="20"/>
          <w:szCs w:val="20"/>
        </w:rPr>
        <w:t>,</w:t>
      </w:r>
    </w:p>
    <w:p w14:paraId="6FBA152C" w14:textId="7C3FAAB7" w:rsidR="00BD4197" w:rsidRPr="009A24EF" w:rsidRDefault="00BD4197" w:rsidP="00FF57F7">
      <w:pPr>
        <w:pStyle w:val="Bezodstpw"/>
        <w:numPr>
          <w:ilvl w:val="1"/>
          <w:numId w:val="110"/>
        </w:numPr>
        <w:ind w:left="426" w:hanging="284"/>
        <w:jc w:val="both"/>
        <w:rPr>
          <w:rFonts w:ascii="Arial" w:hAnsi="Arial" w:cs="Arial"/>
          <w:sz w:val="20"/>
          <w:szCs w:val="20"/>
        </w:rPr>
      </w:pPr>
      <w:r w:rsidRPr="009A24EF">
        <w:rPr>
          <w:rFonts w:ascii="Arial" w:hAnsi="Arial" w:cs="Arial"/>
          <w:sz w:val="20"/>
          <w:szCs w:val="20"/>
        </w:rPr>
        <w:t>oświadczenia osób kierownictwa i dozoru sprawujących nadzór nad pracami o znajomości terenu zakładu górniczego, Planu Ruchu zakładu górniczego w zakresie wykonywanych prac i występujących zagrożeń</w:t>
      </w:r>
      <w:r>
        <w:rPr>
          <w:rFonts w:ascii="Arial" w:hAnsi="Arial" w:cs="Arial"/>
          <w:sz w:val="20"/>
          <w:szCs w:val="20"/>
        </w:rPr>
        <w:t>,</w:t>
      </w:r>
    </w:p>
    <w:p w14:paraId="50CB3930" w14:textId="77777777" w:rsidR="00BD4197" w:rsidRDefault="00BD4197" w:rsidP="00FF57F7">
      <w:pPr>
        <w:pStyle w:val="Bezodstpw"/>
        <w:numPr>
          <w:ilvl w:val="1"/>
          <w:numId w:val="110"/>
        </w:numPr>
        <w:ind w:left="426" w:hanging="284"/>
        <w:jc w:val="both"/>
        <w:rPr>
          <w:rFonts w:ascii="Arial" w:hAnsi="Arial" w:cs="Arial"/>
          <w:sz w:val="20"/>
          <w:szCs w:val="20"/>
        </w:rPr>
      </w:pPr>
      <w:r w:rsidRPr="009A24EF">
        <w:rPr>
          <w:rFonts w:ascii="Arial" w:hAnsi="Arial" w:cs="Arial"/>
          <w:sz w:val="20"/>
          <w:szCs w:val="20"/>
        </w:rPr>
        <w:t>oświadczenie wykonawcy zawierające typy i numery urządzeń pomiarowych z</w:t>
      </w:r>
      <w:r>
        <w:rPr>
          <w:rFonts w:ascii="Arial" w:hAnsi="Arial" w:cs="Arial"/>
          <w:sz w:val="20"/>
          <w:szCs w:val="20"/>
        </w:rPr>
        <w:t> </w:t>
      </w:r>
      <w:r w:rsidRPr="009A24EF">
        <w:rPr>
          <w:rFonts w:ascii="Arial" w:hAnsi="Arial" w:cs="Arial"/>
          <w:sz w:val="20"/>
          <w:szCs w:val="20"/>
        </w:rPr>
        <w:t>przyporządkowaniem do określonego sprzętu wraz ze stosownymi certyfikatami.</w:t>
      </w:r>
    </w:p>
    <w:p w14:paraId="1F5DB830" w14:textId="77777777" w:rsidR="00BD4197" w:rsidRPr="004B1D69" w:rsidRDefault="00BD4197" w:rsidP="00D56E69">
      <w:pPr>
        <w:widowControl w:val="0"/>
        <w:suppressAutoHyphens w:val="0"/>
        <w:adjustRightInd w:val="0"/>
        <w:spacing w:line="360" w:lineRule="auto"/>
        <w:ind w:left="426" w:hanging="284"/>
        <w:jc w:val="both"/>
        <w:textAlignment w:val="baseline"/>
        <w:rPr>
          <w:rFonts w:ascii="Arial" w:hAnsi="Arial" w:cs="Arial"/>
          <w:b/>
          <w:sz w:val="6"/>
          <w:szCs w:val="6"/>
          <w:lang w:eastAsia="pl-PL"/>
        </w:rPr>
      </w:pPr>
    </w:p>
    <w:p w14:paraId="696FC36E" w14:textId="3D0FFCAD" w:rsidR="00BD4197" w:rsidRPr="00022251" w:rsidRDefault="00BD4197" w:rsidP="00FF57F7">
      <w:pPr>
        <w:widowControl w:val="0"/>
        <w:numPr>
          <w:ilvl w:val="1"/>
          <w:numId w:val="109"/>
        </w:numPr>
        <w:tabs>
          <w:tab w:val="clear" w:pos="851"/>
        </w:tabs>
        <w:suppressAutoHyphens w:val="0"/>
        <w:adjustRightInd w:val="0"/>
        <w:spacing w:line="276" w:lineRule="auto"/>
        <w:ind w:left="284" w:hanging="284"/>
        <w:jc w:val="both"/>
        <w:textAlignment w:val="baseline"/>
        <w:rPr>
          <w:rFonts w:ascii="Arial" w:hAnsi="Arial" w:cs="Arial"/>
          <w:b/>
          <w:sz w:val="20"/>
          <w:szCs w:val="20"/>
          <w:lang w:eastAsia="pl-PL"/>
        </w:rPr>
      </w:pPr>
      <w:r w:rsidRPr="00022251">
        <w:rPr>
          <w:rFonts w:ascii="Arial" w:hAnsi="Arial" w:cs="Arial"/>
          <w:b/>
          <w:sz w:val="20"/>
          <w:szCs w:val="20"/>
          <w:lang w:eastAsia="pl-PL"/>
        </w:rPr>
        <w:t>Przy każdej usłudze:</w:t>
      </w:r>
    </w:p>
    <w:p w14:paraId="7FA9436D" w14:textId="77777777" w:rsidR="00BD4197" w:rsidRPr="00A62758" w:rsidRDefault="00BD4197" w:rsidP="00FF57F7">
      <w:pPr>
        <w:pStyle w:val="Akapitzlist"/>
        <w:numPr>
          <w:ilvl w:val="0"/>
          <w:numId w:val="111"/>
        </w:numPr>
        <w:tabs>
          <w:tab w:val="left" w:pos="709"/>
          <w:tab w:val="right" w:leader="dot" w:pos="9638"/>
        </w:tabs>
        <w:spacing w:line="360" w:lineRule="auto"/>
        <w:ind w:left="567" w:hanging="283"/>
        <w:rPr>
          <w:rFonts w:ascii="Arial" w:hAnsi="Arial" w:cs="Arial"/>
          <w:sz w:val="20"/>
          <w:szCs w:val="20"/>
        </w:rPr>
      </w:pPr>
      <w:r w:rsidRPr="00A62758">
        <w:rPr>
          <w:rFonts w:ascii="Arial" w:hAnsi="Arial" w:cs="Arial"/>
          <w:sz w:val="20"/>
          <w:szCs w:val="20"/>
        </w:rPr>
        <w:t>Karty pracy sprzętu ciężkiego</w:t>
      </w:r>
      <w:r w:rsidRPr="00A62758">
        <w:rPr>
          <w:rFonts w:ascii="Arial" w:hAnsi="Arial" w:cs="Arial"/>
          <w:i/>
          <w:sz w:val="20"/>
          <w:szCs w:val="20"/>
        </w:rPr>
        <w:t xml:space="preserve">. </w:t>
      </w:r>
    </w:p>
    <w:bookmarkEnd w:id="26"/>
    <w:p w14:paraId="1B8C9F17" w14:textId="77777777" w:rsidR="00BD4197" w:rsidRPr="00587B2C" w:rsidRDefault="00BD4197" w:rsidP="00BD4197">
      <w:pPr>
        <w:jc w:val="right"/>
        <w:rPr>
          <w:rFonts w:ascii="Arial" w:hAnsi="Arial" w:cs="Arial"/>
          <w:b/>
          <w:bCs/>
          <w:iCs/>
          <w:sz w:val="20"/>
          <w:szCs w:val="20"/>
        </w:rPr>
      </w:pPr>
    </w:p>
    <w:p w14:paraId="7CBFFDCF" w14:textId="77777777" w:rsidR="00BD4197" w:rsidRPr="00587B2C" w:rsidRDefault="00BD4197" w:rsidP="00BD4197">
      <w:pPr>
        <w:jc w:val="right"/>
        <w:rPr>
          <w:rFonts w:ascii="Arial" w:hAnsi="Arial" w:cs="Arial"/>
          <w:b/>
          <w:bCs/>
          <w:iCs/>
          <w:sz w:val="20"/>
          <w:szCs w:val="20"/>
        </w:rPr>
      </w:pPr>
    </w:p>
    <w:p w14:paraId="6C78E0D6" w14:textId="77777777" w:rsidR="00BD4197" w:rsidRPr="00587B2C" w:rsidRDefault="00BD4197" w:rsidP="00BD4197">
      <w:pPr>
        <w:jc w:val="right"/>
        <w:rPr>
          <w:rFonts w:ascii="Arial" w:hAnsi="Arial" w:cs="Arial"/>
          <w:b/>
          <w:bCs/>
          <w:iCs/>
          <w:sz w:val="20"/>
          <w:szCs w:val="20"/>
        </w:rPr>
      </w:pPr>
    </w:p>
    <w:p w14:paraId="74566EA5" w14:textId="77777777" w:rsidR="00BD4197" w:rsidRDefault="00BD4197" w:rsidP="00BD4197">
      <w:pPr>
        <w:spacing w:line="276" w:lineRule="auto"/>
        <w:jc w:val="both"/>
        <w:rPr>
          <w:rFonts w:ascii="Arial" w:hAnsi="Arial" w:cs="Arial"/>
          <w:b/>
          <w:sz w:val="20"/>
          <w:szCs w:val="20"/>
        </w:rPr>
      </w:pPr>
    </w:p>
    <w:p w14:paraId="5BCC8CC6" w14:textId="0D2EFD62" w:rsidR="00991B59" w:rsidRDefault="00991B59" w:rsidP="00D316C9">
      <w:pPr>
        <w:rPr>
          <w:rFonts w:ascii="Arial" w:hAnsi="Arial" w:cs="Arial"/>
          <w:b/>
          <w:sz w:val="20"/>
          <w:szCs w:val="20"/>
        </w:rPr>
      </w:pPr>
    </w:p>
    <w:p w14:paraId="5EBB4B2E" w14:textId="523FF9FD" w:rsidR="00BC51E4" w:rsidRDefault="00BC51E4" w:rsidP="00D316C9">
      <w:pPr>
        <w:rPr>
          <w:rFonts w:ascii="Arial" w:hAnsi="Arial" w:cs="Arial"/>
          <w:b/>
          <w:sz w:val="20"/>
          <w:szCs w:val="20"/>
        </w:rPr>
      </w:pPr>
    </w:p>
    <w:p w14:paraId="7B6651FF" w14:textId="1F64A3D7" w:rsidR="00BC51E4" w:rsidRDefault="00BC51E4" w:rsidP="00D316C9">
      <w:pPr>
        <w:rPr>
          <w:rFonts w:ascii="Arial" w:hAnsi="Arial" w:cs="Arial"/>
          <w:b/>
          <w:sz w:val="20"/>
          <w:szCs w:val="20"/>
        </w:rPr>
      </w:pPr>
    </w:p>
    <w:p w14:paraId="72EE40D9" w14:textId="393ACB8E" w:rsidR="00BC51E4" w:rsidRDefault="00BC51E4" w:rsidP="00D316C9">
      <w:pPr>
        <w:rPr>
          <w:rFonts w:ascii="Arial" w:hAnsi="Arial" w:cs="Arial"/>
          <w:b/>
          <w:sz w:val="20"/>
          <w:szCs w:val="20"/>
        </w:rPr>
      </w:pPr>
    </w:p>
    <w:p w14:paraId="1F9FD0D8" w14:textId="511BA22B" w:rsidR="00BC51E4" w:rsidRDefault="00BC51E4" w:rsidP="00D316C9">
      <w:pPr>
        <w:rPr>
          <w:rFonts w:ascii="Arial" w:hAnsi="Arial" w:cs="Arial"/>
          <w:b/>
          <w:sz w:val="20"/>
          <w:szCs w:val="20"/>
        </w:rPr>
      </w:pPr>
    </w:p>
    <w:p w14:paraId="2C293233" w14:textId="43779B8E" w:rsidR="00BC51E4" w:rsidRDefault="00BC51E4" w:rsidP="00D316C9">
      <w:pPr>
        <w:rPr>
          <w:rFonts w:ascii="Arial" w:hAnsi="Arial" w:cs="Arial"/>
          <w:b/>
          <w:sz w:val="20"/>
          <w:szCs w:val="20"/>
        </w:rPr>
      </w:pPr>
    </w:p>
    <w:p w14:paraId="5E9765EF" w14:textId="712E695F" w:rsidR="00BC51E4" w:rsidRDefault="00BC51E4" w:rsidP="00D316C9">
      <w:pPr>
        <w:rPr>
          <w:rFonts w:ascii="Arial" w:hAnsi="Arial" w:cs="Arial"/>
          <w:b/>
          <w:sz w:val="20"/>
          <w:szCs w:val="20"/>
        </w:rPr>
      </w:pPr>
    </w:p>
    <w:p w14:paraId="1C8D62C4" w14:textId="7712B96A" w:rsidR="00BC51E4" w:rsidRDefault="00BC51E4" w:rsidP="00D316C9">
      <w:pPr>
        <w:rPr>
          <w:rFonts w:ascii="Arial" w:hAnsi="Arial" w:cs="Arial"/>
          <w:b/>
          <w:sz w:val="20"/>
          <w:szCs w:val="20"/>
        </w:rPr>
      </w:pPr>
    </w:p>
    <w:p w14:paraId="24600AE6" w14:textId="138EE8E8" w:rsidR="00BC51E4" w:rsidRDefault="00BC51E4" w:rsidP="00D316C9">
      <w:pPr>
        <w:rPr>
          <w:rFonts w:ascii="Arial" w:hAnsi="Arial" w:cs="Arial"/>
          <w:b/>
          <w:sz w:val="20"/>
          <w:szCs w:val="20"/>
        </w:rPr>
      </w:pPr>
    </w:p>
    <w:p w14:paraId="6C89CD77" w14:textId="7D9C4F7A" w:rsidR="00BC51E4" w:rsidRDefault="00BC51E4" w:rsidP="00D316C9">
      <w:pPr>
        <w:rPr>
          <w:rFonts w:ascii="Arial" w:hAnsi="Arial" w:cs="Arial"/>
          <w:b/>
          <w:sz w:val="20"/>
          <w:szCs w:val="20"/>
        </w:rPr>
      </w:pPr>
    </w:p>
    <w:p w14:paraId="70A20842" w14:textId="1323BF72" w:rsidR="00BC51E4" w:rsidRDefault="00BC51E4" w:rsidP="00D316C9">
      <w:pPr>
        <w:rPr>
          <w:rFonts w:ascii="Arial" w:hAnsi="Arial" w:cs="Arial"/>
          <w:b/>
          <w:sz w:val="20"/>
          <w:szCs w:val="20"/>
        </w:rPr>
      </w:pPr>
    </w:p>
    <w:p w14:paraId="5D742871" w14:textId="4C406173" w:rsidR="00BC51E4" w:rsidRDefault="00BC51E4" w:rsidP="00D316C9">
      <w:pPr>
        <w:rPr>
          <w:rFonts w:ascii="Arial" w:hAnsi="Arial" w:cs="Arial"/>
          <w:b/>
          <w:sz w:val="20"/>
          <w:szCs w:val="20"/>
        </w:rPr>
      </w:pPr>
    </w:p>
    <w:p w14:paraId="5CE74FEB" w14:textId="30F1CDBA" w:rsidR="00BC51E4" w:rsidRDefault="00BC51E4" w:rsidP="00D316C9">
      <w:pPr>
        <w:rPr>
          <w:rFonts w:ascii="Arial" w:hAnsi="Arial" w:cs="Arial"/>
          <w:b/>
          <w:sz w:val="20"/>
          <w:szCs w:val="20"/>
        </w:rPr>
      </w:pPr>
    </w:p>
    <w:p w14:paraId="476E2CDD" w14:textId="68BC0162" w:rsidR="00BC51E4" w:rsidRDefault="00BC51E4" w:rsidP="00D316C9">
      <w:pPr>
        <w:rPr>
          <w:rFonts w:ascii="Arial" w:hAnsi="Arial" w:cs="Arial"/>
          <w:b/>
          <w:sz w:val="20"/>
          <w:szCs w:val="20"/>
        </w:rPr>
      </w:pPr>
    </w:p>
    <w:p w14:paraId="0F8E0A69" w14:textId="573210A5" w:rsidR="00BC51E4" w:rsidRDefault="00BC51E4" w:rsidP="00D316C9">
      <w:pPr>
        <w:rPr>
          <w:rFonts w:ascii="Arial" w:hAnsi="Arial" w:cs="Arial"/>
          <w:b/>
          <w:sz w:val="20"/>
          <w:szCs w:val="20"/>
        </w:rPr>
      </w:pPr>
    </w:p>
    <w:p w14:paraId="36B5741E" w14:textId="6A346522" w:rsidR="00BC51E4" w:rsidRDefault="00BC51E4" w:rsidP="00D316C9">
      <w:pPr>
        <w:rPr>
          <w:rFonts w:ascii="Arial" w:hAnsi="Arial" w:cs="Arial"/>
          <w:b/>
          <w:sz w:val="20"/>
          <w:szCs w:val="20"/>
        </w:rPr>
      </w:pPr>
    </w:p>
    <w:p w14:paraId="7718B911" w14:textId="0A80BAB7" w:rsidR="00BC51E4" w:rsidRDefault="00BC51E4" w:rsidP="00D316C9">
      <w:pPr>
        <w:rPr>
          <w:rFonts w:ascii="Arial" w:hAnsi="Arial" w:cs="Arial"/>
          <w:b/>
          <w:sz w:val="20"/>
          <w:szCs w:val="20"/>
        </w:rPr>
      </w:pPr>
    </w:p>
    <w:p w14:paraId="0787A393" w14:textId="799AEE81" w:rsidR="00BC51E4" w:rsidRDefault="00BC51E4" w:rsidP="00D316C9">
      <w:pPr>
        <w:rPr>
          <w:rFonts w:ascii="Arial" w:hAnsi="Arial" w:cs="Arial"/>
          <w:b/>
          <w:sz w:val="20"/>
          <w:szCs w:val="20"/>
        </w:rPr>
      </w:pPr>
    </w:p>
    <w:p w14:paraId="47BCBC3B" w14:textId="2E8DF688" w:rsidR="00BC51E4" w:rsidRDefault="00BC51E4" w:rsidP="00D316C9">
      <w:pPr>
        <w:rPr>
          <w:rFonts w:ascii="Arial" w:hAnsi="Arial" w:cs="Arial"/>
          <w:b/>
          <w:sz w:val="20"/>
          <w:szCs w:val="20"/>
        </w:rPr>
      </w:pPr>
    </w:p>
    <w:p w14:paraId="173783BE" w14:textId="47C5DCAD" w:rsidR="00BC51E4" w:rsidRDefault="00BC51E4" w:rsidP="00D316C9">
      <w:pPr>
        <w:rPr>
          <w:rFonts w:ascii="Arial" w:hAnsi="Arial" w:cs="Arial"/>
          <w:b/>
          <w:sz w:val="20"/>
          <w:szCs w:val="20"/>
        </w:rPr>
      </w:pPr>
    </w:p>
    <w:p w14:paraId="0CAFABB9" w14:textId="4A5B87A3" w:rsidR="00BC51E4" w:rsidRDefault="00BC51E4" w:rsidP="00D316C9">
      <w:pPr>
        <w:rPr>
          <w:rFonts w:ascii="Arial" w:hAnsi="Arial" w:cs="Arial"/>
          <w:b/>
          <w:sz w:val="20"/>
          <w:szCs w:val="20"/>
        </w:rPr>
      </w:pPr>
    </w:p>
    <w:p w14:paraId="346F513B" w14:textId="2D8C162F" w:rsidR="00BC51E4" w:rsidRDefault="00BC51E4" w:rsidP="00D316C9">
      <w:pPr>
        <w:rPr>
          <w:rFonts w:ascii="Arial" w:hAnsi="Arial" w:cs="Arial"/>
          <w:b/>
          <w:sz w:val="20"/>
          <w:szCs w:val="20"/>
        </w:rPr>
      </w:pPr>
    </w:p>
    <w:p w14:paraId="723BC311" w14:textId="79B753A4" w:rsidR="00BC51E4" w:rsidRDefault="00BC51E4" w:rsidP="00D316C9">
      <w:pPr>
        <w:rPr>
          <w:rFonts w:ascii="Arial" w:hAnsi="Arial" w:cs="Arial"/>
          <w:b/>
          <w:sz w:val="20"/>
          <w:szCs w:val="20"/>
        </w:rPr>
      </w:pPr>
    </w:p>
    <w:p w14:paraId="0910AD26" w14:textId="5FCF33F0" w:rsidR="00BC51E4" w:rsidRDefault="00BC51E4" w:rsidP="00D316C9">
      <w:pPr>
        <w:rPr>
          <w:rFonts w:ascii="Arial" w:hAnsi="Arial" w:cs="Arial"/>
          <w:b/>
          <w:sz w:val="20"/>
          <w:szCs w:val="20"/>
        </w:rPr>
      </w:pPr>
    </w:p>
    <w:p w14:paraId="2B0873AD" w14:textId="7E4A867D" w:rsidR="00BC51E4" w:rsidRDefault="00BC51E4" w:rsidP="00D316C9">
      <w:pPr>
        <w:rPr>
          <w:rFonts w:ascii="Arial" w:hAnsi="Arial" w:cs="Arial"/>
          <w:b/>
          <w:sz w:val="20"/>
          <w:szCs w:val="20"/>
        </w:rPr>
      </w:pPr>
    </w:p>
    <w:p w14:paraId="0C167707" w14:textId="77777777" w:rsidR="00BC51E4" w:rsidRDefault="00BC51E4" w:rsidP="00D316C9">
      <w:pPr>
        <w:rPr>
          <w:rFonts w:ascii="Arial" w:hAnsi="Arial" w:cs="Arial"/>
          <w:b/>
          <w:sz w:val="20"/>
          <w:szCs w:val="20"/>
        </w:rPr>
      </w:pPr>
    </w:p>
    <w:p w14:paraId="0C448B61" w14:textId="33EB049F" w:rsidR="0089767D" w:rsidRDefault="0089767D" w:rsidP="00D316C9">
      <w:pPr>
        <w:rPr>
          <w:rFonts w:ascii="Arial" w:hAnsi="Arial" w:cs="Arial"/>
          <w:b/>
          <w:sz w:val="20"/>
          <w:szCs w:val="20"/>
        </w:rPr>
      </w:pPr>
    </w:p>
    <w:p w14:paraId="5A1D0C65" w14:textId="27716738" w:rsidR="00BC51E4" w:rsidRDefault="00BC51E4" w:rsidP="00D316C9">
      <w:pPr>
        <w:rPr>
          <w:rFonts w:ascii="Arial" w:hAnsi="Arial" w:cs="Arial"/>
          <w:b/>
          <w:sz w:val="20"/>
          <w:szCs w:val="20"/>
        </w:rPr>
      </w:pPr>
    </w:p>
    <w:p w14:paraId="449191BB" w14:textId="1F908A3A" w:rsidR="00BC51E4" w:rsidRDefault="00BC51E4" w:rsidP="00D316C9">
      <w:pPr>
        <w:rPr>
          <w:rFonts w:ascii="Arial" w:hAnsi="Arial" w:cs="Arial"/>
          <w:b/>
          <w:sz w:val="20"/>
          <w:szCs w:val="20"/>
        </w:rPr>
      </w:pPr>
    </w:p>
    <w:p w14:paraId="07139E01" w14:textId="16A1320E" w:rsidR="00BC51E4" w:rsidRDefault="00BC51E4" w:rsidP="00D316C9">
      <w:pPr>
        <w:rPr>
          <w:rFonts w:ascii="Arial" w:hAnsi="Arial" w:cs="Arial"/>
          <w:b/>
          <w:sz w:val="20"/>
          <w:szCs w:val="20"/>
        </w:rPr>
      </w:pPr>
    </w:p>
    <w:p w14:paraId="410A0493" w14:textId="385E4BCD" w:rsidR="00BC51E4" w:rsidRDefault="00BC51E4" w:rsidP="00D316C9">
      <w:pPr>
        <w:rPr>
          <w:rFonts w:ascii="Arial" w:hAnsi="Arial" w:cs="Arial"/>
          <w:b/>
          <w:sz w:val="20"/>
          <w:szCs w:val="20"/>
        </w:rPr>
      </w:pPr>
    </w:p>
    <w:p w14:paraId="7D9A213B" w14:textId="77777777" w:rsidR="00BC51E4" w:rsidRPr="00795169" w:rsidRDefault="00BC51E4" w:rsidP="00BC51E4">
      <w:pPr>
        <w:tabs>
          <w:tab w:val="left" w:pos="142"/>
          <w:tab w:val="left" w:pos="284"/>
        </w:tabs>
        <w:jc w:val="right"/>
        <w:rPr>
          <w:rFonts w:ascii="Arial" w:hAnsi="Arial" w:cs="Arial"/>
          <w:b/>
          <w:sz w:val="20"/>
          <w:szCs w:val="20"/>
        </w:rPr>
      </w:pPr>
      <w:r w:rsidRPr="00A64510">
        <w:rPr>
          <w:rFonts w:ascii="Arial" w:hAnsi="Arial" w:cs="Arial"/>
          <w:b/>
          <w:sz w:val="20"/>
          <w:szCs w:val="20"/>
        </w:rPr>
        <w:t>Załącznik nr 1a do SIWZ</w:t>
      </w:r>
    </w:p>
    <w:p w14:paraId="148ECD7E" w14:textId="456E2254" w:rsidR="00BC51E4" w:rsidRDefault="00BC51E4" w:rsidP="00D316C9">
      <w:pPr>
        <w:rPr>
          <w:rFonts w:ascii="Arial" w:hAnsi="Arial" w:cs="Arial"/>
          <w:b/>
          <w:sz w:val="20"/>
          <w:szCs w:val="20"/>
        </w:rPr>
      </w:pPr>
    </w:p>
    <w:p w14:paraId="2D27DC44" w14:textId="6D39D7D2" w:rsidR="00BC51E4" w:rsidRDefault="00BC51E4" w:rsidP="00D316C9">
      <w:pPr>
        <w:rPr>
          <w:rFonts w:ascii="Arial" w:hAnsi="Arial" w:cs="Arial"/>
          <w:b/>
          <w:sz w:val="20"/>
          <w:szCs w:val="20"/>
        </w:rPr>
      </w:pPr>
    </w:p>
    <w:p w14:paraId="5F197931" w14:textId="6F4B27D6" w:rsidR="00BC51E4" w:rsidRDefault="00BC51E4" w:rsidP="00D316C9">
      <w:pPr>
        <w:rPr>
          <w:rFonts w:ascii="Arial" w:hAnsi="Arial" w:cs="Arial"/>
          <w:b/>
          <w:sz w:val="20"/>
          <w:szCs w:val="20"/>
        </w:rPr>
      </w:pPr>
    </w:p>
    <w:p w14:paraId="3144312F" w14:textId="1E554A0C" w:rsidR="00BC51E4" w:rsidRDefault="00BC51E4" w:rsidP="00D316C9">
      <w:pPr>
        <w:rPr>
          <w:rFonts w:ascii="Arial" w:hAnsi="Arial" w:cs="Arial"/>
          <w:b/>
          <w:sz w:val="20"/>
          <w:szCs w:val="20"/>
        </w:rPr>
      </w:pPr>
      <w:r w:rsidRPr="00997A5B">
        <w:rPr>
          <w:noProof/>
          <w:lang w:eastAsia="pl-PL"/>
        </w:rPr>
        <w:drawing>
          <wp:inline distT="0" distB="0" distL="0" distR="0" wp14:anchorId="49066F9F" wp14:editId="16F5089F">
            <wp:extent cx="5982970" cy="845312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82970" cy="8453120"/>
                    </a:xfrm>
                    <a:prstGeom prst="rect">
                      <a:avLst/>
                    </a:prstGeom>
                    <a:noFill/>
                    <a:ln>
                      <a:noFill/>
                    </a:ln>
                  </pic:spPr>
                </pic:pic>
              </a:graphicData>
            </a:graphic>
          </wp:inline>
        </w:drawing>
      </w:r>
    </w:p>
    <w:p w14:paraId="0ECBDF41" w14:textId="77777777" w:rsidR="00052A4E" w:rsidRPr="00D316C9" w:rsidRDefault="00052A4E" w:rsidP="00052A4E">
      <w:pPr>
        <w:jc w:val="right"/>
        <w:rPr>
          <w:rFonts w:ascii="Arial" w:hAnsi="Arial" w:cs="Arial"/>
          <w:b/>
          <w:noProof/>
          <w:spacing w:val="20"/>
          <w:sz w:val="20"/>
          <w:szCs w:val="20"/>
        </w:rPr>
      </w:pPr>
      <w:r w:rsidRPr="00F678DC">
        <w:rPr>
          <w:rFonts w:ascii="Arial" w:hAnsi="Arial" w:cs="Arial"/>
          <w:b/>
          <w:sz w:val="20"/>
        </w:rPr>
        <w:lastRenderedPageBreak/>
        <w:t>Załącznik Nr 2 do SIWZ</w:t>
      </w:r>
    </w:p>
    <w:p w14:paraId="016C9F67" w14:textId="490AC7A7" w:rsidR="00A7164C" w:rsidRPr="00052A4E" w:rsidRDefault="00A7164C" w:rsidP="00052A4E">
      <w:pPr>
        <w:jc w:val="center"/>
        <w:rPr>
          <w:rFonts w:ascii="Arial" w:hAnsi="Arial" w:cs="Arial"/>
          <w:b/>
          <w:sz w:val="16"/>
          <w:szCs w:val="16"/>
        </w:rPr>
      </w:pPr>
      <w:r>
        <w:rPr>
          <w:rFonts w:ascii="Arial" w:hAnsi="Arial" w:cs="Arial"/>
          <w:b/>
          <w:sz w:val="20"/>
        </w:rPr>
        <w:t xml:space="preserve">                                                                                                                               </w:t>
      </w:r>
    </w:p>
    <w:p w14:paraId="30E8BFE0" w14:textId="5C187F93" w:rsidR="00052A4E" w:rsidRDefault="007457B4" w:rsidP="00A7164C">
      <w:pPr>
        <w:spacing w:line="259" w:lineRule="auto"/>
        <w:ind w:left="56"/>
        <w:jc w:val="center"/>
        <w:rPr>
          <w:rFonts w:ascii="Arial" w:eastAsia="Calibri" w:hAnsi="Arial" w:cs="Arial"/>
          <w:b/>
          <w:sz w:val="20"/>
          <w:szCs w:val="20"/>
        </w:rPr>
      </w:pPr>
      <w:r w:rsidRPr="007457B4">
        <w:rPr>
          <w:rFonts w:ascii="Arial" w:eastAsia="Calibri" w:hAnsi="Arial" w:cs="Arial"/>
          <w:b/>
          <w:noProof/>
          <w:sz w:val="20"/>
          <w:szCs w:val="20"/>
        </w:rPr>
        <w:drawing>
          <wp:inline distT="0" distB="0" distL="0" distR="0" wp14:anchorId="5538C6A2" wp14:editId="2FE41579">
            <wp:extent cx="6120765" cy="747458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765" cy="7474585"/>
                    </a:xfrm>
                    <a:prstGeom prst="rect">
                      <a:avLst/>
                    </a:prstGeom>
                    <a:noFill/>
                    <a:ln>
                      <a:noFill/>
                    </a:ln>
                  </pic:spPr>
                </pic:pic>
              </a:graphicData>
            </a:graphic>
          </wp:inline>
        </w:drawing>
      </w:r>
    </w:p>
    <w:p w14:paraId="32E30238" w14:textId="49D8F3B0" w:rsidR="007457B4" w:rsidRDefault="007457B4" w:rsidP="00A7164C">
      <w:pPr>
        <w:spacing w:line="259" w:lineRule="auto"/>
        <w:ind w:left="56"/>
        <w:jc w:val="center"/>
        <w:rPr>
          <w:rFonts w:ascii="Arial" w:eastAsia="Calibri" w:hAnsi="Arial" w:cs="Arial"/>
          <w:b/>
          <w:sz w:val="20"/>
          <w:szCs w:val="20"/>
        </w:rPr>
      </w:pPr>
    </w:p>
    <w:p w14:paraId="23097C82" w14:textId="77777777" w:rsidR="007457B4" w:rsidRDefault="007457B4" w:rsidP="00A7164C">
      <w:pPr>
        <w:spacing w:line="259" w:lineRule="auto"/>
        <w:ind w:left="56"/>
        <w:jc w:val="center"/>
        <w:rPr>
          <w:rFonts w:ascii="Arial" w:eastAsia="Calibri" w:hAnsi="Arial" w:cs="Arial"/>
          <w:b/>
          <w:sz w:val="20"/>
          <w:szCs w:val="20"/>
        </w:rPr>
      </w:pPr>
    </w:p>
    <w:p w14:paraId="1FB0472B" w14:textId="77777777" w:rsidR="007457B4" w:rsidRDefault="007457B4" w:rsidP="00A7164C">
      <w:pPr>
        <w:spacing w:line="259" w:lineRule="auto"/>
        <w:ind w:left="56"/>
        <w:jc w:val="center"/>
        <w:rPr>
          <w:rFonts w:ascii="Arial" w:eastAsia="Calibri" w:hAnsi="Arial" w:cs="Arial"/>
          <w:b/>
          <w:sz w:val="20"/>
          <w:szCs w:val="20"/>
        </w:rPr>
      </w:pPr>
    </w:p>
    <w:p w14:paraId="1E93D7FA" w14:textId="317363AA" w:rsidR="00867CB9" w:rsidRDefault="00867CB9" w:rsidP="00063764">
      <w:pPr>
        <w:rPr>
          <w:rFonts w:ascii="Arial" w:hAnsi="Arial" w:cs="Arial"/>
          <w:b/>
          <w:sz w:val="20"/>
          <w:szCs w:val="20"/>
        </w:rPr>
      </w:pPr>
    </w:p>
    <w:p w14:paraId="32C32C7A" w14:textId="048E153F" w:rsidR="00052A4E" w:rsidRDefault="00052A4E" w:rsidP="00063764">
      <w:pPr>
        <w:rPr>
          <w:rFonts w:ascii="Arial" w:hAnsi="Arial" w:cs="Arial"/>
          <w:b/>
          <w:sz w:val="20"/>
          <w:szCs w:val="20"/>
        </w:rPr>
      </w:pPr>
    </w:p>
    <w:p w14:paraId="59D1CBF4" w14:textId="77777777" w:rsidR="00052A4E" w:rsidRDefault="00052A4E" w:rsidP="00063764">
      <w:pPr>
        <w:rPr>
          <w:rFonts w:ascii="Arial" w:hAnsi="Arial" w:cs="Arial"/>
          <w:b/>
          <w:sz w:val="20"/>
          <w:szCs w:val="20"/>
        </w:rPr>
      </w:pPr>
    </w:p>
    <w:p w14:paraId="7A0FAC97" w14:textId="37376B92" w:rsidR="00A7164C" w:rsidRDefault="00A7164C" w:rsidP="00A7164C">
      <w:pPr>
        <w:spacing w:after="415" w:line="259" w:lineRule="auto"/>
        <w:ind w:left="56"/>
        <w:jc w:val="center"/>
        <w:rPr>
          <w:rFonts w:ascii="Calibri" w:eastAsia="Calibri" w:hAnsi="Calibri" w:cs="Calibri"/>
          <w:b/>
          <w:sz w:val="23"/>
        </w:rPr>
      </w:pPr>
    </w:p>
    <w:p w14:paraId="44995950" w14:textId="66DE126A" w:rsidR="005C523C" w:rsidRDefault="00AF444D" w:rsidP="00A7164C">
      <w:pPr>
        <w:spacing w:after="150"/>
        <w:ind w:right="25"/>
        <w:jc w:val="center"/>
        <w:rPr>
          <w:rFonts w:ascii="Arial" w:eastAsia="Calibri" w:hAnsi="Arial" w:cs="Arial"/>
          <w:b/>
          <w:sz w:val="18"/>
          <w:szCs w:val="18"/>
        </w:rPr>
      </w:pPr>
      <w:r w:rsidRPr="00AF444D">
        <w:rPr>
          <w:rFonts w:ascii="Arial" w:eastAsia="Calibri" w:hAnsi="Arial" w:cs="Arial"/>
          <w:b/>
          <w:noProof/>
          <w:sz w:val="18"/>
          <w:szCs w:val="18"/>
        </w:rPr>
        <w:lastRenderedPageBreak/>
        <w:drawing>
          <wp:inline distT="0" distB="0" distL="0" distR="0" wp14:anchorId="0024988E" wp14:editId="23663EE9">
            <wp:extent cx="6120765" cy="221107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765" cy="2211070"/>
                    </a:xfrm>
                    <a:prstGeom prst="rect">
                      <a:avLst/>
                    </a:prstGeom>
                    <a:noFill/>
                    <a:ln>
                      <a:noFill/>
                    </a:ln>
                  </pic:spPr>
                </pic:pic>
              </a:graphicData>
            </a:graphic>
          </wp:inline>
        </w:drawing>
      </w:r>
    </w:p>
    <w:p w14:paraId="2AB2CA0A" w14:textId="77777777" w:rsidR="00BC51E4" w:rsidRPr="00355999" w:rsidRDefault="00BC51E4" w:rsidP="00A7164C">
      <w:pPr>
        <w:spacing w:after="150"/>
        <w:ind w:right="25"/>
        <w:jc w:val="center"/>
        <w:rPr>
          <w:rFonts w:ascii="Arial" w:hAnsi="Arial" w:cs="Arial"/>
          <w:sz w:val="18"/>
          <w:szCs w:val="18"/>
        </w:rPr>
      </w:pPr>
    </w:p>
    <w:p w14:paraId="05192F7E" w14:textId="6CEF8648" w:rsidR="00A7164C" w:rsidRDefault="007457B4" w:rsidP="00A7164C">
      <w:pPr>
        <w:spacing w:after="415" w:line="259" w:lineRule="auto"/>
        <w:ind w:left="56"/>
        <w:jc w:val="center"/>
        <w:rPr>
          <w:rFonts w:ascii="Arial" w:hAnsi="Arial" w:cs="Arial"/>
          <w:b/>
          <w:bCs/>
          <w:sz w:val="20"/>
          <w:szCs w:val="20"/>
          <w:lang w:eastAsia="pl-PL"/>
        </w:rPr>
      </w:pPr>
      <w:r w:rsidRPr="007457B4">
        <w:rPr>
          <w:rFonts w:ascii="Arial" w:hAnsi="Arial" w:cs="Arial"/>
          <w:b/>
          <w:bCs/>
          <w:noProof/>
          <w:sz w:val="20"/>
          <w:szCs w:val="20"/>
          <w:lang w:eastAsia="pl-PL"/>
        </w:rPr>
        <w:drawing>
          <wp:inline distT="0" distB="0" distL="0" distR="0" wp14:anchorId="536849E6" wp14:editId="7B3E53B1">
            <wp:extent cx="6120765" cy="328549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765" cy="3285490"/>
                    </a:xfrm>
                    <a:prstGeom prst="rect">
                      <a:avLst/>
                    </a:prstGeom>
                    <a:noFill/>
                    <a:ln>
                      <a:noFill/>
                    </a:ln>
                  </pic:spPr>
                </pic:pic>
              </a:graphicData>
            </a:graphic>
          </wp:inline>
        </w:drawing>
      </w:r>
    </w:p>
    <w:p w14:paraId="4AE8AFD2" w14:textId="6E7DCC5A" w:rsidR="00BC51E4" w:rsidRDefault="00BC51E4" w:rsidP="00A7164C">
      <w:pPr>
        <w:spacing w:after="415" w:line="259" w:lineRule="auto"/>
        <w:ind w:left="56"/>
        <w:jc w:val="center"/>
        <w:rPr>
          <w:rFonts w:ascii="Calibri" w:eastAsia="Calibri" w:hAnsi="Calibri" w:cs="Calibri"/>
          <w:b/>
          <w:sz w:val="23"/>
        </w:rPr>
      </w:pPr>
    </w:p>
    <w:p w14:paraId="6B1598D2" w14:textId="3694A182" w:rsidR="00700DAB" w:rsidRDefault="00700DAB" w:rsidP="00A7164C">
      <w:pPr>
        <w:spacing w:after="415" w:line="259" w:lineRule="auto"/>
        <w:ind w:left="56"/>
        <w:jc w:val="center"/>
        <w:rPr>
          <w:rFonts w:ascii="Calibri" w:eastAsia="Calibri" w:hAnsi="Calibri" w:cs="Calibri"/>
          <w:b/>
          <w:sz w:val="23"/>
        </w:rPr>
      </w:pPr>
    </w:p>
    <w:p w14:paraId="7F04BD62" w14:textId="73E24B8A" w:rsidR="00700DAB" w:rsidRDefault="00700DAB" w:rsidP="00A7164C">
      <w:pPr>
        <w:spacing w:after="415" w:line="259" w:lineRule="auto"/>
        <w:ind w:left="56"/>
        <w:jc w:val="center"/>
        <w:rPr>
          <w:rFonts w:ascii="Calibri" w:eastAsia="Calibri" w:hAnsi="Calibri" w:cs="Calibri"/>
          <w:b/>
          <w:sz w:val="23"/>
        </w:rPr>
      </w:pPr>
    </w:p>
    <w:p w14:paraId="4B78DF8C" w14:textId="7724E5C8" w:rsidR="00700DAB" w:rsidRDefault="00700DAB" w:rsidP="00A7164C">
      <w:pPr>
        <w:spacing w:after="415" w:line="259" w:lineRule="auto"/>
        <w:ind w:left="56"/>
        <w:jc w:val="center"/>
        <w:rPr>
          <w:rFonts w:ascii="Calibri" w:eastAsia="Calibri" w:hAnsi="Calibri" w:cs="Calibri"/>
          <w:b/>
          <w:sz w:val="23"/>
        </w:rPr>
      </w:pPr>
    </w:p>
    <w:p w14:paraId="5D902762" w14:textId="7E43D302" w:rsidR="00700DAB" w:rsidRDefault="00700DAB" w:rsidP="00A7164C">
      <w:pPr>
        <w:spacing w:after="415" w:line="259" w:lineRule="auto"/>
        <w:ind w:left="56"/>
        <w:jc w:val="center"/>
        <w:rPr>
          <w:rFonts w:ascii="Calibri" w:eastAsia="Calibri" w:hAnsi="Calibri" w:cs="Calibri"/>
          <w:b/>
          <w:sz w:val="23"/>
        </w:rPr>
      </w:pPr>
    </w:p>
    <w:p w14:paraId="0B02EFF6" w14:textId="0ABC6A24" w:rsidR="00700DAB" w:rsidRDefault="00700DAB" w:rsidP="00A7164C">
      <w:pPr>
        <w:spacing w:after="415" w:line="259" w:lineRule="auto"/>
        <w:ind w:left="56"/>
        <w:jc w:val="center"/>
        <w:rPr>
          <w:rFonts w:ascii="Calibri" w:eastAsia="Calibri" w:hAnsi="Calibri" w:cs="Calibri"/>
          <w:b/>
          <w:sz w:val="23"/>
        </w:rPr>
      </w:pPr>
    </w:p>
    <w:p w14:paraId="79409C46" w14:textId="3EB82849" w:rsidR="00700DAB" w:rsidRDefault="00700DAB" w:rsidP="00A7164C">
      <w:pPr>
        <w:spacing w:after="415" w:line="259" w:lineRule="auto"/>
        <w:ind w:left="56"/>
        <w:jc w:val="center"/>
        <w:rPr>
          <w:rFonts w:ascii="Calibri" w:eastAsia="Calibri" w:hAnsi="Calibri" w:cs="Calibri"/>
          <w:b/>
          <w:sz w:val="23"/>
        </w:rPr>
      </w:pPr>
    </w:p>
    <w:p w14:paraId="69A5AA12" w14:textId="1CC403FD" w:rsidR="00700DAB" w:rsidRDefault="00700DAB" w:rsidP="00700DAB">
      <w:pPr>
        <w:spacing w:line="360" w:lineRule="auto"/>
        <w:jc w:val="right"/>
        <w:rPr>
          <w:rFonts w:ascii="Arial" w:hAnsi="Arial" w:cs="Arial"/>
          <w:b/>
          <w:sz w:val="20"/>
        </w:rPr>
      </w:pPr>
      <w:r w:rsidRPr="00F678DC">
        <w:rPr>
          <w:rFonts w:ascii="Arial" w:hAnsi="Arial" w:cs="Arial"/>
          <w:b/>
          <w:sz w:val="20"/>
        </w:rPr>
        <w:lastRenderedPageBreak/>
        <w:t>Załącznik Nr 2</w:t>
      </w:r>
      <w:r w:rsidR="00826DF3">
        <w:rPr>
          <w:rFonts w:ascii="Arial" w:hAnsi="Arial" w:cs="Arial"/>
          <w:b/>
          <w:sz w:val="20"/>
        </w:rPr>
        <w:t>a</w:t>
      </w:r>
      <w:r w:rsidRPr="00F678DC">
        <w:rPr>
          <w:rFonts w:ascii="Arial" w:hAnsi="Arial" w:cs="Arial"/>
          <w:b/>
          <w:sz w:val="20"/>
        </w:rPr>
        <w:t xml:space="preserve"> do SIWZ</w:t>
      </w:r>
    </w:p>
    <w:p w14:paraId="1E407E21" w14:textId="4141E61E" w:rsidR="001258FC" w:rsidRPr="00E868CA" w:rsidRDefault="001258FC" w:rsidP="00826DF3">
      <w:pPr>
        <w:jc w:val="center"/>
        <w:rPr>
          <w:rFonts w:ascii="Arial" w:hAnsi="Arial" w:cs="Arial"/>
          <w:b/>
          <w:iCs/>
          <w:sz w:val="20"/>
          <w:szCs w:val="20"/>
        </w:rPr>
      </w:pPr>
      <w:r w:rsidRPr="00E868CA">
        <w:rPr>
          <w:rFonts w:ascii="Arial" w:hAnsi="Arial" w:cs="Arial"/>
          <w:b/>
          <w:bCs/>
          <w:sz w:val="20"/>
          <w:szCs w:val="20"/>
        </w:rPr>
        <w:t>Świadczenie usług sprzętem ciężkim na zwałach i drobnicowej sprzedaży węgla z wykorzystaniem elektronicznego systemu zarządzania pojazdami i maszynami</w:t>
      </w:r>
      <w:r w:rsidRPr="00E868CA">
        <w:rPr>
          <w:rFonts w:ascii="Arial" w:hAnsi="Arial" w:cs="Arial"/>
          <w:b/>
          <w:bCs/>
          <w:color w:val="000000"/>
          <w:sz w:val="20"/>
          <w:szCs w:val="20"/>
          <w:lang w:eastAsia="en-US"/>
        </w:rPr>
        <w:t xml:space="preserve">  dla  WĘGLOKOKS KRAJ S.</w:t>
      </w:r>
      <w:r w:rsidR="00276944">
        <w:rPr>
          <w:rFonts w:ascii="Arial" w:hAnsi="Arial" w:cs="Arial"/>
          <w:b/>
          <w:bCs/>
          <w:color w:val="000000"/>
          <w:sz w:val="20"/>
          <w:szCs w:val="20"/>
          <w:lang w:eastAsia="en-US"/>
        </w:rPr>
        <w:t>A.</w:t>
      </w:r>
      <w:r w:rsidRPr="00E868CA">
        <w:rPr>
          <w:rFonts w:ascii="Arial" w:hAnsi="Arial" w:cs="Arial"/>
          <w:b/>
          <w:bCs/>
          <w:color w:val="000000"/>
          <w:sz w:val="20"/>
          <w:szCs w:val="20"/>
          <w:lang w:eastAsia="en-US"/>
        </w:rPr>
        <w:t xml:space="preserve">  KWK Bobrek - Piekary Ruch Bobrek</w:t>
      </w:r>
    </w:p>
    <w:p w14:paraId="2B336DDD" w14:textId="77777777" w:rsidR="001258FC" w:rsidRPr="00E868CA" w:rsidRDefault="001258FC" w:rsidP="001258FC">
      <w:pPr>
        <w:tabs>
          <w:tab w:val="num" w:pos="284"/>
          <w:tab w:val="right" w:leader="dot" w:pos="9072"/>
          <w:tab w:val="right" w:leader="dot" w:pos="9968"/>
        </w:tabs>
        <w:ind w:left="992" w:right="68" w:hanging="283"/>
        <w:jc w:val="center"/>
        <w:rPr>
          <w:rFonts w:ascii="Arial" w:hAnsi="Arial" w:cs="Arial"/>
          <w:sz w:val="10"/>
          <w:szCs w:val="10"/>
        </w:rPr>
      </w:pPr>
    </w:p>
    <w:p w14:paraId="6AC2537C" w14:textId="77777777" w:rsidR="001258FC" w:rsidRPr="00A333E7" w:rsidRDefault="001258FC" w:rsidP="001258FC">
      <w:pPr>
        <w:jc w:val="both"/>
        <w:rPr>
          <w:rFonts w:ascii="Arial" w:hAnsi="Arial" w:cs="Arial"/>
          <w:sz w:val="8"/>
          <w:szCs w:val="20"/>
        </w:rPr>
      </w:pPr>
    </w:p>
    <w:p w14:paraId="0D1767AC" w14:textId="77777777" w:rsidR="00826DF3" w:rsidRDefault="00826DF3" w:rsidP="00FF57F7">
      <w:pPr>
        <w:numPr>
          <w:ilvl w:val="2"/>
          <w:numId w:val="117"/>
        </w:numPr>
        <w:tabs>
          <w:tab w:val="num" w:pos="426"/>
        </w:tabs>
        <w:ind w:left="426" w:hanging="426"/>
        <w:jc w:val="both"/>
        <w:rPr>
          <w:rFonts w:ascii="Arial" w:hAnsi="Arial" w:cs="Arial"/>
          <w:sz w:val="20"/>
          <w:szCs w:val="20"/>
        </w:rPr>
      </w:pPr>
      <w:r w:rsidRPr="00796B34">
        <w:rPr>
          <w:rFonts w:ascii="Arial" w:hAnsi="Arial" w:cs="Arial"/>
          <w:sz w:val="20"/>
          <w:szCs w:val="20"/>
        </w:rPr>
        <w:t>Oferujemy wykonanie przedmiotu zamówienia zgodnie z wymaganiami określonymi przez Zamawiającego w Specyfikacji Istotnych Warunków Zamówienia za cenę:</w:t>
      </w:r>
    </w:p>
    <w:p w14:paraId="55F0E915" w14:textId="77777777" w:rsidR="00826DF3" w:rsidRDefault="00826DF3" w:rsidP="00826DF3">
      <w:pPr>
        <w:tabs>
          <w:tab w:val="num" w:pos="2160"/>
        </w:tabs>
        <w:rPr>
          <w:rFonts w:ascii="Arial" w:hAnsi="Arial" w:cs="Arial"/>
          <w:b/>
          <w:sz w:val="20"/>
          <w:szCs w:val="20"/>
        </w:rPr>
      </w:pPr>
    </w:p>
    <w:p w14:paraId="162A9BEE" w14:textId="03F3EA4A" w:rsidR="00826DF3" w:rsidRPr="00290F0F" w:rsidRDefault="00826DF3" w:rsidP="00826DF3">
      <w:pPr>
        <w:tabs>
          <w:tab w:val="num" w:pos="2160"/>
        </w:tabs>
        <w:rPr>
          <w:rFonts w:ascii="Arial" w:hAnsi="Arial" w:cs="Arial"/>
          <w:b/>
          <w:sz w:val="20"/>
          <w:szCs w:val="20"/>
        </w:rPr>
      </w:pPr>
      <w:r w:rsidRPr="00290F0F">
        <w:rPr>
          <w:rFonts w:ascii="Arial" w:hAnsi="Arial" w:cs="Arial"/>
          <w:b/>
          <w:sz w:val="20"/>
          <w:szCs w:val="20"/>
        </w:rPr>
        <w:t>Tabela 1</w:t>
      </w:r>
      <w:r>
        <w:rPr>
          <w:rFonts w:ascii="Arial" w:hAnsi="Arial" w:cs="Arial"/>
          <w:b/>
          <w:sz w:val="20"/>
          <w:szCs w:val="20"/>
        </w:rPr>
        <w:t>.</w:t>
      </w:r>
      <w:r w:rsidRPr="00290F0F">
        <w:rPr>
          <w:rFonts w:ascii="Arial" w:hAnsi="Arial" w:cs="Arial"/>
          <w:b/>
          <w:sz w:val="20"/>
          <w:szCs w:val="20"/>
        </w:rPr>
        <w:t xml:space="preserve">   Z wykorzystaniem</w:t>
      </w:r>
      <w:r w:rsidRPr="00290F0F">
        <w:rPr>
          <w:rFonts w:ascii="Arial" w:hAnsi="Arial" w:cs="Arial"/>
          <w:b/>
          <w:bCs/>
          <w:iCs/>
          <w:sz w:val="20"/>
          <w:szCs w:val="20"/>
        </w:rPr>
        <w:t xml:space="preserve"> elektronicznego systemu zarządzania </w:t>
      </w:r>
      <w:r w:rsidRPr="00290F0F">
        <w:rPr>
          <w:rFonts w:ascii="Arial" w:hAnsi="Arial" w:cs="Arial"/>
          <w:b/>
          <w:sz w:val="20"/>
          <w:szCs w:val="20"/>
        </w:rPr>
        <w:t>pojazdam</w:t>
      </w:r>
      <w:r w:rsidRPr="00290F0F">
        <w:rPr>
          <w:rFonts w:ascii="Arial" w:hAnsi="Arial" w:cs="Arial"/>
          <w:b/>
          <w:bCs/>
          <w:iCs/>
          <w:sz w:val="20"/>
          <w:szCs w:val="20"/>
        </w:rPr>
        <w:t>i</w:t>
      </w:r>
      <w:r w:rsidR="00AF444D">
        <w:rPr>
          <w:rFonts w:ascii="Arial" w:hAnsi="Arial" w:cs="Arial"/>
          <w:b/>
          <w:bCs/>
          <w:iCs/>
          <w:sz w:val="20"/>
          <w:szCs w:val="20"/>
        </w:rPr>
        <w:t xml:space="preserve"> i maszynami</w:t>
      </w:r>
    </w:p>
    <w:p w14:paraId="7BACB001" w14:textId="77777777" w:rsidR="00826DF3" w:rsidRDefault="00826DF3" w:rsidP="00826DF3">
      <w:pPr>
        <w:tabs>
          <w:tab w:val="num" w:pos="2160"/>
        </w:tabs>
        <w:rPr>
          <w:rFonts w:ascii="Arial" w:hAnsi="Arial" w:cs="Arial"/>
          <w:sz w:val="20"/>
          <w:szCs w:val="20"/>
        </w:rPr>
      </w:pPr>
    </w:p>
    <w:tbl>
      <w:tblPr>
        <w:tblW w:w="1052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55"/>
        <w:gridCol w:w="709"/>
        <w:gridCol w:w="709"/>
        <w:gridCol w:w="709"/>
        <w:gridCol w:w="425"/>
        <w:gridCol w:w="567"/>
        <w:gridCol w:w="567"/>
        <w:gridCol w:w="709"/>
        <w:gridCol w:w="792"/>
        <w:gridCol w:w="7"/>
        <w:gridCol w:w="902"/>
        <w:gridCol w:w="851"/>
        <w:gridCol w:w="992"/>
      </w:tblGrid>
      <w:tr w:rsidR="00052A4E" w:rsidRPr="00AD4D0E" w14:paraId="00E6A45C" w14:textId="77777777" w:rsidTr="00AF444D">
        <w:trPr>
          <w:cantSplit/>
          <w:trHeight w:val="2838"/>
        </w:trPr>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2AE91F8F" w14:textId="77777777" w:rsidR="00826DF3" w:rsidRPr="00290F0F" w:rsidRDefault="00826DF3" w:rsidP="00A11D90">
            <w:pPr>
              <w:ind w:left="113" w:right="113"/>
              <w:jc w:val="center"/>
              <w:rPr>
                <w:rFonts w:ascii="Arial" w:hAnsi="Arial" w:cs="Arial"/>
                <w:b/>
                <w:sz w:val="20"/>
                <w:szCs w:val="20"/>
              </w:rPr>
            </w:pPr>
            <w:r w:rsidRPr="00290F0F">
              <w:rPr>
                <w:rFonts w:ascii="Arial" w:hAnsi="Arial" w:cs="Arial"/>
                <w:b/>
                <w:sz w:val="20"/>
                <w:szCs w:val="20"/>
              </w:rPr>
              <w:t>Lp.</w:t>
            </w:r>
          </w:p>
        </w:tc>
        <w:tc>
          <w:tcPr>
            <w:tcW w:w="2155" w:type="dxa"/>
            <w:tcBorders>
              <w:top w:val="single" w:sz="4" w:space="0" w:color="auto"/>
              <w:left w:val="single" w:sz="4" w:space="0" w:color="auto"/>
              <w:bottom w:val="single" w:sz="4" w:space="0" w:color="auto"/>
              <w:right w:val="single" w:sz="4" w:space="0" w:color="auto"/>
            </w:tcBorders>
          </w:tcPr>
          <w:p w14:paraId="4C6C7AE7" w14:textId="77777777" w:rsidR="00826DF3" w:rsidRPr="00290F0F" w:rsidRDefault="00826DF3" w:rsidP="00A11D90">
            <w:pPr>
              <w:rPr>
                <w:rFonts w:ascii="Arial" w:hAnsi="Arial" w:cs="Arial"/>
                <w:b/>
                <w:sz w:val="20"/>
                <w:szCs w:val="20"/>
              </w:rPr>
            </w:pPr>
          </w:p>
          <w:p w14:paraId="78B3D478" w14:textId="77777777" w:rsidR="00826DF3" w:rsidRPr="00290F0F" w:rsidRDefault="00826DF3" w:rsidP="00A11D90">
            <w:pPr>
              <w:rPr>
                <w:rFonts w:ascii="Arial" w:hAnsi="Arial" w:cs="Arial"/>
                <w:b/>
                <w:sz w:val="20"/>
                <w:szCs w:val="20"/>
              </w:rPr>
            </w:pPr>
          </w:p>
          <w:p w14:paraId="25EAF6A8" w14:textId="77777777" w:rsidR="00826DF3" w:rsidRPr="00290F0F" w:rsidRDefault="00826DF3" w:rsidP="00A11D90">
            <w:pPr>
              <w:jc w:val="center"/>
              <w:rPr>
                <w:rFonts w:ascii="Arial" w:hAnsi="Arial" w:cs="Arial"/>
                <w:b/>
                <w:sz w:val="20"/>
                <w:szCs w:val="20"/>
              </w:rPr>
            </w:pPr>
            <w:r w:rsidRPr="00290F0F">
              <w:rPr>
                <w:rFonts w:ascii="Arial" w:hAnsi="Arial" w:cs="Arial"/>
                <w:b/>
                <w:sz w:val="20"/>
                <w:szCs w:val="20"/>
              </w:rPr>
              <w:t>Rodzaj sprzętu</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420556A2"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 xml:space="preserve">Szacunkowa ilość godz. w okresie </w:t>
            </w:r>
            <w:r w:rsidRPr="002D3FFB">
              <w:rPr>
                <w:rFonts w:ascii="Arial" w:hAnsi="Arial" w:cs="Arial"/>
                <w:b/>
                <w:sz w:val="16"/>
                <w:szCs w:val="16"/>
              </w:rPr>
              <w:br/>
              <w:t xml:space="preserve">48 miesięcy </w:t>
            </w:r>
          </w:p>
        </w:tc>
        <w:tc>
          <w:tcPr>
            <w:tcW w:w="709" w:type="dxa"/>
            <w:tcBorders>
              <w:top w:val="single" w:sz="4" w:space="0" w:color="auto"/>
              <w:left w:val="single" w:sz="4" w:space="0" w:color="auto"/>
              <w:bottom w:val="single" w:sz="4" w:space="0" w:color="auto"/>
              <w:right w:val="single" w:sz="4" w:space="0" w:color="auto"/>
            </w:tcBorders>
            <w:textDirection w:val="btLr"/>
          </w:tcPr>
          <w:p w14:paraId="61D96941"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Jednostkowa cena netto dyspozycyjnego czasu pracy [zł/h]</w:t>
            </w:r>
          </w:p>
        </w:tc>
        <w:tc>
          <w:tcPr>
            <w:tcW w:w="709" w:type="dxa"/>
            <w:tcBorders>
              <w:top w:val="single" w:sz="4" w:space="0" w:color="auto"/>
              <w:left w:val="single" w:sz="4" w:space="0" w:color="auto"/>
              <w:bottom w:val="single" w:sz="4" w:space="0" w:color="auto"/>
              <w:right w:val="single" w:sz="4" w:space="0" w:color="auto"/>
            </w:tcBorders>
            <w:textDirection w:val="btLr"/>
          </w:tcPr>
          <w:p w14:paraId="6CA7CBBC"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Wartość netto dyspozycyjnego czasu pracy [kol.4 = kol.2  x kol.3] [zł]</w:t>
            </w:r>
          </w:p>
        </w:tc>
        <w:tc>
          <w:tcPr>
            <w:tcW w:w="425" w:type="dxa"/>
            <w:tcBorders>
              <w:top w:val="single" w:sz="4" w:space="0" w:color="auto"/>
              <w:left w:val="single" w:sz="4" w:space="0" w:color="auto"/>
              <w:bottom w:val="single" w:sz="4" w:space="0" w:color="auto"/>
              <w:right w:val="single" w:sz="4" w:space="0" w:color="auto"/>
            </w:tcBorders>
            <w:textDirection w:val="btLr"/>
          </w:tcPr>
          <w:p w14:paraId="7C3FE56D"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Normatywne zużycie paliwa [l/h]</w:t>
            </w:r>
          </w:p>
        </w:tc>
        <w:tc>
          <w:tcPr>
            <w:tcW w:w="567" w:type="dxa"/>
            <w:tcBorders>
              <w:top w:val="single" w:sz="4" w:space="0" w:color="auto"/>
              <w:left w:val="single" w:sz="4" w:space="0" w:color="auto"/>
              <w:bottom w:val="single" w:sz="4" w:space="0" w:color="auto"/>
              <w:right w:val="single" w:sz="4" w:space="0" w:color="auto"/>
            </w:tcBorders>
            <w:textDirection w:val="btLr"/>
          </w:tcPr>
          <w:p w14:paraId="3A5189CC"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Rodzaj paliwa</w:t>
            </w:r>
          </w:p>
        </w:tc>
        <w:tc>
          <w:tcPr>
            <w:tcW w:w="567" w:type="dxa"/>
            <w:tcBorders>
              <w:top w:val="single" w:sz="4" w:space="0" w:color="auto"/>
              <w:left w:val="single" w:sz="4" w:space="0" w:color="auto"/>
              <w:bottom w:val="single" w:sz="4" w:space="0" w:color="auto"/>
              <w:right w:val="single" w:sz="4" w:space="0" w:color="auto"/>
            </w:tcBorders>
            <w:textDirection w:val="btLr"/>
          </w:tcPr>
          <w:p w14:paraId="6520330B"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Jednostkowa cena netto paliwa* [zł/l]</w:t>
            </w:r>
          </w:p>
        </w:tc>
        <w:tc>
          <w:tcPr>
            <w:tcW w:w="709" w:type="dxa"/>
            <w:tcBorders>
              <w:top w:val="single" w:sz="4" w:space="0" w:color="auto"/>
              <w:left w:val="single" w:sz="4" w:space="0" w:color="auto"/>
              <w:bottom w:val="single" w:sz="4" w:space="0" w:color="auto"/>
              <w:right w:val="single" w:sz="4" w:space="0" w:color="auto"/>
            </w:tcBorders>
            <w:textDirection w:val="btLr"/>
          </w:tcPr>
          <w:p w14:paraId="1F532855"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Deklarowany upust cenowy od jednostkowej ceny paliwa netto -%]</w:t>
            </w:r>
          </w:p>
        </w:tc>
        <w:tc>
          <w:tcPr>
            <w:tcW w:w="792" w:type="dxa"/>
            <w:tcBorders>
              <w:top w:val="single" w:sz="4" w:space="0" w:color="auto"/>
              <w:left w:val="single" w:sz="4" w:space="0" w:color="auto"/>
              <w:bottom w:val="single" w:sz="4" w:space="0" w:color="auto"/>
              <w:right w:val="single" w:sz="4" w:space="0" w:color="auto"/>
            </w:tcBorders>
            <w:textDirection w:val="btLr"/>
          </w:tcPr>
          <w:p w14:paraId="543EF79B"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Ceny jednostkowe netto ogółem  [kol.9= kol.3 + kol.5 x kol.7x</w:t>
            </w:r>
          </w:p>
          <w:p w14:paraId="0EADCE07"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(1-kol.8/100)]</w:t>
            </w:r>
          </w:p>
        </w:tc>
        <w:tc>
          <w:tcPr>
            <w:tcW w:w="909" w:type="dxa"/>
            <w:gridSpan w:val="2"/>
            <w:tcBorders>
              <w:top w:val="single" w:sz="4" w:space="0" w:color="auto"/>
              <w:left w:val="single" w:sz="4" w:space="0" w:color="auto"/>
              <w:bottom w:val="single" w:sz="4" w:space="0" w:color="auto"/>
              <w:right w:val="single" w:sz="4" w:space="0" w:color="auto"/>
            </w:tcBorders>
            <w:textDirection w:val="btLr"/>
            <w:vAlign w:val="center"/>
          </w:tcPr>
          <w:p w14:paraId="3CC5986B"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 xml:space="preserve">Wartość netto   [kol.10 = </w:t>
            </w:r>
          </w:p>
          <w:p w14:paraId="03750B5B"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kol.2  x kol.9] [zł]</w:t>
            </w:r>
          </w:p>
        </w:tc>
        <w:tc>
          <w:tcPr>
            <w:tcW w:w="851" w:type="dxa"/>
            <w:tcBorders>
              <w:top w:val="single" w:sz="4" w:space="0" w:color="auto"/>
              <w:left w:val="single" w:sz="4" w:space="0" w:color="auto"/>
              <w:bottom w:val="single" w:sz="4" w:space="0" w:color="auto"/>
              <w:right w:val="single" w:sz="4" w:space="0" w:color="auto"/>
            </w:tcBorders>
            <w:vAlign w:val="center"/>
          </w:tcPr>
          <w:p w14:paraId="3C41444D" w14:textId="77777777" w:rsidR="00826DF3" w:rsidRPr="002D3FFB" w:rsidRDefault="00826DF3" w:rsidP="00A11D90">
            <w:pPr>
              <w:jc w:val="center"/>
              <w:rPr>
                <w:rFonts w:ascii="Arial" w:hAnsi="Arial" w:cs="Arial"/>
                <w:b/>
                <w:sz w:val="16"/>
                <w:szCs w:val="16"/>
              </w:rPr>
            </w:pPr>
            <w:r w:rsidRPr="002D3FFB">
              <w:rPr>
                <w:rFonts w:ascii="Arial" w:hAnsi="Arial" w:cs="Arial"/>
                <w:b/>
                <w:sz w:val="16"/>
                <w:szCs w:val="16"/>
              </w:rPr>
              <w:t>Stawka VAT</w:t>
            </w:r>
          </w:p>
          <w:p w14:paraId="2EE61830" w14:textId="77777777" w:rsidR="00826DF3" w:rsidRPr="002D3FFB" w:rsidRDefault="00826DF3" w:rsidP="00A11D90">
            <w:pPr>
              <w:jc w:val="center"/>
              <w:rPr>
                <w:rFonts w:ascii="Arial" w:hAnsi="Arial" w:cs="Arial"/>
                <w:b/>
                <w:sz w:val="16"/>
                <w:szCs w:val="16"/>
              </w:rPr>
            </w:pPr>
            <w:r w:rsidRPr="002D3FFB">
              <w:rPr>
                <w:rFonts w:ascii="Arial" w:hAnsi="Arial" w:cs="Arial"/>
                <w:b/>
                <w:sz w:val="16"/>
                <w:szCs w:val="16"/>
              </w:rPr>
              <w:t>[%]</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C3AB796" w14:textId="77777777" w:rsidR="00826DF3" w:rsidRPr="002D3FFB" w:rsidRDefault="00826DF3" w:rsidP="00A11D90">
            <w:pPr>
              <w:ind w:left="113" w:right="113"/>
              <w:jc w:val="center"/>
              <w:rPr>
                <w:rFonts w:ascii="Arial" w:hAnsi="Arial" w:cs="Arial"/>
                <w:b/>
                <w:sz w:val="16"/>
                <w:szCs w:val="16"/>
              </w:rPr>
            </w:pPr>
            <w:r w:rsidRPr="002D3FFB">
              <w:rPr>
                <w:rFonts w:ascii="Arial" w:hAnsi="Arial" w:cs="Arial"/>
                <w:b/>
                <w:sz w:val="16"/>
                <w:szCs w:val="16"/>
              </w:rPr>
              <w:t xml:space="preserve">Razem wartość brutto </w:t>
            </w:r>
          </w:p>
          <w:p w14:paraId="7433C3AC" w14:textId="769BC265" w:rsidR="00826DF3" w:rsidRPr="002D3FFB" w:rsidRDefault="00826DF3" w:rsidP="00AF444D">
            <w:pPr>
              <w:ind w:left="113" w:right="113"/>
              <w:jc w:val="center"/>
              <w:rPr>
                <w:rFonts w:ascii="Arial" w:hAnsi="Arial" w:cs="Arial"/>
                <w:b/>
                <w:sz w:val="16"/>
                <w:szCs w:val="16"/>
              </w:rPr>
            </w:pPr>
            <w:r w:rsidRPr="002D3FFB">
              <w:rPr>
                <w:rFonts w:ascii="Arial" w:hAnsi="Arial" w:cs="Arial"/>
                <w:b/>
                <w:sz w:val="16"/>
                <w:szCs w:val="16"/>
              </w:rPr>
              <w:t xml:space="preserve"> [kol.12 = kol.10  + (kol.10  x kol.11)] </w:t>
            </w:r>
            <w:r w:rsidR="00AF444D">
              <w:rPr>
                <w:rFonts w:ascii="Arial" w:hAnsi="Arial" w:cs="Arial"/>
                <w:b/>
                <w:sz w:val="16"/>
                <w:szCs w:val="16"/>
              </w:rPr>
              <w:t xml:space="preserve">  </w:t>
            </w:r>
            <w:r w:rsidRPr="002D3FFB">
              <w:rPr>
                <w:rFonts w:ascii="Arial" w:hAnsi="Arial" w:cs="Arial"/>
                <w:b/>
                <w:sz w:val="16"/>
                <w:szCs w:val="16"/>
              </w:rPr>
              <w:t>[zł]</w:t>
            </w:r>
          </w:p>
        </w:tc>
      </w:tr>
      <w:tr w:rsidR="00052A4E" w:rsidRPr="00AD4D0E" w14:paraId="75526A49" w14:textId="77777777" w:rsidTr="00AF444D">
        <w:trPr>
          <w:trHeight w:val="187"/>
        </w:trPr>
        <w:tc>
          <w:tcPr>
            <w:tcW w:w="426" w:type="dxa"/>
            <w:tcBorders>
              <w:top w:val="single" w:sz="4" w:space="0" w:color="auto"/>
              <w:left w:val="single" w:sz="4" w:space="0" w:color="auto"/>
              <w:bottom w:val="single" w:sz="4" w:space="0" w:color="auto"/>
              <w:right w:val="single" w:sz="4" w:space="0" w:color="auto"/>
            </w:tcBorders>
            <w:vAlign w:val="center"/>
          </w:tcPr>
          <w:p w14:paraId="2B3C0F1A"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0</w:t>
            </w:r>
          </w:p>
        </w:tc>
        <w:tc>
          <w:tcPr>
            <w:tcW w:w="2155" w:type="dxa"/>
            <w:tcBorders>
              <w:top w:val="single" w:sz="4" w:space="0" w:color="auto"/>
              <w:left w:val="single" w:sz="4" w:space="0" w:color="auto"/>
              <w:bottom w:val="single" w:sz="4" w:space="0" w:color="auto"/>
              <w:right w:val="single" w:sz="4" w:space="0" w:color="auto"/>
            </w:tcBorders>
            <w:vAlign w:val="center"/>
          </w:tcPr>
          <w:p w14:paraId="3A1C1C55"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1</w:t>
            </w:r>
          </w:p>
        </w:tc>
        <w:tc>
          <w:tcPr>
            <w:tcW w:w="709" w:type="dxa"/>
            <w:tcBorders>
              <w:top w:val="single" w:sz="4" w:space="0" w:color="auto"/>
              <w:left w:val="single" w:sz="4" w:space="0" w:color="auto"/>
              <w:bottom w:val="single" w:sz="4" w:space="0" w:color="auto"/>
              <w:right w:val="single" w:sz="4" w:space="0" w:color="auto"/>
            </w:tcBorders>
            <w:vAlign w:val="center"/>
          </w:tcPr>
          <w:p w14:paraId="6377BD95"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2</w:t>
            </w:r>
          </w:p>
        </w:tc>
        <w:tc>
          <w:tcPr>
            <w:tcW w:w="709" w:type="dxa"/>
            <w:tcBorders>
              <w:top w:val="single" w:sz="4" w:space="0" w:color="auto"/>
              <w:left w:val="single" w:sz="4" w:space="0" w:color="auto"/>
              <w:bottom w:val="single" w:sz="4" w:space="0" w:color="auto"/>
              <w:right w:val="single" w:sz="4" w:space="0" w:color="auto"/>
            </w:tcBorders>
            <w:vAlign w:val="center"/>
          </w:tcPr>
          <w:p w14:paraId="03B0F76A"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3</w:t>
            </w:r>
          </w:p>
        </w:tc>
        <w:tc>
          <w:tcPr>
            <w:tcW w:w="709" w:type="dxa"/>
            <w:tcBorders>
              <w:top w:val="single" w:sz="4" w:space="0" w:color="auto"/>
              <w:left w:val="single" w:sz="4" w:space="0" w:color="auto"/>
              <w:bottom w:val="single" w:sz="4" w:space="0" w:color="auto"/>
              <w:right w:val="single" w:sz="4" w:space="0" w:color="auto"/>
            </w:tcBorders>
            <w:vAlign w:val="center"/>
          </w:tcPr>
          <w:p w14:paraId="371061C5"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4</w:t>
            </w:r>
          </w:p>
        </w:tc>
        <w:tc>
          <w:tcPr>
            <w:tcW w:w="425" w:type="dxa"/>
            <w:tcBorders>
              <w:top w:val="single" w:sz="4" w:space="0" w:color="auto"/>
              <w:left w:val="single" w:sz="4" w:space="0" w:color="auto"/>
              <w:bottom w:val="single" w:sz="4" w:space="0" w:color="auto"/>
              <w:right w:val="single" w:sz="4" w:space="0" w:color="auto"/>
            </w:tcBorders>
            <w:vAlign w:val="center"/>
          </w:tcPr>
          <w:p w14:paraId="0A838841"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730ED63D"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6</w:t>
            </w:r>
          </w:p>
        </w:tc>
        <w:tc>
          <w:tcPr>
            <w:tcW w:w="567" w:type="dxa"/>
            <w:tcBorders>
              <w:top w:val="single" w:sz="4" w:space="0" w:color="auto"/>
              <w:left w:val="single" w:sz="4" w:space="0" w:color="auto"/>
              <w:bottom w:val="single" w:sz="4" w:space="0" w:color="auto"/>
              <w:right w:val="single" w:sz="4" w:space="0" w:color="auto"/>
            </w:tcBorders>
            <w:vAlign w:val="center"/>
          </w:tcPr>
          <w:p w14:paraId="1B3DDDF2"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7</w:t>
            </w:r>
          </w:p>
        </w:tc>
        <w:tc>
          <w:tcPr>
            <w:tcW w:w="709" w:type="dxa"/>
            <w:tcBorders>
              <w:top w:val="single" w:sz="4" w:space="0" w:color="auto"/>
              <w:left w:val="single" w:sz="4" w:space="0" w:color="auto"/>
              <w:bottom w:val="single" w:sz="4" w:space="0" w:color="auto"/>
              <w:right w:val="single" w:sz="4" w:space="0" w:color="auto"/>
            </w:tcBorders>
            <w:vAlign w:val="center"/>
          </w:tcPr>
          <w:p w14:paraId="2F784317"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8</w:t>
            </w:r>
          </w:p>
        </w:tc>
        <w:tc>
          <w:tcPr>
            <w:tcW w:w="792" w:type="dxa"/>
            <w:tcBorders>
              <w:top w:val="single" w:sz="4" w:space="0" w:color="auto"/>
              <w:left w:val="single" w:sz="4" w:space="0" w:color="auto"/>
              <w:bottom w:val="single" w:sz="4" w:space="0" w:color="auto"/>
              <w:right w:val="single" w:sz="4" w:space="0" w:color="auto"/>
            </w:tcBorders>
            <w:vAlign w:val="center"/>
          </w:tcPr>
          <w:p w14:paraId="33B28958"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9</w:t>
            </w:r>
          </w:p>
        </w:tc>
        <w:tc>
          <w:tcPr>
            <w:tcW w:w="909" w:type="dxa"/>
            <w:gridSpan w:val="2"/>
            <w:tcBorders>
              <w:top w:val="single" w:sz="4" w:space="0" w:color="auto"/>
              <w:left w:val="single" w:sz="4" w:space="0" w:color="auto"/>
              <w:bottom w:val="single" w:sz="4" w:space="0" w:color="auto"/>
              <w:right w:val="single" w:sz="4" w:space="0" w:color="auto"/>
            </w:tcBorders>
            <w:vAlign w:val="center"/>
          </w:tcPr>
          <w:p w14:paraId="634BD374"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14:paraId="6EFBE4DA"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11</w:t>
            </w:r>
          </w:p>
        </w:tc>
        <w:tc>
          <w:tcPr>
            <w:tcW w:w="992" w:type="dxa"/>
            <w:tcBorders>
              <w:top w:val="single" w:sz="4" w:space="0" w:color="auto"/>
              <w:left w:val="single" w:sz="4" w:space="0" w:color="auto"/>
              <w:bottom w:val="single" w:sz="4" w:space="0" w:color="auto"/>
              <w:right w:val="single" w:sz="4" w:space="0" w:color="auto"/>
            </w:tcBorders>
            <w:vAlign w:val="center"/>
          </w:tcPr>
          <w:p w14:paraId="5087659F"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12</w:t>
            </w:r>
          </w:p>
        </w:tc>
      </w:tr>
      <w:tr w:rsidR="00052A4E" w:rsidRPr="00AD4D0E" w14:paraId="7ED730DA" w14:textId="77777777" w:rsidTr="00AF444D">
        <w:trPr>
          <w:cantSplit/>
          <w:trHeight w:val="1016"/>
        </w:trPr>
        <w:tc>
          <w:tcPr>
            <w:tcW w:w="426" w:type="dxa"/>
            <w:tcBorders>
              <w:top w:val="single" w:sz="4" w:space="0" w:color="auto"/>
              <w:left w:val="single" w:sz="4" w:space="0" w:color="auto"/>
              <w:bottom w:val="single" w:sz="4" w:space="0" w:color="auto"/>
              <w:right w:val="single" w:sz="4" w:space="0" w:color="auto"/>
            </w:tcBorders>
            <w:vAlign w:val="center"/>
          </w:tcPr>
          <w:p w14:paraId="75C47770" w14:textId="77777777" w:rsidR="00826DF3" w:rsidRPr="00290F0F" w:rsidRDefault="00826DF3" w:rsidP="00A11D90">
            <w:pPr>
              <w:pStyle w:val="Tekstpodstawowy"/>
              <w:jc w:val="center"/>
              <w:rPr>
                <w:rFonts w:ascii="Arial" w:hAnsi="Arial" w:cs="Arial"/>
                <w:b/>
                <w:sz w:val="20"/>
              </w:rPr>
            </w:pPr>
            <w:r w:rsidRPr="00290F0F">
              <w:rPr>
                <w:rFonts w:ascii="Arial" w:hAnsi="Arial" w:cs="Arial"/>
                <w:b/>
                <w:sz w:val="20"/>
              </w:rPr>
              <w:t>1</w:t>
            </w:r>
          </w:p>
        </w:tc>
        <w:tc>
          <w:tcPr>
            <w:tcW w:w="2155" w:type="dxa"/>
            <w:tcBorders>
              <w:top w:val="single" w:sz="4" w:space="0" w:color="auto"/>
              <w:left w:val="single" w:sz="4" w:space="0" w:color="auto"/>
              <w:bottom w:val="single" w:sz="4" w:space="0" w:color="auto"/>
              <w:right w:val="single" w:sz="4" w:space="0" w:color="auto"/>
            </w:tcBorders>
            <w:vAlign w:val="center"/>
          </w:tcPr>
          <w:p w14:paraId="0D270CE2" w14:textId="77777777" w:rsidR="00826DF3" w:rsidRDefault="00826DF3" w:rsidP="00A11D90">
            <w:pPr>
              <w:rPr>
                <w:rFonts w:ascii="Arial" w:hAnsi="Arial" w:cs="Arial"/>
                <w:sz w:val="20"/>
                <w:szCs w:val="20"/>
              </w:rPr>
            </w:pPr>
            <w:r w:rsidRPr="00D76497">
              <w:rPr>
                <w:rFonts w:ascii="Arial" w:hAnsi="Arial" w:cs="Arial"/>
                <w:sz w:val="20"/>
                <w:szCs w:val="20"/>
              </w:rPr>
              <w:t>Spycharka o mocy min.  2</w:t>
            </w:r>
            <w:r>
              <w:rPr>
                <w:rFonts w:ascii="Arial" w:hAnsi="Arial" w:cs="Arial"/>
                <w:sz w:val="20"/>
                <w:szCs w:val="20"/>
              </w:rPr>
              <w:t>5</w:t>
            </w:r>
            <w:r w:rsidRPr="00D76497">
              <w:rPr>
                <w:rFonts w:ascii="Arial" w:hAnsi="Arial" w:cs="Arial"/>
                <w:sz w:val="20"/>
                <w:szCs w:val="20"/>
              </w:rPr>
              <w:t xml:space="preserve">0 kW, </w:t>
            </w:r>
            <w:proofErr w:type="spellStart"/>
            <w:r w:rsidRPr="00D76497">
              <w:rPr>
                <w:rFonts w:ascii="Arial" w:hAnsi="Arial" w:cs="Arial"/>
                <w:sz w:val="20"/>
                <w:szCs w:val="20"/>
              </w:rPr>
              <w:t>poj</w:t>
            </w:r>
            <w:proofErr w:type="spellEnd"/>
            <w:r w:rsidRPr="00D76497">
              <w:rPr>
                <w:rFonts w:ascii="Arial" w:hAnsi="Arial" w:cs="Arial"/>
                <w:sz w:val="20"/>
                <w:szCs w:val="20"/>
              </w:rPr>
              <w:t>, lemiesza 5-10 m³</w:t>
            </w:r>
          </w:p>
          <w:p w14:paraId="2E26040F" w14:textId="77777777" w:rsidR="00826DF3" w:rsidRPr="00290F0F" w:rsidRDefault="00826DF3" w:rsidP="00A11D90">
            <w:pPr>
              <w:autoSpaceDE w:val="0"/>
              <w:autoSpaceDN w:val="0"/>
              <w:rPr>
                <w:rFonts w:ascii="Arial" w:hAnsi="Arial" w:cs="Arial"/>
                <w:sz w:val="20"/>
                <w:szCs w:val="20"/>
              </w:rPr>
            </w:pPr>
            <w:r>
              <w:rPr>
                <w:rFonts w:ascii="Arial" w:hAnsi="Arial" w:cs="Arial"/>
                <w:sz w:val="20"/>
                <w:szCs w:val="20"/>
              </w:rPr>
              <w:t>wraz z operatorem</w:t>
            </w:r>
          </w:p>
        </w:tc>
        <w:tc>
          <w:tcPr>
            <w:tcW w:w="709" w:type="dxa"/>
            <w:tcBorders>
              <w:top w:val="single" w:sz="4" w:space="0" w:color="auto"/>
              <w:left w:val="single" w:sz="4" w:space="0" w:color="auto"/>
              <w:bottom w:val="single" w:sz="4" w:space="0" w:color="auto"/>
              <w:right w:val="single" w:sz="4" w:space="0" w:color="auto"/>
            </w:tcBorders>
            <w:textDirection w:val="btLr"/>
          </w:tcPr>
          <w:p w14:paraId="037671A5" w14:textId="77777777" w:rsidR="00826DF3" w:rsidRPr="001F6FF2" w:rsidRDefault="00826DF3" w:rsidP="00A11D90">
            <w:pPr>
              <w:ind w:left="113" w:right="113"/>
              <w:rPr>
                <w:rFonts w:ascii="Arial" w:hAnsi="Arial" w:cs="Arial"/>
                <w:sz w:val="20"/>
                <w:szCs w:val="20"/>
              </w:rPr>
            </w:pPr>
          </w:p>
          <w:p w14:paraId="71F27146" w14:textId="747BED58" w:rsidR="00826DF3" w:rsidRPr="001F6FF2" w:rsidRDefault="00826DF3" w:rsidP="00A11D90">
            <w:pPr>
              <w:ind w:left="113" w:right="113"/>
              <w:rPr>
                <w:rFonts w:ascii="Arial" w:hAnsi="Arial" w:cs="Arial"/>
                <w:sz w:val="20"/>
                <w:szCs w:val="20"/>
              </w:rPr>
            </w:pPr>
            <w:r>
              <w:rPr>
                <w:rFonts w:ascii="Arial" w:hAnsi="Arial" w:cs="Arial"/>
                <w:sz w:val="20"/>
                <w:szCs w:val="20"/>
              </w:rPr>
              <w:t>22</w:t>
            </w:r>
            <w:r w:rsidR="00052A4E">
              <w:rPr>
                <w:rFonts w:ascii="Arial" w:hAnsi="Arial" w:cs="Arial"/>
                <w:sz w:val="20"/>
                <w:szCs w:val="20"/>
              </w:rPr>
              <w:t xml:space="preserve"> </w:t>
            </w:r>
            <w:r>
              <w:rPr>
                <w:rFonts w:ascii="Arial" w:hAnsi="Arial" w:cs="Arial"/>
                <w:sz w:val="20"/>
                <w:szCs w:val="20"/>
              </w:rPr>
              <w:t>638</w:t>
            </w:r>
          </w:p>
        </w:tc>
        <w:tc>
          <w:tcPr>
            <w:tcW w:w="709" w:type="dxa"/>
            <w:tcBorders>
              <w:top w:val="single" w:sz="4" w:space="0" w:color="auto"/>
              <w:left w:val="single" w:sz="4" w:space="0" w:color="auto"/>
              <w:bottom w:val="single" w:sz="4" w:space="0" w:color="auto"/>
              <w:right w:val="single" w:sz="4" w:space="0" w:color="auto"/>
            </w:tcBorders>
          </w:tcPr>
          <w:p w14:paraId="7CF07C51" w14:textId="77777777" w:rsidR="00826DF3" w:rsidRPr="00290F0F" w:rsidRDefault="00826DF3" w:rsidP="00A11D90">
            <w:pPr>
              <w:pStyle w:val="Tekstpodstawowy"/>
              <w:jc w:val="center"/>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14:paraId="30DE333A" w14:textId="77777777" w:rsidR="00826DF3" w:rsidRPr="00290F0F" w:rsidRDefault="00826DF3" w:rsidP="00A11D90">
            <w:pPr>
              <w:pStyle w:val="Tekstpodstawowy"/>
              <w:jc w:val="center"/>
              <w:rPr>
                <w:rFonts w:ascii="Arial" w:hAnsi="Arial" w:cs="Arial"/>
                <w:sz w:val="20"/>
              </w:rPr>
            </w:pPr>
          </w:p>
        </w:tc>
        <w:tc>
          <w:tcPr>
            <w:tcW w:w="425" w:type="dxa"/>
            <w:tcBorders>
              <w:top w:val="single" w:sz="4" w:space="0" w:color="auto"/>
              <w:left w:val="single" w:sz="4" w:space="0" w:color="auto"/>
              <w:bottom w:val="single" w:sz="4" w:space="0" w:color="auto"/>
              <w:right w:val="single" w:sz="4" w:space="0" w:color="auto"/>
            </w:tcBorders>
          </w:tcPr>
          <w:p w14:paraId="575FFF07" w14:textId="77777777" w:rsidR="00826DF3" w:rsidRPr="00290F0F" w:rsidRDefault="00826DF3" w:rsidP="00A11D90">
            <w:pPr>
              <w:pStyle w:val="Tekstpodstawowy"/>
              <w:jc w:val="center"/>
              <w:rPr>
                <w:rFonts w:ascii="Arial" w:hAnsi="Arial" w:cs="Arial"/>
                <w:sz w:val="20"/>
              </w:rPr>
            </w:pPr>
          </w:p>
        </w:tc>
        <w:tc>
          <w:tcPr>
            <w:tcW w:w="567" w:type="dxa"/>
            <w:tcBorders>
              <w:top w:val="single" w:sz="4" w:space="0" w:color="auto"/>
              <w:left w:val="single" w:sz="4" w:space="0" w:color="auto"/>
              <w:bottom w:val="nil"/>
              <w:right w:val="single" w:sz="4" w:space="0" w:color="auto"/>
            </w:tcBorders>
          </w:tcPr>
          <w:p w14:paraId="18C789E9" w14:textId="77777777" w:rsidR="00826DF3" w:rsidRPr="00290F0F" w:rsidRDefault="00826DF3" w:rsidP="00A11D90">
            <w:pPr>
              <w:rPr>
                <w:rFonts w:ascii="Arial" w:hAnsi="Arial" w:cs="Arial"/>
                <w:sz w:val="20"/>
                <w:szCs w:val="20"/>
              </w:rPr>
            </w:pPr>
          </w:p>
        </w:tc>
        <w:tc>
          <w:tcPr>
            <w:tcW w:w="567" w:type="dxa"/>
            <w:tcBorders>
              <w:top w:val="single" w:sz="4" w:space="0" w:color="auto"/>
              <w:left w:val="single" w:sz="4" w:space="0" w:color="auto"/>
              <w:bottom w:val="nil"/>
              <w:right w:val="single" w:sz="4" w:space="0" w:color="auto"/>
            </w:tcBorders>
            <w:textDirection w:val="btLr"/>
            <w:vAlign w:val="center"/>
          </w:tcPr>
          <w:p w14:paraId="3A02655E" w14:textId="77777777" w:rsidR="00826DF3" w:rsidRPr="00290F0F" w:rsidRDefault="00826DF3" w:rsidP="00A11D90">
            <w:pPr>
              <w:ind w:left="113" w:right="113"/>
              <w:jc w:val="center"/>
              <w:rPr>
                <w:rFonts w:ascii="Arial" w:hAnsi="Arial" w:cs="Arial"/>
                <w:sz w:val="20"/>
                <w:szCs w:val="20"/>
              </w:rPr>
            </w:pPr>
            <w:r w:rsidRPr="00290F0F">
              <w:rPr>
                <w:rFonts w:ascii="Arial" w:hAnsi="Arial" w:cs="Arial"/>
                <w:sz w:val="20"/>
                <w:szCs w:val="20"/>
              </w:rPr>
              <w:t>…</w:t>
            </w:r>
          </w:p>
        </w:tc>
        <w:tc>
          <w:tcPr>
            <w:tcW w:w="709" w:type="dxa"/>
            <w:tcBorders>
              <w:top w:val="single" w:sz="4" w:space="0" w:color="auto"/>
              <w:left w:val="single" w:sz="4" w:space="0" w:color="auto"/>
              <w:bottom w:val="single" w:sz="4" w:space="0" w:color="auto"/>
              <w:right w:val="single" w:sz="4" w:space="0" w:color="auto"/>
            </w:tcBorders>
          </w:tcPr>
          <w:p w14:paraId="08F7AA0F" w14:textId="77777777" w:rsidR="00826DF3" w:rsidRPr="00290F0F" w:rsidRDefault="00826DF3" w:rsidP="00A11D90">
            <w:pPr>
              <w:pStyle w:val="Tekstpodstawowy"/>
              <w:rPr>
                <w:rFonts w:ascii="Arial" w:hAnsi="Arial" w:cs="Arial"/>
                <w:sz w:val="20"/>
              </w:rPr>
            </w:pPr>
          </w:p>
        </w:tc>
        <w:tc>
          <w:tcPr>
            <w:tcW w:w="792" w:type="dxa"/>
            <w:tcBorders>
              <w:top w:val="single" w:sz="4" w:space="0" w:color="auto"/>
              <w:left w:val="single" w:sz="4" w:space="0" w:color="auto"/>
              <w:bottom w:val="single" w:sz="4" w:space="0" w:color="auto"/>
              <w:right w:val="single" w:sz="4" w:space="0" w:color="auto"/>
            </w:tcBorders>
          </w:tcPr>
          <w:p w14:paraId="2043ABF0" w14:textId="77777777" w:rsidR="00826DF3" w:rsidRPr="00290F0F" w:rsidRDefault="00826DF3" w:rsidP="00A11D90">
            <w:pPr>
              <w:pStyle w:val="Tekstpodstawowy"/>
              <w:rPr>
                <w:rFonts w:ascii="Arial" w:hAnsi="Arial" w:cs="Arial"/>
                <w:sz w:val="20"/>
              </w:rPr>
            </w:pPr>
          </w:p>
        </w:tc>
        <w:tc>
          <w:tcPr>
            <w:tcW w:w="909" w:type="dxa"/>
            <w:gridSpan w:val="2"/>
            <w:tcBorders>
              <w:top w:val="single" w:sz="4" w:space="0" w:color="auto"/>
              <w:left w:val="single" w:sz="4" w:space="0" w:color="auto"/>
              <w:bottom w:val="single" w:sz="4" w:space="0" w:color="auto"/>
              <w:right w:val="single" w:sz="4" w:space="0" w:color="auto"/>
            </w:tcBorders>
          </w:tcPr>
          <w:p w14:paraId="5F27C949" w14:textId="77777777" w:rsidR="00826DF3" w:rsidRPr="00290F0F" w:rsidRDefault="00826DF3" w:rsidP="00A11D90">
            <w:pPr>
              <w:pStyle w:val="Tekstpodstawowy"/>
              <w:rPr>
                <w:rFonts w:ascii="Arial" w:hAnsi="Arial" w:cs="Arial"/>
                <w:sz w:val="20"/>
              </w:rPr>
            </w:pPr>
          </w:p>
        </w:tc>
        <w:tc>
          <w:tcPr>
            <w:tcW w:w="851" w:type="dxa"/>
            <w:tcBorders>
              <w:top w:val="single" w:sz="4" w:space="0" w:color="auto"/>
              <w:left w:val="single" w:sz="4" w:space="0" w:color="auto"/>
              <w:bottom w:val="single" w:sz="4" w:space="0" w:color="auto"/>
              <w:right w:val="single" w:sz="4" w:space="0" w:color="auto"/>
            </w:tcBorders>
          </w:tcPr>
          <w:p w14:paraId="1461F114" w14:textId="77777777" w:rsidR="00826DF3" w:rsidRPr="00290F0F" w:rsidRDefault="00826DF3" w:rsidP="00A11D90">
            <w:pPr>
              <w:rPr>
                <w:rFonts w:ascii="Arial" w:hAnsi="Arial" w:cs="Arial"/>
                <w:sz w:val="20"/>
                <w:szCs w:val="20"/>
              </w:rPr>
            </w:pPr>
          </w:p>
          <w:p w14:paraId="0C6A53E7" w14:textId="77777777" w:rsidR="00826DF3" w:rsidRPr="00290F0F" w:rsidRDefault="00826DF3" w:rsidP="00A11D90">
            <w:pPr>
              <w:rPr>
                <w:rFonts w:ascii="Arial" w:hAnsi="Arial" w:cs="Arial"/>
                <w:sz w:val="20"/>
                <w:szCs w:val="20"/>
              </w:rPr>
            </w:pPr>
          </w:p>
          <w:p w14:paraId="66216AE8" w14:textId="77777777" w:rsidR="00826DF3" w:rsidRPr="00290F0F" w:rsidRDefault="00826DF3" w:rsidP="00A11D90">
            <w:pPr>
              <w:jc w:val="center"/>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14:paraId="2B0F23A5" w14:textId="77777777" w:rsidR="00826DF3" w:rsidRPr="00290F0F" w:rsidRDefault="00826DF3" w:rsidP="00A11D90">
            <w:pPr>
              <w:pStyle w:val="Tekstpodstawowy"/>
              <w:rPr>
                <w:rFonts w:ascii="Arial" w:hAnsi="Arial" w:cs="Arial"/>
                <w:sz w:val="20"/>
              </w:rPr>
            </w:pPr>
          </w:p>
        </w:tc>
      </w:tr>
      <w:tr w:rsidR="00052A4E" w:rsidRPr="00AD4D0E" w14:paraId="3F6552CC" w14:textId="77777777" w:rsidTr="00AF444D">
        <w:trPr>
          <w:cantSplit/>
          <w:trHeight w:val="988"/>
        </w:trPr>
        <w:tc>
          <w:tcPr>
            <w:tcW w:w="426" w:type="dxa"/>
            <w:tcBorders>
              <w:top w:val="single" w:sz="4" w:space="0" w:color="auto"/>
              <w:left w:val="single" w:sz="4" w:space="0" w:color="auto"/>
              <w:bottom w:val="single" w:sz="4" w:space="0" w:color="auto"/>
              <w:right w:val="single" w:sz="4" w:space="0" w:color="auto"/>
            </w:tcBorders>
            <w:vAlign w:val="center"/>
          </w:tcPr>
          <w:p w14:paraId="207A1914" w14:textId="77777777" w:rsidR="00826DF3" w:rsidRPr="00290F0F" w:rsidRDefault="00826DF3" w:rsidP="00A11D90">
            <w:pPr>
              <w:pStyle w:val="Tekstpodstawowy"/>
              <w:jc w:val="center"/>
              <w:rPr>
                <w:rFonts w:ascii="Arial" w:hAnsi="Arial" w:cs="Arial"/>
                <w:b/>
                <w:sz w:val="20"/>
              </w:rPr>
            </w:pPr>
            <w:r>
              <w:rPr>
                <w:rFonts w:ascii="Arial" w:hAnsi="Arial" w:cs="Arial"/>
                <w:b/>
                <w:sz w:val="20"/>
              </w:rPr>
              <w:t>2</w:t>
            </w:r>
          </w:p>
        </w:tc>
        <w:tc>
          <w:tcPr>
            <w:tcW w:w="2155" w:type="dxa"/>
            <w:tcBorders>
              <w:top w:val="single" w:sz="4" w:space="0" w:color="auto"/>
              <w:left w:val="single" w:sz="4" w:space="0" w:color="auto"/>
              <w:bottom w:val="single" w:sz="4" w:space="0" w:color="auto"/>
              <w:right w:val="single" w:sz="4" w:space="0" w:color="auto"/>
            </w:tcBorders>
            <w:vAlign w:val="center"/>
          </w:tcPr>
          <w:p w14:paraId="0720CDBD" w14:textId="77777777" w:rsidR="00826DF3" w:rsidRPr="00290F0F" w:rsidRDefault="00826DF3" w:rsidP="00A11D90">
            <w:pPr>
              <w:autoSpaceDE w:val="0"/>
              <w:autoSpaceDN w:val="0"/>
              <w:rPr>
                <w:rFonts w:ascii="Arial" w:hAnsi="Arial" w:cs="Arial"/>
                <w:sz w:val="20"/>
                <w:szCs w:val="20"/>
              </w:rPr>
            </w:pPr>
            <w:r w:rsidRPr="00290F0F">
              <w:rPr>
                <w:rFonts w:ascii="Arial" w:hAnsi="Arial" w:cs="Arial"/>
                <w:sz w:val="20"/>
                <w:szCs w:val="20"/>
              </w:rPr>
              <w:t>Spycharka o mocy min.110 kW, poj. lemiesza min. 3,5 m³z operatorem</w:t>
            </w:r>
          </w:p>
        </w:tc>
        <w:tc>
          <w:tcPr>
            <w:tcW w:w="709" w:type="dxa"/>
            <w:tcBorders>
              <w:top w:val="single" w:sz="4" w:space="0" w:color="auto"/>
              <w:left w:val="single" w:sz="4" w:space="0" w:color="auto"/>
              <w:bottom w:val="single" w:sz="4" w:space="0" w:color="auto"/>
              <w:right w:val="single" w:sz="4" w:space="0" w:color="auto"/>
            </w:tcBorders>
            <w:textDirection w:val="btLr"/>
          </w:tcPr>
          <w:p w14:paraId="10818B5A" w14:textId="77777777" w:rsidR="00826DF3" w:rsidRPr="001F6FF2" w:rsidRDefault="00826DF3" w:rsidP="00A11D90">
            <w:pPr>
              <w:ind w:left="113" w:right="113"/>
              <w:jc w:val="center"/>
              <w:rPr>
                <w:rFonts w:ascii="Arial" w:hAnsi="Arial" w:cs="Arial"/>
                <w:sz w:val="20"/>
                <w:szCs w:val="20"/>
              </w:rPr>
            </w:pPr>
          </w:p>
          <w:p w14:paraId="54CBBE4E" w14:textId="514D34DD" w:rsidR="00826DF3" w:rsidRPr="001F6FF2" w:rsidRDefault="00826DF3" w:rsidP="00A11D90">
            <w:pPr>
              <w:ind w:left="113" w:right="113"/>
              <w:jc w:val="center"/>
              <w:rPr>
                <w:rFonts w:ascii="Arial" w:hAnsi="Arial" w:cs="Arial"/>
                <w:sz w:val="20"/>
                <w:szCs w:val="20"/>
              </w:rPr>
            </w:pPr>
            <w:r>
              <w:rPr>
                <w:rFonts w:ascii="Arial" w:hAnsi="Arial" w:cs="Arial"/>
                <w:sz w:val="20"/>
                <w:szCs w:val="20"/>
              </w:rPr>
              <w:t>6</w:t>
            </w:r>
            <w:r w:rsidR="00052A4E">
              <w:rPr>
                <w:rFonts w:ascii="Arial" w:hAnsi="Arial" w:cs="Arial"/>
                <w:sz w:val="20"/>
                <w:szCs w:val="20"/>
              </w:rPr>
              <w:t xml:space="preserve"> </w:t>
            </w:r>
            <w:r>
              <w:rPr>
                <w:rFonts w:ascii="Arial" w:hAnsi="Arial" w:cs="Arial"/>
                <w:sz w:val="20"/>
                <w:szCs w:val="20"/>
              </w:rPr>
              <w:t>146</w:t>
            </w:r>
          </w:p>
        </w:tc>
        <w:tc>
          <w:tcPr>
            <w:tcW w:w="709" w:type="dxa"/>
            <w:tcBorders>
              <w:top w:val="single" w:sz="4" w:space="0" w:color="auto"/>
              <w:left w:val="single" w:sz="4" w:space="0" w:color="auto"/>
              <w:bottom w:val="single" w:sz="4" w:space="0" w:color="auto"/>
              <w:right w:val="single" w:sz="4" w:space="0" w:color="auto"/>
            </w:tcBorders>
          </w:tcPr>
          <w:p w14:paraId="2750A289" w14:textId="77777777" w:rsidR="00826DF3" w:rsidRPr="00290F0F" w:rsidRDefault="00826DF3" w:rsidP="00A11D90">
            <w:pPr>
              <w:pStyle w:val="Tekstpodstawowy"/>
              <w:jc w:val="center"/>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14:paraId="5B782055" w14:textId="77777777" w:rsidR="00826DF3" w:rsidRPr="00290F0F" w:rsidRDefault="00826DF3" w:rsidP="00A11D90">
            <w:pPr>
              <w:pStyle w:val="Tekstpodstawowy"/>
              <w:jc w:val="center"/>
              <w:rPr>
                <w:rFonts w:ascii="Arial" w:hAnsi="Arial" w:cs="Arial"/>
                <w:sz w:val="20"/>
              </w:rPr>
            </w:pPr>
          </w:p>
        </w:tc>
        <w:tc>
          <w:tcPr>
            <w:tcW w:w="425" w:type="dxa"/>
            <w:tcBorders>
              <w:top w:val="single" w:sz="4" w:space="0" w:color="auto"/>
              <w:left w:val="single" w:sz="4" w:space="0" w:color="auto"/>
              <w:bottom w:val="single" w:sz="4" w:space="0" w:color="auto"/>
              <w:right w:val="single" w:sz="4" w:space="0" w:color="auto"/>
            </w:tcBorders>
          </w:tcPr>
          <w:p w14:paraId="2A7D506C" w14:textId="77777777" w:rsidR="00826DF3" w:rsidRPr="00290F0F" w:rsidRDefault="00826DF3" w:rsidP="00A11D90">
            <w:pPr>
              <w:pStyle w:val="Tekstpodstawowy"/>
              <w:jc w:val="center"/>
              <w:rPr>
                <w:rFonts w:ascii="Arial" w:hAnsi="Arial" w:cs="Arial"/>
                <w:sz w:val="20"/>
              </w:rPr>
            </w:pPr>
          </w:p>
        </w:tc>
        <w:tc>
          <w:tcPr>
            <w:tcW w:w="567" w:type="dxa"/>
            <w:tcBorders>
              <w:top w:val="nil"/>
              <w:left w:val="single" w:sz="4" w:space="0" w:color="auto"/>
              <w:bottom w:val="nil"/>
              <w:right w:val="single" w:sz="4" w:space="0" w:color="auto"/>
            </w:tcBorders>
          </w:tcPr>
          <w:p w14:paraId="2482F629" w14:textId="77777777" w:rsidR="00826DF3" w:rsidRPr="00290F0F" w:rsidRDefault="00826DF3" w:rsidP="00A11D90">
            <w:pPr>
              <w:pStyle w:val="Tekstpodstawowy"/>
              <w:jc w:val="center"/>
              <w:rPr>
                <w:rFonts w:ascii="Arial" w:hAnsi="Arial" w:cs="Arial"/>
                <w:sz w:val="20"/>
              </w:rPr>
            </w:pPr>
          </w:p>
        </w:tc>
        <w:tc>
          <w:tcPr>
            <w:tcW w:w="567" w:type="dxa"/>
            <w:tcBorders>
              <w:top w:val="nil"/>
              <w:left w:val="single" w:sz="4" w:space="0" w:color="auto"/>
              <w:bottom w:val="nil"/>
              <w:right w:val="single" w:sz="4" w:space="0" w:color="auto"/>
            </w:tcBorders>
            <w:textDirection w:val="btLr"/>
            <w:vAlign w:val="center"/>
          </w:tcPr>
          <w:p w14:paraId="4F2A3BD7" w14:textId="77777777" w:rsidR="00826DF3" w:rsidRPr="00290F0F" w:rsidRDefault="00826DF3" w:rsidP="00A11D90">
            <w:pPr>
              <w:ind w:left="113" w:right="113"/>
              <w:jc w:val="center"/>
              <w:rPr>
                <w:rFonts w:ascii="Arial" w:hAnsi="Arial" w:cs="Arial"/>
                <w:sz w:val="20"/>
                <w:szCs w:val="20"/>
              </w:rPr>
            </w:pPr>
          </w:p>
        </w:tc>
        <w:tc>
          <w:tcPr>
            <w:tcW w:w="709" w:type="dxa"/>
            <w:tcBorders>
              <w:top w:val="single" w:sz="4" w:space="0" w:color="auto"/>
              <w:left w:val="single" w:sz="4" w:space="0" w:color="auto"/>
              <w:bottom w:val="single" w:sz="4" w:space="0" w:color="auto"/>
              <w:right w:val="single" w:sz="4" w:space="0" w:color="auto"/>
            </w:tcBorders>
          </w:tcPr>
          <w:p w14:paraId="224682BF" w14:textId="77777777" w:rsidR="00826DF3" w:rsidRPr="00290F0F" w:rsidRDefault="00826DF3" w:rsidP="00A11D90">
            <w:pPr>
              <w:pStyle w:val="Tekstpodstawowy"/>
              <w:rPr>
                <w:rFonts w:ascii="Arial" w:hAnsi="Arial" w:cs="Arial"/>
                <w:sz w:val="20"/>
              </w:rPr>
            </w:pPr>
          </w:p>
        </w:tc>
        <w:tc>
          <w:tcPr>
            <w:tcW w:w="792" w:type="dxa"/>
            <w:tcBorders>
              <w:top w:val="single" w:sz="4" w:space="0" w:color="auto"/>
              <w:left w:val="single" w:sz="4" w:space="0" w:color="auto"/>
              <w:bottom w:val="single" w:sz="4" w:space="0" w:color="auto"/>
              <w:right w:val="single" w:sz="4" w:space="0" w:color="auto"/>
            </w:tcBorders>
          </w:tcPr>
          <w:p w14:paraId="0612927C" w14:textId="77777777" w:rsidR="00826DF3" w:rsidRPr="00290F0F" w:rsidRDefault="00826DF3" w:rsidP="00A11D90">
            <w:pPr>
              <w:pStyle w:val="Tekstpodstawowy"/>
              <w:rPr>
                <w:rFonts w:ascii="Arial" w:hAnsi="Arial" w:cs="Arial"/>
                <w:sz w:val="20"/>
              </w:rPr>
            </w:pPr>
          </w:p>
        </w:tc>
        <w:tc>
          <w:tcPr>
            <w:tcW w:w="909" w:type="dxa"/>
            <w:gridSpan w:val="2"/>
            <w:tcBorders>
              <w:top w:val="single" w:sz="4" w:space="0" w:color="auto"/>
              <w:left w:val="single" w:sz="4" w:space="0" w:color="auto"/>
              <w:bottom w:val="single" w:sz="4" w:space="0" w:color="auto"/>
              <w:right w:val="single" w:sz="4" w:space="0" w:color="auto"/>
            </w:tcBorders>
          </w:tcPr>
          <w:p w14:paraId="118A6243" w14:textId="77777777" w:rsidR="00826DF3" w:rsidRPr="00290F0F" w:rsidRDefault="00826DF3" w:rsidP="00A11D90">
            <w:pPr>
              <w:pStyle w:val="Tekstpodstawowy"/>
              <w:rPr>
                <w:rFonts w:ascii="Arial" w:hAnsi="Arial" w:cs="Arial"/>
                <w:sz w:val="20"/>
              </w:rPr>
            </w:pPr>
          </w:p>
        </w:tc>
        <w:tc>
          <w:tcPr>
            <w:tcW w:w="851" w:type="dxa"/>
            <w:tcBorders>
              <w:top w:val="single" w:sz="4" w:space="0" w:color="auto"/>
              <w:left w:val="single" w:sz="4" w:space="0" w:color="auto"/>
              <w:bottom w:val="single" w:sz="4" w:space="0" w:color="auto"/>
              <w:right w:val="single" w:sz="4" w:space="0" w:color="auto"/>
            </w:tcBorders>
          </w:tcPr>
          <w:p w14:paraId="04E85532" w14:textId="77777777" w:rsidR="00826DF3" w:rsidRPr="00290F0F" w:rsidRDefault="00826DF3" w:rsidP="00A11D90">
            <w:pPr>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14:paraId="6019231F" w14:textId="77777777" w:rsidR="00826DF3" w:rsidRPr="00290F0F" w:rsidRDefault="00826DF3" w:rsidP="00A11D90">
            <w:pPr>
              <w:pStyle w:val="Tekstpodstawowy"/>
              <w:rPr>
                <w:rFonts w:ascii="Arial" w:hAnsi="Arial" w:cs="Arial"/>
                <w:sz w:val="20"/>
              </w:rPr>
            </w:pPr>
          </w:p>
        </w:tc>
      </w:tr>
      <w:tr w:rsidR="00052A4E" w:rsidRPr="00AD4D0E" w14:paraId="2C89EB3A" w14:textId="77777777" w:rsidTr="00AF444D">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2D264396" w14:textId="77777777" w:rsidR="00826DF3" w:rsidRPr="00290F0F" w:rsidRDefault="00826DF3" w:rsidP="00A11D90">
            <w:pPr>
              <w:pStyle w:val="Tekstpodstawowy"/>
              <w:jc w:val="center"/>
              <w:rPr>
                <w:rFonts w:ascii="Arial" w:hAnsi="Arial" w:cs="Arial"/>
                <w:b/>
                <w:sz w:val="20"/>
              </w:rPr>
            </w:pPr>
            <w:r>
              <w:rPr>
                <w:rFonts w:ascii="Arial" w:hAnsi="Arial" w:cs="Arial"/>
                <w:b/>
                <w:sz w:val="20"/>
              </w:rPr>
              <w:t>3</w:t>
            </w:r>
          </w:p>
        </w:tc>
        <w:tc>
          <w:tcPr>
            <w:tcW w:w="2155" w:type="dxa"/>
            <w:tcBorders>
              <w:top w:val="single" w:sz="4" w:space="0" w:color="auto"/>
              <w:left w:val="single" w:sz="4" w:space="0" w:color="auto"/>
              <w:bottom w:val="single" w:sz="4" w:space="0" w:color="auto"/>
              <w:right w:val="single" w:sz="4" w:space="0" w:color="auto"/>
            </w:tcBorders>
            <w:vAlign w:val="center"/>
          </w:tcPr>
          <w:p w14:paraId="14E0A1F2" w14:textId="77777777" w:rsidR="00052A4E" w:rsidRDefault="00826DF3" w:rsidP="00A11D90">
            <w:pPr>
              <w:rPr>
                <w:rFonts w:ascii="Arial" w:hAnsi="Arial" w:cs="Arial"/>
                <w:sz w:val="20"/>
                <w:szCs w:val="20"/>
              </w:rPr>
            </w:pPr>
            <w:r w:rsidRPr="00290F0F">
              <w:rPr>
                <w:rFonts w:ascii="Arial" w:hAnsi="Arial" w:cs="Arial"/>
                <w:sz w:val="20"/>
                <w:szCs w:val="20"/>
              </w:rPr>
              <w:t xml:space="preserve">Ładowarka kołowa </w:t>
            </w:r>
          </w:p>
          <w:p w14:paraId="1B520BED" w14:textId="77777777" w:rsidR="00052A4E" w:rsidRDefault="00826DF3" w:rsidP="00A11D90">
            <w:pPr>
              <w:rPr>
                <w:rFonts w:ascii="Arial" w:hAnsi="Arial" w:cs="Arial"/>
                <w:sz w:val="20"/>
                <w:szCs w:val="20"/>
              </w:rPr>
            </w:pPr>
            <w:r w:rsidRPr="00290F0F">
              <w:rPr>
                <w:rFonts w:ascii="Arial" w:hAnsi="Arial" w:cs="Arial"/>
                <w:sz w:val="20"/>
                <w:szCs w:val="20"/>
              </w:rPr>
              <w:t>o mocy min. 160 kW, poj. łyżki min. 3,4 m</w:t>
            </w:r>
            <w:r w:rsidRPr="00290F0F">
              <w:rPr>
                <w:rFonts w:ascii="Arial" w:hAnsi="Arial" w:cs="Arial"/>
                <w:sz w:val="20"/>
                <w:szCs w:val="20"/>
                <w:vertAlign w:val="superscript"/>
              </w:rPr>
              <w:t>3</w:t>
            </w:r>
            <w:r w:rsidRPr="00290F0F">
              <w:rPr>
                <w:rFonts w:ascii="Arial" w:hAnsi="Arial" w:cs="Arial"/>
                <w:sz w:val="20"/>
                <w:szCs w:val="20"/>
              </w:rPr>
              <w:t xml:space="preserve"> z wagą do wstępnego przeważania węgla ładowanego na samochody</w:t>
            </w:r>
          </w:p>
          <w:p w14:paraId="2FFBA56A" w14:textId="08B177EA" w:rsidR="00826DF3" w:rsidRPr="00290F0F" w:rsidRDefault="00826DF3" w:rsidP="00A11D90">
            <w:pPr>
              <w:rPr>
                <w:rFonts w:ascii="Arial" w:hAnsi="Arial" w:cs="Arial"/>
                <w:sz w:val="20"/>
                <w:szCs w:val="20"/>
                <w:vertAlign w:val="superscript"/>
              </w:rPr>
            </w:pPr>
            <w:r w:rsidRPr="00290F0F">
              <w:rPr>
                <w:rFonts w:ascii="Arial" w:hAnsi="Arial" w:cs="Arial"/>
                <w:sz w:val="20"/>
                <w:szCs w:val="20"/>
              </w:rPr>
              <w:t xml:space="preserve"> z operatorem</w:t>
            </w:r>
          </w:p>
        </w:tc>
        <w:tc>
          <w:tcPr>
            <w:tcW w:w="709" w:type="dxa"/>
            <w:tcBorders>
              <w:top w:val="single" w:sz="4" w:space="0" w:color="auto"/>
              <w:left w:val="single" w:sz="4" w:space="0" w:color="auto"/>
              <w:bottom w:val="single" w:sz="4" w:space="0" w:color="auto"/>
              <w:right w:val="single" w:sz="4" w:space="0" w:color="auto"/>
            </w:tcBorders>
            <w:textDirection w:val="btLr"/>
          </w:tcPr>
          <w:p w14:paraId="640597C4" w14:textId="77777777" w:rsidR="00826DF3" w:rsidRPr="001F6FF2" w:rsidRDefault="00826DF3" w:rsidP="00A11D90">
            <w:pPr>
              <w:ind w:left="113" w:right="113"/>
              <w:jc w:val="center"/>
              <w:rPr>
                <w:rFonts w:ascii="Arial" w:hAnsi="Arial" w:cs="Arial"/>
                <w:sz w:val="20"/>
                <w:szCs w:val="20"/>
              </w:rPr>
            </w:pPr>
          </w:p>
          <w:p w14:paraId="459C2640" w14:textId="19F1F1B5" w:rsidR="00826DF3" w:rsidRPr="001F6FF2" w:rsidRDefault="00826DF3" w:rsidP="00A11D90">
            <w:pPr>
              <w:ind w:left="113" w:right="113"/>
              <w:jc w:val="center"/>
              <w:rPr>
                <w:rFonts w:ascii="Arial" w:hAnsi="Arial" w:cs="Arial"/>
                <w:sz w:val="20"/>
                <w:szCs w:val="20"/>
              </w:rPr>
            </w:pPr>
            <w:r>
              <w:rPr>
                <w:rFonts w:ascii="Arial" w:hAnsi="Arial" w:cs="Arial"/>
                <w:sz w:val="20"/>
                <w:szCs w:val="20"/>
              </w:rPr>
              <w:t>6</w:t>
            </w:r>
            <w:r w:rsidR="00052A4E">
              <w:rPr>
                <w:rFonts w:ascii="Arial" w:hAnsi="Arial" w:cs="Arial"/>
                <w:sz w:val="20"/>
                <w:szCs w:val="20"/>
              </w:rPr>
              <w:t xml:space="preserve"> </w:t>
            </w:r>
            <w:r>
              <w:rPr>
                <w:rFonts w:ascii="Arial" w:hAnsi="Arial" w:cs="Arial"/>
                <w:sz w:val="20"/>
                <w:szCs w:val="20"/>
              </w:rPr>
              <w:t>846</w:t>
            </w:r>
          </w:p>
        </w:tc>
        <w:tc>
          <w:tcPr>
            <w:tcW w:w="709" w:type="dxa"/>
            <w:tcBorders>
              <w:top w:val="single" w:sz="4" w:space="0" w:color="auto"/>
              <w:left w:val="single" w:sz="4" w:space="0" w:color="auto"/>
              <w:bottom w:val="single" w:sz="4" w:space="0" w:color="auto"/>
              <w:right w:val="single" w:sz="4" w:space="0" w:color="auto"/>
            </w:tcBorders>
          </w:tcPr>
          <w:p w14:paraId="12743C3F" w14:textId="77777777" w:rsidR="00826DF3" w:rsidRPr="00290F0F" w:rsidRDefault="00826DF3" w:rsidP="00A11D90">
            <w:pPr>
              <w:pStyle w:val="Tekstpodstawowy"/>
              <w:jc w:val="center"/>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14:paraId="1037EBF2" w14:textId="77777777" w:rsidR="00826DF3" w:rsidRPr="00290F0F" w:rsidRDefault="00826DF3" w:rsidP="00A11D90">
            <w:pPr>
              <w:pStyle w:val="Tekstpodstawowy"/>
              <w:jc w:val="center"/>
              <w:rPr>
                <w:rFonts w:ascii="Arial" w:hAnsi="Arial" w:cs="Arial"/>
                <w:sz w:val="20"/>
              </w:rPr>
            </w:pPr>
          </w:p>
        </w:tc>
        <w:tc>
          <w:tcPr>
            <w:tcW w:w="425" w:type="dxa"/>
            <w:tcBorders>
              <w:top w:val="single" w:sz="4" w:space="0" w:color="auto"/>
              <w:left w:val="single" w:sz="4" w:space="0" w:color="auto"/>
              <w:bottom w:val="single" w:sz="4" w:space="0" w:color="auto"/>
              <w:right w:val="single" w:sz="4" w:space="0" w:color="auto"/>
            </w:tcBorders>
          </w:tcPr>
          <w:p w14:paraId="4C635916" w14:textId="77777777" w:rsidR="00826DF3" w:rsidRPr="00290F0F" w:rsidRDefault="00826DF3" w:rsidP="00A11D90">
            <w:pPr>
              <w:pStyle w:val="Tekstpodstawowy"/>
              <w:jc w:val="center"/>
              <w:rPr>
                <w:rFonts w:ascii="Arial" w:hAnsi="Arial" w:cs="Arial"/>
                <w:sz w:val="20"/>
              </w:rPr>
            </w:pPr>
          </w:p>
        </w:tc>
        <w:tc>
          <w:tcPr>
            <w:tcW w:w="567" w:type="dxa"/>
            <w:tcBorders>
              <w:top w:val="nil"/>
              <w:left w:val="single" w:sz="4" w:space="0" w:color="auto"/>
              <w:bottom w:val="nil"/>
              <w:right w:val="single" w:sz="4" w:space="0" w:color="auto"/>
            </w:tcBorders>
          </w:tcPr>
          <w:p w14:paraId="1A5D8759" w14:textId="77777777" w:rsidR="00826DF3" w:rsidRDefault="00826DF3" w:rsidP="00A11D90">
            <w:pPr>
              <w:pStyle w:val="Tekstpodstawowy"/>
              <w:jc w:val="center"/>
              <w:rPr>
                <w:rFonts w:ascii="Arial" w:hAnsi="Arial" w:cs="Arial"/>
                <w:sz w:val="20"/>
              </w:rPr>
            </w:pPr>
          </w:p>
          <w:p w14:paraId="111E1975" w14:textId="77777777" w:rsidR="00826DF3" w:rsidRPr="00E237E0" w:rsidRDefault="00826DF3" w:rsidP="00A11D90">
            <w:pPr>
              <w:pStyle w:val="Tekstpodstawowy"/>
              <w:rPr>
                <w:rFonts w:ascii="Arial" w:hAnsi="Arial" w:cs="Arial"/>
                <w:sz w:val="18"/>
                <w:szCs w:val="18"/>
              </w:rPr>
            </w:pPr>
            <w:r w:rsidRPr="00E237E0">
              <w:rPr>
                <w:rFonts w:ascii="Arial" w:hAnsi="Arial" w:cs="Arial"/>
                <w:sz w:val="18"/>
                <w:szCs w:val="18"/>
              </w:rPr>
              <w:t>ON</w:t>
            </w:r>
          </w:p>
        </w:tc>
        <w:tc>
          <w:tcPr>
            <w:tcW w:w="567" w:type="dxa"/>
            <w:tcBorders>
              <w:top w:val="nil"/>
              <w:left w:val="single" w:sz="4" w:space="0" w:color="auto"/>
              <w:bottom w:val="nil"/>
              <w:right w:val="single" w:sz="4" w:space="0" w:color="auto"/>
            </w:tcBorders>
            <w:textDirection w:val="btLr"/>
            <w:vAlign w:val="center"/>
          </w:tcPr>
          <w:p w14:paraId="4AC352DA" w14:textId="77777777" w:rsidR="00826DF3" w:rsidRPr="006C7E7E" w:rsidRDefault="00826DF3" w:rsidP="00A11D90">
            <w:pPr>
              <w:ind w:left="113" w:right="113"/>
              <w:jc w:val="center"/>
              <w:rPr>
                <w:rFonts w:ascii="Arial" w:hAnsi="Arial" w:cs="Arial"/>
                <w:color w:val="FF0000"/>
                <w:sz w:val="20"/>
                <w:szCs w:val="20"/>
              </w:rPr>
            </w:pPr>
          </w:p>
        </w:tc>
        <w:tc>
          <w:tcPr>
            <w:tcW w:w="709" w:type="dxa"/>
            <w:tcBorders>
              <w:top w:val="single" w:sz="4" w:space="0" w:color="auto"/>
              <w:left w:val="single" w:sz="4" w:space="0" w:color="auto"/>
              <w:bottom w:val="single" w:sz="4" w:space="0" w:color="auto"/>
              <w:right w:val="single" w:sz="4" w:space="0" w:color="auto"/>
            </w:tcBorders>
          </w:tcPr>
          <w:p w14:paraId="424E5B9F" w14:textId="77777777" w:rsidR="00826DF3" w:rsidRPr="00290F0F" w:rsidRDefault="00826DF3" w:rsidP="00A11D90">
            <w:pPr>
              <w:pStyle w:val="Tekstpodstawowy"/>
              <w:rPr>
                <w:rFonts w:ascii="Arial" w:hAnsi="Arial" w:cs="Arial"/>
                <w:sz w:val="20"/>
              </w:rPr>
            </w:pPr>
          </w:p>
        </w:tc>
        <w:tc>
          <w:tcPr>
            <w:tcW w:w="792" w:type="dxa"/>
            <w:tcBorders>
              <w:top w:val="single" w:sz="4" w:space="0" w:color="auto"/>
              <w:left w:val="single" w:sz="4" w:space="0" w:color="auto"/>
              <w:bottom w:val="single" w:sz="4" w:space="0" w:color="auto"/>
              <w:right w:val="single" w:sz="4" w:space="0" w:color="auto"/>
            </w:tcBorders>
          </w:tcPr>
          <w:p w14:paraId="531DC837" w14:textId="77777777" w:rsidR="00826DF3" w:rsidRPr="00290F0F" w:rsidRDefault="00826DF3" w:rsidP="00A11D90">
            <w:pPr>
              <w:pStyle w:val="Tekstpodstawowy"/>
              <w:rPr>
                <w:rFonts w:ascii="Arial" w:hAnsi="Arial" w:cs="Arial"/>
                <w:sz w:val="20"/>
              </w:rPr>
            </w:pPr>
          </w:p>
        </w:tc>
        <w:tc>
          <w:tcPr>
            <w:tcW w:w="909" w:type="dxa"/>
            <w:gridSpan w:val="2"/>
            <w:tcBorders>
              <w:top w:val="single" w:sz="4" w:space="0" w:color="auto"/>
              <w:left w:val="single" w:sz="4" w:space="0" w:color="auto"/>
              <w:bottom w:val="single" w:sz="4" w:space="0" w:color="auto"/>
              <w:right w:val="single" w:sz="4" w:space="0" w:color="auto"/>
            </w:tcBorders>
          </w:tcPr>
          <w:p w14:paraId="3896BD93" w14:textId="77777777" w:rsidR="00826DF3" w:rsidRPr="00290F0F" w:rsidRDefault="00826DF3" w:rsidP="00A11D90">
            <w:pPr>
              <w:pStyle w:val="Tekstpodstawowy"/>
              <w:rPr>
                <w:rFonts w:ascii="Arial" w:hAnsi="Arial" w:cs="Arial"/>
                <w:sz w:val="20"/>
              </w:rPr>
            </w:pPr>
          </w:p>
        </w:tc>
        <w:tc>
          <w:tcPr>
            <w:tcW w:w="851" w:type="dxa"/>
            <w:tcBorders>
              <w:top w:val="single" w:sz="4" w:space="0" w:color="auto"/>
              <w:left w:val="single" w:sz="4" w:space="0" w:color="auto"/>
              <w:bottom w:val="single" w:sz="4" w:space="0" w:color="auto"/>
              <w:right w:val="single" w:sz="4" w:space="0" w:color="auto"/>
            </w:tcBorders>
          </w:tcPr>
          <w:p w14:paraId="09F370D8" w14:textId="77777777" w:rsidR="00826DF3" w:rsidRPr="00290F0F" w:rsidRDefault="00826DF3" w:rsidP="00A11D90">
            <w:pPr>
              <w:jc w:val="center"/>
              <w:rPr>
                <w:rFonts w:ascii="Arial" w:hAnsi="Arial" w:cs="Arial"/>
                <w:sz w:val="20"/>
                <w:szCs w:val="20"/>
              </w:rPr>
            </w:pPr>
          </w:p>
          <w:p w14:paraId="5B3CCA09" w14:textId="77777777" w:rsidR="00826DF3" w:rsidRPr="00290F0F" w:rsidRDefault="00826DF3" w:rsidP="00A11D90">
            <w:pPr>
              <w:jc w:val="center"/>
              <w:rPr>
                <w:rFonts w:ascii="Arial" w:hAnsi="Arial" w:cs="Arial"/>
                <w:sz w:val="20"/>
                <w:szCs w:val="20"/>
              </w:rPr>
            </w:pPr>
          </w:p>
          <w:p w14:paraId="461FA49E" w14:textId="77777777" w:rsidR="00826DF3" w:rsidRPr="00290F0F" w:rsidRDefault="00826DF3" w:rsidP="00A11D90">
            <w:pPr>
              <w:jc w:val="center"/>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14:paraId="46FB2A13" w14:textId="77777777" w:rsidR="00826DF3" w:rsidRPr="00290F0F" w:rsidRDefault="00826DF3" w:rsidP="00A11D90">
            <w:pPr>
              <w:pStyle w:val="Tekstpodstawowy"/>
              <w:rPr>
                <w:rFonts w:ascii="Arial" w:hAnsi="Arial" w:cs="Arial"/>
                <w:sz w:val="20"/>
              </w:rPr>
            </w:pPr>
          </w:p>
        </w:tc>
      </w:tr>
      <w:tr w:rsidR="00052A4E" w:rsidRPr="00AD4D0E" w14:paraId="0CCF53F8" w14:textId="77777777" w:rsidTr="00AF444D">
        <w:trPr>
          <w:cantSplit/>
          <w:trHeight w:val="972"/>
        </w:trPr>
        <w:tc>
          <w:tcPr>
            <w:tcW w:w="426" w:type="dxa"/>
            <w:tcBorders>
              <w:top w:val="single" w:sz="4" w:space="0" w:color="auto"/>
              <w:left w:val="single" w:sz="4" w:space="0" w:color="auto"/>
              <w:bottom w:val="single" w:sz="4" w:space="0" w:color="auto"/>
              <w:right w:val="single" w:sz="4" w:space="0" w:color="auto"/>
            </w:tcBorders>
            <w:vAlign w:val="center"/>
          </w:tcPr>
          <w:p w14:paraId="4211DF1F" w14:textId="77777777" w:rsidR="00826DF3" w:rsidRPr="00290F0F" w:rsidRDefault="00826DF3" w:rsidP="00A11D90">
            <w:pPr>
              <w:pStyle w:val="Tekstpodstawowy"/>
              <w:jc w:val="center"/>
              <w:rPr>
                <w:rFonts w:ascii="Arial" w:hAnsi="Arial" w:cs="Arial"/>
                <w:b/>
                <w:sz w:val="20"/>
              </w:rPr>
            </w:pPr>
            <w:r>
              <w:rPr>
                <w:rFonts w:ascii="Arial" w:hAnsi="Arial" w:cs="Arial"/>
                <w:b/>
                <w:sz w:val="20"/>
              </w:rPr>
              <w:t>4</w:t>
            </w:r>
          </w:p>
        </w:tc>
        <w:tc>
          <w:tcPr>
            <w:tcW w:w="2155" w:type="dxa"/>
            <w:tcBorders>
              <w:top w:val="single" w:sz="4" w:space="0" w:color="auto"/>
              <w:left w:val="single" w:sz="4" w:space="0" w:color="auto"/>
              <w:bottom w:val="single" w:sz="4" w:space="0" w:color="auto"/>
              <w:right w:val="single" w:sz="4" w:space="0" w:color="auto"/>
            </w:tcBorders>
            <w:vAlign w:val="center"/>
          </w:tcPr>
          <w:p w14:paraId="79D1A98E" w14:textId="7C1530DF" w:rsidR="00826DF3" w:rsidRPr="00290F0F" w:rsidRDefault="00826DF3" w:rsidP="00A11D90">
            <w:pPr>
              <w:rPr>
                <w:rFonts w:ascii="Arial" w:hAnsi="Arial" w:cs="Arial"/>
                <w:sz w:val="20"/>
                <w:szCs w:val="20"/>
              </w:rPr>
            </w:pPr>
            <w:r w:rsidRPr="00290F0F">
              <w:rPr>
                <w:rFonts w:ascii="Arial" w:hAnsi="Arial" w:cs="Arial"/>
                <w:sz w:val="20"/>
                <w:szCs w:val="20"/>
              </w:rPr>
              <w:t xml:space="preserve">Ładowarka  kołowa </w:t>
            </w:r>
            <w:r w:rsidRPr="00290F0F">
              <w:rPr>
                <w:rFonts w:ascii="Arial" w:hAnsi="Arial" w:cs="Arial"/>
                <w:sz w:val="20"/>
                <w:szCs w:val="20"/>
              </w:rPr>
              <w:br/>
              <w:t>o mocy min. 160 kW; poj. łyżki min. 3,4  m</w:t>
            </w:r>
            <w:r w:rsidRPr="00290F0F">
              <w:rPr>
                <w:rFonts w:ascii="Arial" w:hAnsi="Arial" w:cs="Arial"/>
                <w:sz w:val="20"/>
                <w:szCs w:val="20"/>
                <w:vertAlign w:val="superscript"/>
              </w:rPr>
              <w:t xml:space="preserve">3 </w:t>
            </w:r>
            <w:r w:rsidRPr="00290F0F">
              <w:rPr>
                <w:rFonts w:ascii="Arial" w:hAnsi="Arial" w:cs="Arial"/>
                <w:sz w:val="20"/>
                <w:szCs w:val="20"/>
              </w:rPr>
              <w:t xml:space="preserve"> </w:t>
            </w:r>
          </w:p>
          <w:p w14:paraId="7B62B7F3" w14:textId="77777777" w:rsidR="00826DF3" w:rsidRPr="00290F0F" w:rsidRDefault="00826DF3" w:rsidP="00A11D90">
            <w:pPr>
              <w:rPr>
                <w:rFonts w:ascii="Arial" w:hAnsi="Arial" w:cs="Arial"/>
                <w:sz w:val="20"/>
                <w:szCs w:val="20"/>
              </w:rPr>
            </w:pPr>
            <w:r w:rsidRPr="00290F0F">
              <w:rPr>
                <w:rFonts w:ascii="Arial" w:hAnsi="Arial" w:cs="Arial"/>
                <w:sz w:val="20"/>
                <w:szCs w:val="20"/>
              </w:rPr>
              <w:t>z operatorem</w:t>
            </w:r>
          </w:p>
        </w:tc>
        <w:tc>
          <w:tcPr>
            <w:tcW w:w="709" w:type="dxa"/>
            <w:tcBorders>
              <w:top w:val="single" w:sz="4" w:space="0" w:color="auto"/>
              <w:left w:val="single" w:sz="4" w:space="0" w:color="auto"/>
              <w:bottom w:val="single" w:sz="4" w:space="0" w:color="auto"/>
              <w:right w:val="single" w:sz="4" w:space="0" w:color="auto"/>
            </w:tcBorders>
            <w:textDirection w:val="btLr"/>
          </w:tcPr>
          <w:p w14:paraId="1537DFCA" w14:textId="77777777" w:rsidR="00826DF3" w:rsidRPr="001F6FF2" w:rsidRDefault="00826DF3" w:rsidP="00A11D90">
            <w:pPr>
              <w:ind w:left="113" w:right="113"/>
              <w:jc w:val="center"/>
              <w:rPr>
                <w:rFonts w:ascii="Arial" w:hAnsi="Arial" w:cs="Arial"/>
                <w:sz w:val="20"/>
                <w:szCs w:val="20"/>
              </w:rPr>
            </w:pPr>
          </w:p>
          <w:p w14:paraId="1B90FB43" w14:textId="71D2640C" w:rsidR="00826DF3" w:rsidRPr="001F6FF2" w:rsidRDefault="00826DF3" w:rsidP="00A11D90">
            <w:pPr>
              <w:ind w:left="113" w:right="113"/>
              <w:jc w:val="center"/>
              <w:rPr>
                <w:rFonts w:ascii="Arial" w:hAnsi="Arial" w:cs="Arial"/>
                <w:sz w:val="20"/>
                <w:szCs w:val="20"/>
              </w:rPr>
            </w:pPr>
            <w:r>
              <w:rPr>
                <w:rFonts w:ascii="Arial" w:hAnsi="Arial" w:cs="Arial"/>
                <w:sz w:val="20"/>
                <w:szCs w:val="20"/>
              </w:rPr>
              <w:t>20</w:t>
            </w:r>
            <w:r w:rsidR="00052A4E">
              <w:rPr>
                <w:rFonts w:ascii="Arial" w:hAnsi="Arial" w:cs="Arial"/>
                <w:sz w:val="20"/>
                <w:szCs w:val="20"/>
              </w:rPr>
              <w:t xml:space="preserve"> </w:t>
            </w:r>
            <w:r>
              <w:rPr>
                <w:rFonts w:ascii="Arial" w:hAnsi="Arial" w:cs="Arial"/>
                <w:sz w:val="20"/>
                <w:szCs w:val="20"/>
              </w:rPr>
              <w:t>741</w:t>
            </w:r>
          </w:p>
        </w:tc>
        <w:tc>
          <w:tcPr>
            <w:tcW w:w="709" w:type="dxa"/>
            <w:tcBorders>
              <w:top w:val="single" w:sz="4" w:space="0" w:color="auto"/>
              <w:left w:val="single" w:sz="4" w:space="0" w:color="auto"/>
              <w:bottom w:val="single" w:sz="4" w:space="0" w:color="auto"/>
              <w:right w:val="single" w:sz="4" w:space="0" w:color="auto"/>
            </w:tcBorders>
          </w:tcPr>
          <w:p w14:paraId="2403F9A1" w14:textId="77777777" w:rsidR="00826DF3" w:rsidRPr="00290F0F" w:rsidRDefault="00826DF3" w:rsidP="00A11D90">
            <w:pPr>
              <w:pStyle w:val="Tekstpodstawowy"/>
              <w:jc w:val="center"/>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14:paraId="478C697C" w14:textId="77777777" w:rsidR="00826DF3" w:rsidRPr="00290F0F" w:rsidRDefault="00826DF3" w:rsidP="00A11D90">
            <w:pPr>
              <w:pStyle w:val="Tekstpodstawowy"/>
              <w:jc w:val="center"/>
              <w:rPr>
                <w:rFonts w:ascii="Arial" w:hAnsi="Arial" w:cs="Arial"/>
                <w:sz w:val="20"/>
              </w:rPr>
            </w:pPr>
          </w:p>
        </w:tc>
        <w:tc>
          <w:tcPr>
            <w:tcW w:w="425" w:type="dxa"/>
            <w:tcBorders>
              <w:top w:val="single" w:sz="4" w:space="0" w:color="auto"/>
              <w:left w:val="single" w:sz="4" w:space="0" w:color="auto"/>
              <w:bottom w:val="single" w:sz="4" w:space="0" w:color="auto"/>
              <w:right w:val="single" w:sz="4" w:space="0" w:color="auto"/>
            </w:tcBorders>
          </w:tcPr>
          <w:p w14:paraId="70B78546" w14:textId="77777777" w:rsidR="00826DF3" w:rsidRPr="00290F0F" w:rsidRDefault="00826DF3" w:rsidP="00A11D90">
            <w:pPr>
              <w:pStyle w:val="Tekstpodstawowy"/>
              <w:jc w:val="center"/>
              <w:rPr>
                <w:rFonts w:ascii="Arial" w:hAnsi="Arial" w:cs="Arial"/>
                <w:sz w:val="20"/>
              </w:rPr>
            </w:pPr>
          </w:p>
        </w:tc>
        <w:tc>
          <w:tcPr>
            <w:tcW w:w="567" w:type="dxa"/>
            <w:tcBorders>
              <w:top w:val="nil"/>
              <w:left w:val="single" w:sz="4" w:space="0" w:color="auto"/>
              <w:bottom w:val="nil"/>
              <w:right w:val="single" w:sz="4" w:space="0" w:color="auto"/>
            </w:tcBorders>
          </w:tcPr>
          <w:p w14:paraId="4B80B65B" w14:textId="77777777" w:rsidR="00826DF3" w:rsidRPr="00290F0F" w:rsidRDefault="00826DF3" w:rsidP="00A11D90">
            <w:pPr>
              <w:pStyle w:val="Tekstpodstawowy"/>
              <w:jc w:val="center"/>
              <w:rPr>
                <w:rFonts w:ascii="Arial" w:hAnsi="Arial" w:cs="Arial"/>
                <w:sz w:val="20"/>
              </w:rPr>
            </w:pPr>
          </w:p>
        </w:tc>
        <w:tc>
          <w:tcPr>
            <w:tcW w:w="567" w:type="dxa"/>
            <w:tcBorders>
              <w:top w:val="nil"/>
              <w:left w:val="single" w:sz="4" w:space="0" w:color="auto"/>
              <w:bottom w:val="nil"/>
              <w:right w:val="single" w:sz="4" w:space="0" w:color="auto"/>
            </w:tcBorders>
            <w:textDirection w:val="btLr"/>
            <w:vAlign w:val="center"/>
          </w:tcPr>
          <w:p w14:paraId="23E09880" w14:textId="77777777" w:rsidR="00826DF3" w:rsidRPr="00290F0F" w:rsidRDefault="00826DF3" w:rsidP="00A11D90">
            <w:pPr>
              <w:ind w:left="113" w:right="113"/>
              <w:jc w:val="center"/>
              <w:rPr>
                <w:rFonts w:ascii="Arial" w:hAnsi="Arial" w:cs="Arial"/>
                <w:sz w:val="20"/>
                <w:szCs w:val="20"/>
              </w:rPr>
            </w:pPr>
          </w:p>
        </w:tc>
        <w:tc>
          <w:tcPr>
            <w:tcW w:w="709" w:type="dxa"/>
            <w:tcBorders>
              <w:top w:val="single" w:sz="4" w:space="0" w:color="auto"/>
              <w:left w:val="single" w:sz="4" w:space="0" w:color="auto"/>
              <w:bottom w:val="single" w:sz="4" w:space="0" w:color="auto"/>
              <w:right w:val="single" w:sz="4" w:space="0" w:color="auto"/>
            </w:tcBorders>
          </w:tcPr>
          <w:p w14:paraId="7A473F5D" w14:textId="77777777" w:rsidR="00826DF3" w:rsidRPr="00290F0F" w:rsidRDefault="00826DF3" w:rsidP="00A11D90">
            <w:pPr>
              <w:pStyle w:val="Tekstpodstawowy"/>
              <w:rPr>
                <w:rFonts w:ascii="Arial" w:hAnsi="Arial" w:cs="Arial"/>
                <w:sz w:val="20"/>
              </w:rPr>
            </w:pPr>
          </w:p>
        </w:tc>
        <w:tc>
          <w:tcPr>
            <w:tcW w:w="792" w:type="dxa"/>
            <w:tcBorders>
              <w:top w:val="single" w:sz="4" w:space="0" w:color="auto"/>
              <w:left w:val="single" w:sz="4" w:space="0" w:color="auto"/>
              <w:bottom w:val="single" w:sz="4" w:space="0" w:color="auto"/>
              <w:right w:val="single" w:sz="4" w:space="0" w:color="auto"/>
            </w:tcBorders>
          </w:tcPr>
          <w:p w14:paraId="1A56BCF6" w14:textId="77777777" w:rsidR="00826DF3" w:rsidRPr="00290F0F" w:rsidRDefault="00826DF3" w:rsidP="00A11D90">
            <w:pPr>
              <w:pStyle w:val="Tekstpodstawowy"/>
              <w:rPr>
                <w:rFonts w:ascii="Arial" w:hAnsi="Arial" w:cs="Arial"/>
                <w:sz w:val="20"/>
              </w:rPr>
            </w:pPr>
          </w:p>
        </w:tc>
        <w:tc>
          <w:tcPr>
            <w:tcW w:w="909" w:type="dxa"/>
            <w:gridSpan w:val="2"/>
            <w:tcBorders>
              <w:top w:val="single" w:sz="4" w:space="0" w:color="auto"/>
              <w:left w:val="single" w:sz="4" w:space="0" w:color="auto"/>
              <w:bottom w:val="single" w:sz="4" w:space="0" w:color="auto"/>
              <w:right w:val="single" w:sz="4" w:space="0" w:color="auto"/>
            </w:tcBorders>
          </w:tcPr>
          <w:p w14:paraId="0C9BEBAF" w14:textId="77777777" w:rsidR="00826DF3" w:rsidRPr="00290F0F" w:rsidRDefault="00826DF3" w:rsidP="00A11D90">
            <w:pPr>
              <w:pStyle w:val="Tekstpodstawowy"/>
              <w:rPr>
                <w:rFonts w:ascii="Arial" w:hAnsi="Arial" w:cs="Arial"/>
                <w:sz w:val="20"/>
              </w:rPr>
            </w:pPr>
          </w:p>
        </w:tc>
        <w:tc>
          <w:tcPr>
            <w:tcW w:w="851" w:type="dxa"/>
            <w:tcBorders>
              <w:top w:val="single" w:sz="4" w:space="0" w:color="auto"/>
              <w:left w:val="single" w:sz="4" w:space="0" w:color="auto"/>
              <w:bottom w:val="single" w:sz="4" w:space="0" w:color="auto"/>
              <w:right w:val="single" w:sz="4" w:space="0" w:color="auto"/>
            </w:tcBorders>
          </w:tcPr>
          <w:p w14:paraId="54AD4288" w14:textId="77777777" w:rsidR="00826DF3" w:rsidRPr="00290F0F" w:rsidRDefault="00826DF3" w:rsidP="00A11D90">
            <w:pPr>
              <w:jc w:val="center"/>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14:paraId="15DE50D2" w14:textId="77777777" w:rsidR="00826DF3" w:rsidRPr="00290F0F" w:rsidRDefault="00826DF3" w:rsidP="00A11D90">
            <w:pPr>
              <w:pStyle w:val="Tekstpodstawowy"/>
              <w:rPr>
                <w:rFonts w:ascii="Arial" w:hAnsi="Arial" w:cs="Arial"/>
                <w:sz w:val="20"/>
              </w:rPr>
            </w:pPr>
          </w:p>
        </w:tc>
      </w:tr>
      <w:tr w:rsidR="00052A4E" w:rsidRPr="00AD4D0E" w14:paraId="59D0D10F" w14:textId="77777777" w:rsidTr="00AF444D">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08D5161B" w14:textId="77777777" w:rsidR="00826DF3" w:rsidRPr="00290F0F" w:rsidRDefault="00826DF3" w:rsidP="00A11D90">
            <w:pPr>
              <w:pStyle w:val="Tekstpodstawowy"/>
              <w:jc w:val="center"/>
              <w:rPr>
                <w:rFonts w:ascii="Arial" w:hAnsi="Arial" w:cs="Arial"/>
                <w:b/>
                <w:sz w:val="20"/>
              </w:rPr>
            </w:pPr>
            <w:r>
              <w:rPr>
                <w:rFonts w:ascii="Arial" w:hAnsi="Arial" w:cs="Arial"/>
                <w:b/>
                <w:sz w:val="20"/>
              </w:rPr>
              <w:t>5</w:t>
            </w:r>
          </w:p>
        </w:tc>
        <w:tc>
          <w:tcPr>
            <w:tcW w:w="2155" w:type="dxa"/>
            <w:tcBorders>
              <w:top w:val="single" w:sz="4" w:space="0" w:color="auto"/>
              <w:left w:val="single" w:sz="4" w:space="0" w:color="auto"/>
              <w:bottom w:val="single" w:sz="4" w:space="0" w:color="auto"/>
              <w:right w:val="single" w:sz="4" w:space="0" w:color="auto"/>
            </w:tcBorders>
            <w:vAlign w:val="center"/>
          </w:tcPr>
          <w:p w14:paraId="71BDC872" w14:textId="1482E198" w:rsidR="00826DF3" w:rsidRPr="00290F0F" w:rsidRDefault="00826DF3" w:rsidP="00A11D90">
            <w:pPr>
              <w:rPr>
                <w:rFonts w:ascii="Arial" w:hAnsi="Arial" w:cs="Arial"/>
                <w:sz w:val="20"/>
                <w:szCs w:val="20"/>
              </w:rPr>
            </w:pPr>
            <w:r w:rsidRPr="00290F0F">
              <w:rPr>
                <w:rFonts w:ascii="Arial" w:hAnsi="Arial" w:cs="Arial"/>
                <w:sz w:val="20"/>
                <w:szCs w:val="20"/>
              </w:rPr>
              <w:t xml:space="preserve">Samochód ciężarowy samowyładowczy moc min. 170 kW, ładowność (20-30) t   z kierowcą, </w:t>
            </w:r>
          </w:p>
        </w:tc>
        <w:tc>
          <w:tcPr>
            <w:tcW w:w="709" w:type="dxa"/>
            <w:tcBorders>
              <w:top w:val="single" w:sz="4" w:space="0" w:color="auto"/>
              <w:left w:val="single" w:sz="4" w:space="0" w:color="auto"/>
              <w:bottom w:val="single" w:sz="4" w:space="0" w:color="auto"/>
              <w:right w:val="single" w:sz="4" w:space="0" w:color="auto"/>
            </w:tcBorders>
            <w:textDirection w:val="btLr"/>
          </w:tcPr>
          <w:p w14:paraId="18BFB7ED" w14:textId="77777777" w:rsidR="00826DF3" w:rsidRPr="001F6FF2" w:rsidRDefault="00826DF3" w:rsidP="00A11D90">
            <w:pPr>
              <w:ind w:left="113" w:right="113"/>
              <w:jc w:val="center"/>
              <w:rPr>
                <w:rFonts w:ascii="Arial" w:hAnsi="Arial" w:cs="Arial"/>
                <w:sz w:val="20"/>
                <w:szCs w:val="20"/>
              </w:rPr>
            </w:pPr>
          </w:p>
          <w:p w14:paraId="0DFFB1FA" w14:textId="2F552283" w:rsidR="00826DF3" w:rsidRPr="001F6FF2" w:rsidRDefault="00826DF3" w:rsidP="00A11D90">
            <w:pPr>
              <w:ind w:left="113" w:right="113"/>
              <w:jc w:val="center"/>
              <w:rPr>
                <w:rFonts w:ascii="Arial" w:hAnsi="Arial" w:cs="Arial"/>
                <w:sz w:val="20"/>
                <w:szCs w:val="20"/>
              </w:rPr>
            </w:pPr>
            <w:r>
              <w:rPr>
                <w:rFonts w:ascii="Arial" w:hAnsi="Arial" w:cs="Arial"/>
                <w:sz w:val="20"/>
                <w:szCs w:val="20"/>
              </w:rPr>
              <w:t>9</w:t>
            </w:r>
            <w:r w:rsidR="00052A4E">
              <w:rPr>
                <w:rFonts w:ascii="Arial" w:hAnsi="Arial" w:cs="Arial"/>
                <w:sz w:val="20"/>
                <w:szCs w:val="20"/>
              </w:rPr>
              <w:t xml:space="preserve"> </w:t>
            </w:r>
            <w:r>
              <w:rPr>
                <w:rFonts w:ascii="Arial" w:hAnsi="Arial" w:cs="Arial"/>
                <w:sz w:val="20"/>
                <w:szCs w:val="20"/>
              </w:rPr>
              <w:t>919</w:t>
            </w:r>
          </w:p>
        </w:tc>
        <w:tc>
          <w:tcPr>
            <w:tcW w:w="709" w:type="dxa"/>
            <w:tcBorders>
              <w:top w:val="single" w:sz="4" w:space="0" w:color="auto"/>
              <w:left w:val="single" w:sz="4" w:space="0" w:color="auto"/>
              <w:bottom w:val="single" w:sz="4" w:space="0" w:color="auto"/>
              <w:right w:val="single" w:sz="4" w:space="0" w:color="auto"/>
            </w:tcBorders>
          </w:tcPr>
          <w:p w14:paraId="255B841C" w14:textId="77777777" w:rsidR="00826DF3" w:rsidRPr="00290F0F" w:rsidRDefault="00826DF3" w:rsidP="00A11D90">
            <w:pPr>
              <w:pStyle w:val="Tekstpodstawowy"/>
              <w:jc w:val="center"/>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14:paraId="42E7FA2B" w14:textId="77777777" w:rsidR="00826DF3" w:rsidRPr="00290F0F" w:rsidRDefault="00826DF3" w:rsidP="00A11D90">
            <w:pPr>
              <w:pStyle w:val="Tekstpodstawowy"/>
              <w:jc w:val="center"/>
              <w:rPr>
                <w:rFonts w:ascii="Arial" w:hAnsi="Arial" w:cs="Arial"/>
                <w:sz w:val="20"/>
              </w:rPr>
            </w:pPr>
          </w:p>
        </w:tc>
        <w:tc>
          <w:tcPr>
            <w:tcW w:w="425" w:type="dxa"/>
            <w:tcBorders>
              <w:top w:val="single" w:sz="4" w:space="0" w:color="auto"/>
              <w:left w:val="single" w:sz="4" w:space="0" w:color="auto"/>
              <w:bottom w:val="single" w:sz="4" w:space="0" w:color="auto"/>
              <w:right w:val="single" w:sz="4" w:space="0" w:color="auto"/>
            </w:tcBorders>
          </w:tcPr>
          <w:p w14:paraId="58750ED9" w14:textId="77777777" w:rsidR="00826DF3" w:rsidRPr="00290F0F" w:rsidRDefault="00826DF3" w:rsidP="00A11D90">
            <w:pPr>
              <w:pStyle w:val="Tekstpodstawowy"/>
              <w:jc w:val="center"/>
              <w:rPr>
                <w:rFonts w:ascii="Arial" w:hAnsi="Arial" w:cs="Arial"/>
                <w:sz w:val="20"/>
              </w:rPr>
            </w:pPr>
          </w:p>
        </w:tc>
        <w:tc>
          <w:tcPr>
            <w:tcW w:w="567" w:type="dxa"/>
            <w:tcBorders>
              <w:top w:val="nil"/>
              <w:left w:val="single" w:sz="4" w:space="0" w:color="auto"/>
              <w:bottom w:val="single" w:sz="4" w:space="0" w:color="auto"/>
              <w:right w:val="single" w:sz="4" w:space="0" w:color="auto"/>
            </w:tcBorders>
          </w:tcPr>
          <w:p w14:paraId="1DC782C3" w14:textId="77777777" w:rsidR="00826DF3" w:rsidRPr="00290F0F" w:rsidRDefault="00826DF3" w:rsidP="00A11D90">
            <w:pPr>
              <w:pStyle w:val="Tekstpodstawowy"/>
              <w:jc w:val="center"/>
              <w:rPr>
                <w:rFonts w:ascii="Arial" w:hAnsi="Arial" w:cs="Arial"/>
                <w:sz w:val="20"/>
              </w:rPr>
            </w:pPr>
          </w:p>
        </w:tc>
        <w:tc>
          <w:tcPr>
            <w:tcW w:w="567" w:type="dxa"/>
            <w:tcBorders>
              <w:top w:val="nil"/>
              <w:left w:val="single" w:sz="4" w:space="0" w:color="auto"/>
              <w:bottom w:val="single" w:sz="4" w:space="0" w:color="auto"/>
              <w:right w:val="single" w:sz="4" w:space="0" w:color="auto"/>
            </w:tcBorders>
            <w:textDirection w:val="btLr"/>
            <w:vAlign w:val="center"/>
          </w:tcPr>
          <w:p w14:paraId="09F023D9" w14:textId="77777777" w:rsidR="00826DF3" w:rsidRPr="00290F0F" w:rsidRDefault="00826DF3" w:rsidP="00A11D90">
            <w:pPr>
              <w:ind w:left="113" w:right="113"/>
              <w:jc w:val="center"/>
              <w:rPr>
                <w:rFonts w:ascii="Arial" w:hAnsi="Arial" w:cs="Arial"/>
                <w:sz w:val="20"/>
                <w:szCs w:val="20"/>
              </w:rPr>
            </w:pPr>
          </w:p>
        </w:tc>
        <w:tc>
          <w:tcPr>
            <w:tcW w:w="709" w:type="dxa"/>
            <w:tcBorders>
              <w:top w:val="single" w:sz="4" w:space="0" w:color="auto"/>
              <w:left w:val="single" w:sz="4" w:space="0" w:color="auto"/>
              <w:bottom w:val="single" w:sz="4" w:space="0" w:color="auto"/>
              <w:right w:val="single" w:sz="4" w:space="0" w:color="auto"/>
            </w:tcBorders>
          </w:tcPr>
          <w:p w14:paraId="5C9BE75D" w14:textId="77777777" w:rsidR="00826DF3" w:rsidRPr="00290F0F" w:rsidRDefault="00826DF3" w:rsidP="00A11D90">
            <w:pPr>
              <w:pStyle w:val="Tekstpodstawowy"/>
              <w:rPr>
                <w:rFonts w:ascii="Arial" w:hAnsi="Arial" w:cs="Arial"/>
                <w:sz w:val="20"/>
              </w:rPr>
            </w:pPr>
          </w:p>
        </w:tc>
        <w:tc>
          <w:tcPr>
            <w:tcW w:w="792" w:type="dxa"/>
            <w:tcBorders>
              <w:top w:val="single" w:sz="4" w:space="0" w:color="auto"/>
              <w:left w:val="single" w:sz="4" w:space="0" w:color="auto"/>
              <w:bottom w:val="single" w:sz="4" w:space="0" w:color="auto"/>
              <w:right w:val="single" w:sz="4" w:space="0" w:color="auto"/>
            </w:tcBorders>
          </w:tcPr>
          <w:p w14:paraId="6407C914" w14:textId="77777777" w:rsidR="00826DF3" w:rsidRPr="00290F0F" w:rsidRDefault="00826DF3" w:rsidP="00A11D90">
            <w:pPr>
              <w:pStyle w:val="Tekstpodstawowy"/>
              <w:rPr>
                <w:rFonts w:ascii="Arial" w:hAnsi="Arial" w:cs="Arial"/>
                <w:sz w:val="20"/>
              </w:rPr>
            </w:pPr>
          </w:p>
        </w:tc>
        <w:tc>
          <w:tcPr>
            <w:tcW w:w="909" w:type="dxa"/>
            <w:gridSpan w:val="2"/>
            <w:tcBorders>
              <w:top w:val="single" w:sz="4" w:space="0" w:color="auto"/>
              <w:left w:val="single" w:sz="4" w:space="0" w:color="auto"/>
              <w:bottom w:val="single" w:sz="4" w:space="0" w:color="auto"/>
              <w:right w:val="single" w:sz="4" w:space="0" w:color="auto"/>
            </w:tcBorders>
          </w:tcPr>
          <w:p w14:paraId="19B9EC7E" w14:textId="77777777" w:rsidR="00826DF3" w:rsidRPr="00290F0F" w:rsidRDefault="00826DF3" w:rsidP="00A11D90">
            <w:pPr>
              <w:pStyle w:val="Tekstpodstawowy"/>
              <w:rPr>
                <w:rFonts w:ascii="Arial" w:hAnsi="Arial" w:cs="Arial"/>
                <w:sz w:val="20"/>
              </w:rPr>
            </w:pPr>
          </w:p>
        </w:tc>
        <w:tc>
          <w:tcPr>
            <w:tcW w:w="851" w:type="dxa"/>
            <w:tcBorders>
              <w:top w:val="single" w:sz="4" w:space="0" w:color="auto"/>
              <w:left w:val="single" w:sz="4" w:space="0" w:color="auto"/>
              <w:bottom w:val="single" w:sz="4" w:space="0" w:color="auto"/>
              <w:right w:val="single" w:sz="4" w:space="0" w:color="auto"/>
            </w:tcBorders>
          </w:tcPr>
          <w:p w14:paraId="0CB26AA7" w14:textId="77777777" w:rsidR="00826DF3" w:rsidRPr="00290F0F" w:rsidRDefault="00826DF3" w:rsidP="00A11D90">
            <w:pPr>
              <w:jc w:val="center"/>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14:paraId="33B24A15" w14:textId="77777777" w:rsidR="00826DF3" w:rsidRPr="00290F0F" w:rsidRDefault="00826DF3" w:rsidP="00A11D90">
            <w:pPr>
              <w:pStyle w:val="Tekstpodstawowy"/>
              <w:rPr>
                <w:rFonts w:ascii="Arial" w:hAnsi="Arial" w:cs="Arial"/>
                <w:sz w:val="20"/>
              </w:rPr>
            </w:pPr>
          </w:p>
        </w:tc>
      </w:tr>
      <w:tr w:rsidR="00826DF3" w:rsidRPr="00AD4D0E" w14:paraId="6768106E" w14:textId="77777777" w:rsidTr="00AF444D">
        <w:trPr>
          <w:trHeight w:val="499"/>
        </w:trPr>
        <w:tc>
          <w:tcPr>
            <w:tcW w:w="426" w:type="dxa"/>
            <w:shd w:val="clear" w:color="auto" w:fill="auto"/>
          </w:tcPr>
          <w:p w14:paraId="3AF10697" w14:textId="77777777" w:rsidR="00826DF3" w:rsidRPr="00290F0F" w:rsidRDefault="00826DF3" w:rsidP="00A11D90">
            <w:pPr>
              <w:rPr>
                <w:rFonts w:ascii="Arial" w:hAnsi="Arial" w:cs="Arial"/>
                <w:sz w:val="20"/>
                <w:szCs w:val="20"/>
              </w:rPr>
            </w:pPr>
          </w:p>
        </w:tc>
        <w:tc>
          <w:tcPr>
            <w:tcW w:w="7349" w:type="dxa"/>
            <w:gridSpan w:val="10"/>
            <w:shd w:val="clear" w:color="auto" w:fill="auto"/>
            <w:vAlign w:val="center"/>
          </w:tcPr>
          <w:p w14:paraId="4B969609" w14:textId="77777777" w:rsidR="00826DF3" w:rsidRPr="00290F0F" w:rsidRDefault="00826DF3" w:rsidP="00A11D90">
            <w:pPr>
              <w:jc w:val="center"/>
              <w:rPr>
                <w:rFonts w:ascii="Arial" w:hAnsi="Arial" w:cs="Arial"/>
                <w:b/>
                <w:sz w:val="20"/>
                <w:szCs w:val="20"/>
              </w:rPr>
            </w:pPr>
            <w:r w:rsidRPr="00290F0F">
              <w:rPr>
                <w:rFonts w:ascii="Arial" w:hAnsi="Arial" w:cs="Arial"/>
                <w:b/>
                <w:sz w:val="20"/>
                <w:szCs w:val="20"/>
              </w:rPr>
              <w:t>RAZEM</w:t>
            </w:r>
          </w:p>
        </w:tc>
        <w:tc>
          <w:tcPr>
            <w:tcW w:w="902" w:type="dxa"/>
            <w:shd w:val="clear" w:color="auto" w:fill="auto"/>
          </w:tcPr>
          <w:p w14:paraId="7DFB6BDA" w14:textId="77777777" w:rsidR="00826DF3" w:rsidRPr="00290F0F" w:rsidRDefault="00826DF3" w:rsidP="00A11D90">
            <w:pPr>
              <w:rPr>
                <w:rFonts w:ascii="Arial" w:hAnsi="Arial" w:cs="Arial"/>
                <w:b/>
                <w:i/>
                <w:sz w:val="20"/>
                <w:szCs w:val="20"/>
              </w:rPr>
            </w:pPr>
          </w:p>
        </w:tc>
        <w:tc>
          <w:tcPr>
            <w:tcW w:w="851" w:type="dxa"/>
            <w:shd w:val="clear" w:color="auto" w:fill="auto"/>
          </w:tcPr>
          <w:p w14:paraId="31659497" w14:textId="77777777" w:rsidR="00826DF3" w:rsidRPr="00290F0F" w:rsidRDefault="00826DF3" w:rsidP="00A11D90">
            <w:pPr>
              <w:rPr>
                <w:rFonts w:ascii="Arial" w:hAnsi="Arial" w:cs="Arial"/>
                <w:sz w:val="20"/>
                <w:szCs w:val="20"/>
              </w:rPr>
            </w:pPr>
          </w:p>
        </w:tc>
        <w:tc>
          <w:tcPr>
            <w:tcW w:w="992" w:type="dxa"/>
            <w:shd w:val="clear" w:color="auto" w:fill="auto"/>
          </w:tcPr>
          <w:p w14:paraId="2A2BA510" w14:textId="77777777" w:rsidR="00826DF3" w:rsidRPr="00290F0F" w:rsidRDefault="00826DF3" w:rsidP="00A11D90">
            <w:pPr>
              <w:rPr>
                <w:rFonts w:ascii="Arial" w:hAnsi="Arial" w:cs="Arial"/>
                <w:b/>
                <w:i/>
                <w:sz w:val="20"/>
                <w:szCs w:val="20"/>
              </w:rPr>
            </w:pPr>
          </w:p>
        </w:tc>
      </w:tr>
    </w:tbl>
    <w:p w14:paraId="1E4B3FF4" w14:textId="77777777" w:rsidR="00826DF3" w:rsidRDefault="00826DF3" w:rsidP="00826DF3">
      <w:pPr>
        <w:tabs>
          <w:tab w:val="num" w:pos="2160"/>
        </w:tabs>
        <w:rPr>
          <w:rFonts w:ascii="Arial" w:hAnsi="Arial" w:cs="Arial"/>
          <w:sz w:val="20"/>
          <w:szCs w:val="20"/>
        </w:rPr>
      </w:pPr>
    </w:p>
    <w:p w14:paraId="47E12E02" w14:textId="77777777" w:rsidR="00826DF3" w:rsidRDefault="00826DF3" w:rsidP="00826DF3">
      <w:pPr>
        <w:tabs>
          <w:tab w:val="num" w:pos="2160"/>
        </w:tabs>
        <w:rPr>
          <w:rFonts w:ascii="Arial" w:hAnsi="Arial" w:cs="Arial"/>
          <w:sz w:val="20"/>
          <w:szCs w:val="20"/>
        </w:rPr>
      </w:pPr>
    </w:p>
    <w:p w14:paraId="24AEEFAD" w14:textId="77777777" w:rsidR="00826DF3" w:rsidRPr="000B5169" w:rsidRDefault="00826DF3" w:rsidP="00826DF3">
      <w:pPr>
        <w:tabs>
          <w:tab w:val="num" w:pos="2160"/>
        </w:tabs>
        <w:rPr>
          <w:rFonts w:ascii="Arial" w:hAnsi="Arial" w:cs="Arial"/>
          <w:sz w:val="20"/>
          <w:szCs w:val="20"/>
        </w:rPr>
      </w:pPr>
      <w:r w:rsidRPr="000B5169">
        <w:rPr>
          <w:rFonts w:ascii="Arial" w:hAnsi="Arial" w:cs="Arial"/>
          <w:sz w:val="20"/>
          <w:szCs w:val="20"/>
        </w:rPr>
        <w:t xml:space="preserve">** cenę paliwa ustalono jako średniomiesięczną hurtową cenę odpowiedniego rodzaju paliwa </w:t>
      </w:r>
      <w:r w:rsidRPr="000B5169">
        <w:rPr>
          <w:rFonts w:ascii="Arial" w:hAnsi="Arial" w:cs="Arial"/>
          <w:sz w:val="20"/>
          <w:szCs w:val="20"/>
        </w:rPr>
        <w:br/>
        <w:t>(Eko diesla) wg PKN ORLEN S.A. z miesiąca poprzedzającego ogłoszenie postępowania jako cenę (bez podatku VAT) za paliwo w temperaturze referencyjnej 15</w:t>
      </w:r>
      <w:r w:rsidRPr="000B5169">
        <w:rPr>
          <w:rFonts w:ascii="Arial" w:hAnsi="Arial" w:cs="Arial"/>
          <w:sz w:val="20"/>
          <w:szCs w:val="20"/>
          <w:vertAlign w:val="superscript"/>
        </w:rPr>
        <w:t>o</w:t>
      </w:r>
      <w:r w:rsidRPr="000B5169">
        <w:rPr>
          <w:rFonts w:ascii="Arial" w:hAnsi="Arial" w:cs="Arial"/>
          <w:sz w:val="20"/>
          <w:szCs w:val="20"/>
        </w:rPr>
        <w:t xml:space="preserve">C. </w:t>
      </w:r>
    </w:p>
    <w:p w14:paraId="662D775E" w14:textId="1066DC63" w:rsidR="00826DF3" w:rsidRDefault="00826DF3" w:rsidP="00826DF3">
      <w:pPr>
        <w:tabs>
          <w:tab w:val="num" w:pos="2160"/>
        </w:tabs>
        <w:rPr>
          <w:rFonts w:ascii="Arial" w:hAnsi="Arial" w:cs="Arial"/>
          <w:sz w:val="20"/>
          <w:szCs w:val="20"/>
        </w:rPr>
      </w:pPr>
    </w:p>
    <w:p w14:paraId="552177B0" w14:textId="7019C2B2" w:rsidR="00986846" w:rsidRDefault="00986846" w:rsidP="00826DF3">
      <w:pPr>
        <w:tabs>
          <w:tab w:val="num" w:pos="2160"/>
        </w:tabs>
        <w:rPr>
          <w:rFonts w:ascii="Arial" w:hAnsi="Arial" w:cs="Arial"/>
          <w:sz w:val="20"/>
          <w:szCs w:val="20"/>
        </w:rPr>
      </w:pPr>
    </w:p>
    <w:p w14:paraId="274F0EF7" w14:textId="1EFDED94" w:rsidR="00052A4E" w:rsidRDefault="00052A4E" w:rsidP="00826DF3">
      <w:pPr>
        <w:tabs>
          <w:tab w:val="num" w:pos="2160"/>
        </w:tabs>
        <w:rPr>
          <w:rFonts w:ascii="Arial" w:hAnsi="Arial" w:cs="Arial"/>
          <w:sz w:val="20"/>
          <w:szCs w:val="20"/>
        </w:rPr>
      </w:pPr>
    </w:p>
    <w:p w14:paraId="0E90040F" w14:textId="45F87D41" w:rsidR="00052A4E" w:rsidRDefault="00052A4E" w:rsidP="00826DF3">
      <w:pPr>
        <w:tabs>
          <w:tab w:val="num" w:pos="2160"/>
        </w:tabs>
        <w:rPr>
          <w:rFonts w:ascii="Arial" w:hAnsi="Arial" w:cs="Arial"/>
          <w:sz w:val="20"/>
          <w:szCs w:val="20"/>
        </w:rPr>
      </w:pPr>
    </w:p>
    <w:p w14:paraId="68E9FD3A" w14:textId="73A4995F" w:rsidR="00052A4E" w:rsidRDefault="00052A4E" w:rsidP="00826DF3">
      <w:pPr>
        <w:tabs>
          <w:tab w:val="num" w:pos="2160"/>
        </w:tabs>
        <w:rPr>
          <w:rFonts w:ascii="Arial" w:hAnsi="Arial" w:cs="Arial"/>
          <w:sz w:val="20"/>
          <w:szCs w:val="20"/>
        </w:rPr>
      </w:pPr>
    </w:p>
    <w:p w14:paraId="0C9CC2A8" w14:textId="77777777" w:rsidR="00052A4E" w:rsidRDefault="00052A4E" w:rsidP="00826DF3">
      <w:pPr>
        <w:tabs>
          <w:tab w:val="num" w:pos="2160"/>
        </w:tabs>
        <w:rPr>
          <w:rFonts w:ascii="Arial" w:hAnsi="Arial" w:cs="Arial"/>
          <w:sz w:val="20"/>
          <w:szCs w:val="20"/>
        </w:rPr>
      </w:pPr>
    </w:p>
    <w:p w14:paraId="794941D6" w14:textId="4B7FAE79" w:rsidR="00826DF3" w:rsidRPr="000B5169" w:rsidRDefault="00826DF3" w:rsidP="00826DF3">
      <w:pPr>
        <w:tabs>
          <w:tab w:val="num" w:pos="2160"/>
        </w:tabs>
        <w:rPr>
          <w:rFonts w:ascii="Arial" w:hAnsi="Arial" w:cs="Arial"/>
          <w:b/>
          <w:sz w:val="20"/>
          <w:szCs w:val="20"/>
        </w:rPr>
      </w:pPr>
      <w:r w:rsidRPr="000B5169">
        <w:rPr>
          <w:rFonts w:ascii="Arial" w:hAnsi="Arial" w:cs="Arial"/>
          <w:b/>
          <w:sz w:val="20"/>
          <w:szCs w:val="20"/>
        </w:rPr>
        <w:lastRenderedPageBreak/>
        <w:t>Tabela 2</w:t>
      </w:r>
      <w:r>
        <w:rPr>
          <w:rFonts w:ascii="Arial" w:hAnsi="Arial" w:cs="Arial"/>
          <w:b/>
          <w:sz w:val="20"/>
          <w:szCs w:val="20"/>
        </w:rPr>
        <w:t>.</w:t>
      </w:r>
      <w:r w:rsidRPr="000B5169">
        <w:rPr>
          <w:rFonts w:ascii="Arial" w:hAnsi="Arial" w:cs="Arial"/>
          <w:b/>
          <w:sz w:val="20"/>
          <w:szCs w:val="20"/>
        </w:rPr>
        <w:t xml:space="preserve">    Bez</w:t>
      </w:r>
      <w:r w:rsidRPr="000B5169">
        <w:rPr>
          <w:rFonts w:ascii="Arial" w:hAnsi="Arial" w:cs="Arial"/>
          <w:b/>
          <w:bCs/>
          <w:iCs/>
          <w:sz w:val="20"/>
          <w:szCs w:val="20"/>
        </w:rPr>
        <w:t xml:space="preserve"> elektronicznego systemu zarządzania </w:t>
      </w:r>
      <w:r w:rsidRPr="000B5169">
        <w:rPr>
          <w:rFonts w:ascii="Arial" w:hAnsi="Arial" w:cs="Arial"/>
          <w:b/>
          <w:sz w:val="20"/>
          <w:szCs w:val="20"/>
        </w:rPr>
        <w:t>pojazdam</w:t>
      </w:r>
      <w:r w:rsidRPr="000B5169">
        <w:rPr>
          <w:rFonts w:ascii="Arial" w:hAnsi="Arial" w:cs="Arial"/>
          <w:b/>
          <w:bCs/>
          <w:iCs/>
          <w:sz w:val="20"/>
          <w:szCs w:val="20"/>
        </w:rPr>
        <w:t>i</w:t>
      </w:r>
      <w:r w:rsidR="00AF444D">
        <w:rPr>
          <w:rFonts w:ascii="Arial" w:hAnsi="Arial" w:cs="Arial"/>
          <w:b/>
          <w:bCs/>
          <w:iCs/>
          <w:sz w:val="20"/>
          <w:szCs w:val="20"/>
        </w:rPr>
        <w:t xml:space="preserve"> i maszynami</w:t>
      </w:r>
    </w:p>
    <w:tbl>
      <w:tblPr>
        <w:tblW w:w="509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
        <w:gridCol w:w="1920"/>
        <w:gridCol w:w="1350"/>
        <w:gridCol w:w="1384"/>
        <w:gridCol w:w="1703"/>
        <w:gridCol w:w="1230"/>
        <w:gridCol w:w="1730"/>
      </w:tblGrid>
      <w:tr w:rsidR="00826DF3" w:rsidRPr="000B5169" w14:paraId="26B9D9BB" w14:textId="77777777" w:rsidTr="00986846">
        <w:trPr>
          <w:cantSplit/>
          <w:trHeight w:val="1041"/>
        </w:trPr>
        <w:tc>
          <w:tcPr>
            <w:tcW w:w="250" w:type="pct"/>
            <w:tcBorders>
              <w:top w:val="single" w:sz="4" w:space="0" w:color="auto"/>
              <w:left w:val="single" w:sz="4" w:space="0" w:color="auto"/>
              <w:bottom w:val="single" w:sz="4" w:space="0" w:color="auto"/>
              <w:right w:val="single" w:sz="4" w:space="0" w:color="auto"/>
            </w:tcBorders>
            <w:vAlign w:val="center"/>
          </w:tcPr>
          <w:p w14:paraId="0A6FB624" w14:textId="77777777" w:rsidR="00826DF3" w:rsidRPr="000B5169" w:rsidRDefault="00826DF3" w:rsidP="00A11D90">
            <w:pPr>
              <w:tabs>
                <w:tab w:val="num" w:pos="2160"/>
              </w:tabs>
              <w:rPr>
                <w:rFonts w:ascii="Arial" w:hAnsi="Arial" w:cs="Arial"/>
                <w:sz w:val="20"/>
                <w:szCs w:val="20"/>
              </w:rPr>
            </w:pPr>
            <w:r w:rsidRPr="000B5169">
              <w:rPr>
                <w:rFonts w:ascii="Arial" w:hAnsi="Arial" w:cs="Arial"/>
                <w:sz w:val="20"/>
                <w:szCs w:val="20"/>
              </w:rPr>
              <w:t>Lp.</w:t>
            </w:r>
          </w:p>
        </w:tc>
        <w:tc>
          <w:tcPr>
            <w:tcW w:w="991" w:type="pct"/>
            <w:tcBorders>
              <w:top w:val="single" w:sz="4" w:space="0" w:color="auto"/>
              <w:left w:val="single" w:sz="4" w:space="0" w:color="auto"/>
              <w:bottom w:val="single" w:sz="4" w:space="0" w:color="auto"/>
              <w:right w:val="single" w:sz="4" w:space="0" w:color="auto"/>
            </w:tcBorders>
          </w:tcPr>
          <w:p w14:paraId="7AAB3F3E" w14:textId="77777777" w:rsidR="00826DF3" w:rsidRPr="000B5169" w:rsidRDefault="00826DF3" w:rsidP="00A11D90">
            <w:pPr>
              <w:tabs>
                <w:tab w:val="num" w:pos="2160"/>
              </w:tabs>
              <w:rPr>
                <w:rFonts w:ascii="Arial" w:hAnsi="Arial" w:cs="Arial"/>
                <w:sz w:val="20"/>
                <w:szCs w:val="20"/>
              </w:rPr>
            </w:pPr>
          </w:p>
          <w:p w14:paraId="16A62842" w14:textId="77777777" w:rsidR="00826DF3" w:rsidRPr="000B5169" w:rsidRDefault="00826DF3" w:rsidP="00A11D90">
            <w:pPr>
              <w:tabs>
                <w:tab w:val="num" w:pos="2160"/>
              </w:tabs>
              <w:rPr>
                <w:rFonts w:ascii="Arial" w:hAnsi="Arial" w:cs="Arial"/>
                <w:sz w:val="20"/>
                <w:szCs w:val="20"/>
              </w:rPr>
            </w:pPr>
          </w:p>
          <w:p w14:paraId="7F6333D4" w14:textId="77777777" w:rsidR="00826DF3" w:rsidRPr="000B5169" w:rsidRDefault="00826DF3" w:rsidP="00A11D90">
            <w:pPr>
              <w:tabs>
                <w:tab w:val="num" w:pos="2160"/>
              </w:tabs>
              <w:rPr>
                <w:rFonts w:ascii="Arial" w:hAnsi="Arial" w:cs="Arial"/>
                <w:sz w:val="20"/>
                <w:szCs w:val="20"/>
              </w:rPr>
            </w:pPr>
            <w:r w:rsidRPr="000B5169">
              <w:rPr>
                <w:rFonts w:ascii="Arial" w:hAnsi="Arial" w:cs="Arial"/>
                <w:sz w:val="20"/>
                <w:szCs w:val="20"/>
              </w:rPr>
              <w:t>Rodzaj sprzętu</w:t>
            </w:r>
          </w:p>
          <w:p w14:paraId="21666FC3" w14:textId="77777777" w:rsidR="00826DF3" w:rsidRPr="000B5169" w:rsidRDefault="00826DF3" w:rsidP="00A11D90">
            <w:pPr>
              <w:tabs>
                <w:tab w:val="num" w:pos="2160"/>
              </w:tabs>
              <w:rPr>
                <w:rFonts w:ascii="Arial" w:hAnsi="Arial" w:cs="Arial"/>
                <w:sz w:val="20"/>
                <w:szCs w:val="20"/>
              </w:rPr>
            </w:pPr>
          </w:p>
        </w:tc>
        <w:tc>
          <w:tcPr>
            <w:tcW w:w="665" w:type="pct"/>
            <w:tcBorders>
              <w:top w:val="single" w:sz="4" w:space="0" w:color="auto"/>
              <w:left w:val="single" w:sz="4" w:space="0" w:color="auto"/>
              <w:bottom w:val="single" w:sz="4" w:space="0" w:color="auto"/>
              <w:right w:val="single" w:sz="4" w:space="0" w:color="auto"/>
            </w:tcBorders>
            <w:vAlign w:val="center"/>
          </w:tcPr>
          <w:p w14:paraId="71DA50B2" w14:textId="77777777" w:rsidR="00826DF3" w:rsidRPr="000B5169" w:rsidRDefault="00826DF3" w:rsidP="00A11D90">
            <w:pPr>
              <w:tabs>
                <w:tab w:val="num" w:pos="2160"/>
              </w:tabs>
              <w:rPr>
                <w:rFonts w:ascii="Arial" w:hAnsi="Arial" w:cs="Arial"/>
                <w:sz w:val="20"/>
                <w:szCs w:val="20"/>
              </w:rPr>
            </w:pPr>
            <w:r w:rsidRPr="000B5169">
              <w:rPr>
                <w:rFonts w:ascii="Arial" w:hAnsi="Arial" w:cs="Arial"/>
                <w:sz w:val="20"/>
                <w:szCs w:val="20"/>
              </w:rPr>
              <w:t xml:space="preserve">Szacunkowa ilość godz. </w:t>
            </w:r>
            <w:r w:rsidRPr="000B5169">
              <w:rPr>
                <w:rFonts w:ascii="Arial" w:hAnsi="Arial" w:cs="Arial"/>
                <w:sz w:val="20"/>
                <w:szCs w:val="20"/>
              </w:rPr>
              <w:br/>
              <w:t xml:space="preserve">w okresie </w:t>
            </w:r>
            <w:r w:rsidRPr="000B5169">
              <w:rPr>
                <w:rFonts w:ascii="Arial" w:hAnsi="Arial" w:cs="Arial"/>
                <w:sz w:val="20"/>
                <w:szCs w:val="20"/>
              </w:rPr>
              <w:br/>
              <w:t xml:space="preserve">48 miesięcy </w:t>
            </w:r>
          </w:p>
        </w:tc>
        <w:tc>
          <w:tcPr>
            <w:tcW w:w="681" w:type="pct"/>
            <w:tcBorders>
              <w:top w:val="single" w:sz="4" w:space="0" w:color="auto"/>
              <w:left w:val="single" w:sz="4" w:space="0" w:color="auto"/>
              <w:bottom w:val="single" w:sz="4" w:space="0" w:color="auto"/>
              <w:right w:val="single" w:sz="4" w:space="0" w:color="auto"/>
            </w:tcBorders>
            <w:vAlign w:val="center"/>
          </w:tcPr>
          <w:p w14:paraId="5F56BA18" w14:textId="6FDA850D" w:rsidR="00826DF3" w:rsidRPr="000B5169" w:rsidRDefault="00826DF3" w:rsidP="00A11D90">
            <w:pPr>
              <w:tabs>
                <w:tab w:val="num" w:pos="2160"/>
              </w:tabs>
              <w:rPr>
                <w:rFonts w:ascii="Arial" w:hAnsi="Arial" w:cs="Arial"/>
                <w:sz w:val="20"/>
                <w:szCs w:val="20"/>
              </w:rPr>
            </w:pPr>
            <w:r w:rsidRPr="000B5169">
              <w:rPr>
                <w:rFonts w:ascii="Arial" w:hAnsi="Arial" w:cs="Arial"/>
                <w:sz w:val="20"/>
                <w:szCs w:val="20"/>
              </w:rPr>
              <w:t>Jednostkowa cena netto w zł/h</w:t>
            </w:r>
          </w:p>
        </w:tc>
        <w:tc>
          <w:tcPr>
            <w:tcW w:w="880" w:type="pct"/>
            <w:tcBorders>
              <w:top w:val="single" w:sz="4" w:space="0" w:color="auto"/>
              <w:left w:val="single" w:sz="4" w:space="0" w:color="auto"/>
              <w:bottom w:val="single" w:sz="4" w:space="0" w:color="auto"/>
              <w:right w:val="single" w:sz="4" w:space="0" w:color="auto"/>
            </w:tcBorders>
            <w:vAlign w:val="center"/>
          </w:tcPr>
          <w:p w14:paraId="1D2E0742" w14:textId="6384A18F" w:rsidR="00826DF3" w:rsidRPr="000B5169" w:rsidRDefault="00826DF3" w:rsidP="00A11D90">
            <w:pPr>
              <w:tabs>
                <w:tab w:val="num" w:pos="2160"/>
              </w:tabs>
              <w:rPr>
                <w:rFonts w:ascii="Arial" w:hAnsi="Arial" w:cs="Arial"/>
                <w:sz w:val="20"/>
                <w:szCs w:val="20"/>
              </w:rPr>
            </w:pPr>
            <w:r w:rsidRPr="000B5169">
              <w:rPr>
                <w:rFonts w:ascii="Arial" w:hAnsi="Arial" w:cs="Arial"/>
                <w:sz w:val="20"/>
                <w:szCs w:val="20"/>
              </w:rPr>
              <w:t xml:space="preserve">Wartość netto </w:t>
            </w:r>
            <w:r w:rsidR="00986846">
              <w:rPr>
                <w:rFonts w:ascii="Arial" w:hAnsi="Arial" w:cs="Arial"/>
                <w:sz w:val="20"/>
                <w:szCs w:val="20"/>
              </w:rPr>
              <w:t xml:space="preserve">  </w:t>
            </w:r>
            <w:r w:rsidRPr="000B5169">
              <w:rPr>
                <w:rFonts w:ascii="Arial" w:hAnsi="Arial" w:cs="Arial"/>
                <w:sz w:val="20"/>
                <w:szCs w:val="20"/>
              </w:rPr>
              <w:t>w zł  [4= 2 x 3]</w:t>
            </w:r>
          </w:p>
        </w:tc>
        <w:tc>
          <w:tcPr>
            <w:tcW w:w="639" w:type="pct"/>
            <w:tcBorders>
              <w:top w:val="single" w:sz="4" w:space="0" w:color="auto"/>
              <w:left w:val="single" w:sz="4" w:space="0" w:color="auto"/>
              <w:bottom w:val="single" w:sz="4" w:space="0" w:color="auto"/>
              <w:right w:val="single" w:sz="4" w:space="0" w:color="auto"/>
            </w:tcBorders>
            <w:vAlign w:val="center"/>
          </w:tcPr>
          <w:p w14:paraId="6BEB9836" w14:textId="4CE3C9BD" w:rsidR="00826DF3" w:rsidRPr="000B5169" w:rsidRDefault="00826DF3" w:rsidP="00986846">
            <w:pPr>
              <w:tabs>
                <w:tab w:val="num" w:pos="2160"/>
              </w:tabs>
              <w:rPr>
                <w:rFonts w:ascii="Arial" w:hAnsi="Arial" w:cs="Arial"/>
                <w:sz w:val="20"/>
                <w:szCs w:val="20"/>
              </w:rPr>
            </w:pPr>
            <w:r w:rsidRPr="000B5169">
              <w:rPr>
                <w:rFonts w:ascii="Arial" w:hAnsi="Arial" w:cs="Arial"/>
                <w:sz w:val="20"/>
                <w:szCs w:val="20"/>
              </w:rPr>
              <w:t>Stawka VAT</w:t>
            </w:r>
            <w:r w:rsidR="00986846">
              <w:rPr>
                <w:rFonts w:ascii="Arial" w:hAnsi="Arial" w:cs="Arial"/>
                <w:sz w:val="20"/>
                <w:szCs w:val="20"/>
              </w:rPr>
              <w:t xml:space="preserve"> </w:t>
            </w:r>
            <w:r w:rsidRPr="000B5169">
              <w:rPr>
                <w:rFonts w:ascii="Arial" w:hAnsi="Arial" w:cs="Arial"/>
                <w:sz w:val="20"/>
                <w:szCs w:val="20"/>
              </w:rPr>
              <w:t>w %</w:t>
            </w:r>
          </w:p>
        </w:tc>
        <w:tc>
          <w:tcPr>
            <w:tcW w:w="894" w:type="pct"/>
            <w:tcBorders>
              <w:top w:val="single" w:sz="4" w:space="0" w:color="auto"/>
              <w:left w:val="single" w:sz="4" w:space="0" w:color="auto"/>
              <w:bottom w:val="single" w:sz="4" w:space="0" w:color="auto"/>
              <w:right w:val="single" w:sz="4" w:space="0" w:color="auto"/>
            </w:tcBorders>
            <w:vAlign w:val="center"/>
          </w:tcPr>
          <w:p w14:paraId="483B51B1" w14:textId="77777777" w:rsidR="00826DF3" w:rsidRPr="000B5169" w:rsidRDefault="00826DF3" w:rsidP="00A11D90">
            <w:pPr>
              <w:tabs>
                <w:tab w:val="num" w:pos="2160"/>
              </w:tabs>
              <w:rPr>
                <w:rFonts w:ascii="Arial" w:hAnsi="Arial" w:cs="Arial"/>
                <w:sz w:val="20"/>
                <w:szCs w:val="20"/>
              </w:rPr>
            </w:pPr>
            <w:r w:rsidRPr="000B5169">
              <w:rPr>
                <w:rFonts w:ascii="Arial" w:hAnsi="Arial" w:cs="Arial"/>
                <w:sz w:val="20"/>
                <w:szCs w:val="20"/>
              </w:rPr>
              <w:t>Razem wartość brutto  w zł</w:t>
            </w:r>
          </w:p>
        </w:tc>
      </w:tr>
      <w:tr w:rsidR="00826DF3" w:rsidRPr="000B5169" w14:paraId="1502CA09" w14:textId="77777777" w:rsidTr="00A11D90">
        <w:tc>
          <w:tcPr>
            <w:tcW w:w="250" w:type="pct"/>
            <w:tcBorders>
              <w:top w:val="single" w:sz="4" w:space="0" w:color="auto"/>
              <w:left w:val="single" w:sz="4" w:space="0" w:color="auto"/>
              <w:bottom w:val="single" w:sz="4" w:space="0" w:color="auto"/>
              <w:right w:val="single" w:sz="4" w:space="0" w:color="auto"/>
            </w:tcBorders>
          </w:tcPr>
          <w:p w14:paraId="42E29A06" w14:textId="77777777" w:rsidR="00826DF3" w:rsidRPr="000B5169" w:rsidRDefault="00826DF3" w:rsidP="00A11D90">
            <w:pPr>
              <w:tabs>
                <w:tab w:val="num" w:pos="2160"/>
              </w:tabs>
              <w:rPr>
                <w:rFonts w:ascii="Arial" w:hAnsi="Arial" w:cs="Arial"/>
                <w:b/>
                <w:sz w:val="20"/>
                <w:szCs w:val="20"/>
              </w:rPr>
            </w:pPr>
            <w:r w:rsidRPr="000B5169">
              <w:rPr>
                <w:rFonts w:ascii="Arial" w:hAnsi="Arial" w:cs="Arial"/>
                <w:b/>
                <w:sz w:val="20"/>
                <w:szCs w:val="20"/>
              </w:rPr>
              <w:t>0</w:t>
            </w:r>
          </w:p>
        </w:tc>
        <w:tc>
          <w:tcPr>
            <w:tcW w:w="991" w:type="pct"/>
            <w:tcBorders>
              <w:top w:val="single" w:sz="4" w:space="0" w:color="auto"/>
              <w:left w:val="single" w:sz="4" w:space="0" w:color="auto"/>
              <w:bottom w:val="single" w:sz="4" w:space="0" w:color="auto"/>
              <w:right w:val="single" w:sz="4" w:space="0" w:color="auto"/>
            </w:tcBorders>
          </w:tcPr>
          <w:p w14:paraId="0A3BAFC6" w14:textId="77777777" w:rsidR="00826DF3" w:rsidRPr="000B5169" w:rsidRDefault="00826DF3" w:rsidP="00986846">
            <w:pPr>
              <w:tabs>
                <w:tab w:val="num" w:pos="2160"/>
              </w:tabs>
              <w:jc w:val="center"/>
              <w:rPr>
                <w:rFonts w:ascii="Arial" w:hAnsi="Arial" w:cs="Arial"/>
                <w:b/>
                <w:sz w:val="20"/>
                <w:szCs w:val="20"/>
              </w:rPr>
            </w:pPr>
            <w:r w:rsidRPr="000B5169">
              <w:rPr>
                <w:rFonts w:ascii="Arial" w:hAnsi="Arial" w:cs="Arial"/>
                <w:b/>
                <w:sz w:val="20"/>
                <w:szCs w:val="20"/>
              </w:rPr>
              <w:t>1</w:t>
            </w:r>
          </w:p>
        </w:tc>
        <w:tc>
          <w:tcPr>
            <w:tcW w:w="665" w:type="pct"/>
            <w:tcBorders>
              <w:top w:val="single" w:sz="4" w:space="0" w:color="auto"/>
              <w:left w:val="single" w:sz="4" w:space="0" w:color="auto"/>
              <w:bottom w:val="single" w:sz="4" w:space="0" w:color="auto"/>
              <w:right w:val="single" w:sz="4" w:space="0" w:color="auto"/>
            </w:tcBorders>
          </w:tcPr>
          <w:p w14:paraId="2ED2FF5F" w14:textId="77777777" w:rsidR="00826DF3" w:rsidRPr="000B5169" w:rsidRDefault="00826DF3" w:rsidP="00986846">
            <w:pPr>
              <w:tabs>
                <w:tab w:val="num" w:pos="2160"/>
              </w:tabs>
              <w:jc w:val="center"/>
              <w:rPr>
                <w:rFonts w:ascii="Arial" w:hAnsi="Arial" w:cs="Arial"/>
                <w:b/>
                <w:sz w:val="20"/>
                <w:szCs w:val="20"/>
              </w:rPr>
            </w:pPr>
            <w:r w:rsidRPr="000B5169">
              <w:rPr>
                <w:rFonts w:ascii="Arial" w:hAnsi="Arial" w:cs="Arial"/>
                <w:b/>
                <w:sz w:val="20"/>
                <w:szCs w:val="20"/>
              </w:rPr>
              <w:t>2</w:t>
            </w:r>
          </w:p>
        </w:tc>
        <w:tc>
          <w:tcPr>
            <w:tcW w:w="681" w:type="pct"/>
            <w:tcBorders>
              <w:top w:val="single" w:sz="4" w:space="0" w:color="auto"/>
              <w:left w:val="single" w:sz="4" w:space="0" w:color="auto"/>
              <w:bottom w:val="single" w:sz="4" w:space="0" w:color="auto"/>
              <w:right w:val="single" w:sz="4" w:space="0" w:color="auto"/>
            </w:tcBorders>
          </w:tcPr>
          <w:p w14:paraId="6F9B9B14" w14:textId="77777777" w:rsidR="00826DF3" w:rsidRPr="000B5169" w:rsidRDefault="00826DF3" w:rsidP="00986846">
            <w:pPr>
              <w:tabs>
                <w:tab w:val="num" w:pos="2160"/>
              </w:tabs>
              <w:jc w:val="center"/>
              <w:rPr>
                <w:rFonts w:ascii="Arial" w:hAnsi="Arial" w:cs="Arial"/>
                <w:b/>
                <w:sz w:val="20"/>
                <w:szCs w:val="20"/>
              </w:rPr>
            </w:pPr>
            <w:r w:rsidRPr="000B5169">
              <w:rPr>
                <w:rFonts w:ascii="Arial" w:hAnsi="Arial" w:cs="Arial"/>
                <w:b/>
                <w:sz w:val="20"/>
                <w:szCs w:val="20"/>
              </w:rPr>
              <w:t>3</w:t>
            </w:r>
          </w:p>
        </w:tc>
        <w:tc>
          <w:tcPr>
            <w:tcW w:w="880" w:type="pct"/>
            <w:tcBorders>
              <w:top w:val="single" w:sz="4" w:space="0" w:color="auto"/>
              <w:left w:val="single" w:sz="4" w:space="0" w:color="auto"/>
              <w:bottom w:val="single" w:sz="4" w:space="0" w:color="auto"/>
              <w:right w:val="single" w:sz="4" w:space="0" w:color="auto"/>
            </w:tcBorders>
          </w:tcPr>
          <w:p w14:paraId="3F99379D" w14:textId="77777777" w:rsidR="00826DF3" w:rsidRPr="000B5169" w:rsidRDefault="00826DF3" w:rsidP="00986846">
            <w:pPr>
              <w:tabs>
                <w:tab w:val="num" w:pos="2160"/>
              </w:tabs>
              <w:jc w:val="center"/>
              <w:rPr>
                <w:rFonts w:ascii="Arial" w:hAnsi="Arial" w:cs="Arial"/>
                <w:b/>
                <w:sz w:val="20"/>
                <w:szCs w:val="20"/>
              </w:rPr>
            </w:pPr>
            <w:r w:rsidRPr="000B5169">
              <w:rPr>
                <w:rFonts w:ascii="Arial" w:hAnsi="Arial" w:cs="Arial"/>
                <w:b/>
                <w:sz w:val="20"/>
                <w:szCs w:val="20"/>
              </w:rPr>
              <w:t>4</w:t>
            </w:r>
          </w:p>
        </w:tc>
        <w:tc>
          <w:tcPr>
            <w:tcW w:w="639" w:type="pct"/>
            <w:tcBorders>
              <w:top w:val="single" w:sz="4" w:space="0" w:color="auto"/>
              <w:left w:val="single" w:sz="4" w:space="0" w:color="auto"/>
              <w:bottom w:val="single" w:sz="4" w:space="0" w:color="auto"/>
              <w:right w:val="single" w:sz="4" w:space="0" w:color="auto"/>
            </w:tcBorders>
          </w:tcPr>
          <w:p w14:paraId="73F76ADB" w14:textId="77777777" w:rsidR="00826DF3" w:rsidRPr="000B5169" w:rsidRDefault="00826DF3" w:rsidP="00986846">
            <w:pPr>
              <w:tabs>
                <w:tab w:val="num" w:pos="2160"/>
              </w:tabs>
              <w:jc w:val="center"/>
              <w:rPr>
                <w:rFonts w:ascii="Arial" w:hAnsi="Arial" w:cs="Arial"/>
                <w:b/>
                <w:sz w:val="20"/>
                <w:szCs w:val="20"/>
              </w:rPr>
            </w:pPr>
            <w:r w:rsidRPr="000B5169">
              <w:rPr>
                <w:rFonts w:ascii="Arial" w:hAnsi="Arial" w:cs="Arial"/>
                <w:b/>
                <w:sz w:val="20"/>
                <w:szCs w:val="20"/>
              </w:rPr>
              <w:t>5</w:t>
            </w:r>
          </w:p>
        </w:tc>
        <w:tc>
          <w:tcPr>
            <w:tcW w:w="894" w:type="pct"/>
            <w:tcBorders>
              <w:top w:val="single" w:sz="4" w:space="0" w:color="auto"/>
              <w:left w:val="single" w:sz="4" w:space="0" w:color="auto"/>
              <w:bottom w:val="single" w:sz="4" w:space="0" w:color="auto"/>
              <w:right w:val="single" w:sz="4" w:space="0" w:color="auto"/>
            </w:tcBorders>
          </w:tcPr>
          <w:p w14:paraId="75CB582E" w14:textId="77777777" w:rsidR="00826DF3" w:rsidRPr="000B5169" w:rsidRDefault="00826DF3" w:rsidP="00986846">
            <w:pPr>
              <w:tabs>
                <w:tab w:val="num" w:pos="2160"/>
              </w:tabs>
              <w:jc w:val="center"/>
              <w:rPr>
                <w:rFonts w:ascii="Arial" w:hAnsi="Arial" w:cs="Arial"/>
                <w:b/>
                <w:sz w:val="20"/>
                <w:szCs w:val="20"/>
              </w:rPr>
            </w:pPr>
            <w:r w:rsidRPr="000B5169">
              <w:rPr>
                <w:rFonts w:ascii="Arial" w:hAnsi="Arial" w:cs="Arial"/>
                <w:b/>
                <w:sz w:val="20"/>
                <w:szCs w:val="20"/>
              </w:rPr>
              <w:t>6</w:t>
            </w:r>
          </w:p>
        </w:tc>
      </w:tr>
      <w:tr w:rsidR="00826DF3" w:rsidRPr="000B5169" w14:paraId="707B0559" w14:textId="77777777" w:rsidTr="00A11D90">
        <w:trPr>
          <w:trHeight w:val="709"/>
        </w:trPr>
        <w:tc>
          <w:tcPr>
            <w:tcW w:w="250" w:type="pct"/>
            <w:tcBorders>
              <w:top w:val="single" w:sz="4" w:space="0" w:color="auto"/>
              <w:left w:val="single" w:sz="4" w:space="0" w:color="auto"/>
              <w:bottom w:val="single" w:sz="4" w:space="0" w:color="auto"/>
              <w:right w:val="single" w:sz="4" w:space="0" w:color="auto"/>
            </w:tcBorders>
            <w:vAlign w:val="center"/>
          </w:tcPr>
          <w:p w14:paraId="270D6F59" w14:textId="77777777" w:rsidR="00826DF3" w:rsidRPr="000B5169" w:rsidRDefault="00826DF3" w:rsidP="00A11D90">
            <w:pPr>
              <w:tabs>
                <w:tab w:val="num" w:pos="2160"/>
              </w:tabs>
              <w:rPr>
                <w:rFonts w:ascii="Arial" w:hAnsi="Arial" w:cs="Arial"/>
                <w:b/>
                <w:sz w:val="20"/>
                <w:szCs w:val="20"/>
              </w:rPr>
            </w:pPr>
            <w:r w:rsidRPr="000B5169">
              <w:rPr>
                <w:rFonts w:ascii="Arial" w:hAnsi="Arial" w:cs="Arial"/>
                <w:b/>
                <w:sz w:val="20"/>
                <w:szCs w:val="20"/>
              </w:rPr>
              <w:t>1</w:t>
            </w:r>
          </w:p>
        </w:tc>
        <w:tc>
          <w:tcPr>
            <w:tcW w:w="991" w:type="pct"/>
            <w:tcBorders>
              <w:top w:val="single" w:sz="4" w:space="0" w:color="auto"/>
              <w:left w:val="single" w:sz="4" w:space="0" w:color="auto"/>
              <w:bottom w:val="single" w:sz="4" w:space="0" w:color="auto"/>
              <w:right w:val="single" w:sz="4" w:space="0" w:color="auto"/>
            </w:tcBorders>
            <w:vAlign w:val="center"/>
          </w:tcPr>
          <w:p w14:paraId="49756606" w14:textId="77777777" w:rsidR="00826DF3" w:rsidRPr="000B5169" w:rsidRDefault="00826DF3" w:rsidP="00A11D90">
            <w:pPr>
              <w:tabs>
                <w:tab w:val="num" w:pos="2160"/>
              </w:tabs>
              <w:rPr>
                <w:rFonts w:ascii="Arial" w:hAnsi="Arial" w:cs="Arial"/>
                <w:sz w:val="20"/>
                <w:szCs w:val="20"/>
              </w:rPr>
            </w:pPr>
            <w:r w:rsidRPr="00D76497">
              <w:rPr>
                <w:rFonts w:ascii="Arial" w:hAnsi="Arial" w:cs="Arial"/>
                <w:sz w:val="20"/>
                <w:szCs w:val="20"/>
              </w:rPr>
              <w:t>Koparka linowa o mocy min. 100 kW, poj. łyżki czerpaka min. 1,2 m³</w:t>
            </w:r>
            <w:r>
              <w:rPr>
                <w:rFonts w:ascii="Arial" w:hAnsi="Arial" w:cs="Arial"/>
                <w:sz w:val="20"/>
                <w:szCs w:val="20"/>
              </w:rPr>
              <w:t>, zasięg 17m. z operatorem</w:t>
            </w:r>
          </w:p>
        </w:tc>
        <w:tc>
          <w:tcPr>
            <w:tcW w:w="665" w:type="pct"/>
            <w:tcBorders>
              <w:top w:val="single" w:sz="4" w:space="0" w:color="auto"/>
              <w:left w:val="single" w:sz="4" w:space="0" w:color="auto"/>
              <w:bottom w:val="single" w:sz="4" w:space="0" w:color="auto"/>
              <w:right w:val="single" w:sz="4" w:space="0" w:color="auto"/>
            </w:tcBorders>
            <w:vAlign w:val="center"/>
          </w:tcPr>
          <w:p w14:paraId="37D7D2F7" w14:textId="77777777" w:rsidR="00826DF3" w:rsidRPr="001F6FF2" w:rsidRDefault="00826DF3" w:rsidP="00A11D90">
            <w:pPr>
              <w:jc w:val="center"/>
              <w:rPr>
                <w:rFonts w:ascii="Arial" w:hAnsi="Arial" w:cs="Arial"/>
                <w:sz w:val="20"/>
                <w:szCs w:val="20"/>
              </w:rPr>
            </w:pPr>
            <w:r w:rsidRPr="001F6FF2">
              <w:rPr>
                <w:rFonts w:ascii="Arial" w:hAnsi="Arial" w:cs="Arial"/>
                <w:sz w:val="20"/>
                <w:szCs w:val="20"/>
              </w:rPr>
              <w:t>840</w:t>
            </w:r>
          </w:p>
        </w:tc>
        <w:tc>
          <w:tcPr>
            <w:tcW w:w="681" w:type="pct"/>
            <w:tcBorders>
              <w:top w:val="single" w:sz="4" w:space="0" w:color="auto"/>
              <w:left w:val="single" w:sz="4" w:space="0" w:color="auto"/>
              <w:bottom w:val="single" w:sz="4" w:space="0" w:color="auto"/>
              <w:right w:val="single" w:sz="4" w:space="0" w:color="auto"/>
            </w:tcBorders>
          </w:tcPr>
          <w:p w14:paraId="6DC51EF3" w14:textId="77777777" w:rsidR="00826DF3" w:rsidRPr="000B5169" w:rsidRDefault="00826DF3" w:rsidP="00A11D90">
            <w:pPr>
              <w:tabs>
                <w:tab w:val="num" w:pos="2160"/>
              </w:tabs>
              <w:rPr>
                <w:rFonts w:ascii="Arial" w:hAnsi="Arial" w:cs="Arial"/>
                <w:sz w:val="20"/>
                <w:szCs w:val="20"/>
              </w:rPr>
            </w:pPr>
          </w:p>
        </w:tc>
        <w:tc>
          <w:tcPr>
            <w:tcW w:w="880" w:type="pct"/>
            <w:tcBorders>
              <w:top w:val="single" w:sz="4" w:space="0" w:color="auto"/>
              <w:left w:val="single" w:sz="4" w:space="0" w:color="auto"/>
              <w:bottom w:val="single" w:sz="4" w:space="0" w:color="auto"/>
              <w:right w:val="single" w:sz="4" w:space="0" w:color="auto"/>
            </w:tcBorders>
          </w:tcPr>
          <w:p w14:paraId="3E414C95" w14:textId="77777777" w:rsidR="00826DF3" w:rsidRPr="000B5169" w:rsidRDefault="00826DF3" w:rsidP="00A11D90">
            <w:pPr>
              <w:tabs>
                <w:tab w:val="num" w:pos="2160"/>
              </w:tabs>
              <w:rPr>
                <w:rFonts w:ascii="Arial" w:hAnsi="Arial" w:cs="Arial"/>
                <w:sz w:val="20"/>
                <w:szCs w:val="20"/>
              </w:rPr>
            </w:pPr>
          </w:p>
        </w:tc>
        <w:tc>
          <w:tcPr>
            <w:tcW w:w="639" w:type="pct"/>
            <w:tcBorders>
              <w:top w:val="single" w:sz="4" w:space="0" w:color="auto"/>
              <w:left w:val="single" w:sz="4" w:space="0" w:color="auto"/>
              <w:bottom w:val="single" w:sz="4" w:space="0" w:color="auto"/>
              <w:right w:val="single" w:sz="4" w:space="0" w:color="auto"/>
            </w:tcBorders>
          </w:tcPr>
          <w:p w14:paraId="6A23D727" w14:textId="77777777" w:rsidR="00826DF3" w:rsidRPr="000B5169" w:rsidRDefault="00826DF3" w:rsidP="00A11D90">
            <w:pPr>
              <w:tabs>
                <w:tab w:val="num" w:pos="2160"/>
              </w:tabs>
              <w:rPr>
                <w:rFonts w:ascii="Arial" w:hAnsi="Arial" w:cs="Arial"/>
                <w:sz w:val="20"/>
                <w:szCs w:val="20"/>
              </w:rPr>
            </w:pPr>
          </w:p>
        </w:tc>
        <w:tc>
          <w:tcPr>
            <w:tcW w:w="894" w:type="pct"/>
            <w:tcBorders>
              <w:top w:val="single" w:sz="4" w:space="0" w:color="auto"/>
              <w:left w:val="single" w:sz="4" w:space="0" w:color="auto"/>
              <w:bottom w:val="single" w:sz="4" w:space="0" w:color="auto"/>
              <w:right w:val="single" w:sz="4" w:space="0" w:color="auto"/>
            </w:tcBorders>
          </w:tcPr>
          <w:p w14:paraId="7C01EA00" w14:textId="77777777" w:rsidR="00826DF3" w:rsidRPr="000B5169" w:rsidRDefault="00826DF3" w:rsidP="00A11D90">
            <w:pPr>
              <w:tabs>
                <w:tab w:val="num" w:pos="2160"/>
              </w:tabs>
              <w:rPr>
                <w:rFonts w:ascii="Arial" w:hAnsi="Arial" w:cs="Arial"/>
                <w:sz w:val="20"/>
                <w:szCs w:val="20"/>
              </w:rPr>
            </w:pPr>
          </w:p>
        </w:tc>
      </w:tr>
      <w:tr w:rsidR="00826DF3" w:rsidRPr="000B5169" w14:paraId="2A7BD0A6" w14:textId="77777777" w:rsidTr="00A11D90">
        <w:trPr>
          <w:trHeight w:val="709"/>
        </w:trPr>
        <w:tc>
          <w:tcPr>
            <w:tcW w:w="250" w:type="pct"/>
            <w:tcBorders>
              <w:top w:val="single" w:sz="4" w:space="0" w:color="auto"/>
              <w:left w:val="single" w:sz="4" w:space="0" w:color="auto"/>
              <w:bottom w:val="single" w:sz="4" w:space="0" w:color="auto"/>
              <w:right w:val="single" w:sz="4" w:space="0" w:color="auto"/>
            </w:tcBorders>
            <w:vAlign w:val="center"/>
          </w:tcPr>
          <w:p w14:paraId="3A891135" w14:textId="77777777" w:rsidR="00826DF3" w:rsidRPr="000B5169" w:rsidRDefault="00826DF3" w:rsidP="00A11D90">
            <w:pPr>
              <w:tabs>
                <w:tab w:val="num" w:pos="2160"/>
              </w:tabs>
              <w:rPr>
                <w:rFonts w:ascii="Arial" w:hAnsi="Arial" w:cs="Arial"/>
                <w:b/>
                <w:sz w:val="20"/>
                <w:szCs w:val="20"/>
              </w:rPr>
            </w:pPr>
            <w:r w:rsidRPr="000B5169">
              <w:rPr>
                <w:rFonts w:ascii="Arial" w:hAnsi="Arial" w:cs="Arial"/>
                <w:b/>
                <w:sz w:val="20"/>
                <w:szCs w:val="20"/>
              </w:rPr>
              <w:t>2</w:t>
            </w:r>
          </w:p>
        </w:tc>
        <w:tc>
          <w:tcPr>
            <w:tcW w:w="991" w:type="pct"/>
            <w:tcBorders>
              <w:top w:val="single" w:sz="4" w:space="0" w:color="auto"/>
              <w:left w:val="single" w:sz="4" w:space="0" w:color="auto"/>
              <w:bottom w:val="single" w:sz="4" w:space="0" w:color="auto"/>
              <w:right w:val="single" w:sz="4" w:space="0" w:color="auto"/>
            </w:tcBorders>
            <w:vAlign w:val="center"/>
          </w:tcPr>
          <w:p w14:paraId="3765EB0E" w14:textId="3CB46FC4" w:rsidR="00826DF3" w:rsidRPr="000B5169" w:rsidRDefault="00826DF3" w:rsidP="00A11D90">
            <w:pPr>
              <w:tabs>
                <w:tab w:val="num" w:pos="2160"/>
              </w:tabs>
              <w:rPr>
                <w:rFonts w:ascii="Arial" w:hAnsi="Arial" w:cs="Arial"/>
                <w:sz w:val="20"/>
                <w:szCs w:val="20"/>
              </w:rPr>
            </w:pPr>
            <w:r w:rsidRPr="00D76497">
              <w:rPr>
                <w:rFonts w:ascii="Arial" w:hAnsi="Arial" w:cs="Arial"/>
                <w:sz w:val="20"/>
                <w:szCs w:val="20"/>
              </w:rPr>
              <w:t>Walec wibracyjny</w:t>
            </w:r>
            <w:r>
              <w:rPr>
                <w:rFonts w:ascii="Arial" w:hAnsi="Arial" w:cs="Arial"/>
                <w:sz w:val="20"/>
                <w:szCs w:val="20"/>
              </w:rPr>
              <w:t xml:space="preserve"> o masie </w:t>
            </w:r>
            <w:r w:rsidR="00A02974">
              <w:rPr>
                <w:rFonts w:ascii="Arial" w:hAnsi="Arial" w:cs="Arial"/>
                <w:sz w:val="20"/>
                <w:szCs w:val="20"/>
              </w:rPr>
              <w:t>o</w:t>
            </w:r>
            <w:r>
              <w:rPr>
                <w:rFonts w:ascii="Arial" w:hAnsi="Arial" w:cs="Arial"/>
                <w:sz w:val="20"/>
                <w:szCs w:val="20"/>
              </w:rPr>
              <w:t>peracyjnej min.8 ton + ciągnik wraz z operatorem</w:t>
            </w:r>
          </w:p>
        </w:tc>
        <w:tc>
          <w:tcPr>
            <w:tcW w:w="665" w:type="pct"/>
            <w:tcBorders>
              <w:top w:val="single" w:sz="4" w:space="0" w:color="auto"/>
              <w:left w:val="single" w:sz="4" w:space="0" w:color="auto"/>
              <w:bottom w:val="single" w:sz="4" w:space="0" w:color="auto"/>
              <w:right w:val="single" w:sz="4" w:space="0" w:color="auto"/>
            </w:tcBorders>
          </w:tcPr>
          <w:p w14:paraId="5BF758E4" w14:textId="77777777" w:rsidR="00826DF3" w:rsidRPr="001F6FF2" w:rsidRDefault="00826DF3" w:rsidP="00A11D90">
            <w:pPr>
              <w:jc w:val="center"/>
              <w:rPr>
                <w:rFonts w:ascii="Arial" w:hAnsi="Arial" w:cs="Arial"/>
                <w:sz w:val="20"/>
                <w:szCs w:val="20"/>
              </w:rPr>
            </w:pPr>
          </w:p>
          <w:p w14:paraId="3B1A16BE" w14:textId="77777777" w:rsidR="00826DF3" w:rsidRPr="001F6FF2" w:rsidRDefault="00826DF3" w:rsidP="00A11D90">
            <w:pPr>
              <w:jc w:val="center"/>
              <w:rPr>
                <w:rFonts w:ascii="Arial" w:hAnsi="Arial" w:cs="Arial"/>
                <w:sz w:val="20"/>
                <w:szCs w:val="20"/>
              </w:rPr>
            </w:pPr>
            <w:r w:rsidRPr="001F6FF2">
              <w:rPr>
                <w:rFonts w:ascii="Arial" w:hAnsi="Arial" w:cs="Arial"/>
                <w:sz w:val="20"/>
                <w:szCs w:val="20"/>
              </w:rPr>
              <w:t>210</w:t>
            </w:r>
          </w:p>
        </w:tc>
        <w:tc>
          <w:tcPr>
            <w:tcW w:w="681" w:type="pct"/>
            <w:tcBorders>
              <w:top w:val="single" w:sz="4" w:space="0" w:color="auto"/>
              <w:left w:val="single" w:sz="4" w:space="0" w:color="auto"/>
              <w:bottom w:val="single" w:sz="4" w:space="0" w:color="auto"/>
              <w:right w:val="single" w:sz="4" w:space="0" w:color="auto"/>
            </w:tcBorders>
          </w:tcPr>
          <w:p w14:paraId="72E750C9" w14:textId="77777777" w:rsidR="00826DF3" w:rsidRPr="000B5169" w:rsidRDefault="00826DF3" w:rsidP="00A11D90">
            <w:pPr>
              <w:tabs>
                <w:tab w:val="num" w:pos="2160"/>
              </w:tabs>
              <w:rPr>
                <w:rFonts w:ascii="Arial" w:hAnsi="Arial" w:cs="Arial"/>
                <w:sz w:val="20"/>
                <w:szCs w:val="20"/>
              </w:rPr>
            </w:pPr>
          </w:p>
        </w:tc>
        <w:tc>
          <w:tcPr>
            <w:tcW w:w="880" w:type="pct"/>
            <w:tcBorders>
              <w:top w:val="single" w:sz="4" w:space="0" w:color="auto"/>
              <w:left w:val="single" w:sz="4" w:space="0" w:color="auto"/>
              <w:bottom w:val="single" w:sz="4" w:space="0" w:color="auto"/>
              <w:right w:val="single" w:sz="4" w:space="0" w:color="auto"/>
            </w:tcBorders>
          </w:tcPr>
          <w:p w14:paraId="2F132016" w14:textId="77777777" w:rsidR="00826DF3" w:rsidRPr="000B5169" w:rsidRDefault="00826DF3" w:rsidP="00A11D90">
            <w:pPr>
              <w:tabs>
                <w:tab w:val="num" w:pos="2160"/>
              </w:tabs>
              <w:rPr>
                <w:rFonts w:ascii="Arial" w:hAnsi="Arial" w:cs="Arial"/>
                <w:sz w:val="20"/>
                <w:szCs w:val="20"/>
              </w:rPr>
            </w:pPr>
          </w:p>
        </w:tc>
        <w:tc>
          <w:tcPr>
            <w:tcW w:w="639" w:type="pct"/>
            <w:tcBorders>
              <w:top w:val="single" w:sz="4" w:space="0" w:color="auto"/>
              <w:left w:val="single" w:sz="4" w:space="0" w:color="auto"/>
              <w:bottom w:val="single" w:sz="4" w:space="0" w:color="auto"/>
              <w:right w:val="single" w:sz="4" w:space="0" w:color="auto"/>
            </w:tcBorders>
          </w:tcPr>
          <w:p w14:paraId="0BC2C995" w14:textId="77777777" w:rsidR="00826DF3" w:rsidRPr="000B5169" w:rsidRDefault="00826DF3" w:rsidP="00A11D90">
            <w:pPr>
              <w:tabs>
                <w:tab w:val="num" w:pos="2160"/>
              </w:tabs>
              <w:rPr>
                <w:rFonts w:ascii="Arial" w:hAnsi="Arial" w:cs="Arial"/>
                <w:sz w:val="20"/>
                <w:szCs w:val="20"/>
              </w:rPr>
            </w:pPr>
          </w:p>
        </w:tc>
        <w:tc>
          <w:tcPr>
            <w:tcW w:w="894" w:type="pct"/>
            <w:tcBorders>
              <w:top w:val="single" w:sz="4" w:space="0" w:color="auto"/>
              <w:left w:val="single" w:sz="4" w:space="0" w:color="auto"/>
              <w:bottom w:val="single" w:sz="4" w:space="0" w:color="auto"/>
              <w:right w:val="single" w:sz="4" w:space="0" w:color="auto"/>
            </w:tcBorders>
          </w:tcPr>
          <w:p w14:paraId="4ABC0796" w14:textId="77777777" w:rsidR="00826DF3" w:rsidRPr="000B5169" w:rsidRDefault="00826DF3" w:rsidP="00A11D90">
            <w:pPr>
              <w:tabs>
                <w:tab w:val="num" w:pos="2160"/>
              </w:tabs>
              <w:rPr>
                <w:rFonts w:ascii="Arial" w:hAnsi="Arial" w:cs="Arial"/>
                <w:sz w:val="20"/>
                <w:szCs w:val="20"/>
              </w:rPr>
            </w:pPr>
          </w:p>
        </w:tc>
      </w:tr>
      <w:tr w:rsidR="00826DF3" w:rsidRPr="000B5169" w14:paraId="371D82A4" w14:textId="77777777" w:rsidTr="00A11D90">
        <w:trPr>
          <w:trHeight w:val="589"/>
        </w:trPr>
        <w:tc>
          <w:tcPr>
            <w:tcW w:w="250" w:type="pct"/>
            <w:tcBorders>
              <w:top w:val="single" w:sz="4" w:space="0" w:color="auto"/>
              <w:left w:val="single" w:sz="4" w:space="0" w:color="auto"/>
              <w:bottom w:val="single" w:sz="4" w:space="0" w:color="auto"/>
              <w:right w:val="single" w:sz="4" w:space="0" w:color="auto"/>
            </w:tcBorders>
          </w:tcPr>
          <w:p w14:paraId="6B002AE5" w14:textId="77777777" w:rsidR="00826DF3" w:rsidRPr="000B5169" w:rsidRDefault="00826DF3" w:rsidP="00A11D90">
            <w:pPr>
              <w:tabs>
                <w:tab w:val="num" w:pos="2160"/>
              </w:tabs>
              <w:rPr>
                <w:rFonts w:ascii="Arial" w:hAnsi="Arial" w:cs="Arial"/>
                <w:sz w:val="20"/>
                <w:szCs w:val="20"/>
              </w:rPr>
            </w:pPr>
          </w:p>
        </w:tc>
        <w:tc>
          <w:tcPr>
            <w:tcW w:w="2337" w:type="pct"/>
            <w:gridSpan w:val="3"/>
            <w:tcBorders>
              <w:top w:val="single" w:sz="4" w:space="0" w:color="auto"/>
              <w:left w:val="single" w:sz="4" w:space="0" w:color="auto"/>
              <w:right w:val="single" w:sz="4" w:space="0" w:color="auto"/>
            </w:tcBorders>
          </w:tcPr>
          <w:p w14:paraId="007A950C" w14:textId="77777777" w:rsidR="00826DF3" w:rsidRPr="000B5169" w:rsidRDefault="00826DF3" w:rsidP="00A11D90">
            <w:pPr>
              <w:tabs>
                <w:tab w:val="num" w:pos="2160"/>
              </w:tabs>
              <w:rPr>
                <w:rFonts w:ascii="Arial" w:hAnsi="Arial" w:cs="Arial"/>
                <w:b/>
                <w:i/>
                <w:sz w:val="20"/>
                <w:szCs w:val="20"/>
              </w:rPr>
            </w:pPr>
          </w:p>
          <w:p w14:paraId="79B49897" w14:textId="77777777" w:rsidR="00826DF3" w:rsidRPr="000B5169" w:rsidRDefault="00826DF3" w:rsidP="00A11D90">
            <w:pPr>
              <w:tabs>
                <w:tab w:val="num" w:pos="2160"/>
              </w:tabs>
              <w:rPr>
                <w:rFonts w:ascii="Arial" w:hAnsi="Arial" w:cs="Arial"/>
                <w:b/>
                <w:i/>
                <w:sz w:val="20"/>
                <w:szCs w:val="20"/>
              </w:rPr>
            </w:pPr>
            <w:r w:rsidRPr="000B5169">
              <w:rPr>
                <w:rFonts w:ascii="Arial" w:hAnsi="Arial" w:cs="Arial"/>
                <w:b/>
                <w:sz w:val="20"/>
                <w:szCs w:val="20"/>
              </w:rPr>
              <w:t>RAZEM</w:t>
            </w:r>
          </w:p>
        </w:tc>
        <w:tc>
          <w:tcPr>
            <w:tcW w:w="880" w:type="pct"/>
            <w:tcBorders>
              <w:top w:val="single" w:sz="4" w:space="0" w:color="auto"/>
              <w:left w:val="single" w:sz="4" w:space="0" w:color="auto"/>
              <w:right w:val="single" w:sz="4" w:space="0" w:color="auto"/>
            </w:tcBorders>
          </w:tcPr>
          <w:p w14:paraId="215D9852" w14:textId="77777777" w:rsidR="00826DF3" w:rsidRDefault="00826DF3" w:rsidP="00A11D90">
            <w:pPr>
              <w:tabs>
                <w:tab w:val="num" w:pos="2160"/>
              </w:tabs>
              <w:rPr>
                <w:rFonts w:ascii="Arial" w:hAnsi="Arial" w:cs="Arial"/>
                <w:b/>
                <w:sz w:val="20"/>
                <w:szCs w:val="20"/>
              </w:rPr>
            </w:pPr>
          </w:p>
          <w:p w14:paraId="0ACD5E78" w14:textId="7FF97DD7" w:rsidR="00986846" w:rsidRPr="000B5169" w:rsidRDefault="00986846" w:rsidP="00A11D90">
            <w:pPr>
              <w:tabs>
                <w:tab w:val="num" w:pos="2160"/>
              </w:tabs>
              <w:rPr>
                <w:rFonts w:ascii="Arial" w:hAnsi="Arial" w:cs="Arial"/>
                <w:b/>
                <w:i/>
                <w:sz w:val="20"/>
                <w:szCs w:val="20"/>
              </w:rPr>
            </w:pPr>
          </w:p>
        </w:tc>
        <w:tc>
          <w:tcPr>
            <w:tcW w:w="639" w:type="pct"/>
            <w:tcBorders>
              <w:top w:val="single" w:sz="4" w:space="0" w:color="auto"/>
              <w:left w:val="single" w:sz="4" w:space="0" w:color="auto"/>
              <w:bottom w:val="single" w:sz="4" w:space="0" w:color="auto"/>
              <w:right w:val="single" w:sz="4" w:space="0" w:color="auto"/>
            </w:tcBorders>
          </w:tcPr>
          <w:p w14:paraId="03ADC590" w14:textId="77777777" w:rsidR="00826DF3" w:rsidRPr="000B5169" w:rsidRDefault="00826DF3" w:rsidP="00A11D90">
            <w:pPr>
              <w:tabs>
                <w:tab w:val="num" w:pos="2160"/>
              </w:tabs>
              <w:rPr>
                <w:rFonts w:ascii="Arial" w:hAnsi="Arial" w:cs="Arial"/>
                <w:sz w:val="20"/>
                <w:szCs w:val="20"/>
              </w:rPr>
            </w:pPr>
          </w:p>
        </w:tc>
        <w:tc>
          <w:tcPr>
            <w:tcW w:w="894" w:type="pct"/>
            <w:tcBorders>
              <w:top w:val="single" w:sz="4" w:space="0" w:color="auto"/>
              <w:left w:val="single" w:sz="4" w:space="0" w:color="auto"/>
              <w:right w:val="single" w:sz="4" w:space="0" w:color="auto"/>
            </w:tcBorders>
          </w:tcPr>
          <w:p w14:paraId="2DA4EBB4" w14:textId="77777777" w:rsidR="00826DF3" w:rsidRDefault="00826DF3" w:rsidP="00A11D90">
            <w:pPr>
              <w:tabs>
                <w:tab w:val="num" w:pos="2160"/>
              </w:tabs>
              <w:rPr>
                <w:rFonts w:ascii="Arial" w:hAnsi="Arial" w:cs="Arial"/>
                <w:b/>
                <w:sz w:val="20"/>
                <w:szCs w:val="20"/>
              </w:rPr>
            </w:pPr>
          </w:p>
          <w:p w14:paraId="3C80DFFB" w14:textId="5C61C3E4" w:rsidR="00986846" w:rsidRPr="000B5169" w:rsidRDefault="00986846" w:rsidP="00A11D90">
            <w:pPr>
              <w:tabs>
                <w:tab w:val="num" w:pos="2160"/>
              </w:tabs>
              <w:rPr>
                <w:rFonts w:ascii="Arial" w:hAnsi="Arial" w:cs="Arial"/>
                <w:b/>
                <w:sz w:val="20"/>
                <w:szCs w:val="20"/>
              </w:rPr>
            </w:pPr>
          </w:p>
        </w:tc>
      </w:tr>
    </w:tbl>
    <w:p w14:paraId="02299AFC" w14:textId="77777777" w:rsidR="00826DF3" w:rsidRPr="000B5169" w:rsidRDefault="00826DF3" w:rsidP="00826DF3">
      <w:pPr>
        <w:tabs>
          <w:tab w:val="num" w:pos="2160"/>
        </w:tabs>
        <w:rPr>
          <w:rFonts w:ascii="Arial" w:hAnsi="Arial" w:cs="Arial"/>
          <w:b/>
          <w:sz w:val="20"/>
          <w:szCs w:val="20"/>
        </w:rPr>
      </w:pPr>
    </w:p>
    <w:p w14:paraId="112B5B04" w14:textId="77777777" w:rsidR="00826DF3" w:rsidRPr="000B5169" w:rsidRDefault="00826DF3" w:rsidP="00826DF3">
      <w:pPr>
        <w:tabs>
          <w:tab w:val="num" w:pos="2160"/>
        </w:tabs>
        <w:rPr>
          <w:rFonts w:ascii="Arial" w:hAnsi="Arial" w:cs="Arial"/>
          <w:b/>
          <w:sz w:val="20"/>
          <w:szCs w:val="20"/>
        </w:rPr>
      </w:pPr>
    </w:p>
    <w:p w14:paraId="7FBB71D2" w14:textId="77777777" w:rsidR="001258FC" w:rsidRDefault="001258FC" w:rsidP="001258FC">
      <w:pPr>
        <w:ind w:left="360"/>
        <w:jc w:val="both"/>
        <w:rPr>
          <w:rFonts w:ascii="Arial" w:hAnsi="Arial" w:cs="Arial"/>
          <w:sz w:val="10"/>
          <w:szCs w:val="10"/>
        </w:rPr>
      </w:pPr>
    </w:p>
    <w:p w14:paraId="550A81D2" w14:textId="77777777" w:rsidR="001258FC" w:rsidRDefault="001258FC" w:rsidP="001258FC">
      <w:pPr>
        <w:ind w:left="360"/>
        <w:jc w:val="both"/>
        <w:rPr>
          <w:rFonts w:ascii="Arial" w:hAnsi="Arial" w:cs="Arial"/>
          <w:sz w:val="10"/>
          <w:szCs w:val="10"/>
        </w:rPr>
      </w:pPr>
    </w:p>
    <w:p w14:paraId="0F232AEF" w14:textId="77777777" w:rsidR="001258FC" w:rsidRDefault="001258FC" w:rsidP="001258FC">
      <w:pPr>
        <w:ind w:left="360"/>
        <w:jc w:val="both"/>
        <w:rPr>
          <w:rFonts w:ascii="Arial" w:hAnsi="Arial" w:cs="Arial"/>
          <w:sz w:val="10"/>
          <w:szCs w:val="10"/>
        </w:rPr>
      </w:pPr>
    </w:p>
    <w:p w14:paraId="5332DDE7" w14:textId="77777777" w:rsidR="001258FC" w:rsidRDefault="001258FC" w:rsidP="001258FC">
      <w:pPr>
        <w:ind w:left="360"/>
        <w:jc w:val="both"/>
        <w:rPr>
          <w:rFonts w:ascii="Arial" w:hAnsi="Arial" w:cs="Arial"/>
          <w:sz w:val="10"/>
          <w:szCs w:val="10"/>
        </w:rPr>
      </w:pPr>
    </w:p>
    <w:p w14:paraId="6177C0E8" w14:textId="77777777" w:rsidR="001258FC" w:rsidRDefault="001258FC" w:rsidP="001258FC">
      <w:pPr>
        <w:ind w:left="360"/>
        <w:jc w:val="both"/>
        <w:rPr>
          <w:rFonts w:ascii="Arial" w:hAnsi="Arial" w:cs="Arial"/>
          <w:sz w:val="10"/>
          <w:szCs w:val="10"/>
        </w:rPr>
      </w:pPr>
    </w:p>
    <w:p w14:paraId="4A3063E4" w14:textId="77777777" w:rsidR="001258FC" w:rsidRDefault="001258FC" w:rsidP="001258FC">
      <w:pPr>
        <w:ind w:left="360"/>
        <w:jc w:val="both"/>
        <w:rPr>
          <w:rFonts w:ascii="Arial" w:hAnsi="Arial" w:cs="Arial"/>
          <w:sz w:val="10"/>
          <w:szCs w:val="10"/>
        </w:rPr>
      </w:pPr>
    </w:p>
    <w:p w14:paraId="3D74F2FA" w14:textId="77777777" w:rsidR="001258FC" w:rsidRDefault="001258FC" w:rsidP="001258FC">
      <w:pPr>
        <w:ind w:left="360"/>
        <w:jc w:val="both"/>
        <w:rPr>
          <w:rFonts w:ascii="Arial" w:hAnsi="Arial" w:cs="Arial"/>
          <w:sz w:val="10"/>
          <w:szCs w:val="10"/>
        </w:rPr>
      </w:pPr>
    </w:p>
    <w:p w14:paraId="4A9A2FCB" w14:textId="77777777" w:rsidR="001258FC" w:rsidRDefault="001258FC" w:rsidP="001258FC">
      <w:pPr>
        <w:ind w:left="360"/>
        <w:jc w:val="both"/>
        <w:rPr>
          <w:rFonts w:ascii="Arial" w:hAnsi="Arial" w:cs="Arial"/>
          <w:sz w:val="10"/>
          <w:szCs w:val="10"/>
        </w:rPr>
      </w:pPr>
    </w:p>
    <w:p w14:paraId="182869D2" w14:textId="77777777" w:rsidR="001258FC" w:rsidRDefault="001258FC" w:rsidP="001258FC">
      <w:pPr>
        <w:ind w:left="360"/>
        <w:jc w:val="both"/>
        <w:rPr>
          <w:rFonts w:ascii="Arial" w:hAnsi="Arial" w:cs="Arial"/>
          <w:sz w:val="10"/>
          <w:szCs w:val="10"/>
        </w:rPr>
      </w:pPr>
    </w:p>
    <w:p w14:paraId="6170666B" w14:textId="77777777" w:rsidR="001258FC" w:rsidRDefault="001258FC" w:rsidP="001258FC">
      <w:pPr>
        <w:ind w:left="360"/>
        <w:jc w:val="both"/>
        <w:rPr>
          <w:rFonts w:ascii="Arial" w:hAnsi="Arial" w:cs="Arial"/>
          <w:sz w:val="10"/>
          <w:szCs w:val="10"/>
        </w:rPr>
      </w:pPr>
    </w:p>
    <w:p w14:paraId="3015FB80" w14:textId="77777777" w:rsidR="001258FC" w:rsidRDefault="001258FC" w:rsidP="001258FC">
      <w:pPr>
        <w:ind w:left="360"/>
        <w:jc w:val="both"/>
        <w:rPr>
          <w:rFonts w:ascii="Arial" w:hAnsi="Arial" w:cs="Arial"/>
          <w:sz w:val="10"/>
          <w:szCs w:val="10"/>
        </w:rPr>
      </w:pPr>
    </w:p>
    <w:p w14:paraId="565E352A" w14:textId="77777777" w:rsidR="001258FC" w:rsidRDefault="001258FC" w:rsidP="001258FC">
      <w:pPr>
        <w:ind w:left="360"/>
        <w:jc w:val="both"/>
        <w:rPr>
          <w:rFonts w:ascii="Arial" w:hAnsi="Arial" w:cs="Arial"/>
          <w:sz w:val="10"/>
          <w:szCs w:val="10"/>
        </w:rPr>
      </w:pPr>
    </w:p>
    <w:p w14:paraId="772A7A06" w14:textId="77777777" w:rsidR="001258FC" w:rsidRDefault="001258FC" w:rsidP="001258FC">
      <w:pPr>
        <w:ind w:left="360"/>
        <w:jc w:val="both"/>
        <w:rPr>
          <w:rFonts w:ascii="Arial" w:hAnsi="Arial" w:cs="Arial"/>
          <w:sz w:val="10"/>
          <w:szCs w:val="10"/>
        </w:rPr>
      </w:pPr>
    </w:p>
    <w:p w14:paraId="33983C5B" w14:textId="77777777" w:rsidR="001258FC" w:rsidRDefault="001258FC" w:rsidP="001258FC">
      <w:pPr>
        <w:ind w:left="360"/>
        <w:jc w:val="both"/>
        <w:rPr>
          <w:rFonts w:ascii="Arial" w:hAnsi="Arial" w:cs="Arial"/>
          <w:sz w:val="10"/>
          <w:szCs w:val="10"/>
        </w:rPr>
      </w:pPr>
    </w:p>
    <w:p w14:paraId="7250326B" w14:textId="77777777" w:rsidR="001258FC" w:rsidRDefault="001258FC" w:rsidP="001258FC">
      <w:pPr>
        <w:ind w:left="360"/>
        <w:jc w:val="both"/>
        <w:rPr>
          <w:rFonts w:ascii="Arial" w:hAnsi="Arial" w:cs="Arial"/>
          <w:sz w:val="10"/>
          <w:szCs w:val="10"/>
        </w:rPr>
      </w:pPr>
    </w:p>
    <w:p w14:paraId="7632F709" w14:textId="608A4713" w:rsidR="00A7164C" w:rsidRDefault="00A7164C" w:rsidP="00A7164C">
      <w:pPr>
        <w:spacing w:line="259" w:lineRule="auto"/>
        <w:ind w:right="-59"/>
      </w:pPr>
    </w:p>
    <w:p w14:paraId="33D59246" w14:textId="23595043" w:rsidR="00052A4E" w:rsidRDefault="00052A4E" w:rsidP="00A7164C">
      <w:pPr>
        <w:spacing w:line="259" w:lineRule="auto"/>
        <w:ind w:right="-59"/>
      </w:pPr>
    </w:p>
    <w:p w14:paraId="3468E319" w14:textId="36DCF7DF" w:rsidR="00052A4E" w:rsidRDefault="00052A4E" w:rsidP="00A7164C">
      <w:pPr>
        <w:spacing w:line="259" w:lineRule="auto"/>
        <w:ind w:right="-59"/>
      </w:pPr>
    </w:p>
    <w:p w14:paraId="561DEBEB" w14:textId="54F08244" w:rsidR="00052A4E" w:rsidRDefault="00052A4E" w:rsidP="00A7164C">
      <w:pPr>
        <w:spacing w:line="259" w:lineRule="auto"/>
        <w:ind w:right="-59"/>
      </w:pPr>
    </w:p>
    <w:p w14:paraId="29C25A20" w14:textId="200834ED" w:rsidR="00052A4E" w:rsidRDefault="00052A4E" w:rsidP="00A7164C">
      <w:pPr>
        <w:spacing w:line="259" w:lineRule="auto"/>
        <w:ind w:right="-59"/>
      </w:pPr>
    </w:p>
    <w:p w14:paraId="75E31D85" w14:textId="24F064B7" w:rsidR="00052A4E" w:rsidRDefault="00052A4E" w:rsidP="00A7164C">
      <w:pPr>
        <w:spacing w:line="259" w:lineRule="auto"/>
        <w:ind w:right="-59"/>
      </w:pPr>
    </w:p>
    <w:p w14:paraId="35547B73" w14:textId="0510C2BF" w:rsidR="00052A4E" w:rsidRDefault="00052A4E" w:rsidP="00A7164C">
      <w:pPr>
        <w:spacing w:line="259" w:lineRule="auto"/>
        <w:ind w:right="-59"/>
      </w:pPr>
    </w:p>
    <w:p w14:paraId="6F0BD64D" w14:textId="34293BAA" w:rsidR="00052A4E" w:rsidRDefault="00052A4E" w:rsidP="00A7164C">
      <w:pPr>
        <w:spacing w:line="259" w:lineRule="auto"/>
        <w:ind w:right="-59"/>
      </w:pPr>
    </w:p>
    <w:p w14:paraId="2CE2AD9E" w14:textId="0F2B5D78" w:rsidR="00052A4E" w:rsidRDefault="00052A4E" w:rsidP="00A7164C">
      <w:pPr>
        <w:spacing w:line="259" w:lineRule="auto"/>
        <w:ind w:right="-59"/>
      </w:pPr>
    </w:p>
    <w:p w14:paraId="0DAD7A9F" w14:textId="5345D7D0" w:rsidR="00052A4E" w:rsidRDefault="00052A4E" w:rsidP="00A7164C">
      <w:pPr>
        <w:spacing w:line="259" w:lineRule="auto"/>
        <w:ind w:right="-59"/>
      </w:pPr>
    </w:p>
    <w:p w14:paraId="39752D4A" w14:textId="5F574AD8" w:rsidR="00052A4E" w:rsidRDefault="00052A4E" w:rsidP="00A7164C">
      <w:pPr>
        <w:spacing w:line="259" w:lineRule="auto"/>
        <w:ind w:right="-59"/>
      </w:pPr>
    </w:p>
    <w:p w14:paraId="32DF2DF1" w14:textId="36F2387D" w:rsidR="00052A4E" w:rsidRDefault="00052A4E" w:rsidP="00A7164C">
      <w:pPr>
        <w:spacing w:line="259" w:lineRule="auto"/>
        <w:ind w:right="-59"/>
      </w:pPr>
    </w:p>
    <w:p w14:paraId="056DE742" w14:textId="644D8C44" w:rsidR="00052A4E" w:rsidRDefault="00052A4E" w:rsidP="00A7164C">
      <w:pPr>
        <w:spacing w:line="259" w:lineRule="auto"/>
        <w:ind w:right="-59"/>
      </w:pPr>
    </w:p>
    <w:p w14:paraId="0E0AFCE0" w14:textId="5693CDA1" w:rsidR="00052A4E" w:rsidRDefault="00052A4E" w:rsidP="00A7164C">
      <w:pPr>
        <w:spacing w:line="259" w:lineRule="auto"/>
        <w:ind w:right="-59"/>
      </w:pPr>
    </w:p>
    <w:p w14:paraId="7F44726D" w14:textId="7FE6B0BC" w:rsidR="00052A4E" w:rsidRDefault="00052A4E" w:rsidP="00A7164C">
      <w:pPr>
        <w:spacing w:line="259" w:lineRule="auto"/>
        <w:ind w:right="-59"/>
      </w:pPr>
    </w:p>
    <w:p w14:paraId="5017274A" w14:textId="234B19A0" w:rsidR="00052A4E" w:rsidRDefault="00052A4E" w:rsidP="00A7164C">
      <w:pPr>
        <w:spacing w:line="259" w:lineRule="auto"/>
        <w:ind w:right="-59"/>
      </w:pPr>
    </w:p>
    <w:p w14:paraId="1322DD81" w14:textId="3B985131" w:rsidR="00052A4E" w:rsidRDefault="00052A4E" w:rsidP="00A7164C">
      <w:pPr>
        <w:spacing w:line="259" w:lineRule="auto"/>
        <w:ind w:right="-59"/>
      </w:pPr>
    </w:p>
    <w:p w14:paraId="5D6F8889" w14:textId="1AD5D167" w:rsidR="00052A4E" w:rsidRDefault="00052A4E" w:rsidP="00A7164C">
      <w:pPr>
        <w:spacing w:line="259" w:lineRule="auto"/>
        <w:ind w:right="-59"/>
      </w:pPr>
    </w:p>
    <w:p w14:paraId="17CF29E6" w14:textId="018708FE" w:rsidR="00052A4E" w:rsidRDefault="00052A4E" w:rsidP="00A7164C">
      <w:pPr>
        <w:spacing w:line="259" w:lineRule="auto"/>
        <w:ind w:right="-59"/>
      </w:pPr>
    </w:p>
    <w:p w14:paraId="3470A0BC" w14:textId="5FD3296F" w:rsidR="00052A4E" w:rsidRDefault="00052A4E" w:rsidP="00A7164C">
      <w:pPr>
        <w:spacing w:line="259" w:lineRule="auto"/>
        <w:ind w:right="-59"/>
      </w:pPr>
    </w:p>
    <w:p w14:paraId="42E96433" w14:textId="0EB5C4A8" w:rsidR="00052A4E" w:rsidRDefault="00052A4E" w:rsidP="00A7164C">
      <w:pPr>
        <w:spacing w:line="259" w:lineRule="auto"/>
        <w:ind w:right="-59"/>
      </w:pPr>
    </w:p>
    <w:p w14:paraId="6E46297C" w14:textId="14B26CB1" w:rsidR="00052A4E" w:rsidRDefault="00052A4E" w:rsidP="00A7164C">
      <w:pPr>
        <w:spacing w:line="259" w:lineRule="auto"/>
        <w:ind w:right="-59"/>
      </w:pPr>
    </w:p>
    <w:p w14:paraId="1C00727B" w14:textId="5834AAA7" w:rsidR="00052A4E" w:rsidRDefault="00052A4E" w:rsidP="00A7164C">
      <w:pPr>
        <w:spacing w:line="259" w:lineRule="auto"/>
        <w:ind w:right="-59"/>
      </w:pPr>
    </w:p>
    <w:p w14:paraId="7783BDED" w14:textId="141A3791" w:rsidR="00052A4E" w:rsidRDefault="00052A4E" w:rsidP="00A7164C">
      <w:pPr>
        <w:spacing w:line="259" w:lineRule="auto"/>
        <w:ind w:right="-59"/>
      </w:pPr>
    </w:p>
    <w:p w14:paraId="4CD282ED" w14:textId="42F5A25A" w:rsidR="00052A4E" w:rsidRDefault="00052A4E" w:rsidP="00A7164C">
      <w:pPr>
        <w:spacing w:line="259" w:lineRule="auto"/>
        <w:ind w:right="-59"/>
      </w:pPr>
    </w:p>
    <w:p w14:paraId="3AF43230" w14:textId="77777777" w:rsidR="00052A4E" w:rsidRDefault="00052A4E" w:rsidP="00A7164C">
      <w:pPr>
        <w:spacing w:line="259" w:lineRule="auto"/>
        <w:ind w:right="-59"/>
      </w:pPr>
    </w:p>
    <w:p w14:paraId="1970C889" w14:textId="7CB1328E" w:rsidR="00083985" w:rsidRPr="00725B05" w:rsidRDefault="00083985" w:rsidP="0027156F">
      <w:pPr>
        <w:jc w:val="right"/>
        <w:rPr>
          <w:rFonts w:ascii="Arial" w:hAnsi="Arial" w:cs="Arial"/>
          <w:b/>
          <w:sz w:val="20"/>
          <w:szCs w:val="20"/>
        </w:rPr>
      </w:pPr>
      <w:r w:rsidRPr="00725B05">
        <w:rPr>
          <w:rFonts w:ascii="Arial" w:hAnsi="Arial" w:cs="Arial"/>
          <w:b/>
          <w:sz w:val="20"/>
          <w:szCs w:val="20"/>
        </w:rPr>
        <w:lastRenderedPageBreak/>
        <w:t>Załącznik Nr 3 do SIWZ</w:t>
      </w:r>
    </w:p>
    <w:p w14:paraId="16C9FFCC" w14:textId="77777777" w:rsidR="008D6D4E" w:rsidRPr="007E04A7" w:rsidRDefault="008D6D4E" w:rsidP="0063456A">
      <w:pPr>
        <w:rPr>
          <w:rFonts w:ascii="Arial" w:hAnsi="Arial" w:cs="Arial"/>
          <w:b/>
          <w:color w:val="FF0000"/>
          <w:sz w:val="16"/>
          <w:szCs w:val="16"/>
        </w:rPr>
      </w:pPr>
    </w:p>
    <w:p w14:paraId="5E66E849" w14:textId="77777777" w:rsidR="00A17E88" w:rsidRDefault="00A17E88" w:rsidP="0034009A">
      <w:pPr>
        <w:suppressAutoHyphens w:val="0"/>
        <w:autoSpaceDE w:val="0"/>
        <w:autoSpaceDN w:val="0"/>
        <w:adjustRightInd w:val="0"/>
        <w:rPr>
          <w:rFonts w:ascii="Arial" w:hAnsi="Arial" w:cs="Arial"/>
          <w:b/>
          <w:bCs/>
          <w:sz w:val="20"/>
          <w:szCs w:val="20"/>
          <w:lang w:eastAsia="pl-PL"/>
        </w:rPr>
      </w:pPr>
    </w:p>
    <w:p w14:paraId="2CEA14AF" w14:textId="77777777" w:rsidR="001F2156" w:rsidRDefault="001F2156" w:rsidP="00123070">
      <w:pPr>
        <w:tabs>
          <w:tab w:val="left" w:pos="6855"/>
          <w:tab w:val="right" w:pos="9422"/>
        </w:tabs>
        <w:jc w:val="right"/>
        <w:rPr>
          <w:rFonts w:ascii="Arial" w:hAnsi="Arial" w:cs="Arial"/>
          <w:b/>
          <w:sz w:val="20"/>
          <w:szCs w:val="20"/>
        </w:rPr>
      </w:pPr>
    </w:p>
    <w:p w14:paraId="2B284116" w14:textId="2DC606D0" w:rsidR="009F534E" w:rsidRPr="009F534E" w:rsidRDefault="009F534E" w:rsidP="009F534E">
      <w:pPr>
        <w:jc w:val="center"/>
        <w:rPr>
          <w:rFonts w:ascii="Arial" w:hAnsi="Arial" w:cs="Arial"/>
          <w:b/>
          <w:sz w:val="22"/>
          <w:szCs w:val="22"/>
        </w:rPr>
      </w:pPr>
      <w:r w:rsidRPr="009F534E">
        <w:rPr>
          <w:rFonts w:ascii="Arial" w:hAnsi="Arial" w:cs="Arial"/>
          <w:b/>
          <w:sz w:val="22"/>
          <w:szCs w:val="22"/>
        </w:rPr>
        <w:t>WYKAZ WYKONANYCH/WYKONYWANYCH USŁUG</w:t>
      </w:r>
    </w:p>
    <w:p w14:paraId="4255B5B8" w14:textId="210021B8" w:rsidR="009F534E" w:rsidRPr="009F534E" w:rsidRDefault="009F534E" w:rsidP="009F534E">
      <w:pPr>
        <w:jc w:val="center"/>
        <w:rPr>
          <w:rFonts w:ascii="Arial" w:hAnsi="Arial" w:cs="Arial"/>
          <w:b/>
          <w:sz w:val="22"/>
          <w:szCs w:val="22"/>
        </w:rPr>
      </w:pPr>
      <w:r w:rsidRPr="009F534E">
        <w:rPr>
          <w:rFonts w:ascii="Arial" w:hAnsi="Arial" w:cs="Arial"/>
          <w:b/>
          <w:sz w:val="22"/>
          <w:szCs w:val="22"/>
        </w:rPr>
        <w:t>w okresie ostatnich trzech lat</w:t>
      </w:r>
      <w:r w:rsidR="00BC51E4">
        <w:rPr>
          <w:rFonts w:ascii="Arial" w:hAnsi="Arial" w:cs="Arial"/>
          <w:b/>
          <w:sz w:val="22"/>
          <w:szCs w:val="22"/>
        </w:rPr>
        <w:t xml:space="preserve"> </w:t>
      </w:r>
      <w:r w:rsidRPr="009F534E">
        <w:rPr>
          <w:rFonts w:ascii="Arial" w:hAnsi="Arial" w:cs="Arial"/>
          <w:b/>
          <w:sz w:val="22"/>
          <w:szCs w:val="22"/>
        </w:rPr>
        <w:t>przed upływem terminu składania ofert</w:t>
      </w:r>
    </w:p>
    <w:p w14:paraId="6D292DAE" w14:textId="77777777" w:rsidR="009F534E" w:rsidRPr="009F534E" w:rsidRDefault="009F534E" w:rsidP="009F534E">
      <w:pPr>
        <w:jc w:val="center"/>
        <w:rPr>
          <w:rFonts w:ascii="Arial" w:hAnsi="Arial" w:cs="Arial"/>
          <w:b/>
          <w:sz w:val="22"/>
          <w:szCs w:val="22"/>
        </w:rPr>
      </w:pPr>
      <w:r w:rsidRPr="009F534E">
        <w:rPr>
          <w:rFonts w:ascii="Arial" w:hAnsi="Arial" w:cs="Arial"/>
          <w:b/>
          <w:sz w:val="22"/>
          <w:szCs w:val="22"/>
        </w:rPr>
        <w:t>w zakresie niezbędnym do wykazania spełnienia warunku wiedzy i doświadczenia.</w:t>
      </w:r>
    </w:p>
    <w:p w14:paraId="5FCA643F" w14:textId="77777777" w:rsidR="009F534E" w:rsidRPr="009F534E" w:rsidRDefault="009F534E" w:rsidP="009F534E">
      <w:pPr>
        <w:rPr>
          <w:rFonts w:ascii="Arial" w:hAnsi="Arial" w:cs="Arial"/>
          <w:b/>
          <w:sz w:val="22"/>
          <w:szCs w:val="22"/>
        </w:rPr>
      </w:pPr>
    </w:p>
    <w:tbl>
      <w:tblPr>
        <w:tblW w:w="9923"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3119"/>
        <w:gridCol w:w="1842"/>
        <w:gridCol w:w="1701"/>
        <w:gridCol w:w="1418"/>
        <w:gridCol w:w="1417"/>
      </w:tblGrid>
      <w:tr w:rsidR="009F534E" w:rsidRPr="009F534E" w14:paraId="18940D78" w14:textId="77777777" w:rsidTr="00DF17E7">
        <w:tc>
          <w:tcPr>
            <w:tcW w:w="426" w:type="dxa"/>
            <w:tcBorders>
              <w:top w:val="single" w:sz="4" w:space="0" w:color="auto"/>
              <w:left w:val="single" w:sz="4" w:space="0" w:color="auto"/>
              <w:bottom w:val="single" w:sz="4" w:space="0" w:color="auto"/>
              <w:right w:val="single" w:sz="4" w:space="0" w:color="auto"/>
            </w:tcBorders>
            <w:vAlign w:val="center"/>
            <w:hideMark/>
          </w:tcPr>
          <w:p w14:paraId="72749E6C" w14:textId="77777777" w:rsidR="009F534E" w:rsidRPr="009F534E" w:rsidRDefault="009F534E" w:rsidP="00DF17E7">
            <w:pPr>
              <w:tabs>
                <w:tab w:val="left" w:pos="851"/>
              </w:tabs>
              <w:ind w:left="-70"/>
              <w:jc w:val="center"/>
              <w:rPr>
                <w:rFonts w:ascii="Arial" w:hAnsi="Arial" w:cs="Arial"/>
                <w:b/>
                <w:bCs/>
                <w:sz w:val="20"/>
                <w:szCs w:val="20"/>
              </w:rPr>
            </w:pPr>
            <w:r w:rsidRPr="009F534E">
              <w:rPr>
                <w:rFonts w:ascii="Arial" w:hAnsi="Arial" w:cs="Arial"/>
                <w:b/>
                <w:bCs/>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EEE97C2" w14:textId="77777777" w:rsidR="009F534E" w:rsidRPr="009F534E" w:rsidRDefault="009F534E" w:rsidP="00DF17E7">
            <w:pPr>
              <w:tabs>
                <w:tab w:val="left" w:pos="851"/>
              </w:tabs>
              <w:jc w:val="center"/>
              <w:rPr>
                <w:rFonts w:ascii="Arial" w:hAnsi="Arial" w:cs="Arial"/>
                <w:b/>
                <w:bCs/>
                <w:sz w:val="20"/>
                <w:szCs w:val="20"/>
              </w:rPr>
            </w:pPr>
            <w:r w:rsidRPr="009F534E">
              <w:rPr>
                <w:rFonts w:ascii="Arial" w:hAnsi="Arial" w:cs="Arial"/>
                <w:b/>
                <w:bCs/>
                <w:sz w:val="20"/>
                <w:szCs w:val="20"/>
              </w:rPr>
              <w:t>Przedmiot zamówienia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2240D781" w14:textId="77777777" w:rsidR="009F534E" w:rsidRPr="009F534E" w:rsidRDefault="009F534E" w:rsidP="00DF17E7">
            <w:pPr>
              <w:jc w:val="center"/>
              <w:rPr>
                <w:rFonts w:ascii="Arial" w:hAnsi="Arial" w:cs="Arial"/>
                <w:b/>
                <w:bCs/>
                <w:sz w:val="18"/>
                <w:szCs w:val="18"/>
              </w:rPr>
            </w:pPr>
            <w:r w:rsidRPr="009F534E">
              <w:rPr>
                <w:rFonts w:ascii="Arial" w:hAnsi="Arial" w:cs="Arial"/>
                <w:b/>
                <w:bCs/>
                <w:sz w:val="18"/>
                <w:szCs w:val="18"/>
              </w:rPr>
              <w:t xml:space="preserve">Wartość zamówienia </w:t>
            </w:r>
            <w:r w:rsidR="00777895">
              <w:rPr>
                <w:rFonts w:ascii="Arial" w:hAnsi="Arial" w:cs="Arial"/>
                <w:b/>
                <w:bCs/>
                <w:sz w:val="18"/>
                <w:szCs w:val="18"/>
              </w:rPr>
              <w:t>netto</w:t>
            </w:r>
            <w:r w:rsidRPr="009F534E">
              <w:rPr>
                <w:rFonts w:ascii="Arial" w:hAnsi="Arial" w:cs="Arial"/>
                <w:b/>
                <w:bCs/>
                <w:sz w:val="18"/>
                <w:szCs w:val="18"/>
              </w:rPr>
              <w:t xml:space="preserve"> PLN</w:t>
            </w:r>
          </w:p>
          <w:p w14:paraId="2C98243D" w14:textId="77777777" w:rsidR="009F534E" w:rsidRPr="009F534E" w:rsidRDefault="009F534E" w:rsidP="00DF17E7">
            <w:pPr>
              <w:tabs>
                <w:tab w:val="left" w:pos="851"/>
              </w:tabs>
              <w:jc w:val="center"/>
              <w:rPr>
                <w:rFonts w:ascii="Arial" w:hAnsi="Arial" w:cs="Arial"/>
                <w:bCs/>
                <w:sz w:val="18"/>
                <w:szCs w:val="18"/>
              </w:rPr>
            </w:pPr>
            <w:r w:rsidRPr="009F534E">
              <w:rPr>
                <w:rFonts w:ascii="Arial" w:hAnsi="Arial" w:cs="Arial"/>
                <w:bCs/>
                <w:sz w:val="18"/>
                <w:szCs w:val="18"/>
              </w:rPr>
              <w:t>(w okresie ostatnich 3 lat przed upływem terminu składania ofert)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B310B9" w14:textId="77777777" w:rsidR="009F534E" w:rsidRPr="009F534E" w:rsidRDefault="009F534E" w:rsidP="00DF17E7">
            <w:pPr>
              <w:jc w:val="center"/>
              <w:rPr>
                <w:rFonts w:ascii="Arial" w:hAnsi="Arial" w:cs="Arial"/>
                <w:bCs/>
                <w:sz w:val="18"/>
                <w:szCs w:val="18"/>
              </w:rPr>
            </w:pPr>
            <w:r w:rsidRPr="009F534E">
              <w:rPr>
                <w:rFonts w:ascii="Arial" w:hAnsi="Arial" w:cs="Arial"/>
                <w:bCs/>
                <w:sz w:val="18"/>
                <w:szCs w:val="18"/>
              </w:rPr>
              <w:t>Data</w:t>
            </w:r>
          </w:p>
          <w:p w14:paraId="67957DDE" w14:textId="0CC915C6" w:rsidR="009F534E" w:rsidRPr="009F534E" w:rsidRDefault="009F534E" w:rsidP="00DF17E7">
            <w:pPr>
              <w:tabs>
                <w:tab w:val="left" w:pos="851"/>
              </w:tabs>
              <w:jc w:val="center"/>
              <w:rPr>
                <w:rFonts w:ascii="Arial" w:hAnsi="Arial" w:cs="Arial"/>
                <w:bCs/>
                <w:sz w:val="18"/>
                <w:szCs w:val="18"/>
              </w:rPr>
            </w:pPr>
            <w:r w:rsidRPr="009F534E">
              <w:rPr>
                <w:rFonts w:ascii="Arial" w:hAnsi="Arial" w:cs="Arial"/>
                <w:bCs/>
                <w:sz w:val="18"/>
                <w:szCs w:val="18"/>
              </w:rPr>
              <w:t>usług</w:t>
            </w:r>
            <w:r w:rsidR="00BC51E4">
              <w:rPr>
                <w:rFonts w:ascii="Arial" w:hAnsi="Arial" w:cs="Arial"/>
                <w:bCs/>
                <w:sz w:val="18"/>
                <w:szCs w:val="18"/>
              </w:rPr>
              <w:t>i</w:t>
            </w:r>
          </w:p>
          <w:p w14:paraId="6D0AA6BB" w14:textId="77777777" w:rsidR="009F534E" w:rsidRPr="009F534E" w:rsidRDefault="009F534E" w:rsidP="00DF17E7">
            <w:pPr>
              <w:jc w:val="center"/>
              <w:rPr>
                <w:rFonts w:ascii="Arial" w:hAnsi="Arial" w:cs="Arial"/>
                <w:sz w:val="18"/>
                <w:szCs w:val="18"/>
              </w:rPr>
            </w:pPr>
            <w:r w:rsidRPr="009F534E">
              <w:rPr>
                <w:rFonts w:ascii="Arial" w:hAnsi="Arial" w:cs="Arial"/>
                <w:sz w:val="18"/>
                <w:szCs w:val="18"/>
              </w:rPr>
              <w:t xml:space="preserve">(należy podać: </w:t>
            </w:r>
            <w:proofErr w:type="spellStart"/>
            <w:r w:rsidRPr="009F534E">
              <w:rPr>
                <w:rFonts w:ascii="Arial" w:hAnsi="Arial" w:cs="Arial"/>
                <w:sz w:val="18"/>
                <w:szCs w:val="18"/>
              </w:rPr>
              <w:t>dd</w:t>
            </w:r>
            <w:proofErr w:type="spellEnd"/>
            <w:r w:rsidRPr="009F534E">
              <w:rPr>
                <w:rFonts w:ascii="Arial" w:hAnsi="Arial" w:cs="Arial"/>
                <w:sz w:val="18"/>
                <w:szCs w:val="18"/>
              </w:rPr>
              <w:t>/mm/</w:t>
            </w:r>
            <w:proofErr w:type="spellStart"/>
            <w:r w:rsidRPr="009F534E">
              <w:rPr>
                <w:rFonts w:ascii="Arial" w:hAnsi="Arial" w:cs="Arial"/>
                <w:sz w:val="18"/>
                <w:szCs w:val="18"/>
              </w:rPr>
              <w:t>rrrrlub</w:t>
            </w:r>
            <w:proofErr w:type="spellEnd"/>
            <w:r w:rsidRPr="009F534E">
              <w:rPr>
                <w:rFonts w:ascii="Arial" w:hAnsi="Arial" w:cs="Arial"/>
                <w:sz w:val="18"/>
                <w:szCs w:val="18"/>
              </w:rPr>
              <w:t xml:space="preserve"> okres od </w:t>
            </w:r>
            <w:proofErr w:type="spellStart"/>
            <w:r w:rsidRPr="009F534E">
              <w:rPr>
                <w:rFonts w:ascii="Arial" w:hAnsi="Arial" w:cs="Arial"/>
                <w:sz w:val="18"/>
                <w:szCs w:val="18"/>
              </w:rPr>
              <w:t>dd</w:t>
            </w:r>
            <w:proofErr w:type="spellEnd"/>
            <w:r w:rsidRPr="009F534E">
              <w:rPr>
                <w:rFonts w:ascii="Arial" w:hAnsi="Arial" w:cs="Arial"/>
                <w:sz w:val="18"/>
                <w:szCs w:val="18"/>
              </w:rPr>
              <w:t>/mm/</w:t>
            </w:r>
            <w:proofErr w:type="spellStart"/>
            <w:r w:rsidRPr="009F534E">
              <w:rPr>
                <w:rFonts w:ascii="Arial" w:hAnsi="Arial" w:cs="Arial"/>
                <w:sz w:val="18"/>
                <w:szCs w:val="18"/>
              </w:rPr>
              <w:t>rrrrdo</w:t>
            </w:r>
            <w:proofErr w:type="spellEnd"/>
            <w:r w:rsidRPr="009F534E">
              <w:rPr>
                <w:rFonts w:ascii="Arial" w:hAnsi="Arial" w:cs="Arial"/>
                <w:sz w:val="18"/>
                <w:szCs w:val="18"/>
              </w:rPr>
              <w:t xml:space="preserve"> </w:t>
            </w:r>
            <w:proofErr w:type="spellStart"/>
            <w:r w:rsidRPr="009F534E">
              <w:rPr>
                <w:rFonts w:ascii="Arial" w:hAnsi="Arial" w:cs="Arial"/>
                <w:sz w:val="18"/>
                <w:szCs w:val="18"/>
              </w:rPr>
              <w:t>dd</w:t>
            </w:r>
            <w:proofErr w:type="spellEnd"/>
            <w:r w:rsidRPr="009F534E">
              <w:rPr>
                <w:rFonts w:ascii="Arial" w:hAnsi="Arial" w:cs="Arial"/>
                <w:sz w:val="18"/>
                <w:szCs w:val="18"/>
              </w:rPr>
              <w:t>/mm/</w:t>
            </w:r>
            <w:proofErr w:type="spellStart"/>
            <w:r w:rsidRPr="009F534E">
              <w:rPr>
                <w:rFonts w:ascii="Arial" w:hAnsi="Arial" w:cs="Arial"/>
                <w:sz w:val="18"/>
                <w:szCs w:val="18"/>
              </w:rPr>
              <w:t>rrrr</w:t>
            </w:r>
            <w:proofErr w:type="spellEnd"/>
            <w:r w:rsidRPr="009F534E">
              <w:rPr>
                <w:rFonts w:ascii="Arial" w:hAnsi="Arial" w:cs="Arial"/>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CAB4227" w14:textId="77777777" w:rsidR="009F534E" w:rsidRPr="009F534E" w:rsidRDefault="009F534E" w:rsidP="00DF17E7">
            <w:pPr>
              <w:jc w:val="center"/>
              <w:rPr>
                <w:rFonts w:ascii="Arial" w:hAnsi="Arial" w:cs="Arial"/>
                <w:b/>
                <w:bCs/>
                <w:sz w:val="18"/>
                <w:szCs w:val="18"/>
              </w:rPr>
            </w:pPr>
            <w:r w:rsidRPr="009F534E">
              <w:rPr>
                <w:rFonts w:ascii="Arial" w:hAnsi="Arial" w:cs="Arial"/>
                <w:b/>
                <w:bCs/>
                <w:sz w:val="18"/>
                <w:szCs w:val="18"/>
              </w:rPr>
              <w:t>Pełna nazwa Odbiorcy usług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15B380" w14:textId="77777777" w:rsidR="009F534E" w:rsidRPr="009F534E" w:rsidRDefault="009F534E" w:rsidP="00DF17E7">
            <w:pPr>
              <w:ind w:right="-68"/>
              <w:jc w:val="center"/>
              <w:rPr>
                <w:rFonts w:ascii="Arial" w:hAnsi="Arial" w:cs="Arial"/>
                <w:b/>
                <w:bCs/>
                <w:sz w:val="18"/>
                <w:szCs w:val="18"/>
              </w:rPr>
            </w:pPr>
            <w:r w:rsidRPr="009F534E">
              <w:rPr>
                <w:rFonts w:ascii="Arial" w:hAnsi="Arial" w:cs="Arial"/>
                <w:b/>
                <w:bCs/>
                <w:sz w:val="18"/>
                <w:szCs w:val="18"/>
              </w:rPr>
              <w:t>Podmiot wykonujący zamówienie</w:t>
            </w:r>
          </w:p>
        </w:tc>
      </w:tr>
      <w:tr w:rsidR="009F534E" w:rsidRPr="009F534E" w14:paraId="4028A77A" w14:textId="77777777" w:rsidTr="00DF17E7">
        <w:trPr>
          <w:cantSplit/>
          <w:trHeight w:val="615"/>
        </w:trPr>
        <w:tc>
          <w:tcPr>
            <w:tcW w:w="426" w:type="dxa"/>
            <w:tcBorders>
              <w:top w:val="single" w:sz="4" w:space="0" w:color="auto"/>
              <w:left w:val="single" w:sz="4" w:space="0" w:color="auto"/>
              <w:bottom w:val="single" w:sz="4" w:space="0" w:color="auto"/>
              <w:right w:val="single" w:sz="4" w:space="0" w:color="auto"/>
            </w:tcBorders>
          </w:tcPr>
          <w:p w14:paraId="02D57184"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51707BEA" w14:textId="77777777" w:rsidR="009F534E" w:rsidRPr="009F534E" w:rsidRDefault="009F534E" w:rsidP="009F534E">
            <w:pPr>
              <w:tabs>
                <w:tab w:val="left" w:pos="851"/>
              </w:tabs>
              <w:jc w:val="both"/>
              <w:rPr>
                <w:rFonts w:ascii="Arial" w:hAnsi="Arial" w:cs="Arial"/>
                <w:sz w:val="20"/>
                <w:szCs w:val="20"/>
              </w:rPr>
            </w:pPr>
          </w:p>
          <w:p w14:paraId="634EAB3B"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C0BE480"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F49FC2F"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45C7050"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94D93B7" w14:textId="77777777" w:rsidR="009F534E" w:rsidRPr="009F534E" w:rsidRDefault="009F534E" w:rsidP="009F534E">
            <w:pPr>
              <w:tabs>
                <w:tab w:val="left" w:pos="851"/>
              </w:tabs>
              <w:jc w:val="both"/>
              <w:rPr>
                <w:rFonts w:ascii="Arial" w:hAnsi="Arial" w:cs="Arial"/>
                <w:b/>
                <w:bCs/>
                <w:color w:val="7030A0"/>
                <w:sz w:val="20"/>
                <w:szCs w:val="20"/>
              </w:rPr>
            </w:pPr>
          </w:p>
        </w:tc>
      </w:tr>
      <w:tr w:rsidR="009F534E" w:rsidRPr="009F534E" w14:paraId="257733AC" w14:textId="77777777" w:rsidTr="00DF17E7">
        <w:trPr>
          <w:cantSplit/>
          <w:trHeight w:val="735"/>
        </w:trPr>
        <w:tc>
          <w:tcPr>
            <w:tcW w:w="426" w:type="dxa"/>
            <w:tcBorders>
              <w:top w:val="single" w:sz="4" w:space="0" w:color="auto"/>
              <w:left w:val="single" w:sz="4" w:space="0" w:color="auto"/>
              <w:bottom w:val="single" w:sz="4" w:space="0" w:color="auto"/>
              <w:right w:val="single" w:sz="4" w:space="0" w:color="auto"/>
            </w:tcBorders>
          </w:tcPr>
          <w:p w14:paraId="72ADBE8C"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E73E8CA" w14:textId="77777777" w:rsidR="009F534E" w:rsidRPr="009F534E" w:rsidRDefault="009F534E" w:rsidP="009F534E">
            <w:pPr>
              <w:tabs>
                <w:tab w:val="left" w:pos="851"/>
              </w:tabs>
              <w:jc w:val="both"/>
              <w:rPr>
                <w:rFonts w:ascii="Arial" w:hAnsi="Arial" w:cs="Arial"/>
                <w:sz w:val="20"/>
                <w:szCs w:val="20"/>
              </w:rPr>
            </w:pPr>
          </w:p>
          <w:p w14:paraId="0FB63E77"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D870DBB"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126A91C"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3325968"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D9CDA80" w14:textId="77777777" w:rsidR="009F534E" w:rsidRPr="009F534E" w:rsidRDefault="009F534E" w:rsidP="009F534E">
            <w:pPr>
              <w:tabs>
                <w:tab w:val="left" w:pos="851"/>
              </w:tabs>
              <w:jc w:val="both"/>
              <w:rPr>
                <w:rFonts w:ascii="Arial" w:hAnsi="Arial" w:cs="Arial"/>
                <w:b/>
                <w:bCs/>
                <w:color w:val="7030A0"/>
                <w:sz w:val="20"/>
                <w:szCs w:val="20"/>
              </w:rPr>
            </w:pPr>
          </w:p>
        </w:tc>
      </w:tr>
      <w:tr w:rsidR="009F534E" w:rsidRPr="009F534E" w14:paraId="5E796306" w14:textId="77777777" w:rsidTr="00DF17E7">
        <w:trPr>
          <w:cantSplit/>
          <w:trHeight w:val="765"/>
        </w:trPr>
        <w:tc>
          <w:tcPr>
            <w:tcW w:w="426" w:type="dxa"/>
            <w:tcBorders>
              <w:top w:val="single" w:sz="4" w:space="0" w:color="auto"/>
              <w:left w:val="single" w:sz="4" w:space="0" w:color="auto"/>
              <w:bottom w:val="single" w:sz="4" w:space="0" w:color="auto"/>
              <w:right w:val="single" w:sz="4" w:space="0" w:color="auto"/>
            </w:tcBorders>
          </w:tcPr>
          <w:p w14:paraId="690618C9"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29F1C5EA" w14:textId="77777777" w:rsidR="009F534E" w:rsidRPr="009F534E" w:rsidRDefault="009F534E" w:rsidP="009F534E">
            <w:pPr>
              <w:tabs>
                <w:tab w:val="left" w:pos="851"/>
              </w:tabs>
              <w:jc w:val="both"/>
              <w:rPr>
                <w:rFonts w:ascii="Arial" w:hAnsi="Arial" w:cs="Arial"/>
                <w:sz w:val="20"/>
                <w:szCs w:val="20"/>
              </w:rPr>
            </w:pPr>
          </w:p>
          <w:p w14:paraId="3B427541"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7F9910E2"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E2998E0"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CDA9D13"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9C89142" w14:textId="77777777" w:rsidR="009F534E" w:rsidRPr="009F534E" w:rsidRDefault="009F534E" w:rsidP="009F534E">
            <w:pPr>
              <w:tabs>
                <w:tab w:val="left" w:pos="851"/>
              </w:tabs>
              <w:jc w:val="both"/>
              <w:rPr>
                <w:rFonts w:ascii="Arial" w:hAnsi="Arial" w:cs="Arial"/>
                <w:b/>
                <w:bCs/>
                <w:sz w:val="20"/>
                <w:szCs w:val="20"/>
              </w:rPr>
            </w:pPr>
          </w:p>
        </w:tc>
      </w:tr>
      <w:tr w:rsidR="009F534E" w:rsidRPr="009F534E" w14:paraId="7B9F06EA" w14:textId="77777777" w:rsidTr="00DF17E7">
        <w:trPr>
          <w:cantSplit/>
          <w:trHeight w:val="765"/>
        </w:trPr>
        <w:tc>
          <w:tcPr>
            <w:tcW w:w="426" w:type="dxa"/>
            <w:tcBorders>
              <w:top w:val="single" w:sz="4" w:space="0" w:color="auto"/>
              <w:left w:val="single" w:sz="4" w:space="0" w:color="auto"/>
              <w:bottom w:val="single" w:sz="4" w:space="0" w:color="auto"/>
              <w:right w:val="single" w:sz="4" w:space="0" w:color="auto"/>
            </w:tcBorders>
          </w:tcPr>
          <w:p w14:paraId="71D8B30B"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2159B358"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94204AC"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4B9FBD2"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DFE901D"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9EB86CC" w14:textId="77777777" w:rsidR="009F534E" w:rsidRPr="009F534E" w:rsidRDefault="009F534E" w:rsidP="009F534E">
            <w:pPr>
              <w:tabs>
                <w:tab w:val="left" w:pos="851"/>
              </w:tabs>
              <w:jc w:val="both"/>
              <w:rPr>
                <w:rFonts w:ascii="Arial" w:hAnsi="Arial" w:cs="Arial"/>
                <w:b/>
                <w:bCs/>
                <w:sz w:val="20"/>
                <w:szCs w:val="20"/>
              </w:rPr>
            </w:pPr>
          </w:p>
        </w:tc>
      </w:tr>
      <w:tr w:rsidR="009F534E" w:rsidRPr="009F534E" w14:paraId="01F1B8E0" w14:textId="77777777" w:rsidTr="00DF17E7">
        <w:trPr>
          <w:cantSplit/>
          <w:trHeight w:val="765"/>
        </w:trPr>
        <w:tc>
          <w:tcPr>
            <w:tcW w:w="426" w:type="dxa"/>
            <w:tcBorders>
              <w:top w:val="single" w:sz="4" w:space="0" w:color="auto"/>
              <w:left w:val="single" w:sz="4" w:space="0" w:color="auto"/>
              <w:bottom w:val="single" w:sz="4" w:space="0" w:color="auto"/>
              <w:right w:val="single" w:sz="4" w:space="0" w:color="auto"/>
            </w:tcBorders>
          </w:tcPr>
          <w:p w14:paraId="1ED931CD"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D584371"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E2001D9"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CF3935B"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7690CBC"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41A59BF" w14:textId="77777777" w:rsidR="009F534E" w:rsidRPr="009F534E" w:rsidRDefault="009F534E" w:rsidP="009F534E">
            <w:pPr>
              <w:tabs>
                <w:tab w:val="left" w:pos="851"/>
              </w:tabs>
              <w:jc w:val="both"/>
              <w:rPr>
                <w:rFonts w:ascii="Arial" w:hAnsi="Arial" w:cs="Arial"/>
                <w:b/>
                <w:bCs/>
                <w:sz w:val="20"/>
                <w:szCs w:val="20"/>
              </w:rPr>
            </w:pPr>
          </w:p>
        </w:tc>
      </w:tr>
      <w:tr w:rsidR="009F534E" w:rsidRPr="009F534E" w14:paraId="6AD8C15C" w14:textId="77777777" w:rsidTr="00DF17E7">
        <w:trPr>
          <w:cantSplit/>
          <w:trHeight w:val="765"/>
        </w:trPr>
        <w:tc>
          <w:tcPr>
            <w:tcW w:w="426" w:type="dxa"/>
            <w:tcBorders>
              <w:top w:val="single" w:sz="4" w:space="0" w:color="auto"/>
              <w:left w:val="single" w:sz="4" w:space="0" w:color="auto"/>
              <w:bottom w:val="single" w:sz="4" w:space="0" w:color="auto"/>
              <w:right w:val="single" w:sz="4" w:space="0" w:color="auto"/>
            </w:tcBorders>
          </w:tcPr>
          <w:p w14:paraId="314E1D9A"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1CD26794"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4EDC5FF2"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759B62E"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7AEF8CC"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E8B8E24" w14:textId="77777777" w:rsidR="009F534E" w:rsidRPr="009F534E" w:rsidRDefault="009F534E" w:rsidP="009F534E">
            <w:pPr>
              <w:tabs>
                <w:tab w:val="left" w:pos="851"/>
              </w:tabs>
              <w:jc w:val="both"/>
              <w:rPr>
                <w:rFonts w:ascii="Arial" w:hAnsi="Arial" w:cs="Arial"/>
                <w:b/>
                <w:bCs/>
                <w:sz w:val="20"/>
                <w:szCs w:val="20"/>
              </w:rPr>
            </w:pPr>
          </w:p>
        </w:tc>
      </w:tr>
    </w:tbl>
    <w:p w14:paraId="187ECECD" w14:textId="77777777" w:rsidR="009F534E" w:rsidRPr="009F534E" w:rsidRDefault="009F534E" w:rsidP="009F534E">
      <w:pPr>
        <w:suppressAutoHyphens w:val="0"/>
        <w:jc w:val="both"/>
        <w:rPr>
          <w:rFonts w:ascii="Arial" w:hAnsi="Arial" w:cs="Arial"/>
          <w:b/>
          <w:sz w:val="20"/>
          <w:szCs w:val="20"/>
        </w:rPr>
      </w:pPr>
    </w:p>
    <w:p w14:paraId="53D042FF" w14:textId="77777777" w:rsidR="009F534E" w:rsidRPr="009F534E" w:rsidRDefault="009F534E" w:rsidP="00BC51E4">
      <w:pPr>
        <w:suppressAutoHyphens w:val="0"/>
        <w:spacing w:line="360" w:lineRule="auto"/>
        <w:jc w:val="both"/>
        <w:rPr>
          <w:rFonts w:ascii="Arial" w:hAnsi="Arial" w:cs="Arial"/>
          <w:b/>
          <w:sz w:val="20"/>
          <w:szCs w:val="20"/>
          <w:lang w:eastAsia="pl-PL"/>
        </w:rPr>
      </w:pPr>
      <w:r w:rsidRPr="009F534E">
        <w:rPr>
          <w:rFonts w:ascii="Arial" w:hAnsi="Arial" w:cs="Arial"/>
          <w:b/>
          <w:sz w:val="20"/>
          <w:szCs w:val="20"/>
          <w:lang w:eastAsia="pl-PL"/>
        </w:rPr>
        <w:t>Uwaga!</w:t>
      </w:r>
    </w:p>
    <w:p w14:paraId="77A71723" w14:textId="77777777" w:rsidR="009F534E" w:rsidRPr="009F534E" w:rsidRDefault="009F534E" w:rsidP="00E03D18">
      <w:pPr>
        <w:numPr>
          <w:ilvl w:val="0"/>
          <w:numId w:val="40"/>
        </w:numPr>
        <w:tabs>
          <w:tab w:val="num" w:pos="0"/>
          <w:tab w:val="num" w:pos="540"/>
          <w:tab w:val="num" w:pos="1134"/>
        </w:tabs>
        <w:suppressAutoHyphens w:val="0"/>
        <w:ind w:left="567" w:hanging="567"/>
        <w:jc w:val="both"/>
        <w:rPr>
          <w:rFonts w:ascii="Arial" w:hAnsi="Arial" w:cs="Arial"/>
          <w:sz w:val="20"/>
          <w:szCs w:val="20"/>
          <w:lang w:eastAsia="pl-PL"/>
        </w:rPr>
      </w:pPr>
      <w:r w:rsidRPr="009F534E">
        <w:rPr>
          <w:rFonts w:ascii="Arial" w:hAnsi="Arial" w:cs="Arial"/>
          <w:sz w:val="20"/>
          <w:szCs w:val="20"/>
          <w:lang w:eastAsia="pl-PL"/>
        </w:rPr>
        <w:t>Przez wykonanie zamówienia należy rozumieć jego odbiór.</w:t>
      </w:r>
    </w:p>
    <w:p w14:paraId="602F8622" w14:textId="77777777" w:rsidR="009F534E" w:rsidRPr="009F534E" w:rsidRDefault="009F534E" w:rsidP="00E03D18">
      <w:pPr>
        <w:numPr>
          <w:ilvl w:val="0"/>
          <w:numId w:val="40"/>
        </w:numPr>
        <w:tabs>
          <w:tab w:val="num" w:pos="540"/>
          <w:tab w:val="num" w:pos="567"/>
        </w:tabs>
        <w:suppressAutoHyphens w:val="0"/>
        <w:ind w:left="567" w:hanging="567"/>
        <w:jc w:val="both"/>
        <w:rPr>
          <w:rFonts w:ascii="Arial" w:hAnsi="Arial" w:cs="Arial"/>
          <w:sz w:val="20"/>
          <w:szCs w:val="20"/>
          <w:lang w:eastAsia="pl-PL"/>
        </w:rPr>
      </w:pPr>
      <w:r w:rsidRPr="009F534E">
        <w:rPr>
          <w:rFonts w:ascii="Arial" w:hAnsi="Arial" w:cs="Arial"/>
          <w:sz w:val="20"/>
          <w:szCs w:val="20"/>
          <w:lang w:eastAsia="pl-PL"/>
        </w:rPr>
        <w:t xml:space="preserve">W przypadku dostaw/usług okresowych lub ciągłych należy w kolumnie </w:t>
      </w:r>
      <w:r w:rsidRPr="009F534E">
        <w:rPr>
          <w:rFonts w:ascii="Arial" w:hAnsi="Arial" w:cs="Arial"/>
          <w:b/>
          <w:bCs/>
          <w:sz w:val="20"/>
          <w:szCs w:val="20"/>
          <w:lang w:eastAsia="pl-PL"/>
        </w:rPr>
        <w:t>Data wykonania</w:t>
      </w:r>
      <w:r w:rsidRPr="009F534E">
        <w:rPr>
          <w:rFonts w:ascii="Arial" w:hAnsi="Arial" w:cs="Arial"/>
          <w:sz w:val="20"/>
          <w:szCs w:val="20"/>
          <w:lang w:eastAsia="pl-PL"/>
        </w:rPr>
        <w:t xml:space="preserve"> wpisać </w:t>
      </w:r>
      <w:r w:rsidRPr="009F534E">
        <w:rPr>
          <w:rFonts w:ascii="Arial" w:hAnsi="Arial" w:cs="Arial"/>
          <w:sz w:val="20"/>
          <w:szCs w:val="20"/>
          <w:lang w:eastAsia="pl-PL"/>
        </w:rPr>
        <w:br/>
      </w:r>
      <w:r w:rsidRPr="009F534E">
        <w:rPr>
          <w:rFonts w:ascii="Arial" w:hAnsi="Arial" w:cs="Arial"/>
          <w:b/>
          <w:bCs/>
          <w:sz w:val="20"/>
          <w:szCs w:val="20"/>
          <w:lang w:eastAsia="pl-PL"/>
        </w:rPr>
        <w:t>„do nadal”</w:t>
      </w:r>
      <w:r w:rsidRPr="009F534E">
        <w:rPr>
          <w:rFonts w:ascii="Arial" w:hAnsi="Arial" w:cs="Arial"/>
          <w:sz w:val="20"/>
          <w:szCs w:val="20"/>
          <w:lang w:eastAsia="pl-PL"/>
        </w:rPr>
        <w:t>, podając wartość zrealizowanego dotychczas zamówienia. –</w:t>
      </w:r>
    </w:p>
    <w:p w14:paraId="1A39C043" w14:textId="70787F5C" w:rsidR="009F534E" w:rsidRPr="009F534E" w:rsidRDefault="009F534E" w:rsidP="00E03D18">
      <w:pPr>
        <w:numPr>
          <w:ilvl w:val="0"/>
          <w:numId w:val="40"/>
        </w:numPr>
        <w:tabs>
          <w:tab w:val="num" w:pos="540"/>
          <w:tab w:val="num" w:pos="567"/>
        </w:tabs>
        <w:suppressAutoHyphens w:val="0"/>
        <w:ind w:left="567" w:hanging="567"/>
        <w:jc w:val="both"/>
        <w:rPr>
          <w:rFonts w:ascii="Arial" w:hAnsi="Arial" w:cs="Arial"/>
          <w:sz w:val="20"/>
          <w:szCs w:val="20"/>
          <w:lang w:eastAsia="pl-PL"/>
        </w:rPr>
      </w:pPr>
      <w:r w:rsidRPr="009F534E">
        <w:rPr>
          <w:rFonts w:ascii="Arial" w:hAnsi="Arial" w:cs="Arial"/>
          <w:sz w:val="20"/>
          <w:szCs w:val="20"/>
          <w:lang w:eastAsia="pl-PL"/>
        </w:rPr>
        <w:t xml:space="preserve">Do wykazu należy dołączyć dokumenty </w:t>
      </w:r>
      <w:r w:rsidRPr="009F534E">
        <w:rPr>
          <w:rFonts w:ascii="Arial" w:hAnsi="Arial" w:cs="Arial"/>
          <w:sz w:val="20"/>
          <w:szCs w:val="20"/>
          <w:u w:val="single"/>
          <w:lang w:eastAsia="pl-PL"/>
        </w:rPr>
        <w:t>potwierdzające,</w:t>
      </w:r>
      <w:r w:rsidRPr="009F534E">
        <w:rPr>
          <w:rFonts w:ascii="Arial" w:hAnsi="Arial" w:cs="Arial"/>
          <w:sz w:val="20"/>
          <w:szCs w:val="20"/>
          <w:lang w:eastAsia="pl-PL"/>
        </w:rPr>
        <w:t xml:space="preserve"> że podane w wykazie usługi zostały wykonane należycie lub są wykonywane należycie.</w:t>
      </w:r>
    </w:p>
    <w:p w14:paraId="3491921F" w14:textId="77777777" w:rsidR="009F534E" w:rsidRPr="009F534E" w:rsidRDefault="009F534E" w:rsidP="009F534E">
      <w:pPr>
        <w:tabs>
          <w:tab w:val="num" w:pos="1440"/>
        </w:tabs>
        <w:suppressAutoHyphens w:val="0"/>
        <w:ind w:left="360"/>
        <w:jc w:val="both"/>
        <w:rPr>
          <w:rFonts w:ascii="Arial" w:hAnsi="Arial" w:cs="Arial"/>
          <w:sz w:val="20"/>
          <w:szCs w:val="20"/>
          <w:lang w:eastAsia="pl-PL"/>
        </w:rPr>
      </w:pPr>
    </w:p>
    <w:p w14:paraId="4F9F898D" w14:textId="76AB9EBD" w:rsidR="009F534E" w:rsidRPr="009F534E" w:rsidRDefault="009F534E" w:rsidP="009F534E">
      <w:pPr>
        <w:suppressAutoHyphens w:val="0"/>
        <w:jc w:val="both"/>
        <w:rPr>
          <w:rFonts w:ascii="Arial" w:hAnsi="Arial" w:cs="Arial"/>
          <w:sz w:val="20"/>
          <w:szCs w:val="20"/>
          <w:lang w:eastAsia="pl-PL"/>
        </w:rPr>
      </w:pPr>
      <w:r w:rsidRPr="009F534E">
        <w:rPr>
          <w:rFonts w:ascii="Arial" w:hAnsi="Arial" w:cs="Arial"/>
          <w:sz w:val="20"/>
          <w:szCs w:val="20"/>
          <w:lang w:eastAsia="pl-PL"/>
        </w:rPr>
        <w:t>* W przypadku, gdy wykazano doświadczenie innego podmiotu, Wykonawca składający ofertę zobowiązany jest udowodnić Zamawiającemu, iż będzie dysponował zasobami niezbędnymi do realizacji zamówienia,</w:t>
      </w:r>
      <w:r w:rsidR="00BC51E4">
        <w:rPr>
          <w:rFonts w:ascii="Arial" w:hAnsi="Arial" w:cs="Arial"/>
          <w:sz w:val="20"/>
          <w:szCs w:val="20"/>
          <w:lang w:eastAsia="pl-PL"/>
        </w:rPr>
        <w:t xml:space="preserve">                    </w:t>
      </w:r>
      <w:r w:rsidRPr="009F534E">
        <w:rPr>
          <w:rFonts w:ascii="Arial" w:hAnsi="Arial" w:cs="Arial"/>
          <w:sz w:val="20"/>
          <w:szCs w:val="20"/>
          <w:lang w:eastAsia="pl-PL"/>
        </w:rPr>
        <w:t xml:space="preserve"> w szczególności dołączając w tym celu do oferty pisemne zobowiązanie tych podmiotów do oddania mu do dyspozycji niezbędnych zasobów na okres korzystania z nich przy wykonaniu zamówienia</w:t>
      </w:r>
    </w:p>
    <w:p w14:paraId="366CBB58" w14:textId="77777777" w:rsidR="009F534E" w:rsidRPr="009F534E" w:rsidRDefault="009F534E" w:rsidP="009F534E">
      <w:pPr>
        <w:tabs>
          <w:tab w:val="num" w:pos="1440"/>
        </w:tabs>
        <w:jc w:val="both"/>
        <w:rPr>
          <w:rFonts w:ascii="Arial" w:hAnsi="Arial" w:cs="Arial"/>
          <w:sz w:val="20"/>
          <w:szCs w:val="20"/>
        </w:rPr>
      </w:pPr>
    </w:p>
    <w:p w14:paraId="045BDFA3" w14:textId="77777777" w:rsidR="009F534E" w:rsidRPr="009F534E" w:rsidRDefault="009F534E" w:rsidP="009F534E">
      <w:pPr>
        <w:autoSpaceDE w:val="0"/>
        <w:autoSpaceDN w:val="0"/>
        <w:adjustRightInd w:val="0"/>
        <w:jc w:val="both"/>
        <w:rPr>
          <w:rFonts w:ascii="Arial" w:hAnsi="Arial" w:cs="Arial"/>
          <w:sz w:val="22"/>
          <w:szCs w:val="22"/>
        </w:rPr>
      </w:pPr>
    </w:p>
    <w:p w14:paraId="539F1A53" w14:textId="77777777" w:rsidR="009F534E" w:rsidRDefault="009F534E" w:rsidP="009F534E">
      <w:pPr>
        <w:autoSpaceDE w:val="0"/>
        <w:jc w:val="both"/>
        <w:rPr>
          <w:rFonts w:ascii="Arial" w:hAnsi="Arial" w:cs="Arial"/>
          <w:sz w:val="20"/>
          <w:szCs w:val="20"/>
        </w:rPr>
      </w:pPr>
    </w:p>
    <w:p w14:paraId="19C1BF24" w14:textId="77777777" w:rsidR="00DF17E7" w:rsidRDefault="00DF17E7" w:rsidP="009F534E">
      <w:pPr>
        <w:autoSpaceDE w:val="0"/>
        <w:jc w:val="both"/>
        <w:rPr>
          <w:rFonts w:ascii="Arial" w:hAnsi="Arial" w:cs="Arial"/>
          <w:sz w:val="20"/>
          <w:szCs w:val="20"/>
        </w:rPr>
      </w:pPr>
    </w:p>
    <w:p w14:paraId="38CE8B84" w14:textId="77777777" w:rsidR="00DF17E7" w:rsidRDefault="00DF17E7" w:rsidP="009F534E">
      <w:pPr>
        <w:autoSpaceDE w:val="0"/>
        <w:jc w:val="both"/>
        <w:rPr>
          <w:rFonts w:ascii="Arial" w:hAnsi="Arial" w:cs="Arial"/>
          <w:sz w:val="20"/>
          <w:szCs w:val="20"/>
        </w:rPr>
      </w:pPr>
    </w:p>
    <w:p w14:paraId="66CB0CB6" w14:textId="77777777" w:rsidR="00486621" w:rsidRPr="009F534E" w:rsidRDefault="00486621" w:rsidP="009F534E">
      <w:pPr>
        <w:autoSpaceDE w:val="0"/>
        <w:jc w:val="both"/>
        <w:rPr>
          <w:rFonts w:ascii="Arial" w:hAnsi="Arial" w:cs="Arial"/>
          <w:sz w:val="20"/>
          <w:szCs w:val="20"/>
        </w:rPr>
      </w:pPr>
    </w:p>
    <w:p w14:paraId="16B38015" w14:textId="77777777" w:rsidR="00266153" w:rsidRDefault="00266153" w:rsidP="00FE722E">
      <w:pPr>
        <w:tabs>
          <w:tab w:val="left" w:pos="6855"/>
          <w:tab w:val="right" w:pos="9422"/>
        </w:tabs>
        <w:rPr>
          <w:rFonts w:ascii="Arial" w:hAnsi="Arial" w:cs="Arial"/>
          <w:b/>
          <w:sz w:val="20"/>
          <w:szCs w:val="20"/>
        </w:rPr>
      </w:pPr>
    </w:p>
    <w:p w14:paraId="7F45508F" w14:textId="77777777" w:rsidR="001F2156" w:rsidRDefault="001F2156" w:rsidP="00BE5EF7">
      <w:pPr>
        <w:tabs>
          <w:tab w:val="left" w:pos="6855"/>
          <w:tab w:val="right" w:pos="9422"/>
        </w:tabs>
        <w:rPr>
          <w:rFonts w:ascii="Arial" w:hAnsi="Arial" w:cs="Arial"/>
          <w:b/>
          <w:sz w:val="20"/>
          <w:szCs w:val="20"/>
        </w:rPr>
      </w:pPr>
    </w:p>
    <w:p w14:paraId="2130813A" w14:textId="77777777" w:rsidR="00DF17E7" w:rsidRDefault="00DF17E7" w:rsidP="003B5E1F">
      <w:pPr>
        <w:jc w:val="right"/>
        <w:rPr>
          <w:rFonts w:ascii="Arial" w:hAnsi="Arial" w:cs="Arial"/>
          <w:b/>
          <w:sz w:val="20"/>
          <w:szCs w:val="20"/>
        </w:rPr>
      </w:pPr>
    </w:p>
    <w:p w14:paraId="5CDA4A89" w14:textId="77777777" w:rsidR="00DF17E7" w:rsidRDefault="00DF17E7" w:rsidP="003B5E1F">
      <w:pPr>
        <w:jc w:val="right"/>
        <w:rPr>
          <w:rFonts w:ascii="Arial" w:hAnsi="Arial" w:cs="Arial"/>
          <w:b/>
          <w:sz w:val="20"/>
          <w:szCs w:val="20"/>
        </w:rPr>
      </w:pPr>
    </w:p>
    <w:p w14:paraId="3D6A5A03" w14:textId="77777777" w:rsidR="00DF17E7" w:rsidRDefault="00DF17E7" w:rsidP="003B5E1F">
      <w:pPr>
        <w:jc w:val="right"/>
        <w:rPr>
          <w:rFonts w:ascii="Arial" w:hAnsi="Arial" w:cs="Arial"/>
          <w:b/>
          <w:sz w:val="20"/>
          <w:szCs w:val="20"/>
        </w:rPr>
      </w:pPr>
    </w:p>
    <w:p w14:paraId="340C02AD" w14:textId="77777777" w:rsidR="00DF17E7" w:rsidRDefault="00DF17E7" w:rsidP="003B5E1F">
      <w:pPr>
        <w:jc w:val="right"/>
        <w:rPr>
          <w:rFonts w:ascii="Arial" w:hAnsi="Arial" w:cs="Arial"/>
          <w:b/>
          <w:sz w:val="20"/>
          <w:szCs w:val="20"/>
        </w:rPr>
      </w:pPr>
    </w:p>
    <w:p w14:paraId="4BCF7BAB" w14:textId="77777777" w:rsidR="00DF17E7" w:rsidRDefault="00DF17E7" w:rsidP="003B5E1F">
      <w:pPr>
        <w:jc w:val="right"/>
        <w:rPr>
          <w:rFonts w:ascii="Arial" w:hAnsi="Arial" w:cs="Arial"/>
          <w:b/>
          <w:sz w:val="20"/>
          <w:szCs w:val="20"/>
        </w:rPr>
      </w:pPr>
    </w:p>
    <w:p w14:paraId="71C81A45" w14:textId="77777777" w:rsidR="00DF17E7" w:rsidRDefault="00DF17E7" w:rsidP="003B5E1F">
      <w:pPr>
        <w:jc w:val="right"/>
        <w:rPr>
          <w:rFonts w:ascii="Arial" w:hAnsi="Arial" w:cs="Arial"/>
          <w:b/>
          <w:sz w:val="20"/>
          <w:szCs w:val="20"/>
        </w:rPr>
      </w:pPr>
    </w:p>
    <w:p w14:paraId="24A4D064" w14:textId="77777777" w:rsidR="00DF17E7" w:rsidRDefault="00DF17E7" w:rsidP="003B5E1F">
      <w:pPr>
        <w:jc w:val="right"/>
        <w:rPr>
          <w:rFonts w:ascii="Arial" w:hAnsi="Arial" w:cs="Arial"/>
          <w:b/>
          <w:sz w:val="20"/>
          <w:szCs w:val="20"/>
        </w:rPr>
      </w:pPr>
    </w:p>
    <w:p w14:paraId="61DB419A" w14:textId="77777777" w:rsidR="00DF17E7" w:rsidRDefault="00DF17E7" w:rsidP="003B5E1F">
      <w:pPr>
        <w:jc w:val="right"/>
        <w:rPr>
          <w:rFonts w:ascii="Arial" w:hAnsi="Arial" w:cs="Arial"/>
          <w:b/>
          <w:sz w:val="20"/>
          <w:szCs w:val="20"/>
        </w:rPr>
      </w:pPr>
    </w:p>
    <w:p w14:paraId="5F73DF3C" w14:textId="77777777" w:rsidR="00A364F4" w:rsidRPr="00755B51" w:rsidRDefault="00A364F4" w:rsidP="00A364F4">
      <w:pPr>
        <w:tabs>
          <w:tab w:val="left" w:pos="851"/>
        </w:tabs>
        <w:jc w:val="right"/>
        <w:rPr>
          <w:rFonts w:ascii="Arial" w:hAnsi="Arial" w:cs="Arial"/>
          <w:b/>
          <w:bCs/>
          <w:sz w:val="20"/>
          <w:szCs w:val="20"/>
          <w:lang w:eastAsia="pl-PL"/>
        </w:rPr>
      </w:pPr>
      <w:r w:rsidRPr="00755B51">
        <w:rPr>
          <w:rFonts w:ascii="Arial" w:hAnsi="Arial" w:cs="Arial"/>
          <w:b/>
          <w:bCs/>
          <w:sz w:val="20"/>
          <w:szCs w:val="20"/>
          <w:lang w:eastAsia="pl-PL"/>
        </w:rPr>
        <w:lastRenderedPageBreak/>
        <w:t xml:space="preserve">Załącznik Nr 4  do </w:t>
      </w:r>
      <w:r>
        <w:rPr>
          <w:rFonts w:ascii="Arial" w:hAnsi="Arial" w:cs="Arial"/>
          <w:b/>
          <w:bCs/>
          <w:sz w:val="20"/>
          <w:szCs w:val="20"/>
          <w:lang w:eastAsia="pl-PL"/>
        </w:rPr>
        <w:t>S</w:t>
      </w:r>
      <w:r w:rsidRPr="00755B51">
        <w:rPr>
          <w:rFonts w:ascii="Arial" w:hAnsi="Arial" w:cs="Arial"/>
          <w:b/>
          <w:bCs/>
          <w:sz w:val="20"/>
          <w:szCs w:val="20"/>
          <w:lang w:eastAsia="pl-PL"/>
        </w:rPr>
        <w:t xml:space="preserve">IWZ </w:t>
      </w:r>
    </w:p>
    <w:p w14:paraId="7B47F442" w14:textId="77777777" w:rsidR="00A364F4" w:rsidRPr="00755B51" w:rsidRDefault="00A364F4" w:rsidP="00A364F4">
      <w:pPr>
        <w:suppressAutoHyphens w:val="0"/>
        <w:autoSpaceDE w:val="0"/>
        <w:autoSpaceDN w:val="0"/>
        <w:adjustRightInd w:val="0"/>
        <w:rPr>
          <w:rFonts w:ascii="Arial" w:hAnsi="Arial" w:cs="Arial"/>
          <w:b/>
          <w:bCs/>
          <w:strike/>
          <w:sz w:val="20"/>
          <w:szCs w:val="20"/>
          <w:lang w:eastAsia="pl-PL"/>
        </w:rPr>
      </w:pPr>
    </w:p>
    <w:p w14:paraId="127284A9" w14:textId="77777777" w:rsidR="00A364F4" w:rsidRPr="00B93B6E" w:rsidRDefault="00A364F4" w:rsidP="00A364F4">
      <w:pPr>
        <w:keepNext/>
        <w:tabs>
          <w:tab w:val="left" w:pos="708"/>
        </w:tabs>
        <w:jc w:val="center"/>
        <w:outlineLvl w:val="1"/>
        <w:rPr>
          <w:rFonts w:ascii="Arial" w:hAnsi="Arial" w:cs="Arial"/>
          <w:bCs/>
          <w:iCs/>
          <w:sz w:val="20"/>
          <w:szCs w:val="20"/>
        </w:rPr>
      </w:pPr>
      <w:r w:rsidRPr="00B93B6E">
        <w:rPr>
          <w:rFonts w:ascii="Arial" w:hAnsi="Arial" w:cs="Arial"/>
          <w:b/>
          <w:bCs/>
          <w:iCs/>
          <w:sz w:val="20"/>
          <w:szCs w:val="20"/>
        </w:rPr>
        <w:t xml:space="preserve">WYKAZ SPRZĘTU I URZĄDZEŃ TECHNICZNYCH </w:t>
      </w:r>
    </w:p>
    <w:p w14:paraId="4E580476" w14:textId="77777777" w:rsidR="00A364F4" w:rsidRPr="00B93B6E" w:rsidRDefault="00A364F4" w:rsidP="00A364F4">
      <w:pPr>
        <w:keepNext/>
        <w:tabs>
          <w:tab w:val="left" w:pos="708"/>
        </w:tabs>
        <w:spacing w:after="60"/>
        <w:jc w:val="center"/>
        <w:outlineLvl w:val="1"/>
        <w:rPr>
          <w:rFonts w:ascii="Arial" w:hAnsi="Arial" w:cs="Arial"/>
          <w:b/>
          <w:bCs/>
          <w:iCs/>
          <w:sz w:val="20"/>
          <w:szCs w:val="20"/>
        </w:rPr>
      </w:pPr>
      <w:r w:rsidRPr="00B93B6E">
        <w:rPr>
          <w:rFonts w:ascii="Arial" w:hAnsi="Arial" w:cs="Arial"/>
          <w:b/>
          <w:bCs/>
          <w:iCs/>
          <w:sz w:val="20"/>
          <w:szCs w:val="20"/>
        </w:rPr>
        <w:t xml:space="preserve">dostępnych Wykonawcy w celu wykonania  zamówienia </w:t>
      </w:r>
    </w:p>
    <w:p w14:paraId="21AFFE22" w14:textId="77777777" w:rsidR="00A364F4" w:rsidRPr="00A37CF5" w:rsidRDefault="00A364F4" w:rsidP="00A364F4">
      <w:pPr>
        <w:jc w:val="right"/>
        <w:rPr>
          <w:rFonts w:ascii="Arial" w:hAnsi="Arial" w:cs="Arial"/>
          <w:b/>
          <w:bCs/>
          <w:noProof/>
          <w:sz w:val="22"/>
          <w:szCs w:val="22"/>
        </w:rPr>
      </w:pPr>
    </w:p>
    <w:tbl>
      <w:tblPr>
        <w:tblW w:w="10132"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1560"/>
        <w:gridCol w:w="1343"/>
        <w:gridCol w:w="1275"/>
        <w:gridCol w:w="1276"/>
        <w:gridCol w:w="1701"/>
        <w:gridCol w:w="1134"/>
        <w:gridCol w:w="1418"/>
      </w:tblGrid>
      <w:tr w:rsidR="00A364F4" w:rsidRPr="00B93B6E" w14:paraId="6C50AE9D" w14:textId="77777777" w:rsidTr="00A11D90">
        <w:trPr>
          <w:trHeight w:val="1426"/>
        </w:trPr>
        <w:tc>
          <w:tcPr>
            <w:tcW w:w="425" w:type="dxa"/>
            <w:shd w:val="clear" w:color="auto" w:fill="F2F2F2" w:themeFill="background1" w:themeFillShade="F2"/>
            <w:vAlign w:val="center"/>
          </w:tcPr>
          <w:p w14:paraId="77B51AF7" w14:textId="77777777" w:rsidR="00A364F4" w:rsidRPr="00B93B6E" w:rsidRDefault="00A364F4" w:rsidP="00A11D90">
            <w:pPr>
              <w:jc w:val="center"/>
              <w:rPr>
                <w:rFonts w:ascii="Arial" w:hAnsi="Arial" w:cs="Arial"/>
                <w:b/>
                <w:sz w:val="16"/>
                <w:szCs w:val="16"/>
                <w:highlight w:val="yellow"/>
              </w:rPr>
            </w:pPr>
            <w:r w:rsidRPr="00B93B6E">
              <w:rPr>
                <w:rFonts w:ascii="Arial" w:hAnsi="Arial" w:cs="Arial"/>
                <w:b/>
                <w:sz w:val="16"/>
                <w:szCs w:val="16"/>
              </w:rPr>
              <w:t>Lp.</w:t>
            </w:r>
          </w:p>
        </w:tc>
        <w:tc>
          <w:tcPr>
            <w:tcW w:w="1560" w:type="dxa"/>
            <w:shd w:val="clear" w:color="auto" w:fill="F2F2F2" w:themeFill="background1" w:themeFillShade="F2"/>
            <w:vAlign w:val="center"/>
          </w:tcPr>
          <w:p w14:paraId="79D873E8" w14:textId="77777777" w:rsidR="00A364F4" w:rsidRPr="00B93B6E" w:rsidRDefault="00A364F4" w:rsidP="00A11D90">
            <w:pPr>
              <w:jc w:val="center"/>
              <w:rPr>
                <w:rFonts w:ascii="Arial" w:hAnsi="Arial" w:cs="Arial"/>
                <w:b/>
                <w:sz w:val="16"/>
                <w:szCs w:val="16"/>
              </w:rPr>
            </w:pPr>
            <w:r w:rsidRPr="00B93B6E">
              <w:rPr>
                <w:rFonts w:ascii="Arial" w:hAnsi="Arial" w:cs="Arial"/>
                <w:b/>
                <w:sz w:val="16"/>
                <w:szCs w:val="16"/>
              </w:rPr>
              <w:t xml:space="preserve">Nazwa </w:t>
            </w:r>
          </w:p>
          <w:p w14:paraId="7FE386FC" w14:textId="77777777" w:rsidR="00A364F4" w:rsidRPr="00B93B6E" w:rsidRDefault="00A364F4" w:rsidP="00A11D90">
            <w:pPr>
              <w:jc w:val="center"/>
              <w:rPr>
                <w:rFonts w:ascii="Arial" w:hAnsi="Arial" w:cs="Arial"/>
                <w:b/>
                <w:sz w:val="16"/>
                <w:szCs w:val="16"/>
              </w:rPr>
            </w:pPr>
            <w:r w:rsidRPr="00B93B6E">
              <w:rPr>
                <w:rFonts w:ascii="Arial" w:hAnsi="Arial" w:cs="Arial"/>
                <w:b/>
                <w:sz w:val="16"/>
                <w:szCs w:val="16"/>
              </w:rPr>
              <w:t>sprzętu</w:t>
            </w:r>
          </w:p>
        </w:tc>
        <w:tc>
          <w:tcPr>
            <w:tcW w:w="1343" w:type="dxa"/>
            <w:shd w:val="clear" w:color="auto" w:fill="F2F2F2" w:themeFill="background1" w:themeFillShade="F2"/>
            <w:vAlign w:val="center"/>
          </w:tcPr>
          <w:p w14:paraId="56BE6D8D" w14:textId="77777777" w:rsidR="00A364F4" w:rsidRPr="00B93B6E" w:rsidRDefault="00A364F4" w:rsidP="00A11D90">
            <w:pPr>
              <w:jc w:val="center"/>
              <w:rPr>
                <w:rFonts w:ascii="Arial" w:hAnsi="Arial" w:cs="Arial"/>
                <w:b/>
                <w:sz w:val="16"/>
                <w:szCs w:val="16"/>
              </w:rPr>
            </w:pPr>
            <w:r w:rsidRPr="00B93B6E">
              <w:rPr>
                <w:rFonts w:ascii="Arial" w:hAnsi="Arial" w:cs="Arial"/>
                <w:b/>
                <w:sz w:val="16"/>
                <w:szCs w:val="16"/>
              </w:rPr>
              <w:t>Minimalne parametry techniczne wymagane przez Zamawiającego</w:t>
            </w:r>
          </w:p>
        </w:tc>
        <w:tc>
          <w:tcPr>
            <w:tcW w:w="1275" w:type="dxa"/>
            <w:shd w:val="clear" w:color="auto" w:fill="F2F2F2" w:themeFill="background1" w:themeFillShade="F2"/>
            <w:vAlign w:val="center"/>
          </w:tcPr>
          <w:p w14:paraId="627DABBD" w14:textId="77777777" w:rsidR="00A364F4" w:rsidRPr="00B93B6E" w:rsidRDefault="00A364F4" w:rsidP="00A11D90">
            <w:pPr>
              <w:ind w:left="-30" w:right="-70"/>
              <w:jc w:val="center"/>
              <w:rPr>
                <w:rFonts w:ascii="Arial" w:hAnsi="Arial" w:cs="Arial"/>
                <w:b/>
                <w:sz w:val="16"/>
                <w:szCs w:val="16"/>
              </w:rPr>
            </w:pPr>
            <w:r w:rsidRPr="00B93B6E">
              <w:rPr>
                <w:rFonts w:ascii="Arial" w:hAnsi="Arial" w:cs="Arial"/>
                <w:b/>
                <w:sz w:val="16"/>
                <w:szCs w:val="16"/>
              </w:rPr>
              <w:t>Minimalna ilość sprzętu wymagana przez Zamawiającego</w:t>
            </w:r>
          </w:p>
          <w:p w14:paraId="0A32529F" w14:textId="77777777" w:rsidR="00A364F4" w:rsidRPr="00B93B6E" w:rsidRDefault="00A364F4" w:rsidP="00A11D90">
            <w:pPr>
              <w:jc w:val="center"/>
              <w:rPr>
                <w:rFonts w:ascii="Arial" w:hAnsi="Arial" w:cs="Arial"/>
                <w:i/>
                <w:sz w:val="16"/>
                <w:szCs w:val="16"/>
              </w:rPr>
            </w:pPr>
          </w:p>
        </w:tc>
        <w:tc>
          <w:tcPr>
            <w:tcW w:w="1276" w:type="dxa"/>
            <w:shd w:val="clear" w:color="auto" w:fill="F2F2F2" w:themeFill="background1" w:themeFillShade="F2"/>
            <w:vAlign w:val="center"/>
          </w:tcPr>
          <w:p w14:paraId="479852E3" w14:textId="77777777" w:rsidR="00A364F4" w:rsidRPr="00B93B6E" w:rsidRDefault="00A364F4" w:rsidP="00A11D90">
            <w:pPr>
              <w:jc w:val="center"/>
              <w:rPr>
                <w:rFonts w:ascii="Arial" w:hAnsi="Arial" w:cs="Arial"/>
                <w:i/>
                <w:sz w:val="16"/>
                <w:szCs w:val="16"/>
              </w:rPr>
            </w:pPr>
            <w:r w:rsidRPr="00B93B6E">
              <w:rPr>
                <w:rFonts w:ascii="Arial" w:hAnsi="Arial" w:cs="Arial"/>
                <w:b/>
                <w:sz w:val="16"/>
                <w:szCs w:val="16"/>
              </w:rPr>
              <w:t>Wyposażenie w elektroniczny system zarządzania pojazdami</w:t>
            </w:r>
          </w:p>
        </w:tc>
        <w:tc>
          <w:tcPr>
            <w:tcW w:w="1701" w:type="dxa"/>
            <w:shd w:val="clear" w:color="auto" w:fill="F2F2F2" w:themeFill="background1" w:themeFillShade="F2"/>
            <w:vAlign w:val="center"/>
          </w:tcPr>
          <w:p w14:paraId="39B09FFD" w14:textId="77777777" w:rsidR="00A364F4" w:rsidRPr="00B93B6E" w:rsidRDefault="00A364F4" w:rsidP="00A11D90">
            <w:pPr>
              <w:jc w:val="center"/>
              <w:rPr>
                <w:rFonts w:ascii="Arial" w:hAnsi="Arial" w:cs="Arial"/>
                <w:b/>
                <w:sz w:val="16"/>
                <w:szCs w:val="16"/>
              </w:rPr>
            </w:pPr>
            <w:r w:rsidRPr="00B93B6E">
              <w:rPr>
                <w:rFonts w:ascii="Arial" w:hAnsi="Arial" w:cs="Arial"/>
                <w:b/>
                <w:sz w:val="16"/>
                <w:szCs w:val="16"/>
              </w:rPr>
              <w:t>Parametry techniczne sprzętu oferowanego przez Wykonawcę</w:t>
            </w:r>
          </w:p>
        </w:tc>
        <w:tc>
          <w:tcPr>
            <w:tcW w:w="1134" w:type="dxa"/>
            <w:shd w:val="clear" w:color="auto" w:fill="F2F2F2" w:themeFill="background1" w:themeFillShade="F2"/>
            <w:vAlign w:val="center"/>
          </w:tcPr>
          <w:p w14:paraId="47F6785D" w14:textId="77777777" w:rsidR="00A364F4" w:rsidRPr="00B93B6E" w:rsidRDefault="00A364F4" w:rsidP="00A11D90">
            <w:pPr>
              <w:jc w:val="center"/>
              <w:rPr>
                <w:rFonts w:ascii="Arial" w:hAnsi="Arial" w:cs="Arial"/>
                <w:b/>
                <w:sz w:val="16"/>
                <w:szCs w:val="16"/>
              </w:rPr>
            </w:pPr>
            <w:r w:rsidRPr="00B93B6E">
              <w:rPr>
                <w:rFonts w:ascii="Arial" w:hAnsi="Arial" w:cs="Arial"/>
                <w:b/>
                <w:sz w:val="16"/>
                <w:szCs w:val="16"/>
              </w:rPr>
              <w:t xml:space="preserve">Ilość sprzętu dostępnego Wykonawcy  </w:t>
            </w:r>
          </w:p>
        </w:tc>
        <w:tc>
          <w:tcPr>
            <w:tcW w:w="1418" w:type="dxa"/>
            <w:shd w:val="clear" w:color="auto" w:fill="F2F2F2" w:themeFill="background1" w:themeFillShade="F2"/>
            <w:vAlign w:val="center"/>
          </w:tcPr>
          <w:p w14:paraId="55745E40" w14:textId="77777777" w:rsidR="00A364F4" w:rsidRPr="00B93B6E" w:rsidRDefault="00A364F4" w:rsidP="00A11D90">
            <w:pPr>
              <w:jc w:val="center"/>
              <w:rPr>
                <w:rFonts w:ascii="Arial" w:hAnsi="Arial" w:cs="Arial"/>
                <w:b/>
                <w:bCs/>
                <w:sz w:val="16"/>
                <w:szCs w:val="16"/>
              </w:rPr>
            </w:pPr>
            <w:r w:rsidRPr="00B93B6E">
              <w:rPr>
                <w:rFonts w:ascii="Arial" w:hAnsi="Arial" w:cs="Arial"/>
                <w:b/>
                <w:bCs/>
                <w:iCs/>
                <w:sz w:val="16"/>
                <w:szCs w:val="16"/>
              </w:rPr>
              <w:t>Podmiot udostępniający zasoby</w:t>
            </w:r>
            <w:r w:rsidRPr="00B93B6E">
              <w:rPr>
                <w:rFonts w:ascii="Arial" w:hAnsi="Arial" w:cs="Arial"/>
                <w:b/>
                <w:sz w:val="16"/>
                <w:szCs w:val="16"/>
              </w:rPr>
              <w:t xml:space="preserve">                        w przypadku korzystania przez Wykonawcę                 </w:t>
            </w:r>
          </w:p>
        </w:tc>
      </w:tr>
      <w:tr w:rsidR="00A364F4" w:rsidRPr="00B93B6E" w14:paraId="5018507D" w14:textId="77777777" w:rsidTr="00A11D90">
        <w:trPr>
          <w:trHeight w:val="195"/>
        </w:trPr>
        <w:tc>
          <w:tcPr>
            <w:tcW w:w="425" w:type="dxa"/>
            <w:vAlign w:val="center"/>
          </w:tcPr>
          <w:p w14:paraId="6E47B66B" w14:textId="77777777" w:rsidR="00A364F4" w:rsidRPr="00B93B6E" w:rsidRDefault="00A364F4" w:rsidP="00A11D90">
            <w:pPr>
              <w:jc w:val="center"/>
              <w:rPr>
                <w:rFonts w:ascii="Arial" w:hAnsi="Arial" w:cs="Arial"/>
                <w:b/>
                <w:i/>
                <w:iCs/>
                <w:sz w:val="16"/>
                <w:szCs w:val="16"/>
              </w:rPr>
            </w:pPr>
            <w:r w:rsidRPr="00B93B6E">
              <w:rPr>
                <w:rFonts w:ascii="Arial" w:hAnsi="Arial" w:cs="Arial"/>
                <w:b/>
                <w:i/>
                <w:iCs/>
                <w:sz w:val="16"/>
                <w:szCs w:val="16"/>
              </w:rPr>
              <w:t>1</w:t>
            </w:r>
          </w:p>
        </w:tc>
        <w:tc>
          <w:tcPr>
            <w:tcW w:w="1560" w:type="dxa"/>
            <w:vAlign w:val="center"/>
          </w:tcPr>
          <w:p w14:paraId="502E0A9A" w14:textId="77777777" w:rsidR="00A364F4" w:rsidRPr="00B93B6E" w:rsidRDefault="00A364F4" w:rsidP="00A11D90">
            <w:pPr>
              <w:jc w:val="center"/>
              <w:rPr>
                <w:rFonts w:ascii="Arial" w:hAnsi="Arial" w:cs="Arial"/>
                <w:b/>
                <w:i/>
                <w:iCs/>
                <w:sz w:val="16"/>
                <w:szCs w:val="16"/>
              </w:rPr>
            </w:pPr>
            <w:r w:rsidRPr="00B93B6E">
              <w:rPr>
                <w:rFonts w:ascii="Arial" w:hAnsi="Arial" w:cs="Arial"/>
                <w:b/>
                <w:i/>
                <w:iCs/>
                <w:sz w:val="16"/>
                <w:szCs w:val="16"/>
              </w:rPr>
              <w:t>2</w:t>
            </w:r>
          </w:p>
        </w:tc>
        <w:tc>
          <w:tcPr>
            <w:tcW w:w="1343" w:type="dxa"/>
            <w:vAlign w:val="center"/>
          </w:tcPr>
          <w:p w14:paraId="115986CC" w14:textId="77777777" w:rsidR="00A364F4" w:rsidRPr="00B93B6E" w:rsidRDefault="00A364F4" w:rsidP="00A11D90">
            <w:pPr>
              <w:jc w:val="center"/>
              <w:rPr>
                <w:rFonts w:ascii="Arial" w:hAnsi="Arial" w:cs="Arial"/>
                <w:b/>
                <w:i/>
                <w:iCs/>
                <w:sz w:val="16"/>
                <w:szCs w:val="16"/>
              </w:rPr>
            </w:pPr>
            <w:r w:rsidRPr="00B93B6E">
              <w:rPr>
                <w:rFonts w:ascii="Arial" w:hAnsi="Arial" w:cs="Arial"/>
                <w:b/>
                <w:i/>
                <w:iCs/>
                <w:sz w:val="16"/>
                <w:szCs w:val="16"/>
              </w:rPr>
              <w:t>3</w:t>
            </w:r>
          </w:p>
        </w:tc>
        <w:tc>
          <w:tcPr>
            <w:tcW w:w="1275" w:type="dxa"/>
            <w:vAlign w:val="center"/>
          </w:tcPr>
          <w:p w14:paraId="3294F336" w14:textId="77777777" w:rsidR="00A364F4" w:rsidRPr="00B93B6E" w:rsidRDefault="00A364F4" w:rsidP="00A11D90">
            <w:pPr>
              <w:jc w:val="center"/>
              <w:rPr>
                <w:rFonts w:ascii="Arial" w:hAnsi="Arial" w:cs="Arial"/>
                <w:b/>
                <w:i/>
                <w:iCs/>
                <w:sz w:val="16"/>
                <w:szCs w:val="16"/>
              </w:rPr>
            </w:pPr>
            <w:r w:rsidRPr="00B93B6E">
              <w:rPr>
                <w:rFonts w:ascii="Arial" w:hAnsi="Arial" w:cs="Arial"/>
                <w:b/>
                <w:i/>
                <w:iCs/>
                <w:sz w:val="16"/>
                <w:szCs w:val="16"/>
              </w:rPr>
              <w:t>4</w:t>
            </w:r>
          </w:p>
        </w:tc>
        <w:tc>
          <w:tcPr>
            <w:tcW w:w="1276" w:type="dxa"/>
            <w:vAlign w:val="center"/>
          </w:tcPr>
          <w:p w14:paraId="174333D0" w14:textId="77777777" w:rsidR="00A364F4" w:rsidRPr="00B93B6E" w:rsidRDefault="00A364F4" w:rsidP="00A11D90">
            <w:pPr>
              <w:jc w:val="center"/>
              <w:rPr>
                <w:rFonts w:ascii="Arial" w:hAnsi="Arial" w:cs="Arial"/>
                <w:b/>
                <w:i/>
                <w:iCs/>
                <w:sz w:val="16"/>
                <w:szCs w:val="16"/>
              </w:rPr>
            </w:pPr>
            <w:r w:rsidRPr="00B93B6E">
              <w:rPr>
                <w:rFonts w:ascii="Arial" w:hAnsi="Arial" w:cs="Arial"/>
                <w:b/>
                <w:i/>
                <w:iCs/>
                <w:sz w:val="16"/>
                <w:szCs w:val="16"/>
              </w:rPr>
              <w:t>5</w:t>
            </w:r>
          </w:p>
        </w:tc>
        <w:tc>
          <w:tcPr>
            <w:tcW w:w="1701" w:type="dxa"/>
            <w:vAlign w:val="center"/>
          </w:tcPr>
          <w:p w14:paraId="08277A33" w14:textId="77777777" w:rsidR="00A364F4" w:rsidRPr="00B93B6E" w:rsidRDefault="00A364F4" w:rsidP="00A11D90">
            <w:pPr>
              <w:jc w:val="center"/>
              <w:rPr>
                <w:rFonts w:ascii="Arial" w:hAnsi="Arial" w:cs="Arial"/>
                <w:b/>
                <w:i/>
                <w:iCs/>
                <w:sz w:val="16"/>
                <w:szCs w:val="16"/>
              </w:rPr>
            </w:pPr>
            <w:r w:rsidRPr="00B93B6E">
              <w:rPr>
                <w:rFonts w:ascii="Arial" w:hAnsi="Arial" w:cs="Arial"/>
                <w:b/>
                <w:i/>
                <w:iCs/>
                <w:sz w:val="16"/>
                <w:szCs w:val="16"/>
              </w:rPr>
              <w:t>6</w:t>
            </w:r>
          </w:p>
        </w:tc>
        <w:tc>
          <w:tcPr>
            <w:tcW w:w="1134" w:type="dxa"/>
            <w:vAlign w:val="center"/>
          </w:tcPr>
          <w:p w14:paraId="6D879C83" w14:textId="77777777" w:rsidR="00A364F4" w:rsidRPr="00B93B6E" w:rsidRDefault="00A364F4" w:rsidP="00A11D90">
            <w:pPr>
              <w:jc w:val="center"/>
              <w:rPr>
                <w:rFonts w:ascii="Arial" w:hAnsi="Arial" w:cs="Arial"/>
                <w:b/>
                <w:i/>
                <w:iCs/>
                <w:sz w:val="16"/>
                <w:szCs w:val="16"/>
              </w:rPr>
            </w:pPr>
            <w:r w:rsidRPr="00B93B6E">
              <w:rPr>
                <w:rFonts w:ascii="Arial" w:hAnsi="Arial" w:cs="Arial"/>
                <w:b/>
                <w:i/>
                <w:iCs/>
                <w:sz w:val="16"/>
                <w:szCs w:val="16"/>
              </w:rPr>
              <w:t>7</w:t>
            </w:r>
          </w:p>
        </w:tc>
        <w:tc>
          <w:tcPr>
            <w:tcW w:w="1418" w:type="dxa"/>
            <w:vAlign w:val="center"/>
          </w:tcPr>
          <w:p w14:paraId="068C5151" w14:textId="77777777" w:rsidR="00A364F4" w:rsidRPr="00B93B6E" w:rsidRDefault="00A364F4" w:rsidP="00A11D90">
            <w:pPr>
              <w:jc w:val="center"/>
              <w:rPr>
                <w:rFonts w:ascii="Arial" w:hAnsi="Arial" w:cs="Arial"/>
                <w:b/>
                <w:i/>
                <w:iCs/>
                <w:sz w:val="16"/>
                <w:szCs w:val="16"/>
              </w:rPr>
            </w:pPr>
            <w:r w:rsidRPr="00B93B6E">
              <w:rPr>
                <w:rFonts w:ascii="Arial" w:hAnsi="Arial" w:cs="Arial"/>
                <w:b/>
                <w:i/>
                <w:iCs/>
                <w:sz w:val="16"/>
                <w:szCs w:val="16"/>
              </w:rPr>
              <w:t>8</w:t>
            </w:r>
          </w:p>
        </w:tc>
      </w:tr>
      <w:tr w:rsidR="00A364F4" w:rsidRPr="00B93B6E" w14:paraId="27CD88DB" w14:textId="77777777" w:rsidTr="00A11D90">
        <w:trPr>
          <w:trHeight w:val="683"/>
        </w:trPr>
        <w:tc>
          <w:tcPr>
            <w:tcW w:w="425" w:type="dxa"/>
            <w:vAlign w:val="center"/>
          </w:tcPr>
          <w:p w14:paraId="4FD4B0DD"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1</w:t>
            </w:r>
          </w:p>
        </w:tc>
        <w:tc>
          <w:tcPr>
            <w:tcW w:w="1560" w:type="dxa"/>
            <w:vAlign w:val="center"/>
          </w:tcPr>
          <w:p w14:paraId="2D91E5E1" w14:textId="77777777" w:rsidR="00A364F4" w:rsidRPr="00B93B6E" w:rsidRDefault="00A364F4" w:rsidP="00A11D90">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Spycharka   wraz z operatorem</w:t>
            </w:r>
          </w:p>
        </w:tc>
        <w:tc>
          <w:tcPr>
            <w:tcW w:w="1343" w:type="dxa"/>
            <w:vAlign w:val="center"/>
          </w:tcPr>
          <w:p w14:paraId="512CA92D" w14:textId="77777777" w:rsidR="00A364F4" w:rsidRDefault="00A364F4" w:rsidP="00A11D90">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 xml:space="preserve">moc </w:t>
            </w:r>
          </w:p>
          <w:p w14:paraId="39630548" w14:textId="77777777" w:rsidR="00A364F4" w:rsidRPr="00B93B6E" w:rsidRDefault="00A364F4" w:rsidP="00A11D90">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min. 250 kW;</w:t>
            </w:r>
          </w:p>
          <w:p w14:paraId="26CE5E25" w14:textId="77777777" w:rsidR="00A364F4" w:rsidRPr="00B93B6E" w:rsidRDefault="00A364F4" w:rsidP="00A11D90">
            <w:pPr>
              <w:widowControl w:val="0"/>
              <w:autoSpaceDE w:val="0"/>
              <w:autoSpaceDN w:val="0"/>
              <w:adjustRightInd w:val="0"/>
              <w:ind w:left="-70" w:firstLine="70"/>
              <w:textAlignment w:val="baseline"/>
              <w:rPr>
                <w:rFonts w:ascii="Arial" w:hAnsi="Arial" w:cs="Arial"/>
                <w:sz w:val="18"/>
                <w:szCs w:val="18"/>
                <w:vertAlign w:val="superscript"/>
              </w:rPr>
            </w:pPr>
            <w:r w:rsidRPr="00B93B6E">
              <w:rPr>
                <w:rFonts w:ascii="Arial" w:hAnsi="Arial" w:cs="Arial"/>
                <w:sz w:val="18"/>
                <w:szCs w:val="18"/>
              </w:rPr>
              <w:t xml:space="preserve">poj. lemiesza </w:t>
            </w:r>
            <w:r>
              <w:rPr>
                <w:rFonts w:ascii="Arial" w:hAnsi="Arial" w:cs="Arial"/>
                <w:sz w:val="18"/>
                <w:szCs w:val="18"/>
              </w:rPr>
              <w:br/>
              <w:t xml:space="preserve"> </w:t>
            </w:r>
            <w:r w:rsidRPr="00B93B6E">
              <w:rPr>
                <w:rFonts w:ascii="Arial" w:hAnsi="Arial" w:cs="Arial"/>
                <w:sz w:val="18"/>
                <w:szCs w:val="18"/>
              </w:rPr>
              <w:t>5-10m</w:t>
            </w:r>
            <w:r w:rsidRPr="00B93B6E">
              <w:rPr>
                <w:rFonts w:ascii="Arial" w:hAnsi="Arial" w:cs="Arial"/>
                <w:sz w:val="18"/>
                <w:szCs w:val="18"/>
                <w:vertAlign w:val="superscript"/>
              </w:rPr>
              <w:t>3</w:t>
            </w:r>
          </w:p>
        </w:tc>
        <w:tc>
          <w:tcPr>
            <w:tcW w:w="1275" w:type="dxa"/>
            <w:vAlign w:val="center"/>
          </w:tcPr>
          <w:p w14:paraId="55FE73C0"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2</w:t>
            </w:r>
          </w:p>
        </w:tc>
        <w:tc>
          <w:tcPr>
            <w:tcW w:w="1276" w:type="dxa"/>
            <w:vAlign w:val="center"/>
          </w:tcPr>
          <w:p w14:paraId="1DAB8370"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TAK</w:t>
            </w:r>
          </w:p>
        </w:tc>
        <w:tc>
          <w:tcPr>
            <w:tcW w:w="1701" w:type="dxa"/>
            <w:vAlign w:val="center"/>
          </w:tcPr>
          <w:p w14:paraId="57DE2EBC" w14:textId="77777777" w:rsidR="00A364F4" w:rsidRPr="00B93B6E" w:rsidRDefault="00A364F4" w:rsidP="00A11D90">
            <w:pPr>
              <w:rPr>
                <w:rFonts w:ascii="Arial" w:hAnsi="Arial" w:cs="Arial"/>
                <w:sz w:val="18"/>
                <w:szCs w:val="18"/>
                <w:highlight w:val="yellow"/>
              </w:rPr>
            </w:pPr>
          </w:p>
        </w:tc>
        <w:tc>
          <w:tcPr>
            <w:tcW w:w="1134" w:type="dxa"/>
            <w:vAlign w:val="center"/>
          </w:tcPr>
          <w:p w14:paraId="01B3D458" w14:textId="77777777" w:rsidR="00A364F4" w:rsidRPr="00B93B6E" w:rsidRDefault="00A364F4" w:rsidP="00A11D90">
            <w:pPr>
              <w:rPr>
                <w:rFonts w:ascii="Arial" w:hAnsi="Arial" w:cs="Arial"/>
                <w:sz w:val="18"/>
                <w:szCs w:val="18"/>
                <w:highlight w:val="yellow"/>
              </w:rPr>
            </w:pPr>
          </w:p>
          <w:p w14:paraId="6AE5D29D" w14:textId="77777777" w:rsidR="00A364F4" w:rsidRPr="00B93B6E" w:rsidRDefault="00A364F4" w:rsidP="00A11D90">
            <w:pPr>
              <w:rPr>
                <w:rFonts w:ascii="Arial" w:hAnsi="Arial" w:cs="Arial"/>
                <w:sz w:val="18"/>
                <w:szCs w:val="18"/>
                <w:highlight w:val="yellow"/>
              </w:rPr>
            </w:pPr>
          </w:p>
        </w:tc>
        <w:tc>
          <w:tcPr>
            <w:tcW w:w="1418" w:type="dxa"/>
          </w:tcPr>
          <w:p w14:paraId="0DCDB60B" w14:textId="77777777" w:rsidR="00A364F4" w:rsidRPr="00B93B6E" w:rsidRDefault="00A364F4" w:rsidP="00A11D90">
            <w:pPr>
              <w:rPr>
                <w:rFonts w:ascii="Arial" w:hAnsi="Arial" w:cs="Arial"/>
                <w:sz w:val="18"/>
                <w:szCs w:val="18"/>
                <w:highlight w:val="yellow"/>
              </w:rPr>
            </w:pPr>
          </w:p>
        </w:tc>
      </w:tr>
      <w:tr w:rsidR="00A364F4" w:rsidRPr="00B93B6E" w14:paraId="2DB1CFE4" w14:textId="77777777" w:rsidTr="00A11D90">
        <w:trPr>
          <w:trHeight w:val="575"/>
        </w:trPr>
        <w:tc>
          <w:tcPr>
            <w:tcW w:w="425" w:type="dxa"/>
            <w:vAlign w:val="center"/>
          </w:tcPr>
          <w:p w14:paraId="130810A1"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2</w:t>
            </w:r>
          </w:p>
        </w:tc>
        <w:tc>
          <w:tcPr>
            <w:tcW w:w="1560" w:type="dxa"/>
            <w:vAlign w:val="center"/>
          </w:tcPr>
          <w:p w14:paraId="3772A683" w14:textId="77777777" w:rsidR="00A364F4" w:rsidRPr="00B93B6E" w:rsidRDefault="00A364F4" w:rsidP="00A11D90">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 xml:space="preserve">Spycharka  wraz z operatorem </w:t>
            </w:r>
          </w:p>
        </w:tc>
        <w:tc>
          <w:tcPr>
            <w:tcW w:w="1343" w:type="dxa"/>
            <w:vAlign w:val="center"/>
          </w:tcPr>
          <w:p w14:paraId="446AC801" w14:textId="77777777" w:rsidR="00A364F4" w:rsidRPr="00B93B6E" w:rsidRDefault="00A364F4" w:rsidP="00A11D90">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 xml:space="preserve">moc </w:t>
            </w:r>
            <w:r>
              <w:rPr>
                <w:rFonts w:ascii="Arial" w:hAnsi="Arial" w:cs="Arial"/>
                <w:sz w:val="18"/>
                <w:szCs w:val="18"/>
              </w:rPr>
              <w:br/>
            </w:r>
            <w:r w:rsidRPr="00B93B6E">
              <w:rPr>
                <w:rFonts w:ascii="Arial" w:hAnsi="Arial" w:cs="Arial"/>
                <w:sz w:val="18"/>
                <w:szCs w:val="18"/>
              </w:rPr>
              <w:t xml:space="preserve">min.110 kW, </w:t>
            </w:r>
            <w:r w:rsidRPr="00B93B6E">
              <w:rPr>
                <w:rFonts w:ascii="Arial" w:hAnsi="Arial" w:cs="Arial"/>
                <w:sz w:val="18"/>
                <w:szCs w:val="18"/>
                <w:lang w:eastAsia="pl-PL"/>
              </w:rPr>
              <w:t>poj. lemiesza min. 3,5 m</w:t>
            </w:r>
            <w:r w:rsidRPr="00B93B6E">
              <w:rPr>
                <w:rFonts w:ascii="Arial" w:hAnsi="Arial" w:cs="Arial"/>
                <w:sz w:val="18"/>
                <w:szCs w:val="18"/>
                <w:vertAlign w:val="superscript"/>
              </w:rPr>
              <w:t>3</w:t>
            </w:r>
          </w:p>
        </w:tc>
        <w:tc>
          <w:tcPr>
            <w:tcW w:w="1275" w:type="dxa"/>
            <w:vAlign w:val="center"/>
          </w:tcPr>
          <w:p w14:paraId="4F87B517"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1</w:t>
            </w:r>
          </w:p>
        </w:tc>
        <w:tc>
          <w:tcPr>
            <w:tcW w:w="1276" w:type="dxa"/>
            <w:vAlign w:val="center"/>
          </w:tcPr>
          <w:p w14:paraId="243B0E52"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TAK</w:t>
            </w:r>
          </w:p>
        </w:tc>
        <w:tc>
          <w:tcPr>
            <w:tcW w:w="1701" w:type="dxa"/>
            <w:vAlign w:val="center"/>
          </w:tcPr>
          <w:p w14:paraId="08A126E6" w14:textId="77777777" w:rsidR="00A364F4" w:rsidRPr="00B93B6E" w:rsidRDefault="00A364F4" w:rsidP="00A11D90">
            <w:pPr>
              <w:rPr>
                <w:rFonts w:ascii="Arial" w:hAnsi="Arial" w:cs="Arial"/>
                <w:sz w:val="18"/>
                <w:szCs w:val="18"/>
                <w:highlight w:val="yellow"/>
              </w:rPr>
            </w:pPr>
          </w:p>
        </w:tc>
        <w:tc>
          <w:tcPr>
            <w:tcW w:w="1134" w:type="dxa"/>
            <w:vAlign w:val="center"/>
          </w:tcPr>
          <w:p w14:paraId="295E077E" w14:textId="77777777" w:rsidR="00A364F4" w:rsidRPr="00B93B6E" w:rsidRDefault="00A364F4" w:rsidP="00A11D90">
            <w:pPr>
              <w:rPr>
                <w:rFonts w:ascii="Arial" w:hAnsi="Arial" w:cs="Arial"/>
                <w:sz w:val="18"/>
                <w:szCs w:val="18"/>
                <w:highlight w:val="yellow"/>
              </w:rPr>
            </w:pPr>
          </w:p>
          <w:p w14:paraId="1752409F" w14:textId="77777777" w:rsidR="00A364F4" w:rsidRPr="00B93B6E" w:rsidRDefault="00A364F4" w:rsidP="00A11D90">
            <w:pPr>
              <w:rPr>
                <w:rFonts w:ascii="Arial" w:hAnsi="Arial" w:cs="Arial"/>
                <w:sz w:val="18"/>
                <w:szCs w:val="18"/>
                <w:highlight w:val="yellow"/>
              </w:rPr>
            </w:pPr>
          </w:p>
        </w:tc>
        <w:tc>
          <w:tcPr>
            <w:tcW w:w="1418" w:type="dxa"/>
          </w:tcPr>
          <w:p w14:paraId="4985D10E" w14:textId="77777777" w:rsidR="00A364F4" w:rsidRPr="00B93B6E" w:rsidRDefault="00A364F4" w:rsidP="00A11D90">
            <w:pPr>
              <w:rPr>
                <w:rFonts w:ascii="Arial" w:hAnsi="Arial" w:cs="Arial"/>
                <w:sz w:val="18"/>
                <w:szCs w:val="18"/>
                <w:highlight w:val="yellow"/>
              </w:rPr>
            </w:pPr>
          </w:p>
        </w:tc>
      </w:tr>
      <w:tr w:rsidR="00A364F4" w:rsidRPr="00B93B6E" w14:paraId="77253566" w14:textId="77777777" w:rsidTr="00A11D90">
        <w:trPr>
          <w:trHeight w:val="911"/>
        </w:trPr>
        <w:tc>
          <w:tcPr>
            <w:tcW w:w="425" w:type="dxa"/>
            <w:vAlign w:val="center"/>
          </w:tcPr>
          <w:p w14:paraId="19813473"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3</w:t>
            </w:r>
          </w:p>
        </w:tc>
        <w:tc>
          <w:tcPr>
            <w:tcW w:w="1560" w:type="dxa"/>
            <w:vAlign w:val="center"/>
          </w:tcPr>
          <w:p w14:paraId="0CC5D25B" w14:textId="77777777" w:rsidR="00A364F4" w:rsidRPr="00B93B6E" w:rsidRDefault="00A364F4" w:rsidP="00A11D90">
            <w:pPr>
              <w:widowControl w:val="0"/>
              <w:autoSpaceDE w:val="0"/>
              <w:autoSpaceDN w:val="0"/>
              <w:adjustRightInd w:val="0"/>
              <w:ind w:left="-70" w:right="-70"/>
              <w:textAlignment w:val="baseline"/>
              <w:rPr>
                <w:rFonts w:ascii="Arial" w:hAnsi="Arial" w:cs="Arial"/>
                <w:sz w:val="18"/>
                <w:szCs w:val="18"/>
              </w:rPr>
            </w:pPr>
            <w:r w:rsidRPr="00B93B6E">
              <w:rPr>
                <w:rFonts w:ascii="Arial" w:hAnsi="Arial" w:cs="Arial"/>
                <w:sz w:val="18"/>
                <w:szCs w:val="18"/>
              </w:rPr>
              <w:t xml:space="preserve">Ładowarka kołowa z wagą </w:t>
            </w:r>
            <w:r>
              <w:rPr>
                <w:rFonts w:ascii="Arial" w:hAnsi="Arial" w:cs="Arial"/>
                <w:sz w:val="18"/>
                <w:szCs w:val="18"/>
              </w:rPr>
              <w:br/>
            </w:r>
            <w:r w:rsidRPr="00B93B6E">
              <w:rPr>
                <w:rFonts w:ascii="Arial" w:hAnsi="Arial" w:cs="Arial"/>
                <w:sz w:val="18"/>
                <w:szCs w:val="18"/>
              </w:rPr>
              <w:t xml:space="preserve">do wstępnego przeważania węgla ładowanego na samochody wraz </w:t>
            </w:r>
            <w:r>
              <w:rPr>
                <w:rFonts w:ascii="Arial" w:hAnsi="Arial" w:cs="Arial"/>
                <w:sz w:val="18"/>
                <w:szCs w:val="18"/>
              </w:rPr>
              <w:br/>
            </w:r>
            <w:r w:rsidRPr="00B93B6E">
              <w:rPr>
                <w:rFonts w:ascii="Arial" w:hAnsi="Arial" w:cs="Arial"/>
                <w:sz w:val="18"/>
                <w:szCs w:val="18"/>
              </w:rPr>
              <w:t xml:space="preserve"> z  operatorem</w:t>
            </w:r>
          </w:p>
        </w:tc>
        <w:tc>
          <w:tcPr>
            <w:tcW w:w="1343" w:type="dxa"/>
            <w:vAlign w:val="center"/>
          </w:tcPr>
          <w:p w14:paraId="1C23B7D7" w14:textId="77777777" w:rsidR="00A364F4" w:rsidRPr="00B93B6E" w:rsidRDefault="00A364F4" w:rsidP="00A11D90">
            <w:pPr>
              <w:spacing w:line="216" w:lineRule="auto"/>
              <w:rPr>
                <w:rFonts w:ascii="Arial" w:hAnsi="Arial" w:cs="Arial"/>
                <w:sz w:val="18"/>
                <w:szCs w:val="18"/>
              </w:rPr>
            </w:pPr>
            <w:r w:rsidRPr="00B93B6E">
              <w:rPr>
                <w:rFonts w:ascii="Arial" w:hAnsi="Arial" w:cs="Arial"/>
                <w:sz w:val="18"/>
                <w:szCs w:val="18"/>
              </w:rPr>
              <w:t xml:space="preserve">moc </w:t>
            </w:r>
            <w:r>
              <w:rPr>
                <w:rFonts w:ascii="Arial" w:hAnsi="Arial" w:cs="Arial"/>
                <w:sz w:val="18"/>
                <w:szCs w:val="18"/>
              </w:rPr>
              <w:br/>
            </w:r>
            <w:r w:rsidRPr="00B93B6E">
              <w:rPr>
                <w:rFonts w:ascii="Arial" w:hAnsi="Arial" w:cs="Arial"/>
                <w:sz w:val="18"/>
                <w:szCs w:val="18"/>
              </w:rPr>
              <w:t>min.160 kW, poj. łyżki min. 3,4 m</w:t>
            </w:r>
            <w:r w:rsidRPr="00B93B6E">
              <w:rPr>
                <w:rFonts w:ascii="Arial" w:hAnsi="Arial" w:cs="Arial"/>
                <w:sz w:val="18"/>
                <w:szCs w:val="18"/>
                <w:vertAlign w:val="superscript"/>
              </w:rPr>
              <w:t>3</w:t>
            </w:r>
          </w:p>
        </w:tc>
        <w:tc>
          <w:tcPr>
            <w:tcW w:w="1275" w:type="dxa"/>
            <w:vAlign w:val="center"/>
          </w:tcPr>
          <w:p w14:paraId="21507139"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1</w:t>
            </w:r>
          </w:p>
        </w:tc>
        <w:tc>
          <w:tcPr>
            <w:tcW w:w="1276" w:type="dxa"/>
            <w:vAlign w:val="center"/>
          </w:tcPr>
          <w:p w14:paraId="26146170"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TAK</w:t>
            </w:r>
          </w:p>
        </w:tc>
        <w:tc>
          <w:tcPr>
            <w:tcW w:w="1701" w:type="dxa"/>
            <w:vAlign w:val="center"/>
          </w:tcPr>
          <w:p w14:paraId="76EAD555" w14:textId="77777777" w:rsidR="00A364F4" w:rsidRPr="00B93B6E" w:rsidRDefault="00A364F4" w:rsidP="00A11D90">
            <w:pPr>
              <w:rPr>
                <w:rFonts w:ascii="Arial" w:hAnsi="Arial" w:cs="Arial"/>
                <w:sz w:val="18"/>
                <w:szCs w:val="18"/>
                <w:highlight w:val="yellow"/>
              </w:rPr>
            </w:pPr>
          </w:p>
        </w:tc>
        <w:tc>
          <w:tcPr>
            <w:tcW w:w="1134" w:type="dxa"/>
            <w:vAlign w:val="center"/>
          </w:tcPr>
          <w:p w14:paraId="2A07214E" w14:textId="77777777" w:rsidR="00A364F4" w:rsidRPr="00B93B6E" w:rsidRDefault="00A364F4" w:rsidP="00A11D90">
            <w:pPr>
              <w:rPr>
                <w:rFonts w:ascii="Arial" w:hAnsi="Arial" w:cs="Arial"/>
                <w:sz w:val="18"/>
                <w:szCs w:val="18"/>
                <w:highlight w:val="yellow"/>
              </w:rPr>
            </w:pPr>
          </w:p>
        </w:tc>
        <w:tc>
          <w:tcPr>
            <w:tcW w:w="1418" w:type="dxa"/>
          </w:tcPr>
          <w:p w14:paraId="6E9577E3" w14:textId="77777777" w:rsidR="00A364F4" w:rsidRPr="00B93B6E" w:rsidRDefault="00A364F4" w:rsidP="00A11D90">
            <w:pPr>
              <w:rPr>
                <w:rFonts w:ascii="Arial" w:hAnsi="Arial" w:cs="Arial"/>
                <w:sz w:val="18"/>
                <w:szCs w:val="18"/>
                <w:highlight w:val="yellow"/>
              </w:rPr>
            </w:pPr>
          </w:p>
        </w:tc>
      </w:tr>
      <w:tr w:rsidR="00A364F4" w:rsidRPr="00B93B6E" w14:paraId="53DDFE8F" w14:textId="77777777" w:rsidTr="00A11D90">
        <w:trPr>
          <w:trHeight w:val="911"/>
        </w:trPr>
        <w:tc>
          <w:tcPr>
            <w:tcW w:w="425" w:type="dxa"/>
            <w:vAlign w:val="center"/>
          </w:tcPr>
          <w:p w14:paraId="697E86A9"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4</w:t>
            </w:r>
          </w:p>
        </w:tc>
        <w:tc>
          <w:tcPr>
            <w:tcW w:w="1560" w:type="dxa"/>
            <w:vAlign w:val="center"/>
          </w:tcPr>
          <w:p w14:paraId="3600DDEF" w14:textId="77777777" w:rsidR="00A364F4" w:rsidRPr="00B93B6E" w:rsidRDefault="00A364F4" w:rsidP="00A11D90">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Ładowarka kołowa wraz                 z  operatorem</w:t>
            </w:r>
          </w:p>
        </w:tc>
        <w:tc>
          <w:tcPr>
            <w:tcW w:w="1343" w:type="dxa"/>
            <w:vAlign w:val="center"/>
          </w:tcPr>
          <w:p w14:paraId="5A4ED9D0" w14:textId="77777777" w:rsidR="00A364F4" w:rsidRPr="00B93B6E" w:rsidRDefault="00A364F4" w:rsidP="00A11D90">
            <w:pPr>
              <w:spacing w:line="216" w:lineRule="auto"/>
              <w:rPr>
                <w:rFonts w:ascii="Arial" w:hAnsi="Arial" w:cs="Arial"/>
                <w:sz w:val="18"/>
                <w:szCs w:val="18"/>
              </w:rPr>
            </w:pPr>
            <w:r w:rsidRPr="00B93B6E">
              <w:rPr>
                <w:rFonts w:ascii="Arial" w:hAnsi="Arial" w:cs="Arial"/>
                <w:sz w:val="18"/>
                <w:szCs w:val="18"/>
              </w:rPr>
              <w:t>o mocy min. 160 kW,  poj. łyżki min. 3,4 m</w:t>
            </w:r>
            <w:r w:rsidRPr="00B93B6E">
              <w:rPr>
                <w:rFonts w:ascii="Arial" w:hAnsi="Arial" w:cs="Arial"/>
                <w:sz w:val="18"/>
                <w:szCs w:val="18"/>
                <w:vertAlign w:val="superscript"/>
              </w:rPr>
              <w:t>3</w:t>
            </w:r>
          </w:p>
        </w:tc>
        <w:tc>
          <w:tcPr>
            <w:tcW w:w="1275" w:type="dxa"/>
            <w:vAlign w:val="center"/>
          </w:tcPr>
          <w:p w14:paraId="1E06DF0D" w14:textId="68399C90" w:rsidR="00A364F4" w:rsidRPr="00B93B6E" w:rsidRDefault="00A364F4" w:rsidP="00A11D90">
            <w:pPr>
              <w:ind w:left="-70" w:firstLine="70"/>
              <w:jc w:val="center"/>
              <w:rPr>
                <w:rFonts w:ascii="Arial" w:hAnsi="Arial" w:cs="Arial"/>
                <w:sz w:val="18"/>
                <w:szCs w:val="18"/>
              </w:rPr>
            </w:pPr>
            <w:r>
              <w:rPr>
                <w:rFonts w:ascii="Arial" w:hAnsi="Arial" w:cs="Arial"/>
                <w:sz w:val="18"/>
                <w:szCs w:val="18"/>
              </w:rPr>
              <w:t>3</w:t>
            </w:r>
          </w:p>
        </w:tc>
        <w:tc>
          <w:tcPr>
            <w:tcW w:w="1276" w:type="dxa"/>
            <w:vAlign w:val="center"/>
          </w:tcPr>
          <w:p w14:paraId="08A7AB13"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TAK</w:t>
            </w:r>
          </w:p>
        </w:tc>
        <w:tc>
          <w:tcPr>
            <w:tcW w:w="1701" w:type="dxa"/>
            <w:vAlign w:val="center"/>
          </w:tcPr>
          <w:p w14:paraId="235AB7F8" w14:textId="77777777" w:rsidR="00A364F4" w:rsidRPr="00B93B6E" w:rsidRDefault="00A364F4" w:rsidP="00A11D90">
            <w:pPr>
              <w:rPr>
                <w:rFonts w:ascii="Arial" w:hAnsi="Arial" w:cs="Arial"/>
                <w:sz w:val="18"/>
                <w:szCs w:val="18"/>
                <w:highlight w:val="yellow"/>
              </w:rPr>
            </w:pPr>
          </w:p>
        </w:tc>
        <w:tc>
          <w:tcPr>
            <w:tcW w:w="1134" w:type="dxa"/>
            <w:vAlign w:val="center"/>
          </w:tcPr>
          <w:p w14:paraId="6A50642E" w14:textId="77777777" w:rsidR="00A364F4" w:rsidRPr="00B93B6E" w:rsidRDefault="00A364F4" w:rsidP="00A11D90">
            <w:pPr>
              <w:rPr>
                <w:rFonts w:ascii="Arial" w:hAnsi="Arial" w:cs="Arial"/>
                <w:sz w:val="18"/>
                <w:szCs w:val="18"/>
                <w:highlight w:val="yellow"/>
              </w:rPr>
            </w:pPr>
          </w:p>
        </w:tc>
        <w:tc>
          <w:tcPr>
            <w:tcW w:w="1418" w:type="dxa"/>
          </w:tcPr>
          <w:p w14:paraId="292036AB" w14:textId="77777777" w:rsidR="00A364F4" w:rsidRPr="00B93B6E" w:rsidRDefault="00A364F4" w:rsidP="00A11D90">
            <w:pPr>
              <w:rPr>
                <w:rFonts w:ascii="Arial" w:hAnsi="Arial" w:cs="Arial"/>
                <w:sz w:val="18"/>
                <w:szCs w:val="18"/>
                <w:highlight w:val="yellow"/>
              </w:rPr>
            </w:pPr>
          </w:p>
        </w:tc>
      </w:tr>
      <w:tr w:rsidR="00A364F4" w:rsidRPr="00B93B6E" w14:paraId="26592669" w14:textId="77777777" w:rsidTr="00A11D90">
        <w:trPr>
          <w:trHeight w:val="911"/>
        </w:trPr>
        <w:tc>
          <w:tcPr>
            <w:tcW w:w="425" w:type="dxa"/>
            <w:vAlign w:val="center"/>
          </w:tcPr>
          <w:p w14:paraId="067B95E2"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5</w:t>
            </w:r>
          </w:p>
        </w:tc>
        <w:tc>
          <w:tcPr>
            <w:tcW w:w="1560" w:type="dxa"/>
            <w:vAlign w:val="center"/>
          </w:tcPr>
          <w:p w14:paraId="4E31C216" w14:textId="77777777" w:rsidR="00A364F4" w:rsidRPr="00B93B6E" w:rsidRDefault="00A364F4" w:rsidP="00A11D90">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Samochód ciężarowy samowyładowczy wraz z kierowcą</w:t>
            </w:r>
          </w:p>
        </w:tc>
        <w:tc>
          <w:tcPr>
            <w:tcW w:w="1343" w:type="dxa"/>
            <w:vAlign w:val="center"/>
          </w:tcPr>
          <w:p w14:paraId="65EFAEAA" w14:textId="77777777" w:rsidR="00A364F4" w:rsidRPr="00B93B6E" w:rsidRDefault="00A364F4" w:rsidP="00A11D90">
            <w:pPr>
              <w:spacing w:line="216" w:lineRule="auto"/>
              <w:rPr>
                <w:rFonts w:ascii="Arial" w:hAnsi="Arial" w:cs="Arial"/>
                <w:sz w:val="18"/>
                <w:szCs w:val="18"/>
              </w:rPr>
            </w:pPr>
            <w:r w:rsidRPr="00B93B6E">
              <w:rPr>
                <w:rFonts w:ascii="Arial" w:hAnsi="Arial" w:cs="Arial"/>
                <w:sz w:val="18"/>
                <w:szCs w:val="18"/>
              </w:rPr>
              <w:t xml:space="preserve">moc </w:t>
            </w:r>
            <w:r>
              <w:rPr>
                <w:rFonts w:ascii="Arial" w:hAnsi="Arial" w:cs="Arial"/>
                <w:sz w:val="18"/>
                <w:szCs w:val="18"/>
              </w:rPr>
              <w:br/>
            </w:r>
            <w:r w:rsidRPr="00B93B6E">
              <w:rPr>
                <w:rFonts w:ascii="Arial" w:hAnsi="Arial" w:cs="Arial"/>
                <w:sz w:val="18"/>
                <w:szCs w:val="18"/>
              </w:rPr>
              <w:t xml:space="preserve">min.170 kW, ładowność </w:t>
            </w:r>
            <w:r>
              <w:rPr>
                <w:rFonts w:ascii="Arial" w:hAnsi="Arial" w:cs="Arial"/>
                <w:sz w:val="18"/>
                <w:szCs w:val="18"/>
              </w:rPr>
              <w:br/>
            </w:r>
            <w:r w:rsidRPr="00B93B6E">
              <w:rPr>
                <w:rFonts w:ascii="Arial" w:hAnsi="Arial" w:cs="Arial"/>
                <w:sz w:val="18"/>
                <w:szCs w:val="18"/>
              </w:rPr>
              <w:t xml:space="preserve">20-30 t  </w:t>
            </w:r>
          </w:p>
        </w:tc>
        <w:tc>
          <w:tcPr>
            <w:tcW w:w="1275" w:type="dxa"/>
            <w:vAlign w:val="center"/>
          </w:tcPr>
          <w:p w14:paraId="370CA672" w14:textId="58410E72" w:rsidR="00A364F4" w:rsidRPr="00B93B6E" w:rsidRDefault="00A364F4" w:rsidP="00A11D90">
            <w:pPr>
              <w:jc w:val="center"/>
              <w:rPr>
                <w:rFonts w:ascii="Arial" w:hAnsi="Arial" w:cs="Arial"/>
                <w:sz w:val="18"/>
                <w:szCs w:val="18"/>
              </w:rPr>
            </w:pPr>
            <w:r w:rsidRPr="00B93B6E">
              <w:rPr>
                <w:rFonts w:ascii="Arial" w:hAnsi="Arial" w:cs="Arial"/>
                <w:sz w:val="18"/>
                <w:szCs w:val="18"/>
              </w:rPr>
              <w:t xml:space="preserve">  </w:t>
            </w:r>
            <w:r>
              <w:rPr>
                <w:rFonts w:ascii="Arial" w:hAnsi="Arial" w:cs="Arial"/>
                <w:sz w:val="18"/>
                <w:szCs w:val="18"/>
              </w:rPr>
              <w:t>1</w:t>
            </w:r>
          </w:p>
        </w:tc>
        <w:tc>
          <w:tcPr>
            <w:tcW w:w="1276" w:type="dxa"/>
            <w:vAlign w:val="center"/>
          </w:tcPr>
          <w:p w14:paraId="7B5A3276"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TAK</w:t>
            </w:r>
          </w:p>
        </w:tc>
        <w:tc>
          <w:tcPr>
            <w:tcW w:w="1701" w:type="dxa"/>
            <w:vAlign w:val="center"/>
          </w:tcPr>
          <w:p w14:paraId="4E4ECAE8" w14:textId="77777777" w:rsidR="00A364F4" w:rsidRPr="00B93B6E" w:rsidRDefault="00A364F4" w:rsidP="00A11D90">
            <w:pPr>
              <w:rPr>
                <w:rFonts w:ascii="Arial" w:hAnsi="Arial" w:cs="Arial"/>
                <w:sz w:val="18"/>
                <w:szCs w:val="18"/>
                <w:highlight w:val="yellow"/>
              </w:rPr>
            </w:pPr>
          </w:p>
        </w:tc>
        <w:tc>
          <w:tcPr>
            <w:tcW w:w="1134" w:type="dxa"/>
            <w:vAlign w:val="center"/>
          </w:tcPr>
          <w:p w14:paraId="3FCB11CE" w14:textId="77777777" w:rsidR="00A364F4" w:rsidRPr="00B93B6E" w:rsidRDefault="00A364F4" w:rsidP="00A11D90">
            <w:pPr>
              <w:rPr>
                <w:rFonts w:ascii="Arial" w:hAnsi="Arial" w:cs="Arial"/>
                <w:sz w:val="18"/>
                <w:szCs w:val="18"/>
                <w:highlight w:val="yellow"/>
              </w:rPr>
            </w:pPr>
          </w:p>
        </w:tc>
        <w:tc>
          <w:tcPr>
            <w:tcW w:w="1418" w:type="dxa"/>
          </w:tcPr>
          <w:p w14:paraId="6C76D869" w14:textId="77777777" w:rsidR="00A364F4" w:rsidRPr="00B93B6E" w:rsidRDefault="00A364F4" w:rsidP="00A11D90">
            <w:pPr>
              <w:rPr>
                <w:rFonts w:ascii="Arial" w:hAnsi="Arial" w:cs="Arial"/>
                <w:sz w:val="18"/>
                <w:szCs w:val="18"/>
                <w:highlight w:val="yellow"/>
              </w:rPr>
            </w:pPr>
          </w:p>
        </w:tc>
      </w:tr>
      <w:tr w:rsidR="00A364F4" w:rsidRPr="00B93B6E" w14:paraId="73ABBE4C" w14:textId="77777777" w:rsidTr="00A11D90">
        <w:trPr>
          <w:trHeight w:val="836"/>
        </w:trPr>
        <w:tc>
          <w:tcPr>
            <w:tcW w:w="425" w:type="dxa"/>
            <w:vAlign w:val="center"/>
          </w:tcPr>
          <w:p w14:paraId="45236422"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6</w:t>
            </w:r>
          </w:p>
        </w:tc>
        <w:tc>
          <w:tcPr>
            <w:tcW w:w="1560" w:type="dxa"/>
            <w:vAlign w:val="center"/>
          </w:tcPr>
          <w:p w14:paraId="79C54BF5" w14:textId="52D4101E" w:rsidR="00A364F4" w:rsidRPr="00B93B6E" w:rsidRDefault="00A364F4" w:rsidP="00A11D90">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 xml:space="preserve">Walec wibracyjny </w:t>
            </w:r>
          </w:p>
        </w:tc>
        <w:tc>
          <w:tcPr>
            <w:tcW w:w="1343" w:type="dxa"/>
            <w:vAlign w:val="center"/>
          </w:tcPr>
          <w:p w14:paraId="20FFED84" w14:textId="58D05729" w:rsidR="00A364F4" w:rsidRPr="00B93B6E" w:rsidRDefault="00A364F4" w:rsidP="00A11D90">
            <w:pPr>
              <w:spacing w:line="216" w:lineRule="auto"/>
              <w:ind w:right="-70" w:hanging="73"/>
              <w:rPr>
                <w:rFonts w:ascii="Arial" w:hAnsi="Arial" w:cs="Arial"/>
                <w:sz w:val="18"/>
                <w:szCs w:val="18"/>
              </w:rPr>
            </w:pPr>
            <w:r w:rsidRPr="00B93B6E">
              <w:rPr>
                <w:rFonts w:ascii="Arial" w:hAnsi="Arial" w:cs="Arial"/>
                <w:sz w:val="18"/>
                <w:szCs w:val="18"/>
              </w:rPr>
              <w:t xml:space="preserve"> o</w:t>
            </w:r>
            <w:r>
              <w:rPr>
                <w:rFonts w:ascii="Arial" w:hAnsi="Arial" w:cs="Arial"/>
                <w:sz w:val="18"/>
                <w:szCs w:val="18"/>
              </w:rPr>
              <w:t xml:space="preserve"> </w:t>
            </w:r>
            <w:r w:rsidRPr="00B93B6E">
              <w:rPr>
                <w:rFonts w:ascii="Arial" w:hAnsi="Arial" w:cs="Arial"/>
                <w:sz w:val="18"/>
                <w:szCs w:val="18"/>
              </w:rPr>
              <w:t xml:space="preserve">masie </w:t>
            </w:r>
            <w:r>
              <w:rPr>
                <w:rFonts w:ascii="Arial" w:hAnsi="Arial" w:cs="Arial"/>
                <w:sz w:val="18"/>
                <w:szCs w:val="18"/>
              </w:rPr>
              <w:t xml:space="preserve"> </w:t>
            </w:r>
            <w:r w:rsidRPr="00B93B6E">
              <w:rPr>
                <w:rFonts w:ascii="Arial" w:hAnsi="Arial" w:cs="Arial"/>
                <w:sz w:val="18"/>
                <w:szCs w:val="18"/>
              </w:rPr>
              <w:t xml:space="preserve">operacyjnej   </w:t>
            </w:r>
            <w:r w:rsidRPr="00B93B6E">
              <w:rPr>
                <w:rFonts w:ascii="Arial" w:hAnsi="Arial" w:cs="Arial"/>
                <w:sz w:val="18"/>
                <w:szCs w:val="18"/>
              </w:rPr>
              <w:br/>
              <w:t>min. 8 t</w:t>
            </w:r>
            <w:r w:rsidR="00DB6671">
              <w:rPr>
                <w:rFonts w:ascii="Arial" w:hAnsi="Arial" w:cs="Arial"/>
                <w:sz w:val="18"/>
                <w:szCs w:val="18"/>
              </w:rPr>
              <w:t xml:space="preserve"> </w:t>
            </w:r>
            <w:r w:rsidR="00DB6671" w:rsidRPr="00A02974">
              <w:rPr>
                <w:rFonts w:ascii="Arial" w:hAnsi="Arial" w:cs="Arial"/>
                <w:sz w:val="18"/>
                <w:szCs w:val="18"/>
              </w:rPr>
              <w:t>+ ciągnik wraz</w:t>
            </w:r>
            <w:r w:rsidR="00AF444D">
              <w:rPr>
                <w:rFonts w:ascii="Arial" w:hAnsi="Arial" w:cs="Arial"/>
                <w:sz w:val="18"/>
                <w:szCs w:val="18"/>
              </w:rPr>
              <w:t xml:space="preserve">               </w:t>
            </w:r>
            <w:r w:rsidR="00DB6671" w:rsidRPr="00A02974">
              <w:rPr>
                <w:rFonts w:ascii="Arial" w:hAnsi="Arial" w:cs="Arial"/>
                <w:sz w:val="18"/>
                <w:szCs w:val="18"/>
              </w:rPr>
              <w:t xml:space="preserve"> z operatorem</w:t>
            </w:r>
          </w:p>
        </w:tc>
        <w:tc>
          <w:tcPr>
            <w:tcW w:w="1275" w:type="dxa"/>
            <w:vAlign w:val="center"/>
          </w:tcPr>
          <w:p w14:paraId="1547B001"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1</w:t>
            </w:r>
          </w:p>
        </w:tc>
        <w:tc>
          <w:tcPr>
            <w:tcW w:w="1276" w:type="dxa"/>
            <w:vAlign w:val="center"/>
          </w:tcPr>
          <w:p w14:paraId="7A37E20A"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NIE</w:t>
            </w:r>
          </w:p>
        </w:tc>
        <w:tc>
          <w:tcPr>
            <w:tcW w:w="1701" w:type="dxa"/>
            <w:vAlign w:val="center"/>
          </w:tcPr>
          <w:p w14:paraId="4CE78501" w14:textId="77777777" w:rsidR="00A364F4" w:rsidRPr="00B93B6E" w:rsidRDefault="00A364F4" w:rsidP="00A11D90">
            <w:pPr>
              <w:rPr>
                <w:rFonts w:ascii="Arial" w:hAnsi="Arial" w:cs="Arial"/>
                <w:sz w:val="18"/>
                <w:szCs w:val="18"/>
                <w:highlight w:val="yellow"/>
              </w:rPr>
            </w:pPr>
          </w:p>
        </w:tc>
        <w:tc>
          <w:tcPr>
            <w:tcW w:w="1134" w:type="dxa"/>
            <w:vAlign w:val="center"/>
          </w:tcPr>
          <w:p w14:paraId="68E65C70" w14:textId="77777777" w:rsidR="00A364F4" w:rsidRPr="00B93B6E" w:rsidRDefault="00A364F4" w:rsidP="00A11D90">
            <w:pPr>
              <w:rPr>
                <w:rFonts w:ascii="Arial" w:hAnsi="Arial" w:cs="Arial"/>
                <w:sz w:val="18"/>
                <w:szCs w:val="18"/>
                <w:highlight w:val="yellow"/>
              </w:rPr>
            </w:pPr>
          </w:p>
        </w:tc>
        <w:tc>
          <w:tcPr>
            <w:tcW w:w="1418" w:type="dxa"/>
          </w:tcPr>
          <w:p w14:paraId="68753629" w14:textId="77777777" w:rsidR="00A364F4" w:rsidRPr="00B93B6E" w:rsidRDefault="00A364F4" w:rsidP="00A11D90">
            <w:pPr>
              <w:rPr>
                <w:rFonts w:ascii="Arial" w:hAnsi="Arial" w:cs="Arial"/>
                <w:sz w:val="18"/>
                <w:szCs w:val="18"/>
                <w:highlight w:val="yellow"/>
              </w:rPr>
            </w:pPr>
          </w:p>
        </w:tc>
      </w:tr>
      <w:tr w:rsidR="00A364F4" w:rsidRPr="00B93B6E" w14:paraId="257163CE" w14:textId="77777777" w:rsidTr="00A11D90">
        <w:trPr>
          <w:trHeight w:val="1204"/>
        </w:trPr>
        <w:tc>
          <w:tcPr>
            <w:tcW w:w="425" w:type="dxa"/>
            <w:vAlign w:val="center"/>
          </w:tcPr>
          <w:p w14:paraId="1EB07008"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7</w:t>
            </w:r>
          </w:p>
        </w:tc>
        <w:tc>
          <w:tcPr>
            <w:tcW w:w="1560" w:type="dxa"/>
            <w:vAlign w:val="center"/>
          </w:tcPr>
          <w:p w14:paraId="71C6B7A6" w14:textId="77777777" w:rsidR="00A364F4" w:rsidRPr="00B93B6E" w:rsidRDefault="00A364F4" w:rsidP="00A11D90">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 xml:space="preserve">Koparka linowa wraz </w:t>
            </w:r>
          </w:p>
          <w:p w14:paraId="6F8045DA" w14:textId="77777777" w:rsidR="00A364F4" w:rsidRPr="00B93B6E" w:rsidRDefault="00A364F4" w:rsidP="00A11D90">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z operatorem</w:t>
            </w:r>
          </w:p>
        </w:tc>
        <w:tc>
          <w:tcPr>
            <w:tcW w:w="1343" w:type="dxa"/>
            <w:vAlign w:val="center"/>
          </w:tcPr>
          <w:p w14:paraId="2704A16D" w14:textId="793B29B4" w:rsidR="00DB6671" w:rsidRPr="00DB6671" w:rsidRDefault="00A364F4" w:rsidP="00A11D90">
            <w:pPr>
              <w:spacing w:line="216" w:lineRule="auto"/>
              <w:rPr>
                <w:rFonts w:ascii="Arial" w:hAnsi="Arial" w:cs="Arial"/>
                <w:sz w:val="18"/>
                <w:szCs w:val="18"/>
                <w:vertAlign w:val="superscript"/>
              </w:rPr>
            </w:pPr>
            <w:r w:rsidRPr="00DB6671">
              <w:rPr>
                <w:rFonts w:ascii="Arial" w:hAnsi="Arial" w:cs="Arial"/>
                <w:sz w:val="18"/>
                <w:szCs w:val="18"/>
              </w:rPr>
              <w:t xml:space="preserve">moc </w:t>
            </w:r>
            <w:r w:rsidRPr="00DB6671">
              <w:rPr>
                <w:rFonts w:ascii="Arial" w:hAnsi="Arial" w:cs="Arial"/>
                <w:sz w:val="18"/>
                <w:szCs w:val="18"/>
              </w:rPr>
              <w:br/>
              <w:t xml:space="preserve">min.100 kW, poj. łyżki czerpaka </w:t>
            </w:r>
            <w:r w:rsidRPr="00DB6671">
              <w:rPr>
                <w:rFonts w:ascii="Arial" w:hAnsi="Arial" w:cs="Arial"/>
                <w:sz w:val="18"/>
                <w:szCs w:val="18"/>
              </w:rPr>
              <w:br/>
              <w:t>min. 1,2 m</w:t>
            </w:r>
            <w:r w:rsidRPr="00DB6671">
              <w:rPr>
                <w:rFonts w:ascii="Arial" w:hAnsi="Arial" w:cs="Arial"/>
                <w:sz w:val="18"/>
                <w:szCs w:val="18"/>
                <w:vertAlign w:val="superscript"/>
              </w:rPr>
              <w:t>3</w:t>
            </w:r>
            <w:r w:rsidR="00DB6671">
              <w:rPr>
                <w:rFonts w:ascii="Arial" w:hAnsi="Arial" w:cs="Arial"/>
                <w:sz w:val="18"/>
                <w:szCs w:val="18"/>
                <w:vertAlign w:val="superscript"/>
              </w:rPr>
              <w:t xml:space="preserve"> </w:t>
            </w:r>
            <w:r w:rsidR="00DB6671" w:rsidRPr="00AF444D">
              <w:rPr>
                <w:rFonts w:ascii="Arial" w:hAnsi="Arial" w:cs="Arial"/>
                <w:sz w:val="18"/>
                <w:szCs w:val="18"/>
              </w:rPr>
              <w:t>zasięg 17 m.</w:t>
            </w:r>
            <w:r w:rsidR="00DB6671" w:rsidRPr="00AF444D">
              <w:rPr>
                <w:rFonts w:ascii="Arial" w:hAnsi="Arial" w:cs="Arial"/>
                <w:sz w:val="18"/>
                <w:szCs w:val="18"/>
                <w:vertAlign w:val="superscript"/>
              </w:rPr>
              <w:t xml:space="preserve">    </w:t>
            </w:r>
            <w:r w:rsidRPr="00AF444D">
              <w:rPr>
                <w:rFonts w:ascii="Arial" w:hAnsi="Arial" w:cs="Arial"/>
                <w:sz w:val="18"/>
                <w:szCs w:val="18"/>
                <w:vertAlign w:val="superscript"/>
              </w:rPr>
              <w:t xml:space="preserve"> </w:t>
            </w:r>
          </w:p>
        </w:tc>
        <w:tc>
          <w:tcPr>
            <w:tcW w:w="1275" w:type="dxa"/>
            <w:vAlign w:val="center"/>
          </w:tcPr>
          <w:p w14:paraId="77B1955B"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1</w:t>
            </w:r>
          </w:p>
        </w:tc>
        <w:tc>
          <w:tcPr>
            <w:tcW w:w="1276" w:type="dxa"/>
            <w:vAlign w:val="center"/>
          </w:tcPr>
          <w:p w14:paraId="72BBBE30" w14:textId="77777777" w:rsidR="00A364F4" w:rsidRPr="00B93B6E" w:rsidRDefault="00A364F4" w:rsidP="00A11D90">
            <w:pPr>
              <w:jc w:val="center"/>
              <w:rPr>
                <w:rFonts w:ascii="Arial" w:hAnsi="Arial" w:cs="Arial"/>
                <w:sz w:val="18"/>
                <w:szCs w:val="18"/>
              </w:rPr>
            </w:pPr>
            <w:r w:rsidRPr="00B93B6E">
              <w:rPr>
                <w:rFonts w:ascii="Arial" w:hAnsi="Arial" w:cs="Arial"/>
                <w:sz w:val="18"/>
                <w:szCs w:val="18"/>
              </w:rPr>
              <w:t>NIE</w:t>
            </w:r>
          </w:p>
        </w:tc>
        <w:tc>
          <w:tcPr>
            <w:tcW w:w="1701" w:type="dxa"/>
            <w:vAlign w:val="center"/>
          </w:tcPr>
          <w:p w14:paraId="277C3AA4" w14:textId="77777777" w:rsidR="00A364F4" w:rsidRPr="00B93B6E" w:rsidRDefault="00A364F4" w:rsidP="00A11D90">
            <w:pPr>
              <w:rPr>
                <w:rFonts w:ascii="Arial" w:hAnsi="Arial" w:cs="Arial"/>
                <w:sz w:val="18"/>
                <w:szCs w:val="18"/>
              </w:rPr>
            </w:pPr>
          </w:p>
        </w:tc>
        <w:tc>
          <w:tcPr>
            <w:tcW w:w="1134" w:type="dxa"/>
            <w:vAlign w:val="center"/>
          </w:tcPr>
          <w:p w14:paraId="63E25B26" w14:textId="77777777" w:rsidR="00A364F4" w:rsidRPr="00B93B6E" w:rsidRDefault="00A364F4" w:rsidP="00A11D90">
            <w:pPr>
              <w:rPr>
                <w:rFonts w:ascii="Arial" w:hAnsi="Arial" w:cs="Arial"/>
                <w:sz w:val="18"/>
                <w:szCs w:val="18"/>
              </w:rPr>
            </w:pPr>
          </w:p>
        </w:tc>
        <w:tc>
          <w:tcPr>
            <w:tcW w:w="1418" w:type="dxa"/>
          </w:tcPr>
          <w:p w14:paraId="7DCFBC22" w14:textId="77777777" w:rsidR="00A364F4" w:rsidRPr="00B93B6E" w:rsidRDefault="00A364F4" w:rsidP="00A11D90">
            <w:pPr>
              <w:rPr>
                <w:rFonts w:ascii="Arial" w:hAnsi="Arial" w:cs="Arial"/>
                <w:sz w:val="18"/>
                <w:szCs w:val="18"/>
              </w:rPr>
            </w:pPr>
          </w:p>
        </w:tc>
      </w:tr>
    </w:tbl>
    <w:p w14:paraId="0A0EAEA1" w14:textId="77777777" w:rsidR="00A364F4" w:rsidRDefault="00A364F4" w:rsidP="00A364F4">
      <w:pPr>
        <w:jc w:val="right"/>
        <w:rPr>
          <w:rFonts w:ascii="Arial" w:hAnsi="Arial" w:cs="Arial"/>
          <w:b/>
          <w:bCs/>
          <w:noProof/>
          <w:sz w:val="22"/>
          <w:szCs w:val="22"/>
        </w:rPr>
      </w:pPr>
    </w:p>
    <w:p w14:paraId="704E1354" w14:textId="77777777" w:rsidR="00A364F4" w:rsidRPr="002A7862" w:rsidRDefault="00A364F4" w:rsidP="00A364F4">
      <w:pPr>
        <w:suppressAutoHyphens w:val="0"/>
        <w:autoSpaceDE w:val="0"/>
        <w:ind w:left="-426" w:hanging="141"/>
        <w:jc w:val="both"/>
        <w:rPr>
          <w:rFonts w:ascii="Arial" w:hAnsi="Arial" w:cs="Arial"/>
          <w:sz w:val="20"/>
          <w:szCs w:val="20"/>
          <w:lang w:eastAsia="pl-PL"/>
        </w:rPr>
      </w:pPr>
      <w:r w:rsidRPr="002A7862">
        <w:rPr>
          <w:rFonts w:ascii="Arial" w:hAnsi="Arial" w:cs="Arial"/>
          <w:sz w:val="20"/>
          <w:szCs w:val="20"/>
          <w:lang w:eastAsia="pl-PL"/>
        </w:rPr>
        <w:t xml:space="preserve">* W przypadku, gdy Wykonawcą jest inny podmiot niż składający ofertę, Wykonawca składający ofertę może polegać na potencjale technicznych innych podmiotów, niezależnie od charakteru prawnego łączących go </w:t>
      </w:r>
      <w:r w:rsidRPr="002A7862">
        <w:rPr>
          <w:rFonts w:ascii="Arial" w:hAnsi="Arial" w:cs="Arial"/>
          <w:sz w:val="20"/>
          <w:szCs w:val="20"/>
          <w:lang w:eastAsia="pl-PL"/>
        </w:rPr>
        <w:br/>
        <w:t>z nimi stosunków. Wykonawca w takiej sytuacji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7E486A3C" w14:textId="77777777" w:rsidR="00A364F4" w:rsidRPr="002A7862" w:rsidRDefault="00A364F4" w:rsidP="00A364F4">
      <w:pPr>
        <w:suppressAutoHyphens w:val="0"/>
        <w:autoSpaceDE w:val="0"/>
        <w:jc w:val="both"/>
        <w:rPr>
          <w:rFonts w:ascii="Arial" w:hAnsi="Arial" w:cs="Arial"/>
          <w:sz w:val="20"/>
          <w:szCs w:val="20"/>
          <w:lang w:eastAsia="pl-PL"/>
        </w:rPr>
      </w:pPr>
    </w:p>
    <w:p w14:paraId="3B206F37" w14:textId="77777777" w:rsidR="00A364F4" w:rsidRDefault="00A364F4" w:rsidP="00A364F4">
      <w:pPr>
        <w:jc w:val="right"/>
        <w:rPr>
          <w:rFonts w:ascii="Arial" w:hAnsi="Arial" w:cs="Arial"/>
          <w:b/>
          <w:bCs/>
          <w:noProof/>
          <w:sz w:val="22"/>
          <w:szCs w:val="22"/>
        </w:rPr>
      </w:pPr>
    </w:p>
    <w:p w14:paraId="66576EB7" w14:textId="77777777" w:rsidR="00A364F4" w:rsidRPr="00A37CF5" w:rsidRDefault="00A364F4" w:rsidP="00A364F4">
      <w:pPr>
        <w:jc w:val="right"/>
        <w:rPr>
          <w:rFonts w:ascii="Arial" w:hAnsi="Arial" w:cs="Arial"/>
          <w:b/>
          <w:bCs/>
          <w:noProof/>
          <w:sz w:val="22"/>
          <w:szCs w:val="22"/>
        </w:rPr>
      </w:pPr>
    </w:p>
    <w:p w14:paraId="433F453C" w14:textId="77777777" w:rsidR="00A364F4" w:rsidRDefault="00A364F4" w:rsidP="00A364F4">
      <w:pPr>
        <w:jc w:val="right"/>
        <w:rPr>
          <w:rFonts w:ascii="Arial" w:hAnsi="Arial" w:cs="Arial"/>
          <w:b/>
          <w:sz w:val="20"/>
          <w:szCs w:val="20"/>
        </w:rPr>
      </w:pPr>
    </w:p>
    <w:p w14:paraId="6D4FF812" w14:textId="77777777" w:rsidR="00A364F4" w:rsidRDefault="00A364F4" w:rsidP="00A364F4">
      <w:pPr>
        <w:jc w:val="right"/>
        <w:rPr>
          <w:rFonts w:ascii="Arial" w:hAnsi="Arial" w:cs="Arial"/>
          <w:b/>
          <w:sz w:val="20"/>
          <w:szCs w:val="20"/>
        </w:rPr>
      </w:pPr>
    </w:p>
    <w:p w14:paraId="2FECAC3F" w14:textId="77777777" w:rsidR="00A364F4" w:rsidRDefault="00A364F4" w:rsidP="00A364F4">
      <w:pPr>
        <w:jc w:val="right"/>
        <w:rPr>
          <w:rFonts w:ascii="Arial" w:hAnsi="Arial" w:cs="Arial"/>
          <w:b/>
          <w:sz w:val="20"/>
          <w:szCs w:val="20"/>
        </w:rPr>
      </w:pPr>
    </w:p>
    <w:p w14:paraId="2598C155" w14:textId="77777777" w:rsidR="00A364F4" w:rsidRDefault="00A364F4" w:rsidP="00A364F4">
      <w:pPr>
        <w:jc w:val="right"/>
        <w:rPr>
          <w:rFonts w:ascii="Arial" w:hAnsi="Arial" w:cs="Arial"/>
          <w:b/>
          <w:sz w:val="20"/>
          <w:szCs w:val="20"/>
        </w:rPr>
      </w:pPr>
    </w:p>
    <w:p w14:paraId="703DA88D" w14:textId="77777777" w:rsidR="00A364F4" w:rsidRPr="00CD5ADE" w:rsidRDefault="00A364F4" w:rsidP="00A364F4">
      <w:pPr>
        <w:jc w:val="right"/>
        <w:rPr>
          <w:rFonts w:ascii="Arial" w:hAnsi="Arial" w:cs="Arial"/>
          <w:i/>
          <w:sz w:val="18"/>
          <w:szCs w:val="18"/>
        </w:rPr>
      </w:pPr>
      <w:r w:rsidRPr="00CD5ADE">
        <w:rPr>
          <w:rFonts w:ascii="Arial" w:hAnsi="Arial" w:cs="Arial"/>
          <w:i/>
          <w:sz w:val="18"/>
          <w:szCs w:val="18"/>
        </w:rPr>
        <w:t>…............................................................................</w:t>
      </w:r>
    </w:p>
    <w:p w14:paraId="08781ECA" w14:textId="77777777" w:rsidR="00A364F4" w:rsidRPr="00CD5ADE" w:rsidRDefault="00A364F4" w:rsidP="00A364F4">
      <w:pPr>
        <w:jc w:val="center"/>
        <w:rPr>
          <w:rFonts w:ascii="Arial" w:hAnsi="Arial" w:cs="Arial"/>
          <w:i/>
          <w:sz w:val="18"/>
          <w:szCs w:val="18"/>
        </w:rPr>
      </w:pPr>
      <w:r w:rsidRPr="00CD5ADE">
        <w:rPr>
          <w:rFonts w:ascii="Arial" w:hAnsi="Arial" w:cs="Arial"/>
          <w:i/>
          <w:sz w:val="18"/>
          <w:szCs w:val="18"/>
        </w:rPr>
        <w:t xml:space="preserve">                                                                              </w:t>
      </w:r>
      <w:r>
        <w:rPr>
          <w:rFonts w:ascii="Arial" w:hAnsi="Arial" w:cs="Arial"/>
          <w:i/>
          <w:sz w:val="18"/>
          <w:szCs w:val="18"/>
        </w:rPr>
        <w:t xml:space="preserve">                              </w:t>
      </w:r>
      <w:r w:rsidRPr="00CD5ADE">
        <w:rPr>
          <w:rFonts w:ascii="Arial" w:hAnsi="Arial" w:cs="Arial"/>
          <w:i/>
          <w:sz w:val="18"/>
          <w:szCs w:val="18"/>
        </w:rPr>
        <w:t xml:space="preserve">   (pieczęć i podpis/y osoby/osób upoważnionych </w:t>
      </w:r>
      <w:r w:rsidRPr="00CD5ADE">
        <w:rPr>
          <w:rFonts w:ascii="Arial" w:hAnsi="Arial" w:cs="Arial"/>
          <w:i/>
          <w:sz w:val="18"/>
          <w:szCs w:val="18"/>
        </w:rPr>
        <w:br/>
        <w:t xml:space="preserve">                                                                              </w:t>
      </w:r>
      <w:r>
        <w:rPr>
          <w:rFonts w:ascii="Arial" w:hAnsi="Arial" w:cs="Arial"/>
          <w:i/>
          <w:sz w:val="18"/>
          <w:szCs w:val="18"/>
        </w:rPr>
        <w:t xml:space="preserve">                                </w:t>
      </w:r>
      <w:r w:rsidRPr="00CD5ADE">
        <w:rPr>
          <w:rFonts w:ascii="Arial" w:hAnsi="Arial" w:cs="Arial"/>
          <w:i/>
          <w:sz w:val="18"/>
          <w:szCs w:val="18"/>
        </w:rPr>
        <w:t xml:space="preserve">  do reprezentowania Wykonawcy)</w:t>
      </w:r>
    </w:p>
    <w:p w14:paraId="554DEC7E" w14:textId="77777777" w:rsidR="00A364F4" w:rsidRDefault="00A364F4" w:rsidP="003B5E1F">
      <w:pPr>
        <w:jc w:val="right"/>
        <w:rPr>
          <w:rFonts w:ascii="Arial" w:hAnsi="Arial" w:cs="Arial"/>
          <w:b/>
          <w:sz w:val="20"/>
          <w:szCs w:val="20"/>
        </w:rPr>
      </w:pPr>
    </w:p>
    <w:p w14:paraId="442D4D4C" w14:textId="77777777" w:rsidR="00A364F4" w:rsidRDefault="00A364F4" w:rsidP="003B5E1F">
      <w:pPr>
        <w:jc w:val="right"/>
        <w:rPr>
          <w:rFonts w:ascii="Arial" w:hAnsi="Arial" w:cs="Arial"/>
          <w:b/>
          <w:sz w:val="20"/>
          <w:szCs w:val="20"/>
        </w:rPr>
      </w:pPr>
    </w:p>
    <w:p w14:paraId="33709068" w14:textId="57388B45" w:rsidR="003B5E1F" w:rsidRPr="003B5E1F" w:rsidRDefault="003B5E1F" w:rsidP="003B5E1F">
      <w:pPr>
        <w:jc w:val="right"/>
        <w:rPr>
          <w:rFonts w:ascii="Arial" w:hAnsi="Arial" w:cs="Arial"/>
          <w:b/>
          <w:sz w:val="20"/>
          <w:szCs w:val="20"/>
        </w:rPr>
      </w:pPr>
      <w:r w:rsidRPr="003B5E1F">
        <w:rPr>
          <w:rFonts w:ascii="Arial" w:hAnsi="Arial" w:cs="Arial"/>
          <w:b/>
          <w:sz w:val="20"/>
          <w:szCs w:val="20"/>
        </w:rPr>
        <w:lastRenderedPageBreak/>
        <w:t xml:space="preserve">Załącznik Nr </w:t>
      </w:r>
      <w:r w:rsidR="00A364F4">
        <w:rPr>
          <w:rFonts w:ascii="Arial" w:hAnsi="Arial" w:cs="Arial"/>
          <w:b/>
          <w:sz w:val="20"/>
          <w:szCs w:val="20"/>
        </w:rPr>
        <w:t>5</w:t>
      </w:r>
      <w:r w:rsidRPr="003B5E1F">
        <w:rPr>
          <w:rFonts w:ascii="Arial" w:hAnsi="Arial" w:cs="Arial"/>
          <w:b/>
          <w:sz w:val="20"/>
          <w:szCs w:val="20"/>
        </w:rPr>
        <w:t xml:space="preserve"> do SIWZ</w:t>
      </w:r>
    </w:p>
    <w:p w14:paraId="0060A8FF" w14:textId="77777777" w:rsidR="003B5E1F" w:rsidRPr="003B5E1F" w:rsidRDefault="003B5E1F" w:rsidP="003B5E1F">
      <w:pPr>
        <w:jc w:val="right"/>
        <w:rPr>
          <w:rFonts w:ascii="Arial" w:hAnsi="Arial" w:cs="Arial"/>
          <w:b/>
          <w:sz w:val="20"/>
          <w:szCs w:val="20"/>
        </w:rPr>
      </w:pPr>
    </w:p>
    <w:p w14:paraId="173FEF7E" w14:textId="77777777" w:rsidR="00A52A85" w:rsidRPr="00781C72" w:rsidRDefault="00A52A85" w:rsidP="00A52A85">
      <w:pPr>
        <w:pStyle w:val="Tekstpodstawowywcity"/>
        <w:rPr>
          <w:rFonts w:ascii="Arial" w:hAnsi="Arial" w:cs="Arial"/>
          <w:sz w:val="20"/>
        </w:rPr>
      </w:pPr>
      <w:r w:rsidRPr="00781C72">
        <w:rPr>
          <w:rFonts w:ascii="Arial" w:hAnsi="Arial" w:cs="Arial"/>
          <w:sz w:val="20"/>
        </w:rPr>
        <w:t>WYKAZ OSÓB , KTÓRYMI DYSPONUJE/DYSPONOWAĆ BĘDZIE WYKONAWCA DO REALIZACJI PRZEDMIOTU ZAMÓWIENIA I KTÓRE BĘDĄ UCZESTNICZYĆ W WYKONYWANIU ZAMÓWIENIA</w:t>
      </w:r>
    </w:p>
    <w:p w14:paraId="0AD378BD" w14:textId="77777777" w:rsidR="00A52A85" w:rsidRPr="00781C72" w:rsidRDefault="00A52A85" w:rsidP="00A52A85">
      <w:pPr>
        <w:jc w:val="both"/>
        <w:rPr>
          <w:rFonts w:ascii="Arial" w:hAnsi="Arial" w:cs="Arial"/>
          <w:sz w:val="20"/>
          <w:szCs w:val="20"/>
        </w:rPr>
      </w:pPr>
    </w:p>
    <w:tbl>
      <w:tblPr>
        <w:tblW w:w="4967"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0"/>
        <w:gridCol w:w="3901"/>
        <w:gridCol w:w="1557"/>
        <w:gridCol w:w="1986"/>
        <w:gridCol w:w="1701"/>
      </w:tblGrid>
      <w:tr w:rsidR="00AF7F0A" w:rsidRPr="00781C72" w14:paraId="52510471" w14:textId="77777777" w:rsidTr="00AF7F0A">
        <w:trPr>
          <w:cantSplit/>
          <w:trHeight w:val="314"/>
          <w:tblHeader/>
        </w:trPr>
        <w:tc>
          <w:tcPr>
            <w:tcW w:w="220" w:type="pct"/>
            <w:vMerge w:val="restart"/>
            <w:shd w:val="clear" w:color="auto" w:fill="D9D9D9"/>
            <w:vAlign w:val="center"/>
          </w:tcPr>
          <w:p w14:paraId="6DCBA2D6" w14:textId="77777777" w:rsidR="00AF7F0A" w:rsidRPr="00781C72" w:rsidRDefault="00AF7F0A" w:rsidP="00DA6463">
            <w:pPr>
              <w:pStyle w:val="Tekstpodstawowywcity"/>
              <w:autoSpaceDN w:val="0"/>
              <w:adjustRightInd w:val="0"/>
              <w:ind w:hanging="360"/>
              <w:rPr>
                <w:rFonts w:ascii="Arial" w:hAnsi="Arial" w:cs="Arial"/>
                <w:bCs/>
                <w:sz w:val="20"/>
              </w:rPr>
            </w:pPr>
            <w:r w:rsidRPr="00781C72">
              <w:rPr>
                <w:rFonts w:ascii="Arial" w:hAnsi="Arial" w:cs="Arial"/>
                <w:bCs/>
                <w:sz w:val="20"/>
              </w:rPr>
              <w:t>Lp.</w:t>
            </w:r>
          </w:p>
        </w:tc>
        <w:tc>
          <w:tcPr>
            <w:tcW w:w="2039" w:type="pct"/>
            <w:vMerge w:val="restart"/>
            <w:shd w:val="clear" w:color="auto" w:fill="D9D9D9"/>
            <w:vAlign w:val="center"/>
          </w:tcPr>
          <w:p w14:paraId="3832D646" w14:textId="77777777" w:rsidR="00AF7F0A" w:rsidRPr="00781C72" w:rsidRDefault="00AF7F0A" w:rsidP="00DA6463">
            <w:pPr>
              <w:pStyle w:val="Tekstpodstawowywcity"/>
              <w:autoSpaceDN w:val="0"/>
              <w:adjustRightInd w:val="0"/>
              <w:ind w:hanging="431"/>
              <w:jc w:val="center"/>
              <w:rPr>
                <w:rFonts w:ascii="Arial" w:hAnsi="Arial" w:cs="Arial"/>
                <w:bCs/>
                <w:sz w:val="20"/>
              </w:rPr>
            </w:pPr>
            <w:r w:rsidRPr="00781C72">
              <w:rPr>
                <w:rFonts w:ascii="Arial" w:hAnsi="Arial" w:cs="Arial"/>
                <w:bCs/>
                <w:sz w:val="20"/>
              </w:rPr>
              <w:t>Wymagania Zamawiającego</w:t>
            </w:r>
          </w:p>
          <w:p w14:paraId="11530217" w14:textId="77777777" w:rsidR="00AF7F0A" w:rsidRPr="00781C72" w:rsidRDefault="00AF7F0A" w:rsidP="00DA6463">
            <w:pPr>
              <w:pStyle w:val="Tekstpodstawowywcity"/>
              <w:autoSpaceDN w:val="0"/>
              <w:adjustRightInd w:val="0"/>
              <w:ind w:left="0"/>
              <w:jc w:val="center"/>
              <w:rPr>
                <w:rFonts w:ascii="Arial" w:hAnsi="Arial" w:cs="Arial"/>
                <w:bCs/>
                <w:sz w:val="20"/>
              </w:rPr>
            </w:pPr>
            <w:r w:rsidRPr="00781C72">
              <w:rPr>
                <w:rFonts w:ascii="Arial" w:hAnsi="Arial" w:cs="Arial"/>
                <w:bCs/>
                <w:sz w:val="20"/>
              </w:rPr>
              <w:t>w zakresie ilości osób</w:t>
            </w:r>
          </w:p>
          <w:p w14:paraId="3883EAD9" w14:textId="77777777" w:rsidR="00AF7F0A" w:rsidRPr="00781C72" w:rsidRDefault="00AF7F0A" w:rsidP="00DA6463">
            <w:pPr>
              <w:pStyle w:val="Tekstpodstawowywcity"/>
              <w:autoSpaceDN w:val="0"/>
              <w:adjustRightInd w:val="0"/>
              <w:ind w:left="0"/>
              <w:jc w:val="center"/>
              <w:rPr>
                <w:rFonts w:ascii="Arial" w:hAnsi="Arial" w:cs="Arial"/>
                <w:bCs/>
                <w:sz w:val="20"/>
              </w:rPr>
            </w:pPr>
            <w:r w:rsidRPr="00781C72">
              <w:rPr>
                <w:rFonts w:ascii="Arial" w:hAnsi="Arial" w:cs="Arial"/>
                <w:bCs/>
                <w:sz w:val="20"/>
              </w:rPr>
              <w:t>o wymaganych uprawnieniach</w:t>
            </w:r>
          </w:p>
          <w:p w14:paraId="37D54D0A" w14:textId="77777777" w:rsidR="00AF7F0A" w:rsidRPr="00781C72" w:rsidRDefault="00AF7F0A" w:rsidP="00DA6463">
            <w:pPr>
              <w:pStyle w:val="Tekstpodstawowywcity"/>
              <w:autoSpaceDN w:val="0"/>
              <w:adjustRightInd w:val="0"/>
              <w:ind w:left="0"/>
              <w:jc w:val="center"/>
              <w:rPr>
                <w:rFonts w:ascii="Arial" w:hAnsi="Arial" w:cs="Arial"/>
                <w:bCs/>
                <w:sz w:val="20"/>
              </w:rPr>
            </w:pPr>
            <w:r w:rsidRPr="00781C72">
              <w:rPr>
                <w:rFonts w:ascii="Arial" w:hAnsi="Arial" w:cs="Arial"/>
                <w:bCs/>
                <w:sz w:val="20"/>
              </w:rPr>
              <w:t>/ kwalifikacjach</w:t>
            </w:r>
          </w:p>
        </w:tc>
        <w:tc>
          <w:tcPr>
            <w:tcW w:w="1852" w:type="pct"/>
            <w:gridSpan w:val="2"/>
            <w:shd w:val="clear" w:color="auto" w:fill="D9D9D9"/>
            <w:vAlign w:val="center"/>
          </w:tcPr>
          <w:p w14:paraId="0CF95A0B" w14:textId="0761E4C6" w:rsidR="00AF7F0A" w:rsidRPr="00781C72" w:rsidRDefault="00AF7F0A" w:rsidP="00DA6463">
            <w:pPr>
              <w:pStyle w:val="Tekstpodstawowywcity"/>
              <w:ind w:left="0"/>
              <w:jc w:val="center"/>
              <w:rPr>
                <w:rFonts w:ascii="Arial" w:hAnsi="Arial" w:cs="Arial"/>
                <w:bCs/>
                <w:sz w:val="20"/>
              </w:rPr>
            </w:pPr>
            <w:r w:rsidRPr="00781C72">
              <w:rPr>
                <w:rFonts w:ascii="Arial" w:hAnsi="Arial" w:cs="Arial"/>
                <w:bCs/>
                <w:sz w:val="20"/>
              </w:rPr>
              <w:t>Informacje Wykonawcy na potwierdzenie spełnienia warunku udziału  w postępowaniu</w:t>
            </w:r>
          </w:p>
        </w:tc>
        <w:tc>
          <w:tcPr>
            <w:tcW w:w="889" w:type="pct"/>
            <w:vMerge w:val="restart"/>
            <w:shd w:val="clear" w:color="auto" w:fill="D9D9D9"/>
            <w:vAlign w:val="center"/>
          </w:tcPr>
          <w:p w14:paraId="55001091" w14:textId="77777777" w:rsidR="00AF7F0A" w:rsidRPr="00781C72" w:rsidRDefault="00AF7F0A" w:rsidP="00DA6463">
            <w:pPr>
              <w:pStyle w:val="Tekstpodstawowywcity"/>
              <w:ind w:left="0"/>
              <w:jc w:val="center"/>
              <w:rPr>
                <w:rFonts w:ascii="Arial" w:hAnsi="Arial" w:cs="Arial"/>
                <w:bCs/>
                <w:sz w:val="20"/>
              </w:rPr>
            </w:pPr>
            <w:r w:rsidRPr="00781C72">
              <w:rPr>
                <w:rFonts w:ascii="Arial" w:hAnsi="Arial" w:cs="Arial"/>
                <w:bCs/>
                <w:iCs/>
                <w:sz w:val="20"/>
              </w:rPr>
              <w:t>Podmiot udostępniający zasoby</w:t>
            </w:r>
            <w:r w:rsidRPr="00781C72">
              <w:rPr>
                <w:rFonts w:ascii="Arial" w:hAnsi="Arial" w:cs="Arial"/>
                <w:sz w:val="20"/>
              </w:rPr>
              <w:t xml:space="preserve">                              w przypadku korzystania z nich przez Wykonawcę</w:t>
            </w:r>
          </w:p>
        </w:tc>
      </w:tr>
      <w:tr w:rsidR="00AF7F0A" w:rsidRPr="00781C72" w14:paraId="48172BCE" w14:textId="77777777" w:rsidTr="00AF7F0A">
        <w:trPr>
          <w:cantSplit/>
          <w:tblHeader/>
        </w:trPr>
        <w:tc>
          <w:tcPr>
            <w:tcW w:w="220" w:type="pct"/>
            <w:vMerge/>
            <w:shd w:val="clear" w:color="auto" w:fill="D9D9D9"/>
            <w:vAlign w:val="center"/>
          </w:tcPr>
          <w:p w14:paraId="09244AD5" w14:textId="77777777" w:rsidR="00AF7F0A" w:rsidRPr="00781C72" w:rsidRDefault="00AF7F0A" w:rsidP="00DA6463">
            <w:pPr>
              <w:pStyle w:val="Tekstpodstawowywcity"/>
              <w:rPr>
                <w:rFonts w:ascii="Arial" w:hAnsi="Arial" w:cs="Arial"/>
                <w:b/>
                <w:bCs/>
                <w:sz w:val="20"/>
              </w:rPr>
            </w:pPr>
          </w:p>
        </w:tc>
        <w:tc>
          <w:tcPr>
            <w:tcW w:w="2039" w:type="pct"/>
            <w:vMerge/>
            <w:shd w:val="clear" w:color="auto" w:fill="D9D9D9"/>
          </w:tcPr>
          <w:p w14:paraId="50577072" w14:textId="77777777" w:rsidR="00AF7F0A" w:rsidRPr="00781C72" w:rsidRDefault="00AF7F0A" w:rsidP="00DA6463">
            <w:pPr>
              <w:pStyle w:val="Tekstpodstawowywcity"/>
              <w:jc w:val="left"/>
              <w:rPr>
                <w:rFonts w:ascii="Arial" w:hAnsi="Arial" w:cs="Arial"/>
                <w:b/>
                <w:bCs/>
                <w:sz w:val="20"/>
              </w:rPr>
            </w:pPr>
          </w:p>
        </w:tc>
        <w:tc>
          <w:tcPr>
            <w:tcW w:w="814" w:type="pct"/>
            <w:shd w:val="clear" w:color="auto" w:fill="D9D9D9"/>
            <w:vAlign w:val="center"/>
          </w:tcPr>
          <w:p w14:paraId="45819F8E" w14:textId="77777777" w:rsidR="00AF7F0A" w:rsidRDefault="00AF7F0A" w:rsidP="00DA6463">
            <w:pPr>
              <w:pStyle w:val="Tekstpodstawowywcity"/>
              <w:ind w:left="0"/>
              <w:jc w:val="center"/>
              <w:rPr>
                <w:rFonts w:ascii="Arial" w:hAnsi="Arial" w:cs="Arial"/>
                <w:bCs/>
                <w:sz w:val="20"/>
              </w:rPr>
            </w:pPr>
            <w:r w:rsidRPr="00781C72">
              <w:rPr>
                <w:rFonts w:ascii="Arial" w:hAnsi="Arial" w:cs="Arial"/>
                <w:bCs/>
                <w:sz w:val="20"/>
              </w:rPr>
              <w:t xml:space="preserve">Imię </w:t>
            </w:r>
          </w:p>
          <w:p w14:paraId="18D2D1C5" w14:textId="77777777" w:rsidR="00AF7F0A" w:rsidRPr="00781C72" w:rsidRDefault="00AF7F0A" w:rsidP="00DA6463">
            <w:pPr>
              <w:pStyle w:val="Tekstpodstawowywcity"/>
              <w:ind w:left="0"/>
              <w:jc w:val="center"/>
              <w:rPr>
                <w:rFonts w:ascii="Arial" w:hAnsi="Arial" w:cs="Arial"/>
                <w:bCs/>
                <w:sz w:val="20"/>
              </w:rPr>
            </w:pPr>
            <w:r w:rsidRPr="00781C72">
              <w:rPr>
                <w:rFonts w:ascii="Arial" w:hAnsi="Arial" w:cs="Arial"/>
                <w:bCs/>
                <w:sz w:val="20"/>
              </w:rPr>
              <w:t>i nazwisko</w:t>
            </w:r>
          </w:p>
        </w:tc>
        <w:tc>
          <w:tcPr>
            <w:tcW w:w="1038" w:type="pct"/>
            <w:shd w:val="clear" w:color="auto" w:fill="D9D9D9"/>
            <w:vAlign w:val="center"/>
          </w:tcPr>
          <w:p w14:paraId="6AC63B78" w14:textId="77777777" w:rsidR="00AF7F0A" w:rsidRPr="00781C72" w:rsidRDefault="00AF7F0A" w:rsidP="00DA6463">
            <w:pPr>
              <w:pStyle w:val="Tekstpodstawowywcity"/>
              <w:ind w:left="0"/>
              <w:jc w:val="center"/>
              <w:rPr>
                <w:rFonts w:ascii="Arial" w:hAnsi="Arial" w:cs="Arial"/>
                <w:bCs/>
                <w:sz w:val="20"/>
              </w:rPr>
            </w:pPr>
            <w:r w:rsidRPr="00781C72">
              <w:rPr>
                <w:rFonts w:ascii="Arial" w:hAnsi="Arial" w:cs="Arial"/>
                <w:bCs/>
                <w:sz w:val="20"/>
              </w:rPr>
              <w:t>Nr dokumentu potwierdzającego posiadane uprawnienia/ kwalifikacje</w:t>
            </w:r>
          </w:p>
        </w:tc>
        <w:tc>
          <w:tcPr>
            <w:tcW w:w="889" w:type="pct"/>
            <w:vMerge/>
            <w:shd w:val="clear" w:color="auto" w:fill="D9D9D9"/>
          </w:tcPr>
          <w:p w14:paraId="51E460AE" w14:textId="77777777" w:rsidR="00AF7F0A" w:rsidRPr="00781C72" w:rsidRDefault="00AF7F0A" w:rsidP="00DA6463">
            <w:pPr>
              <w:pStyle w:val="Tekstpodstawowywcity"/>
              <w:rPr>
                <w:rFonts w:ascii="Arial" w:hAnsi="Arial" w:cs="Arial"/>
                <w:b/>
                <w:bCs/>
                <w:sz w:val="20"/>
              </w:rPr>
            </w:pPr>
          </w:p>
        </w:tc>
      </w:tr>
      <w:tr w:rsidR="00AF7F0A" w:rsidRPr="00781C72" w14:paraId="7CEAC61A" w14:textId="77777777" w:rsidTr="00AF7F0A">
        <w:trPr>
          <w:cantSplit/>
          <w:trHeight w:val="161"/>
          <w:tblHeader/>
        </w:trPr>
        <w:tc>
          <w:tcPr>
            <w:tcW w:w="220" w:type="pct"/>
            <w:shd w:val="clear" w:color="auto" w:fill="D9D9D9"/>
            <w:vAlign w:val="center"/>
          </w:tcPr>
          <w:p w14:paraId="3BF86636" w14:textId="77777777" w:rsidR="00AF7F0A" w:rsidRPr="00484B48" w:rsidRDefault="00AF7F0A" w:rsidP="00DA6463">
            <w:pPr>
              <w:pStyle w:val="Tekstpodstawowywcity"/>
              <w:ind w:hanging="288"/>
              <w:jc w:val="center"/>
              <w:rPr>
                <w:rFonts w:ascii="Arial" w:hAnsi="Arial" w:cs="Arial"/>
                <w:b/>
                <w:iCs/>
                <w:sz w:val="20"/>
              </w:rPr>
            </w:pPr>
            <w:r w:rsidRPr="00484B48">
              <w:rPr>
                <w:rFonts w:ascii="Arial" w:hAnsi="Arial" w:cs="Arial"/>
                <w:iCs/>
                <w:sz w:val="20"/>
              </w:rPr>
              <w:t>1</w:t>
            </w:r>
          </w:p>
        </w:tc>
        <w:tc>
          <w:tcPr>
            <w:tcW w:w="2039" w:type="pct"/>
            <w:shd w:val="clear" w:color="auto" w:fill="D9D9D9"/>
            <w:vAlign w:val="center"/>
          </w:tcPr>
          <w:p w14:paraId="4376006E" w14:textId="77777777" w:rsidR="00AF7F0A" w:rsidRPr="00484B48" w:rsidRDefault="00AF7F0A" w:rsidP="00DA6463">
            <w:pPr>
              <w:tabs>
                <w:tab w:val="left" w:pos="470"/>
              </w:tabs>
              <w:jc w:val="center"/>
              <w:rPr>
                <w:rFonts w:ascii="Arial" w:hAnsi="Arial" w:cs="Arial"/>
                <w:iCs/>
                <w:sz w:val="20"/>
                <w:szCs w:val="20"/>
              </w:rPr>
            </w:pPr>
            <w:r w:rsidRPr="00484B48">
              <w:rPr>
                <w:rFonts w:ascii="Arial" w:hAnsi="Arial" w:cs="Arial"/>
                <w:iCs/>
                <w:sz w:val="20"/>
                <w:szCs w:val="20"/>
              </w:rPr>
              <w:t>2</w:t>
            </w:r>
          </w:p>
        </w:tc>
        <w:tc>
          <w:tcPr>
            <w:tcW w:w="814" w:type="pct"/>
            <w:shd w:val="clear" w:color="auto" w:fill="D9D9D9"/>
            <w:vAlign w:val="center"/>
          </w:tcPr>
          <w:p w14:paraId="20FB5B7F" w14:textId="77777777" w:rsidR="00AF7F0A" w:rsidRPr="00484B48" w:rsidRDefault="00AF7F0A" w:rsidP="00DA6463">
            <w:pPr>
              <w:pStyle w:val="Tekstpodstawowywcity"/>
              <w:jc w:val="center"/>
              <w:rPr>
                <w:rFonts w:ascii="Arial" w:hAnsi="Arial" w:cs="Arial"/>
                <w:b/>
                <w:iCs/>
                <w:sz w:val="20"/>
              </w:rPr>
            </w:pPr>
            <w:r w:rsidRPr="00484B48">
              <w:rPr>
                <w:rFonts w:ascii="Arial" w:hAnsi="Arial" w:cs="Arial"/>
                <w:iCs/>
                <w:sz w:val="20"/>
              </w:rPr>
              <w:t>3</w:t>
            </w:r>
          </w:p>
        </w:tc>
        <w:tc>
          <w:tcPr>
            <w:tcW w:w="1038" w:type="pct"/>
            <w:shd w:val="clear" w:color="auto" w:fill="D9D9D9"/>
            <w:vAlign w:val="center"/>
          </w:tcPr>
          <w:p w14:paraId="65F1E150" w14:textId="77777777" w:rsidR="00AF7F0A" w:rsidRPr="00484B48" w:rsidRDefault="00AF7F0A" w:rsidP="00DA6463">
            <w:pPr>
              <w:pStyle w:val="Tekstpodstawowywcity"/>
              <w:jc w:val="center"/>
              <w:rPr>
                <w:rFonts w:ascii="Arial" w:hAnsi="Arial" w:cs="Arial"/>
                <w:b/>
                <w:bCs/>
                <w:iCs/>
                <w:sz w:val="20"/>
              </w:rPr>
            </w:pPr>
            <w:r w:rsidRPr="00484B48">
              <w:rPr>
                <w:rFonts w:ascii="Arial" w:hAnsi="Arial" w:cs="Arial"/>
                <w:bCs/>
                <w:iCs/>
                <w:sz w:val="20"/>
              </w:rPr>
              <w:t>4</w:t>
            </w:r>
          </w:p>
        </w:tc>
        <w:tc>
          <w:tcPr>
            <w:tcW w:w="889" w:type="pct"/>
            <w:shd w:val="clear" w:color="auto" w:fill="D9D9D9"/>
          </w:tcPr>
          <w:p w14:paraId="0B5DB386" w14:textId="77777777" w:rsidR="00AF7F0A" w:rsidRPr="00484B48" w:rsidRDefault="00AF7F0A" w:rsidP="00DA6463">
            <w:pPr>
              <w:pStyle w:val="Tekstpodstawowywcity"/>
              <w:jc w:val="center"/>
              <w:rPr>
                <w:rFonts w:ascii="Arial" w:hAnsi="Arial" w:cs="Arial"/>
                <w:b/>
                <w:bCs/>
                <w:iCs/>
                <w:sz w:val="20"/>
              </w:rPr>
            </w:pPr>
            <w:r w:rsidRPr="00484B48">
              <w:rPr>
                <w:rFonts w:ascii="Arial" w:hAnsi="Arial" w:cs="Arial"/>
                <w:bCs/>
                <w:iCs/>
                <w:sz w:val="20"/>
              </w:rPr>
              <w:t>5</w:t>
            </w:r>
          </w:p>
        </w:tc>
      </w:tr>
      <w:tr w:rsidR="00AF7F0A" w:rsidRPr="00781C72" w14:paraId="2EED4AE8" w14:textId="77777777" w:rsidTr="00AF7F0A">
        <w:trPr>
          <w:cantSplit/>
          <w:trHeight w:val="284"/>
          <w:tblHeader/>
        </w:trPr>
        <w:tc>
          <w:tcPr>
            <w:tcW w:w="220" w:type="pct"/>
            <w:vAlign w:val="center"/>
          </w:tcPr>
          <w:p w14:paraId="55BECCAE" w14:textId="77777777" w:rsidR="00AF7F0A" w:rsidRPr="00781C72" w:rsidRDefault="00AF7F0A" w:rsidP="00DA6463">
            <w:pPr>
              <w:pStyle w:val="Tekstpodstawowywcity"/>
              <w:ind w:hanging="360"/>
              <w:jc w:val="left"/>
              <w:rPr>
                <w:rFonts w:ascii="Arial" w:hAnsi="Arial" w:cs="Arial"/>
                <w:spacing w:val="-6"/>
                <w:sz w:val="20"/>
              </w:rPr>
            </w:pPr>
            <w:r>
              <w:rPr>
                <w:rFonts w:ascii="Arial" w:hAnsi="Arial" w:cs="Arial"/>
                <w:spacing w:val="-6"/>
                <w:sz w:val="20"/>
              </w:rPr>
              <w:t>1.</w:t>
            </w:r>
          </w:p>
        </w:tc>
        <w:tc>
          <w:tcPr>
            <w:tcW w:w="2039" w:type="pct"/>
            <w:vAlign w:val="center"/>
          </w:tcPr>
          <w:p w14:paraId="13BF0528" w14:textId="23AE0A30" w:rsidR="00AF7F0A" w:rsidRPr="00380B21" w:rsidRDefault="00AF7F0A" w:rsidP="00380B21">
            <w:pPr>
              <w:tabs>
                <w:tab w:val="left" w:pos="1560"/>
              </w:tabs>
              <w:suppressAutoHyphens w:val="0"/>
              <w:jc w:val="both"/>
              <w:rPr>
                <w:rFonts w:ascii="Arial" w:hAnsi="Arial" w:cs="Arial"/>
                <w:sz w:val="20"/>
                <w:szCs w:val="20"/>
              </w:rPr>
            </w:pPr>
            <w:r>
              <w:rPr>
                <w:rFonts w:ascii="Arial" w:hAnsi="Arial" w:cs="Arial"/>
                <w:b/>
                <w:sz w:val="20"/>
                <w:szCs w:val="20"/>
              </w:rPr>
              <w:t>c</w:t>
            </w:r>
            <w:r w:rsidRPr="00380B21">
              <w:rPr>
                <w:rFonts w:ascii="Arial" w:hAnsi="Arial" w:cs="Arial"/>
                <w:b/>
                <w:sz w:val="20"/>
                <w:szCs w:val="20"/>
              </w:rPr>
              <w:t>o najmniej</w:t>
            </w:r>
            <w:r>
              <w:rPr>
                <w:rFonts w:ascii="Arial" w:hAnsi="Arial" w:cs="Arial"/>
                <w:b/>
                <w:sz w:val="20"/>
                <w:szCs w:val="20"/>
              </w:rPr>
              <w:t xml:space="preserve"> </w:t>
            </w:r>
            <w:r w:rsidRPr="00380B21">
              <w:rPr>
                <w:rFonts w:ascii="Arial" w:hAnsi="Arial" w:cs="Arial"/>
                <w:b/>
                <w:sz w:val="20"/>
                <w:szCs w:val="20"/>
              </w:rPr>
              <w:t>jedn</w:t>
            </w:r>
            <w:r>
              <w:rPr>
                <w:rFonts w:ascii="Arial" w:hAnsi="Arial" w:cs="Arial"/>
                <w:b/>
                <w:sz w:val="20"/>
                <w:szCs w:val="20"/>
              </w:rPr>
              <w:t>a</w:t>
            </w:r>
            <w:r w:rsidRPr="00380B21">
              <w:rPr>
                <w:rFonts w:ascii="Arial" w:hAnsi="Arial" w:cs="Arial"/>
                <w:b/>
                <w:sz w:val="20"/>
                <w:szCs w:val="20"/>
              </w:rPr>
              <w:t xml:space="preserve"> osob</w:t>
            </w:r>
            <w:r>
              <w:rPr>
                <w:rFonts w:ascii="Arial" w:hAnsi="Arial" w:cs="Arial"/>
                <w:b/>
                <w:sz w:val="20"/>
                <w:szCs w:val="20"/>
              </w:rPr>
              <w:t>a</w:t>
            </w:r>
            <w:r>
              <w:rPr>
                <w:rFonts w:ascii="Arial" w:hAnsi="Arial" w:cs="Arial"/>
                <w:sz w:val="20"/>
                <w:szCs w:val="20"/>
              </w:rPr>
              <w:t xml:space="preserve"> do projektowania w specjalności instalacyjnej w zakresie sieci, instalacji i urządzeń elektrycznych i elektroenergetycznych, zgodnie z Rozporządzeniem Ministra Inwestycji i Rozwoju w sprawie  </w:t>
            </w:r>
            <w:r w:rsidRPr="001D3A51">
              <w:rPr>
                <w:rFonts w:ascii="Arial" w:hAnsi="Arial" w:cs="Arial"/>
                <w:sz w:val="20"/>
                <w:szCs w:val="20"/>
              </w:rPr>
              <w:t>przygotowania</w:t>
            </w:r>
            <w:r>
              <w:rPr>
                <w:rFonts w:ascii="Arial" w:hAnsi="Arial" w:cs="Arial"/>
                <w:sz w:val="20"/>
                <w:szCs w:val="20"/>
              </w:rPr>
              <w:t xml:space="preserve"> </w:t>
            </w:r>
            <w:r w:rsidRPr="001D3A51">
              <w:rPr>
                <w:rFonts w:ascii="Arial" w:hAnsi="Arial" w:cs="Arial"/>
                <w:sz w:val="20"/>
                <w:szCs w:val="20"/>
              </w:rPr>
              <w:t>zawodowego do</w:t>
            </w:r>
            <w:r>
              <w:rPr>
                <w:rFonts w:ascii="Arial" w:hAnsi="Arial" w:cs="Arial"/>
                <w:sz w:val="20"/>
                <w:szCs w:val="20"/>
              </w:rPr>
              <w:t xml:space="preserve"> </w:t>
            </w:r>
            <w:r w:rsidRPr="001D3A51">
              <w:rPr>
                <w:rFonts w:ascii="Arial" w:hAnsi="Arial" w:cs="Arial"/>
                <w:sz w:val="20"/>
                <w:szCs w:val="20"/>
              </w:rPr>
              <w:t>wykon</w:t>
            </w:r>
            <w:r>
              <w:rPr>
                <w:rFonts w:ascii="Arial" w:hAnsi="Arial" w:cs="Arial"/>
                <w:sz w:val="20"/>
                <w:szCs w:val="20"/>
              </w:rPr>
              <w:t>.</w:t>
            </w:r>
            <w:r w:rsidRPr="001D3A51">
              <w:rPr>
                <w:rFonts w:ascii="Arial" w:hAnsi="Arial" w:cs="Arial"/>
                <w:sz w:val="20"/>
                <w:szCs w:val="20"/>
              </w:rPr>
              <w:t xml:space="preserve"> samodzielnych funkcji technicznych </w:t>
            </w:r>
            <w:r>
              <w:rPr>
                <w:rFonts w:ascii="Arial" w:hAnsi="Arial" w:cs="Arial"/>
                <w:sz w:val="20"/>
                <w:szCs w:val="20"/>
              </w:rPr>
              <w:t xml:space="preserve">                    </w:t>
            </w:r>
            <w:r w:rsidRPr="001D3A51">
              <w:rPr>
                <w:rFonts w:ascii="Arial" w:hAnsi="Arial" w:cs="Arial"/>
                <w:sz w:val="20"/>
                <w:szCs w:val="20"/>
              </w:rPr>
              <w:t>w budownictwie</w:t>
            </w:r>
            <w:r w:rsidRPr="001D3A51" w:rsidDel="001D3A51">
              <w:rPr>
                <w:rFonts w:ascii="Arial" w:hAnsi="Arial" w:cs="Arial"/>
                <w:sz w:val="20"/>
                <w:szCs w:val="20"/>
              </w:rPr>
              <w:t xml:space="preserve"> </w:t>
            </w:r>
            <w:r>
              <w:rPr>
                <w:rFonts w:ascii="Arial" w:hAnsi="Arial" w:cs="Arial"/>
                <w:sz w:val="20"/>
                <w:szCs w:val="20"/>
              </w:rPr>
              <w:t xml:space="preserve">z dnia  29 kwietnia 2019r. w sprawie </w:t>
            </w:r>
            <w:r w:rsidRPr="001D3A51">
              <w:rPr>
                <w:rFonts w:ascii="Arial" w:hAnsi="Arial" w:cs="Arial"/>
                <w:sz w:val="20"/>
                <w:szCs w:val="20"/>
              </w:rPr>
              <w:t>przygotowania zawodowego do wykonywania</w:t>
            </w:r>
            <w:r>
              <w:rPr>
                <w:rFonts w:ascii="Arial" w:hAnsi="Arial" w:cs="Arial"/>
                <w:sz w:val="20"/>
                <w:szCs w:val="20"/>
              </w:rPr>
              <w:t xml:space="preserve"> </w:t>
            </w:r>
            <w:r w:rsidRPr="001D3A51">
              <w:rPr>
                <w:rFonts w:ascii="Arial" w:hAnsi="Arial" w:cs="Arial"/>
                <w:sz w:val="20"/>
                <w:szCs w:val="20"/>
              </w:rPr>
              <w:t xml:space="preserve">samodzielnych funkcji technicznych </w:t>
            </w:r>
            <w:r>
              <w:rPr>
                <w:rFonts w:ascii="Arial" w:hAnsi="Arial" w:cs="Arial"/>
                <w:sz w:val="20"/>
                <w:szCs w:val="20"/>
              </w:rPr>
              <w:t>(Dz.U. 2019 poz. 831)</w:t>
            </w:r>
            <w:r w:rsidRPr="001D3A51">
              <w:rPr>
                <w:rFonts w:ascii="Arial" w:hAnsi="Arial" w:cs="Arial"/>
                <w:sz w:val="20"/>
                <w:szCs w:val="20"/>
              </w:rPr>
              <w:t xml:space="preserve"> </w:t>
            </w:r>
            <w:r>
              <w:rPr>
                <w:rFonts w:ascii="Arial" w:hAnsi="Arial" w:cs="Arial"/>
                <w:sz w:val="20"/>
                <w:szCs w:val="20"/>
              </w:rPr>
              <w:t>oraz potwierdzenia wpisu do rejestru, o którym mowa w art. 88a ustęp 1 pkt 3 Ustawy                   z dnia 7 lipca 1994r. Prawo Budowlane                (</w:t>
            </w:r>
            <w:proofErr w:type="spellStart"/>
            <w:r>
              <w:rPr>
                <w:rFonts w:ascii="Arial" w:hAnsi="Arial" w:cs="Arial"/>
                <w:sz w:val="20"/>
                <w:szCs w:val="20"/>
              </w:rPr>
              <w:t>t.j</w:t>
            </w:r>
            <w:proofErr w:type="spellEnd"/>
            <w:r>
              <w:rPr>
                <w:rFonts w:ascii="Arial" w:hAnsi="Arial" w:cs="Arial"/>
                <w:sz w:val="20"/>
                <w:szCs w:val="20"/>
              </w:rPr>
              <w:t xml:space="preserve">. Dz.U. 2020 poz. 1333) </w:t>
            </w:r>
          </w:p>
        </w:tc>
        <w:tc>
          <w:tcPr>
            <w:tcW w:w="814" w:type="pct"/>
            <w:vAlign w:val="center"/>
          </w:tcPr>
          <w:p w14:paraId="2235901F" w14:textId="77777777" w:rsidR="00AF7F0A" w:rsidRPr="00781C72" w:rsidRDefault="00AF7F0A" w:rsidP="00DA6463">
            <w:pPr>
              <w:pStyle w:val="Tekstpodstawowywcity"/>
              <w:rPr>
                <w:rFonts w:ascii="Arial" w:hAnsi="Arial" w:cs="Arial"/>
                <w:spacing w:val="-6"/>
                <w:sz w:val="20"/>
              </w:rPr>
            </w:pPr>
          </w:p>
        </w:tc>
        <w:tc>
          <w:tcPr>
            <w:tcW w:w="1038" w:type="pct"/>
            <w:vAlign w:val="center"/>
          </w:tcPr>
          <w:p w14:paraId="7BE6BEC3" w14:textId="77777777" w:rsidR="00AF7F0A" w:rsidRPr="00781C72" w:rsidRDefault="00AF7F0A" w:rsidP="00DA6463">
            <w:pPr>
              <w:pStyle w:val="Tekstpodstawowywcity"/>
              <w:rPr>
                <w:rFonts w:ascii="Arial" w:hAnsi="Arial" w:cs="Arial"/>
                <w:b/>
                <w:bCs/>
                <w:spacing w:val="-6"/>
                <w:sz w:val="20"/>
              </w:rPr>
            </w:pPr>
          </w:p>
        </w:tc>
        <w:tc>
          <w:tcPr>
            <w:tcW w:w="889" w:type="pct"/>
          </w:tcPr>
          <w:p w14:paraId="5E31464F" w14:textId="77777777" w:rsidR="00AF7F0A" w:rsidRPr="00781C72" w:rsidRDefault="00AF7F0A" w:rsidP="00DA6463">
            <w:pPr>
              <w:pStyle w:val="Tekstpodstawowywcity"/>
              <w:rPr>
                <w:rFonts w:ascii="Arial" w:hAnsi="Arial" w:cs="Arial"/>
                <w:b/>
                <w:bCs/>
                <w:spacing w:val="-6"/>
                <w:sz w:val="20"/>
              </w:rPr>
            </w:pPr>
          </w:p>
        </w:tc>
      </w:tr>
      <w:tr w:rsidR="00AF7F0A" w:rsidRPr="00781C72" w14:paraId="709A1F29" w14:textId="77777777" w:rsidTr="00AF7F0A">
        <w:trPr>
          <w:cantSplit/>
          <w:trHeight w:val="284"/>
          <w:tblHeader/>
        </w:trPr>
        <w:tc>
          <w:tcPr>
            <w:tcW w:w="220" w:type="pct"/>
            <w:vAlign w:val="center"/>
          </w:tcPr>
          <w:p w14:paraId="605F727B" w14:textId="77777777" w:rsidR="00AF7F0A" w:rsidRPr="00781C72" w:rsidRDefault="00AF7F0A" w:rsidP="00DA6463">
            <w:pPr>
              <w:pStyle w:val="Tekstpodstawowywcity"/>
              <w:ind w:hanging="360"/>
              <w:jc w:val="left"/>
              <w:rPr>
                <w:rFonts w:ascii="Arial" w:hAnsi="Arial" w:cs="Arial"/>
                <w:spacing w:val="-6"/>
                <w:sz w:val="20"/>
              </w:rPr>
            </w:pPr>
            <w:r>
              <w:rPr>
                <w:rFonts w:ascii="Arial" w:hAnsi="Arial" w:cs="Arial"/>
                <w:spacing w:val="-6"/>
                <w:sz w:val="20"/>
              </w:rPr>
              <w:t>2.</w:t>
            </w:r>
          </w:p>
        </w:tc>
        <w:tc>
          <w:tcPr>
            <w:tcW w:w="2039" w:type="pct"/>
            <w:vAlign w:val="center"/>
          </w:tcPr>
          <w:p w14:paraId="48B7CE78" w14:textId="7FFC0DD6" w:rsidR="00AF7F0A" w:rsidRPr="00380B21" w:rsidRDefault="00AF7F0A" w:rsidP="00380B21">
            <w:pPr>
              <w:tabs>
                <w:tab w:val="left" w:pos="1560"/>
              </w:tabs>
              <w:suppressAutoHyphens w:val="0"/>
              <w:jc w:val="both"/>
              <w:rPr>
                <w:rFonts w:ascii="Arial" w:hAnsi="Arial" w:cs="Arial"/>
                <w:sz w:val="20"/>
                <w:szCs w:val="20"/>
              </w:rPr>
            </w:pPr>
            <w:r w:rsidRPr="00380B21">
              <w:rPr>
                <w:rFonts w:ascii="Arial" w:hAnsi="Arial" w:cs="Arial"/>
                <w:b/>
                <w:bCs/>
                <w:sz w:val="20"/>
                <w:szCs w:val="20"/>
              </w:rPr>
              <w:t>co najmniej jedna osoba</w:t>
            </w:r>
            <w:r>
              <w:rPr>
                <w:rFonts w:ascii="Arial" w:hAnsi="Arial" w:cs="Arial"/>
                <w:sz w:val="20"/>
                <w:szCs w:val="20"/>
              </w:rPr>
              <w:t xml:space="preserve"> posiadająca świadectwo kwalifikacyjne „D” grupy 1 wymagane zgodnie z Rozporządzeniem Ministra Gospodarki, Pracy i Polityki Społecznej z dnia 28 kwietnia 2003r.                  w sprawie szczegółowych zasad stwierdzania posiadania kwalifikacji przez osoby zajmujące się eksploatacją </w:t>
            </w:r>
            <w:proofErr w:type="spellStart"/>
            <w:r>
              <w:rPr>
                <w:rFonts w:ascii="Arial" w:hAnsi="Arial" w:cs="Arial"/>
                <w:sz w:val="20"/>
                <w:szCs w:val="20"/>
              </w:rPr>
              <w:t>urządz</w:t>
            </w:r>
            <w:proofErr w:type="spellEnd"/>
            <w:r>
              <w:rPr>
                <w:rFonts w:ascii="Arial" w:hAnsi="Arial" w:cs="Arial"/>
                <w:sz w:val="20"/>
                <w:szCs w:val="20"/>
              </w:rPr>
              <w:t xml:space="preserve">. instalacji i sieci (Dz.U. 2003 nr 89 poz. 828 z </w:t>
            </w:r>
            <w:proofErr w:type="spellStart"/>
            <w:r>
              <w:rPr>
                <w:rFonts w:ascii="Arial" w:hAnsi="Arial" w:cs="Arial"/>
                <w:sz w:val="20"/>
                <w:szCs w:val="20"/>
              </w:rPr>
              <w:t>późn</w:t>
            </w:r>
            <w:proofErr w:type="spellEnd"/>
            <w:r>
              <w:rPr>
                <w:rFonts w:ascii="Arial" w:hAnsi="Arial" w:cs="Arial"/>
                <w:sz w:val="20"/>
                <w:szCs w:val="20"/>
              </w:rPr>
              <w:t>. zm.) w zakresie zgodnym ze specyfiką przedmiotu zamówienia,</w:t>
            </w:r>
          </w:p>
        </w:tc>
        <w:tc>
          <w:tcPr>
            <w:tcW w:w="814" w:type="pct"/>
            <w:vAlign w:val="center"/>
          </w:tcPr>
          <w:p w14:paraId="4E78C01D" w14:textId="77777777" w:rsidR="00AF7F0A" w:rsidRPr="00781C72" w:rsidRDefault="00AF7F0A" w:rsidP="00DA6463">
            <w:pPr>
              <w:pStyle w:val="Tekstpodstawowywcity"/>
              <w:rPr>
                <w:rFonts w:ascii="Arial" w:hAnsi="Arial" w:cs="Arial"/>
                <w:spacing w:val="-6"/>
                <w:sz w:val="20"/>
              </w:rPr>
            </w:pPr>
          </w:p>
        </w:tc>
        <w:tc>
          <w:tcPr>
            <w:tcW w:w="1038" w:type="pct"/>
            <w:vAlign w:val="center"/>
          </w:tcPr>
          <w:p w14:paraId="096EEF4E" w14:textId="77777777" w:rsidR="00AF7F0A" w:rsidRPr="00781C72" w:rsidRDefault="00AF7F0A" w:rsidP="00DA6463">
            <w:pPr>
              <w:pStyle w:val="Tekstpodstawowywcity"/>
              <w:rPr>
                <w:rFonts w:ascii="Arial" w:hAnsi="Arial" w:cs="Arial"/>
                <w:b/>
                <w:bCs/>
                <w:spacing w:val="-6"/>
                <w:sz w:val="20"/>
              </w:rPr>
            </w:pPr>
          </w:p>
        </w:tc>
        <w:tc>
          <w:tcPr>
            <w:tcW w:w="889" w:type="pct"/>
          </w:tcPr>
          <w:p w14:paraId="7FDF43D8" w14:textId="77777777" w:rsidR="00AF7F0A" w:rsidRPr="00781C72" w:rsidRDefault="00AF7F0A" w:rsidP="00DA6463">
            <w:pPr>
              <w:pStyle w:val="Tekstpodstawowywcity"/>
              <w:rPr>
                <w:rFonts w:ascii="Arial" w:hAnsi="Arial" w:cs="Arial"/>
                <w:b/>
                <w:bCs/>
                <w:spacing w:val="-6"/>
                <w:sz w:val="20"/>
              </w:rPr>
            </w:pPr>
          </w:p>
        </w:tc>
      </w:tr>
      <w:tr w:rsidR="00AF7F0A" w:rsidRPr="00781C72" w14:paraId="4C0F82AA" w14:textId="77777777" w:rsidTr="00AF7F0A">
        <w:trPr>
          <w:cantSplit/>
          <w:trHeight w:val="284"/>
          <w:tblHeader/>
        </w:trPr>
        <w:tc>
          <w:tcPr>
            <w:tcW w:w="220" w:type="pct"/>
            <w:vAlign w:val="center"/>
          </w:tcPr>
          <w:p w14:paraId="63AA50F1" w14:textId="77777777" w:rsidR="00AF7F0A" w:rsidRPr="00781C72" w:rsidRDefault="00AF7F0A" w:rsidP="00DA6463">
            <w:pPr>
              <w:pStyle w:val="Tekstpodstawowywcity"/>
              <w:ind w:hanging="360"/>
              <w:jc w:val="left"/>
              <w:rPr>
                <w:rFonts w:ascii="Arial" w:hAnsi="Arial" w:cs="Arial"/>
                <w:spacing w:val="-6"/>
                <w:sz w:val="20"/>
              </w:rPr>
            </w:pPr>
            <w:r>
              <w:rPr>
                <w:rFonts w:ascii="Arial" w:hAnsi="Arial" w:cs="Arial"/>
                <w:spacing w:val="-6"/>
                <w:sz w:val="20"/>
              </w:rPr>
              <w:t>3.</w:t>
            </w:r>
          </w:p>
        </w:tc>
        <w:tc>
          <w:tcPr>
            <w:tcW w:w="2039" w:type="pct"/>
            <w:vAlign w:val="center"/>
          </w:tcPr>
          <w:p w14:paraId="17F020DE" w14:textId="369F6C0A" w:rsidR="00AF7F0A" w:rsidRDefault="00AF7F0A" w:rsidP="00380B21">
            <w:pPr>
              <w:tabs>
                <w:tab w:val="left" w:pos="1560"/>
              </w:tabs>
              <w:suppressAutoHyphens w:val="0"/>
              <w:jc w:val="both"/>
              <w:rPr>
                <w:rFonts w:ascii="Arial" w:hAnsi="Arial" w:cs="Arial"/>
                <w:sz w:val="20"/>
                <w:szCs w:val="20"/>
              </w:rPr>
            </w:pPr>
            <w:r w:rsidRPr="00380B21">
              <w:rPr>
                <w:rFonts w:ascii="Arial" w:hAnsi="Arial" w:cs="Arial"/>
                <w:b/>
                <w:bCs/>
                <w:sz w:val="20"/>
                <w:szCs w:val="20"/>
              </w:rPr>
              <w:t>co najmniej pięciu osób</w:t>
            </w:r>
            <w:r w:rsidRPr="00980822">
              <w:rPr>
                <w:rFonts w:ascii="Arial" w:hAnsi="Arial" w:cs="Arial"/>
                <w:sz w:val="20"/>
                <w:szCs w:val="20"/>
              </w:rPr>
              <w:t xml:space="preserve"> posiadających świadectwa kwalifikacyjne „E”</w:t>
            </w:r>
            <w:r>
              <w:rPr>
                <w:rFonts w:ascii="Arial" w:hAnsi="Arial" w:cs="Arial"/>
                <w:sz w:val="20"/>
                <w:szCs w:val="20"/>
              </w:rPr>
              <w:t xml:space="preserve"> </w:t>
            </w:r>
            <w:r w:rsidRPr="00980822">
              <w:rPr>
                <w:rFonts w:ascii="Arial" w:hAnsi="Arial" w:cs="Arial"/>
                <w:sz w:val="20"/>
                <w:szCs w:val="20"/>
              </w:rPr>
              <w:t>grupy</w:t>
            </w:r>
            <w:r>
              <w:rPr>
                <w:rFonts w:ascii="Arial" w:hAnsi="Arial" w:cs="Arial"/>
                <w:sz w:val="20"/>
                <w:szCs w:val="20"/>
              </w:rPr>
              <w:t xml:space="preserve"> </w:t>
            </w:r>
            <w:r w:rsidRPr="00980822">
              <w:rPr>
                <w:rFonts w:ascii="Arial" w:hAnsi="Arial" w:cs="Arial"/>
                <w:sz w:val="20"/>
                <w:szCs w:val="20"/>
              </w:rPr>
              <w:t>1 wymagane zgodnie z Rozporządzeniem Ministra Gospodarki, Pracy i Polityki Społecznej z dnia 28 kwietnia 2003r.</w:t>
            </w:r>
            <w:r>
              <w:rPr>
                <w:rFonts w:ascii="Arial" w:hAnsi="Arial" w:cs="Arial"/>
                <w:sz w:val="20"/>
                <w:szCs w:val="20"/>
              </w:rPr>
              <w:t xml:space="preserve">                    </w:t>
            </w:r>
            <w:r w:rsidRPr="00980822">
              <w:rPr>
                <w:rFonts w:ascii="Arial" w:hAnsi="Arial" w:cs="Arial"/>
                <w:sz w:val="20"/>
                <w:szCs w:val="20"/>
              </w:rPr>
              <w:t xml:space="preserve"> w sprawie szczegółowych zasad</w:t>
            </w:r>
            <w:r>
              <w:rPr>
                <w:rFonts w:ascii="Arial" w:hAnsi="Arial" w:cs="Arial"/>
                <w:sz w:val="20"/>
                <w:szCs w:val="20"/>
              </w:rPr>
              <w:t xml:space="preserve"> </w:t>
            </w:r>
            <w:r w:rsidRPr="00980822">
              <w:rPr>
                <w:rFonts w:ascii="Arial" w:hAnsi="Arial" w:cs="Arial"/>
                <w:sz w:val="20"/>
                <w:szCs w:val="20"/>
              </w:rPr>
              <w:t xml:space="preserve">stwierdzania posiadania kwalifikacji przez osoby zajmujące się eksploatacją urządzeń, instalacji i sieci (Dz.U. 2003 nr 89 poz. 828 z </w:t>
            </w:r>
            <w:proofErr w:type="spellStart"/>
            <w:r w:rsidRPr="00980822">
              <w:rPr>
                <w:rFonts w:ascii="Arial" w:hAnsi="Arial" w:cs="Arial"/>
                <w:sz w:val="20"/>
                <w:szCs w:val="20"/>
              </w:rPr>
              <w:t>późn</w:t>
            </w:r>
            <w:proofErr w:type="spellEnd"/>
            <w:r w:rsidRPr="00980822">
              <w:rPr>
                <w:rFonts w:ascii="Arial" w:hAnsi="Arial" w:cs="Arial"/>
                <w:sz w:val="20"/>
                <w:szCs w:val="20"/>
              </w:rPr>
              <w:t>. zm.) w</w:t>
            </w:r>
            <w:r>
              <w:rPr>
                <w:rFonts w:ascii="Arial" w:hAnsi="Arial" w:cs="Arial"/>
                <w:sz w:val="20"/>
                <w:szCs w:val="20"/>
              </w:rPr>
              <w:t> </w:t>
            </w:r>
            <w:r w:rsidRPr="00980822">
              <w:rPr>
                <w:rFonts w:ascii="Arial" w:hAnsi="Arial" w:cs="Arial"/>
                <w:sz w:val="20"/>
                <w:szCs w:val="20"/>
              </w:rPr>
              <w:t>zakresie zgodnym ze specyfiką przedmiotu zamówienia</w:t>
            </w:r>
            <w:r>
              <w:rPr>
                <w:rFonts w:ascii="Arial" w:hAnsi="Arial" w:cs="Arial"/>
                <w:sz w:val="20"/>
                <w:szCs w:val="20"/>
              </w:rPr>
              <w:t>.</w:t>
            </w:r>
          </w:p>
        </w:tc>
        <w:tc>
          <w:tcPr>
            <w:tcW w:w="814" w:type="pct"/>
            <w:vAlign w:val="center"/>
          </w:tcPr>
          <w:p w14:paraId="7229AD07" w14:textId="77777777" w:rsidR="00AF7F0A" w:rsidRPr="00781C72" w:rsidRDefault="00AF7F0A" w:rsidP="00DA6463">
            <w:pPr>
              <w:pStyle w:val="Tekstpodstawowywcity"/>
              <w:rPr>
                <w:rFonts w:ascii="Arial" w:hAnsi="Arial" w:cs="Arial"/>
                <w:spacing w:val="-6"/>
                <w:sz w:val="20"/>
              </w:rPr>
            </w:pPr>
          </w:p>
        </w:tc>
        <w:tc>
          <w:tcPr>
            <w:tcW w:w="1038" w:type="pct"/>
            <w:vAlign w:val="center"/>
          </w:tcPr>
          <w:p w14:paraId="43DFD137" w14:textId="77777777" w:rsidR="00AF7F0A" w:rsidRPr="00781C72" w:rsidRDefault="00AF7F0A" w:rsidP="00DA6463">
            <w:pPr>
              <w:pStyle w:val="Tekstpodstawowywcity"/>
              <w:rPr>
                <w:rFonts w:ascii="Arial" w:hAnsi="Arial" w:cs="Arial"/>
                <w:b/>
                <w:bCs/>
                <w:spacing w:val="-6"/>
                <w:sz w:val="20"/>
              </w:rPr>
            </w:pPr>
          </w:p>
        </w:tc>
        <w:tc>
          <w:tcPr>
            <w:tcW w:w="889" w:type="pct"/>
          </w:tcPr>
          <w:p w14:paraId="7C6A0591" w14:textId="77777777" w:rsidR="00AF7F0A" w:rsidRPr="00781C72" w:rsidRDefault="00AF7F0A" w:rsidP="00DA6463">
            <w:pPr>
              <w:pStyle w:val="Tekstpodstawowywcity"/>
              <w:rPr>
                <w:rFonts w:ascii="Arial" w:hAnsi="Arial" w:cs="Arial"/>
                <w:b/>
                <w:bCs/>
                <w:spacing w:val="-6"/>
                <w:sz w:val="20"/>
              </w:rPr>
            </w:pPr>
          </w:p>
        </w:tc>
      </w:tr>
    </w:tbl>
    <w:p w14:paraId="3EA7AC2F" w14:textId="77777777" w:rsidR="001701B2" w:rsidRPr="00C14789" w:rsidRDefault="001701B2" w:rsidP="00A52A85">
      <w:pPr>
        <w:tabs>
          <w:tab w:val="num" w:pos="993"/>
        </w:tabs>
        <w:autoSpaceDE w:val="0"/>
        <w:autoSpaceDN w:val="0"/>
        <w:adjustRightInd w:val="0"/>
        <w:ind w:left="360"/>
        <w:jc w:val="both"/>
        <w:rPr>
          <w:rFonts w:ascii="Arial" w:hAnsi="Arial" w:cs="Arial"/>
          <w:i/>
          <w:iCs/>
          <w:sz w:val="16"/>
          <w:szCs w:val="16"/>
        </w:rPr>
      </w:pPr>
    </w:p>
    <w:p w14:paraId="505B25D5" w14:textId="77777777" w:rsidR="00A52A85" w:rsidRPr="00781C72" w:rsidRDefault="00A52A85" w:rsidP="00496C25">
      <w:pPr>
        <w:autoSpaceDE w:val="0"/>
        <w:autoSpaceDN w:val="0"/>
        <w:adjustRightInd w:val="0"/>
        <w:outlineLvl w:val="0"/>
        <w:rPr>
          <w:rFonts w:ascii="Arial" w:hAnsi="Arial" w:cs="Arial"/>
          <w:b/>
          <w:bCs/>
          <w:sz w:val="20"/>
          <w:szCs w:val="20"/>
        </w:rPr>
      </w:pPr>
      <w:r w:rsidRPr="00781C72">
        <w:rPr>
          <w:rFonts w:ascii="Arial" w:hAnsi="Arial" w:cs="Arial"/>
          <w:b/>
          <w:bCs/>
          <w:sz w:val="20"/>
          <w:szCs w:val="20"/>
        </w:rPr>
        <w:t>Uwaga!</w:t>
      </w:r>
    </w:p>
    <w:p w14:paraId="7D8218DA" w14:textId="04C6AFF7" w:rsidR="001701B2" w:rsidRPr="001949A3" w:rsidRDefault="00A52A85" w:rsidP="001949A3">
      <w:pPr>
        <w:autoSpaceDE w:val="0"/>
        <w:autoSpaceDN w:val="0"/>
        <w:adjustRightInd w:val="0"/>
        <w:ind w:left="284" w:hanging="284"/>
        <w:jc w:val="both"/>
        <w:rPr>
          <w:rFonts w:ascii="Arial" w:hAnsi="Arial" w:cs="Arial"/>
          <w:sz w:val="20"/>
          <w:szCs w:val="20"/>
        </w:rPr>
      </w:pPr>
      <w:r w:rsidRPr="00781C72">
        <w:rPr>
          <w:rFonts w:ascii="Arial" w:hAnsi="Arial" w:cs="Arial"/>
          <w:sz w:val="20"/>
          <w:szCs w:val="20"/>
        </w:rPr>
        <w:t>*) do wykazu należy dołączyć kopie poświadczone przez Wykonawcę za zgodność z oryginałem dokumentów potwierdzających posiadane kwalifikacje zawodowe</w:t>
      </w:r>
      <w:r w:rsidRPr="00496C25">
        <w:rPr>
          <w:rFonts w:ascii="Arial" w:hAnsi="Arial" w:cs="Arial"/>
          <w:sz w:val="20"/>
          <w:szCs w:val="20"/>
        </w:rPr>
        <w:t>/wykształcenie</w:t>
      </w:r>
    </w:p>
    <w:p w14:paraId="3FBC21DD" w14:textId="36D57E46" w:rsidR="00A52A85" w:rsidRPr="00781C72" w:rsidRDefault="00A52A85" w:rsidP="00DE1C26">
      <w:pPr>
        <w:pStyle w:val="Tekstpodstawowywcity"/>
        <w:ind w:left="142" w:hanging="142"/>
        <w:rPr>
          <w:rFonts w:ascii="Arial" w:hAnsi="Arial" w:cs="Arial"/>
          <w:b/>
          <w:bCs/>
          <w:sz w:val="20"/>
        </w:rPr>
      </w:pPr>
      <w:r w:rsidRPr="00781C72">
        <w:rPr>
          <w:rFonts w:ascii="Arial" w:hAnsi="Arial" w:cs="Arial"/>
          <w:bCs/>
          <w:sz w:val="20"/>
        </w:rPr>
        <w:t>*  W przypadku gdy wykazano osoby zdolne do wykonania zamówienia będące w dyspozycji innego podmiotu, Wykonawca składający ofertę zobowiązany jest udowodnić Zamawiającemu, iż będzie dysponował zasobami niezbędnymi do realizacji zamówienia,  w szczególności  dołączając w tym celu do oferty</w:t>
      </w:r>
      <w:r w:rsidR="001949A3">
        <w:rPr>
          <w:rFonts w:ascii="Arial" w:hAnsi="Arial" w:cs="Arial"/>
          <w:bCs/>
          <w:sz w:val="20"/>
        </w:rPr>
        <w:t xml:space="preserve"> </w:t>
      </w:r>
      <w:r w:rsidRPr="00781C72">
        <w:rPr>
          <w:rFonts w:ascii="Arial" w:hAnsi="Arial" w:cs="Arial"/>
          <w:bCs/>
          <w:sz w:val="20"/>
        </w:rPr>
        <w:t>zobowiązanie tych podmiotów do oddania mu do dyspozycji niezbędnych zasobów na okres korzystania</w:t>
      </w:r>
      <w:r w:rsidR="001701B2">
        <w:rPr>
          <w:rFonts w:ascii="Arial" w:hAnsi="Arial" w:cs="Arial"/>
          <w:bCs/>
          <w:sz w:val="20"/>
        </w:rPr>
        <w:t xml:space="preserve">              </w:t>
      </w:r>
      <w:r w:rsidRPr="00781C72">
        <w:rPr>
          <w:rFonts w:ascii="Arial" w:hAnsi="Arial" w:cs="Arial"/>
          <w:bCs/>
          <w:sz w:val="20"/>
        </w:rPr>
        <w:t xml:space="preserve"> z nich przy wykonaniu zamówienia.</w:t>
      </w:r>
    </w:p>
    <w:p w14:paraId="62ABA97C" w14:textId="77777777" w:rsidR="00AF7F0A" w:rsidRDefault="00AF7F0A" w:rsidP="00652E5F">
      <w:pPr>
        <w:jc w:val="right"/>
        <w:rPr>
          <w:rFonts w:ascii="Arial" w:hAnsi="Arial" w:cs="Arial"/>
          <w:b/>
          <w:sz w:val="20"/>
          <w:szCs w:val="20"/>
        </w:rPr>
      </w:pPr>
      <w:bookmarkStart w:id="27" w:name="_Hlk76713066"/>
    </w:p>
    <w:p w14:paraId="09641509" w14:textId="6D90AF8D" w:rsidR="00652E5F" w:rsidRPr="00E779D0" w:rsidRDefault="00652E5F" w:rsidP="00652E5F">
      <w:pPr>
        <w:jc w:val="right"/>
        <w:rPr>
          <w:rFonts w:ascii="Arial" w:hAnsi="Arial" w:cs="Arial"/>
          <w:sz w:val="20"/>
          <w:szCs w:val="20"/>
        </w:rPr>
      </w:pPr>
      <w:r w:rsidRPr="00E779D0">
        <w:rPr>
          <w:rFonts w:ascii="Arial" w:hAnsi="Arial" w:cs="Arial"/>
          <w:b/>
          <w:sz w:val="20"/>
          <w:szCs w:val="20"/>
        </w:rPr>
        <w:lastRenderedPageBreak/>
        <w:t xml:space="preserve">Załącznik Nr </w:t>
      </w:r>
      <w:r w:rsidR="000775CC">
        <w:rPr>
          <w:rFonts w:ascii="Arial" w:hAnsi="Arial" w:cs="Arial"/>
          <w:b/>
          <w:sz w:val="20"/>
          <w:szCs w:val="20"/>
        </w:rPr>
        <w:t>6</w:t>
      </w:r>
      <w:r w:rsidRPr="00E779D0">
        <w:rPr>
          <w:rFonts w:ascii="Arial" w:hAnsi="Arial" w:cs="Arial"/>
          <w:b/>
          <w:sz w:val="20"/>
          <w:szCs w:val="20"/>
        </w:rPr>
        <w:t xml:space="preserve"> do SIWZ</w:t>
      </w:r>
    </w:p>
    <w:p w14:paraId="5F87A8E0" w14:textId="77777777" w:rsidR="00652E5F" w:rsidRPr="00E779D0" w:rsidRDefault="00652E5F" w:rsidP="00652E5F">
      <w:pPr>
        <w:jc w:val="right"/>
        <w:rPr>
          <w:rFonts w:ascii="Arial" w:hAnsi="Arial" w:cs="Arial"/>
          <w:b/>
          <w:sz w:val="20"/>
          <w:szCs w:val="20"/>
        </w:rPr>
      </w:pPr>
    </w:p>
    <w:p w14:paraId="5F4217F2" w14:textId="77777777" w:rsidR="00652E5F" w:rsidRPr="00E779D0" w:rsidRDefault="00652E5F" w:rsidP="00652E5F">
      <w:pPr>
        <w:tabs>
          <w:tab w:val="left" w:pos="720"/>
        </w:tabs>
        <w:ind w:left="360" w:firstLine="180"/>
        <w:jc w:val="center"/>
        <w:rPr>
          <w:rFonts w:ascii="Arial" w:hAnsi="Arial" w:cs="Arial"/>
          <w:b/>
          <w:sz w:val="20"/>
          <w:szCs w:val="20"/>
        </w:rPr>
      </w:pPr>
    </w:p>
    <w:p w14:paraId="059D7B28" w14:textId="77777777" w:rsidR="00652E5F" w:rsidRDefault="00652E5F" w:rsidP="00652E5F">
      <w:pPr>
        <w:tabs>
          <w:tab w:val="left" w:pos="720"/>
        </w:tabs>
        <w:ind w:left="360" w:firstLine="180"/>
        <w:jc w:val="center"/>
        <w:rPr>
          <w:rFonts w:ascii="Arial" w:hAnsi="Arial" w:cs="Arial"/>
          <w:b/>
          <w:sz w:val="20"/>
          <w:szCs w:val="20"/>
        </w:rPr>
      </w:pPr>
      <w:r w:rsidRPr="00E779D0">
        <w:rPr>
          <w:rFonts w:ascii="Arial" w:hAnsi="Arial" w:cs="Arial"/>
          <w:b/>
          <w:sz w:val="20"/>
          <w:szCs w:val="20"/>
        </w:rPr>
        <w:t xml:space="preserve">WYKAZ CZĘŚCI ZAMÓWIENIA JAKIE WYKONAWCA ZAMIERZA POWIERZYĆ </w:t>
      </w:r>
      <w:r w:rsidRPr="00E779D0">
        <w:rPr>
          <w:rFonts w:ascii="Arial" w:hAnsi="Arial" w:cs="Arial"/>
          <w:b/>
          <w:sz w:val="20"/>
          <w:szCs w:val="20"/>
        </w:rPr>
        <w:br/>
        <w:t>DO WYKONANIA PODWYKONAWCOM</w:t>
      </w:r>
    </w:p>
    <w:p w14:paraId="058A51A7" w14:textId="77777777" w:rsidR="00652E5F" w:rsidRPr="00E779D0" w:rsidRDefault="00652E5F" w:rsidP="00652E5F">
      <w:pPr>
        <w:tabs>
          <w:tab w:val="left" w:pos="720"/>
        </w:tabs>
        <w:ind w:left="360" w:firstLine="180"/>
        <w:jc w:val="center"/>
        <w:rPr>
          <w:rFonts w:ascii="Arial" w:hAnsi="Arial" w:cs="Arial"/>
          <w:b/>
          <w:sz w:val="20"/>
          <w:szCs w:val="20"/>
        </w:rPr>
      </w:pPr>
    </w:p>
    <w:p w14:paraId="753465DB" w14:textId="77777777" w:rsidR="00652E5F" w:rsidRPr="00E779D0" w:rsidRDefault="00652E5F" w:rsidP="00652E5F">
      <w:pPr>
        <w:tabs>
          <w:tab w:val="left" w:pos="720"/>
        </w:tabs>
        <w:ind w:left="360" w:firstLine="180"/>
        <w:jc w:val="right"/>
        <w:rPr>
          <w:rFonts w:ascii="Arial" w:hAnsi="Arial" w:cs="Arial"/>
          <w:b/>
          <w:sz w:val="20"/>
          <w:szCs w:val="20"/>
        </w:rPr>
      </w:pPr>
    </w:p>
    <w:tbl>
      <w:tblPr>
        <w:tblW w:w="9540" w:type="dxa"/>
        <w:tblInd w:w="496" w:type="dxa"/>
        <w:tblLayout w:type="fixed"/>
        <w:tblCellMar>
          <w:left w:w="70" w:type="dxa"/>
          <w:right w:w="70" w:type="dxa"/>
        </w:tblCellMar>
        <w:tblLook w:val="0000" w:firstRow="0" w:lastRow="0" w:firstColumn="0" w:lastColumn="0" w:noHBand="0" w:noVBand="0"/>
      </w:tblPr>
      <w:tblGrid>
        <w:gridCol w:w="795"/>
        <w:gridCol w:w="6510"/>
        <w:gridCol w:w="2235"/>
      </w:tblGrid>
      <w:tr w:rsidR="00652E5F" w:rsidRPr="00E779D0" w14:paraId="01DD8B8B" w14:textId="77777777" w:rsidTr="00DA6463">
        <w:trPr>
          <w:trHeight w:val="810"/>
        </w:trPr>
        <w:tc>
          <w:tcPr>
            <w:tcW w:w="795" w:type="dxa"/>
            <w:tcBorders>
              <w:top w:val="single" w:sz="4" w:space="0" w:color="000000"/>
              <w:left w:val="single" w:sz="4" w:space="0" w:color="000000"/>
              <w:bottom w:val="single" w:sz="4" w:space="0" w:color="000000"/>
            </w:tcBorders>
            <w:vAlign w:val="center"/>
          </w:tcPr>
          <w:p w14:paraId="76347712" w14:textId="77777777" w:rsidR="00652E5F" w:rsidRPr="00E779D0" w:rsidRDefault="00652E5F" w:rsidP="00DA6463">
            <w:pPr>
              <w:snapToGrid w:val="0"/>
              <w:jc w:val="center"/>
              <w:rPr>
                <w:rFonts w:ascii="Arial" w:hAnsi="Arial" w:cs="Arial"/>
                <w:b/>
                <w:sz w:val="20"/>
                <w:szCs w:val="20"/>
              </w:rPr>
            </w:pPr>
            <w:r w:rsidRPr="00E779D0">
              <w:rPr>
                <w:rFonts w:ascii="Arial" w:hAnsi="Arial" w:cs="Arial"/>
                <w:b/>
                <w:sz w:val="20"/>
                <w:szCs w:val="20"/>
              </w:rPr>
              <w:t>L.p.</w:t>
            </w:r>
          </w:p>
        </w:tc>
        <w:tc>
          <w:tcPr>
            <w:tcW w:w="6510" w:type="dxa"/>
            <w:tcBorders>
              <w:top w:val="single" w:sz="4" w:space="0" w:color="000000"/>
              <w:left w:val="single" w:sz="4" w:space="0" w:color="000000"/>
              <w:bottom w:val="single" w:sz="4" w:space="0" w:color="000000"/>
              <w:right w:val="single" w:sz="4" w:space="0" w:color="000000"/>
            </w:tcBorders>
            <w:vAlign w:val="center"/>
          </w:tcPr>
          <w:p w14:paraId="55C8D8C3" w14:textId="77777777" w:rsidR="00652E5F" w:rsidRPr="00E779D0" w:rsidRDefault="00652E5F" w:rsidP="00DA6463">
            <w:pPr>
              <w:tabs>
                <w:tab w:val="left" w:pos="557"/>
              </w:tabs>
              <w:snapToGrid w:val="0"/>
              <w:jc w:val="center"/>
              <w:rPr>
                <w:rFonts w:ascii="Arial" w:hAnsi="Arial" w:cs="Arial"/>
                <w:b/>
                <w:sz w:val="20"/>
                <w:szCs w:val="20"/>
              </w:rPr>
            </w:pPr>
            <w:r w:rsidRPr="00E779D0">
              <w:rPr>
                <w:rFonts w:ascii="Arial" w:hAnsi="Arial" w:cs="Arial"/>
                <w:b/>
                <w:sz w:val="20"/>
                <w:szCs w:val="20"/>
              </w:rPr>
              <w:t>Zakres czynności, które zostaną powierzone podwykonawcy</w:t>
            </w:r>
          </w:p>
        </w:tc>
        <w:tc>
          <w:tcPr>
            <w:tcW w:w="2235" w:type="dxa"/>
            <w:tcBorders>
              <w:top w:val="single" w:sz="4" w:space="0" w:color="000000"/>
              <w:left w:val="single" w:sz="4" w:space="0" w:color="000000"/>
              <w:bottom w:val="single" w:sz="4" w:space="0" w:color="000000"/>
              <w:right w:val="single" w:sz="4" w:space="0" w:color="000000"/>
            </w:tcBorders>
            <w:vAlign w:val="center"/>
          </w:tcPr>
          <w:p w14:paraId="153087FC" w14:textId="77777777" w:rsidR="00652E5F" w:rsidRPr="00E779D0" w:rsidRDefault="00652E5F" w:rsidP="00DA6463">
            <w:pPr>
              <w:snapToGrid w:val="0"/>
              <w:jc w:val="center"/>
              <w:rPr>
                <w:rFonts w:ascii="Arial" w:hAnsi="Arial" w:cs="Arial"/>
                <w:b/>
                <w:sz w:val="20"/>
                <w:szCs w:val="20"/>
              </w:rPr>
            </w:pPr>
            <w:r w:rsidRPr="00E779D0">
              <w:rPr>
                <w:rFonts w:ascii="Arial" w:hAnsi="Arial" w:cs="Arial"/>
                <w:b/>
                <w:sz w:val="20"/>
                <w:szCs w:val="20"/>
              </w:rPr>
              <w:t>Udział w %</w:t>
            </w:r>
          </w:p>
        </w:tc>
      </w:tr>
      <w:tr w:rsidR="00652E5F" w:rsidRPr="00E779D0" w14:paraId="66792FC1" w14:textId="77777777" w:rsidTr="00DA6463">
        <w:trPr>
          <w:trHeight w:val="3311"/>
        </w:trPr>
        <w:tc>
          <w:tcPr>
            <w:tcW w:w="795" w:type="dxa"/>
            <w:tcBorders>
              <w:top w:val="single" w:sz="4" w:space="0" w:color="000000"/>
              <w:left w:val="single" w:sz="4" w:space="0" w:color="000000"/>
              <w:bottom w:val="single" w:sz="4" w:space="0" w:color="000000"/>
            </w:tcBorders>
          </w:tcPr>
          <w:p w14:paraId="2B3F016E" w14:textId="77777777" w:rsidR="00652E5F" w:rsidRPr="00E779D0" w:rsidRDefault="00652E5F" w:rsidP="00DA6463">
            <w:pPr>
              <w:tabs>
                <w:tab w:val="left" w:pos="720"/>
              </w:tabs>
              <w:snapToGrid w:val="0"/>
              <w:rPr>
                <w:rFonts w:ascii="Arial" w:hAnsi="Arial" w:cs="Arial"/>
                <w:b/>
                <w:sz w:val="20"/>
                <w:szCs w:val="20"/>
              </w:rPr>
            </w:pPr>
          </w:p>
        </w:tc>
        <w:tc>
          <w:tcPr>
            <w:tcW w:w="6510" w:type="dxa"/>
            <w:tcBorders>
              <w:top w:val="single" w:sz="4" w:space="0" w:color="000000"/>
              <w:left w:val="single" w:sz="4" w:space="0" w:color="000000"/>
              <w:bottom w:val="single" w:sz="4" w:space="0" w:color="000000"/>
              <w:right w:val="single" w:sz="4" w:space="0" w:color="000000"/>
            </w:tcBorders>
          </w:tcPr>
          <w:p w14:paraId="2B2699B4" w14:textId="77777777" w:rsidR="00652E5F" w:rsidRPr="00E779D0" w:rsidRDefault="00652E5F" w:rsidP="00DA6463">
            <w:pPr>
              <w:tabs>
                <w:tab w:val="left" w:pos="720"/>
              </w:tabs>
              <w:rPr>
                <w:rFonts w:ascii="Arial" w:hAnsi="Arial" w:cs="Arial"/>
                <w:b/>
                <w:sz w:val="20"/>
                <w:szCs w:val="20"/>
              </w:rPr>
            </w:pPr>
          </w:p>
        </w:tc>
        <w:tc>
          <w:tcPr>
            <w:tcW w:w="2235" w:type="dxa"/>
            <w:tcBorders>
              <w:top w:val="single" w:sz="4" w:space="0" w:color="000000"/>
              <w:left w:val="single" w:sz="4" w:space="0" w:color="000000"/>
              <w:bottom w:val="single" w:sz="4" w:space="0" w:color="000000"/>
              <w:right w:val="single" w:sz="4" w:space="0" w:color="000000"/>
            </w:tcBorders>
          </w:tcPr>
          <w:p w14:paraId="02E3567A" w14:textId="77777777" w:rsidR="00652E5F" w:rsidRPr="00E779D0" w:rsidRDefault="00652E5F" w:rsidP="00DA6463">
            <w:pPr>
              <w:tabs>
                <w:tab w:val="left" w:pos="720"/>
              </w:tabs>
              <w:rPr>
                <w:rFonts w:ascii="Arial" w:hAnsi="Arial" w:cs="Arial"/>
                <w:b/>
                <w:sz w:val="20"/>
                <w:szCs w:val="20"/>
              </w:rPr>
            </w:pPr>
          </w:p>
        </w:tc>
      </w:tr>
      <w:bookmarkEnd w:id="27"/>
    </w:tbl>
    <w:p w14:paraId="5229EA1D" w14:textId="77777777" w:rsidR="00652E5F" w:rsidRPr="00E779D0" w:rsidRDefault="00652E5F" w:rsidP="00652E5F">
      <w:pPr>
        <w:tabs>
          <w:tab w:val="left" w:pos="720"/>
        </w:tabs>
        <w:ind w:left="360" w:firstLine="180"/>
        <w:rPr>
          <w:rFonts w:ascii="Arial" w:hAnsi="Arial" w:cs="Arial"/>
          <w:b/>
          <w:sz w:val="20"/>
          <w:szCs w:val="20"/>
        </w:rPr>
      </w:pPr>
    </w:p>
    <w:p w14:paraId="2D0733B4" w14:textId="77777777" w:rsidR="00652E5F" w:rsidRPr="00E779D0" w:rsidRDefault="00652E5F" w:rsidP="00652E5F">
      <w:pPr>
        <w:tabs>
          <w:tab w:val="left" w:pos="720"/>
        </w:tabs>
        <w:ind w:left="360" w:firstLine="180"/>
        <w:jc w:val="right"/>
        <w:rPr>
          <w:rFonts w:ascii="Arial" w:hAnsi="Arial" w:cs="Arial"/>
          <w:b/>
          <w:sz w:val="20"/>
          <w:szCs w:val="20"/>
        </w:rPr>
      </w:pPr>
    </w:p>
    <w:p w14:paraId="085739B7" w14:textId="77777777" w:rsidR="00652E5F" w:rsidRPr="00E779D0" w:rsidRDefault="00652E5F" w:rsidP="00652E5F">
      <w:pPr>
        <w:tabs>
          <w:tab w:val="left" w:pos="720"/>
        </w:tabs>
        <w:ind w:left="360" w:firstLine="180"/>
        <w:jc w:val="both"/>
        <w:rPr>
          <w:rFonts w:ascii="Arial" w:hAnsi="Arial" w:cs="Arial"/>
          <w:sz w:val="20"/>
          <w:szCs w:val="20"/>
        </w:rPr>
      </w:pPr>
    </w:p>
    <w:p w14:paraId="154DD33C" w14:textId="77777777" w:rsidR="00652E5F" w:rsidRPr="00E779D0" w:rsidRDefault="00652E5F" w:rsidP="00652E5F">
      <w:pPr>
        <w:tabs>
          <w:tab w:val="left" w:pos="720"/>
        </w:tabs>
        <w:ind w:left="360" w:firstLine="180"/>
        <w:jc w:val="both"/>
        <w:rPr>
          <w:rFonts w:ascii="Arial" w:hAnsi="Arial" w:cs="Arial"/>
          <w:sz w:val="20"/>
          <w:szCs w:val="20"/>
        </w:rPr>
      </w:pPr>
    </w:p>
    <w:p w14:paraId="65AD6FA6" w14:textId="77777777" w:rsidR="00652E5F" w:rsidRPr="00E779D0" w:rsidRDefault="00652E5F" w:rsidP="00652E5F">
      <w:pPr>
        <w:tabs>
          <w:tab w:val="left" w:pos="720"/>
        </w:tabs>
        <w:ind w:left="360" w:firstLine="180"/>
        <w:jc w:val="both"/>
        <w:rPr>
          <w:rFonts w:ascii="Arial" w:hAnsi="Arial" w:cs="Arial"/>
          <w:sz w:val="20"/>
          <w:szCs w:val="20"/>
        </w:rPr>
      </w:pPr>
    </w:p>
    <w:p w14:paraId="49A11EC0" w14:textId="77777777" w:rsidR="00652E5F" w:rsidRPr="00E779D0" w:rsidRDefault="00652E5F" w:rsidP="00652E5F">
      <w:pPr>
        <w:tabs>
          <w:tab w:val="left" w:pos="720"/>
        </w:tabs>
        <w:ind w:left="360" w:firstLine="180"/>
        <w:jc w:val="both"/>
        <w:rPr>
          <w:rFonts w:ascii="Arial" w:hAnsi="Arial" w:cs="Arial"/>
          <w:sz w:val="20"/>
          <w:szCs w:val="20"/>
        </w:rPr>
      </w:pPr>
    </w:p>
    <w:p w14:paraId="452597B9" w14:textId="77777777" w:rsidR="00652E5F" w:rsidRPr="00E779D0" w:rsidRDefault="00652E5F" w:rsidP="00652E5F">
      <w:pPr>
        <w:tabs>
          <w:tab w:val="left" w:pos="720"/>
        </w:tabs>
        <w:ind w:left="360" w:firstLine="180"/>
        <w:jc w:val="both"/>
        <w:rPr>
          <w:rFonts w:ascii="Arial" w:hAnsi="Arial" w:cs="Arial"/>
          <w:sz w:val="20"/>
          <w:szCs w:val="20"/>
        </w:rPr>
      </w:pPr>
    </w:p>
    <w:p w14:paraId="4E3A643B" w14:textId="77777777" w:rsidR="003B5E1F" w:rsidRDefault="003B5E1F" w:rsidP="00ED544C">
      <w:pPr>
        <w:jc w:val="center"/>
        <w:rPr>
          <w:rFonts w:ascii="Arial" w:hAnsi="Arial" w:cs="Arial"/>
          <w:sz w:val="20"/>
          <w:szCs w:val="20"/>
        </w:rPr>
      </w:pPr>
    </w:p>
    <w:p w14:paraId="312404F9" w14:textId="77777777" w:rsidR="00ED544C" w:rsidRDefault="00ED544C" w:rsidP="00ED544C">
      <w:pPr>
        <w:jc w:val="center"/>
        <w:rPr>
          <w:rFonts w:ascii="Arial" w:hAnsi="Arial" w:cs="Arial"/>
          <w:sz w:val="20"/>
          <w:szCs w:val="20"/>
        </w:rPr>
      </w:pPr>
    </w:p>
    <w:p w14:paraId="4DDFA09E" w14:textId="77777777" w:rsidR="00ED544C" w:rsidRDefault="00ED544C" w:rsidP="00ED544C">
      <w:pPr>
        <w:jc w:val="center"/>
        <w:rPr>
          <w:rFonts w:ascii="Arial" w:hAnsi="Arial" w:cs="Arial"/>
          <w:sz w:val="20"/>
          <w:szCs w:val="20"/>
        </w:rPr>
      </w:pPr>
    </w:p>
    <w:p w14:paraId="1721B746" w14:textId="77777777" w:rsidR="00496C25" w:rsidRDefault="00496C25" w:rsidP="00ED544C">
      <w:pPr>
        <w:jc w:val="center"/>
        <w:rPr>
          <w:rFonts w:ascii="Arial" w:hAnsi="Arial" w:cs="Arial"/>
          <w:sz w:val="20"/>
          <w:szCs w:val="20"/>
        </w:rPr>
      </w:pPr>
    </w:p>
    <w:p w14:paraId="0380C529" w14:textId="77777777" w:rsidR="00496C25" w:rsidRDefault="00496C25" w:rsidP="00ED544C">
      <w:pPr>
        <w:jc w:val="center"/>
        <w:rPr>
          <w:rFonts w:ascii="Arial" w:hAnsi="Arial" w:cs="Arial"/>
          <w:sz w:val="20"/>
          <w:szCs w:val="20"/>
        </w:rPr>
      </w:pPr>
    </w:p>
    <w:p w14:paraId="7E18695E" w14:textId="77777777" w:rsidR="00496C25" w:rsidRDefault="00496C25" w:rsidP="00ED544C">
      <w:pPr>
        <w:jc w:val="center"/>
        <w:rPr>
          <w:rFonts w:ascii="Arial" w:hAnsi="Arial" w:cs="Arial"/>
          <w:sz w:val="20"/>
          <w:szCs w:val="20"/>
        </w:rPr>
      </w:pPr>
    </w:p>
    <w:p w14:paraId="098F3330" w14:textId="77777777" w:rsidR="00496C25" w:rsidRDefault="00496C25" w:rsidP="00ED544C">
      <w:pPr>
        <w:jc w:val="center"/>
        <w:rPr>
          <w:rFonts w:ascii="Arial" w:hAnsi="Arial" w:cs="Arial"/>
          <w:sz w:val="20"/>
          <w:szCs w:val="20"/>
        </w:rPr>
      </w:pPr>
    </w:p>
    <w:p w14:paraId="55AB6B9D" w14:textId="77777777" w:rsidR="00496C25" w:rsidRDefault="00496C25" w:rsidP="00ED544C">
      <w:pPr>
        <w:jc w:val="center"/>
        <w:rPr>
          <w:rFonts w:ascii="Arial" w:hAnsi="Arial" w:cs="Arial"/>
          <w:sz w:val="20"/>
          <w:szCs w:val="20"/>
        </w:rPr>
      </w:pPr>
    </w:p>
    <w:p w14:paraId="2C4C4233" w14:textId="77777777" w:rsidR="00496C25" w:rsidRDefault="00496C25" w:rsidP="00ED544C">
      <w:pPr>
        <w:jc w:val="center"/>
        <w:rPr>
          <w:rFonts w:ascii="Arial" w:hAnsi="Arial" w:cs="Arial"/>
          <w:sz w:val="20"/>
          <w:szCs w:val="20"/>
        </w:rPr>
      </w:pPr>
    </w:p>
    <w:p w14:paraId="0494620B" w14:textId="77777777" w:rsidR="00496C25" w:rsidRDefault="00496C25" w:rsidP="00ED544C">
      <w:pPr>
        <w:jc w:val="center"/>
        <w:rPr>
          <w:rFonts w:ascii="Arial" w:hAnsi="Arial" w:cs="Arial"/>
          <w:sz w:val="20"/>
          <w:szCs w:val="20"/>
        </w:rPr>
      </w:pPr>
    </w:p>
    <w:p w14:paraId="4B81E65C" w14:textId="77777777" w:rsidR="00496C25" w:rsidRDefault="00496C25" w:rsidP="00ED544C">
      <w:pPr>
        <w:jc w:val="center"/>
        <w:rPr>
          <w:rFonts w:ascii="Arial" w:hAnsi="Arial" w:cs="Arial"/>
          <w:sz w:val="20"/>
          <w:szCs w:val="20"/>
        </w:rPr>
      </w:pPr>
    </w:p>
    <w:p w14:paraId="516F3143" w14:textId="77777777" w:rsidR="00496C25" w:rsidRDefault="00496C25" w:rsidP="00ED544C">
      <w:pPr>
        <w:jc w:val="center"/>
        <w:rPr>
          <w:rFonts w:ascii="Arial" w:hAnsi="Arial" w:cs="Arial"/>
          <w:sz w:val="20"/>
          <w:szCs w:val="20"/>
        </w:rPr>
      </w:pPr>
    </w:p>
    <w:p w14:paraId="31C1A903" w14:textId="77777777" w:rsidR="00496C25" w:rsidRDefault="00496C25" w:rsidP="00ED544C">
      <w:pPr>
        <w:jc w:val="center"/>
        <w:rPr>
          <w:rFonts w:ascii="Arial" w:hAnsi="Arial" w:cs="Arial"/>
          <w:sz w:val="20"/>
          <w:szCs w:val="20"/>
        </w:rPr>
      </w:pPr>
    </w:p>
    <w:p w14:paraId="6D7DB17A" w14:textId="77777777" w:rsidR="00496C25" w:rsidRDefault="00496C25" w:rsidP="00ED544C">
      <w:pPr>
        <w:jc w:val="center"/>
        <w:rPr>
          <w:rFonts w:ascii="Arial" w:hAnsi="Arial" w:cs="Arial"/>
          <w:sz w:val="20"/>
          <w:szCs w:val="20"/>
        </w:rPr>
      </w:pPr>
    </w:p>
    <w:p w14:paraId="0A0E89EA" w14:textId="77777777" w:rsidR="00496C25" w:rsidRDefault="00496C25" w:rsidP="00ED544C">
      <w:pPr>
        <w:jc w:val="center"/>
        <w:rPr>
          <w:rFonts w:ascii="Arial" w:hAnsi="Arial" w:cs="Arial"/>
          <w:sz w:val="20"/>
          <w:szCs w:val="20"/>
        </w:rPr>
      </w:pPr>
    </w:p>
    <w:p w14:paraId="6ACD7B65" w14:textId="77777777" w:rsidR="00496C25" w:rsidRDefault="00496C25" w:rsidP="00ED544C">
      <w:pPr>
        <w:jc w:val="center"/>
        <w:rPr>
          <w:rFonts w:ascii="Arial" w:hAnsi="Arial" w:cs="Arial"/>
          <w:sz w:val="20"/>
          <w:szCs w:val="20"/>
        </w:rPr>
      </w:pPr>
    </w:p>
    <w:p w14:paraId="6803C408" w14:textId="77777777" w:rsidR="00496C25" w:rsidRDefault="00496C25" w:rsidP="00ED544C">
      <w:pPr>
        <w:jc w:val="center"/>
        <w:rPr>
          <w:rFonts w:ascii="Arial" w:hAnsi="Arial" w:cs="Arial"/>
          <w:sz w:val="20"/>
          <w:szCs w:val="20"/>
        </w:rPr>
      </w:pPr>
    </w:p>
    <w:p w14:paraId="738447F0" w14:textId="77777777" w:rsidR="00496C25" w:rsidRDefault="00496C25" w:rsidP="00ED544C">
      <w:pPr>
        <w:jc w:val="center"/>
        <w:rPr>
          <w:rFonts w:ascii="Arial" w:hAnsi="Arial" w:cs="Arial"/>
          <w:sz w:val="20"/>
          <w:szCs w:val="20"/>
        </w:rPr>
      </w:pPr>
    </w:p>
    <w:p w14:paraId="34C8A4A5" w14:textId="77777777" w:rsidR="00496C25" w:rsidRDefault="00496C25" w:rsidP="00ED544C">
      <w:pPr>
        <w:jc w:val="center"/>
        <w:rPr>
          <w:rFonts w:ascii="Arial" w:hAnsi="Arial" w:cs="Arial"/>
          <w:sz w:val="20"/>
          <w:szCs w:val="20"/>
        </w:rPr>
      </w:pPr>
    </w:p>
    <w:p w14:paraId="10611B7F" w14:textId="77777777" w:rsidR="00496C25" w:rsidRDefault="00496C25" w:rsidP="00ED544C">
      <w:pPr>
        <w:jc w:val="center"/>
        <w:rPr>
          <w:rFonts w:ascii="Arial" w:hAnsi="Arial" w:cs="Arial"/>
          <w:sz w:val="20"/>
          <w:szCs w:val="20"/>
        </w:rPr>
      </w:pPr>
    </w:p>
    <w:p w14:paraId="78688A89" w14:textId="77777777" w:rsidR="00496C25" w:rsidRDefault="00496C25" w:rsidP="00ED544C">
      <w:pPr>
        <w:jc w:val="center"/>
        <w:rPr>
          <w:rFonts w:ascii="Arial" w:hAnsi="Arial" w:cs="Arial"/>
          <w:sz w:val="20"/>
          <w:szCs w:val="20"/>
        </w:rPr>
      </w:pPr>
    </w:p>
    <w:p w14:paraId="5D979AD6" w14:textId="77777777" w:rsidR="00496C25" w:rsidRDefault="00496C25" w:rsidP="00ED544C">
      <w:pPr>
        <w:jc w:val="center"/>
        <w:rPr>
          <w:rFonts w:ascii="Arial" w:hAnsi="Arial" w:cs="Arial"/>
          <w:sz w:val="20"/>
          <w:szCs w:val="20"/>
        </w:rPr>
      </w:pPr>
    </w:p>
    <w:p w14:paraId="1C1BE155" w14:textId="139328A9" w:rsidR="00496C25" w:rsidRDefault="00496C25" w:rsidP="00ED544C">
      <w:pPr>
        <w:jc w:val="center"/>
        <w:rPr>
          <w:rFonts w:ascii="Arial" w:hAnsi="Arial" w:cs="Arial"/>
          <w:sz w:val="20"/>
          <w:szCs w:val="20"/>
        </w:rPr>
      </w:pPr>
    </w:p>
    <w:p w14:paraId="0F8BA31B" w14:textId="7AFCEFC3" w:rsidR="00991B59" w:rsidRDefault="00991B59" w:rsidP="00ED544C">
      <w:pPr>
        <w:jc w:val="center"/>
        <w:rPr>
          <w:rFonts w:ascii="Arial" w:hAnsi="Arial" w:cs="Arial"/>
          <w:sz w:val="20"/>
          <w:szCs w:val="20"/>
        </w:rPr>
      </w:pPr>
    </w:p>
    <w:p w14:paraId="54870B71" w14:textId="77777777" w:rsidR="00991B59" w:rsidRDefault="00991B59" w:rsidP="00ED544C">
      <w:pPr>
        <w:jc w:val="center"/>
        <w:rPr>
          <w:rFonts w:ascii="Arial" w:hAnsi="Arial" w:cs="Arial"/>
          <w:sz w:val="20"/>
          <w:szCs w:val="20"/>
        </w:rPr>
      </w:pPr>
    </w:p>
    <w:p w14:paraId="74A02855" w14:textId="77777777" w:rsidR="00496C25" w:rsidRDefault="00496C25" w:rsidP="00ED544C">
      <w:pPr>
        <w:jc w:val="center"/>
        <w:rPr>
          <w:rFonts w:ascii="Arial" w:hAnsi="Arial" w:cs="Arial"/>
          <w:sz w:val="20"/>
          <w:szCs w:val="20"/>
        </w:rPr>
      </w:pPr>
    </w:p>
    <w:p w14:paraId="3F383665" w14:textId="77777777" w:rsidR="00496C25" w:rsidRDefault="00496C25" w:rsidP="00ED544C">
      <w:pPr>
        <w:jc w:val="center"/>
        <w:rPr>
          <w:rFonts w:ascii="Arial" w:hAnsi="Arial" w:cs="Arial"/>
          <w:sz w:val="20"/>
          <w:szCs w:val="20"/>
        </w:rPr>
      </w:pPr>
    </w:p>
    <w:p w14:paraId="6A8BA1B9" w14:textId="20FFDE42" w:rsidR="00496C25" w:rsidRDefault="00496C25" w:rsidP="00ED544C">
      <w:pPr>
        <w:jc w:val="center"/>
        <w:rPr>
          <w:rFonts w:ascii="Arial" w:hAnsi="Arial" w:cs="Arial"/>
          <w:sz w:val="20"/>
          <w:szCs w:val="20"/>
        </w:rPr>
      </w:pPr>
    </w:p>
    <w:p w14:paraId="12FE4E17" w14:textId="77777777" w:rsidR="001949A3" w:rsidRPr="003B5E1F" w:rsidRDefault="001949A3" w:rsidP="00ED544C">
      <w:pPr>
        <w:jc w:val="center"/>
        <w:rPr>
          <w:rFonts w:ascii="Arial" w:hAnsi="Arial" w:cs="Arial"/>
          <w:sz w:val="20"/>
          <w:szCs w:val="20"/>
        </w:rPr>
      </w:pPr>
    </w:p>
    <w:p w14:paraId="09C818AB" w14:textId="77777777" w:rsidR="003B5E1F" w:rsidRPr="003B5E1F" w:rsidRDefault="003B5E1F" w:rsidP="003B5E1F">
      <w:pPr>
        <w:tabs>
          <w:tab w:val="left" w:pos="851"/>
        </w:tabs>
        <w:jc w:val="right"/>
        <w:rPr>
          <w:rFonts w:ascii="Arial" w:hAnsi="Arial" w:cs="Arial"/>
          <w:b/>
          <w:bCs/>
          <w:sz w:val="20"/>
          <w:szCs w:val="20"/>
        </w:rPr>
      </w:pPr>
    </w:p>
    <w:p w14:paraId="5C66FF28" w14:textId="77777777" w:rsidR="003B5E1F" w:rsidRPr="003B5E1F" w:rsidRDefault="003B5E1F" w:rsidP="003B5E1F">
      <w:pPr>
        <w:tabs>
          <w:tab w:val="left" w:pos="851"/>
        </w:tabs>
        <w:jc w:val="right"/>
        <w:rPr>
          <w:rFonts w:ascii="Arial" w:hAnsi="Arial" w:cs="Arial"/>
          <w:b/>
          <w:bCs/>
          <w:sz w:val="20"/>
          <w:szCs w:val="20"/>
        </w:rPr>
      </w:pPr>
    </w:p>
    <w:p w14:paraId="765793B8" w14:textId="10CC972F" w:rsidR="00652E5F" w:rsidRPr="0027156F" w:rsidRDefault="00652E5F" w:rsidP="00652E5F">
      <w:pPr>
        <w:suppressAutoHyphens w:val="0"/>
        <w:jc w:val="right"/>
        <w:rPr>
          <w:rFonts w:ascii="Arial" w:hAnsi="Arial" w:cs="Arial"/>
          <w:b/>
          <w:sz w:val="20"/>
          <w:szCs w:val="20"/>
        </w:rPr>
      </w:pPr>
      <w:bookmarkStart w:id="28" w:name="_Hlk76713136"/>
      <w:r w:rsidRPr="0027156F">
        <w:rPr>
          <w:rFonts w:ascii="Arial" w:hAnsi="Arial" w:cs="Arial"/>
          <w:b/>
          <w:sz w:val="20"/>
          <w:szCs w:val="20"/>
        </w:rPr>
        <w:lastRenderedPageBreak/>
        <w:t xml:space="preserve">Załącznik nr </w:t>
      </w:r>
      <w:r w:rsidR="000775CC">
        <w:rPr>
          <w:rFonts w:ascii="Arial" w:hAnsi="Arial" w:cs="Arial"/>
          <w:b/>
          <w:sz w:val="20"/>
          <w:szCs w:val="20"/>
        </w:rPr>
        <w:t>7</w:t>
      </w:r>
      <w:r w:rsidR="001701B2">
        <w:rPr>
          <w:rFonts w:ascii="Arial" w:hAnsi="Arial" w:cs="Arial"/>
          <w:b/>
          <w:sz w:val="20"/>
          <w:szCs w:val="20"/>
        </w:rPr>
        <w:t xml:space="preserve"> </w:t>
      </w:r>
      <w:r w:rsidRPr="0027156F">
        <w:rPr>
          <w:rFonts w:ascii="Arial" w:hAnsi="Arial" w:cs="Arial"/>
          <w:b/>
          <w:sz w:val="20"/>
          <w:szCs w:val="20"/>
        </w:rPr>
        <w:t>do SIWZ</w:t>
      </w:r>
    </w:p>
    <w:p w14:paraId="18CAF328" w14:textId="77777777" w:rsidR="00652E5F" w:rsidRPr="0027156F" w:rsidRDefault="00652E5F" w:rsidP="00652E5F">
      <w:pPr>
        <w:autoSpaceDE w:val="0"/>
        <w:jc w:val="both"/>
        <w:rPr>
          <w:rFonts w:ascii="Arial" w:hAnsi="Arial" w:cs="Arial"/>
          <w:sz w:val="20"/>
          <w:szCs w:val="20"/>
        </w:rPr>
      </w:pPr>
    </w:p>
    <w:p w14:paraId="3CDEFC01" w14:textId="77777777" w:rsidR="00652E5F" w:rsidRPr="0027156F" w:rsidRDefault="00652E5F" w:rsidP="00652E5F">
      <w:pPr>
        <w:pStyle w:val="bullet"/>
        <w:spacing w:before="0" w:after="0"/>
        <w:rPr>
          <w:rFonts w:ascii="Arial" w:hAnsi="Arial" w:cs="Arial"/>
          <w:sz w:val="20"/>
        </w:rPr>
      </w:pPr>
      <w:r w:rsidRPr="0027156F">
        <w:rPr>
          <w:rFonts w:ascii="Arial" w:hAnsi="Arial" w:cs="Arial"/>
          <w:b/>
          <w:bCs/>
          <w:sz w:val="20"/>
        </w:rPr>
        <w:t>Miejscowość __________________</w:t>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t xml:space="preserve">         Data</w:t>
      </w:r>
      <w:r w:rsidRPr="0027156F">
        <w:rPr>
          <w:rFonts w:ascii="Arial" w:hAnsi="Arial" w:cs="Arial"/>
          <w:sz w:val="20"/>
        </w:rPr>
        <w:t xml:space="preserve"> ____________</w:t>
      </w:r>
    </w:p>
    <w:p w14:paraId="51768E3A" w14:textId="77777777" w:rsidR="00652E5F" w:rsidRPr="0027156F" w:rsidRDefault="00652E5F" w:rsidP="00652E5F">
      <w:pPr>
        <w:pStyle w:val="bullet"/>
        <w:spacing w:before="0" w:after="0"/>
        <w:rPr>
          <w:rFonts w:ascii="Arial" w:hAnsi="Arial" w:cs="Arial"/>
          <w:bCs/>
          <w:sz w:val="20"/>
        </w:rPr>
      </w:pPr>
    </w:p>
    <w:p w14:paraId="4C3B1512" w14:textId="77777777" w:rsidR="00652E5F" w:rsidRPr="0027156F" w:rsidRDefault="00652E5F" w:rsidP="00652E5F">
      <w:pPr>
        <w:pStyle w:val="bullet"/>
        <w:spacing w:before="0" w:after="0"/>
        <w:rPr>
          <w:rFonts w:ascii="Arial" w:hAnsi="Arial" w:cs="Arial"/>
          <w:bCs/>
          <w:sz w:val="20"/>
        </w:rPr>
      </w:pPr>
    </w:p>
    <w:p w14:paraId="11A430C1" w14:textId="77777777" w:rsidR="00652E5F" w:rsidRPr="0027156F" w:rsidRDefault="00652E5F" w:rsidP="00652E5F">
      <w:pPr>
        <w:pStyle w:val="bullet"/>
        <w:spacing w:before="0" w:after="0"/>
        <w:jc w:val="center"/>
        <w:rPr>
          <w:rFonts w:ascii="Arial" w:hAnsi="Arial" w:cs="Arial"/>
          <w:b/>
          <w:bCs/>
          <w:sz w:val="20"/>
        </w:rPr>
      </w:pPr>
      <w:r w:rsidRPr="0027156F">
        <w:rPr>
          <w:rFonts w:ascii="Arial" w:hAnsi="Arial" w:cs="Arial"/>
          <w:b/>
          <w:bCs/>
          <w:sz w:val="20"/>
        </w:rPr>
        <w:t>PEŁNA NAZWA WYKONAWCY</w:t>
      </w:r>
    </w:p>
    <w:p w14:paraId="62EF0E17" w14:textId="77777777" w:rsidR="00652E5F" w:rsidRPr="0027156F" w:rsidRDefault="00652E5F" w:rsidP="00652E5F">
      <w:pPr>
        <w:pStyle w:val="bullet"/>
        <w:spacing w:before="0" w:after="0"/>
        <w:jc w:val="both"/>
        <w:rPr>
          <w:rFonts w:ascii="Arial" w:hAnsi="Arial" w:cs="Arial"/>
          <w:bCs/>
          <w:sz w:val="20"/>
        </w:rPr>
      </w:pPr>
    </w:p>
    <w:p w14:paraId="07FC681E" w14:textId="77777777" w:rsidR="00652E5F" w:rsidRPr="00586541" w:rsidRDefault="00652E5F" w:rsidP="00652E5F">
      <w:pPr>
        <w:pStyle w:val="bullet"/>
        <w:spacing w:before="0" w:after="0" w:line="360" w:lineRule="auto"/>
        <w:jc w:val="center"/>
        <w:rPr>
          <w:rFonts w:ascii="Arial" w:hAnsi="Arial" w:cs="Arial"/>
          <w:bCs/>
          <w:sz w:val="20"/>
        </w:rPr>
      </w:pPr>
      <w:r w:rsidRPr="00586541">
        <w:rPr>
          <w:rFonts w:ascii="Arial" w:hAnsi="Arial" w:cs="Arial"/>
          <w:bCs/>
          <w:sz w:val="20"/>
        </w:rPr>
        <w:t>--------------------------------------------------------------------------</w:t>
      </w:r>
    </w:p>
    <w:p w14:paraId="7932FF9E" w14:textId="77777777" w:rsidR="00652E5F" w:rsidRPr="00586541" w:rsidRDefault="00652E5F" w:rsidP="00652E5F">
      <w:pPr>
        <w:pStyle w:val="bullet"/>
        <w:spacing w:before="0" w:after="0" w:line="360" w:lineRule="auto"/>
        <w:jc w:val="center"/>
        <w:rPr>
          <w:rFonts w:ascii="Arial" w:hAnsi="Arial" w:cs="Arial"/>
          <w:bCs/>
          <w:sz w:val="20"/>
        </w:rPr>
      </w:pPr>
      <w:r w:rsidRPr="00586541">
        <w:rPr>
          <w:rFonts w:ascii="Arial" w:hAnsi="Arial" w:cs="Arial"/>
          <w:bCs/>
          <w:sz w:val="20"/>
        </w:rPr>
        <w:t>----------------------------------------------------------------------------</w:t>
      </w:r>
    </w:p>
    <w:p w14:paraId="34853D7F" w14:textId="77777777" w:rsidR="00652E5F" w:rsidRPr="00586541" w:rsidRDefault="00652E5F" w:rsidP="00652E5F">
      <w:pPr>
        <w:pStyle w:val="bullet"/>
        <w:spacing w:before="0" w:after="0" w:line="360" w:lineRule="auto"/>
        <w:jc w:val="center"/>
        <w:rPr>
          <w:rFonts w:ascii="Arial" w:hAnsi="Arial" w:cs="Arial"/>
          <w:bCs/>
          <w:sz w:val="20"/>
        </w:rPr>
      </w:pPr>
      <w:r w:rsidRPr="00586541">
        <w:rPr>
          <w:rFonts w:ascii="Arial" w:hAnsi="Arial" w:cs="Arial"/>
          <w:bCs/>
          <w:sz w:val="20"/>
        </w:rPr>
        <w:t>------------------------------------------------------------------------------</w:t>
      </w:r>
    </w:p>
    <w:p w14:paraId="7694F698" w14:textId="77777777" w:rsidR="00652E5F" w:rsidRPr="0027156F" w:rsidRDefault="00652E5F" w:rsidP="00652E5F">
      <w:pPr>
        <w:rPr>
          <w:rFonts w:ascii="Arial" w:hAnsi="Arial" w:cs="Arial"/>
          <w:b/>
          <w:bCs/>
          <w:noProof/>
          <w:sz w:val="20"/>
          <w:szCs w:val="20"/>
        </w:rPr>
      </w:pPr>
    </w:p>
    <w:p w14:paraId="4BC50DAB" w14:textId="77777777" w:rsidR="00652E5F" w:rsidRDefault="00652E5F" w:rsidP="00652E5F">
      <w:pPr>
        <w:jc w:val="center"/>
        <w:rPr>
          <w:rFonts w:ascii="Arial" w:hAnsi="Arial" w:cs="Arial"/>
          <w:b/>
          <w:sz w:val="20"/>
          <w:szCs w:val="20"/>
        </w:rPr>
      </w:pPr>
      <w:r>
        <w:rPr>
          <w:rFonts w:ascii="Arial" w:hAnsi="Arial" w:cs="Arial"/>
          <w:b/>
          <w:sz w:val="20"/>
          <w:szCs w:val="20"/>
        </w:rPr>
        <w:t xml:space="preserve">OŚWIADCZENIE </w:t>
      </w:r>
    </w:p>
    <w:p w14:paraId="61AA3B0D" w14:textId="77777777" w:rsidR="00652E5F" w:rsidRPr="00586541" w:rsidRDefault="00652E5F" w:rsidP="00652E5F">
      <w:pPr>
        <w:jc w:val="center"/>
        <w:rPr>
          <w:rFonts w:ascii="Arial" w:hAnsi="Arial" w:cs="Arial"/>
          <w:b/>
          <w:sz w:val="20"/>
          <w:szCs w:val="20"/>
        </w:rPr>
      </w:pPr>
    </w:p>
    <w:p w14:paraId="5AA84B12" w14:textId="77777777" w:rsidR="00652E5F" w:rsidRDefault="00652E5F" w:rsidP="00652E5F">
      <w:pPr>
        <w:pStyle w:val="Akapitzlist"/>
        <w:spacing w:after="200"/>
        <w:ind w:left="0"/>
        <w:jc w:val="both"/>
        <w:rPr>
          <w:rFonts w:ascii="Arial" w:hAnsi="Arial" w:cs="Arial"/>
          <w:sz w:val="20"/>
          <w:szCs w:val="20"/>
        </w:rPr>
      </w:pPr>
      <w:r>
        <w:rPr>
          <w:rFonts w:ascii="Arial" w:hAnsi="Arial" w:cs="Arial"/>
          <w:sz w:val="20"/>
          <w:szCs w:val="20"/>
        </w:rPr>
        <w:t>Oświadczam</w:t>
      </w:r>
      <w:r w:rsidRPr="00A210C4">
        <w:rPr>
          <w:rFonts w:ascii="Arial" w:hAnsi="Arial" w:cs="Arial"/>
          <w:sz w:val="20"/>
          <w:szCs w:val="20"/>
        </w:rPr>
        <w:t>, że</w:t>
      </w:r>
      <w:r>
        <w:rPr>
          <w:rFonts w:ascii="Arial" w:hAnsi="Arial" w:cs="Arial"/>
          <w:sz w:val="20"/>
          <w:szCs w:val="20"/>
        </w:rPr>
        <w:t xml:space="preserve"> w okresie realizacji zamówienia pod nazwą:</w:t>
      </w:r>
    </w:p>
    <w:p w14:paraId="0554DA38" w14:textId="77777777" w:rsidR="00652E5F" w:rsidRDefault="00652E5F" w:rsidP="00652E5F">
      <w:pPr>
        <w:pStyle w:val="Akapitzlist"/>
        <w:spacing w:after="200"/>
        <w:ind w:left="0"/>
        <w:jc w:val="both"/>
        <w:rPr>
          <w:rFonts w:ascii="Arial" w:hAnsi="Arial" w:cs="Arial"/>
          <w:sz w:val="20"/>
          <w:szCs w:val="20"/>
        </w:rPr>
      </w:pPr>
      <w:r>
        <w:rPr>
          <w:rFonts w:ascii="Arial" w:hAnsi="Arial" w:cs="Arial"/>
          <w:sz w:val="20"/>
          <w:szCs w:val="20"/>
        </w:rPr>
        <w:t>…………………………………………………………………………………………………………………………………………………………………………………………………………………………………………………………</w:t>
      </w:r>
    </w:p>
    <w:p w14:paraId="2344404E" w14:textId="77777777" w:rsidR="00652E5F" w:rsidRPr="00586541" w:rsidRDefault="00652E5F" w:rsidP="00652E5F">
      <w:pPr>
        <w:pStyle w:val="Akapitzlist"/>
        <w:spacing w:after="200"/>
        <w:ind w:left="0"/>
        <w:jc w:val="both"/>
        <w:rPr>
          <w:rFonts w:ascii="Arial" w:hAnsi="Arial" w:cs="Arial"/>
          <w:color w:val="FF0000"/>
          <w:sz w:val="20"/>
          <w:szCs w:val="20"/>
        </w:rPr>
      </w:pPr>
      <w:r>
        <w:rPr>
          <w:rFonts w:ascii="Arial" w:hAnsi="Arial" w:cs="Arial"/>
          <w:sz w:val="20"/>
          <w:szCs w:val="20"/>
        </w:rPr>
        <w:t>będą korzystać z następujących odpłatnych usług świadczonych przez Zamawiającego:</w:t>
      </w:r>
    </w:p>
    <w:tbl>
      <w:tblPr>
        <w:tblW w:w="925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485"/>
        <w:gridCol w:w="709"/>
        <w:gridCol w:w="710"/>
        <w:gridCol w:w="3346"/>
      </w:tblGrid>
      <w:tr w:rsidR="00652E5F" w:rsidRPr="00FD649C" w14:paraId="2A78CB10" w14:textId="77777777" w:rsidTr="00DA6463">
        <w:trPr>
          <w:trHeight w:val="932"/>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C63BF64" w14:textId="77777777" w:rsidR="00652E5F" w:rsidRPr="00FD649C" w:rsidRDefault="00652E5F" w:rsidP="00DA6463">
            <w:pPr>
              <w:contextualSpacing/>
              <w:jc w:val="center"/>
              <w:rPr>
                <w:rFonts w:ascii="Arial" w:eastAsia="Calibri" w:hAnsi="Arial" w:cs="Arial"/>
                <w:b/>
                <w:sz w:val="20"/>
                <w:szCs w:val="20"/>
                <w:lang w:eastAsia="en-US"/>
              </w:rPr>
            </w:pPr>
          </w:p>
          <w:p w14:paraId="69B204A4" w14:textId="77777777" w:rsidR="00652E5F" w:rsidRPr="00FD649C" w:rsidRDefault="00652E5F" w:rsidP="00DA6463">
            <w:pPr>
              <w:contextualSpacing/>
              <w:jc w:val="center"/>
              <w:rPr>
                <w:rFonts w:ascii="Arial" w:eastAsia="Calibri" w:hAnsi="Arial" w:cs="Arial"/>
                <w:b/>
                <w:sz w:val="20"/>
                <w:szCs w:val="20"/>
                <w:lang w:eastAsia="en-US"/>
              </w:rPr>
            </w:pPr>
            <w:r w:rsidRPr="00FD649C">
              <w:rPr>
                <w:rFonts w:ascii="Arial" w:eastAsia="Calibri" w:hAnsi="Arial" w:cs="Arial"/>
                <w:b/>
                <w:sz w:val="20"/>
                <w:szCs w:val="20"/>
                <w:lang w:eastAsia="en-US"/>
              </w:rPr>
              <w:t>Wyszczególnienie</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D68F2F3" w14:textId="77777777" w:rsidR="00652E5F" w:rsidRPr="00FD649C" w:rsidRDefault="00652E5F" w:rsidP="00DA6463">
            <w:pPr>
              <w:contextualSpacing/>
              <w:jc w:val="center"/>
              <w:rPr>
                <w:rFonts w:ascii="Arial" w:eastAsia="Calibri" w:hAnsi="Arial" w:cs="Arial"/>
                <w:b/>
                <w:sz w:val="20"/>
                <w:szCs w:val="20"/>
                <w:lang w:eastAsia="en-US"/>
              </w:rPr>
            </w:pPr>
          </w:p>
          <w:p w14:paraId="6E3D3947" w14:textId="77777777" w:rsidR="00652E5F" w:rsidRPr="00FD649C" w:rsidRDefault="00652E5F" w:rsidP="00DA6463">
            <w:pPr>
              <w:contextualSpacing/>
              <w:jc w:val="center"/>
              <w:rPr>
                <w:rFonts w:ascii="Arial" w:eastAsia="Calibri" w:hAnsi="Arial" w:cs="Arial"/>
                <w:b/>
                <w:sz w:val="20"/>
                <w:szCs w:val="20"/>
                <w:lang w:eastAsia="en-US"/>
              </w:rPr>
            </w:pPr>
            <w:r w:rsidRPr="00FD649C">
              <w:rPr>
                <w:rFonts w:ascii="Arial" w:eastAsia="Calibri" w:hAnsi="Arial" w:cs="Arial"/>
                <w:b/>
                <w:sz w:val="20"/>
                <w:szCs w:val="20"/>
                <w:lang w:eastAsia="en-US"/>
              </w:rPr>
              <w:t>TAK</w:t>
            </w: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DCB534D" w14:textId="77777777" w:rsidR="00652E5F" w:rsidRPr="00FD649C" w:rsidRDefault="00652E5F" w:rsidP="00DA6463">
            <w:pPr>
              <w:contextualSpacing/>
              <w:jc w:val="center"/>
              <w:rPr>
                <w:rFonts w:ascii="Arial" w:eastAsia="Calibri" w:hAnsi="Arial" w:cs="Arial"/>
                <w:b/>
                <w:sz w:val="20"/>
                <w:szCs w:val="20"/>
                <w:lang w:eastAsia="en-US"/>
              </w:rPr>
            </w:pPr>
          </w:p>
          <w:p w14:paraId="3C478A36" w14:textId="77777777" w:rsidR="00652E5F" w:rsidRPr="00FD649C" w:rsidRDefault="00652E5F" w:rsidP="00DA6463">
            <w:pPr>
              <w:contextualSpacing/>
              <w:jc w:val="center"/>
              <w:rPr>
                <w:rFonts w:ascii="Arial" w:eastAsia="Calibri" w:hAnsi="Arial" w:cs="Arial"/>
                <w:b/>
                <w:sz w:val="20"/>
                <w:szCs w:val="20"/>
                <w:lang w:eastAsia="en-US"/>
              </w:rPr>
            </w:pPr>
            <w:r w:rsidRPr="00FD649C">
              <w:rPr>
                <w:rFonts w:ascii="Arial" w:eastAsia="Calibri" w:hAnsi="Arial" w:cs="Arial"/>
                <w:b/>
                <w:sz w:val="20"/>
                <w:szCs w:val="20"/>
                <w:lang w:eastAsia="en-US"/>
              </w:rPr>
              <w:t>NIE</w:t>
            </w: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F8E2045" w14:textId="77777777" w:rsidR="00652E5F" w:rsidRPr="00FD649C" w:rsidRDefault="00652E5F" w:rsidP="00DA6463">
            <w:pPr>
              <w:contextualSpacing/>
              <w:jc w:val="center"/>
              <w:rPr>
                <w:rFonts w:ascii="Arial" w:eastAsia="Calibri" w:hAnsi="Arial" w:cs="Arial"/>
                <w:b/>
                <w:sz w:val="20"/>
                <w:szCs w:val="20"/>
                <w:lang w:eastAsia="en-US"/>
              </w:rPr>
            </w:pPr>
            <w:r w:rsidRPr="00FD649C">
              <w:rPr>
                <w:rFonts w:ascii="Arial" w:eastAsia="Calibri" w:hAnsi="Arial" w:cs="Arial"/>
                <w:b/>
                <w:sz w:val="20"/>
                <w:szCs w:val="20"/>
                <w:lang w:eastAsia="en-US"/>
              </w:rPr>
              <w:t xml:space="preserve">Cena netto zgodnie </w:t>
            </w:r>
            <w:r w:rsidRPr="00FD649C">
              <w:rPr>
                <w:rFonts w:ascii="Arial" w:eastAsia="Calibri" w:hAnsi="Arial" w:cs="Arial"/>
                <w:b/>
                <w:sz w:val="20"/>
                <w:szCs w:val="20"/>
                <w:lang w:eastAsia="en-US"/>
              </w:rPr>
              <w:br/>
              <w:t>z obowiązującym u Zamawiającego cennikiem</w:t>
            </w:r>
          </w:p>
        </w:tc>
      </w:tr>
      <w:tr w:rsidR="00652E5F" w:rsidRPr="00FD649C" w14:paraId="2D6DC2FA"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712F00A" w14:textId="77777777" w:rsidR="00652E5F" w:rsidRPr="00FD649C" w:rsidRDefault="00652E5F" w:rsidP="00DA6463">
            <w:pPr>
              <w:rPr>
                <w:rFonts w:ascii="Arial" w:hAnsi="Arial" w:cs="Arial"/>
                <w:sz w:val="20"/>
                <w:szCs w:val="20"/>
              </w:rPr>
            </w:pPr>
            <w:r w:rsidRPr="00FD649C">
              <w:rPr>
                <w:rFonts w:ascii="Arial" w:hAnsi="Arial" w:cs="Arial"/>
                <w:sz w:val="20"/>
                <w:szCs w:val="20"/>
              </w:rPr>
              <w:t>Rejestracja wejść i wyjść z terenu zakładu pracy</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C8F978F"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BB62065"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5057532"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1,</w:t>
            </w:r>
            <w:r>
              <w:rPr>
                <w:rFonts w:ascii="Arial" w:hAnsi="Arial" w:cs="Arial"/>
                <w:sz w:val="20"/>
                <w:szCs w:val="20"/>
              </w:rPr>
              <w:t>6</w:t>
            </w:r>
            <w:r w:rsidRPr="00FD649C">
              <w:rPr>
                <w:rFonts w:ascii="Arial" w:hAnsi="Arial" w:cs="Arial"/>
                <w:sz w:val="20"/>
                <w:szCs w:val="20"/>
              </w:rPr>
              <w:t>0 zł/dn.</w:t>
            </w:r>
          </w:p>
        </w:tc>
      </w:tr>
      <w:tr w:rsidR="00652E5F" w:rsidRPr="00FD649C" w14:paraId="31A7C070"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6DDB30E" w14:textId="77777777" w:rsidR="00652E5F" w:rsidRPr="00FD649C" w:rsidRDefault="00652E5F" w:rsidP="00DA6463">
            <w:pPr>
              <w:rPr>
                <w:rFonts w:ascii="Arial" w:hAnsi="Arial" w:cs="Arial"/>
                <w:sz w:val="20"/>
                <w:szCs w:val="20"/>
              </w:rPr>
            </w:pPr>
            <w:r w:rsidRPr="00FD649C">
              <w:rPr>
                <w:rFonts w:ascii="Arial" w:hAnsi="Arial" w:cs="Arial"/>
                <w:sz w:val="20"/>
                <w:szCs w:val="20"/>
              </w:rPr>
              <w:t>Korzystanie z łaźni</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22B0FCD"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90A2502"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53A8909"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1</w:t>
            </w:r>
            <w:r>
              <w:rPr>
                <w:rFonts w:ascii="Arial" w:hAnsi="Arial" w:cs="Arial"/>
                <w:sz w:val="20"/>
                <w:szCs w:val="20"/>
              </w:rPr>
              <w:t>2</w:t>
            </w:r>
            <w:r w:rsidRPr="00FD649C">
              <w:rPr>
                <w:rFonts w:ascii="Arial" w:hAnsi="Arial" w:cs="Arial"/>
                <w:sz w:val="20"/>
                <w:szCs w:val="20"/>
              </w:rPr>
              <w:t>,</w:t>
            </w:r>
            <w:r>
              <w:rPr>
                <w:rFonts w:ascii="Arial" w:hAnsi="Arial" w:cs="Arial"/>
                <w:sz w:val="20"/>
                <w:szCs w:val="20"/>
              </w:rPr>
              <w:t>2</w:t>
            </w:r>
            <w:r w:rsidRPr="00FD649C">
              <w:rPr>
                <w:rFonts w:ascii="Arial" w:hAnsi="Arial" w:cs="Arial"/>
                <w:sz w:val="20"/>
                <w:szCs w:val="20"/>
              </w:rPr>
              <w:t>0 zł/dn.</w:t>
            </w:r>
          </w:p>
        </w:tc>
      </w:tr>
      <w:tr w:rsidR="00652E5F" w:rsidRPr="00FD649C" w14:paraId="4E4FE750"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B8E5BF0" w14:textId="77777777" w:rsidR="00652E5F" w:rsidRPr="00FD649C" w:rsidRDefault="00652E5F" w:rsidP="00DA6463">
            <w:pPr>
              <w:rPr>
                <w:rFonts w:ascii="Arial" w:hAnsi="Arial" w:cs="Arial"/>
                <w:sz w:val="20"/>
                <w:szCs w:val="20"/>
              </w:rPr>
            </w:pPr>
            <w:r w:rsidRPr="00FD649C">
              <w:rPr>
                <w:rFonts w:ascii="Arial" w:hAnsi="Arial" w:cs="Arial"/>
                <w:sz w:val="20"/>
                <w:szCs w:val="20"/>
              </w:rPr>
              <w:t>Korzystanie z lampowni i pochłaniaczy</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F69B218"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4E22D7E"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3F80E78"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1</w:t>
            </w:r>
            <w:r>
              <w:rPr>
                <w:rFonts w:ascii="Arial" w:hAnsi="Arial" w:cs="Arial"/>
                <w:sz w:val="20"/>
                <w:szCs w:val="20"/>
              </w:rPr>
              <w:t>1</w:t>
            </w:r>
            <w:r w:rsidRPr="00FD649C">
              <w:rPr>
                <w:rFonts w:ascii="Arial" w:hAnsi="Arial" w:cs="Arial"/>
                <w:sz w:val="20"/>
                <w:szCs w:val="20"/>
              </w:rPr>
              <w:t>,</w:t>
            </w:r>
            <w:r>
              <w:rPr>
                <w:rFonts w:ascii="Arial" w:hAnsi="Arial" w:cs="Arial"/>
                <w:sz w:val="20"/>
                <w:szCs w:val="20"/>
              </w:rPr>
              <w:t>4</w:t>
            </w:r>
            <w:r w:rsidRPr="00FD649C">
              <w:rPr>
                <w:rFonts w:ascii="Arial" w:hAnsi="Arial" w:cs="Arial"/>
                <w:sz w:val="20"/>
                <w:szCs w:val="20"/>
              </w:rPr>
              <w:t>0 zł/dn.</w:t>
            </w:r>
          </w:p>
        </w:tc>
      </w:tr>
      <w:tr w:rsidR="00652E5F" w:rsidRPr="00FD649C" w14:paraId="34BAEEC9"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A69BA1B" w14:textId="77777777" w:rsidR="00652E5F" w:rsidRPr="00FD649C" w:rsidRDefault="00652E5F" w:rsidP="00DA6463">
            <w:pPr>
              <w:rPr>
                <w:rFonts w:ascii="Arial" w:hAnsi="Arial" w:cs="Arial"/>
                <w:sz w:val="20"/>
                <w:szCs w:val="20"/>
              </w:rPr>
            </w:pPr>
            <w:r w:rsidRPr="00FD649C">
              <w:rPr>
                <w:rFonts w:ascii="Arial" w:hAnsi="Arial" w:cs="Arial"/>
                <w:sz w:val="20"/>
                <w:szCs w:val="20"/>
              </w:rPr>
              <w:t>Duplikat karty identyfikacyjnej do systemu RWW wraz z etui (w przypadku zgubienia, zniszczenia lub utraty funkcjonalności karty)</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5159A09"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8C3519D"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81EE819"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50,00 zł/szt.</w:t>
            </w:r>
          </w:p>
        </w:tc>
      </w:tr>
      <w:tr w:rsidR="00652E5F" w:rsidRPr="00FD649C" w14:paraId="0D4C517B"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267577C" w14:textId="77777777" w:rsidR="00652E5F" w:rsidRPr="00FD649C" w:rsidRDefault="00652E5F" w:rsidP="00DA6463">
            <w:pPr>
              <w:rPr>
                <w:rFonts w:ascii="Arial" w:hAnsi="Arial" w:cs="Arial"/>
                <w:sz w:val="20"/>
                <w:szCs w:val="20"/>
              </w:rPr>
            </w:pPr>
            <w:r w:rsidRPr="00FD649C">
              <w:rPr>
                <w:rFonts w:ascii="Arial" w:hAnsi="Arial" w:cs="Arial"/>
                <w:sz w:val="20"/>
                <w:szCs w:val="20"/>
              </w:rPr>
              <w:t>Szkolenie BHP 1-5 osób / grupa pow. 5 os.</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193E7F1"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235F5BA"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B209DA3"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70,00 / 50 zł/os</w:t>
            </w:r>
          </w:p>
        </w:tc>
      </w:tr>
      <w:tr w:rsidR="00652E5F" w:rsidRPr="00FD649C" w14:paraId="0EE75131"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3DE984D" w14:textId="77777777" w:rsidR="00652E5F" w:rsidRPr="00FD649C" w:rsidRDefault="00652E5F" w:rsidP="00DA6463">
            <w:pPr>
              <w:rPr>
                <w:rFonts w:ascii="Arial" w:hAnsi="Arial" w:cs="Arial"/>
                <w:sz w:val="20"/>
                <w:szCs w:val="20"/>
              </w:rPr>
            </w:pPr>
            <w:r w:rsidRPr="00FD649C">
              <w:rPr>
                <w:rFonts w:ascii="Arial" w:hAnsi="Arial" w:cs="Arial"/>
                <w:sz w:val="20"/>
                <w:szCs w:val="20"/>
              </w:rPr>
              <w:t>Pranie, szycie, suszenie ubrań roboczych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D8599CA"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969AFBB"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6874824"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6,40 zł/kg</w:t>
            </w:r>
          </w:p>
        </w:tc>
      </w:tr>
      <w:tr w:rsidR="00652E5F" w:rsidRPr="00FD649C" w14:paraId="340D05B2"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B227C8C" w14:textId="77777777" w:rsidR="00652E5F" w:rsidRPr="00FD649C" w:rsidRDefault="00652E5F" w:rsidP="00DA6463">
            <w:pPr>
              <w:rPr>
                <w:rFonts w:ascii="Arial" w:hAnsi="Arial" w:cs="Arial"/>
                <w:sz w:val="20"/>
                <w:szCs w:val="20"/>
              </w:rPr>
            </w:pPr>
            <w:r w:rsidRPr="00FD649C">
              <w:rPr>
                <w:rFonts w:ascii="Arial" w:hAnsi="Arial" w:cs="Arial"/>
                <w:sz w:val="20"/>
                <w:szCs w:val="20"/>
              </w:rPr>
              <w:t>Najem pomieszczeń biurowych i usługowych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510E618"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457FB64"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E53E88C"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12,00 zł/m</w:t>
            </w:r>
            <w:r w:rsidRPr="00FD649C">
              <w:rPr>
                <w:rFonts w:ascii="Arial" w:hAnsi="Arial" w:cs="Arial"/>
                <w:sz w:val="20"/>
                <w:szCs w:val="20"/>
                <w:vertAlign w:val="superscript"/>
              </w:rPr>
              <w:t>2/</w:t>
            </w:r>
            <w:r w:rsidRPr="00FD649C">
              <w:rPr>
                <w:rFonts w:ascii="Arial" w:hAnsi="Arial" w:cs="Arial"/>
                <w:sz w:val="20"/>
                <w:szCs w:val="20"/>
              </w:rPr>
              <w:t>mc</w:t>
            </w:r>
          </w:p>
        </w:tc>
      </w:tr>
      <w:tr w:rsidR="00652E5F" w:rsidRPr="00FD649C" w14:paraId="2D27923A"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2A05866" w14:textId="77777777" w:rsidR="00652E5F" w:rsidRPr="00FD649C" w:rsidRDefault="00652E5F" w:rsidP="00DA6463">
            <w:pPr>
              <w:rPr>
                <w:rFonts w:ascii="Arial" w:hAnsi="Arial" w:cs="Arial"/>
                <w:sz w:val="20"/>
                <w:szCs w:val="20"/>
              </w:rPr>
            </w:pPr>
            <w:r w:rsidRPr="00FD649C">
              <w:rPr>
                <w:rFonts w:ascii="Arial" w:hAnsi="Arial" w:cs="Arial"/>
                <w:sz w:val="20"/>
                <w:szCs w:val="20"/>
              </w:rPr>
              <w:t>Najem pomieszczeń socjalno-bytowych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C6C3FFD"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FDF7500"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A983B4C"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9,00 zł/m</w:t>
            </w:r>
            <w:r w:rsidRPr="00FD649C">
              <w:rPr>
                <w:rFonts w:ascii="Arial" w:hAnsi="Arial" w:cs="Arial"/>
                <w:sz w:val="20"/>
                <w:szCs w:val="20"/>
                <w:vertAlign w:val="superscript"/>
              </w:rPr>
              <w:t>2</w:t>
            </w:r>
            <w:r w:rsidRPr="00FD649C">
              <w:rPr>
                <w:rFonts w:ascii="Arial" w:hAnsi="Arial" w:cs="Arial"/>
                <w:sz w:val="20"/>
                <w:szCs w:val="20"/>
              </w:rPr>
              <w:t>/mc</w:t>
            </w:r>
          </w:p>
        </w:tc>
      </w:tr>
      <w:tr w:rsidR="00652E5F" w:rsidRPr="00FD649C" w14:paraId="3B159637"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22176B6" w14:textId="77777777" w:rsidR="00652E5F" w:rsidRPr="00FD649C" w:rsidRDefault="00652E5F" w:rsidP="00DA6463">
            <w:pPr>
              <w:rPr>
                <w:rFonts w:ascii="Arial" w:hAnsi="Arial" w:cs="Arial"/>
                <w:sz w:val="20"/>
                <w:szCs w:val="20"/>
              </w:rPr>
            </w:pPr>
            <w:r w:rsidRPr="00FD649C">
              <w:rPr>
                <w:rFonts w:ascii="Arial" w:hAnsi="Arial" w:cs="Arial"/>
                <w:sz w:val="20"/>
                <w:szCs w:val="20"/>
              </w:rPr>
              <w:t>Najem pomieszczeń produkcyjnych i magazynowych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8D4146F"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B20CAE1"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413EA6F"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7,00 zł/m</w:t>
            </w:r>
            <w:r w:rsidRPr="00FD649C">
              <w:rPr>
                <w:rFonts w:ascii="Arial" w:hAnsi="Arial" w:cs="Arial"/>
                <w:sz w:val="20"/>
                <w:szCs w:val="20"/>
                <w:vertAlign w:val="superscript"/>
              </w:rPr>
              <w:t>2</w:t>
            </w:r>
            <w:r w:rsidRPr="00FD649C">
              <w:rPr>
                <w:rFonts w:ascii="Arial" w:hAnsi="Arial" w:cs="Arial"/>
                <w:sz w:val="20"/>
                <w:szCs w:val="20"/>
              </w:rPr>
              <w:t>/mc</w:t>
            </w:r>
          </w:p>
        </w:tc>
      </w:tr>
      <w:tr w:rsidR="00652E5F" w:rsidRPr="00FD649C" w14:paraId="0BAE7EDC"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630996A" w14:textId="77777777" w:rsidR="00652E5F" w:rsidRPr="00FD649C" w:rsidRDefault="00652E5F" w:rsidP="00DA6463">
            <w:pPr>
              <w:rPr>
                <w:rFonts w:ascii="Arial" w:hAnsi="Arial" w:cs="Arial"/>
                <w:sz w:val="20"/>
                <w:szCs w:val="20"/>
              </w:rPr>
            </w:pPr>
            <w:r w:rsidRPr="00FD649C">
              <w:rPr>
                <w:rFonts w:ascii="Arial" w:hAnsi="Arial" w:cs="Arial"/>
                <w:sz w:val="20"/>
                <w:szCs w:val="20"/>
              </w:rPr>
              <w:t>Odpady komunalne – opłata miesięczna</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17A64C1"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F781382"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C914270"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6,00 zł/os./mc</w:t>
            </w:r>
          </w:p>
        </w:tc>
      </w:tr>
      <w:tr w:rsidR="00652E5F" w:rsidRPr="00FD649C" w14:paraId="1588830A"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0456BEE" w14:textId="77777777" w:rsidR="00652E5F" w:rsidRPr="00FD649C" w:rsidRDefault="00652E5F" w:rsidP="00DA6463">
            <w:pPr>
              <w:rPr>
                <w:rFonts w:ascii="Arial" w:hAnsi="Arial" w:cs="Arial"/>
                <w:sz w:val="20"/>
                <w:szCs w:val="20"/>
              </w:rPr>
            </w:pPr>
            <w:r w:rsidRPr="00FD649C">
              <w:rPr>
                <w:rFonts w:ascii="Arial" w:hAnsi="Arial" w:cs="Arial"/>
                <w:sz w:val="20"/>
                <w:szCs w:val="20"/>
              </w:rPr>
              <w:t>Dostawa wody - własna</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24A512B"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818B1F1"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66F43CB"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5,</w:t>
            </w:r>
            <w:r>
              <w:rPr>
                <w:rFonts w:ascii="Arial" w:hAnsi="Arial" w:cs="Arial"/>
                <w:sz w:val="20"/>
                <w:szCs w:val="20"/>
              </w:rPr>
              <w:t>58</w:t>
            </w:r>
            <w:r w:rsidRPr="00FD649C">
              <w:rPr>
                <w:rFonts w:ascii="Arial" w:hAnsi="Arial" w:cs="Arial"/>
                <w:sz w:val="20"/>
                <w:szCs w:val="20"/>
              </w:rPr>
              <w:t xml:space="preserve"> zł/ m</w:t>
            </w:r>
            <w:r w:rsidRPr="00FD649C">
              <w:rPr>
                <w:rFonts w:ascii="Arial" w:hAnsi="Arial" w:cs="Arial"/>
                <w:sz w:val="20"/>
                <w:szCs w:val="20"/>
                <w:vertAlign w:val="superscript"/>
              </w:rPr>
              <w:t>3</w:t>
            </w:r>
          </w:p>
        </w:tc>
      </w:tr>
      <w:tr w:rsidR="00652E5F" w:rsidRPr="00FD649C" w14:paraId="3392D4A6"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117C444" w14:textId="77777777" w:rsidR="00652E5F" w:rsidRPr="00FD649C" w:rsidRDefault="00652E5F" w:rsidP="00DA6463">
            <w:pPr>
              <w:rPr>
                <w:rFonts w:ascii="Arial" w:hAnsi="Arial" w:cs="Arial"/>
                <w:sz w:val="20"/>
                <w:szCs w:val="20"/>
              </w:rPr>
            </w:pPr>
            <w:r w:rsidRPr="00FD649C">
              <w:rPr>
                <w:rFonts w:ascii="Arial" w:hAnsi="Arial" w:cs="Arial"/>
                <w:sz w:val="20"/>
                <w:szCs w:val="20"/>
              </w:rPr>
              <w:t>Odprowadzenie ścieków - własne</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7D12FEE"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F28A563"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55D9E68" w14:textId="77777777" w:rsidR="00652E5F" w:rsidRPr="00FD649C" w:rsidRDefault="00652E5F" w:rsidP="00DA6463">
            <w:pPr>
              <w:jc w:val="center"/>
              <w:rPr>
                <w:rFonts w:ascii="Arial" w:hAnsi="Arial" w:cs="Arial"/>
                <w:sz w:val="20"/>
                <w:szCs w:val="20"/>
                <w:vertAlign w:val="superscript"/>
              </w:rPr>
            </w:pPr>
            <w:r w:rsidRPr="00FD649C">
              <w:rPr>
                <w:rFonts w:ascii="Arial" w:hAnsi="Arial" w:cs="Arial"/>
                <w:sz w:val="20"/>
                <w:szCs w:val="20"/>
              </w:rPr>
              <w:t>8,</w:t>
            </w:r>
            <w:r>
              <w:rPr>
                <w:rFonts w:ascii="Arial" w:hAnsi="Arial" w:cs="Arial"/>
                <w:sz w:val="20"/>
                <w:szCs w:val="20"/>
              </w:rPr>
              <w:t>48</w:t>
            </w:r>
            <w:r w:rsidRPr="00FD649C">
              <w:rPr>
                <w:rFonts w:ascii="Arial" w:hAnsi="Arial" w:cs="Arial"/>
                <w:sz w:val="20"/>
                <w:szCs w:val="20"/>
              </w:rPr>
              <w:t xml:space="preserve"> zł/ m</w:t>
            </w:r>
            <w:r w:rsidRPr="00FD649C">
              <w:rPr>
                <w:rFonts w:ascii="Arial" w:hAnsi="Arial" w:cs="Arial"/>
                <w:sz w:val="20"/>
                <w:szCs w:val="20"/>
                <w:vertAlign w:val="superscript"/>
              </w:rPr>
              <w:t>3</w:t>
            </w:r>
          </w:p>
        </w:tc>
      </w:tr>
      <w:tr w:rsidR="00652E5F" w:rsidRPr="00FD649C" w14:paraId="550D176B"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2F4A81E" w14:textId="77777777" w:rsidR="00652E5F" w:rsidRPr="00FD649C" w:rsidRDefault="00652E5F" w:rsidP="00DA6463">
            <w:pPr>
              <w:rPr>
                <w:rFonts w:ascii="Arial" w:hAnsi="Arial" w:cs="Arial"/>
                <w:sz w:val="20"/>
                <w:szCs w:val="20"/>
              </w:rPr>
            </w:pPr>
            <w:r w:rsidRPr="00FD649C">
              <w:rPr>
                <w:rFonts w:ascii="Arial" w:hAnsi="Arial" w:cs="Arial"/>
                <w:sz w:val="20"/>
                <w:szCs w:val="20"/>
              </w:rPr>
              <w:t>Energia elektryczna</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EE24923"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A1C8D11"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45CBEB5"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Wg. Taryfy dostawcy + kalkulacja Dz. Energetycznego</w:t>
            </w:r>
          </w:p>
        </w:tc>
      </w:tr>
      <w:tr w:rsidR="00652E5F" w:rsidRPr="00FD649C" w14:paraId="54B5BADC"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24852C3" w14:textId="77777777" w:rsidR="00652E5F" w:rsidRPr="00FD649C" w:rsidRDefault="00652E5F" w:rsidP="00DA6463">
            <w:pPr>
              <w:rPr>
                <w:rFonts w:ascii="Arial" w:hAnsi="Arial" w:cs="Arial"/>
                <w:sz w:val="20"/>
                <w:szCs w:val="20"/>
              </w:rPr>
            </w:pPr>
            <w:r w:rsidRPr="00FD649C">
              <w:rPr>
                <w:rFonts w:ascii="Arial" w:hAnsi="Arial" w:cs="Arial"/>
                <w:sz w:val="20"/>
                <w:szCs w:val="20"/>
              </w:rPr>
              <w:t>Energia cieplna</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B9BFC72"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A309A21"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5958902"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Wg. Taryfy dostawcy + kalkulacja Dz. Energetycznego</w:t>
            </w:r>
          </w:p>
        </w:tc>
      </w:tr>
      <w:tr w:rsidR="00652E5F" w:rsidRPr="00FD649C" w14:paraId="7CADA50E"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ACE7F68" w14:textId="77777777" w:rsidR="00652E5F" w:rsidRPr="00FD649C" w:rsidRDefault="00652E5F" w:rsidP="00DA6463">
            <w:pPr>
              <w:rPr>
                <w:rFonts w:ascii="Arial" w:hAnsi="Arial" w:cs="Arial"/>
                <w:sz w:val="20"/>
                <w:szCs w:val="20"/>
              </w:rPr>
            </w:pPr>
            <w:r w:rsidRPr="00FD649C">
              <w:rPr>
                <w:rFonts w:ascii="Arial" w:hAnsi="Arial" w:cs="Arial"/>
                <w:sz w:val="20"/>
                <w:szCs w:val="20"/>
              </w:rPr>
              <w:t>Korzystanie z telefonów</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EFAB1CA"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28379A3"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8DE213A"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Wg. cennika ZIT</w:t>
            </w:r>
          </w:p>
        </w:tc>
      </w:tr>
      <w:tr w:rsidR="00652E5F" w:rsidRPr="00FD649C" w14:paraId="49DFDE85"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CA1F503" w14:textId="77777777" w:rsidR="00652E5F" w:rsidRPr="00FD649C" w:rsidRDefault="00652E5F" w:rsidP="00DA6463">
            <w:pPr>
              <w:rPr>
                <w:rFonts w:ascii="Arial" w:hAnsi="Arial" w:cs="Arial"/>
                <w:sz w:val="20"/>
                <w:szCs w:val="20"/>
              </w:rPr>
            </w:pPr>
            <w:r w:rsidRPr="00FD649C">
              <w:rPr>
                <w:rFonts w:ascii="Arial" w:hAnsi="Arial" w:cs="Arial"/>
                <w:sz w:val="20"/>
                <w:szCs w:val="20"/>
              </w:rPr>
              <w:t>Dzierżawa nieruchomości niezabudowanych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C412F5B"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BC2A9E6"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5FCAF5B" w14:textId="77777777" w:rsidR="00652E5F" w:rsidRPr="00FD649C" w:rsidRDefault="00652E5F" w:rsidP="00DA6463">
            <w:pPr>
              <w:jc w:val="center"/>
              <w:rPr>
                <w:rFonts w:ascii="Arial" w:hAnsi="Arial" w:cs="Arial"/>
                <w:sz w:val="20"/>
                <w:szCs w:val="20"/>
              </w:rPr>
            </w:pPr>
            <w:r w:rsidRPr="00FD649C">
              <w:rPr>
                <w:rFonts w:ascii="Arial" w:hAnsi="Arial" w:cs="Arial"/>
                <w:sz w:val="20"/>
                <w:szCs w:val="20"/>
              </w:rPr>
              <w:t>1,</w:t>
            </w:r>
            <w:r>
              <w:rPr>
                <w:rFonts w:ascii="Arial" w:hAnsi="Arial" w:cs="Arial"/>
                <w:sz w:val="20"/>
                <w:szCs w:val="20"/>
              </w:rPr>
              <w:t>6</w:t>
            </w:r>
            <w:r w:rsidRPr="00FD649C">
              <w:rPr>
                <w:rFonts w:ascii="Arial" w:hAnsi="Arial" w:cs="Arial"/>
                <w:sz w:val="20"/>
                <w:szCs w:val="20"/>
              </w:rPr>
              <w:t>0 zł/m</w:t>
            </w:r>
            <w:r w:rsidRPr="00FD649C">
              <w:rPr>
                <w:rFonts w:ascii="Arial" w:hAnsi="Arial" w:cs="Arial"/>
                <w:sz w:val="20"/>
                <w:szCs w:val="20"/>
                <w:vertAlign w:val="superscript"/>
              </w:rPr>
              <w:t>2</w:t>
            </w:r>
            <w:r w:rsidRPr="00FD649C">
              <w:rPr>
                <w:rFonts w:ascii="Arial" w:hAnsi="Arial" w:cs="Arial"/>
                <w:sz w:val="20"/>
                <w:szCs w:val="20"/>
              </w:rPr>
              <w:t>/mc</w:t>
            </w:r>
          </w:p>
        </w:tc>
      </w:tr>
      <w:tr w:rsidR="00652E5F" w:rsidRPr="00FD649C" w14:paraId="228D5998"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C687174" w14:textId="77777777" w:rsidR="00652E5F" w:rsidRPr="00FD649C" w:rsidRDefault="00652E5F" w:rsidP="00DA6463">
            <w:pPr>
              <w:rPr>
                <w:rFonts w:ascii="Arial" w:hAnsi="Arial" w:cs="Arial"/>
                <w:sz w:val="20"/>
                <w:szCs w:val="20"/>
              </w:rPr>
            </w:pPr>
            <w:r w:rsidRPr="00FD649C">
              <w:rPr>
                <w:rFonts w:ascii="Arial" w:hAnsi="Arial" w:cs="Arial"/>
                <w:sz w:val="20"/>
                <w:szCs w:val="20"/>
              </w:rPr>
              <w:t>Inne (wskazać jakie)</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DD54083"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918C578"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65C6B4F" w14:textId="77777777" w:rsidR="00652E5F" w:rsidRPr="00FD649C" w:rsidRDefault="00652E5F" w:rsidP="00DA6463">
            <w:pPr>
              <w:jc w:val="center"/>
              <w:rPr>
                <w:rFonts w:ascii="Arial" w:hAnsi="Arial" w:cs="Arial"/>
                <w:sz w:val="20"/>
                <w:szCs w:val="20"/>
              </w:rPr>
            </w:pPr>
          </w:p>
        </w:tc>
      </w:tr>
      <w:tr w:rsidR="00652E5F" w:rsidRPr="00FD649C" w14:paraId="4A030320" w14:textId="77777777" w:rsidTr="00DA6463">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3B2CFEC" w14:textId="77777777" w:rsidR="00652E5F" w:rsidRPr="00FD649C" w:rsidRDefault="00652E5F" w:rsidP="00DA6463">
            <w:pPr>
              <w:rPr>
                <w:rFonts w:ascii="Arial" w:hAnsi="Arial" w:cs="Arial"/>
                <w:sz w:val="20"/>
                <w:szCs w:val="20"/>
              </w:rPr>
            </w:pPr>
            <w:r w:rsidRPr="00FD649C">
              <w:rPr>
                <w:rFonts w:ascii="Arial" w:hAnsi="Arial" w:cs="Arial"/>
                <w:sz w:val="20"/>
                <w:szCs w:val="20"/>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DDF50F3" w14:textId="77777777" w:rsidR="00652E5F" w:rsidRPr="00FD649C" w:rsidRDefault="00652E5F" w:rsidP="00DA6463">
            <w:pPr>
              <w:jc w:val="center"/>
              <w:rPr>
                <w:rFonts w:ascii="Arial" w:hAnsi="Arial" w:cs="Arial"/>
                <w:sz w:val="20"/>
                <w:szCs w:val="20"/>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B31474E" w14:textId="77777777" w:rsidR="00652E5F" w:rsidRPr="00FD649C" w:rsidRDefault="00652E5F" w:rsidP="00DA6463">
            <w:pPr>
              <w:jc w:val="center"/>
              <w:rPr>
                <w:rFonts w:ascii="Arial" w:hAnsi="Arial" w:cs="Arial"/>
                <w:sz w:val="20"/>
                <w:szCs w:val="20"/>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C894AAF" w14:textId="77777777" w:rsidR="00652E5F" w:rsidRPr="00FD649C" w:rsidRDefault="00652E5F" w:rsidP="00DA6463">
            <w:pPr>
              <w:jc w:val="center"/>
              <w:rPr>
                <w:rFonts w:ascii="Arial" w:hAnsi="Arial" w:cs="Arial"/>
                <w:sz w:val="20"/>
                <w:szCs w:val="20"/>
              </w:rPr>
            </w:pPr>
          </w:p>
        </w:tc>
      </w:tr>
    </w:tbl>
    <w:p w14:paraId="709BBD83" w14:textId="77777777" w:rsidR="00652E5F" w:rsidRDefault="00652E5F" w:rsidP="00652E5F">
      <w:pPr>
        <w:autoSpaceDE w:val="0"/>
        <w:jc w:val="both"/>
        <w:rPr>
          <w:rFonts w:ascii="Arial" w:hAnsi="Arial" w:cs="Arial"/>
          <w:b/>
          <w:bCs/>
          <w:sz w:val="20"/>
        </w:rPr>
      </w:pPr>
    </w:p>
    <w:p w14:paraId="21C23118" w14:textId="1F3009B4" w:rsidR="00652E5F" w:rsidRDefault="00652E5F" w:rsidP="00652E5F">
      <w:pPr>
        <w:autoSpaceDE w:val="0"/>
        <w:jc w:val="both"/>
        <w:rPr>
          <w:rFonts w:ascii="Arial" w:hAnsi="Arial" w:cs="Arial"/>
          <w:sz w:val="20"/>
          <w:szCs w:val="20"/>
        </w:rPr>
      </w:pPr>
      <w:r w:rsidRPr="00FB5672">
        <w:rPr>
          <w:rFonts w:ascii="Arial" w:hAnsi="Arial" w:cs="Arial"/>
          <w:b/>
          <w:bCs/>
          <w:sz w:val="20"/>
        </w:rPr>
        <w:t xml:space="preserve">Oświadczam, że zapoznałem się z obowiązującym </w:t>
      </w:r>
      <w:r w:rsidRPr="00FB5672">
        <w:rPr>
          <w:rFonts w:ascii="Arial" w:hAnsi="Arial" w:cs="Arial"/>
          <w:b/>
          <w:bCs/>
          <w:i/>
          <w:sz w:val="20"/>
        </w:rPr>
        <w:t>Cennikiem za świadczenie odpłatnych usług przez WĘGLOKOKS KRAJ S.</w:t>
      </w:r>
      <w:r w:rsidR="00276944">
        <w:rPr>
          <w:rFonts w:ascii="Arial" w:hAnsi="Arial" w:cs="Arial"/>
          <w:b/>
          <w:bCs/>
          <w:i/>
          <w:sz w:val="20"/>
        </w:rPr>
        <w:t>A</w:t>
      </w:r>
      <w:r w:rsidRPr="00FB5672">
        <w:rPr>
          <w:rFonts w:ascii="Arial" w:hAnsi="Arial" w:cs="Arial"/>
          <w:b/>
          <w:bCs/>
          <w:i/>
          <w:sz w:val="20"/>
        </w:rPr>
        <w:t>. na rzecz Wykonawcy/Dostawcy</w:t>
      </w:r>
      <w:r w:rsidRPr="00FB5672">
        <w:rPr>
          <w:rFonts w:ascii="Arial" w:hAnsi="Arial" w:cs="Arial"/>
          <w:b/>
          <w:bCs/>
          <w:sz w:val="20"/>
        </w:rPr>
        <w:t>.</w:t>
      </w:r>
    </w:p>
    <w:p w14:paraId="31E22BC7" w14:textId="77777777" w:rsidR="00652E5F" w:rsidRDefault="00652E5F" w:rsidP="00652E5F">
      <w:pPr>
        <w:autoSpaceDE w:val="0"/>
        <w:jc w:val="both"/>
        <w:rPr>
          <w:rFonts w:ascii="Arial" w:hAnsi="Arial" w:cs="Arial"/>
          <w:color w:val="FF0000"/>
          <w:sz w:val="20"/>
          <w:szCs w:val="20"/>
        </w:rPr>
      </w:pPr>
    </w:p>
    <w:bookmarkEnd w:id="28"/>
    <w:p w14:paraId="4CB644C3" w14:textId="77777777" w:rsidR="00652E5F" w:rsidRDefault="00652E5F" w:rsidP="00652E5F">
      <w:pPr>
        <w:autoSpaceDE w:val="0"/>
        <w:jc w:val="both"/>
        <w:rPr>
          <w:rFonts w:ascii="Arial" w:hAnsi="Arial" w:cs="Arial"/>
          <w:sz w:val="20"/>
          <w:szCs w:val="20"/>
        </w:rPr>
      </w:pPr>
    </w:p>
    <w:p w14:paraId="0778D405" w14:textId="77777777" w:rsidR="00652E5F" w:rsidRPr="0027156F" w:rsidRDefault="00652E5F" w:rsidP="00652E5F">
      <w:pPr>
        <w:rPr>
          <w:rFonts w:ascii="Arial" w:hAnsi="Arial" w:cs="Arial"/>
          <w:b/>
          <w:sz w:val="20"/>
          <w:szCs w:val="20"/>
        </w:rPr>
      </w:pPr>
    </w:p>
    <w:p w14:paraId="416A7BDD" w14:textId="77777777" w:rsidR="00652E5F" w:rsidRDefault="00652E5F" w:rsidP="00652E5F">
      <w:pPr>
        <w:pStyle w:val="bullet"/>
        <w:spacing w:before="0" w:after="0"/>
        <w:rPr>
          <w:rFonts w:ascii="Arial" w:hAnsi="Arial" w:cs="Arial"/>
          <w:b/>
          <w:sz w:val="20"/>
        </w:rPr>
      </w:pPr>
    </w:p>
    <w:p w14:paraId="2D1EA208" w14:textId="77777777" w:rsidR="00C22A90" w:rsidRDefault="00652E5F" w:rsidP="00652E5F">
      <w:pPr>
        <w:jc w:val="right"/>
        <w:rPr>
          <w:rFonts w:ascii="Arial" w:hAnsi="Arial" w:cs="Arial"/>
          <w:b/>
          <w:sz w:val="20"/>
          <w:szCs w:val="20"/>
        </w:rPr>
      </w:pPr>
      <w:r>
        <w:rPr>
          <w:rFonts w:ascii="Arial" w:hAnsi="Arial" w:cs="Arial"/>
          <w:b/>
          <w:sz w:val="20"/>
          <w:szCs w:val="20"/>
        </w:rPr>
        <w:br w:type="page"/>
      </w:r>
    </w:p>
    <w:p w14:paraId="0B3AD118" w14:textId="77777777" w:rsidR="00C22A90" w:rsidRDefault="00C22A90" w:rsidP="00C22A90">
      <w:pPr>
        <w:jc w:val="right"/>
        <w:rPr>
          <w:rFonts w:ascii="Arial" w:hAnsi="Arial" w:cs="Arial"/>
          <w:b/>
          <w:sz w:val="20"/>
          <w:szCs w:val="20"/>
        </w:rPr>
      </w:pPr>
    </w:p>
    <w:p w14:paraId="6A74446E" w14:textId="46B34FF8" w:rsidR="00C22A90" w:rsidRPr="00C22A90" w:rsidRDefault="00C22A90" w:rsidP="00E47EFA">
      <w:pPr>
        <w:jc w:val="right"/>
        <w:rPr>
          <w:rFonts w:ascii="Arial" w:hAnsi="Arial" w:cs="Arial"/>
          <w:b/>
          <w:bCs/>
          <w:sz w:val="20"/>
          <w:szCs w:val="20"/>
        </w:rPr>
      </w:pPr>
      <w:r w:rsidRPr="00C22A90">
        <w:rPr>
          <w:rFonts w:ascii="Arial" w:hAnsi="Arial" w:cs="Arial"/>
          <w:b/>
          <w:sz w:val="20"/>
          <w:szCs w:val="20"/>
        </w:rPr>
        <w:t>Załącznik Nr</w:t>
      </w:r>
      <w:r w:rsidR="00496C25">
        <w:rPr>
          <w:rFonts w:ascii="Arial" w:hAnsi="Arial" w:cs="Arial"/>
          <w:b/>
          <w:sz w:val="20"/>
          <w:szCs w:val="20"/>
        </w:rPr>
        <w:t xml:space="preserve"> </w:t>
      </w:r>
      <w:r w:rsidR="000775CC">
        <w:rPr>
          <w:rFonts w:ascii="Arial" w:hAnsi="Arial" w:cs="Arial"/>
          <w:b/>
          <w:sz w:val="20"/>
          <w:szCs w:val="20"/>
        </w:rPr>
        <w:t>8</w:t>
      </w:r>
      <w:r w:rsidRPr="00C22A90">
        <w:rPr>
          <w:rFonts w:ascii="Arial" w:hAnsi="Arial" w:cs="Arial"/>
          <w:b/>
          <w:sz w:val="20"/>
          <w:szCs w:val="20"/>
        </w:rPr>
        <w:t xml:space="preserve"> do SIWZ</w:t>
      </w:r>
    </w:p>
    <w:p w14:paraId="09723171" w14:textId="31D7EADD" w:rsidR="00E47EFA" w:rsidRPr="00E47EFA" w:rsidRDefault="00E47EFA" w:rsidP="00E47EFA">
      <w:pPr>
        <w:rPr>
          <w:rFonts w:ascii="Arial" w:hAnsi="Arial" w:cs="Arial"/>
          <w:b/>
          <w:color w:val="000000"/>
          <w:lang w:eastAsia="pl-PL"/>
        </w:rPr>
      </w:pPr>
      <w:bookmarkStart w:id="29" w:name="_Hlk76121441"/>
      <w:r w:rsidRPr="00E47EFA">
        <w:rPr>
          <w:rFonts w:ascii="Arial" w:hAnsi="Arial" w:cs="Arial"/>
          <w:b/>
          <w:color w:val="000000"/>
          <w:sz w:val="20"/>
          <w:szCs w:val="20"/>
          <w:lang w:eastAsia="pl-PL"/>
        </w:rPr>
        <w:t>Postępowanie:  PRZZ/2</w:t>
      </w:r>
      <w:r w:rsidR="001949A3">
        <w:rPr>
          <w:rFonts w:ascii="Arial" w:hAnsi="Arial" w:cs="Arial"/>
          <w:b/>
          <w:color w:val="000000"/>
          <w:sz w:val="20"/>
          <w:szCs w:val="20"/>
          <w:lang w:eastAsia="pl-PL"/>
        </w:rPr>
        <w:t>958</w:t>
      </w:r>
      <w:r w:rsidRPr="00E47EFA">
        <w:rPr>
          <w:rFonts w:ascii="Arial" w:hAnsi="Arial" w:cs="Arial"/>
          <w:b/>
          <w:color w:val="000000"/>
          <w:sz w:val="20"/>
          <w:szCs w:val="20"/>
          <w:lang w:eastAsia="pl-PL"/>
        </w:rPr>
        <w:t xml:space="preserve">     </w:t>
      </w:r>
      <w:bookmarkEnd w:id="29"/>
    </w:p>
    <w:p w14:paraId="7CDF6ABA" w14:textId="77777777" w:rsidR="00E47EFA" w:rsidRPr="007B5125" w:rsidRDefault="00E47EFA" w:rsidP="00E47EFA">
      <w:pPr>
        <w:rPr>
          <w:rFonts w:ascii="Arial" w:hAnsi="Arial" w:cs="Arial"/>
          <w:b/>
          <w:color w:val="000000"/>
          <w:lang w:eastAsia="pl-PL"/>
        </w:rPr>
      </w:pPr>
    </w:p>
    <w:p w14:paraId="220E67FE" w14:textId="77777777" w:rsidR="00E47EFA" w:rsidRPr="007B5125" w:rsidRDefault="00E47EFA" w:rsidP="00E47EFA">
      <w:pPr>
        <w:rPr>
          <w:rFonts w:ascii="Arial" w:hAnsi="Arial" w:cs="Arial"/>
          <w:b/>
          <w:color w:val="000000"/>
          <w:lang w:eastAsia="pl-PL"/>
        </w:rPr>
      </w:pPr>
    </w:p>
    <w:p w14:paraId="1DB85005" w14:textId="77777777" w:rsidR="00E47EFA" w:rsidRPr="007B5125" w:rsidRDefault="00E47EFA" w:rsidP="00E47EFA">
      <w:pPr>
        <w:rPr>
          <w:rFonts w:ascii="Arial" w:hAnsi="Arial" w:cs="Arial"/>
          <w:b/>
          <w:color w:val="000000"/>
          <w:lang w:eastAsia="pl-PL"/>
        </w:rPr>
      </w:pPr>
    </w:p>
    <w:p w14:paraId="42E29400" w14:textId="77777777" w:rsidR="00E47EFA" w:rsidRPr="007B5125" w:rsidRDefault="00E47EFA" w:rsidP="00E47EFA">
      <w:pPr>
        <w:spacing w:after="200" w:line="276" w:lineRule="auto"/>
        <w:rPr>
          <w:rFonts w:ascii="Arial" w:eastAsia="Calibri" w:hAnsi="Arial" w:cs="Arial"/>
          <w:b/>
          <w:bCs/>
          <w:sz w:val="20"/>
          <w:szCs w:val="20"/>
        </w:rPr>
      </w:pPr>
      <w:r w:rsidRPr="007B5125">
        <w:rPr>
          <w:rFonts w:ascii="Arial" w:eastAsia="Calibri" w:hAnsi="Arial" w:cs="Arial"/>
          <w:b/>
          <w:bCs/>
          <w:sz w:val="20"/>
          <w:szCs w:val="20"/>
        </w:rPr>
        <w:t>Miejscowość: _________________                                                           dnia _____________________</w:t>
      </w:r>
    </w:p>
    <w:p w14:paraId="0954A915" w14:textId="77777777" w:rsidR="00E47EFA" w:rsidRPr="007B5125" w:rsidRDefault="00E47EFA" w:rsidP="00E47EFA">
      <w:pPr>
        <w:spacing w:after="200" w:line="276" w:lineRule="auto"/>
        <w:rPr>
          <w:rFonts w:ascii="Arial" w:eastAsia="Calibri" w:hAnsi="Arial" w:cs="Arial"/>
          <w:b/>
          <w:bCs/>
          <w:sz w:val="20"/>
          <w:szCs w:val="20"/>
        </w:rPr>
      </w:pPr>
    </w:p>
    <w:p w14:paraId="0FE73F62" w14:textId="77777777" w:rsidR="00E47EFA" w:rsidRPr="007B5125" w:rsidRDefault="00E47EFA" w:rsidP="00E47EFA">
      <w:pPr>
        <w:spacing w:after="200" w:line="276" w:lineRule="auto"/>
        <w:rPr>
          <w:rFonts w:ascii="Arial" w:eastAsia="Calibri" w:hAnsi="Arial" w:cs="Arial"/>
          <w:b/>
          <w:bCs/>
          <w:sz w:val="20"/>
          <w:szCs w:val="20"/>
        </w:rPr>
      </w:pPr>
      <w:r w:rsidRPr="007B5125">
        <w:rPr>
          <w:rFonts w:ascii="Arial" w:eastAsia="Calibri" w:hAnsi="Arial" w:cs="Arial"/>
          <w:b/>
          <w:bCs/>
          <w:sz w:val="20"/>
          <w:szCs w:val="20"/>
        </w:rPr>
        <w:t>Nazwa i adres Wykonawcy/członka konsorcjum:</w:t>
      </w:r>
    </w:p>
    <w:p w14:paraId="35774148" w14:textId="77777777" w:rsidR="00E47EFA" w:rsidRPr="007B5125" w:rsidRDefault="00E47EFA" w:rsidP="00E47EFA">
      <w:pPr>
        <w:spacing w:after="200" w:line="276" w:lineRule="auto"/>
        <w:rPr>
          <w:rFonts w:ascii="Arial" w:eastAsia="Calibri" w:hAnsi="Arial" w:cs="Arial"/>
          <w:sz w:val="20"/>
          <w:szCs w:val="20"/>
        </w:rPr>
      </w:pPr>
      <w:r w:rsidRPr="007B5125">
        <w:rPr>
          <w:rFonts w:ascii="Arial" w:eastAsia="Calibri" w:hAnsi="Arial" w:cs="Arial"/>
          <w:sz w:val="20"/>
          <w:szCs w:val="20"/>
        </w:rPr>
        <w:t>_________________________________________</w:t>
      </w:r>
    </w:p>
    <w:p w14:paraId="3B104737" w14:textId="77777777" w:rsidR="00E47EFA" w:rsidRPr="007B5125" w:rsidRDefault="00E47EFA" w:rsidP="00E47EFA">
      <w:pPr>
        <w:spacing w:after="200" w:line="276" w:lineRule="auto"/>
        <w:rPr>
          <w:rFonts w:ascii="Arial" w:eastAsia="Calibri" w:hAnsi="Arial" w:cs="Arial"/>
          <w:sz w:val="20"/>
          <w:szCs w:val="20"/>
        </w:rPr>
      </w:pPr>
      <w:r w:rsidRPr="007B5125">
        <w:rPr>
          <w:rFonts w:ascii="Arial" w:eastAsia="Calibri" w:hAnsi="Arial" w:cs="Arial"/>
          <w:sz w:val="20"/>
          <w:szCs w:val="20"/>
        </w:rPr>
        <w:t>_________________________________________</w:t>
      </w:r>
    </w:p>
    <w:p w14:paraId="7A88DD92" w14:textId="77777777" w:rsidR="00E47EFA" w:rsidRPr="007B5125" w:rsidRDefault="00E47EFA" w:rsidP="00E47EFA">
      <w:pPr>
        <w:spacing w:after="200" w:line="276" w:lineRule="auto"/>
        <w:rPr>
          <w:rFonts w:ascii="Arial" w:eastAsia="Calibri" w:hAnsi="Arial" w:cs="Arial"/>
          <w:sz w:val="20"/>
          <w:szCs w:val="20"/>
        </w:rPr>
      </w:pPr>
      <w:r w:rsidRPr="007B5125">
        <w:rPr>
          <w:rFonts w:ascii="Arial" w:eastAsia="Calibri" w:hAnsi="Arial" w:cs="Arial"/>
          <w:sz w:val="20"/>
          <w:szCs w:val="20"/>
        </w:rPr>
        <w:t>_________________________________________</w:t>
      </w:r>
    </w:p>
    <w:p w14:paraId="6FA92D03" w14:textId="77777777" w:rsidR="00E47EFA" w:rsidRPr="007B5125" w:rsidRDefault="00E47EFA" w:rsidP="00E47EFA">
      <w:pPr>
        <w:spacing w:after="200" w:line="276" w:lineRule="auto"/>
        <w:rPr>
          <w:rFonts w:ascii="Arial" w:eastAsia="Calibri" w:hAnsi="Arial" w:cs="Arial"/>
          <w:b/>
          <w:bCs/>
          <w:sz w:val="20"/>
          <w:szCs w:val="20"/>
        </w:rPr>
      </w:pPr>
    </w:p>
    <w:p w14:paraId="4830B969" w14:textId="77777777" w:rsidR="00E47EFA" w:rsidRPr="007B5125" w:rsidRDefault="00E47EFA" w:rsidP="00E47EFA">
      <w:pPr>
        <w:spacing w:after="200" w:line="276" w:lineRule="auto"/>
        <w:jc w:val="center"/>
        <w:rPr>
          <w:rFonts w:ascii="Arial" w:eastAsia="Calibri" w:hAnsi="Arial" w:cs="Arial"/>
          <w:b/>
          <w:bCs/>
        </w:rPr>
      </w:pPr>
      <w:r w:rsidRPr="007B5125">
        <w:rPr>
          <w:rFonts w:ascii="Arial" w:eastAsia="Calibri" w:hAnsi="Arial" w:cs="Arial"/>
          <w:b/>
          <w:bCs/>
        </w:rPr>
        <w:t>OŚWIADCZENIE WYKONAWCY</w:t>
      </w:r>
    </w:p>
    <w:p w14:paraId="1045CB96" w14:textId="77777777" w:rsidR="00E47EFA" w:rsidRPr="007B5125" w:rsidRDefault="00E47EFA" w:rsidP="00E47EFA">
      <w:pPr>
        <w:ind w:left="4248"/>
        <w:jc w:val="right"/>
        <w:rPr>
          <w:rFonts w:ascii="Arial" w:hAnsi="Arial" w:cs="Arial"/>
          <w:b/>
          <w:color w:val="000000"/>
          <w:lang w:eastAsia="pl-PL"/>
        </w:rPr>
      </w:pPr>
    </w:p>
    <w:p w14:paraId="609FF62F" w14:textId="77777777" w:rsidR="00E47EFA" w:rsidRPr="007B5125" w:rsidRDefault="00E47EFA" w:rsidP="00E47EFA">
      <w:pPr>
        <w:rPr>
          <w:rFonts w:ascii="Arial" w:hAnsi="Arial" w:cs="Arial"/>
          <w:b/>
          <w:color w:val="000000"/>
          <w:lang w:eastAsia="pl-PL"/>
        </w:rPr>
      </w:pPr>
    </w:p>
    <w:p w14:paraId="73B447DB" w14:textId="77777777" w:rsidR="00E47EFA" w:rsidRPr="007B5125" w:rsidRDefault="00E47EFA" w:rsidP="00FF57F7">
      <w:pPr>
        <w:numPr>
          <w:ilvl w:val="0"/>
          <w:numId w:val="64"/>
        </w:numPr>
        <w:spacing w:after="200"/>
        <w:ind w:left="284"/>
        <w:contextualSpacing/>
        <w:jc w:val="both"/>
        <w:rPr>
          <w:rFonts w:ascii="Arial" w:hAnsi="Arial" w:cs="Arial"/>
          <w:sz w:val="20"/>
          <w:szCs w:val="20"/>
          <w:lang w:eastAsia="pl-PL"/>
        </w:rPr>
      </w:pPr>
      <w:r w:rsidRPr="007B5125">
        <w:rPr>
          <w:rFonts w:ascii="Arial" w:hAnsi="Arial" w:cs="Arial"/>
          <w:sz w:val="20"/>
          <w:szCs w:val="20"/>
          <w:lang w:eastAsia="pl-PL"/>
        </w:rPr>
        <w:t xml:space="preserve">Wykonawca składający niniejszą ofertę, a w przypadku oferty wspólnej każdy Wykonawca składający ofertę wspólną </w:t>
      </w:r>
      <w:r w:rsidRPr="007B5125">
        <w:rPr>
          <w:rFonts w:ascii="Arial" w:hAnsi="Arial" w:cs="Arial"/>
          <w:b/>
          <w:sz w:val="20"/>
          <w:szCs w:val="20"/>
          <w:u w:val="single"/>
          <w:lang w:eastAsia="pl-PL"/>
        </w:rPr>
        <w:t>oświadcza, że</w:t>
      </w:r>
      <w:r w:rsidRPr="007B5125">
        <w:rPr>
          <w:rFonts w:ascii="Arial" w:hAnsi="Arial" w:cs="Arial"/>
          <w:b/>
          <w:sz w:val="20"/>
          <w:szCs w:val="20"/>
          <w:lang w:eastAsia="pl-PL"/>
        </w:rPr>
        <w:t>:</w:t>
      </w:r>
    </w:p>
    <w:p w14:paraId="66359424" w14:textId="77777777" w:rsidR="00E47EFA" w:rsidRPr="007B5125" w:rsidRDefault="00E47EFA" w:rsidP="00E03D18">
      <w:pPr>
        <w:numPr>
          <w:ilvl w:val="0"/>
          <w:numId w:val="55"/>
        </w:numPr>
        <w:spacing w:after="200"/>
        <w:ind w:left="709" w:hanging="357"/>
        <w:contextualSpacing/>
        <w:jc w:val="both"/>
        <w:rPr>
          <w:rFonts w:ascii="Arial" w:hAnsi="Arial" w:cs="Arial"/>
          <w:sz w:val="20"/>
          <w:szCs w:val="20"/>
          <w:lang w:eastAsia="pl-PL"/>
        </w:rPr>
      </w:pPr>
      <w:r w:rsidRPr="007B5125">
        <w:rPr>
          <w:rFonts w:ascii="Arial" w:hAnsi="Arial" w:cs="Arial"/>
          <w:b/>
          <w:bCs/>
          <w:sz w:val="20"/>
          <w:szCs w:val="20"/>
          <w:lang w:eastAsia="pl-PL"/>
        </w:rPr>
        <w:t>jest czynnym</w:t>
      </w:r>
      <w:r w:rsidRPr="007B5125">
        <w:rPr>
          <w:rFonts w:ascii="Arial" w:hAnsi="Arial" w:cs="Arial"/>
          <w:sz w:val="20"/>
          <w:szCs w:val="20"/>
          <w:lang w:eastAsia="pl-PL"/>
        </w:rPr>
        <w:t xml:space="preserve">* podatnikiem podatku od towarów i usług </w:t>
      </w:r>
      <w:r w:rsidRPr="007B5125">
        <w:rPr>
          <w:rFonts w:ascii="Arial" w:hAnsi="Arial" w:cs="Arial"/>
          <w:color w:val="000000"/>
          <w:sz w:val="20"/>
          <w:szCs w:val="20"/>
          <w:lang w:eastAsia="pl-PL"/>
        </w:rPr>
        <w:t xml:space="preserve">o numerze identyfikacyjnym                                  NIP ………………….. </w:t>
      </w:r>
      <w:r w:rsidRPr="007B5125">
        <w:rPr>
          <w:rFonts w:ascii="Arial" w:hAnsi="Arial" w:cs="Arial"/>
          <w:sz w:val="20"/>
          <w:szCs w:val="20"/>
          <w:lang w:eastAsia="pl-PL"/>
        </w:rPr>
        <w:t xml:space="preserve"> i jest uprawnionym do wystawiania faktur,</w:t>
      </w:r>
    </w:p>
    <w:p w14:paraId="30812563" w14:textId="77777777" w:rsidR="00E47EFA" w:rsidRPr="007B5125" w:rsidRDefault="00E47EFA" w:rsidP="00E47EFA">
      <w:pPr>
        <w:spacing w:after="120" w:line="120" w:lineRule="auto"/>
        <w:ind w:left="709"/>
        <w:contextualSpacing/>
        <w:jc w:val="both"/>
        <w:rPr>
          <w:rFonts w:ascii="Arial" w:hAnsi="Arial" w:cs="Arial"/>
          <w:sz w:val="20"/>
          <w:szCs w:val="20"/>
          <w:lang w:eastAsia="pl-PL"/>
        </w:rPr>
      </w:pPr>
    </w:p>
    <w:p w14:paraId="6584078D" w14:textId="77777777" w:rsidR="00E47EFA" w:rsidRPr="007B5125" w:rsidRDefault="00E47EFA" w:rsidP="00E47EFA">
      <w:pPr>
        <w:ind w:left="709"/>
        <w:contextualSpacing/>
        <w:jc w:val="both"/>
        <w:rPr>
          <w:rFonts w:ascii="Arial" w:hAnsi="Arial" w:cs="Arial"/>
          <w:sz w:val="20"/>
          <w:szCs w:val="20"/>
          <w:lang w:eastAsia="pl-PL"/>
        </w:rPr>
      </w:pPr>
      <w:r w:rsidRPr="007B5125">
        <w:rPr>
          <w:rFonts w:ascii="Arial" w:hAnsi="Arial" w:cs="Arial"/>
          <w:sz w:val="20"/>
          <w:szCs w:val="20"/>
          <w:lang w:eastAsia="pl-PL"/>
        </w:rPr>
        <w:t xml:space="preserve">lub </w:t>
      </w:r>
    </w:p>
    <w:p w14:paraId="15229C18" w14:textId="77777777" w:rsidR="00E47EFA" w:rsidRPr="007B5125" w:rsidRDefault="00E47EFA" w:rsidP="00E03D18">
      <w:pPr>
        <w:numPr>
          <w:ilvl w:val="0"/>
          <w:numId w:val="55"/>
        </w:numPr>
        <w:spacing w:line="360" w:lineRule="auto"/>
        <w:ind w:left="709" w:hanging="357"/>
        <w:contextualSpacing/>
        <w:jc w:val="both"/>
        <w:rPr>
          <w:rFonts w:ascii="Arial" w:hAnsi="Arial" w:cs="Arial"/>
          <w:sz w:val="20"/>
          <w:szCs w:val="20"/>
          <w:lang w:eastAsia="pl-PL"/>
        </w:rPr>
      </w:pPr>
      <w:r w:rsidRPr="007B5125">
        <w:rPr>
          <w:rFonts w:ascii="Arial" w:hAnsi="Arial" w:cs="Arial"/>
          <w:b/>
          <w:bCs/>
          <w:sz w:val="20"/>
          <w:szCs w:val="20"/>
          <w:lang w:eastAsia="pl-PL"/>
        </w:rPr>
        <w:t>jest zwolnionym</w:t>
      </w:r>
      <w:r w:rsidRPr="007B5125">
        <w:rPr>
          <w:rFonts w:ascii="Arial" w:hAnsi="Arial" w:cs="Arial"/>
          <w:sz w:val="20"/>
          <w:szCs w:val="20"/>
          <w:lang w:eastAsia="pl-PL"/>
        </w:rPr>
        <w:t>* podatnikiem podatku od towarów i usług.</w:t>
      </w:r>
    </w:p>
    <w:p w14:paraId="6BCAFF76" w14:textId="77777777" w:rsidR="00E47EFA" w:rsidRPr="007B5125" w:rsidRDefault="00E47EFA" w:rsidP="00E47EFA">
      <w:pPr>
        <w:spacing w:line="360" w:lineRule="auto"/>
        <w:ind w:left="709"/>
        <w:contextualSpacing/>
        <w:jc w:val="both"/>
        <w:rPr>
          <w:rFonts w:ascii="Arial" w:hAnsi="Arial" w:cs="Arial"/>
          <w:sz w:val="20"/>
          <w:szCs w:val="20"/>
          <w:lang w:eastAsia="pl-PL"/>
        </w:rPr>
      </w:pPr>
    </w:p>
    <w:p w14:paraId="65B73B4A" w14:textId="77777777" w:rsidR="00E47EFA" w:rsidRPr="007B5125" w:rsidRDefault="00E47EFA" w:rsidP="00E47EFA">
      <w:pPr>
        <w:ind w:left="284"/>
        <w:jc w:val="both"/>
        <w:rPr>
          <w:rFonts w:ascii="Arial" w:hAnsi="Arial" w:cs="Arial"/>
          <w:b/>
          <w:i/>
          <w:iCs/>
          <w:sz w:val="18"/>
          <w:szCs w:val="18"/>
        </w:rPr>
      </w:pPr>
      <w:r w:rsidRPr="007B5125">
        <w:rPr>
          <w:rFonts w:ascii="Arial" w:hAnsi="Arial" w:cs="Arial"/>
          <w:b/>
          <w:i/>
          <w:iCs/>
          <w:sz w:val="18"/>
          <w:szCs w:val="18"/>
        </w:rPr>
        <w:t>*  - wybrać właściwą opcję i niepotrzebne skreślić</w:t>
      </w:r>
    </w:p>
    <w:p w14:paraId="416A759A" w14:textId="77777777" w:rsidR="00E47EFA" w:rsidRPr="007B5125" w:rsidRDefault="00E47EFA" w:rsidP="00E47EFA">
      <w:pPr>
        <w:spacing w:after="200"/>
        <w:contextualSpacing/>
        <w:jc w:val="both"/>
        <w:rPr>
          <w:rFonts w:ascii="Arial" w:hAnsi="Arial" w:cs="Arial"/>
          <w:sz w:val="20"/>
          <w:szCs w:val="20"/>
          <w:lang w:eastAsia="pl-PL"/>
        </w:rPr>
      </w:pPr>
    </w:p>
    <w:p w14:paraId="2C2E681E" w14:textId="680FBB5A" w:rsidR="00E47EFA" w:rsidRPr="007B5125" w:rsidRDefault="00E47EFA" w:rsidP="00FF57F7">
      <w:pPr>
        <w:numPr>
          <w:ilvl w:val="0"/>
          <w:numId w:val="64"/>
        </w:numPr>
        <w:spacing w:after="200"/>
        <w:ind w:left="284"/>
        <w:contextualSpacing/>
        <w:jc w:val="both"/>
        <w:rPr>
          <w:rFonts w:ascii="Arial" w:hAnsi="Arial" w:cs="Arial"/>
          <w:sz w:val="20"/>
          <w:szCs w:val="20"/>
          <w:lang w:eastAsia="pl-PL"/>
        </w:rPr>
      </w:pPr>
      <w:r w:rsidRPr="007B5125">
        <w:rPr>
          <w:rFonts w:ascii="Arial" w:hAnsi="Arial" w:cs="Arial"/>
          <w:color w:val="000000"/>
          <w:sz w:val="20"/>
          <w:szCs w:val="20"/>
          <w:lang w:eastAsia="pl-PL"/>
        </w:rPr>
        <w:t xml:space="preserve">Wykonawca składający niniejszą ofertę, a w przypadku oferty wspólnej każdy Wykonawca składający ofertę wspólną </w:t>
      </w:r>
      <w:r w:rsidRPr="007B5125">
        <w:rPr>
          <w:rFonts w:ascii="Arial" w:hAnsi="Arial" w:cs="Arial"/>
          <w:b/>
          <w:color w:val="000000"/>
          <w:sz w:val="20"/>
          <w:szCs w:val="20"/>
          <w:u w:val="single"/>
          <w:lang w:eastAsia="pl-PL"/>
        </w:rPr>
        <w:t>oświadcza, że</w:t>
      </w:r>
      <w:r w:rsidR="00991B59">
        <w:rPr>
          <w:rFonts w:ascii="Arial" w:hAnsi="Arial" w:cs="Arial"/>
          <w:b/>
          <w:color w:val="000000"/>
          <w:sz w:val="20"/>
          <w:szCs w:val="20"/>
          <w:u w:val="single"/>
          <w:lang w:eastAsia="pl-PL"/>
        </w:rPr>
        <w:t xml:space="preserve"> </w:t>
      </w:r>
      <w:r w:rsidRPr="007B5125">
        <w:rPr>
          <w:rFonts w:ascii="Arial" w:hAnsi="Arial" w:cs="Arial"/>
          <w:color w:val="000000"/>
          <w:sz w:val="20"/>
          <w:szCs w:val="20"/>
          <w:lang w:eastAsia="pl-PL"/>
        </w:rPr>
        <w:t xml:space="preserve">posiada status ………………….…….…. przedsiębiorcy w rozumieniu ustawy z dnia 8 marca 2013r. o przeciwdziałaniu nadmiernym opóźnieniom w transakcjach handlowych (Dz.U. z 2021 r. poz. 424 </w:t>
      </w:r>
      <w:proofErr w:type="spellStart"/>
      <w:r w:rsidRPr="007B5125">
        <w:rPr>
          <w:rFonts w:ascii="Arial" w:hAnsi="Arial" w:cs="Arial"/>
          <w:color w:val="000000"/>
          <w:sz w:val="20"/>
          <w:szCs w:val="20"/>
          <w:lang w:eastAsia="pl-PL"/>
        </w:rPr>
        <w:t>t.j</w:t>
      </w:r>
      <w:proofErr w:type="spellEnd"/>
      <w:r w:rsidRPr="007B5125">
        <w:rPr>
          <w:rFonts w:ascii="Arial" w:hAnsi="Arial" w:cs="Arial"/>
          <w:color w:val="000000"/>
          <w:sz w:val="20"/>
          <w:szCs w:val="20"/>
          <w:lang w:eastAsia="pl-PL"/>
        </w:rPr>
        <w:t>.).</w:t>
      </w:r>
    </w:p>
    <w:p w14:paraId="0B5D1234" w14:textId="77777777" w:rsidR="00E47EFA" w:rsidRPr="007B5125" w:rsidRDefault="00E47EFA" w:rsidP="00E47EFA">
      <w:pPr>
        <w:spacing w:after="200"/>
        <w:contextualSpacing/>
        <w:jc w:val="both"/>
        <w:rPr>
          <w:rFonts w:ascii="Arial" w:hAnsi="Arial" w:cs="Arial"/>
          <w:sz w:val="20"/>
          <w:szCs w:val="20"/>
          <w:lang w:eastAsia="pl-PL"/>
        </w:rPr>
      </w:pPr>
    </w:p>
    <w:p w14:paraId="0C901D6D" w14:textId="77777777" w:rsidR="00E47EFA" w:rsidRPr="007B5125" w:rsidRDefault="00E47EFA" w:rsidP="00FF57F7">
      <w:pPr>
        <w:numPr>
          <w:ilvl w:val="0"/>
          <w:numId w:val="64"/>
        </w:numPr>
        <w:spacing w:after="200"/>
        <w:ind w:left="284"/>
        <w:contextualSpacing/>
        <w:jc w:val="both"/>
        <w:rPr>
          <w:rFonts w:ascii="Arial" w:hAnsi="Arial" w:cs="Arial"/>
          <w:sz w:val="20"/>
          <w:szCs w:val="20"/>
          <w:lang w:eastAsia="pl-PL"/>
        </w:rPr>
      </w:pPr>
      <w:r w:rsidRPr="007B5125">
        <w:rPr>
          <w:rFonts w:ascii="Arial" w:hAnsi="Arial" w:cs="Arial"/>
          <w:sz w:val="20"/>
          <w:szCs w:val="20"/>
          <w:lang w:eastAsia="pl-PL"/>
        </w:rPr>
        <w:t xml:space="preserve">Wykonawca składający niniejszą ofertę, a w przypadku oferty wspólnej każdy Wykonawca składający ofertę wspólną </w:t>
      </w:r>
      <w:r w:rsidRPr="007B5125">
        <w:rPr>
          <w:rFonts w:ascii="Arial" w:hAnsi="Arial" w:cs="Arial"/>
          <w:b/>
          <w:sz w:val="20"/>
          <w:szCs w:val="20"/>
          <w:u w:val="single"/>
          <w:lang w:eastAsia="pl-PL"/>
        </w:rPr>
        <w:t>oświadcza, że</w:t>
      </w:r>
      <w:r w:rsidRPr="007B5125">
        <w:rPr>
          <w:rFonts w:ascii="Arial" w:hAnsi="Arial" w:cs="Arial"/>
          <w:b/>
          <w:color w:val="000000"/>
          <w:sz w:val="20"/>
          <w:szCs w:val="20"/>
          <w:lang w:eastAsia="pl-PL"/>
        </w:rPr>
        <w:t>jego właściwym urzędem skarbowym jest :</w:t>
      </w:r>
    </w:p>
    <w:p w14:paraId="0FC58B7C" w14:textId="77777777" w:rsidR="00E47EFA" w:rsidRPr="007B5125" w:rsidRDefault="00E47EFA" w:rsidP="00E47EFA">
      <w:pPr>
        <w:spacing w:after="200"/>
        <w:ind w:left="284"/>
        <w:contextualSpacing/>
        <w:jc w:val="both"/>
        <w:rPr>
          <w:rFonts w:ascii="Arial" w:hAnsi="Arial" w:cs="Arial"/>
          <w:sz w:val="20"/>
          <w:szCs w:val="20"/>
          <w:lang w:eastAsia="pl-PL"/>
        </w:rPr>
      </w:pPr>
    </w:p>
    <w:p w14:paraId="2884BFF5" w14:textId="77777777" w:rsidR="00E47EFA" w:rsidRPr="007B5125" w:rsidRDefault="00E47EFA" w:rsidP="00E47EFA">
      <w:pPr>
        <w:spacing w:after="200"/>
        <w:ind w:left="284"/>
        <w:contextualSpacing/>
        <w:jc w:val="both"/>
        <w:rPr>
          <w:rFonts w:ascii="Arial" w:hAnsi="Arial" w:cs="Arial"/>
          <w:b/>
          <w:color w:val="000000"/>
          <w:sz w:val="20"/>
          <w:szCs w:val="20"/>
          <w:lang w:eastAsia="pl-PL"/>
        </w:rPr>
      </w:pPr>
      <w:r w:rsidRPr="007B5125">
        <w:rPr>
          <w:rFonts w:ascii="Arial" w:hAnsi="Arial" w:cs="Arial"/>
          <w:b/>
          <w:color w:val="000000"/>
          <w:sz w:val="20"/>
          <w:szCs w:val="20"/>
          <w:lang w:eastAsia="pl-PL"/>
        </w:rPr>
        <w:t>……………………………………………………………………………………………………………………..</w:t>
      </w:r>
    </w:p>
    <w:p w14:paraId="07C4DE6B" w14:textId="77777777" w:rsidR="00E47EFA" w:rsidRPr="007B5125" w:rsidRDefault="00E47EFA" w:rsidP="00E47EFA">
      <w:pPr>
        <w:spacing w:after="200"/>
        <w:ind w:left="284"/>
        <w:contextualSpacing/>
        <w:jc w:val="both"/>
        <w:rPr>
          <w:rFonts w:ascii="Arial" w:hAnsi="Arial" w:cs="Arial"/>
          <w:b/>
          <w:color w:val="000000"/>
          <w:sz w:val="20"/>
          <w:szCs w:val="20"/>
          <w:lang w:eastAsia="pl-PL"/>
        </w:rPr>
      </w:pPr>
    </w:p>
    <w:p w14:paraId="26955C21" w14:textId="77777777" w:rsidR="00E47EFA" w:rsidRPr="007B5125" w:rsidRDefault="00E47EFA" w:rsidP="00E47EFA">
      <w:pPr>
        <w:spacing w:after="200"/>
        <w:ind w:left="284"/>
        <w:contextualSpacing/>
        <w:jc w:val="both"/>
        <w:rPr>
          <w:rFonts w:ascii="Arial" w:hAnsi="Arial" w:cs="Arial"/>
          <w:sz w:val="20"/>
          <w:szCs w:val="20"/>
          <w:lang w:eastAsia="pl-PL"/>
        </w:rPr>
      </w:pPr>
      <w:r w:rsidRPr="007B5125">
        <w:rPr>
          <w:rFonts w:ascii="Arial" w:hAnsi="Arial" w:cs="Arial"/>
          <w:b/>
          <w:color w:val="000000"/>
          <w:sz w:val="20"/>
          <w:szCs w:val="20"/>
          <w:lang w:eastAsia="pl-PL"/>
        </w:rPr>
        <w:t>……………………………………………………………………………………………………………………..</w:t>
      </w:r>
    </w:p>
    <w:p w14:paraId="4AFC2CBD" w14:textId="77777777" w:rsidR="00E47EFA" w:rsidRPr="007B5125" w:rsidRDefault="00E47EFA" w:rsidP="00E47EFA">
      <w:pPr>
        <w:spacing w:after="200"/>
        <w:ind w:left="284"/>
        <w:contextualSpacing/>
        <w:jc w:val="both"/>
        <w:rPr>
          <w:rFonts w:ascii="Arial" w:hAnsi="Arial" w:cs="Arial"/>
          <w:sz w:val="20"/>
          <w:szCs w:val="20"/>
          <w:lang w:eastAsia="pl-PL"/>
        </w:rPr>
      </w:pPr>
    </w:p>
    <w:p w14:paraId="474D24D4" w14:textId="77777777" w:rsidR="00E47EFA" w:rsidRPr="007B5125" w:rsidRDefault="00E47EFA" w:rsidP="00E47EFA">
      <w:pPr>
        <w:rPr>
          <w:rFonts w:ascii="Arial" w:hAnsi="Arial" w:cs="Arial"/>
          <w:b/>
          <w:i/>
          <w:iCs/>
          <w:color w:val="000000"/>
          <w:sz w:val="20"/>
          <w:szCs w:val="20"/>
          <w:lang w:eastAsia="pl-PL"/>
        </w:rPr>
      </w:pPr>
      <w:r w:rsidRPr="007B5125">
        <w:rPr>
          <w:rFonts w:ascii="Arial" w:hAnsi="Arial" w:cs="Arial"/>
          <w:b/>
          <w:i/>
          <w:iCs/>
          <w:color w:val="000000"/>
          <w:sz w:val="20"/>
          <w:szCs w:val="20"/>
          <w:lang w:eastAsia="pl-PL"/>
        </w:rPr>
        <w:t xml:space="preserve">  ( nazwa Urzędu Skarbowego i adres )</w:t>
      </w:r>
    </w:p>
    <w:p w14:paraId="758AAE82" w14:textId="77777777" w:rsidR="00C22A90" w:rsidRPr="00C22A90" w:rsidRDefault="00C22A90" w:rsidP="00C22A90">
      <w:pPr>
        <w:spacing w:after="200" w:line="276" w:lineRule="auto"/>
        <w:rPr>
          <w:rFonts w:ascii="Arial" w:eastAsia="Calibri" w:hAnsi="Arial" w:cs="Arial"/>
          <w:b/>
          <w:bCs/>
          <w:sz w:val="20"/>
          <w:szCs w:val="20"/>
          <w:lang w:eastAsia="en-US"/>
        </w:rPr>
      </w:pPr>
    </w:p>
    <w:p w14:paraId="645594BB" w14:textId="77777777" w:rsidR="00C07049" w:rsidRPr="00C07049" w:rsidRDefault="00C07049" w:rsidP="00C07049">
      <w:pPr>
        <w:suppressAutoHyphens w:val="0"/>
        <w:ind w:left="4248"/>
        <w:jc w:val="right"/>
        <w:rPr>
          <w:rFonts w:ascii="Arial" w:hAnsi="Arial" w:cs="Arial"/>
          <w:b/>
          <w:color w:val="000000"/>
          <w:sz w:val="22"/>
          <w:szCs w:val="22"/>
          <w:lang w:eastAsia="pl-PL"/>
        </w:rPr>
      </w:pPr>
    </w:p>
    <w:p w14:paraId="4237AC2A" w14:textId="77777777" w:rsidR="00C07049" w:rsidRPr="00C07049" w:rsidRDefault="00C07049" w:rsidP="00C07049">
      <w:pPr>
        <w:suppressAutoHyphens w:val="0"/>
        <w:ind w:left="4248"/>
        <w:jc w:val="right"/>
        <w:rPr>
          <w:rFonts w:ascii="Arial" w:hAnsi="Arial" w:cs="Arial"/>
          <w:b/>
          <w:color w:val="000000"/>
          <w:sz w:val="22"/>
          <w:szCs w:val="22"/>
          <w:lang w:eastAsia="pl-PL"/>
        </w:rPr>
      </w:pPr>
    </w:p>
    <w:p w14:paraId="6CD4A61D" w14:textId="77777777" w:rsidR="00C07049" w:rsidRPr="00C07049" w:rsidRDefault="00C07049" w:rsidP="00C07049">
      <w:pPr>
        <w:suppressAutoHyphens w:val="0"/>
        <w:ind w:left="4248"/>
        <w:jc w:val="right"/>
        <w:rPr>
          <w:rFonts w:ascii="Arial" w:hAnsi="Arial" w:cs="Arial"/>
          <w:b/>
          <w:color w:val="000000"/>
          <w:sz w:val="22"/>
          <w:szCs w:val="22"/>
          <w:lang w:eastAsia="pl-PL"/>
        </w:rPr>
      </w:pPr>
    </w:p>
    <w:p w14:paraId="34F5A517" w14:textId="77777777" w:rsidR="00C22A90" w:rsidRPr="00C22A90" w:rsidRDefault="00C22A90" w:rsidP="00C22A90"/>
    <w:p w14:paraId="4ECB3540" w14:textId="77777777" w:rsidR="003B5E1F" w:rsidRPr="003B5E1F" w:rsidRDefault="003B5E1F" w:rsidP="003B5E1F">
      <w:pPr>
        <w:jc w:val="right"/>
        <w:rPr>
          <w:rFonts w:ascii="Arial" w:hAnsi="Arial" w:cs="Arial"/>
          <w:b/>
          <w:sz w:val="20"/>
          <w:szCs w:val="20"/>
        </w:rPr>
      </w:pPr>
    </w:p>
    <w:p w14:paraId="64C6C68B" w14:textId="77777777" w:rsidR="000F527E" w:rsidRDefault="000F527E" w:rsidP="00BE5EF7">
      <w:pPr>
        <w:tabs>
          <w:tab w:val="left" w:pos="6855"/>
          <w:tab w:val="right" w:pos="9422"/>
        </w:tabs>
        <w:rPr>
          <w:rFonts w:ascii="Arial" w:hAnsi="Arial" w:cs="Arial"/>
          <w:b/>
          <w:sz w:val="20"/>
          <w:szCs w:val="20"/>
        </w:rPr>
      </w:pPr>
    </w:p>
    <w:p w14:paraId="38BBAAB9" w14:textId="77777777" w:rsidR="00C22A90" w:rsidRDefault="00C22A90" w:rsidP="00BE5EF7">
      <w:pPr>
        <w:tabs>
          <w:tab w:val="left" w:pos="6855"/>
          <w:tab w:val="right" w:pos="9422"/>
        </w:tabs>
        <w:rPr>
          <w:rFonts w:ascii="Arial" w:hAnsi="Arial" w:cs="Arial"/>
          <w:b/>
          <w:sz w:val="20"/>
          <w:szCs w:val="20"/>
        </w:rPr>
      </w:pPr>
    </w:p>
    <w:p w14:paraId="12914816" w14:textId="77777777" w:rsidR="00486621" w:rsidRDefault="00486621" w:rsidP="00BE5EF7">
      <w:pPr>
        <w:tabs>
          <w:tab w:val="left" w:pos="6855"/>
          <w:tab w:val="right" w:pos="9422"/>
        </w:tabs>
        <w:rPr>
          <w:rFonts w:ascii="Arial" w:hAnsi="Arial" w:cs="Arial"/>
          <w:b/>
          <w:sz w:val="20"/>
          <w:szCs w:val="20"/>
        </w:rPr>
      </w:pPr>
    </w:p>
    <w:p w14:paraId="6A873567" w14:textId="77777777" w:rsidR="00C22A90" w:rsidRDefault="00C22A90" w:rsidP="00BE5EF7">
      <w:pPr>
        <w:tabs>
          <w:tab w:val="left" w:pos="6855"/>
          <w:tab w:val="right" w:pos="9422"/>
        </w:tabs>
        <w:rPr>
          <w:rFonts w:ascii="Arial" w:hAnsi="Arial" w:cs="Arial"/>
          <w:b/>
          <w:sz w:val="20"/>
          <w:szCs w:val="20"/>
        </w:rPr>
      </w:pPr>
    </w:p>
    <w:p w14:paraId="6018A036" w14:textId="77777777" w:rsidR="00C22A90" w:rsidRDefault="00C22A90" w:rsidP="00BE5EF7">
      <w:pPr>
        <w:tabs>
          <w:tab w:val="left" w:pos="6855"/>
          <w:tab w:val="right" w:pos="9422"/>
        </w:tabs>
        <w:rPr>
          <w:rFonts w:ascii="Arial" w:hAnsi="Arial" w:cs="Arial"/>
          <w:b/>
          <w:sz w:val="20"/>
          <w:szCs w:val="20"/>
        </w:rPr>
      </w:pPr>
    </w:p>
    <w:p w14:paraId="2BC711C2" w14:textId="35C50914" w:rsidR="00123070" w:rsidRPr="00A76092" w:rsidRDefault="00123070" w:rsidP="00123070">
      <w:pPr>
        <w:tabs>
          <w:tab w:val="left" w:pos="6855"/>
          <w:tab w:val="right" w:pos="9422"/>
        </w:tabs>
        <w:jc w:val="right"/>
        <w:rPr>
          <w:rFonts w:ascii="Arial" w:hAnsi="Arial" w:cs="Arial"/>
          <w:b/>
          <w:sz w:val="20"/>
          <w:szCs w:val="20"/>
        </w:rPr>
      </w:pPr>
      <w:r w:rsidRPr="0032158B">
        <w:rPr>
          <w:rFonts w:ascii="Arial" w:hAnsi="Arial" w:cs="Arial"/>
          <w:b/>
          <w:sz w:val="20"/>
          <w:szCs w:val="20"/>
        </w:rPr>
        <w:lastRenderedPageBreak/>
        <w:t xml:space="preserve">Załącznik nr </w:t>
      </w:r>
      <w:r w:rsidR="000775CC">
        <w:rPr>
          <w:rFonts w:ascii="Arial" w:hAnsi="Arial" w:cs="Arial"/>
          <w:b/>
          <w:sz w:val="20"/>
          <w:szCs w:val="20"/>
        </w:rPr>
        <w:t>9</w:t>
      </w:r>
      <w:r w:rsidR="001701B2">
        <w:rPr>
          <w:rFonts w:ascii="Arial" w:hAnsi="Arial" w:cs="Arial"/>
          <w:b/>
          <w:sz w:val="20"/>
          <w:szCs w:val="20"/>
        </w:rPr>
        <w:t xml:space="preserve"> </w:t>
      </w:r>
      <w:r w:rsidRPr="0032158B">
        <w:rPr>
          <w:rFonts w:ascii="Arial" w:hAnsi="Arial" w:cs="Arial"/>
          <w:b/>
          <w:sz w:val="20"/>
          <w:szCs w:val="20"/>
        </w:rPr>
        <w:t>do SIWZ</w:t>
      </w:r>
    </w:p>
    <w:p w14:paraId="0F0106A9" w14:textId="77777777" w:rsidR="00123070" w:rsidRDefault="00123070" w:rsidP="00123070">
      <w:pPr>
        <w:tabs>
          <w:tab w:val="left" w:pos="7980"/>
        </w:tabs>
        <w:jc w:val="both"/>
        <w:rPr>
          <w:rFonts w:ascii="Arial" w:hAnsi="Arial" w:cs="Arial"/>
          <w:b/>
          <w:bCs/>
          <w:color w:val="000000"/>
          <w:sz w:val="20"/>
          <w:szCs w:val="20"/>
        </w:rPr>
      </w:pPr>
    </w:p>
    <w:p w14:paraId="35694A4D"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23543BB3" w14:textId="77777777" w:rsidR="00123070" w:rsidRPr="00A76092" w:rsidRDefault="00123070" w:rsidP="00123070">
      <w:pPr>
        <w:tabs>
          <w:tab w:val="left" w:pos="851"/>
        </w:tabs>
        <w:jc w:val="right"/>
        <w:rPr>
          <w:rFonts w:ascii="Arial" w:hAnsi="Arial" w:cs="Arial"/>
          <w:b/>
          <w:bCs/>
          <w:sz w:val="20"/>
          <w:szCs w:val="20"/>
        </w:rPr>
      </w:pPr>
    </w:p>
    <w:p w14:paraId="7182FFB1" w14:textId="77777777" w:rsidR="00123070" w:rsidRPr="00A76092" w:rsidRDefault="00123070" w:rsidP="00123070">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A76092">
        <w:rPr>
          <w:rFonts w:ascii="Arial" w:hAnsi="Arial" w:cs="Arial"/>
          <w:noProof/>
          <w:spacing w:val="20"/>
          <w:sz w:val="20"/>
          <w:szCs w:val="20"/>
        </w:rPr>
        <w:t>Miejscowość .........................................                                Data, …..............</w:t>
      </w:r>
    </w:p>
    <w:p w14:paraId="499815F2" w14:textId="77777777" w:rsidR="00123070" w:rsidRPr="00A76092" w:rsidRDefault="00123070" w:rsidP="00123070">
      <w:pPr>
        <w:pStyle w:val="bullet"/>
        <w:spacing w:before="0" w:after="0"/>
        <w:rPr>
          <w:rFonts w:ascii="Arial" w:hAnsi="Arial" w:cs="Arial"/>
          <w:bCs/>
          <w:sz w:val="20"/>
        </w:rPr>
      </w:pPr>
    </w:p>
    <w:p w14:paraId="6A8ECD70" w14:textId="77777777" w:rsidR="00123070" w:rsidRPr="00A76092" w:rsidRDefault="00123070" w:rsidP="00123070">
      <w:pPr>
        <w:pStyle w:val="bullet"/>
        <w:spacing w:before="0" w:after="0"/>
        <w:rPr>
          <w:rFonts w:ascii="Arial" w:hAnsi="Arial" w:cs="Arial"/>
          <w:bCs/>
          <w:sz w:val="20"/>
        </w:rPr>
      </w:pPr>
    </w:p>
    <w:p w14:paraId="036C2A71" w14:textId="77777777" w:rsidR="00123070" w:rsidRPr="00A76092" w:rsidRDefault="00123070" w:rsidP="00123070">
      <w:pPr>
        <w:pStyle w:val="bullet"/>
        <w:spacing w:before="0" w:after="0"/>
        <w:rPr>
          <w:rFonts w:ascii="Arial" w:hAnsi="Arial" w:cs="Arial"/>
          <w:bCs/>
          <w:sz w:val="20"/>
        </w:rPr>
      </w:pPr>
    </w:p>
    <w:p w14:paraId="67A4E1FA" w14:textId="77777777" w:rsidR="00123070" w:rsidRPr="00A76092" w:rsidRDefault="00123070" w:rsidP="00123070">
      <w:pPr>
        <w:pStyle w:val="bullet"/>
        <w:spacing w:before="0" w:after="0"/>
        <w:rPr>
          <w:rFonts w:ascii="Arial" w:hAnsi="Arial" w:cs="Arial"/>
          <w:bCs/>
          <w:sz w:val="20"/>
        </w:rPr>
      </w:pPr>
    </w:p>
    <w:p w14:paraId="3B7E251D" w14:textId="77777777" w:rsidR="00123070" w:rsidRPr="00A76092" w:rsidRDefault="00123070" w:rsidP="00123070">
      <w:pPr>
        <w:pStyle w:val="bullet"/>
        <w:spacing w:before="0" w:after="0"/>
        <w:rPr>
          <w:rFonts w:ascii="Arial" w:hAnsi="Arial" w:cs="Arial"/>
          <w:bCs/>
          <w:sz w:val="20"/>
        </w:rPr>
      </w:pPr>
    </w:p>
    <w:p w14:paraId="71629596"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6E118357" w14:textId="77777777" w:rsidR="00123070" w:rsidRPr="00A76092" w:rsidRDefault="00123070" w:rsidP="00123070">
      <w:pPr>
        <w:pStyle w:val="bullet"/>
        <w:spacing w:before="0" w:after="0"/>
        <w:jc w:val="both"/>
        <w:rPr>
          <w:rFonts w:ascii="Arial" w:hAnsi="Arial" w:cs="Arial"/>
          <w:bCs/>
          <w:sz w:val="20"/>
        </w:rPr>
      </w:pPr>
    </w:p>
    <w:p w14:paraId="30E89785" w14:textId="77777777" w:rsidR="00123070" w:rsidRPr="00A76092" w:rsidRDefault="00123070" w:rsidP="00123070">
      <w:pPr>
        <w:pStyle w:val="bullet"/>
        <w:spacing w:before="0" w:after="0"/>
        <w:jc w:val="both"/>
        <w:rPr>
          <w:rFonts w:ascii="Arial" w:hAnsi="Arial" w:cs="Arial"/>
          <w:bCs/>
          <w:sz w:val="20"/>
        </w:rPr>
      </w:pPr>
    </w:p>
    <w:p w14:paraId="660986FB"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168C37D5"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1C46A865" w14:textId="77777777" w:rsidR="00123070" w:rsidRDefault="00123070" w:rsidP="00123070">
      <w:pPr>
        <w:pStyle w:val="bullet"/>
        <w:spacing w:before="0" w:after="0"/>
        <w:rPr>
          <w:rFonts w:ascii="Arial" w:hAnsi="Arial" w:cs="Arial"/>
          <w:bCs/>
          <w:sz w:val="20"/>
        </w:rPr>
      </w:pPr>
    </w:p>
    <w:p w14:paraId="5DB6DF24" w14:textId="77777777" w:rsidR="00123070" w:rsidRDefault="00123070" w:rsidP="00123070">
      <w:pPr>
        <w:pStyle w:val="bullet"/>
        <w:spacing w:before="0" w:after="0"/>
        <w:rPr>
          <w:rFonts w:ascii="Arial" w:hAnsi="Arial" w:cs="Arial"/>
          <w:bCs/>
          <w:sz w:val="20"/>
        </w:rPr>
      </w:pPr>
    </w:p>
    <w:p w14:paraId="4B9B479C" w14:textId="77777777" w:rsidR="00123070" w:rsidRPr="00A76092" w:rsidRDefault="00123070" w:rsidP="00123070">
      <w:pPr>
        <w:pStyle w:val="bullet"/>
        <w:spacing w:before="0" w:after="0"/>
        <w:rPr>
          <w:rFonts w:ascii="Arial" w:hAnsi="Arial" w:cs="Arial"/>
          <w:bCs/>
          <w:sz w:val="20"/>
        </w:rPr>
      </w:pPr>
    </w:p>
    <w:p w14:paraId="1F171C37"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54A23D13" w14:textId="77777777" w:rsidR="00123070" w:rsidRPr="00A76092" w:rsidRDefault="00123070" w:rsidP="00123070">
      <w:pPr>
        <w:rPr>
          <w:rFonts w:ascii="Arial" w:hAnsi="Arial" w:cs="Arial"/>
          <w:bCs/>
          <w:sz w:val="20"/>
          <w:szCs w:val="20"/>
        </w:rPr>
      </w:pPr>
    </w:p>
    <w:p w14:paraId="6F0DEC99" w14:textId="77777777" w:rsidR="00123070" w:rsidRDefault="00123070" w:rsidP="00123070">
      <w:pPr>
        <w:pStyle w:val="bullet"/>
        <w:spacing w:before="0" w:after="0"/>
        <w:rPr>
          <w:rFonts w:ascii="Arial" w:hAnsi="Arial" w:cs="Arial"/>
          <w:bCs/>
          <w:sz w:val="20"/>
        </w:rPr>
      </w:pPr>
    </w:p>
    <w:p w14:paraId="043A9C9A" w14:textId="77777777" w:rsidR="00123070" w:rsidRDefault="00123070" w:rsidP="00123070">
      <w:pPr>
        <w:pStyle w:val="bullet"/>
        <w:spacing w:before="0" w:after="0"/>
        <w:rPr>
          <w:rFonts w:ascii="Arial" w:hAnsi="Arial" w:cs="Arial"/>
          <w:bCs/>
          <w:sz w:val="20"/>
        </w:rPr>
      </w:pPr>
    </w:p>
    <w:p w14:paraId="57966C87" w14:textId="77777777" w:rsidR="00123070" w:rsidRPr="00A76092" w:rsidRDefault="00123070" w:rsidP="00123070">
      <w:pPr>
        <w:pStyle w:val="bullet"/>
        <w:spacing w:before="0" w:after="0"/>
        <w:rPr>
          <w:rFonts w:ascii="Arial" w:hAnsi="Arial" w:cs="Arial"/>
          <w:bCs/>
          <w:sz w:val="20"/>
        </w:rPr>
      </w:pPr>
    </w:p>
    <w:p w14:paraId="40CE53CE" w14:textId="77777777" w:rsidR="00123070" w:rsidRPr="00A76092" w:rsidRDefault="00123070" w:rsidP="00123070">
      <w:pPr>
        <w:pStyle w:val="bullet"/>
        <w:spacing w:before="0" w:after="0"/>
        <w:rPr>
          <w:rFonts w:ascii="Arial" w:hAnsi="Arial" w:cs="Arial"/>
          <w:bCs/>
          <w:sz w:val="20"/>
        </w:rPr>
      </w:pPr>
    </w:p>
    <w:p w14:paraId="4671DABB" w14:textId="77777777" w:rsidR="00123070" w:rsidRPr="00A76092" w:rsidRDefault="00123070" w:rsidP="00123070">
      <w:pPr>
        <w:pStyle w:val="bullet"/>
        <w:spacing w:before="0" w:after="0"/>
        <w:rPr>
          <w:rFonts w:ascii="Arial" w:hAnsi="Arial" w:cs="Arial"/>
          <w:bCs/>
          <w:sz w:val="20"/>
        </w:rPr>
      </w:pPr>
    </w:p>
    <w:p w14:paraId="18E10A0F"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0C4B97ED" w14:textId="77777777" w:rsidR="00123070" w:rsidRPr="00A76092" w:rsidRDefault="00123070" w:rsidP="00123070">
      <w:pPr>
        <w:tabs>
          <w:tab w:val="left" w:pos="426"/>
        </w:tabs>
        <w:jc w:val="both"/>
        <w:rPr>
          <w:rFonts w:ascii="Arial" w:hAnsi="Arial" w:cs="Arial"/>
          <w:sz w:val="20"/>
          <w:szCs w:val="20"/>
        </w:rPr>
      </w:pPr>
    </w:p>
    <w:p w14:paraId="4B101499" w14:textId="77777777" w:rsidR="00123070" w:rsidRPr="00A76092" w:rsidRDefault="00123070" w:rsidP="00123070">
      <w:pPr>
        <w:tabs>
          <w:tab w:val="left" w:pos="426"/>
        </w:tabs>
        <w:jc w:val="both"/>
        <w:rPr>
          <w:rFonts w:ascii="Arial" w:hAnsi="Arial" w:cs="Arial"/>
          <w:sz w:val="20"/>
          <w:szCs w:val="20"/>
        </w:rPr>
      </w:pPr>
    </w:p>
    <w:p w14:paraId="42F2FF95" w14:textId="77777777" w:rsidR="00123070" w:rsidRPr="00A76092" w:rsidRDefault="00123070" w:rsidP="00123070">
      <w:pPr>
        <w:tabs>
          <w:tab w:val="left" w:pos="426"/>
        </w:tabs>
        <w:jc w:val="both"/>
        <w:rPr>
          <w:rFonts w:ascii="Arial" w:hAnsi="Arial" w:cs="Arial"/>
          <w:sz w:val="20"/>
          <w:szCs w:val="20"/>
        </w:rPr>
      </w:pPr>
    </w:p>
    <w:p w14:paraId="7F43D456" w14:textId="77777777" w:rsidR="00123070" w:rsidRPr="00A76092" w:rsidRDefault="00123070" w:rsidP="00123070">
      <w:pPr>
        <w:tabs>
          <w:tab w:val="left" w:pos="426"/>
        </w:tabs>
        <w:jc w:val="both"/>
        <w:rPr>
          <w:rFonts w:ascii="Arial" w:hAnsi="Arial" w:cs="Arial"/>
          <w:sz w:val="20"/>
          <w:szCs w:val="20"/>
        </w:rPr>
      </w:pPr>
    </w:p>
    <w:p w14:paraId="6835E5F2" w14:textId="77777777" w:rsidR="00123070" w:rsidRDefault="00123070" w:rsidP="00123070">
      <w:pPr>
        <w:tabs>
          <w:tab w:val="left" w:pos="426"/>
        </w:tabs>
        <w:jc w:val="both"/>
        <w:rPr>
          <w:rFonts w:ascii="Arial" w:hAnsi="Arial" w:cs="Arial"/>
          <w:sz w:val="20"/>
          <w:szCs w:val="20"/>
        </w:rPr>
      </w:pPr>
    </w:p>
    <w:p w14:paraId="76C354BF" w14:textId="77777777" w:rsidR="001C308B" w:rsidRDefault="001C308B" w:rsidP="00123070">
      <w:pPr>
        <w:tabs>
          <w:tab w:val="left" w:pos="426"/>
        </w:tabs>
        <w:jc w:val="both"/>
        <w:rPr>
          <w:rFonts w:ascii="Arial" w:hAnsi="Arial" w:cs="Arial"/>
          <w:sz w:val="20"/>
          <w:szCs w:val="20"/>
        </w:rPr>
      </w:pPr>
    </w:p>
    <w:p w14:paraId="3E970971" w14:textId="77777777" w:rsidR="001C308B" w:rsidRDefault="001C308B" w:rsidP="00123070">
      <w:pPr>
        <w:tabs>
          <w:tab w:val="left" w:pos="426"/>
        </w:tabs>
        <w:jc w:val="both"/>
        <w:rPr>
          <w:rFonts w:ascii="Arial" w:hAnsi="Arial" w:cs="Arial"/>
          <w:sz w:val="20"/>
          <w:szCs w:val="20"/>
        </w:rPr>
      </w:pPr>
    </w:p>
    <w:p w14:paraId="4351F6D0" w14:textId="77777777" w:rsidR="001C308B" w:rsidRPr="00A76092" w:rsidRDefault="001C308B" w:rsidP="00123070">
      <w:pPr>
        <w:tabs>
          <w:tab w:val="left" w:pos="426"/>
        </w:tabs>
        <w:jc w:val="both"/>
        <w:rPr>
          <w:rFonts w:ascii="Arial" w:hAnsi="Arial" w:cs="Arial"/>
          <w:sz w:val="20"/>
          <w:szCs w:val="20"/>
        </w:rPr>
      </w:pPr>
    </w:p>
    <w:p w14:paraId="3A765D55" w14:textId="77777777" w:rsidR="00123070" w:rsidRPr="00A76092" w:rsidRDefault="00123070" w:rsidP="00123070">
      <w:pPr>
        <w:rPr>
          <w:rFonts w:ascii="Arial" w:hAnsi="Arial" w:cs="Arial"/>
          <w:sz w:val="20"/>
          <w:szCs w:val="20"/>
        </w:rPr>
      </w:pPr>
    </w:p>
    <w:p w14:paraId="69E76290" w14:textId="77777777" w:rsidR="00123070" w:rsidRPr="00F27054" w:rsidRDefault="00123070" w:rsidP="004463B1">
      <w:pPr>
        <w:jc w:val="center"/>
        <w:rPr>
          <w:rFonts w:ascii="Arial" w:hAnsi="Arial" w:cs="Arial"/>
          <w:i/>
          <w:sz w:val="18"/>
          <w:szCs w:val="18"/>
        </w:rPr>
      </w:pPr>
    </w:p>
    <w:p w14:paraId="6CBD2299"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EE5443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C75C1FA"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C9F53C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75F0AA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29B74A"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6951F2"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679965E"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718A6BE3" w14:textId="77777777" w:rsidR="004463B1" w:rsidRDefault="004463B1" w:rsidP="00AE57BB">
      <w:pPr>
        <w:suppressAutoHyphens w:val="0"/>
        <w:autoSpaceDE w:val="0"/>
        <w:autoSpaceDN w:val="0"/>
        <w:adjustRightInd w:val="0"/>
        <w:jc w:val="right"/>
        <w:rPr>
          <w:rFonts w:ascii="Arial" w:hAnsi="Arial" w:cs="Arial"/>
          <w:b/>
          <w:bCs/>
          <w:sz w:val="20"/>
          <w:szCs w:val="20"/>
          <w:lang w:eastAsia="pl-PL"/>
        </w:rPr>
      </w:pPr>
    </w:p>
    <w:p w14:paraId="6659D833" w14:textId="77777777" w:rsidR="004463B1" w:rsidRDefault="004463B1" w:rsidP="00AE57BB">
      <w:pPr>
        <w:suppressAutoHyphens w:val="0"/>
        <w:autoSpaceDE w:val="0"/>
        <w:autoSpaceDN w:val="0"/>
        <w:adjustRightInd w:val="0"/>
        <w:jc w:val="right"/>
        <w:rPr>
          <w:rFonts w:ascii="Arial" w:hAnsi="Arial" w:cs="Arial"/>
          <w:b/>
          <w:bCs/>
          <w:sz w:val="20"/>
          <w:szCs w:val="20"/>
          <w:lang w:eastAsia="pl-PL"/>
        </w:rPr>
      </w:pPr>
    </w:p>
    <w:p w14:paraId="1FC81CBB" w14:textId="77777777" w:rsidR="004463B1" w:rsidRDefault="004463B1" w:rsidP="00AE57BB">
      <w:pPr>
        <w:suppressAutoHyphens w:val="0"/>
        <w:autoSpaceDE w:val="0"/>
        <w:autoSpaceDN w:val="0"/>
        <w:adjustRightInd w:val="0"/>
        <w:jc w:val="right"/>
        <w:rPr>
          <w:rFonts w:ascii="Arial" w:hAnsi="Arial" w:cs="Arial"/>
          <w:b/>
          <w:bCs/>
          <w:sz w:val="20"/>
          <w:szCs w:val="20"/>
          <w:lang w:eastAsia="pl-PL"/>
        </w:rPr>
      </w:pPr>
    </w:p>
    <w:p w14:paraId="5B03039B" w14:textId="77777777" w:rsidR="004463B1" w:rsidRDefault="004463B1" w:rsidP="00AE57BB">
      <w:pPr>
        <w:suppressAutoHyphens w:val="0"/>
        <w:autoSpaceDE w:val="0"/>
        <w:autoSpaceDN w:val="0"/>
        <w:adjustRightInd w:val="0"/>
        <w:jc w:val="right"/>
        <w:rPr>
          <w:rFonts w:ascii="Arial" w:hAnsi="Arial" w:cs="Arial"/>
          <w:b/>
          <w:bCs/>
          <w:sz w:val="20"/>
          <w:szCs w:val="20"/>
          <w:lang w:eastAsia="pl-PL"/>
        </w:rPr>
      </w:pPr>
    </w:p>
    <w:p w14:paraId="1DAE2AB3" w14:textId="77777777" w:rsidR="004463B1" w:rsidRDefault="004463B1" w:rsidP="00AE57BB">
      <w:pPr>
        <w:suppressAutoHyphens w:val="0"/>
        <w:autoSpaceDE w:val="0"/>
        <w:autoSpaceDN w:val="0"/>
        <w:adjustRightInd w:val="0"/>
        <w:jc w:val="right"/>
        <w:rPr>
          <w:rFonts w:ascii="Arial" w:hAnsi="Arial" w:cs="Arial"/>
          <w:b/>
          <w:bCs/>
          <w:sz w:val="20"/>
          <w:szCs w:val="20"/>
          <w:lang w:eastAsia="pl-PL"/>
        </w:rPr>
      </w:pPr>
    </w:p>
    <w:p w14:paraId="3DA8E341"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1323005E"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0D1E22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4EDCC682"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sidRPr="00D2600B">
        <w:rPr>
          <w:rFonts w:ascii="Arial" w:hAnsi="Arial" w:cs="Arial"/>
          <w:i/>
          <w:sz w:val="22"/>
          <w:szCs w:val="22"/>
        </w:rPr>
        <w:t>Wypełnia każdy z Wykonawców wspólnie składających ofertę.</w:t>
      </w:r>
    </w:p>
    <w:p w14:paraId="06B83DC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5259E07"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F2C63F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504948A"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BC32B7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966D942"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39A983D5" w14:textId="67C42517" w:rsidR="00C13D2B" w:rsidRDefault="00C13D2B" w:rsidP="001961EA">
      <w:pPr>
        <w:rPr>
          <w:rFonts w:ascii="Arial" w:hAnsi="Arial" w:cs="Arial"/>
          <w:b/>
          <w:sz w:val="20"/>
          <w:szCs w:val="20"/>
        </w:rPr>
      </w:pPr>
      <w:r>
        <w:rPr>
          <w:rFonts w:ascii="Arial" w:hAnsi="Arial" w:cs="Arial"/>
          <w:b/>
          <w:sz w:val="20"/>
          <w:szCs w:val="20"/>
        </w:rPr>
        <w:br w:type="page"/>
      </w:r>
    </w:p>
    <w:p w14:paraId="42FDE645" w14:textId="73433FBE" w:rsidR="00865C36" w:rsidRPr="002A7D47" w:rsidRDefault="00865C36" w:rsidP="00865C36">
      <w:pPr>
        <w:ind w:hanging="426"/>
        <w:jc w:val="right"/>
        <w:rPr>
          <w:rFonts w:ascii="Arial" w:hAnsi="Arial" w:cs="Arial"/>
          <w:b/>
          <w:sz w:val="20"/>
          <w:szCs w:val="20"/>
        </w:rPr>
      </w:pPr>
      <w:r w:rsidRPr="002A7D47">
        <w:rPr>
          <w:rFonts w:ascii="Arial" w:hAnsi="Arial" w:cs="Arial"/>
          <w:b/>
          <w:sz w:val="20"/>
          <w:szCs w:val="20"/>
        </w:rPr>
        <w:lastRenderedPageBreak/>
        <w:t xml:space="preserve">Załącznik Nr </w:t>
      </w:r>
      <w:r w:rsidR="000775CC">
        <w:rPr>
          <w:rFonts w:ascii="Arial" w:hAnsi="Arial" w:cs="Arial"/>
          <w:b/>
          <w:sz w:val="20"/>
          <w:szCs w:val="20"/>
        </w:rPr>
        <w:t>10</w:t>
      </w:r>
      <w:r w:rsidRPr="002A7D47">
        <w:rPr>
          <w:rFonts w:ascii="Arial" w:hAnsi="Arial" w:cs="Arial"/>
          <w:b/>
          <w:sz w:val="20"/>
          <w:szCs w:val="20"/>
        </w:rPr>
        <w:t xml:space="preserve"> do SIWZ</w:t>
      </w:r>
    </w:p>
    <w:p w14:paraId="2177BE75" w14:textId="77777777" w:rsidR="00865C36" w:rsidRPr="002A7D47" w:rsidRDefault="00865C36" w:rsidP="00865C36">
      <w:pPr>
        <w:ind w:hanging="426"/>
        <w:jc w:val="right"/>
        <w:rPr>
          <w:rFonts w:ascii="Arial" w:hAnsi="Arial" w:cs="Arial"/>
          <w:b/>
          <w:sz w:val="20"/>
          <w:szCs w:val="20"/>
        </w:rPr>
      </w:pPr>
    </w:p>
    <w:p w14:paraId="09D25CBC" w14:textId="77777777" w:rsidR="00865C36" w:rsidRPr="002A7D47" w:rsidRDefault="00865C36" w:rsidP="00865C36">
      <w:pPr>
        <w:ind w:hanging="426"/>
        <w:rPr>
          <w:rFonts w:ascii="Arial" w:hAnsi="Arial" w:cs="Arial"/>
          <w:i/>
          <w:sz w:val="20"/>
          <w:szCs w:val="20"/>
          <w:lang w:eastAsia="pl-PL"/>
        </w:rPr>
      </w:pPr>
      <w:r w:rsidRPr="002A7D47">
        <w:rPr>
          <w:rFonts w:ascii="Arial" w:hAnsi="Arial" w:cs="Arial"/>
          <w:i/>
          <w:sz w:val="20"/>
          <w:szCs w:val="20"/>
          <w:lang w:eastAsia="pl-PL"/>
        </w:rPr>
        <w:t>Pieczęć firmowa Wykonawcy</w:t>
      </w:r>
    </w:p>
    <w:p w14:paraId="663C3DAF" w14:textId="77777777" w:rsidR="00865C36" w:rsidRPr="002A7D47" w:rsidRDefault="00865C36" w:rsidP="00865C36">
      <w:pPr>
        <w:ind w:hanging="426"/>
        <w:rPr>
          <w:rFonts w:ascii="Arial" w:hAnsi="Arial" w:cs="Arial"/>
          <w:sz w:val="20"/>
          <w:szCs w:val="20"/>
          <w:lang w:eastAsia="pl-PL"/>
        </w:rPr>
      </w:pPr>
    </w:p>
    <w:p w14:paraId="301754EB" w14:textId="77777777" w:rsidR="00865C36" w:rsidRPr="002A7D47" w:rsidRDefault="00865C36" w:rsidP="00865C36">
      <w:pPr>
        <w:ind w:hanging="426"/>
        <w:rPr>
          <w:rFonts w:ascii="Arial" w:hAnsi="Arial" w:cs="Arial"/>
          <w:sz w:val="20"/>
          <w:szCs w:val="20"/>
          <w:lang w:eastAsia="pl-PL"/>
        </w:rPr>
      </w:pPr>
    </w:p>
    <w:p w14:paraId="0A2175E5" w14:textId="77777777" w:rsidR="00865C36" w:rsidRPr="002A7D47" w:rsidRDefault="00865C36" w:rsidP="00865C36">
      <w:pPr>
        <w:ind w:hanging="426"/>
        <w:rPr>
          <w:rFonts w:ascii="Arial" w:hAnsi="Arial" w:cs="Arial"/>
          <w:sz w:val="20"/>
          <w:szCs w:val="20"/>
          <w:lang w:eastAsia="pl-PL"/>
        </w:rPr>
      </w:pPr>
      <w:r w:rsidRPr="002A7D47">
        <w:rPr>
          <w:rFonts w:ascii="Arial" w:hAnsi="Arial" w:cs="Arial"/>
          <w:sz w:val="20"/>
          <w:szCs w:val="20"/>
          <w:lang w:eastAsia="pl-PL"/>
        </w:rPr>
        <w:t>NIP ……………………..                                                                            DATA …………………..………….</w:t>
      </w:r>
    </w:p>
    <w:p w14:paraId="40B48059" w14:textId="77777777" w:rsidR="00865C36" w:rsidRPr="002A7D47" w:rsidRDefault="00865C36" w:rsidP="00865C36">
      <w:pPr>
        <w:ind w:hanging="426"/>
        <w:rPr>
          <w:rFonts w:ascii="Arial" w:hAnsi="Arial" w:cs="Arial"/>
          <w:sz w:val="20"/>
          <w:szCs w:val="20"/>
          <w:lang w:eastAsia="pl-PL"/>
        </w:rPr>
      </w:pPr>
    </w:p>
    <w:p w14:paraId="67ACABF9" w14:textId="77777777" w:rsidR="00865C36" w:rsidRPr="002A7D47" w:rsidRDefault="00865C36" w:rsidP="00865C36">
      <w:pPr>
        <w:ind w:hanging="426"/>
        <w:rPr>
          <w:rFonts w:ascii="Arial" w:hAnsi="Arial" w:cs="Arial"/>
          <w:sz w:val="20"/>
          <w:szCs w:val="20"/>
          <w:lang w:eastAsia="pl-PL"/>
        </w:rPr>
      </w:pPr>
    </w:p>
    <w:p w14:paraId="664E60E5" w14:textId="77777777" w:rsidR="00865C36" w:rsidRPr="002A7D47" w:rsidRDefault="00865C36" w:rsidP="00865C36">
      <w:pPr>
        <w:ind w:hanging="426"/>
        <w:jc w:val="center"/>
        <w:rPr>
          <w:rFonts w:ascii="Arial" w:hAnsi="Arial" w:cs="Arial"/>
          <w:b/>
          <w:sz w:val="20"/>
          <w:szCs w:val="20"/>
          <w:u w:val="single"/>
          <w:lang w:eastAsia="pl-PL"/>
        </w:rPr>
      </w:pPr>
    </w:p>
    <w:p w14:paraId="67E8318B" w14:textId="77777777" w:rsidR="00865C36" w:rsidRPr="002A7D47" w:rsidRDefault="00865C36" w:rsidP="00865C36">
      <w:pPr>
        <w:ind w:hanging="426"/>
        <w:jc w:val="center"/>
        <w:rPr>
          <w:rFonts w:ascii="Arial" w:hAnsi="Arial" w:cs="Arial"/>
          <w:b/>
          <w:sz w:val="20"/>
          <w:szCs w:val="20"/>
          <w:u w:val="single"/>
          <w:lang w:eastAsia="pl-PL"/>
        </w:rPr>
      </w:pPr>
      <w:r w:rsidRPr="002A7D47">
        <w:rPr>
          <w:rFonts w:ascii="Arial" w:hAnsi="Arial" w:cs="Arial"/>
          <w:b/>
          <w:sz w:val="20"/>
          <w:szCs w:val="20"/>
          <w:u w:val="single"/>
          <w:lang w:eastAsia="pl-PL"/>
        </w:rPr>
        <w:t>OŚWIADCZENIE</w:t>
      </w:r>
    </w:p>
    <w:p w14:paraId="51C1811B" w14:textId="77777777" w:rsidR="00865C36" w:rsidRPr="002A7D47" w:rsidRDefault="00865C36" w:rsidP="00865C36">
      <w:pPr>
        <w:ind w:hanging="426"/>
        <w:jc w:val="center"/>
        <w:rPr>
          <w:rFonts w:ascii="Arial" w:hAnsi="Arial" w:cs="Arial"/>
          <w:b/>
          <w:sz w:val="20"/>
          <w:szCs w:val="20"/>
          <w:u w:val="single"/>
          <w:lang w:eastAsia="pl-PL"/>
        </w:rPr>
      </w:pPr>
    </w:p>
    <w:p w14:paraId="0782B9F6" w14:textId="77777777" w:rsidR="00865C36" w:rsidRPr="002A7D47" w:rsidRDefault="00865C36" w:rsidP="00865C36">
      <w:pPr>
        <w:ind w:hanging="426"/>
        <w:jc w:val="center"/>
        <w:rPr>
          <w:rFonts w:ascii="Arial" w:hAnsi="Arial" w:cs="Arial"/>
          <w:b/>
          <w:sz w:val="20"/>
          <w:szCs w:val="20"/>
          <w:u w:val="single"/>
          <w:lang w:eastAsia="pl-PL"/>
        </w:rPr>
      </w:pPr>
    </w:p>
    <w:p w14:paraId="3D24BAFB" w14:textId="5C3A9D03" w:rsidR="00865C36" w:rsidRPr="002A7D47" w:rsidRDefault="00865C36" w:rsidP="00991B59">
      <w:pPr>
        <w:ind w:left="-426"/>
        <w:jc w:val="both"/>
        <w:rPr>
          <w:rFonts w:ascii="Arial" w:hAnsi="Arial" w:cs="Arial"/>
          <w:sz w:val="20"/>
          <w:szCs w:val="20"/>
          <w:lang w:eastAsia="pl-PL"/>
        </w:rPr>
      </w:pPr>
      <w:r w:rsidRPr="002A7D47">
        <w:rPr>
          <w:rFonts w:ascii="Arial" w:hAnsi="Arial" w:cs="Arial"/>
          <w:sz w:val="20"/>
          <w:szCs w:val="20"/>
          <w:lang w:eastAsia="pl-PL"/>
        </w:rPr>
        <w:t>Niniejszym oświadczamy, że posiadamy wierzytelności pieniężne wobec WĘGLOKOKS KRAJ S</w:t>
      </w:r>
      <w:r w:rsidR="005D7E7D">
        <w:rPr>
          <w:rFonts w:ascii="Arial" w:hAnsi="Arial" w:cs="Arial"/>
          <w:sz w:val="20"/>
          <w:szCs w:val="20"/>
          <w:lang w:eastAsia="pl-PL"/>
        </w:rPr>
        <w:t>.A</w:t>
      </w:r>
      <w:r w:rsidRPr="002A7D47">
        <w:rPr>
          <w:rFonts w:ascii="Arial" w:hAnsi="Arial" w:cs="Arial"/>
          <w:sz w:val="20"/>
          <w:szCs w:val="20"/>
          <w:lang w:eastAsia="pl-PL"/>
        </w:rPr>
        <w:t>. przekraczające wysokość wadium niezbędnego do spełnienia wymagań ofertowych w przetargu pn.</w:t>
      </w:r>
    </w:p>
    <w:p w14:paraId="4525F3E5" w14:textId="62C6F66E" w:rsidR="00865C36" w:rsidRPr="002A7D47" w:rsidRDefault="00865C36" w:rsidP="00991B59">
      <w:pPr>
        <w:spacing w:line="360" w:lineRule="auto"/>
        <w:ind w:left="-426"/>
        <w:jc w:val="both"/>
        <w:rPr>
          <w:rFonts w:ascii="Arial" w:hAnsi="Arial" w:cs="Arial"/>
          <w:sz w:val="20"/>
          <w:szCs w:val="20"/>
          <w:lang w:eastAsia="pl-PL"/>
        </w:rPr>
      </w:pPr>
      <w:r w:rsidRPr="002A7D47">
        <w:rPr>
          <w:rFonts w:ascii="Arial" w:hAnsi="Arial" w:cs="Arial"/>
          <w:sz w:val="20"/>
          <w:szCs w:val="20"/>
          <w:lang w:eastAsia="pl-PL"/>
        </w:rPr>
        <w:t>……………………………………………………………………………………………………………………………………………………………………………………………………………………………………………</w:t>
      </w:r>
      <w:r w:rsidR="00991B59">
        <w:rPr>
          <w:rFonts w:ascii="Arial" w:hAnsi="Arial" w:cs="Arial"/>
          <w:sz w:val="20"/>
          <w:szCs w:val="20"/>
          <w:lang w:eastAsia="pl-PL"/>
        </w:rPr>
        <w:t>…………………………...</w:t>
      </w:r>
    </w:p>
    <w:p w14:paraId="5C0A6152"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 xml:space="preserve">przetarg nr: …………………………………………………………………………………………….. </w:t>
      </w:r>
    </w:p>
    <w:p w14:paraId="15446B6C"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przewidywana data otwarcia ofert: …………………………………………………………………..</w:t>
      </w:r>
    </w:p>
    <w:p w14:paraId="7CD9BF89"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wysokość wymaganego wadium: …………………………………………………………………….</w:t>
      </w:r>
    </w:p>
    <w:p w14:paraId="4895D88A" w14:textId="77777777" w:rsidR="00865C36" w:rsidRPr="002A7D47" w:rsidRDefault="00865C36" w:rsidP="00865C36">
      <w:pPr>
        <w:spacing w:line="360" w:lineRule="auto"/>
        <w:ind w:hanging="426"/>
        <w:jc w:val="both"/>
        <w:rPr>
          <w:rFonts w:ascii="Arial" w:hAnsi="Arial" w:cs="Arial"/>
          <w:sz w:val="20"/>
          <w:szCs w:val="20"/>
          <w:lang w:eastAsia="pl-PL"/>
        </w:rPr>
      </w:pPr>
    </w:p>
    <w:p w14:paraId="37A10405" w14:textId="77777777" w:rsidR="00865C36" w:rsidRPr="002A7D47" w:rsidRDefault="00865C36" w:rsidP="00865C36">
      <w:pPr>
        <w:spacing w:line="360" w:lineRule="auto"/>
        <w:ind w:hanging="426"/>
        <w:jc w:val="both"/>
        <w:rPr>
          <w:rFonts w:ascii="Arial" w:hAnsi="Arial" w:cs="Arial"/>
          <w:b/>
          <w:sz w:val="20"/>
          <w:szCs w:val="20"/>
          <w:u w:val="single"/>
          <w:lang w:eastAsia="pl-PL"/>
        </w:rPr>
      </w:pPr>
      <w:r w:rsidRPr="002A7D47">
        <w:rPr>
          <w:rFonts w:ascii="Arial" w:hAnsi="Arial" w:cs="Arial"/>
          <w:b/>
          <w:sz w:val="20"/>
          <w:szCs w:val="20"/>
          <w:u w:val="single"/>
          <w:lang w:eastAsia="pl-PL"/>
        </w:rPr>
        <w:t>Wyżej wymienione wierzytelności wynikają z:</w:t>
      </w:r>
    </w:p>
    <w:p w14:paraId="3723FE25"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faktury nr …………… z dnia ……………… data wymagalności ………. wartość ………………</w:t>
      </w:r>
    </w:p>
    <w:p w14:paraId="7AD9B278"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faktury nr …………… z dnia ……………… data wymagalności ………. wartość ………………</w:t>
      </w:r>
    </w:p>
    <w:p w14:paraId="0CA0AE6B"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faktury nr …………… z dnia ……………… data wymagalności ………. wartość ………………</w:t>
      </w:r>
    </w:p>
    <w:p w14:paraId="0B4FE610"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faktury nr …………… z dnia ……………… data wymagalności ………. wartość ………………</w:t>
      </w:r>
    </w:p>
    <w:p w14:paraId="1339A737" w14:textId="77777777" w:rsidR="00865C36" w:rsidRPr="002A7D47" w:rsidRDefault="00865C36" w:rsidP="00865C36">
      <w:pPr>
        <w:spacing w:line="360" w:lineRule="auto"/>
        <w:ind w:hanging="426"/>
        <w:jc w:val="both"/>
        <w:rPr>
          <w:rFonts w:ascii="Arial" w:hAnsi="Arial" w:cs="Arial"/>
          <w:sz w:val="20"/>
          <w:szCs w:val="20"/>
          <w:lang w:eastAsia="pl-PL"/>
        </w:rPr>
      </w:pPr>
    </w:p>
    <w:p w14:paraId="25D0B3B0" w14:textId="77777777" w:rsidR="00865C36" w:rsidRPr="002A7D47" w:rsidRDefault="00865C36" w:rsidP="00865C36">
      <w:pPr>
        <w:spacing w:line="360" w:lineRule="auto"/>
        <w:ind w:hanging="426"/>
        <w:jc w:val="right"/>
        <w:rPr>
          <w:rFonts w:ascii="Arial" w:hAnsi="Arial" w:cs="Arial"/>
          <w:b/>
          <w:sz w:val="20"/>
          <w:szCs w:val="20"/>
          <w:lang w:eastAsia="pl-PL"/>
        </w:rPr>
      </w:pPr>
      <w:r w:rsidRPr="002A7D47">
        <w:rPr>
          <w:rFonts w:ascii="Arial" w:hAnsi="Arial" w:cs="Arial"/>
          <w:b/>
          <w:sz w:val="20"/>
          <w:szCs w:val="20"/>
          <w:lang w:eastAsia="pl-PL"/>
        </w:rPr>
        <w:t>WARTOŚĆ RAZEM: ………………………..</w:t>
      </w:r>
    </w:p>
    <w:p w14:paraId="528A1E15" w14:textId="77777777" w:rsidR="00865C36" w:rsidRPr="002A7D47" w:rsidRDefault="00865C36" w:rsidP="00865C36">
      <w:pPr>
        <w:spacing w:line="276" w:lineRule="auto"/>
        <w:ind w:hanging="426"/>
        <w:jc w:val="both"/>
        <w:rPr>
          <w:rFonts w:ascii="Arial" w:hAnsi="Arial" w:cs="Arial"/>
          <w:sz w:val="20"/>
          <w:szCs w:val="20"/>
          <w:lang w:eastAsia="pl-PL"/>
        </w:rPr>
      </w:pPr>
    </w:p>
    <w:p w14:paraId="17B0FFD8" w14:textId="5AEE4657" w:rsidR="00865C36" w:rsidRPr="002A7D47" w:rsidRDefault="00865C36" w:rsidP="00991B59">
      <w:pPr>
        <w:spacing w:line="276" w:lineRule="auto"/>
        <w:ind w:left="-426"/>
        <w:jc w:val="both"/>
        <w:rPr>
          <w:rFonts w:ascii="Arial" w:hAnsi="Arial" w:cs="Arial"/>
          <w:b/>
          <w:i/>
          <w:sz w:val="20"/>
          <w:szCs w:val="20"/>
          <w:lang w:eastAsia="pl-PL"/>
        </w:rPr>
      </w:pPr>
      <w:r w:rsidRPr="002A7D47">
        <w:rPr>
          <w:rFonts w:ascii="Arial" w:hAnsi="Arial" w:cs="Arial"/>
          <w:b/>
          <w:i/>
          <w:sz w:val="20"/>
          <w:szCs w:val="20"/>
          <w:lang w:eastAsia="pl-PL"/>
        </w:rPr>
        <w:t>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S.</w:t>
      </w:r>
      <w:r w:rsidR="005D7E7D">
        <w:rPr>
          <w:rFonts w:ascii="Arial" w:hAnsi="Arial" w:cs="Arial"/>
          <w:b/>
          <w:i/>
          <w:sz w:val="20"/>
          <w:szCs w:val="20"/>
          <w:lang w:eastAsia="pl-PL"/>
        </w:rPr>
        <w:t>A.</w:t>
      </w:r>
      <w:r w:rsidRPr="002A7D47">
        <w:rPr>
          <w:rFonts w:ascii="Arial" w:hAnsi="Arial" w:cs="Arial"/>
          <w:b/>
          <w:i/>
          <w:sz w:val="20"/>
          <w:szCs w:val="20"/>
          <w:lang w:eastAsia="pl-PL"/>
        </w:rPr>
        <w:t xml:space="preserve"> świadczenia pieniężnego wynikającego z ww. faktur VAT do kwoty [___] dlatego też nie będziemy naliczać odsetek za opóźnienie w zapłacie za okres do dnia zakończenia postępowania </w:t>
      </w:r>
      <w:r w:rsidR="005D7E7D">
        <w:rPr>
          <w:rFonts w:ascii="Arial" w:hAnsi="Arial" w:cs="Arial"/>
          <w:b/>
          <w:i/>
          <w:sz w:val="20"/>
          <w:szCs w:val="20"/>
          <w:lang w:eastAsia="pl-PL"/>
        </w:rPr>
        <w:t xml:space="preserve">                              </w:t>
      </w:r>
      <w:r w:rsidRPr="002A7D47">
        <w:rPr>
          <w:rFonts w:ascii="Arial" w:hAnsi="Arial" w:cs="Arial"/>
          <w:b/>
          <w:i/>
          <w:sz w:val="20"/>
          <w:szCs w:val="20"/>
          <w:lang w:eastAsia="pl-PL"/>
        </w:rPr>
        <w:t>o udzielenie zamówienia. Zwrot wadium nastąpi na zasadach określonych w § 19 Regulaminu udzielania zamówień z WEGLOKOKS KRAJ S.</w:t>
      </w:r>
      <w:r w:rsidR="00276944">
        <w:rPr>
          <w:rFonts w:ascii="Arial" w:hAnsi="Arial" w:cs="Arial"/>
          <w:b/>
          <w:i/>
          <w:sz w:val="20"/>
          <w:szCs w:val="20"/>
          <w:lang w:eastAsia="pl-PL"/>
        </w:rPr>
        <w:t>A.</w:t>
      </w:r>
    </w:p>
    <w:p w14:paraId="7C53D0BD" w14:textId="115A8B59" w:rsidR="00865C36" w:rsidRDefault="00865C36" w:rsidP="00865C36">
      <w:pPr>
        <w:spacing w:line="360" w:lineRule="auto"/>
        <w:ind w:hanging="426"/>
        <w:jc w:val="both"/>
        <w:rPr>
          <w:rFonts w:ascii="Arial" w:hAnsi="Arial" w:cs="Arial"/>
          <w:b/>
          <w:i/>
          <w:sz w:val="20"/>
          <w:szCs w:val="20"/>
          <w:lang w:eastAsia="pl-PL"/>
        </w:rPr>
      </w:pPr>
    </w:p>
    <w:p w14:paraId="59A09E9C" w14:textId="01F1B93E" w:rsidR="00991B59" w:rsidRDefault="00991B59" w:rsidP="00865C36">
      <w:pPr>
        <w:spacing w:line="360" w:lineRule="auto"/>
        <w:ind w:hanging="426"/>
        <w:jc w:val="both"/>
        <w:rPr>
          <w:rFonts w:ascii="Arial" w:hAnsi="Arial" w:cs="Arial"/>
          <w:b/>
          <w:i/>
          <w:sz w:val="20"/>
          <w:szCs w:val="20"/>
          <w:lang w:eastAsia="pl-PL"/>
        </w:rPr>
      </w:pPr>
    </w:p>
    <w:p w14:paraId="315C2896" w14:textId="77777777" w:rsidR="00991B59" w:rsidRPr="002A7D47" w:rsidRDefault="00991B59" w:rsidP="00865C36">
      <w:pPr>
        <w:spacing w:line="360" w:lineRule="auto"/>
        <w:ind w:hanging="426"/>
        <w:jc w:val="both"/>
        <w:rPr>
          <w:rFonts w:ascii="Arial" w:hAnsi="Arial" w:cs="Arial"/>
          <w:b/>
          <w:i/>
          <w:sz w:val="20"/>
          <w:szCs w:val="20"/>
          <w:lang w:eastAsia="pl-PL"/>
        </w:rPr>
      </w:pPr>
    </w:p>
    <w:p w14:paraId="367BE99B" w14:textId="77777777" w:rsidR="00865C36" w:rsidRPr="002A7D47" w:rsidRDefault="00865C36" w:rsidP="00865C36">
      <w:pPr>
        <w:spacing w:line="360" w:lineRule="auto"/>
        <w:ind w:hanging="426"/>
        <w:jc w:val="both"/>
        <w:rPr>
          <w:rFonts w:ascii="Arial" w:hAnsi="Arial" w:cs="Arial"/>
          <w:b/>
          <w:i/>
          <w:sz w:val="20"/>
          <w:szCs w:val="20"/>
          <w:lang w:eastAsia="pl-PL"/>
        </w:rPr>
      </w:pPr>
    </w:p>
    <w:p w14:paraId="4ABDBE64" w14:textId="77777777" w:rsidR="00865C36" w:rsidRPr="002A7D47" w:rsidRDefault="00865C36" w:rsidP="00C55C97">
      <w:pPr>
        <w:spacing w:line="276" w:lineRule="auto"/>
        <w:ind w:hanging="426"/>
        <w:jc w:val="center"/>
        <w:rPr>
          <w:rFonts w:ascii="Arial" w:hAnsi="Arial" w:cs="Arial"/>
          <w:sz w:val="20"/>
          <w:szCs w:val="20"/>
          <w:lang w:eastAsia="pl-PL"/>
        </w:rPr>
      </w:pPr>
      <w:r w:rsidRPr="002A7D47">
        <w:rPr>
          <w:rFonts w:ascii="Arial" w:hAnsi="Arial" w:cs="Arial"/>
          <w:sz w:val="20"/>
          <w:szCs w:val="20"/>
          <w:lang w:eastAsia="pl-PL"/>
        </w:rPr>
        <w:t>………………………………………………………………………………………….</w:t>
      </w:r>
    </w:p>
    <w:p w14:paraId="6C3DEF6C" w14:textId="77777777" w:rsidR="00865C36" w:rsidRPr="002A7D47" w:rsidRDefault="00865C36" w:rsidP="00865C36">
      <w:pPr>
        <w:spacing w:line="360" w:lineRule="auto"/>
        <w:ind w:hanging="426"/>
        <w:jc w:val="center"/>
        <w:rPr>
          <w:rFonts w:ascii="Arial" w:hAnsi="Arial" w:cs="Arial"/>
          <w:sz w:val="20"/>
          <w:szCs w:val="20"/>
          <w:lang w:eastAsia="pl-PL"/>
        </w:rPr>
      </w:pPr>
      <w:r w:rsidRPr="002A7D47">
        <w:rPr>
          <w:rFonts w:ascii="Arial" w:hAnsi="Arial" w:cs="Arial"/>
          <w:sz w:val="20"/>
          <w:szCs w:val="20"/>
          <w:lang w:eastAsia="pl-PL"/>
        </w:rPr>
        <w:t>(pieczęć i podpis osoby/osób upoważnionych do reprezentowania Wykonawcy)</w:t>
      </w:r>
    </w:p>
    <w:p w14:paraId="6ACFDA7D" w14:textId="75DF1461" w:rsidR="00865C36" w:rsidRDefault="00865C36" w:rsidP="001961EA">
      <w:pPr>
        <w:rPr>
          <w:rFonts w:ascii="Arial" w:hAnsi="Arial" w:cs="Arial"/>
          <w:b/>
          <w:bCs/>
          <w:sz w:val="20"/>
          <w:szCs w:val="20"/>
        </w:rPr>
      </w:pPr>
    </w:p>
    <w:p w14:paraId="0A1DD59D" w14:textId="77777777" w:rsidR="00C55C97" w:rsidRDefault="00C55C97" w:rsidP="001961EA">
      <w:pPr>
        <w:rPr>
          <w:rFonts w:ascii="Arial" w:hAnsi="Arial" w:cs="Arial"/>
          <w:b/>
          <w:bCs/>
          <w:sz w:val="20"/>
          <w:szCs w:val="20"/>
        </w:rPr>
      </w:pPr>
    </w:p>
    <w:p w14:paraId="7DEA0244" w14:textId="77777777" w:rsidR="00234C7C" w:rsidRDefault="00234C7C" w:rsidP="00234C7C">
      <w:pPr>
        <w:pBdr>
          <w:bottom w:val="single" w:sz="12" w:space="1" w:color="auto"/>
        </w:pBdr>
        <w:spacing w:line="360" w:lineRule="auto"/>
        <w:jc w:val="center"/>
        <w:rPr>
          <w:rFonts w:ascii="Arial" w:hAnsi="Arial" w:cs="Arial"/>
          <w:sz w:val="18"/>
          <w:szCs w:val="18"/>
        </w:rPr>
      </w:pPr>
    </w:p>
    <w:p w14:paraId="1565DED8" w14:textId="77777777" w:rsidR="00234C7C" w:rsidRDefault="00234C7C" w:rsidP="00234C7C">
      <w:pPr>
        <w:spacing w:line="360" w:lineRule="auto"/>
        <w:jc w:val="center"/>
        <w:rPr>
          <w:rFonts w:ascii="Arial" w:hAnsi="Arial" w:cs="Arial"/>
          <w:sz w:val="18"/>
          <w:szCs w:val="18"/>
        </w:rPr>
      </w:pPr>
    </w:p>
    <w:p w14:paraId="0022CCEE" w14:textId="77777777" w:rsidR="00234C7C" w:rsidRDefault="00234C7C" w:rsidP="00234C7C">
      <w:pPr>
        <w:spacing w:line="360" w:lineRule="auto"/>
        <w:jc w:val="center"/>
        <w:rPr>
          <w:rFonts w:ascii="Arial" w:hAnsi="Arial" w:cs="Arial"/>
          <w:sz w:val="18"/>
          <w:szCs w:val="18"/>
        </w:rPr>
      </w:pPr>
    </w:p>
    <w:p w14:paraId="521C6C60" w14:textId="77777777" w:rsidR="00234C7C" w:rsidRDefault="00234C7C" w:rsidP="00234C7C">
      <w:pPr>
        <w:spacing w:line="360" w:lineRule="auto"/>
        <w:jc w:val="center"/>
        <w:rPr>
          <w:rFonts w:ascii="Arial" w:hAnsi="Arial" w:cs="Arial"/>
          <w:sz w:val="18"/>
          <w:szCs w:val="18"/>
        </w:rPr>
      </w:pPr>
      <w:r w:rsidRPr="002C6FA8">
        <w:rPr>
          <w:rFonts w:ascii="Arial" w:hAnsi="Arial" w:cs="Arial"/>
          <w:sz w:val="18"/>
          <w:szCs w:val="18"/>
        </w:rPr>
        <w:t>………………………</w:t>
      </w:r>
      <w:r>
        <w:rPr>
          <w:rFonts w:ascii="Arial" w:hAnsi="Arial" w:cs="Arial"/>
          <w:sz w:val="18"/>
          <w:szCs w:val="18"/>
        </w:rPr>
        <w:t>……………………………………………</w:t>
      </w:r>
      <w:r w:rsidRPr="002C6FA8">
        <w:rPr>
          <w:rFonts w:ascii="Arial" w:hAnsi="Arial" w:cs="Arial"/>
          <w:sz w:val="18"/>
          <w:szCs w:val="18"/>
        </w:rPr>
        <w:t>…………………….</w:t>
      </w:r>
    </w:p>
    <w:p w14:paraId="27767545" w14:textId="77777777" w:rsidR="00234C7C" w:rsidRDefault="00234C7C" w:rsidP="00234C7C">
      <w:pPr>
        <w:spacing w:line="360" w:lineRule="auto"/>
        <w:jc w:val="center"/>
        <w:rPr>
          <w:rFonts w:ascii="Arial" w:hAnsi="Arial" w:cs="Arial"/>
          <w:sz w:val="18"/>
          <w:szCs w:val="18"/>
        </w:rPr>
      </w:pPr>
      <w:r>
        <w:rPr>
          <w:rFonts w:ascii="Arial" w:hAnsi="Arial" w:cs="Arial"/>
          <w:sz w:val="18"/>
          <w:szCs w:val="18"/>
        </w:rPr>
        <w:t>(pieczęć i podpis Dyrektora ds. Finansowych/Głównego Księgowego w WEGLOKOKS KRAJ Sp. z o.o.)</w:t>
      </w:r>
    </w:p>
    <w:p w14:paraId="13CAC074" w14:textId="6445DE28" w:rsidR="00865C36" w:rsidRDefault="00865C36" w:rsidP="001961EA">
      <w:pPr>
        <w:rPr>
          <w:rFonts w:ascii="Arial" w:hAnsi="Arial" w:cs="Arial"/>
          <w:b/>
          <w:bCs/>
          <w:sz w:val="20"/>
          <w:szCs w:val="20"/>
        </w:rPr>
      </w:pPr>
    </w:p>
    <w:p w14:paraId="67689153" w14:textId="319C1377" w:rsidR="00865C36" w:rsidRDefault="00865C36" w:rsidP="001961EA">
      <w:pPr>
        <w:rPr>
          <w:rFonts w:ascii="Arial" w:hAnsi="Arial" w:cs="Arial"/>
          <w:b/>
          <w:bCs/>
          <w:sz w:val="20"/>
          <w:szCs w:val="20"/>
        </w:rPr>
      </w:pPr>
    </w:p>
    <w:p w14:paraId="4BA38ECD" w14:textId="5CAA2EC1" w:rsidR="00865C36" w:rsidRDefault="00865C36" w:rsidP="001961EA">
      <w:pPr>
        <w:rPr>
          <w:rFonts w:ascii="Arial" w:hAnsi="Arial" w:cs="Arial"/>
          <w:b/>
          <w:bCs/>
          <w:sz w:val="20"/>
          <w:szCs w:val="20"/>
        </w:rPr>
      </w:pPr>
    </w:p>
    <w:p w14:paraId="37334777" w14:textId="35D0A280" w:rsidR="009252D4" w:rsidRDefault="00E019A2" w:rsidP="00DB21FD">
      <w:pPr>
        <w:jc w:val="right"/>
        <w:rPr>
          <w:rFonts w:ascii="Arial" w:hAnsi="Arial" w:cs="Arial"/>
          <w:b/>
          <w:bCs/>
          <w:sz w:val="20"/>
          <w:szCs w:val="20"/>
        </w:rPr>
      </w:pPr>
      <w:r w:rsidRPr="00EF06E0">
        <w:rPr>
          <w:rFonts w:ascii="Arial" w:hAnsi="Arial" w:cs="Arial"/>
          <w:b/>
          <w:bCs/>
          <w:sz w:val="20"/>
          <w:szCs w:val="20"/>
        </w:rPr>
        <w:lastRenderedPageBreak/>
        <w:t xml:space="preserve">Załącznik nr </w:t>
      </w:r>
      <w:r w:rsidR="00865C36">
        <w:rPr>
          <w:rFonts w:ascii="Arial" w:hAnsi="Arial" w:cs="Arial"/>
          <w:b/>
          <w:bCs/>
          <w:sz w:val="20"/>
          <w:szCs w:val="20"/>
        </w:rPr>
        <w:t>1</w:t>
      </w:r>
      <w:r w:rsidR="00E42ED5">
        <w:rPr>
          <w:rFonts w:ascii="Arial" w:hAnsi="Arial" w:cs="Arial"/>
          <w:b/>
          <w:bCs/>
          <w:sz w:val="20"/>
          <w:szCs w:val="20"/>
        </w:rPr>
        <w:t>1</w:t>
      </w:r>
      <w:r w:rsidR="00B1539A" w:rsidRPr="00EF06E0">
        <w:rPr>
          <w:rFonts w:ascii="Arial" w:hAnsi="Arial" w:cs="Arial"/>
          <w:b/>
          <w:bCs/>
          <w:sz w:val="20"/>
          <w:szCs w:val="20"/>
        </w:rPr>
        <w:t xml:space="preserve"> do SIWZ</w:t>
      </w:r>
    </w:p>
    <w:p w14:paraId="454965D7" w14:textId="77777777" w:rsidR="00DB21FD" w:rsidRPr="00DB21FD" w:rsidRDefault="00DB21FD" w:rsidP="00DB21FD">
      <w:pPr>
        <w:jc w:val="right"/>
        <w:rPr>
          <w:rFonts w:ascii="Arial" w:hAnsi="Arial" w:cs="Arial"/>
          <w:b/>
          <w:bCs/>
          <w:sz w:val="20"/>
          <w:szCs w:val="20"/>
        </w:rPr>
      </w:pPr>
    </w:p>
    <w:p w14:paraId="2BD4B921" w14:textId="77777777" w:rsidR="003F4B39" w:rsidRPr="003F4B39" w:rsidRDefault="003F4B39" w:rsidP="003F4B39">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ACF0088" w14:textId="77777777" w:rsidR="003F4B39" w:rsidRPr="003F4B39" w:rsidRDefault="003F4B39" w:rsidP="003F4B39">
      <w:pPr>
        <w:tabs>
          <w:tab w:val="left" w:pos="851"/>
        </w:tabs>
        <w:jc w:val="center"/>
        <w:rPr>
          <w:rFonts w:ascii="Arial" w:hAnsi="Arial" w:cs="Arial"/>
          <w:b/>
          <w:sz w:val="20"/>
          <w:szCs w:val="20"/>
        </w:rPr>
      </w:pPr>
    </w:p>
    <w:p w14:paraId="12541735" w14:textId="77777777" w:rsidR="00B1539A" w:rsidRPr="007744F7" w:rsidRDefault="00B1539A" w:rsidP="00144B01">
      <w:pPr>
        <w:tabs>
          <w:tab w:val="center" w:pos="4395"/>
          <w:tab w:val="right" w:pos="9072"/>
        </w:tabs>
        <w:rPr>
          <w:rFonts w:ascii="Arial" w:hAnsi="Arial" w:cs="Arial"/>
          <w:bCs/>
          <w:sz w:val="20"/>
          <w:szCs w:val="20"/>
        </w:rPr>
      </w:pPr>
    </w:p>
    <w:p w14:paraId="3F0B0FC4" w14:textId="77777777" w:rsidR="00DF2588" w:rsidRDefault="00B1539A" w:rsidP="00DE6814">
      <w:pPr>
        <w:pStyle w:val="Nagwek"/>
        <w:jc w:val="center"/>
        <w:rPr>
          <w:rFonts w:ascii="Arial" w:hAnsi="Arial" w:cs="Arial"/>
          <w:b/>
        </w:rPr>
      </w:pPr>
      <w:r w:rsidRPr="00A76092">
        <w:rPr>
          <w:rFonts w:ascii="Arial" w:hAnsi="Arial" w:cs="Arial"/>
          <w:b/>
        </w:rPr>
        <w:t>§ 1</w:t>
      </w:r>
    </w:p>
    <w:p w14:paraId="26689EE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16A5EA4E"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5B8A5830" w14:textId="1B163145" w:rsidR="00234C7C" w:rsidRPr="00234C7C" w:rsidRDefault="007744F7" w:rsidP="00C76B91">
      <w:pPr>
        <w:pStyle w:val="Akapitzlist"/>
        <w:numPr>
          <w:ilvl w:val="0"/>
          <w:numId w:val="15"/>
        </w:numPr>
        <w:tabs>
          <w:tab w:val="left" w:pos="470"/>
          <w:tab w:val="right" w:leader="dot" w:pos="10010"/>
        </w:tabs>
        <w:jc w:val="both"/>
        <w:rPr>
          <w:rFonts w:ascii="Arial" w:hAnsi="Arial" w:cs="Arial"/>
          <w:b/>
          <w:bCs/>
          <w:sz w:val="20"/>
          <w:szCs w:val="20"/>
        </w:rPr>
      </w:pPr>
      <w:r w:rsidRPr="00234C7C">
        <w:rPr>
          <w:rFonts w:ascii="Arial" w:hAnsi="Arial" w:cs="Arial"/>
          <w:sz w:val="20"/>
          <w:szCs w:val="20"/>
        </w:rPr>
        <w:t>Zatwierdzony wynik z przeprowadzonego postępowania przetargowego nr PRZZ/2</w:t>
      </w:r>
      <w:r w:rsidR="00234C7C" w:rsidRPr="00234C7C">
        <w:rPr>
          <w:rFonts w:ascii="Arial" w:hAnsi="Arial" w:cs="Arial"/>
          <w:sz w:val="20"/>
          <w:szCs w:val="20"/>
        </w:rPr>
        <w:t>958</w:t>
      </w:r>
      <w:r w:rsidRPr="00234C7C">
        <w:rPr>
          <w:rFonts w:ascii="Arial" w:hAnsi="Arial" w:cs="Arial"/>
          <w:sz w:val="20"/>
          <w:szCs w:val="20"/>
        </w:rPr>
        <w:t xml:space="preserve"> pn. </w:t>
      </w:r>
      <w:r w:rsidR="009B5566" w:rsidRPr="00234C7C">
        <w:rPr>
          <w:rFonts w:ascii="Arial" w:hAnsi="Arial" w:cs="Arial"/>
          <w:sz w:val="20"/>
          <w:szCs w:val="20"/>
        </w:rPr>
        <w:t>:</w:t>
      </w:r>
      <w:r w:rsidR="00234C7C" w:rsidRPr="00234C7C">
        <w:rPr>
          <w:rFonts w:ascii="Arial" w:hAnsi="Arial" w:cs="Arial"/>
          <w:b/>
          <w:bCs/>
          <w:sz w:val="20"/>
          <w:szCs w:val="20"/>
        </w:rPr>
        <w:t xml:space="preserve"> Świadczenie usług sprzętem ciężkim na zwałach i drobnicowej sprzedaży</w:t>
      </w:r>
      <w:r w:rsidR="00234C7C" w:rsidRPr="00234C7C">
        <w:rPr>
          <w:rFonts w:ascii="Arial" w:hAnsi="Arial" w:cs="Arial"/>
          <w:b/>
          <w:bCs/>
        </w:rPr>
        <w:t xml:space="preserve"> </w:t>
      </w:r>
      <w:r w:rsidR="00234C7C" w:rsidRPr="00234C7C">
        <w:rPr>
          <w:rFonts w:ascii="Arial" w:hAnsi="Arial" w:cs="Arial"/>
          <w:b/>
          <w:bCs/>
          <w:sz w:val="20"/>
          <w:szCs w:val="20"/>
        </w:rPr>
        <w:t>węgla z wykorzystaniem</w:t>
      </w:r>
      <w:r w:rsidR="00C76B91">
        <w:rPr>
          <w:rFonts w:ascii="Arial" w:hAnsi="Arial" w:cs="Arial"/>
          <w:b/>
          <w:bCs/>
          <w:sz w:val="20"/>
          <w:szCs w:val="20"/>
        </w:rPr>
        <w:t xml:space="preserve"> </w:t>
      </w:r>
      <w:r w:rsidR="00234C7C" w:rsidRPr="00234C7C">
        <w:rPr>
          <w:rFonts w:ascii="Arial" w:hAnsi="Arial" w:cs="Arial"/>
          <w:b/>
          <w:bCs/>
          <w:sz w:val="20"/>
          <w:szCs w:val="20"/>
        </w:rPr>
        <w:t>elektronicznego systemu zarządzania pojazdami i</w:t>
      </w:r>
      <w:r w:rsidR="00234C7C" w:rsidRPr="00234C7C">
        <w:rPr>
          <w:rFonts w:ascii="Arial" w:hAnsi="Arial" w:cs="Arial"/>
          <w:b/>
          <w:bCs/>
        </w:rPr>
        <w:t xml:space="preserve"> </w:t>
      </w:r>
      <w:r w:rsidR="00234C7C" w:rsidRPr="00234C7C">
        <w:rPr>
          <w:rFonts w:ascii="Arial" w:hAnsi="Arial" w:cs="Arial"/>
          <w:b/>
          <w:bCs/>
          <w:sz w:val="20"/>
          <w:szCs w:val="20"/>
        </w:rPr>
        <w:t>maszynami dla Węglokoks Kraj S.</w:t>
      </w:r>
      <w:r w:rsidR="00276944">
        <w:rPr>
          <w:rFonts w:ascii="Arial" w:hAnsi="Arial" w:cs="Arial"/>
          <w:b/>
          <w:bCs/>
          <w:sz w:val="20"/>
          <w:szCs w:val="20"/>
        </w:rPr>
        <w:t>A.</w:t>
      </w:r>
      <w:r w:rsidR="00234C7C" w:rsidRPr="00234C7C">
        <w:rPr>
          <w:rFonts w:ascii="Arial" w:hAnsi="Arial" w:cs="Arial"/>
          <w:b/>
          <w:bCs/>
          <w:sz w:val="20"/>
          <w:szCs w:val="20"/>
        </w:rPr>
        <w:t xml:space="preserve"> KWK „Bobrek-Piekary” Ruch Bobrek.</w:t>
      </w:r>
    </w:p>
    <w:p w14:paraId="6C875C54" w14:textId="77777777" w:rsidR="00B1539A" w:rsidRPr="007744F7" w:rsidRDefault="00B1539A" w:rsidP="00EF68D4">
      <w:pPr>
        <w:pStyle w:val="Akapitzlist"/>
        <w:numPr>
          <w:ilvl w:val="0"/>
          <w:numId w:val="15"/>
        </w:numPr>
        <w:ind w:right="-76" w:hanging="295"/>
        <w:jc w:val="both"/>
        <w:rPr>
          <w:rFonts w:ascii="Arial" w:hAnsi="Arial" w:cs="Arial"/>
          <w:b/>
          <w:bCs/>
          <w:sz w:val="20"/>
          <w:szCs w:val="20"/>
        </w:rPr>
      </w:pPr>
      <w:r w:rsidRPr="007744F7">
        <w:rPr>
          <w:rFonts w:ascii="Arial" w:hAnsi="Arial" w:cs="Arial"/>
          <w:sz w:val="20"/>
          <w:szCs w:val="20"/>
        </w:rPr>
        <w:t>Specyfikacja Istotnych Warunków Zamówienia.</w:t>
      </w:r>
    </w:p>
    <w:p w14:paraId="1FEDF72E" w14:textId="77777777" w:rsidR="00B1539A" w:rsidRPr="00371F50" w:rsidRDefault="00B1539A" w:rsidP="00EF68D4">
      <w:pPr>
        <w:pStyle w:val="Akapitzlist"/>
        <w:numPr>
          <w:ilvl w:val="0"/>
          <w:numId w:val="15"/>
        </w:numPr>
        <w:ind w:right="-76" w:hanging="295"/>
        <w:jc w:val="both"/>
        <w:rPr>
          <w:rFonts w:ascii="Arial" w:hAnsi="Arial" w:cs="Arial"/>
          <w:b/>
          <w:bCs/>
          <w:sz w:val="20"/>
          <w:szCs w:val="20"/>
        </w:rPr>
      </w:pPr>
      <w:r w:rsidRPr="00371F50">
        <w:rPr>
          <w:rFonts w:ascii="Arial" w:hAnsi="Arial" w:cs="Arial"/>
          <w:sz w:val="20"/>
          <w:szCs w:val="20"/>
        </w:rPr>
        <w:t>Oferta złożona  przez Wykonawcę.</w:t>
      </w:r>
    </w:p>
    <w:p w14:paraId="07307283"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p>
    <w:p w14:paraId="68A5B40D"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37F933DC" w14:textId="7429D21A" w:rsidR="009252D4" w:rsidRPr="00C76B91" w:rsidRDefault="00B1539A" w:rsidP="00C76B91">
      <w:pPr>
        <w:pStyle w:val="Akapitzlist"/>
        <w:numPr>
          <w:ilvl w:val="0"/>
          <w:numId w:val="16"/>
        </w:numPr>
        <w:tabs>
          <w:tab w:val="left" w:pos="470"/>
          <w:tab w:val="right" w:leader="dot" w:pos="10010"/>
        </w:tabs>
        <w:jc w:val="both"/>
        <w:rPr>
          <w:rFonts w:ascii="Arial" w:hAnsi="Arial" w:cs="Arial"/>
          <w:sz w:val="20"/>
          <w:szCs w:val="20"/>
        </w:rPr>
      </w:pPr>
      <w:r w:rsidRPr="00C76B91">
        <w:rPr>
          <w:rFonts w:ascii="Arial" w:hAnsi="Arial" w:cs="Arial"/>
          <w:sz w:val="20"/>
          <w:szCs w:val="20"/>
        </w:rPr>
        <w:t xml:space="preserve">Przedmiotem Umowy jest </w:t>
      </w:r>
      <w:r w:rsidR="00C76B91" w:rsidRPr="00C76B91">
        <w:rPr>
          <w:rFonts w:ascii="Arial" w:hAnsi="Arial" w:cs="Arial"/>
          <w:sz w:val="20"/>
          <w:szCs w:val="20"/>
        </w:rPr>
        <w:t>świadczenie usług sprzętem ciężkim na zwałach i drobnicowej sprzedaży</w:t>
      </w:r>
      <w:r w:rsidR="00C76B91" w:rsidRPr="00C76B91">
        <w:rPr>
          <w:rFonts w:ascii="Arial" w:hAnsi="Arial" w:cs="Arial"/>
        </w:rPr>
        <w:t xml:space="preserve"> </w:t>
      </w:r>
      <w:r w:rsidR="00C76B91" w:rsidRPr="00C76B91">
        <w:rPr>
          <w:rFonts w:ascii="Arial" w:hAnsi="Arial" w:cs="Arial"/>
          <w:sz w:val="20"/>
          <w:szCs w:val="20"/>
        </w:rPr>
        <w:t>węgla z wykorzystaniem elektronicznego systemu zarządzania pojazdami i</w:t>
      </w:r>
      <w:r w:rsidR="00C76B91" w:rsidRPr="00C76B91">
        <w:rPr>
          <w:rFonts w:ascii="Arial" w:hAnsi="Arial" w:cs="Arial"/>
        </w:rPr>
        <w:t xml:space="preserve"> </w:t>
      </w:r>
      <w:r w:rsidR="00C76B91" w:rsidRPr="00C76B91">
        <w:rPr>
          <w:rFonts w:ascii="Arial" w:hAnsi="Arial" w:cs="Arial"/>
          <w:sz w:val="20"/>
          <w:szCs w:val="20"/>
        </w:rPr>
        <w:t xml:space="preserve">maszynami dla Węglokoks  </w:t>
      </w:r>
      <w:r w:rsidR="00C76B91" w:rsidRPr="00C76B91">
        <w:rPr>
          <w:rFonts w:ascii="Arial" w:hAnsi="Arial" w:cs="Arial"/>
          <w:sz w:val="20"/>
          <w:szCs w:val="20"/>
        </w:rPr>
        <w:br/>
        <w:t xml:space="preserve"> Kraj S.</w:t>
      </w:r>
      <w:r w:rsidR="00276944">
        <w:rPr>
          <w:rFonts w:ascii="Arial" w:hAnsi="Arial" w:cs="Arial"/>
          <w:sz w:val="20"/>
          <w:szCs w:val="20"/>
        </w:rPr>
        <w:t>A.</w:t>
      </w:r>
      <w:r w:rsidR="00C76B91" w:rsidRPr="00C76B91">
        <w:rPr>
          <w:rFonts w:ascii="Arial" w:hAnsi="Arial" w:cs="Arial"/>
          <w:sz w:val="20"/>
          <w:szCs w:val="20"/>
        </w:rPr>
        <w:t xml:space="preserve"> KWK „Bobrek-Piekary” Ruch Bobrek</w:t>
      </w:r>
      <w:r w:rsidR="00C76B91">
        <w:rPr>
          <w:rFonts w:ascii="Arial" w:hAnsi="Arial" w:cs="Arial"/>
          <w:sz w:val="20"/>
          <w:szCs w:val="20"/>
        </w:rPr>
        <w:t xml:space="preserve">  </w:t>
      </w:r>
      <w:r w:rsidRPr="00C76B91">
        <w:rPr>
          <w:rFonts w:ascii="Arial" w:hAnsi="Arial" w:cs="Arial"/>
          <w:sz w:val="20"/>
          <w:szCs w:val="20"/>
        </w:rPr>
        <w:t>na warunkach określonych w niniejszej Umowie.</w:t>
      </w:r>
    </w:p>
    <w:p w14:paraId="6E47504B" w14:textId="77777777" w:rsidR="007744F7" w:rsidRPr="007744F7" w:rsidRDefault="00130CB8" w:rsidP="00EF68D4">
      <w:pPr>
        <w:pStyle w:val="Akapitzlist"/>
        <w:numPr>
          <w:ilvl w:val="0"/>
          <w:numId w:val="16"/>
        </w:numPr>
        <w:tabs>
          <w:tab w:val="right" w:leader="dot" w:pos="9072"/>
          <w:tab w:val="right" w:leader="dot" w:pos="9968"/>
        </w:tabs>
        <w:ind w:right="-76" w:hanging="295"/>
        <w:jc w:val="both"/>
        <w:rPr>
          <w:rFonts w:ascii="Arial" w:hAnsi="Arial" w:cs="Arial"/>
          <w:iCs/>
          <w:sz w:val="20"/>
          <w:szCs w:val="20"/>
        </w:rPr>
      </w:pPr>
      <w:r w:rsidRPr="007744F7">
        <w:rPr>
          <w:rFonts w:ascii="Arial" w:hAnsi="Arial" w:cs="Arial"/>
          <w:sz w:val="20"/>
          <w:szCs w:val="20"/>
        </w:rPr>
        <w:t xml:space="preserve">Wykonawca oświadcza, że </w:t>
      </w:r>
      <w:r w:rsidR="007744F7" w:rsidRPr="007744F7">
        <w:rPr>
          <w:rFonts w:ascii="Arial" w:hAnsi="Arial" w:cs="Arial"/>
          <w:sz w:val="20"/>
          <w:szCs w:val="20"/>
        </w:rPr>
        <w:t xml:space="preserve">świadczenia przedmiotowych </w:t>
      </w:r>
      <w:r w:rsidR="007744F7">
        <w:rPr>
          <w:rFonts w:ascii="Arial" w:hAnsi="Arial" w:cs="Arial"/>
          <w:sz w:val="20"/>
          <w:szCs w:val="20"/>
        </w:rPr>
        <w:t>usług</w:t>
      </w:r>
      <w:r w:rsidR="007744F7" w:rsidRPr="007744F7">
        <w:rPr>
          <w:rFonts w:ascii="Arial" w:hAnsi="Arial" w:cs="Arial"/>
          <w:sz w:val="20"/>
          <w:szCs w:val="20"/>
        </w:rPr>
        <w:t xml:space="preserve"> odpowiadają wszystkim wymaganiom SIWZ</w:t>
      </w:r>
      <w:r w:rsidR="007744F7">
        <w:rPr>
          <w:rFonts w:ascii="Arial" w:hAnsi="Arial" w:cs="Arial"/>
          <w:sz w:val="20"/>
          <w:szCs w:val="20"/>
        </w:rPr>
        <w:t>.</w:t>
      </w:r>
    </w:p>
    <w:p w14:paraId="40E03120" w14:textId="036E2636" w:rsidR="00445435" w:rsidRPr="007744F7" w:rsidRDefault="00445435" w:rsidP="00EF68D4">
      <w:pPr>
        <w:pStyle w:val="Akapitzlist"/>
        <w:numPr>
          <w:ilvl w:val="0"/>
          <w:numId w:val="16"/>
        </w:numPr>
        <w:tabs>
          <w:tab w:val="right" w:leader="dot" w:pos="9072"/>
          <w:tab w:val="right" w:leader="dot" w:pos="9968"/>
        </w:tabs>
        <w:ind w:right="-76" w:hanging="295"/>
        <w:jc w:val="both"/>
        <w:rPr>
          <w:rFonts w:ascii="Arial" w:hAnsi="Arial" w:cs="Arial"/>
          <w:iCs/>
          <w:sz w:val="20"/>
          <w:szCs w:val="20"/>
        </w:rPr>
      </w:pPr>
      <w:r w:rsidRPr="007744F7">
        <w:rPr>
          <w:rFonts w:ascii="Arial" w:hAnsi="Arial" w:cs="Arial"/>
          <w:sz w:val="20"/>
          <w:szCs w:val="20"/>
        </w:rPr>
        <w:t>Zakres świadczenia wynikający z niniejszej Umowy jest tożsamy z zobowiązaniem zawartym  w ofercie Wykonawcy.</w:t>
      </w:r>
    </w:p>
    <w:p w14:paraId="73C97768" w14:textId="5050AED4" w:rsidR="009252D4" w:rsidRPr="009252D4" w:rsidRDefault="009252D4" w:rsidP="00EF68D4">
      <w:pPr>
        <w:pStyle w:val="Akapitzlist"/>
        <w:numPr>
          <w:ilvl w:val="0"/>
          <w:numId w:val="16"/>
        </w:numPr>
        <w:tabs>
          <w:tab w:val="right" w:leader="dot" w:pos="9072"/>
          <w:tab w:val="right" w:leader="dot" w:pos="9968"/>
        </w:tabs>
        <w:ind w:right="-76" w:hanging="295"/>
        <w:jc w:val="both"/>
        <w:rPr>
          <w:rFonts w:ascii="Arial" w:hAnsi="Arial" w:cs="Arial"/>
          <w:iCs/>
          <w:sz w:val="20"/>
          <w:szCs w:val="20"/>
        </w:rPr>
      </w:pPr>
      <w:r w:rsidRPr="009252D4">
        <w:rPr>
          <w:rFonts w:ascii="Arial" w:hAnsi="Arial" w:cs="Arial"/>
          <w:sz w:val="20"/>
          <w:szCs w:val="20"/>
        </w:rPr>
        <w:t xml:space="preserve">Wykonawca oświadcza, że do wykonania przedmiotu Umowy posiada niezbędne uprawnienia, wiedzę </w:t>
      </w:r>
      <w:r w:rsidRPr="009252D4">
        <w:rPr>
          <w:rFonts w:ascii="Arial" w:hAnsi="Arial" w:cs="Arial"/>
          <w:sz w:val="20"/>
          <w:szCs w:val="20"/>
        </w:rPr>
        <w:br/>
        <w:t xml:space="preserve">i doświadczenie oraz dysponuje potencjałem technicznym i osobami zdolnymi do wykonania Umowy, </w:t>
      </w:r>
      <w:r w:rsidRPr="009252D4">
        <w:rPr>
          <w:rFonts w:ascii="Arial" w:hAnsi="Arial" w:cs="Arial"/>
          <w:sz w:val="20"/>
          <w:szCs w:val="20"/>
        </w:rPr>
        <w:br/>
        <w:t>a także znajduje się w sytuacji ekonomicznej i finansowej zapewniającej wykonanie Umowy</w:t>
      </w:r>
      <w:r w:rsidR="000E14DB">
        <w:rPr>
          <w:rFonts w:ascii="Arial" w:hAnsi="Arial" w:cs="Arial"/>
          <w:sz w:val="20"/>
          <w:szCs w:val="20"/>
        </w:rPr>
        <w:t>.</w:t>
      </w:r>
    </w:p>
    <w:p w14:paraId="12F6C85F" w14:textId="77777777" w:rsidR="007744F7" w:rsidRPr="007744F7" w:rsidRDefault="00B1539A" w:rsidP="00EF68D4">
      <w:pPr>
        <w:pStyle w:val="Akapitzlist"/>
        <w:numPr>
          <w:ilvl w:val="0"/>
          <w:numId w:val="16"/>
        </w:numPr>
        <w:tabs>
          <w:tab w:val="right" w:leader="dot" w:pos="9072"/>
          <w:tab w:val="right" w:leader="dot" w:pos="9968"/>
        </w:tabs>
        <w:ind w:right="-76" w:hanging="295"/>
        <w:jc w:val="both"/>
        <w:rPr>
          <w:rFonts w:ascii="Arial" w:hAnsi="Arial" w:cs="Arial"/>
          <w:iCs/>
          <w:sz w:val="20"/>
          <w:szCs w:val="20"/>
        </w:rPr>
      </w:pPr>
      <w:r w:rsidRPr="007744F7">
        <w:rPr>
          <w:rFonts w:ascii="Arial" w:hAnsi="Arial" w:cs="Arial"/>
          <w:sz w:val="20"/>
          <w:szCs w:val="20"/>
        </w:rPr>
        <w:t xml:space="preserve">Wykonawca oświadcza, </w:t>
      </w:r>
      <w:r w:rsidR="007744F7" w:rsidRPr="007744F7">
        <w:rPr>
          <w:rFonts w:ascii="Arial" w:hAnsi="Arial" w:cs="Arial"/>
          <w:sz w:val="20"/>
          <w:szCs w:val="20"/>
        </w:rPr>
        <w:t>że oferowany przedmiot Umowy jest wolny od wad prawnych i nie narusza praw osób trzecich oraz jest zgodny ze złożoną ofertą. Wykonawca jest zobowiązany do pokrycia wszelkich ewentualnych roszczeń osób trzecich z tytułu naruszenia ich praw w związku z realizacją przedmiotu Umowy.</w:t>
      </w:r>
    </w:p>
    <w:p w14:paraId="20719418" w14:textId="77777777" w:rsidR="00B1539A" w:rsidRPr="007744F7" w:rsidRDefault="00B1539A" w:rsidP="00EF68D4">
      <w:pPr>
        <w:pStyle w:val="Akapitzlist"/>
        <w:numPr>
          <w:ilvl w:val="0"/>
          <w:numId w:val="16"/>
        </w:numPr>
        <w:tabs>
          <w:tab w:val="right" w:leader="dot" w:pos="9072"/>
          <w:tab w:val="right" w:leader="dot" w:pos="9968"/>
        </w:tabs>
        <w:ind w:right="-76" w:hanging="295"/>
        <w:jc w:val="both"/>
        <w:rPr>
          <w:rFonts w:ascii="Arial" w:hAnsi="Arial" w:cs="Arial"/>
          <w:iCs/>
          <w:sz w:val="20"/>
          <w:szCs w:val="20"/>
        </w:rPr>
      </w:pPr>
      <w:r w:rsidRPr="007744F7">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7744F7">
        <w:rPr>
          <w:rFonts w:ascii="Arial" w:hAnsi="Arial" w:cs="Arial"/>
          <w:sz w:val="20"/>
          <w:szCs w:val="20"/>
        </w:rPr>
        <w:t>Umowy</w:t>
      </w:r>
      <w:r w:rsidRPr="007744F7">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404B1D4F" w14:textId="77777777"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t>§ 3</w:t>
      </w:r>
    </w:p>
    <w:p w14:paraId="1CB02935" w14:textId="77777777" w:rsidR="00DF18F2" w:rsidRPr="00225842" w:rsidRDefault="00B1539A" w:rsidP="002940B9">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2D299100" w14:textId="77777777" w:rsidR="007D2932" w:rsidRDefault="007D2932" w:rsidP="007D2932">
      <w:pPr>
        <w:jc w:val="both"/>
        <w:rPr>
          <w:rFonts w:ascii="Arial" w:hAnsi="Arial" w:cs="Arial"/>
          <w:sz w:val="20"/>
          <w:szCs w:val="20"/>
        </w:rPr>
      </w:pPr>
    </w:p>
    <w:p w14:paraId="2EAC7010" w14:textId="77777777" w:rsidR="007D2932" w:rsidRDefault="007D2932" w:rsidP="00E03D18">
      <w:pPr>
        <w:pStyle w:val="Tekstpodstawowy"/>
        <w:numPr>
          <w:ilvl w:val="6"/>
          <w:numId w:val="26"/>
        </w:numPr>
        <w:tabs>
          <w:tab w:val="clear" w:pos="2520"/>
        </w:tabs>
        <w:spacing w:line="276" w:lineRule="auto"/>
        <w:ind w:left="284" w:hanging="284"/>
        <w:rPr>
          <w:rFonts w:ascii="Arial" w:hAnsi="Arial" w:cs="Arial"/>
          <w:sz w:val="20"/>
        </w:rPr>
      </w:pPr>
      <w:r>
        <w:rPr>
          <w:rFonts w:ascii="Arial" w:hAnsi="Arial" w:cs="Arial"/>
          <w:sz w:val="20"/>
        </w:rPr>
        <w:t>Wartość umowy wynosi/nie przekroczy:</w:t>
      </w:r>
    </w:p>
    <w:p w14:paraId="2853DF18" w14:textId="5226D85E" w:rsidR="007D2932" w:rsidRPr="00371F50" w:rsidRDefault="007D2932" w:rsidP="00EF68D4">
      <w:pPr>
        <w:pStyle w:val="Akapitzlist"/>
        <w:numPr>
          <w:ilvl w:val="0"/>
          <w:numId w:val="17"/>
        </w:numPr>
        <w:ind w:left="567" w:hanging="283"/>
        <w:jc w:val="both"/>
        <w:rPr>
          <w:rFonts w:ascii="Arial" w:hAnsi="Arial" w:cs="Arial"/>
          <w:bCs/>
          <w:szCs w:val="20"/>
        </w:rPr>
      </w:pPr>
      <w:r w:rsidRPr="00315B95">
        <w:rPr>
          <w:rFonts w:ascii="Arial" w:hAnsi="Arial" w:cs="Arial"/>
          <w:b/>
          <w:sz w:val="20"/>
          <w:szCs w:val="20"/>
        </w:rPr>
        <w:t xml:space="preserve">wartości netto  </w:t>
      </w:r>
      <w:r w:rsidRPr="00371F50">
        <w:rPr>
          <w:rFonts w:ascii="Arial" w:hAnsi="Arial" w:cs="Arial"/>
          <w:bCs/>
          <w:sz w:val="20"/>
          <w:szCs w:val="20"/>
        </w:rPr>
        <w:t>......</w:t>
      </w:r>
      <w:r w:rsidR="00991B59">
        <w:rPr>
          <w:rFonts w:ascii="Arial" w:hAnsi="Arial" w:cs="Arial"/>
          <w:bCs/>
          <w:sz w:val="20"/>
          <w:szCs w:val="20"/>
        </w:rPr>
        <w:t>................</w:t>
      </w:r>
      <w:r w:rsidRPr="00371F50">
        <w:rPr>
          <w:rFonts w:ascii="Arial" w:hAnsi="Arial" w:cs="Arial"/>
          <w:bCs/>
          <w:sz w:val="20"/>
          <w:szCs w:val="20"/>
        </w:rPr>
        <w:t xml:space="preserve">......... </w:t>
      </w:r>
      <w:r w:rsidR="0058551F" w:rsidRPr="0058551F">
        <w:rPr>
          <w:rFonts w:ascii="Arial" w:hAnsi="Arial" w:cs="Arial"/>
          <w:b/>
          <w:sz w:val="20"/>
          <w:szCs w:val="20"/>
        </w:rPr>
        <w:t>PLN</w:t>
      </w:r>
      <w:r w:rsidRPr="00371F50">
        <w:rPr>
          <w:rFonts w:ascii="Arial" w:hAnsi="Arial" w:cs="Arial"/>
          <w:bCs/>
          <w:sz w:val="20"/>
          <w:szCs w:val="20"/>
        </w:rPr>
        <w:t xml:space="preserve">  (słownie: ………………………..),</w:t>
      </w:r>
    </w:p>
    <w:p w14:paraId="34A267EC" w14:textId="28780133" w:rsidR="007D2932" w:rsidRDefault="007D2932" w:rsidP="00C76B91">
      <w:pPr>
        <w:pStyle w:val="Akapitzlist"/>
        <w:numPr>
          <w:ilvl w:val="0"/>
          <w:numId w:val="17"/>
        </w:numPr>
        <w:ind w:left="567" w:hanging="284"/>
        <w:jc w:val="both"/>
        <w:rPr>
          <w:rFonts w:ascii="Arial" w:hAnsi="Arial" w:cs="Arial"/>
          <w:sz w:val="20"/>
          <w:szCs w:val="20"/>
        </w:rPr>
      </w:pPr>
      <w:r w:rsidRPr="00225842">
        <w:rPr>
          <w:rFonts w:ascii="Arial" w:hAnsi="Arial" w:cs="Arial"/>
          <w:sz w:val="20"/>
          <w:szCs w:val="20"/>
        </w:rPr>
        <w:t>stawka podatku VAT: zgodnie z obowiązującymi przepisami w okresie realizacji Umowy.</w:t>
      </w:r>
    </w:p>
    <w:p w14:paraId="17B573AA" w14:textId="50ADE925" w:rsidR="00C76B91" w:rsidRDefault="00C76B91" w:rsidP="00C76B91">
      <w:pPr>
        <w:pStyle w:val="Akapitzlist"/>
        <w:numPr>
          <w:ilvl w:val="0"/>
          <w:numId w:val="17"/>
        </w:numPr>
        <w:tabs>
          <w:tab w:val="left" w:pos="426"/>
        </w:tabs>
        <w:ind w:left="567" w:hanging="283"/>
        <w:jc w:val="both"/>
        <w:rPr>
          <w:rFonts w:ascii="Arial" w:hAnsi="Arial" w:cs="Arial"/>
          <w:sz w:val="20"/>
          <w:szCs w:val="20"/>
        </w:rPr>
      </w:pPr>
      <w:r w:rsidRPr="0018601F">
        <w:rPr>
          <w:rFonts w:ascii="Arial" w:eastAsia="Calibri" w:hAnsi="Arial" w:cs="Arial"/>
          <w:sz w:val="20"/>
          <w:szCs w:val="20"/>
          <w:lang w:eastAsia="en-US"/>
        </w:rPr>
        <w:t xml:space="preserve">ceny jednostkowe netto </w:t>
      </w:r>
      <w:r w:rsidRPr="0018601F">
        <w:rPr>
          <w:rFonts w:ascii="Arial" w:hAnsi="Arial" w:cs="Arial"/>
          <w:sz w:val="20"/>
          <w:szCs w:val="20"/>
        </w:rPr>
        <w:t>za wynajem poszczególnych rodzajów sprzętu oraz rzeczywistego zużycia paliwa:</w:t>
      </w:r>
    </w:p>
    <w:p w14:paraId="3AD61B97" w14:textId="77777777" w:rsidR="00C76B91" w:rsidRPr="0018601F" w:rsidRDefault="00C76B91" w:rsidP="00C76B91">
      <w:pPr>
        <w:pStyle w:val="Akapitzlist"/>
        <w:tabs>
          <w:tab w:val="left" w:pos="426"/>
        </w:tabs>
        <w:ind w:left="567"/>
        <w:jc w:val="both"/>
        <w:rPr>
          <w:rFonts w:ascii="Arial" w:hAnsi="Arial" w:cs="Arial"/>
          <w:sz w:val="20"/>
          <w:szCs w:val="20"/>
        </w:rPr>
      </w:pPr>
    </w:p>
    <w:tbl>
      <w:tblPr>
        <w:tblW w:w="9072" w:type="dxa"/>
        <w:tblInd w:w="421" w:type="dxa"/>
        <w:tblBorders>
          <w:top w:val="single" w:sz="12" w:space="0" w:color="auto"/>
          <w:left w:val="single" w:sz="12" w:space="0" w:color="auto"/>
          <w:bottom w:val="single" w:sz="12" w:space="0" w:color="auto"/>
          <w:right w:val="single" w:sz="12" w:space="0" w:color="auto"/>
        </w:tblBorders>
        <w:tblLayout w:type="fixed"/>
        <w:tblCellMar>
          <w:left w:w="71" w:type="dxa"/>
          <w:right w:w="71" w:type="dxa"/>
        </w:tblCellMar>
        <w:tblLook w:val="00A0" w:firstRow="1" w:lastRow="0" w:firstColumn="1" w:lastColumn="0" w:noHBand="0" w:noVBand="0"/>
      </w:tblPr>
      <w:tblGrid>
        <w:gridCol w:w="425"/>
        <w:gridCol w:w="2551"/>
        <w:gridCol w:w="1560"/>
        <w:gridCol w:w="1417"/>
        <w:gridCol w:w="1701"/>
        <w:gridCol w:w="1418"/>
      </w:tblGrid>
      <w:tr w:rsidR="00C76B91" w:rsidRPr="00D33247" w14:paraId="74912F25" w14:textId="77777777" w:rsidTr="00A11D90">
        <w:trPr>
          <w:cantSplit/>
          <w:trHeight w:val="325"/>
        </w:trPr>
        <w:tc>
          <w:tcPr>
            <w:tcW w:w="9072" w:type="dxa"/>
            <w:gridSpan w:val="6"/>
            <w:tcBorders>
              <w:top w:val="single" w:sz="4" w:space="0" w:color="auto"/>
              <w:left w:val="single" w:sz="4" w:space="0" w:color="auto"/>
              <w:bottom w:val="single" w:sz="4" w:space="0" w:color="auto"/>
              <w:right w:val="single" w:sz="4" w:space="0" w:color="auto"/>
            </w:tcBorders>
            <w:vAlign w:val="center"/>
          </w:tcPr>
          <w:p w14:paraId="76B0B809" w14:textId="7BE080F4" w:rsidR="00C76B91" w:rsidRPr="00D33247" w:rsidRDefault="00C76B91" w:rsidP="00A11D90">
            <w:pPr>
              <w:widowControl w:val="0"/>
              <w:tabs>
                <w:tab w:val="left" w:pos="851"/>
              </w:tabs>
              <w:adjustRightInd w:val="0"/>
              <w:spacing w:line="216" w:lineRule="auto"/>
              <w:jc w:val="center"/>
              <w:rPr>
                <w:rFonts w:ascii="Arial" w:hAnsi="Arial" w:cs="Arial"/>
                <w:b/>
                <w:sz w:val="18"/>
                <w:szCs w:val="18"/>
                <w:highlight w:val="yellow"/>
                <w:lang w:eastAsia="en-US"/>
              </w:rPr>
            </w:pPr>
            <w:r w:rsidRPr="00D33247">
              <w:rPr>
                <w:rFonts w:ascii="Arial" w:hAnsi="Arial" w:cs="Arial"/>
                <w:b/>
                <w:sz w:val="18"/>
                <w:szCs w:val="18"/>
                <w:lang w:eastAsia="en-US"/>
              </w:rPr>
              <w:t xml:space="preserve">Jednostki wyposażone w elektroniczny system zarządzania </w:t>
            </w:r>
            <w:r w:rsidR="00AD3907" w:rsidRPr="00234C7C">
              <w:rPr>
                <w:rFonts w:ascii="Arial" w:hAnsi="Arial" w:cs="Arial"/>
                <w:b/>
                <w:bCs/>
                <w:sz w:val="20"/>
                <w:szCs w:val="20"/>
              </w:rPr>
              <w:t>pojazdami i</w:t>
            </w:r>
            <w:r w:rsidR="00AD3907" w:rsidRPr="00D33247">
              <w:rPr>
                <w:rFonts w:ascii="Arial" w:hAnsi="Arial" w:cs="Arial"/>
                <w:b/>
                <w:sz w:val="18"/>
                <w:szCs w:val="18"/>
                <w:lang w:eastAsia="en-US"/>
              </w:rPr>
              <w:t xml:space="preserve"> </w:t>
            </w:r>
            <w:r w:rsidRPr="00D33247">
              <w:rPr>
                <w:rFonts w:ascii="Arial" w:hAnsi="Arial" w:cs="Arial"/>
                <w:b/>
                <w:sz w:val="18"/>
                <w:szCs w:val="18"/>
                <w:lang w:eastAsia="en-US"/>
              </w:rPr>
              <w:t>maszynami</w:t>
            </w:r>
          </w:p>
        </w:tc>
      </w:tr>
      <w:tr w:rsidR="00C76B91" w:rsidRPr="00D33247" w14:paraId="7EBEF6D5" w14:textId="77777777" w:rsidTr="00A11D90">
        <w:trPr>
          <w:cantSplit/>
          <w:trHeight w:val="1266"/>
        </w:trPr>
        <w:tc>
          <w:tcPr>
            <w:tcW w:w="425" w:type="dxa"/>
            <w:tcBorders>
              <w:top w:val="single" w:sz="4" w:space="0" w:color="auto"/>
              <w:left w:val="single" w:sz="4" w:space="0" w:color="auto"/>
              <w:bottom w:val="single" w:sz="4" w:space="0" w:color="auto"/>
              <w:right w:val="single" w:sz="8" w:space="0" w:color="auto"/>
            </w:tcBorders>
            <w:shd w:val="clear" w:color="auto" w:fill="F2F2F2" w:themeFill="background1" w:themeFillShade="F2"/>
            <w:vAlign w:val="center"/>
          </w:tcPr>
          <w:p w14:paraId="00CAA4A4" w14:textId="77777777" w:rsidR="00C76B91" w:rsidRPr="00D33247" w:rsidRDefault="00C76B91" w:rsidP="00A11D90">
            <w:pPr>
              <w:widowControl w:val="0"/>
              <w:adjustRightInd w:val="0"/>
              <w:spacing w:line="360" w:lineRule="atLeast"/>
              <w:jc w:val="center"/>
              <w:rPr>
                <w:rFonts w:ascii="Arial" w:hAnsi="Arial" w:cs="Arial"/>
                <w:b/>
                <w:sz w:val="18"/>
                <w:szCs w:val="18"/>
                <w:lang w:eastAsia="en-US"/>
              </w:rPr>
            </w:pPr>
            <w:r w:rsidRPr="00D33247">
              <w:rPr>
                <w:rFonts w:ascii="Arial" w:hAnsi="Arial" w:cs="Arial"/>
                <w:b/>
                <w:sz w:val="18"/>
                <w:szCs w:val="18"/>
                <w:lang w:eastAsia="en-US"/>
              </w:rPr>
              <w:t>Lp.</w:t>
            </w:r>
          </w:p>
        </w:tc>
        <w:tc>
          <w:tcPr>
            <w:tcW w:w="2551" w:type="dxa"/>
            <w:tcBorders>
              <w:top w:val="single" w:sz="4" w:space="0" w:color="auto"/>
              <w:left w:val="single" w:sz="8" w:space="0" w:color="auto"/>
              <w:bottom w:val="single" w:sz="4" w:space="0" w:color="auto"/>
              <w:right w:val="single" w:sz="8" w:space="0" w:color="auto"/>
            </w:tcBorders>
            <w:shd w:val="clear" w:color="auto" w:fill="F2F2F2" w:themeFill="background1" w:themeFillShade="F2"/>
            <w:vAlign w:val="center"/>
          </w:tcPr>
          <w:p w14:paraId="791AE757" w14:textId="77777777" w:rsidR="00C76B91" w:rsidRPr="00D33247" w:rsidRDefault="00C76B91" w:rsidP="00A11D90">
            <w:pPr>
              <w:widowControl w:val="0"/>
              <w:adjustRightInd w:val="0"/>
              <w:spacing w:line="216" w:lineRule="auto"/>
              <w:jc w:val="center"/>
              <w:rPr>
                <w:rFonts w:ascii="Arial" w:hAnsi="Arial" w:cs="Arial"/>
                <w:b/>
                <w:sz w:val="18"/>
                <w:szCs w:val="18"/>
                <w:lang w:eastAsia="en-US"/>
              </w:rPr>
            </w:pPr>
            <w:r w:rsidRPr="00D33247">
              <w:rPr>
                <w:rFonts w:ascii="Arial" w:hAnsi="Arial" w:cs="Arial"/>
                <w:b/>
                <w:sz w:val="18"/>
                <w:szCs w:val="18"/>
                <w:lang w:eastAsia="en-US"/>
              </w:rPr>
              <w:t>Rodzaj sprzętu</w:t>
            </w:r>
          </w:p>
        </w:tc>
        <w:tc>
          <w:tcPr>
            <w:tcW w:w="1560" w:type="dxa"/>
            <w:tcBorders>
              <w:top w:val="single" w:sz="4" w:space="0" w:color="auto"/>
              <w:left w:val="single" w:sz="8" w:space="0" w:color="auto"/>
              <w:bottom w:val="single" w:sz="4" w:space="0" w:color="auto"/>
              <w:right w:val="single" w:sz="8" w:space="0" w:color="auto"/>
            </w:tcBorders>
            <w:shd w:val="clear" w:color="auto" w:fill="F2F2F2" w:themeFill="background1" w:themeFillShade="F2"/>
            <w:vAlign w:val="center"/>
          </w:tcPr>
          <w:p w14:paraId="1829E48D" w14:textId="77777777" w:rsidR="00C76B91" w:rsidRPr="00D33247" w:rsidRDefault="00C76B91" w:rsidP="00A11D90">
            <w:pPr>
              <w:spacing w:line="216" w:lineRule="auto"/>
              <w:jc w:val="center"/>
              <w:rPr>
                <w:rFonts w:ascii="Arial" w:hAnsi="Arial" w:cs="Arial"/>
                <w:b/>
                <w:bCs/>
                <w:sz w:val="18"/>
                <w:szCs w:val="18"/>
                <w:lang w:eastAsia="en-US"/>
              </w:rPr>
            </w:pPr>
            <w:r w:rsidRPr="00D33247">
              <w:rPr>
                <w:rFonts w:ascii="Arial" w:hAnsi="Arial" w:cs="Arial"/>
                <w:b/>
                <w:bCs/>
                <w:sz w:val="18"/>
                <w:szCs w:val="18"/>
                <w:lang w:eastAsia="en-US"/>
              </w:rPr>
              <w:t xml:space="preserve">Ceny jednostkowe netto ogółem </w:t>
            </w:r>
            <w:r w:rsidRPr="00D33247">
              <w:rPr>
                <w:rFonts w:ascii="Arial" w:hAnsi="Arial" w:cs="Arial"/>
                <w:b/>
                <w:bCs/>
                <w:sz w:val="16"/>
                <w:szCs w:val="16"/>
                <w:lang w:eastAsia="en-US"/>
              </w:rPr>
              <w:t>[</w:t>
            </w:r>
            <w:r w:rsidRPr="00D33247">
              <w:rPr>
                <w:rFonts w:ascii="Arial" w:hAnsi="Arial" w:cs="Arial"/>
                <w:b/>
                <w:bCs/>
                <w:sz w:val="18"/>
                <w:szCs w:val="18"/>
                <w:lang w:eastAsia="en-US"/>
              </w:rPr>
              <w:t>zł/h/szt.]</w:t>
            </w:r>
          </w:p>
          <w:p w14:paraId="1A31C27A" w14:textId="77777777" w:rsidR="00C76B91" w:rsidRPr="00D33247" w:rsidRDefault="00C76B91" w:rsidP="00A11D90">
            <w:pPr>
              <w:spacing w:line="216" w:lineRule="auto"/>
              <w:jc w:val="center"/>
              <w:rPr>
                <w:rFonts w:ascii="Arial" w:hAnsi="Arial" w:cs="Arial"/>
                <w:sz w:val="18"/>
                <w:szCs w:val="18"/>
                <w:lang w:eastAsia="en-US"/>
              </w:rPr>
            </w:pPr>
            <w:r w:rsidRPr="00D33247">
              <w:rPr>
                <w:rFonts w:ascii="Arial" w:hAnsi="Arial" w:cs="Arial"/>
                <w:i/>
                <w:sz w:val="16"/>
                <w:szCs w:val="16"/>
                <w:lang w:eastAsia="en-US"/>
              </w:rPr>
              <w:t>(z paliwem</w:t>
            </w:r>
            <w:r>
              <w:rPr>
                <w:rFonts w:ascii="Arial" w:hAnsi="Arial" w:cs="Arial"/>
                <w:i/>
                <w:sz w:val="16"/>
                <w:szCs w:val="16"/>
                <w:lang w:eastAsia="en-US"/>
              </w:rPr>
              <w:t xml:space="preserve"> k</w:t>
            </w:r>
            <w:r w:rsidRPr="00D33247">
              <w:rPr>
                <w:rFonts w:ascii="Arial" w:hAnsi="Arial" w:cs="Arial"/>
                <w:i/>
                <w:sz w:val="16"/>
                <w:szCs w:val="16"/>
                <w:lang w:eastAsia="en-US"/>
              </w:rPr>
              <w:t>ol</w:t>
            </w:r>
            <w:r>
              <w:rPr>
                <w:rFonts w:ascii="Arial" w:hAnsi="Arial" w:cs="Arial"/>
                <w:i/>
                <w:sz w:val="16"/>
                <w:szCs w:val="16"/>
                <w:lang w:eastAsia="en-US"/>
              </w:rPr>
              <w:t>.</w:t>
            </w:r>
            <w:r w:rsidRPr="00D33247">
              <w:rPr>
                <w:rFonts w:ascii="Arial" w:hAnsi="Arial" w:cs="Arial"/>
                <w:i/>
                <w:sz w:val="16"/>
                <w:szCs w:val="16"/>
                <w:lang w:eastAsia="en-US"/>
              </w:rPr>
              <w:t xml:space="preserve"> 9 formularz</w:t>
            </w:r>
            <w:r>
              <w:rPr>
                <w:rFonts w:ascii="Arial" w:hAnsi="Arial" w:cs="Arial"/>
                <w:i/>
                <w:sz w:val="16"/>
                <w:szCs w:val="16"/>
                <w:lang w:eastAsia="en-US"/>
              </w:rPr>
              <w:t>a</w:t>
            </w:r>
            <w:r w:rsidRPr="00D33247">
              <w:rPr>
                <w:rFonts w:ascii="Arial" w:hAnsi="Arial" w:cs="Arial"/>
                <w:i/>
                <w:sz w:val="16"/>
                <w:szCs w:val="16"/>
                <w:lang w:eastAsia="en-US"/>
              </w:rPr>
              <w:t xml:space="preserve"> ofertowego)</w:t>
            </w:r>
          </w:p>
        </w:tc>
        <w:tc>
          <w:tcPr>
            <w:tcW w:w="1417" w:type="dxa"/>
            <w:tcBorders>
              <w:top w:val="single" w:sz="4" w:space="0" w:color="auto"/>
              <w:left w:val="single" w:sz="8" w:space="0" w:color="auto"/>
              <w:bottom w:val="single" w:sz="4" w:space="0" w:color="auto"/>
              <w:right w:val="single" w:sz="8" w:space="0" w:color="auto"/>
            </w:tcBorders>
            <w:shd w:val="clear" w:color="auto" w:fill="F2F2F2" w:themeFill="background1" w:themeFillShade="F2"/>
            <w:vAlign w:val="center"/>
          </w:tcPr>
          <w:p w14:paraId="01FE8037" w14:textId="77777777" w:rsidR="00C76B91" w:rsidRPr="00D33247" w:rsidRDefault="00C76B91" w:rsidP="00A11D90">
            <w:pPr>
              <w:widowControl w:val="0"/>
              <w:adjustRightInd w:val="0"/>
              <w:spacing w:line="216" w:lineRule="auto"/>
              <w:ind w:left="-71"/>
              <w:jc w:val="center"/>
              <w:rPr>
                <w:rFonts w:ascii="Arial" w:hAnsi="Arial" w:cs="Arial"/>
                <w:b/>
                <w:bCs/>
                <w:sz w:val="18"/>
                <w:szCs w:val="18"/>
                <w:lang w:eastAsia="en-US"/>
              </w:rPr>
            </w:pPr>
            <w:r w:rsidRPr="00D33247">
              <w:rPr>
                <w:rFonts w:ascii="Arial" w:hAnsi="Arial" w:cs="Arial"/>
                <w:b/>
                <w:bCs/>
                <w:sz w:val="18"/>
                <w:szCs w:val="18"/>
                <w:lang w:eastAsia="en-US"/>
              </w:rPr>
              <w:t>Cena jednostkowa netto dyspozycyjnego czasu pracy [zł/h/szt.]</w:t>
            </w:r>
          </w:p>
        </w:tc>
        <w:tc>
          <w:tcPr>
            <w:tcW w:w="1701" w:type="dxa"/>
            <w:tcBorders>
              <w:top w:val="single" w:sz="4" w:space="0" w:color="auto"/>
              <w:left w:val="single" w:sz="8" w:space="0" w:color="auto"/>
              <w:bottom w:val="single" w:sz="4" w:space="0" w:color="auto"/>
              <w:right w:val="single" w:sz="8" w:space="0" w:color="auto"/>
            </w:tcBorders>
            <w:shd w:val="clear" w:color="auto" w:fill="F2F2F2" w:themeFill="background1" w:themeFillShade="F2"/>
            <w:vAlign w:val="center"/>
          </w:tcPr>
          <w:p w14:paraId="1B8972CF" w14:textId="77777777" w:rsidR="00C76B91" w:rsidRPr="00D33247" w:rsidRDefault="00C76B91" w:rsidP="00A11D90">
            <w:pPr>
              <w:widowControl w:val="0"/>
              <w:adjustRightInd w:val="0"/>
              <w:spacing w:line="216" w:lineRule="auto"/>
              <w:jc w:val="center"/>
              <w:rPr>
                <w:rFonts w:ascii="Arial" w:hAnsi="Arial" w:cs="Arial"/>
                <w:b/>
                <w:bCs/>
                <w:sz w:val="18"/>
                <w:szCs w:val="18"/>
                <w:lang w:eastAsia="en-US"/>
              </w:rPr>
            </w:pPr>
            <w:r w:rsidRPr="00D33247">
              <w:rPr>
                <w:rFonts w:ascii="Arial" w:hAnsi="Arial" w:cs="Arial"/>
                <w:b/>
                <w:bCs/>
                <w:sz w:val="18"/>
                <w:szCs w:val="18"/>
                <w:lang w:eastAsia="en-US"/>
              </w:rPr>
              <w:t>Rzeczywiste jednostkowe zużycie paliwa [l/h]</w:t>
            </w:r>
          </w:p>
        </w:tc>
        <w:tc>
          <w:tcPr>
            <w:tcW w:w="1418" w:type="dxa"/>
            <w:tcBorders>
              <w:top w:val="single" w:sz="4" w:space="0" w:color="auto"/>
              <w:left w:val="single" w:sz="8" w:space="0" w:color="auto"/>
              <w:bottom w:val="single" w:sz="4" w:space="0" w:color="auto"/>
              <w:right w:val="single" w:sz="4" w:space="0" w:color="auto"/>
            </w:tcBorders>
            <w:shd w:val="clear" w:color="auto" w:fill="F2F2F2" w:themeFill="background1" w:themeFillShade="F2"/>
            <w:vAlign w:val="center"/>
          </w:tcPr>
          <w:p w14:paraId="030624DB" w14:textId="77777777" w:rsidR="00C76B91" w:rsidRPr="00D33247" w:rsidRDefault="00C76B91" w:rsidP="00A11D90">
            <w:pPr>
              <w:tabs>
                <w:tab w:val="left" w:pos="851"/>
              </w:tabs>
              <w:spacing w:line="216" w:lineRule="auto"/>
              <w:jc w:val="center"/>
              <w:rPr>
                <w:rFonts w:ascii="Arial" w:hAnsi="Arial" w:cs="Arial"/>
                <w:b/>
                <w:bCs/>
                <w:sz w:val="18"/>
                <w:szCs w:val="18"/>
                <w:lang w:eastAsia="en-US"/>
              </w:rPr>
            </w:pPr>
            <w:r w:rsidRPr="00D33247">
              <w:rPr>
                <w:rFonts w:ascii="Arial" w:hAnsi="Arial" w:cs="Arial"/>
                <w:b/>
                <w:bCs/>
                <w:sz w:val="18"/>
                <w:szCs w:val="18"/>
                <w:lang w:eastAsia="en-US"/>
              </w:rPr>
              <w:t>Upust cenowy</w:t>
            </w:r>
          </w:p>
          <w:p w14:paraId="1DC08BC6" w14:textId="77777777" w:rsidR="00C76B91" w:rsidRPr="00D33247" w:rsidRDefault="00C76B91" w:rsidP="00A11D90">
            <w:pPr>
              <w:spacing w:line="216" w:lineRule="auto"/>
              <w:jc w:val="center"/>
              <w:rPr>
                <w:rFonts w:ascii="Arial" w:hAnsi="Arial" w:cs="Arial"/>
                <w:b/>
                <w:bCs/>
                <w:sz w:val="18"/>
                <w:szCs w:val="18"/>
                <w:lang w:eastAsia="en-US"/>
              </w:rPr>
            </w:pPr>
            <w:r w:rsidRPr="00D33247">
              <w:rPr>
                <w:rFonts w:ascii="Arial" w:hAnsi="Arial" w:cs="Arial"/>
                <w:b/>
                <w:bCs/>
                <w:sz w:val="18"/>
                <w:szCs w:val="18"/>
                <w:lang w:eastAsia="en-US"/>
              </w:rPr>
              <w:t>od jednostkowej ceny paliwa netto [%]</w:t>
            </w:r>
          </w:p>
        </w:tc>
      </w:tr>
      <w:tr w:rsidR="00C76B91" w:rsidRPr="00D33247" w14:paraId="011D2270" w14:textId="77777777" w:rsidTr="00A11D90">
        <w:trPr>
          <w:trHeight w:val="150"/>
        </w:trPr>
        <w:tc>
          <w:tcPr>
            <w:tcW w:w="425" w:type="dxa"/>
            <w:tcBorders>
              <w:top w:val="single" w:sz="4" w:space="0" w:color="auto"/>
              <w:left w:val="single" w:sz="4" w:space="0" w:color="auto"/>
              <w:bottom w:val="single" w:sz="4" w:space="0" w:color="auto"/>
              <w:right w:val="single" w:sz="8" w:space="0" w:color="auto"/>
            </w:tcBorders>
            <w:vAlign w:val="center"/>
          </w:tcPr>
          <w:p w14:paraId="7F103A4B" w14:textId="77777777" w:rsidR="00C76B91" w:rsidRPr="00D33247" w:rsidRDefault="00C76B91" w:rsidP="00A11D90">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1</w:t>
            </w:r>
          </w:p>
        </w:tc>
        <w:tc>
          <w:tcPr>
            <w:tcW w:w="2551" w:type="dxa"/>
            <w:tcBorders>
              <w:top w:val="single" w:sz="4" w:space="0" w:color="auto"/>
              <w:left w:val="single" w:sz="8" w:space="0" w:color="auto"/>
              <w:bottom w:val="single" w:sz="4" w:space="0" w:color="auto"/>
              <w:right w:val="single" w:sz="8" w:space="0" w:color="auto"/>
            </w:tcBorders>
            <w:vAlign w:val="center"/>
          </w:tcPr>
          <w:p w14:paraId="2C994542" w14:textId="77777777" w:rsidR="00C76B91" w:rsidRPr="00D33247" w:rsidRDefault="00C76B91" w:rsidP="00A11D90">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2</w:t>
            </w:r>
          </w:p>
        </w:tc>
        <w:tc>
          <w:tcPr>
            <w:tcW w:w="1560" w:type="dxa"/>
            <w:tcBorders>
              <w:top w:val="single" w:sz="4" w:space="0" w:color="auto"/>
              <w:left w:val="single" w:sz="8" w:space="0" w:color="auto"/>
              <w:bottom w:val="single" w:sz="4" w:space="0" w:color="auto"/>
              <w:right w:val="single" w:sz="8" w:space="0" w:color="auto"/>
            </w:tcBorders>
            <w:vAlign w:val="center"/>
          </w:tcPr>
          <w:p w14:paraId="0F02D21E" w14:textId="77777777" w:rsidR="00C76B91" w:rsidRPr="00D33247" w:rsidRDefault="00C76B91" w:rsidP="00A11D90">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3</w:t>
            </w:r>
          </w:p>
        </w:tc>
        <w:tc>
          <w:tcPr>
            <w:tcW w:w="1417" w:type="dxa"/>
            <w:tcBorders>
              <w:top w:val="single" w:sz="4" w:space="0" w:color="auto"/>
              <w:left w:val="single" w:sz="8" w:space="0" w:color="auto"/>
              <w:bottom w:val="single" w:sz="4" w:space="0" w:color="auto"/>
              <w:right w:val="single" w:sz="8" w:space="0" w:color="auto"/>
            </w:tcBorders>
          </w:tcPr>
          <w:p w14:paraId="7A4373E7" w14:textId="77777777" w:rsidR="00C76B91" w:rsidRPr="00D33247" w:rsidRDefault="00C76B91" w:rsidP="00A11D90">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4</w:t>
            </w:r>
          </w:p>
        </w:tc>
        <w:tc>
          <w:tcPr>
            <w:tcW w:w="1701" w:type="dxa"/>
            <w:tcBorders>
              <w:top w:val="single" w:sz="4" w:space="0" w:color="auto"/>
              <w:left w:val="single" w:sz="8" w:space="0" w:color="auto"/>
              <w:bottom w:val="single" w:sz="4" w:space="0" w:color="auto"/>
              <w:right w:val="single" w:sz="8" w:space="0" w:color="auto"/>
            </w:tcBorders>
          </w:tcPr>
          <w:p w14:paraId="08C26F2A" w14:textId="77777777" w:rsidR="00C76B91" w:rsidRPr="00D33247" w:rsidRDefault="00C76B91" w:rsidP="00A11D90">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5</w:t>
            </w:r>
          </w:p>
        </w:tc>
        <w:tc>
          <w:tcPr>
            <w:tcW w:w="1418" w:type="dxa"/>
            <w:tcBorders>
              <w:top w:val="single" w:sz="4" w:space="0" w:color="auto"/>
              <w:left w:val="single" w:sz="8" w:space="0" w:color="auto"/>
              <w:bottom w:val="single" w:sz="4" w:space="0" w:color="auto"/>
              <w:right w:val="single" w:sz="4" w:space="0" w:color="auto"/>
            </w:tcBorders>
          </w:tcPr>
          <w:p w14:paraId="262F56AE" w14:textId="77777777" w:rsidR="00C76B91" w:rsidRPr="00D33247" w:rsidRDefault="00C76B91" w:rsidP="00A11D90">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6</w:t>
            </w:r>
          </w:p>
        </w:tc>
      </w:tr>
      <w:tr w:rsidR="00C76B91" w:rsidRPr="00D33247" w14:paraId="4B33C1C5" w14:textId="77777777" w:rsidTr="00A11D90">
        <w:trPr>
          <w:trHeight w:val="762"/>
        </w:trPr>
        <w:tc>
          <w:tcPr>
            <w:tcW w:w="425" w:type="dxa"/>
            <w:tcBorders>
              <w:top w:val="single" w:sz="4" w:space="0" w:color="auto"/>
              <w:left w:val="single" w:sz="4" w:space="0" w:color="auto"/>
              <w:bottom w:val="single" w:sz="8" w:space="0" w:color="auto"/>
              <w:right w:val="single" w:sz="8" w:space="0" w:color="auto"/>
            </w:tcBorders>
            <w:vAlign w:val="center"/>
          </w:tcPr>
          <w:p w14:paraId="55BED244"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1.</w:t>
            </w:r>
          </w:p>
        </w:tc>
        <w:tc>
          <w:tcPr>
            <w:tcW w:w="2551" w:type="dxa"/>
            <w:tcBorders>
              <w:top w:val="single" w:sz="4" w:space="0" w:color="auto"/>
              <w:left w:val="single" w:sz="8" w:space="0" w:color="auto"/>
              <w:bottom w:val="single" w:sz="8" w:space="0" w:color="auto"/>
              <w:right w:val="single" w:sz="8" w:space="0" w:color="auto"/>
            </w:tcBorders>
            <w:vAlign w:val="center"/>
          </w:tcPr>
          <w:p w14:paraId="149561A9" w14:textId="77777777" w:rsidR="00C76B91" w:rsidRPr="00D33247" w:rsidRDefault="00C76B91" w:rsidP="00A11D90">
            <w:pPr>
              <w:rPr>
                <w:rFonts w:ascii="Arial" w:hAnsi="Arial" w:cs="Arial"/>
                <w:sz w:val="18"/>
                <w:szCs w:val="18"/>
              </w:rPr>
            </w:pPr>
            <w:r w:rsidRPr="00D33247">
              <w:rPr>
                <w:rFonts w:ascii="Arial" w:hAnsi="Arial" w:cs="Arial"/>
                <w:sz w:val="18"/>
                <w:szCs w:val="18"/>
              </w:rPr>
              <w:t xml:space="preserve">Spycharka o mocy </w:t>
            </w:r>
            <w:r w:rsidRPr="00921AEB">
              <w:rPr>
                <w:rFonts w:ascii="Arial" w:hAnsi="Arial" w:cs="Arial"/>
                <w:sz w:val="18"/>
                <w:szCs w:val="18"/>
              </w:rPr>
              <w:br/>
            </w:r>
            <w:r w:rsidRPr="00D33247">
              <w:rPr>
                <w:rFonts w:ascii="Arial" w:hAnsi="Arial" w:cs="Arial"/>
                <w:sz w:val="18"/>
                <w:szCs w:val="18"/>
              </w:rPr>
              <w:t xml:space="preserve">min.  250 kW, </w:t>
            </w:r>
            <w:r w:rsidRPr="00921AEB">
              <w:rPr>
                <w:rFonts w:ascii="Arial" w:hAnsi="Arial" w:cs="Arial"/>
                <w:sz w:val="18"/>
                <w:szCs w:val="18"/>
              </w:rPr>
              <w:br/>
            </w:r>
            <w:proofErr w:type="spellStart"/>
            <w:r w:rsidRPr="00D33247">
              <w:rPr>
                <w:rFonts w:ascii="Arial" w:hAnsi="Arial" w:cs="Arial"/>
                <w:sz w:val="18"/>
                <w:szCs w:val="18"/>
              </w:rPr>
              <w:t>poj</w:t>
            </w:r>
            <w:proofErr w:type="spellEnd"/>
            <w:r w:rsidRPr="00D33247">
              <w:rPr>
                <w:rFonts w:ascii="Arial" w:hAnsi="Arial" w:cs="Arial"/>
                <w:sz w:val="18"/>
                <w:szCs w:val="18"/>
              </w:rPr>
              <w:t xml:space="preserve">, lemiesza 5-10 m³  </w:t>
            </w:r>
            <w:r w:rsidRPr="00921AEB">
              <w:rPr>
                <w:rFonts w:ascii="Arial" w:hAnsi="Arial" w:cs="Arial"/>
                <w:sz w:val="18"/>
                <w:szCs w:val="18"/>
              </w:rPr>
              <w:br/>
            </w:r>
            <w:r w:rsidRPr="00D33247">
              <w:rPr>
                <w:rFonts w:ascii="Arial" w:hAnsi="Arial" w:cs="Arial"/>
                <w:sz w:val="18"/>
                <w:szCs w:val="18"/>
              </w:rPr>
              <w:t>wraz z operatorem</w:t>
            </w:r>
          </w:p>
        </w:tc>
        <w:tc>
          <w:tcPr>
            <w:tcW w:w="1560" w:type="dxa"/>
            <w:tcBorders>
              <w:top w:val="single" w:sz="4" w:space="0" w:color="auto"/>
              <w:left w:val="single" w:sz="8" w:space="0" w:color="auto"/>
              <w:bottom w:val="single" w:sz="8" w:space="0" w:color="auto"/>
              <w:right w:val="single" w:sz="8" w:space="0" w:color="auto"/>
            </w:tcBorders>
            <w:vAlign w:val="center"/>
          </w:tcPr>
          <w:p w14:paraId="41D03F00"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417" w:type="dxa"/>
            <w:tcBorders>
              <w:top w:val="single" w:sz="4" w:space="0" w:color="auto"/>
              <w:left w:val="single" w:sz="8" w:space="0" w:color="auto"/>
              <w:bottom w:val="single" w:sz="8" w:space="0" w:color="auto"/>
              <w:right w:val="single" w:sz="8" w:space="0" w:color="auto"/>
            </w:tcBorders>
            <w:vAlign w:val="center"/>
          </w:tcPr>
          <w:p w14:paraId="6D0DBC16"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701" w:type="dxa"/>
            <w:tcBorders>
              <w:top w:val="single" w:sz="4" w:space="0" w:color="auto"/>
              <w:left w:val="single" w:sz="8" w:space="0" w:color="auto"/>
              <w:bottom w:val="single" w:sz="8" w:space="0" w:color="auto"/>
              <w:right w:val="single" w:sz="8" w:space="0" w:color="auto"/>
            </w:tcBorders>
            <w:vAlign w:val="center"/>
          </w:tcPr>
          <w:p w14:paraId="42F59712"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418" w:type="dxa"/>
            <w:tcBorders>
              <w:top w:val="single" w:sz="4" w:space="0" w:color="auto"/>
              <w:left w:val="single" w:sz="8" w:space="0" w:color="auto"/>
              <w:bottom w:val="single" w:sz="4" w:space="0" w:color="auto"/>
              <w:right w:val="single" w:sz="4" w:space="0" w:color="auto"/>
            </w:tcBorders>
            <w:vAlign w:val="center"/>
          </w:tcPr>
          <w:p w14:paraId="62B169C6"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r>
      <w:tr w:rsidR="00C76B91" w:rsidRPr="00D33247" w14:paraId="6A2F39D4" w14:textId="77777777" w:rsidTr="00A11D90">
        <w:trPr>
          <w:trHeight w:val="854"/>
        </w:trPr>
        <w:tc>
          <w:tcPr>
            <w:tcW w:w="425" w:type="dxa"/>
            <w:tcBorders>
              <w:top w:val="single" w:sz="8" w:space="0" w:color="auto"/>
              <w:left w:val="single" w:sz="4" w:space="0" w:color="auto"/>
              <w:bottom w:val="single" w:sz="8" w:space="0" w:color="auto"/>
              <w:right w:val="single" w:sz="8" w:space="0" w:color="auto"/>
            </w:tcBorders>
            <w:vAlign w:val="center"/>
          </w:tcPr>
          <w:p w14:paraId="1B9D918A"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2.</w:t>
            </w:r>
          </w:p>
        </w:tc>
        <w:tc>
          <w:tcPr>
            <w:tcW w:w="2551" w:type="dxa"/>
            <w:tcBorders>
              <w:top w:val="single" w:sz="4" w:space="0" w:color="auto"/>
              <w:left w:val="single" w:sz="8" w:space="0" w:color="auto"/>
              <w:bottom w:val="single" w:sz="4" w:space="0" w:color="auto"/>
              <w:right w:val="single" w:sz="8" w:space="0" w:color="auto"/>
            </w:tcBorders>
            <w:vAlign w:val="center"/>
          </w:tcPr>
          <w:p w14:paraId="06E50EFD" w14:textId="77777777" w:rsidR="00C76B91" w:rsidRPr="00D33247" w:rsidRDefault="00C76B91" w:rsidP="00A11D90">
            <w:pPr>
              <w:autoSpaceDE w:val="0"/>
              <w:autoSpaceDN w:val="0"/>
              <w:rPr>
                <w:rFonts w:ascii="Arial" w:hAnsi="Arial" w:cs="Arial"/>
                <w:sz w:val="18"/>
                <w:szCs w:val="18"/>
              </w:rPr>
            </w:pPr>
            <w:r w:rsidRPr="00D33247">
              <w:rPr>
                <w:rFonts w:ascii="Arial" w:hAnsi="Arial" w:cs="Arial"/>
                <w:sz w:val="18"/>
                <w:szCs w:val="18"/>
              </w:rPr>
              <w:t xml:space="preserve">Spycharka o mocy </w:t>
            </w:r>
            <w:r w:rsidRPr="00921AEB">
              <w:rPr>
                <w:rFonts w:ascii="Arial" w:hAnsi="Arial" w:cs="Arial"/>
                <w:sz w:val="18"/>
                <w:szCs w:val="18"/>
              </w:rPr>
              <w:br/>
            </w:r>
            <w:r w:rsidRPr="00D33247">
              <w:rPr>
                <w:rFonts w:ascii="Arial" w:hAnsi="Arial" w:cs="Arial"/>
                <w:sz w:val="18"/>
                <w:szCs w:val="18"/>
              </w:rPr>
              <w:t xml:space="preserve">min.110 kW, </w:t>
            </w:r>
            <w:r w:rsidRPr="00921AEB">
              <w:rPr>
                <w:rFonts w:ascii="Arial" w:hAnsi="Arial" w:cs="Arial"/>
                <w:sz w:val="18"/>
                <w:szCs w:val="18"/>
              </w:rPr>
              <w:br/>
            </w:r>
            <w:r w:rsidRPr="00D33247">
              <w:rPr>
                <w:rFonts w:ascii="Arial" w:hAnsi="Arial" w:cs="Arial"/>
                <w:sz w:val="18"/>
                <w:szCs w:val="18"/>
              </w:rPr>
              <w:t xml:space="preserve">poj. lemiesza min. 3,5 m³ </w:t>
            </w:r>
            <w:r w:rsidRPr="00921AEB">
              <w:rPr>
                <w:rFonts w:ascii="Arial" w:hAnsi="Arial" w:cs="Arial"/>
                <w:sz w:val="18"/>
                <w:szCs w:val="18"/>
              </w:rPr>
              <w:br/>
            </w:r>
            <w:r w:rsidRPr="00D33247">
              <w:rPr>
                <w:rFonts w:ascii="Arial" w:hAnsi="Arial" w:cs="Arial"/>
                <w:sz w:val="18"/>
                <w:szCs w:val="18"/>
              </w:rPr>
              <w:t>wraz z operatorem</w:t>
            </w:r>
          </w:p>
        </w:tc>
        <w:tc>
          <w:tcPr>
            <w:tcW w:w="1560" w:type="dxa"/>
            <w:tcBorders>
              <w:top w:val="single" w:sz="4" w:space="0" w:color="auto"/>
              <w:left w:val="single" w:sz="8" w:space="0" w:color="auto"/>
              <w:bottom w:val="single" w:sz="4" w:space="0" w:color="auto"/>
              <w:right w:val="single" w:sz="8" w:space="0" w:color="auto"/>
            </w:tcBorders>
            <w:vAlign w:val="center"/>
          </w:tcPr>
          <w:p w14:paraId="1C7CA7B3"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417" w:type="dxa"/>
            <w:tcBorders>
              <w:top w:val="single" w:sz="4" w:space="0" w:color="auto"/>
              <w:left w:val="single" w:sz="8" w:space="0" w:color="auto"/>
              <w:bottom w:val="single" w:sz="4" w:space="0" w:color="auto"/>
              <w:right w:val="single" w:sz="8" w:space="0" w:color="auto"/>
            </w:tcBorders>
            <w:vAlign w:val="center"/>
          </w:tcPr>
          <w:p w14:paraId="753A42CF"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701" w:type="dxa"/>
            <w:tcBorders>
              <w:top w:val="single" w:sz="4" w:space="0" w:color="auto"/>
              <w:left w:val="single" w:sz="8" w:space="0" w:color="auto"/>
              <w:bottom w:val="single" w:sz="4" w:space="0" w:color="auto"/>
              <w:right w:val="single" w:sz="4" w:space="0" w:color="auto"/>
            </w:tcBorders>
            <w:vAlign w:val="center"/>
          </w:tcPr>
          <w:p w14:paraId="5721F5A9"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CDA34FA"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r>
      <w:tr w:rsidR="00C76B91" w:rsidRPr="00D33247" w14:paraId="43810E2D" w14:textId="77777777" w:rsidTr="00A11D90">
        <w:tc>
          <w:tcPr>
            <w:tcW w:w="425" w:type="dxa"/>
            <w:tcBorders>
              <w:top w:val="single" w:sz="4" w:space="0" w:color="auto"/>
              <w:left w:val="single" w:sz="4" w:space="0" w:color="auto"/>
              <w:bottom w:val="single" w:sz="4" w:space="0" w:color="auto"/>
              <w:right w:val="single" w:sz="8" w:space="0" w:color="auto"/>
            </w:tcBorders>
            <w:vAlign w:val="center"/>
          </w:tcPr>
          <w:p w14:paraId="30CA6025"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3.</w:t>
            </w:r>
          </w:p>
        </w:tc>
        <w:tc>
          <w:tcPr>
            <w:tcW w:w="2551" w:type="dxa"/>
            <w:tcBorders>
              <w:top w:val="single" w:sz="4" w:space="0" w:color="auto"/>
              <w:left w:val="single" w:sz="8" w:space="0" w:color="auto"/>
              <w:bottom w:val="single" w:sz="4" w:space="0" w:color="auto"/>
              <w:right w:val="single" w:sz="8" w:space="0" w:color="auto"/>
            </w:tcBorders>
            <w:vAlign w:val="center"/>
          </w:tcPr>
          <w:p w14:paraId="5ED73505" w14:textId="77777777" w:rsidR="00C76B91" w:rsidRPr="00D33247" w:rsidRDefault="00C76B91" w:rsidP="00A11D90">
            <w:pPr>
              <w:rPr>
                <w:rFonts w:ascii="Arial" w:hAnsi="Arial" w:cs="Arial"/>
                <w:sz w:val="18"/>
                <w:szCs w:val="18"/>
                <w:vertAlign w:val="superscript"/>
              </w:rPr>
            </w:pPr>
            <w:r w:rsidRPr="00D33247">
              <w:rPr>
                <w:rFonts w:ascii="Arial" w:hAnsi="Arial" w:cs="Arial"/>
                <w:sz w:val="18"/>
                <w:szCs w:val="18"/>
              </w:rPr>
              <w:t xml:space="preserve">Ładowarka kołowa o mocy min. 160 kW, </w:t>
            </w:r>
            <w:r w:rsidRPr="00921AEB">
              <w:rPr>
                <w:rFonts w:ascii="Arial" w:hAnsi="Arial" w:cs="Arial"/>
                <w:sz w:val="18"/>
                <w:szCs w:val="18"/>
              </w:rPr>
              <w:br/>
            </w:r>
            <w:r w:rsidRPr="00D33247">
              <w:rPr>
                <w:rFonts w:ascii="Arial" w:hAnsi="Arial" w:cs="Arial"/>
                <w:sz w:val="18"/>
                <w:szCs w:val="18"/>
              </w:rPr>
              <w:t>poj. łyżki min. 3,4 m</w:t>
            </w:r>
            <w:r w:rsidRPr="00D33247">
              <w:rPr>
                <w:rFonts w:ascii="Arial" w:hAnsi="Arial" w:cs="Arial"/>
                <w:sz w:val="18"/>
                <w:szCs w:val="18"/>
                <w:vertAlign w:val="superscript"/>
              </w:rPr>
              <w:t>3</w:t>
            </w:r>
            <w:r w:rsidRPr="00D33247">
              <w:rPr>
                <w:rFonts w:ascii="Arial" w:hAnsi="Arial" w:cs="Arial"/>
                <w:sz w:val="18"/>
                <w:szCs w:val="18"/>
              </w:rPr>
              <w:t xml:space="preserve">               z wagą do wstępnego </w:t>
            </w:r>
            <w:r w:rsidRPr="00D33247">
              <w:rPr>
                <w:rFonts w:ascii="Arial" w:hAnsi="Arial" w:cs="Arial"/>
                <w:sz w:val="18"/>
                <w:szCs w:val="18"/>
              </w:rPr>
              <w:lastRenderedPageBreak/>
              <w:t xml:space="preserve">przeważania węgla ładowanego na samochody </w:t>
            </w:r>
            <w:r w:rsidRPr="00921AEB">
              <w:rPr>
                <w:rFonts w:ascii="Arial" w:hAnsi="Arial" w:cs="Arial"/>
                <w:sz w:val="18"/>
                <w:szCs w:val="18"/>
              </w:rPr>
              <w:br/>
            </w:r>
            <w:r w:rsidRPr="00D33247">
              <w:rPr>
                <w:rFonts w:ascii="Arial" w:hAnsi="Arial" w:cs="Arial"/>
                <w:sz w:val="18"/>
                <w:szCs w:val="18"/>
              </w:rPr>
              <w:t>z operatorem</w:t>
            </w:r>
          </w:p>
        </w:tc>
        <w:tc>
          <w:tcPr>
            <w:tcW w:w="1560" w:type="dxa"/>
            <w:tcBorders>
              <w:top w:val="single" w:sz="4" w:space="0" w:color="auto"/>
              <w:left w:val="single" w:sz="8" w:space="0" w:color="auto"/>
              <w:bottom w:val="single" w:sz="4" w:space="0" w:color="auto"/>
              <w:right w:val="single" w:sz="8" w:space="0" w:color="auto"/>
            </w:tcBorders>
            <w:vAlign w:val="center"/>
          </w:tcPr>
          <w:p w14:paraId="0119E8E5"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417" w:type="dxa"/>
            <w:tcBorders>
              <w:top w:val="single" w:sz="4" w:space="0" w:color="auto"/>
              <w:left w:val="single" w:sz="8" w:space="0" w:color="auto"/>
              <w:bottom w:val="single" w:sz="4" w:space="0" w:color="auto"/>
              <w:right w:val="single" w:sz="8" w:space="0" w:color="auto"/>
            </w:tcBorders>
            <w:vAlign w:val="center"/>
          </w:tcPr>
          <w:p w14:paraId="5A085821"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701" w:type="dxa"/>
            <w:tcBorders>
              <w:top w:val="single" w:sz="4" w:space="0" w:color="auto"/>
              <w:left w:val="single" w:sz="8" w:space="0" w:color="auto"/>
              <w:bottom w:val="single" w:sz="4" w:space="0" w:color="auto"/>
              <w:right w:val="single" w:sz="4" w:space="0" w:color="auto"/>
            </w:tcBorders>
            <w:vAlign w:val="center"/>
          </w:tcPr>
          <w:p w14:paraId="0D29DA03"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418" w:type="dxa"/>
            <w:tcBorders>
              <w:left w:val="single" w:sz="4" w:space="0" w:color="auto"/>
              <w:bottom w:val="single" w:sz="4" w:space="0" w:color="auto"/>
              <w:right w:val="single" w:sz="4" w:space="0" w:color="auto"/>
            </w:tcBorders>
            <w:vAlign w:val="center"/>
          </w:tcPr>
          <w:p w14:paraId="199D52E0"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r>
      <w:tr w:rsidR="00C76B91" w:rsidRPr="00D33247" w14:paraId="6A8E96FA" w14:textId="77777777" w:rsidTr="00A11D90">
        <w:trPr>
          <w:trHeight w:val="695"/>
        </w:trPr>
        <w:tc>
          <w:tcPr>
            <w:tcW w:w="425" w:type="dxa"/>
            <w:tcBorders>
              <w:top w:val="single" w:sz="4" w:space="0" w:color="auto"/>
              <w:left w:val="single" w:sz="4" w:space="0" w:color="auto"/>
              <w:bottom w:val="single" w:sz="4" w:space="0" w:color="auto"/>
              <w:right w:val="single" w:sz="8" w:space="0" w:color="auto"/>
            </w:tcBorders>
            <w:vAlign w:val="center"/>
          </w:tcPr>
          <w:p w14:paraId="4909B408"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4.</w:t>
            </w:r>
          </w:p>
        </w:tc>
        <w:tc>
          <w:tcPr>
            <w:tcW w:w="2551" w:type="dxa"/>
            <w:tcBorders>
              <w:top w:val="single" w:sz="4" w:space="0" w:color="auto"/>
              <w:left w:val="single" w:sz="8" w:space="0" w:color="auto"/>
              <w:bottom w:val="single" w:sz="4" w:space="0" w:color="auto"/>
              <w:right w:val="single" w:sz="8" w:space="0" w:color="auto"/>
            </w:tcBorders>
            <w:vAlign w:val="center"/>
          </w:tcPr>
          <w:p w14:paraId="144C6F06" w14:textId="77777777" w:rsidR="00C76B91" w:rsidRPr="00D33247" w:rsidRDefault="00C76B91" w:rsidP="00A11D90">
            <w:pPr>
              <w:rPr>
                <w:rFonts w:ascii="Arial" w:hAnsi="Arial" w:cs="Arial"/>
                <w:sz w:val="18"/>
                <w:szCs w:val="18"/>
              </w:rPr>
            </w:pPr>
            <w:r w:rsidRPr="00D33247">
              <w:rPr>
                <w:rFonts w:ascii="Arial" w:hAnsi="Arial" w:cs="Arial"/>
                <w:sz w:val="18"/>
                <w:szCs w:val="18"/>
              </w:rPr>
              <w:t>Ładowarka  kołowa o mocy min. 160 kW; poj. łyżki min. 3,4  m</w:t>
            </w:r>
            <w:r w:rsidRPr="00D33247">
              <w:rPr>
                <w:rFonts w:ascii="Arial" w:hAnsi="Arial" w:cs="Arial"/>
                <w:sz w:val="18"/>
                <w:szCs w:val="18"/>
                <w:vertAlign w:val="superscript"/>
              </w:rPr>
              <w:t xml:space="preserve">3 </w:t>
            </w:r>
            <w:r w:rsidRPr="00D33247">
              <w:rPr>
                <w:rFonts w:ascii="Arial" w:hAnsi="Arial" w:cs="Arial"/>
                <w:sz w:val="18"/>
                <w:szCs w:val="18"/>
              </w:rPr>
              <w:t xml:space="preserve"> wraz  z operatorem</w:t>
            </w:r>
          </w:p>
        </w:tc>
        <w:tc>
          <w:tcPr>
            <w:tcW w:w="1560" w:type="dxa"/>
            <w:tcBorders>
              <w:top w:val="single" w:sz="4" w:space="0" w:color="auto"/>
              <w:left w:val="single" w:sz="8" w:space="0" w:color="auto"/>
              <w:bottom w:val="single" w:sz="4" w:space="0" w:color="auto"/>
              <w:right w:val="single" w:sz="8" w:space="0" w:color="auto"/>
            </w:tcBorders>
            <w:vAlign w:val="center"/>
          </w:tcPr>
          <w:p w14:paraId="534C0408"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417" w:type="dxa"/>
            <w:tcBorders>
              <w:top w:val="single" w:sz="4" w:space="0" w:color="auto"/>
              <w:left w:val="single" w:sz="8" w:space="0" w:color="auto"/>
              <w:bottom w:val="single" w:sz="4" w:space="0" w:color="auto"/>
              <w:right w:val="single" w:sz="8" w:space="0" w:color="auto"/>
            </w:tcBorders>
            <w:vAlign w:val="center"/>
          </w:tcPr>
          <w:p w14:paraId="2643925B"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701" w:type="dxa"/>
            <w:tcBorders>
              <w:top w:val="single" w:sz="4" w:space="0" w:color="auto"/>
              <w:left w:val="single" w:sz="8" w:space="0" w:color="auto"/>
              <w:bottom w:val="single" w:sz="4" w:space="0" w:color="auto"/>
              <w:right w:val="single" w:sz="4" w:space="0" w:color="auto"/>
            </w:tcBorders>
            <w:vAlign w:val="center"/>
          </w:tcPr>
          <w:p w14:paraId="095272AC"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418" w:type="dxa"/>
            <w:tcBorders>
              <w:left w:val="single" w:sz="4" w:space="0" w:color="auto"/>
              <w:bottom w:val="single" w:sz="4" w:space="0" w:color="auto"/>
              <w:right w:val="single" w:sz="4" w:space="0" w:color="auto"/>
            </w:tcBorders>
            <w:vAlign w:val="center"/>
          </w:tcPr>
          <w:p w14:paraId="3B05DA25"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r>
      <w:tr w:rsidR="00C76B91" w:rsidRPr="00D33247" w14:paraId="1EB3F1FE" w14:textId="77777777" w:rsidTr="00A11D90">
        <w:tc>
          <w:tcPr>
            <w:tcW w:w="425" w:type="dxa"/>
            <w:tcBorders>
              <w:top w:val="single" w:sz="4" w:space="0" w:color="auto"/>
              <w:left w:val="single" w:sz="4" w:space="0" w:color="auto"/>
              <w:bottom w:val="single" w:sz="4" w:space="0" w:color="auto"/>
              <w:right w:val="single" w:sz="8" w:space="0" w:color="auto"/>
            </w:tcBorders>
            <w:vAlign w:val="center"/>
          </w:tcPr>
          <w:p w14:paraId="7B42F758"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5.</w:t>
            </w:r>
          </w:p>
        </w:tc>
        <w:tc>
          <w:tcPr>
            <w:tcW w:w="2551" w:type="dxa"/>
            <w:tcBorders>
              <w:top w:val="single" w:sz="4" w:space="0" w:color="auto"/>
              <w:left w:val="single" w:sz="8" w:space="0" w:color="auto"/>
              <w:bottom w:val="single" w:sz="4" w:space="0" w:color="auto"/>
              <w:right w:val="single" w:sz="8" w:space="0" w:color="auto"/>
            </w:tcBorders>
            <w:vAlign w:val="center"/>
          </w:tcPr>
          <w:p w14:paraId="5317D4D7" w14:textId="77777777" w:rsidR="00C76B91" w:rsidRPr="00D33247" w:rsidRDefault="00C76B91" w:rsidP="00A11D90">
            <w:pPr>
              <w:rPr>
                <w:rFonts w:ascii="Arial" w:hAnsi="Arial" w:cs="Arial"/>
                <w:sz w:val="18"/>
                <w:szCs w:val="18"/>
              </w:rPr>
            </w:pPr>
            <w:r w:rsidRPr="00D33247">
              <w:rPr>
                <w:rFonts w:ascii="Arial" w:hAnsi="Arial" w:cs="Arial"/>
                <w:sz w:val="18"/>
                <w:szCs w:val="18"/>
              </w:rPr>
              <w:t xml:space="preserve">Samochód ciężarowy samowyładowczy </w:t>
            </w:r>
            <w:r w:rsidRPr="00921AEB">
              <w:rPr>
                <w:rFonts w:ascii="Arial" w:hAnsi="Arial" w:cs="Arial"/>
                <w:sz w:val="18"/>
                <w:szCs w:val="18"/>
              </w:rPr>
              <w:br/>
            </w:r>
            <w:r w:rsidRPr="00D33247">
              <w:rPr>
                <w:rFonts w:ascii="Arial" w:hAnsi="Arial" w:cs="Arial"/>
                <w:sz w:val="18"/>
                <w:szCs w:val="18"/>
              </w:rPr>
              <w:t xml:space="preserve">moc min. 170 kW, ładowność (20-30) t   wraz z kierowcą, </w:t>
            </w:r>
          </w:p>
        </w:tc>
        <w:tc>
          <w:tcPr>
            <w:tcW w:w="1560" w:type="dxa"/>
            <w:tcBorders>
              <w:top w:val="single" w:sz="4" w:space="0" w:color="auto"/>
              <w:left w:val="single" w:sz="8" w:space="0" w:color="auto"/>
              <w:bottom w:val="single" w:sz="4" w:space="0" w:color="auto"/>
              <w:right w:val="single" w:sz="8" w:space="0" w:color="auto"/>
            </w:tcBorders>
            <w:vAlign w:val="center"/>
          </w:tcPr>
          <w:p w14:paraId="544D2F45"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417" w:type="dxa"/>
            <w:tcBorders>
              <w:top w:val="single" w:sz="4" w:space="0" w:color="auto"/>
              <w:left w:val="single" w:sz="8" w:space="0" w:color="auto"/>
              <w:bottom w:val="single" w:sz="4" w:space="0" w:color="auto"/>
              <w:right w:val="single" w:sz="8" w:space="0" w:color="auto"/>
            </w:tcBorders>
            <w:vAlign w:val="center"/>
          </w:tcPr>
          <w:p w14:paraId="301B4AE0"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701" w:type="dxa"/>
            <w:tcBorders>
              <w:top w:val="single" w:sz="4" w:space="0" w:color="auto"/>
              <w:left w:val="single" w:sz="8" w:space="0" w:color="auto"/>
              <w:bottom w:val="single" w:sz="4" w:space="0" w:color="auto"/>
              <w:right w:val="single" w:sz="4" w:space="0" w:color="auto"/>
            </w:tcBorders>
            <w:vAlign w:val="center"/>
          </w:tcPr>
          <w:p w14:paraId="221440EE"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0B9DDC"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p>
        </w:tc>
      </w:tr>
      <w:tr w:rsidR="00C76B91" w:rsidRPr="00D33247" w14:paraId="495160F5" w14:textId="77777777" w:rsidTr="00A11D90">
        <w:trPr>
          <w:trHeight w:val="136"/>
        </w:trPr>
        <w:tc>
          <w:tcPr>
            <w:tcW w:w="9072" w:type="dxa"/>
            <w:gridSpan w:val="6"/>
            <w:tcBorders>
              <w:top w:val="single" w:sz="4" w:space="0" w:color="auto"/>
              <w:left w:val="single" w:sz="4" w:space="0" w:color="auto"/>
              <w:bottom w:val="single" w:sz="4" w:space="0" w:color="auto"/>
              <w:right w:val="single" w:sz="4" w:space="0" w:color="auto"/>
            </w:tcBorders>
            <w:vAlign w:val="center"/>
          </w:tcPr>
          <w:p w14:paraId="7857547E" w14:textId="5A44755A" w:rsidR="00C76B91" w:rsidRPr="00D33247" w:rsidRDefault="00C76B91" w:rsidP="00A11D90">
            <w:pPr>
              <w:widowControl w:val="0"/>
              <w:adjustRightInd w:val="0"/>
              <w:spacing w:line="360" w:lineRule="atLeast"/>
              <w:jc w:val="center"/>
              <w:rPr>
                <w:rFonts w:ascii="Arial" w:hAnsi="Arial" w:cs="Arial"/>
                <w:sz w:val="18"/>
                <w:szCs w:val="18"/>
                <w:lang w:eastAsia="en-US"/>
              </w:rPr>
            </w:pPr>
            <w:r w:rsidRPr="00D33247">
              <w:rPr>
                <w:rFonts w:ascii="Arial" w:hAnsi="Arial" w:cs="Arial"/>
                <w:b/>
                <w:sz w:val="18"/>
                <w:szCs w:val="18"/>
                <w:lang w:eastAsia="en-US"/>
              </w:rPr>
              <w:t xml:space="preserve">Jednostki  niewyposażone w elektroniczny system zarządzania </w:t>
            </w:r>
            <w:r w:rsidR="00AD3907" w:rsidRPr="00234C7C">
              <w:rPr>
                <w:rFonts w:ascii="Arial" w:hAnsi="Arial" w:cs="Arial"/>
                <w:b/>
                <w:bCs/>
                <w:sz w:val="20"/>
                <w:szCs w:val="20"/>
              </w:rPr>
              <w:t>pojazdami i</w:t>
            </w:r>
            <w:r w:rsidR="00AD3907" w:rsidRPr="00D33247">
              <w:rPr>
                <w:rFonts w:ascii="Arial" w:hAnsi="Arial" w:cs="Arial"/>
                <w:b/>
                <w:sz w:val="18"/>
                <w:szCs w:val="18"/>
                <w:lang w:eastAsia="en-US"/>
              </w:rPr>
              <w:t xml:space="preserve"> </w:t>
            </w:r>
            <w:r w:rsidRPr="00D33247">
              <w:rPr>
                <w:rFonts w:ascii="Arial" w:hAnsi="Arial" w:cs="Arial"/>
                <w:b/>
                <w:sz w:val="18"/>
                <w:szCs w:val="18"/>
                <w:lang w:eastAsia="en-US"/>
              </w:rPr>
              <w:t>maszynami</w:t>
            </w:r>
          </w:p>
        </w:tc>
      </w:tr>
      <w:tr w:rsidR="00C76B91" w:rsidRPr="00D33247" w14:paraId="5DFB6F10" w14:textId="77777777" w:rsidTr="00A11D90">
        <w:tc>
          <w:tcPr>
            <w:tcW w:w="425" w:type="dxa"/>
            <w:tcBorders>
              <w:top w:val="single" w:sz="4" w:space="0" w:color="auto"/>
              <w:left w:val="single" w:sz="4" w:space="0" w:color="auto"/>
              <w:bottom w:val="single" w:sz="4" w:space="0" w:color="auto"/>
              <w:right w:val="single" w:sz="8" w:space="0" w:color="auto"/>
            </w:tcBorders>
            <w:vAlign w:val="center"/>
          </w:tcPr>
          <w:p w14:paraId="52016228"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7.</w:t>
            </w:r>
          </w:p>
        </w:tc>
        <w:tc>
          <w:tcPr>
            <w:tcW w:w="2551" w:type="dxa"/>
            <w:tcBorders>
              <w:top w:val="single" w:sz="4" w:space="0" w:color="auto"/>
              <w:left w:val="single" w:sz="8" w:space="0" w:color="auto"/>
              <w:bottom w:val="single" w:sz="4" w:space="0" w:color="auto"/>
              <w:right w:val="single" w:sz="8" w:space="0" w:color="auto"/>
            </w:tcBorders>
            <w:vAlign w:val="center"/>
          </w:tcPr>
          <w:p w14:paraId="1A1F797E" w14:textId="77777777" w:rsidR="00C76B91" w:rsidRPr="00D33247" w:rsidRDefault="00C76B91" w:rsidP="00A11D90">
            <w:pPr>
              <w:ind w:right="-70"/>
              <w:rPr>
                <w:rFonts w:ascii="Arial" w:hAnsi="Arial" w:cs="Arial"/>
                <w:sz w:val="18"/>
                <w:szCs w:val="18"/>
              </w:rPr>
            </w:pPr>
            <w:r w:rsidRPr="00D33247">
              <w:rPr>
                <w:rFonts w:ascii="Arial" w:hAnsi="Arial" w:cs="Arial"/>
                <w:sz w:val="18"/>
                <w:szCs w:val="18"/>
              </w:rPr>
              <w:t xml:space="preserve">Walec wibracyjny o masie operacyjnej min. 8 ton </w:t>
            </w:r>
            <w:r w:rsidRPr="00AD3907">
              <w:rPr>
                <w:rFonts w:ascii="Arial" w:hAnsi="Arial" w:cs="Arial"/>
                <w:sz w:val="18"/>
                <w:szCs w:val="18"/>
              </w:rPr>
              <w:t>+ ciągnik wraz z operatorem</w:t>
            </w:r>
            <w:r w:rsidRPr="00D33247">
              <w:rPr>
                <w:rFonts w:ascii="Arial" w:hAnsi="Arial" w:cs="Arial"/>
                <w:sz w:val="18"/>
                <w:szCs w:val="18"/>
              </w:rPr>
              <w:t xml:space="preserve"> </w:t>
            </w:r>
          </w:p>
        </w:tc>
        <w:tc>
          <w:tcPr>
            <w:tcW w:w="1560" w:type="dxa"/>
            <w:tcBorders>
              <w:top w:val="single" w:sz="4" w:space="0" w:color="auto"/>
              <w:left w:val="single" w:sz="8" w:space="0" w:color="auto"/>
              <w:bottom w:val="single" w:sz="4" w:space="0" w:color="auto"/>
              <w:right w:val="single" w:sz="8" w:space="0" w:color="auto"/>
            </w:tcBorders>
            <w:vAlign w:val="center"/>
          </w:tcPr>
          <w:p w14:paraId="44848BE6" w14:textId="77777777" w:rsidR="00C76B91" w:rsidRPr="00D33247" w:rsidRDefault="00C76B91" w:rsidP="00A11D90">
            <w:pPr>
              <w:widowControl w:val="0"/>
              <w:adjustRightInd w:val="0"/>
              <w:spacing w:line="360" w:lineRule="atLeast"/>
              <w:jc w:val="center"/>
              <w:rPr>
                <w:sz w:val="18"/>
                <w:szCs w:val="18"/>
                <w:lang w:eastAsia="en-US"/>
              </w:rPr>
            </w:pPr>
          </w:p>
        </w:tc>
        <w:tc>
          <w:tcPr>
            <w:tcW w:w="1417" w:type="dxa"/>
            <w:tcBorders>
              <w:top w:val="single" w:sz="4" w:space="0" w:color="auto"/>
              <w:left w:val="single" w:sz="8" w:space="0" w:color="auto"/>
              <w:bottom w:val="single" w:sz="4" w:space="0" w:color="auto"/>
              <w:right w:val="single" w:sz="8" w:space="0" w:color="auto"/>
            </w:tcBorders>
            <w:vAlign w:val="center"/>
          </w:tcPr>
          <w:p w14:paraId="2BF7C814" w14:textId="77777777" w:rsidR="00C76B91" w:rsidRPr="00D33247" w:rsidRDefault="00C76B91" w:rsidP="00A11D90">
            <w:pPr>
              <w:widowControl w:val="0"/>
              <w:adjustRightInd w:val="0"/>
              <w:spacing w:line="360" w:lineRule="atLeast"/>
              <w:jc w:val="center"/>
              <w:rPr>
                <w:rFonts w:ascii="Arial" w:hAnsi="Arial" w:cs="Arial"/>
                <w:b/>
                <w:bCs/>
                <w:sz w:val="18"/>
                <w:szCs w:val="18"/>
                <w:lang w:eastAsia="en-US"/>
              </w:rPr>
            </w:pPr>
            <w:r w:rsidRPr="00D33247">
              <w:rPr>
                <w:rFonts w:ascii="Arial" w:hAnsi="Arial" w:cs="Arial"/>
                <w:b/>
                <w:bCs/>
                <w:sz w:val="18"/>
                <w:szCs w:val="18"/>
                <w:lang w:eastAsia="en-US"/>
              </w:rPr>
              <w:t>x</w:t>
            </w:r>
          </w:p>
        </w:tc>
        <w:tc>
          <w:tcPr>
            <w:tcW w:w="1701" w:type="dxa"/>
            <w:tcBorders>
              <w:top w:val="single" w:sz="4" w:space="0" w:color="auto"/>
              <w:left w:val="single" w:sz="8" w:space="0" w:color="auto"/>
              <w:bottom w:val="single" w:sz="4" w:space="0" w:color="auto"/>
              <w:right w:val="single" w:sz="4" w:space="0" w:color="auto"/>
            </w:tcBorders>
            <w:vAlign w:val="center"/>
          </w:tcPr>
          <w:p w14:paraId="5BC372B8" w14:textId="77777777" w:rsidR="00C76B91" w:rsidRPr="00D33247" w:rsidRDefault="00C76B91" w:rsidP="00A11D90">
            <w:pPr>
              <w:widowControl w:val="0"/>
              <w:adjustRightInd w:val="0"/>
              <w:spacing w:line="360" w:lineRule="atLeast"/>
              <w:jc w:val="center"/>
              <w:rPr>
                <w:rFonts w:ascii="Arial" w:hAnsi="Arial" w:cs="Arial"/>
                <w:b/>
                <w:bCs/>
                <w:sz w:val="18"/>
                <w:szCs w:val="18"/>
                <w:lang w:eastAsia="en-US"/>
              </w:rPr>
            </w:pPr>
            <w:r w:rsidRPr="00D33247">
              <w:rPr>
                <w:rFonts w:ascii="Arial" w:hAnsi="Arial" w:cs="Arial"/>
                <w:b/>
                <w:bCs/>
                <w:sz w:val="18"/>
                <w:szCs w:val="18"/>
                <w:lang w:eastAsia="en-US"/>
              </w:rPr>
              <w:t>x</w:t>
            </w:r>
          </w:p>
        </w:tc>
        <w:tc>
          <w:tcPr>
            <w:tcW w:w="1418" w:type="dxa"/>
            <w:tcBorders>
              <w:left w:val="single" w:sz="4" w:space="0" w:color="auto"/>
              <w:bottom w:val="single" w:sz="4" w:space="0" w:color="auto"/>
              <w:right w:val="single" w:sz="4" w:space="0" w:color="auto"/>
            </w:tcBorders>
            <w:vAlign w:val="center"/>
          </w:tcPr>
          <w:p w14:paraId="7414D34F" w14:textId="77777777" w:rsidR="00C76B91" w:rsidRPr="00D33247" w:rsidRDefault="00C76B91" w:rsidP="00A11D90">
            <w:pPr>
              <w:widowControl w:val="0"/>
              <w:adjustRightInd w:val="0"/>
              <w:spacing w:line="360" w:lineRule="atLeast"/>
              <w:jc w:val="center"/>
              <w:rPr>
                <w:rFonts w:ascii="Arial" w:hAnsi="Arial" w:cs="Arial"/>
                <w:b/>
                <w:bCs/>
                <w:sz w:val="18"/>
                <w:szCs w:val="18"/>
                <w:lang w:eastAsia="en-US"/>
              </w:rPr>
            </w:pPr>
            <w:r w:rsidRPr="00D33247">
              <w:rPr>
                <w:rFonts w:ascii="Arial" w:hAnsi="Arial" w:cs="Arial"/>
                <w:b/>
                <w:bCs/>
                <w:sz w:val="18"/>
                <w:szCs w:val="18"/>
                <w:lang w:eastAsia="en-US"/>
              </w:rPr>
              <w:t>x</w:t>
            </w:r>
          </w:p>
        </w:tc>
      </w:tr>
      <w:tr w:rsidR="00C76B91" w:rsidRPr="00D33247" w14:paraId="0E2D1BF1" w14:textId="77777777" w:rsidTr="00A11D90">
        <w:tc>
          <w:tcPr>
            <w:tcW w:w="425" w:type="dxa"/>
            <w:tcBorders>
              <w:top w:val="single" w:sz="4" w:space="0" w:color="auto"/>
              <w:left w:val="single" w:sz="4" w:space="0" w:color="auto"/>
              <w:bottom w:val="single" w:sz="4" w:space="0" w:color="auto"/>
              <w:right w:val="single" w:sz="8" w:space="0" w:color="auto"/>
            </w:tcBorders>
            <w:vAlign w:val="center"/>
          </w:tcPr>
          <w:p w14:paraId="11E0B246" w14:textId="77777777" w:rsidR="00C76B91" w:rsidRPr="00D33247" w:rsidRDefault="00C76B91" w:rsidP="00A11D90">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8.</w:t>
            </w:r>
          </w:p>
        </w:tc>
        <w:tc>
          <w:tcPr>
            <w:tcW w:w="2551" w:type="dxa"/>
            <w:tcBorders>
              <w:top w:val="single" w:sz="4" w:space="0" w:color="auto"/>
              <w:left w:val="single" w:sz="8" w:space="0" w:color="auto"/>
              <w:bottom w:val="single" w:sz="4" w:space="0" w:color="auto"/>
              <w:right w:val="single" w:sz="8" w:space="0" w:color="auto"/>
            </w:tcBorders>
          </w:tcPr>
          <w:p w14:paraId="7423EBC3" w14:textId="6AC3705C" w:rsidR="00C76B91" w:rsidRPr="00D33247" w:rsidRDefault="00C76B91" w:rsidP="00A11D90">
            <w:pPr>
              <w:rPr>
                <w:rFonts w:ascii="Arial" w:hAnsi="Arial" w:cs="Arial"/>
                <w:sz w:val="18"/>
                <w:szCs w:val="18"/>
              </w:rPr>
            </w:pPr>
            <w:r w:rsidRPr="00D33247">
              <w:rPr>
                <w:rFonts w:ascii="Arial" w:hAnsi="Arial" w:cs="Arial"/>
                <w:sz w:val="18"/>
                <w:szCs w:val="18"/>
              </w:rPr>
              <w:t xml:space="preserve">Koparka linowa o mocy min. 100 kW, poj. łyżki czerpaka </w:t>
            </w:r>
            <w:r>
              <w:rPr>
                <w:rFonts w:ascii="Arial" w:hAnsi="Arial" w:cs="Arial"/>
                <w:sz w:val="18"/>
                <w:szCs w:val="18"/>
              </w:rPr>
              <w:br/>
            </w:r>
            <w:r w:rsidRPr="00D33247">
              <w:rPr>
                <w:rFonts w:ascii="Arial" w:hAnsi="Arial" w:cs="Arial"/>
                <w:sz w:val="18"/>
                <w:szCs w:val="18"/>
              </w:rPr>
              <w:t xml:space="preserve">min. 1,2 m³ </w:t>
            </w:r>
            <w:r w:rsidRPr="00AD3907">
              <w:rPr>
                <w:rFonts w:ascii="Arial" w:hAnsi="Arial" w:cs="Arial"/>
                <w:sz w:val="18"/>
                <w:szCs w:val="18"/>
              </w:rPr>
              <w:t>zasięg 17m</w:t>
            </w:r>
            <w:r w:rsidRPr="00D33247">
              <w:rPr>
                <w:rFonts w:ascii="Arial" w:hAnsi="Arial" w:cs="Arial"/>
                <w:sz w:val="18"/>
                <w:szCs w:val="18"/>
              </w:rPr>
              <w:t xml:space="preserve"> </w:t>
            </w:r>
            <w:r w:rsidR="00AD3907">
              <w:rPr>
                <w:rFonts w:ascii="Arial" w:hAnsi="Arial" w:cs="Arial"/>
                <w:sz w:val="18"/>
                <w:szCs w:val="18"/>
              </w:rPr>
              <w:t xml:space="preserve">wraz  </w:t>
            </w:r>
            <w:r w:rsidRPr="00D33247">
              <w:rPr>
                <w:rFonts w:ascii="Arial" w:hAnsi="Arial" w:cs="Arial"/>
                <w:sz w:val="18"/>
                <w:szCs w:val="18"/>
              </w:rPr>
              <w:t>z operatorem</w:t>
            </w:r>
          </w:p>
        </w:tc>
        <w:tc>
          <w:tcPr>
            <w:tcW w:w="1560" w:type="dxa"/>
            <w:tcBorders>
              <w:top w:val="single" w:sz="4" w:space="0" w:color="auto"/>
              <w:left w:val="single" w:sz="8" w:space="0" w:color="auto"/>
              <w:bottom w:val="single" w:sz="4" w:space="0" w:color="auto"/>
              <w:right w:val="single" w:sz="8" w:space="0" w:color="auto"/>
            </w:tcBorders>
            <w:vAlign w:val="center"/>
          </w:tcPr>
          <w:p w14:paraId="21188ADB" w14:textId="77777777" w:rsidR="00C76B91" w:rsidRPr="00D33247" w:rsidRDefault="00C76B91" w:rsidP="00A11D90">
            <w:pPr>
              <w:widowControl w:val="0"/>
              <w:adjustRightInd w:val="0"/>
              <w:spacing w:line="360" w:lineRule="atLeast"/>
              <w:jc w:val="center"/>
              <w:rPr>
                <w:sz w:val="18"/>
                <w:szCs w:val="18"/>
                <w:lang w:eastAsia="en-US"/>
              </w:rPr>
            </w:pPr>
          </w:p>
        </w:tc>
        <w:tc>
          <w:tcPr>
            <w:tcW w:w="1417" w:type="dxa"/>
            <w:tcBorders>
              <w:top w:val="single" w:sz="4" w:space="0" w:color="auto"/>
              <w:left w:val="single" w:sz="8" w:space="0" w:color="auto"/>
              <w:bottom w:val="single" w:sz="4" w:space="0" w:color="auto"/>
              <w:right w:val="single" w:sz="8" w:space="0" w:color="auto"/>
            </w:tcBorders>
            <w:vAlign w:val="center"/>
          </w:tcPr>
          <w:p w14:paraId="4593C681" w14:textId="77777777" w:rsidR="00C76B91" w:rsidRPr="00D33247" w:rsidRDefault="00C76B91" w:rsidP="00A11D90">
            <w:pPr>
              <w:widowControl w:val="0"/>
              <w:adjustRightInd w:val="0"/>
              <w:spacing w:line="360" w:lineRule="atLeast"/>
              <w:jc w:val="center"/>
              <w:rPr>
                <w:rFonts w:ascii="Arial" w:hAnsi="Arial" w:cs="Arial"/>
                <w:b/>
                <w:bCs/>
                <w:sz w:val="18"/>
                <w:szCs w:val="18"/>
                <w:lang w:eastAsia="en-US"/>
              </w:rPr>
            </w:pPr>
            <w:r w:rsidRPr="00D33247">
              <w:rPr>
                <w:rFonts w:ascii="Arial" w:hAnsi="Arial" w:cs="Arial"/>
                <w:b/>
                <w:bCs/>
                <w:sz w:val="18"/>
                <w:szCs w:val="18"/>
                <w:lang w:eastAsia="en-US"/>
              </w:rPr>
              <w:t>x</w:t>
            </w:r>
          </w:p>
        </w:tc>
        <w:tc>
          <w:tcPr>
            <w:tcW w:w="1701" w:type="dxa"/>
            <w:tcBorders>
              <w:top w:val="single" w:sz="4" w:space="0" w:color="auto"/>
              <w:left w:val="single" w:sz="8" w:space="0" w:color="auto"/>
              <w:bottom w:val="single" w:sz="4" w:space="0" w:color="auto"/>
              <w:right w:val="single" w:sz="4" w:space="0" w:color="auto"/>
            </w:tcBorders>
            <w:vAlign w:val="center"/>
          </w:tcPr>
          <w:p w14:paraId="51331FA0" w14:textId="77777777" w:rsidR="00C76B91" w:rsidRPr="00D33247" w:rsidRDefault="00C76B91" w:rsidP="00A11D90">
            <w:pPr>
              <w:widowControl w:val="0"/>
              <w:adjustRightInd w:val="0"/>
              <w:spacing w:line="360" w:lineRule="atLeast"/>
              <w:jc w:val="center"/>
              <w:rPr>
                <w:rFonts w:ascii="Arial" w:hAnsi="Arial" w:cs="Arial"/>
                <w:b/>
                <w:bCs/>
                <w:sz w:val="18"/>
                <w:szCs w:val="18"/>
                <w:lang w:eastAsia="en-US"/>
              </w:rPr>
            </w:pPr>
            <w:r w:rsidRPr="00D33247">
              <w:rPr>
                <w:rFonts w:ascii="Arial" w:hAnsi="Arial" w:cs="Arial"/>
                <w:b/>
                <w:bCs/>
                <w:sz w:val="18"/>
                <w:szCs w:val="18"/>
                <w:lang w:eastAsia="en-US"/>
              </w:rPr>
              <w:t>x</w:t>
            </w:r>
          </w:p>
        </w:tc>
        <w:tc>
          <w:tcPr>
            <w:tcW w:w="1418" w:type="dxa"/>
            <w:tcBorders>
              <w:left w:val="single" w:sz="4" w:space="0" w:color="auto"/>
              <w:bottom w:val="single" w:sz="4" w:space="0" w:color="auto"/>
              <w:right w:val="single" w:sz="4" w:space="0" w:color="auto"/>
            </w:tcBorders>
            <w:vAlign w:val="center"/>
          </w:tcPr>
          <w:p w14:paraId="31511205" w14:textId="77777777" w:rsidR="00C76B91" w:rsidRPr="00D33247" w:rsidRDefault="00C76B91" w:rsidP="00A11D90">
            <w:pPr>
              <w:widowControl w:val="0"/>
              <w:adjustRightInd w:val="0"/>
              <w:spacing w:line="360" w:lineRule="atLeast"/>
              <w:jc w:val="center"/>
              <w:rPr>
                <w:rFonts w:ascii="Arial" w:hAnsi="Arial" w:cs="Arial"/>
                <w:b/>
                <w:bCs/>
                <w:sz w:val="18"/>
                <w:szCs w:val="18"/>
                <w:lang w:eastAsia="en-US"/>
              </w:rPr>
            </w:pPr>
            <w:r w:rsidRPr="00D33247">
              <w:rPr>
                <w:rFonts w:ascii="Arial" w:hAnsi="Arial" w:cs="Arial"/>
                <w:b/>
                <w:bCs/>
                <w:sz w:val="18"/>
                <w:szCs w:val="18"/>
                <w:lang w:eastAsia="en-US"/>
              </w:rPr>
              <w:t>x</w:t>
            </w:r>
          </w:p>
        </w:tc>
      </w:tr>
    </w:tbl>
    <w:p w14:paraId="1ED2CAA9" w14:textId="77777777" w:rsidR="00C76B91" w:rsidRPr="007D2932" w:rsidRDefault="00C76B91" w:rsidP="00C76B91">
      <w:pPr>
        <w:pStyle w:val="Akapitzlist"/>
        <w:spacing w:line="360" w:lineRule="auto"/>
        <w:ind w:left="567"/>
        <w:jc w:val="both"/>
        <w:rPr>
          <w:rFonts w:ascii="Arial" w:hAnsi="Arial" w:cs="Arial"/>
          <w:sz w:val="20"/>
          <w:szCs w:val="20"/>
        </w:rPr>
      </w:pPr>
    </w:p>
    <w:p w14:paraId="4063C61B" w14:textId="2A84CBA2" w:rsidR="00461A35" w:rsidRDefault="00461A35" w:rsidP="00461A35">
      <w:pPr>
        <w:pStyle w:val="Tekstpodstawowy"/>
        <w:numPr>
          <w:ilvl w:val="0"/>
          <w:numId w:val="26"/>
        </w:numPr>
        <w:ind w:left="284" w:hanging="284"/>
        <w:rPr>
          <w:rFonts w:ascii="Arial" w:hAnsi="Arial" w:cs="Arial"/>
          <w:sz w:val="20"/>
        </w:rPr>
      </w:pPr>
      <w:r w:rsidRPr="00310819">
        <w:rPr>
          <w:rFonts w:ascii="Arial" w:hAnsi="Arial" w:cs="Arial"/>
          <w:sz w:val="20"/>
        </w:rPr>
        <w:t xml:space="preserve">W przypadku, kiedy zrealizowana wartość Umowy będzie niższa od maksymalnej wartości Umowy, Wykonawcy nie przysługuje jakiekolwiek wynagrodzenie oraz jakiekolwiek roszczenie odszkodowawcze </w:t>
      </w:r>
      <w:r w:rsidRPr="00310819">
        <w:rPr>
          <w:rFonts w:ascii="Arial" w:hAnsi="Arial" w:cs="Arial"/>
          <w:sz w:val="20"/>
        </w:rPr>
        <w:br/>
        <w:t>z tytułu niezrealizowanej części Umowy</w:t>
      </w:r>
    </w:p>
    <w:p w14:paraId="55799828" w14:textId="23369734" w:rsidR="00ED774A" w:rsidRDefault="00ED774A" w:rsidP="00461A35">
      <w:pPr>
        <w:pStyle w:val="Tekstpodstawowy"/>
        <w:numPr>
          <w:ilvl w:val="0"/>
          <w:numId w:val="26"/>
        </w:numPr>
        <w:ind w:left="284" w:hanging="284"/>
        <w:rPr>
          <w:rFonts w:ascii="Arial" w:hAnsi="Arial" w:cs="Arial"/>
          <w:sz w:val="20"/>
        </w:rPr>
      </w:pPr>
      <w:r w:rsidRPr="00461A35">
        <w:rPr>
          <w:rFonts w:ascii="Arial" w:hAnsi="Arial" w:cs="Arial"/>
          <w:sz w:val="20"/>
          <w:lang w:eastAsia="pl-PL"/>
        </w:rPr>
        <w:t>Zapłata ceny nastąpi na podstawie prawidłowo wystawionej faktury.</w:t>
      </w:r>
    </w:p>
    <w:p w14:paraId="34CF250D" w14:textId="62FB9A6F" w:rsidR="00ED774A" w:rsidRDefault="00ED774A" w:rsidP="00461A35">
      <w:pPr>
        <w:pStyle w:val="Tekstpodstawowy"/>
        <w:numPr>
          <w:ilvl w:val="0"/>
          <w:numId w:val="26"/>
        </w:numPr>
        <w:ind w:left="284" w:hanging="284"/>
        <w:rPr>
          <w:rFonts w:ascii="Arial" w:hAnsi="Arial" w:cs="Arial"/>
          <w:sz w:val="20"/>
        </w:rPr>
      </w:pPr>
      <w:r w:rsidRPr="00461A35">
        <w:rPr>
          <w:rFonts w:ascii="Arial" w:hAnsi="Arial" w:cs="Arial"/>
          <w:sz w:val="20"/>
          <w:lang w:eastAsia="pl-PL"/>
        </w:rPr>
        <w:t xml:space="preserve">Podstawą wystawienia faktury za świadczenie przez Wykonawcę usług / robót będzie sporządzony przez Wykonawcę </w:t>
      </w:r>
      <w:r w:rsidRPr="00461A35">
        <w:rPr>
          <w:rFonts w:ascii="Arial" w:hAnsi="Arial" w:cs="Arial"/>
          <w:i/>
          <w:iCs/>
          <w:sz w:val="20"/>
        </w:rPr>
        <w:t>Protokó</w:t>
      </w:r>
      <w:r w:rsidRPr="00461A35">
        <w:rPr>
          <w:rFonts w:ascii="Arial" w:hAnsi="Arial" w:cs="Arial"/>
          <w:i/>
          <w:iCs/>
          <w:color w:val="000000"/>
          <w:sz w:val="20"/>
        </w:rPr>
        <w:t>ł odbioru</w:t>
      </w:r>
      <w:r w:rsidRPr="00461A35">
        <w:rPr>
          <w:rFonts w:ascii="Arial" w:hAnsi="Arial" w:cs="Arial"/>
          <w:sz w:val="20"/>
        </w:rPr>
        <w:t xml:space="preserve"> podpisany przez upoważnionych przedstawicieli Zamawiająceg</w:t>
      </w:r>
      <w:r w:rsidR="00991B59" w:rsidRPr="00461A35">
        <w:rPr>
          <w:rFonts w:ascii="Arial" w:hAnsi="Arial" w:cs="Arial"/>
          <w:sz w:val="20"/>
        </w:rPr>
        <w:t xml:space="preserve">o                                    </w:t>
      </w:r>
      <w:r w:rsidRPr="00461A35">
        <w:rPr>
          <w:rFonts w:ascii="Arial" w:hAnsi="Arial" w:cs="Arial"/>
          <w:sz w:val="20"/>
        </w:rPr>
        <w:t xml:space="preserve">i Wykonawcy. </w:t>
      </w:r>
    </w:p>
    <w:p w14:paraId="09CD3A7E" w14:textId="31215926" w:rsidR="003B4FAF" w:rsidRDefault="00ED774A" w:rsidP="00461A35">
      <w:pPr>
        <w:pStyle w:val="Tekstpodstawowy"/>
        <w:numPr>
          <w:ilvl w:val="0"/>
          <w:numId w:val="26"/>
        </w:numPr>
        <w:ind w:left="284" w:hanging="284"/>
        <w:rPr>
          <w:rFonts w:ascii="Arial" w:hAnsi="Arial" w:cs="Arial"/>
          <w:sz w:val="20"/>
        </w:rPr>
      </w:pPr>
      <w:r w:rsidRPr="00461A35">
        <w:rPr>
          <w:rFonts w:ascii="Arial" w:hAnsi="Arial" w:cs="Arial"/>
          <w:sz w:val="20"/>
          <w:lang w:eastAsia="pl-PL"/>
        </w:rPr>
        <w:t>Dopuszcza się fakturowanie częściowe</w:t>
      </w:r>
      <w:r w:rsidR="00461A35" w:rsidRPr="00461A35">
        <w:rPr>
          <w:rFonts w:ascii="Arial" w:hAnsi="Arial" w:cs="Arial"/>
          <w:sz w:val="20"/>
          <w:lang w:eastAsia="pl-PL"/>
        </w:rPr>
        <w:t xml:space="preserve"> usług – miesięczne</w:t>
      </w:r>
      <w:r w:rsidRPr="00461A35">
        <w:rPr>
          <w:rFonts w:ascii="Arial" w:hAnsi="Arial" w:cs="Arial"/>
          <w:sz w:val="20"/>
          <w:lang w:eastAsia="pl-PL"/>
        </w:rPr>
        <w:t xml:space="preserve">. </w:t>
      </w:r>
    </w:p>
    <w:p w14:paraId="2149B44A" w14:textId="5046D78C" w:rsidR="00ED774A" w:rsidRDefault="00ED774A" w:rsidP="00461A35">
      <w:pPr>
        <w:pStyle w:val="Tekstpodstawowy"/>
        <w:numPr>
          <w:ilvl w:val="0"/>
          <w:numId w:val="26"/>
        </w:numPr>
        <w:ind w:left="284" w:hanging="284"/>
        <w:rPr>
          <w:rFonts w:ascii="Arial" w:hAnsi="Arial" w:cs="Arial"/>
          <w:sz w:val="20"/>
        </w:rPr>
      </w:pPr>
      <w:r w:rsidRPr="00461A35">
        <w:rPr>
          <w:rFonts w:ascii="Arial" w:hAnsi="Arial" w:cs="Arial"/>
          <w:sz w:val="20"/>
          <w:lang w:eastAsia="pl-PL"/>
        </w:rPr>
        <w:t>Wartość Umowy netto zawiera wszelkie koszty związane z realizacją zamówienia. Wykonawcy nie przysługuje żadne dodatkowe/uzupełniające wynagrodzenie z tytułu realizacji Umowy.</w:t>
      </w:r>
    </w:p>
    <w:p w14:paraId="23963D6C" w14:textId="2BB7FAD4" w:rsidR="00ED774A" w:rsidRDefault="00ED774A" w:rsidP="00461A35">
      <w:pPr>
        <w:pStyle w:val="Tekstpodstawowy"/>
        <w:numPr>
          <w:ilvl w:val="0"/>
          <w:numId w:val="26"/>
        </w:numPr>
        <w:ind w:left="284" w:hanging="284"/>
        <w:rPr>
          <w:rFonts w:ascii="Arial" w:hAnsi="Arial" w:cs="Arial"/>
          <w:sz w:val="20"/>
        </w:rPr>
      </w:pPr>
      <w:r w:rsidRPr="00461A35">
        <w:rPr>
          <w:rFonts w:ascii="Arial" w:hAnsi="Arial" w:cs="Arial"/>
          <w:sz w:val="20"/>
          <w:lang w:eastAsia="pl-PL"/>
        </w:rPr>
        <w:t>W przypadku, gdy z realizacją zamówienia wiążą się obowiązki celne (w tym związane</w:t>
      </w:r>
      <w:r w:rsidRPr="00461A35">
        <w:rPr>
          <w:rFonts w:ascii="Arial" w:hAnsi="Arial" w:cs="Arial"/>
          <w:sz w:val="20"/>
          <w:lang w:eastAsia="pl-PL"/>
        </w:rPr>
        <w:br/>
        <w:t>z formalnościami celnymi i zapłatą cła), obowiązki te spoczywają na Wykonawcy.</w:t>
      </w:r>
    </w:p>
    <w:p w14:paraId="55BF1719" w14:textId="2BA1B7D2" w:rsidR="003B4FAF" w:rsidRDefault="00ED774A" w:rsidP="00461A35">
      <w:pPr>
        <w:pStyle w:val="Tekstpodstawowy"/>
        <w:numPr>
          <w:ilvl w:val="0"/>
          <w:numId w:val="26"/>
        </w:numPr>
        <w:ind w:left="284" w:hanging="284"/>
        <w:rPr>
          <w:rFonts w:ascii="Arial" w:hAnsi="Arial" w:cs="Arial"/>
          <w:sz w:val="20"/>
        </w:rPr>
      </w:pPr>
      <w:r w:rsidRPr="00461A35">
        <w:rPr>
          <w:rFonts w:ascii="Arial" w:hAnsi="Arial" w:cs="Arial"/>
          <w:sz w:val="20"/>
          <w:lang w:eastAsia="pl-PL"/>
        </w:rPr>
        <w:t>Faktury za realizację przedmiotu zamówienia Wykonawca wystawiać będzie Zamawiającemu - w terminie wynikającym z właściwych przepisów - od daty podpisania dokumentu potwierdzającego wykonanie zamówienia lub upływu terminu upoważniającego Wykonawcę do wystawienia faktury zgodnie z zapisami Umowy.</w:t>
      </w:r>
    </w:p>
    <w:p w14:paraId="1EE60322" w14:textId="27AE0EB4" w:rsidR="00ED774A" w:rsidRDefault="00ED774A" w:rsidP="00461A35">
      <w:pPr>
        <w:pStyle w:val="Tekstpodstawowy"/>
        <w:numPr>
          <w:ilvl w:val="0"/>
          <w:numId w:val="26"/>
        </w:numPr>
        <w:ind w:left="284" w:hanging="284"/>
        <w:rPr>
          <w:rFonts w:ascii="Arial" w:hAnsi="Arial" w:cs="Arial"/>
          <w:sz w:val="20"/>
        </w:rPr>
      </w:pPr>
      <w:r w:rsidRPr="00461A35">
        <w:rPr>
          <w:rFonts w:ascii="Arial" w:hAnsi="Arial" w:cs="Arial"/>
          <w:sz w:val="20"/>
          <w:lang w:eastAsia="pl-PL"/>
        </w:rPr>
        <w:t>Faktura niespełniająca wymagań określonych w niniejszym paragrafie nie będzie akceptowana przez Zamawiającego.</w:t>
      </w:r>
    </w:p>
    <w:p w14:paraId="7912FC26" w14:textId="1BC1019F" w:rsidR="00ED774A" w:rsidRDefault="00ED774A" w:rsidP="00461A35">
      <w:pPr>
        <w:pStyle w:val="Tekstpodstawowy"/>
        <w:numPr>
          <w:ilvl w:val="0"/>
          <w:numId w:val="26"/>
        </w:numPr>
        <w:ind w:left="284" w:hanging="426"/>
        <w:rPr>
          <w:rFonts w:ascii="Arial" w:hAnsi="Arial" w:cs="Arial"/>
          <w:sz w:val="20"/>
        </w:rPr>
      </w:pPr>
      <w:r w:rsidRPr="00461A35">
        <w:rPr>
          <w:rFonts w:ascii="Arial" w:hAnsi="Arial" w:cs="Arial"/>
          <w:sz w:val="20"/>
          <w:lang w:eastAsia="pl-PL"/>
        </w:rPr>
        <w:t>Wykonawca wystawiając fakturę zobowiązany jest do dokonania opisu przedmiotu Umowy w sposób rzetelny, zgodny z Umową i stanem rzeczywistym, a także w sposób zgodny z nazewnictwem stosowanym w Polskiej Klasyfikacji Wyrobów i Usług (PKWiU).</w:t>
      </w:r>
    </w:p>
    <w:p w14:paraId="686044F9" w14:textId="250CBF26" w:rsidR="00ED774A" w:rsidRDefault="00ED774A" w:rsidP="00461A35">
      <w:pPr>
        <w:pStyle w:val="Tekstpodstawowy"/>
        <w:numPr>
          <w:ilvl w:val="0"/>
          <w:numId w:val="26"/>
        </w:numPr>
        <w:ind w:left="284" w:hanging="426"/>
        <w:rPr>
          <w:rFonts w:ascii="Arial" w:hAnsi="Arial" w:cs="Arial"/>
          <w:sz w:val="20"/>
        </w:rPr>
      </w:pPr>
      <w:r w:rsidRPr="00461A35">
        <w:rPr>
          <w:rFonts w:ascii="Arial" w:hAnsi="Arial" w:cs="Arial"/>
          <w:sz w:val="20"/>
          <w:lang w:eastAsia="pl-PL"/>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5042F85F" w14:textId="28FBC784" w:rsidR="00ED774A" w:rsidRPr="00461A35" w:rsidRDefault="00ED774A" w:rsidP="00461A35">
      <w:pPr>
        <w:pStyle w:val="Tekstpodstawowy"/>
        <w:numPr>
          <w:ilvl w:val="0"/>
          <w:numId w:val="26"/>
        </w:numPr>
        <w:ind w:left="284" w:hanging="426"/>
        <w:rPr>
          <w:rFonts w:ascii="Arial" w:hAnsi="Arial" w:cs="Arial"/>
          <w:sz w:val="20"/>
        </w:rPr>
      </w:pPr>
      <w:r w:rsidRPr="00461A35">
        <w:rPr>
          <w:rFonts w:ascii="Arial" w:hAnsi="Arial" w:cs="Arial"/>
          <w:sz w:val="20"/>
          <w:lang w:eastAsia="pl-PL"/>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461A35">
        <w:rPr>
          <w:rFonts w:ascii="Arial" w:hAnsi="Arial" w:cs="Arial"/>
          <w:sz w:val="20"/>
          <w:lang w:eastAsia="pl-PL"/>
        </w:rPr>
        <w:t>tj</w:t>
      </w:r>
      <w:proofErr w:type="spellEnd"/>
      <w:r w:rsidRPr="00461A35">
        <w:rPr>
          <w:rFonts w:ascii="Arial" w:hAnsi="Arial" w:cs="Arial"/>
          <w:sz w:val="20"/>
          <w:lang w:eastAsia="pl-PL"/>
        </w:rPr>
        <w:t>…………. Rozliczenia pomiędzy członkami konsorcjum z tytułu realizacji Umowy odbywać się będą w ramach ich wewnętrznych uzgodnień, bez udziału Zamawiającego</w:t>
      </w:r>
      <w:r w:rsidRPr="00461A35">
        <w:rPr>
          <w:rFonts w:ascii="Arial" w:hAnsi="Arial" w:cs="Arial"/>
          <w:i/>
          <w:sz w:val="20"/>
          <w:lang w:eastAsia="pl-PL"/>
        </w:rPr>
        <w:t xml:space="preserve"> a zapłata dokonana przez Zamawiającego na rzecz lidera konsorcjum wyczerpuje roszczenia pozostałych członków konsorcjum z tytułu należnego wynagrodzenia za realizację przedmiotu Umowy. </w:t>
      </w:r>
    </w:p>
    <w:p w14:paraId="343F2E47" w14:textId="77777777" w:rsidR="003B4FAF" w:rsidRPr="00461A35" w:rsidRDefault="00ED774A" w:rsidP="00461A35">
      <w:pPr>
        <w:pStyle w:val="Tekstpodstawowy"/>
        <w:numPr>
          <w:ilvl w:val="0"/>
          <w:numId w:val="26"/>
        </w:numPr>
        <w:ind w:left="284" w:hanging="426"/>
        <w:rPr>
          <w:rFonts w:ascii="Arial" w:hAnsi="Arial" w:cs="Arial"/>
          <w:sz w:val="20"/>
        </w:rPr>
      </w:pPr>
      <w:r w:rsidRPr="00461A35">
        <w:rPr>
          <w:rFonts w:ascii="Arial" w:hAnsi="Arial" w:cs="Arial"/>
          <w:sz w:val="20"/>
          <w:lang w:eastAsia="pl-PL"/>
        </w:rPr>
        <w:t>Fakturę należy wystawić na adres:</w:t>
      </w:r>
    </w:p>
    <w:p w14:paraId="76DF247E" w14:textId="00887B61" w:rsidR="003B4FAF" w:rsidRPr="003B4FAF" w:rsidRDefault="003B4FAF" w:rsidP="003B4FAF">
      <w:pPr>
        <w:pStyle w:val="Tekstpodstawowy"/>
        <w:spacing w:line="220" w:lineRule="exact"/>
        <w:ind w:left="284"/>
        <w:rPr>
          <w:rFonts w:ascii="Arial" w:hAnsi="Arial" w:cs="Arial"/>
          <w:b/>
          <w:sz w:val="20"/>
        </w:rPr>
      </w:pPr>
      <w:r w:rsidRPr="003B4FAF">
        <w:rPr>
          <w:rFonts w:ascii="Arial" w:hAnsi="Arial" w:cs="Arial"/>
          <w:b/>
          <w:bCs/>
          <w:sz w:val="20"/>
          <w:lang w:eastAsia="pl-PL"/>
        </w:rPr>
        <w:t>WĘGLOKOKS KRAJ S.</w:t>
      </w:r>
      <w:r w:rsidR="00276944">
        <w:rPr>
          <w:rFonts w:ascii="Arial" w:hAnsi="Arial" w:cs="Arial"/>
          <w:b/>
          <w:bCs/>
          <w:sz w:val="20"/>
          <w:lang w:eastAsia="pl-PL"/>
        </w:rPr>
        <w:t>A.</w:t>
      </w:r>
      <w:r w:rsidRPr="003B4FAF">
        <w:rPr>
          <w:rFonts w:ascii="Arial" w:hAnsi="Arial" w:cs="Arial"/>
          <w:b/>
          <w:bCs/>
          <w:sz w:val="20"/>
          <w:lang w:eastAsia="pl-PL"/>
        </w:rPr>
        <w:t>, 41-940 Piekary Śląskie, ul. Gen. Jerzego Ziętka</w:t>
      </w:r>
    </w:p>
    <w:p w14:paraId="6987F9A5" w14:textId="2C3D6A8D" w:rsidR="003B4FAF" w:rsidRPr="00ED774A" w:rsidRDefault="00991B59" w:rsidP="003B4FAF">
      <w:pPr>
        <w:tabs>
          <w:tab w:val="left" w:pos="284"/>
        </w:tabs>
        <w:suppressAutoHyphens w:val="0"/>
        <w:spacing w:line="220" w:lineRule="exact"/>
        <w:rPr>
          <w:rFonts w:ascii="Arial" w:hAnsi="Arial" w:cs="Arial"/>
          <w:b/>
          <w:bCs/>
          <w:sz w:val="20"/>
          <w:szCs w:val="20"/>
          <w:lang w:eastAsia="pl-PL"/>
        </w:rPr>
      </w:pPr>
      <w:r>
        <w:rPr>
          <w:rFonts w:ascii="Arial" w:hAnsi="Arial" w:cs="Arial"/>
          <w:b/>
          <w:bCs/>
          <w:sz w:val="20"/>
          <w:szCs w:val="20"/>
          <w:lang w:eastAsia="pl-PL"/>
        </w:rPr>
        <w:t xml:space="preserve">     </w:t>
      </w:r>
      <w:r w:rsidR="003B4FAF" w:rsidRPr="00ED774A">
        <w:rPr>
          <w:rFonts w:ascii="Arial" w:hAnsi="Arial" w:cs="Arial"/>
          <w:b/>
          <w:bCs/>
          <w:sz w:val="20"/>
          <w:szCs w:val="20"/>
          <w:lang w:eastAsia="pl-PL"/>
        </w:rPr>
        <w:t xml:space="preserve">z dopiskiem w treści – dot. KWK Bobrek-Piekary, Ruch Bobrek </w:t>
      </w:r>
    </w:p>
    <w:p w14:paraId="20812328" w14:textId="154F4214" w:rsidR="003B4FAF" w:rsidRDefault="003B4FAF" w:rsidP="003B4FAF">
      <w:pPr>
        <w:pStyle w:val="Tekstpodstawowy"/>
        <w:spacing w:line="220" w:lineRule="exact"/>
        <w:ind w:left="284"/>
        <w:rPr>
          <w:rFonts w:ascii="Arial" w:hAnsi="Arial" w:cs="Arial"/>
          <w:sz w:val="20"/>
          <w:lang w:eastAsia="pl-PL"/>
        </w:rPr>
      </w:pPr>
      <w:r w:rsidRPr="00ED774A">
        <w:rPr>
          <w:rFonts w:ascii="Arial" w:hAnsi="Arial" w:cs="Arial"/>
          <w:sz w:val="20"/>
          <w:lang w:eastAsia="pl-PL"/>
        </w:rPr>
        <w:t>i przesłać na powyższy adres</w:t>
      </w:r>
      <w:r w:rsidR="00391869">
        <w:rPr>
          <w:rFonts w:ascii="Arial" w:hAnsi="Arial" w:cs="Arial"/>
          <w:sz w:val="20"/>
          <w:lang w:eastAsia="pl-PL"/>
        </w:rPr>
        <w:t>.</w:t>
      </w:r>
    </w:p>
    <w:p w14:paraId="152E84CF" w14:textId="29F40DFB" w:rsidR="00ED774A" w:rsidRPr="00461A35" w:rsidRDefault="00ED774A" w:rsidP="00461A35">
      <w:pPr>
        <w:pStyle w:val="Tekstpodstawowy"/>
        <w:numPr>
          <w:ilvl w:val="0"/>
          <w:numId w:val="26"/>
        </w:numPr>
        <w:tabs>
          <w:tab w:val="clear" w:pos="425"/>
          <w:tab w:val="num" w:pos="284"/>
        </w:tabs>
        <w:spacing w:line="220" w:lineRule="exact"/>
        <w:ind w:hanging="142"/>
        <w:rPr>
          <w:rFonts w:ascii="Arial" w:hAnsi="Arial" w:cs="Arial"/>
          <w:b/>
          <w:sz w:val="20"/>
        </w:rPr>
      </w:pPr>
      <w:r w:rsidRPr="003B4FAF">
        <w:rPr>
          <w:rFonts w:ascii="Arial" w:hAnsi="Arial" w:cs="Arial"/>
          <w:sz w:val="20"/>
          <w:lang w:eastAsia="pl-PL"/>
        </w:rPr>
        <w:t xml:space="preserve">W przypadku gdy zostało podpisane porozumienie o przesyłaniu faktur drogą elektroniczną, fakturę należy </w:t>
      </w:r>
      <w:r w:rsidR="00461A35">
        <w:rPr>
          <w:rFonts w:ascii="Arial" w:hAnsi="Arial" w:cs="Arial"/>
          <w:sz w:val="20"/>
          <w:lang w:eastAsia="pl-PL"/>
        </w:rPr>
        <w:br/>
        <w:t xml:space="preserve">      </w:t>
      </w:r>
      <w:r w:rsidRPr="003B4FAF">
        <w:rPr>
          <w:rFonts w:ascii="Arial" w:hAnsi="Arial" w:cs="Arial"/>
          <w:sz w:val="20"/>
          <w:lang w:eastAsia="pl-PL"/>
        </w:rPr>
        <w:t>wysyłać na adres wskazany w porozumieniu.</w:t>
      </w:r>
    </w:p>
    <w:p w14:paraId="34A9B36B" w14:textId="28D7AE24" w:rsidR="00ED774A" w:rsidRPr="00461A35" w:rsidRDefault="00ED774A" w:rsidP="00461A35">
      <w:pPr>
        <w:pStyle w:val="Tekstpodstawowy"/>
        <w:numPr>
          <w:ilvl w:val="0"/>
          <w:numId w:val="26"/>
        </w:numPr>
        <w:tabs>
          <w:tab w:val="clear" w:pos="425"/>
          <w:tab w:val="num" w:pos="284"/>
        </w:tabs>
        <w:spacing w:line="220" w:lineRule="exact"/>
        <w:ind w:hanging="142"/>
        <w:rPr>
          <w:rFonts w:ascii="Arial" w:hAnsi="Arial" w:cs="Arial"/>
          <w:b/>
          <w:sz w:val="20"/>
        </w:rPr>
      </w:pPr>
      <w:r w:rsidRPr="00461A35">
        <w:rPr>
          <w:rFonts w:ascii="Arial" w:hAnsi="Arial" w:cs="Arial"/>
          <w:sz w:val="20"/>
          <w:lang w:eastAsia="pl-PL"/>
        </w:rPr>
        <w:t xml:space="preserve">Wykonawca jest zobowiązany do dołączenia do wystawionej faktury kopię dokumentu, o którym mowa </w:t>
      </w:r>
      <w:r w:rsidR="00991B59" w:rsidRPr="00461A35">
        <w:rPr>
          <w:rFonts w:ascii="Arial" w:hAnsi="Arial" w:cs="Arial"/>
          <w:sz w:val="20"/>
          <w:lang w:eastAsia="pl-PL"/>
        </w:rPr>
        <w:t xml:space="preserve">                  </w:t>
      </w:r>
      <w:r w:rsidR="00461A35">
        <w:rPr>
          <w:rFonts w:ascii="Arial" w:hAnsi="Arial" w:cs="Arial"/>
          <w:sz w:val="20"/>
          <w:lang w:eastAsia="pl-PL"/>
        </w:rPr>
        <w:t xml:space="preserve">  </w:t>
      </w:r>
      <w:r w:rsidR="00461A35">
        <w:rPr>
          <w:rFonts w:ascii="Arial" w:hAnsi="Arial" w:cs="Arial"/>
          <w:sz w:val="20"/>
          <w:lang w:eastAsia="pl-PL"/>
        </w:rPr>
        <w:br/>
        <w:t xml:space="preserve">      </w:t>
      </w:r>
      <w:r w:rsidRPr="00461A35">
        <w:rPr>
          <w:rFonts w:ascii="Arial" w:hAnsi="Arial" w:cs="Arial"/>
          <w:sz w:val="20"/>
          <w:lang w:eastAsia="pl-PL"/>
        </w:rPr>
        <w:t xml:space="preserve">w ust. </w:t>
      </w:r>
      <w:r w:rsidR="00EE2A94" w:rsidRPr="00461A35">
        <w:rPr>
          <w:rFonts w:ascii="Arial" w:hAnsi="Arial" w:cs="Arial"/>
          <w:sz w:val="20"/>
          <w:lang w:eastAsia="pl-PL"/>
        </w:rPr>
        <w:t>3</w:t>
      </w:r>
      <w:r w:rsidRPr="00461A35">
        <w:rPr>
          <w:rFonts w:ascii="Arial" w:hAnsi="Arial" w:cs="Arial"/>
          <w:sz w:val="20"/>
          <w:lang w:eastAsia="pl-PL"/>
        </w:rPr>
        <w:t>, a na podstawie którego została wystawiona faktura.</w:t>
      </w:r>
    </w:p>
    <w:p w14:paraId="6D54EEE1" w14:textId="1D7E0994" w:rsidR="00ED774A" w:rsidRPr="00461A35" w:rsidRDefault="00ED774A" w:rsidP="00461A35">
      <w:pPr>
        <w:pStyle w:val="Tekstpodstawowy"/>
        <w:numPr>
          <w:ilvl w:val="0"/>
          <w:numId w:val="26"/>
        </w:numPr>
        <w:tabs>
          <w:tab w:val="clear" w:pos="425"/>
          <w:tab w:val="num" w:pos="284"/>
        </w:tabs>
        <w:spacing w:line="220" w:lineRule="exact"/>
        <w:ind w:hanging="142"/>
        <w:rPr>
          <w:rFonts w:ascii="Arial" w:hAnsi="Arial" w:cs="Arial"/>
          <w:b/>
          <w:sz w:val="20"/>
        </w:rPr>
      </w:pPr>
      <w:r w:rsidRPr="00461A35">
        <w:rPr>
          <w:rFonts w:ascii="Arial" w:hAnsi="Arial" w:cs="Arial"/>
          <w:sz w:val="20"/>
          <w:lang w:eastAsia="pl-PL"/>
        </w:rPr>
        <w:t xml:space="preserve">Faktury muszą być wystawione w języku i w walucie polskiej, zawierać numer Umowy, pod którym Umowa </w:t>
      </w:r>
      <w:r w:rsidR="00461A35">
        <w:rPr>
          <w:rFonts w:ascii="Arial" w:hAnsi="Arial" w:cs="Arial"/>
          <w:sz w:val="20"/>
          <w:lang w:eastAsia="pl-PL"/>
        </w:rPr>
        <w:br/>
        <w:t xml:space="preserve">     </w:t>
      </w:r>
      <w:r w:rsidRPr="00461A35">
        <w:rPr>
          <w:rFonts w:ascii="Arial" w:hAnsi="Arial" w:cs="Arial"/>
          <w:sz w:val="20"/>
          <w:lang w:eastAsia="pl-PL"/>
        </w:rPr>
        <w:t>została wprowadzona do elektronicznego rejestru umów prowadzonym przez Zamawiającego.</w:t>
      </w:r>
    </w:p>
    <w:p w14:paraId="6E5D13DD" w14:textId="7A2D9187" w:rsidR="00ED774A" w:rsidRPr="00461A35" w:rsidRDefault="00ED774A" w:rsidP="00461A35">
      <w:pPr>
        <w:pStyle w:val="Tekstpodstawowy"/>
        <w:numPr>
          <w:ilvl w:val="0"/>
          <w:numId w:val="26"/>
        </w:numPr>
        <w:tabs>
          <w:tab w:val="clear" w:pos="425"/>
          <w:tab w:val="num" w:pos="284"/>
        </w:tabs>
        <w:spacing w:line="220" w:lineRule="exact"/>
        <w:ind w:hanging="142"/>
        <w:rPr>
          <w:rFonts w:ascii="Arial" w:hAnsi="Arial" w:cs="Arial"/>
          <w:b/>
          <w:sz w:val="20"/>
        </w:rPr>
      </w:pPr>
      <w:r w:rsidRPr="00461A35">
        <w:rPr>
          <w:rFonts w:ascii="Arial" w:hAnsi="Arial" w:cs="Arial"/>
          <w:sz w:val="20"/>
          <w:lang w:eastAsia="pl-PL"/>
        </w:rPr>
        <w:t xml:space="preserve">Wszelkie płatności dokonywane będą przelewem na rachunek rozliczeniowy wskazany przez Wykonawcę </w:t>
      </w:r>
      <w:r w:rsidR="00461A35">
        <w:rPr>
          <w:rFonts w:ascii="Arial" w:hAnsi="Arial" w:cs="Arial"/>
          <w:sz w:val="20"/>
          <w:lang w:eastAsia="pl-PL"/>
        </w:rPr>
        <w:br/>
        <w:t xml:space="preserve">      </w:t>
      </w:r>
      <w:r w:rsidRPr="00461A35">
        <w:rPr>
          <w:rFonts w:ascii="Arial" w:hAnsi="Arial" w:cs="Arial"/>
          <w:sz w:val="20"/>
          <w:lang w:eastAsia="pl-PL"/>
        </w:rPr>
        <w:t xml:space="preserve">na fakturze. </w:t>
      </w:r>
    </w:p>
    <w:p w14:paraId="2DC04F0C" w14:textId="6D153E26" w:rsidR="00461A35" w:rsidRPr="00985848" w:rsidRDefault="00ED774A" w:rsidP="00461A35">
      <w:pPr>
        <w:pStyle w:val="Tekstpodstawowy"/>
        <w:numPr>
          <w:ilvl w:val="0"/>
          <w:numId w:val="26"/>
        </w:numPr>
        <w:tabs>
          <w:tab w:val="clear" w:pos="425"/>
          <w:tab w:val="num" w:pos="284"/>
        </w:tabs>
        <w:spacing w:line="220" w:lineRule="exact"/>
        <w:ind w:left="284" w:hanging="426"/>
        <w:rPr>
          <w:rFonts w:ascii="Arial" w:hAnsi="Arial" w:cs="Arial"/>
          <w:b/>
          <w:sz w:val="20"/>
        </w:rPr>
      </w:pPr>
      <w:bookmarkStart w:id="30" w:name="_Hlk96770273"/>
      <w:r w:rsidRPr="00461A35">
        <w:rPr>
          <w:rFonts w:ascii="Arial" w:hAnsi="Arial" w:cs="Arial"/>
          <w:sz w:val="20"/>
          <w:lang w:eastAsia="pl-PL"/>
        </w:rPr>
        <w:lastRenderedPageBreak/>
        <w:t xml:space="preserve">Termin płatności </w:t>
      </w:r>
      <w:r w:rsidR="00EF68D4" w:rsidRPr="00461A35">
        <w:rPr>
          <w:rFonts w:ascii="Arial" w:hAnsi="Arial" w:cs="Arial"/>
          <w:sz w:val="20"/>
        </w:rPr>
        <w:t xml:space="preserve">faktur dokumentujących zobowiązania wynikające z Umowy </w:t>
      </w:r>
      <w:r w:rsidRPr="00461A35">
        <w:rPr>
          <w:rFonts w:ascii="Arial" w:hAnsi="Arial" w:cs="Arial"/>
          <w:sz w:val="20"/>
          <w:lang w:eastAsia="pl-PL"/>
        </w:rPr>
        <w:t xml:space="preserve">wynosi </w:t>
      </w:r>
      <w:r w:rsidRPr="00461A35">
        <w:rPr>
          <w:rFonts w:ascii="Arial" w:hAnsi="Arial" w:cs="Arial"/>
          <w:b/>
          <w:bCs/>
          <w:sz w:val="20"/>
          <w:lang w:eastAsia="pl-PL"/>
        </w:rPr>
        <w:t>do 60</w:t>
      </w:r>
      <w:r w:rsidR="00991B59" w:rsidRPr="00461A35">
        <w:rPr>
          <w:rFonts w:ascii="Arial" w:hAnsi="Arial" w:cs="Arial"/>
          <w:b/>
          <w:bCs/>
          <w:sz w:val="20"/>
          <w:lang w:eastAsia="pl-PL"/>
        </w:rPr>
        <w:t xml:space="preserve"> </w:t>
      </w:r>
      <w:r w:rsidRPr="00461A35">
        <w:rPr>
          <w:rFonts w:ascii="Arial" w:hAnsi="Arial" w:cs="Arial"/>
          <w:b/>
          <w:sz w:val="20"/>
          <w:lang w:eastAsia="pl-PL"/>
        </w:rPr>
        <w:t xml:space="preserve">dni </w:t>
      </w:r>
      <w:r w:rsidRPr="00461A35">
        <w:rPr>
          <w:rFonts w:ascii="Arial" w:hAnsi="Arial" w:cs="Arial"/>
          <w:sz w:val="20"/>
          <w:lang w:eastAsia="pl-PL"/>
        </w:rPr>
        <w:t>kalendarzowych od daty wpływu faktury do WĘGLOKOKS KRAJ S.</w:t>
      </w:r>
      <w:r w:rsidR="00276944">
        <w:rPr>
          <w:rFonts w:ascii="Arial" w:hAnsi="Arial" w:cs="Arial"/>
          <w:sz w:val="20"/>
          <w:lang w:eastAsia="pl-PL"/>
        </w:rPr>
        <w:t>A</w:t>
      </w:r>
      <w:r w:rsidRPr="00461A35">
        <w:rPr>
          <w:rFonts w:ascii="Arial" w:hAnsi="Arial" w:cs="Arial"/>
          <w:sz w:val="20"/>
          <w:lang w:eastAsia="pl-PL"/>
        </w:rPr>
        <w:t>. wystawionej po wykonaniu przedmiotu zamówienia w całości lub części, na podstawie dokumentu potwierdzającego należyte wykonanie przedmiotu zamówienia w całości lub w części np. protokołu odbioru przedmiotu zamówienia potwierdzonego przez WĘGLOKOKS KRAJ S.</w:t>
      </w:r>
      <w:r w:rsidR="00276944">
        <w:rPr>
          <w:rFonts w:ascii="Arial" w:hAnsi="Arial" w:cs="Arial"/>
          <w:sz w:val="20"/>
          <w:lang w:eastAsia="pl-PL"/>
        </w:rPr>
        <w:t>A</w:t>
      </w:r>
      <w:r w:rsidRPr="00461A35">
        <w:rPr>
          <w:rFonts w:ascii="Arial" w:hAnsi="Arial" w:cs="Arial"/>
          <w:sz w:val="20"/>
          <w:lang w:eastAsia="pl-PL"/>
        </w:rPr>
        <w:t>.</w:t>
      </w:r>
    </w:p>
    <w:p w14:paraId="05CC34F7" w14:textId="73696221" w:rsidR="00985848"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sz w:val="20"/>
          <w:lang w:eastAsia="pl-PL"/>
        </w:rPr>
        <w:t>Wyklucza się stosowanie zaliczek i przedpłat.</w:t>
      </w:r>
    </w:p>
    <w:bookmarkEnd w:id="30"/>
    <w:p w14:paraId="6612AC81" w14:textId="76BC1F2B"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sz w:val="20"/>
          <w:lang w:eastAsia="pl-PL"/>
        </w:rPr>
        <w:t>Wykonawca dokona zarachowania wpłaty ceny/wynagrodzenia w pierwszej kolejności na poczet należności głównej wskazanej w tytule przelewu (art. 451 § 1 KC nie stosuje się).</w:t>
      </w:r>
    </w:p>
    <w:p w14:paraId="7570BD22" w14:textId="0B6FF739"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sz w:val="20"/>
          <w:lang w:eastAsia="pl-PL"/>
        </w:rPr>
        <w:t>Numer rachunku rozliczeniowego Wykonawcy będzie wskazywany każdorazowo tylko i wyłącznie na fakturach.</w:t>
      </w:r>
    </w:p>
    <w:p w14:paraId="0114AD41" w14:textId="0E7D9404"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sz w:val="20"/>
          <w:lang w:eastAsia="pl-PL"/>
        </w:rPr>
        <w:t>Zmiana numeru rachunku rozliczeniowego Wykonawcy umieszczonego na złożonej u Zamawiającego fakturze nie stanowi zmiany Umowy i jest możliwa tylko i wyłącznie poprzez złożenie Zamawiającemu faktury korygującej.</w:t>
      </w:r>
    </w:p>
    <w:p w14:paraId="1147394F" w14:textId="1CF72F5A"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sz w:val="20"/>
          <w:lang w:eastAsia="pl-PL"/>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746E42FF" w14:textId="644517BE"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sz w:val="20"/>
          <w:lang w:eastAsia="pl-PL"/>
        </w:rPr>
        <w:t>Wykonawca zobowiązany jest do umieszczenia na każdej fakturze informacji o następującej treści: „</w:t>
      </w:r>
      <w:r w:rsidRPr="00985848">
        <w:rPr>
          <w:rFonts w:ascii="Arial" w:hAnsi="Arial" w:cs="Arial"/>
          <w:i/>
          <w:sz w:val="20"/>
          <w:lang w:eastAsia="pl-PL"/>
        </w:rPr>
        <w:t>Rozporządzanie wierzytelnością wymaga uprzedniej zgody Węglokoks Kraj S.</w:t>
      </w:r>
      <w:r w:rsidR="00276944">
        <w:rPr>
          <w:rFonts w:ascii="Arial" w:hAnsi="Arial" w:cs="Arial"/>
          <w:i/>
          <w:sz w:val="20"/>
          <w:lang w:eastAsia="pl-PL"/>
        </w:rPr>
        <w:t>A</w:t>
      </w:r>
      <w:r w:rsidRPr="00985848">
        <w:rPr>
          <w:rFonts w:ascii="Arial" w:hAnsi="Arial" w:cs="Arial"/>
          <w:i/>
          <w:sz w:val="20"/>
          <w:lang w:eastAsia="pl-PL"/>
        </w:rPr>
        <w:t>.”</w:t>
      </w:r>
      <w:r w:rsidRPr="00985848">
        <w:rPr>
          <w:rFonts w:ascii="Arial" w:hAnsi="Arial" w:cs="Arial"/>
          <w:sz w:val="20"/>
          <w:lang w:eastAsia="pl-PL"/>
        </w:rPr>
        <w:t>.</w:t>
      </w:r>
    </w:p>
    <w:p w14:paraId="450D17ED" w14:textId="1D18EB53"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sz w:val="20"/>
          <w:lang w:eastAsia="pl-PL"/>
        </w:rPr>
        <w:t>Zapłata faktury korygującej nastąpi w terminie do 30 dni kalendarzowych od daty jej dostarczenia do Zamawiającego, jednak nie wcześniej niż w terminie płatności faktury pierwotnej.</w:t>
      </w:r>
    </w:p>
    <w:p w14:paraId="225BB4E5" w14:textId="6A3857A6"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sz w:val="20"/>
          <w:lang w:eastAsia="pl-PL"/>
        </w:rPr>
        <w:t xml:space="preserve">Zamawiający jest uprawniony do dokonywania potrąceń wzajemnych wierzytelności wymagalnych </w:t>
      </w:r>
      <w:r w:rsidRPr="00985848">
        <w:rPr>
          <w:rFonts w:ascii="Arial" w:hAnsi="Arial" w:cs="Arial"/>
          <w:sz w:val="20"/>
          <w:lang w:eastAsia="pl-PL"/>
        </w:rPr>
        <w:br/>
        <w:t>i niewymagalnych. Potrącenie umowne wywołuje skutek z chwilą doręczenia oświadczenia przez Zamawiającego o potrąceniu.</w:t>
      </w:r>
    </w:p>
    <w:p w14:paraId="333767D8" w14:textId="66DDF45F"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sz w:val="20"/>
          <w:lang w:eastAsia="pl-PL"/>
        </w:rPr>
        <w:t>Strony ustalają jako datę zapłaty przez Zamawiającego datę obciążenia rachunku bankowego Zamawiającego.</w:t>
      </w:r>
    </w:p>
    <w:p w14:paraId="6F979B37" w14:textId="7DDF332A"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color w:val="000000"/>
          <w:sz w:val="20"/>
          <w:lang w:eastAsia="pl-PL"/>
        </w:rPr>
        <w:t xml:space="preserve">Zamawiający oświadcza, że będzie realizować płatności za faktury z zastosowaniem mechanizmu podzielonej płatności, tzw. </w:t>
      </w:r>
      <w:proofErr w:type="spellStart"/>
      <w:r w:rsidRPr="00985848">
        <w:rPr>
          <w:rFonts w:ascii="Arial" w:hAnsi="Arial" w:cs="Arial"/>
          <w:i/>
          <w:color w:val="000000"/>
          <w:sz w:val="20"/>
          <w:lang w:eastAsia="pl-PL"/>
        </w:rPr>
        <w:t>splitpayment</w:t>
      </w:r>
      <w:proofErr w:type="spellEnd"/>
      <w:r w:rsidRPr="00985848">
        <w:rPr>
          <w:rFonts w:ascii="Arial" w:hAnsi="Arial" w:cs="Arial"/>
          <w:color w:val="000000"/>
          <w:sz w:val="20"/>
          <w:lang w:eastAsia="pl-PL"/>
        </w:rPr>
        <w:t>.</w:t>
      </w:r>
    </w:p>
    <w:p w14:paraId="262A6D57" w14:textId="0D21E226"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color w:val="000000"/>
          <w:sz w:val="20"/>
          <w:lang w:eastAsia="pl-PL"/>
        </w:rPr>
        <w:t>Wykonawca oświadcza, iż numer rachunku rozliczeniowego wskazany na fakturze jest rachunkiem, dla którego zgodnie z rozdziałem 3a ustawy z dnia 29 sierpnia 1997r. - Prawo bankowe (Dz. U. z 202</w:t>
      </w:r>
      <w:r w:rsidR="007457B4">
        <w:rPr>
          <w:rFonts w:ascii="Arial" w:hAnsi="Arial" w:cs="Arial"/>
          <w:color w:val="000000"/>
          <w:sz w:val="20"/>
          <w:lang w:eastAsia="pl-PL"/>
        </w:rPr>
        <w:t>1</w:t>
      </w:r>
      <w:r w:rsidRPr="00985848">
        <w:rPr>
          <w:rFonts w:ascii="Arial" w:hAnsi="Arial" w:cs="Arial"/>
          <w:color w:val="000000"/>
          <w:sz w:val="20"/>
          <w:lang w:eastAsia="pl-PL"/>
        </w:rPr>
        <w:t xml:space="preserve"> r</w:t>
      </w:r>
      <w:r w:rsidR="00EE2A94" w:rsidRPr="00985848">
        <w:rPr>
          <w:rFonts w:ascii="Arial" w:hAnsi="Arial" w:cs="Arial"/>
          <w:color w:val="000000"/>
          <w:sz w:val="20"/>
          <w:lang w:eastAsia="pl-PL"/>
        </w:rPr>
        <w:t>.</w:t>
      </w:r>
      <w:r w:rsidRPr="00985848">
        <w:rPr>
          <w:rFonts w:ascii="Arial" w:hAnsi="Arial" w:cs="Arial"/>
          <w:color w:val="000000"/>
          <w:sz w:val="20"/>
          <w:lang w:eastAsia="pl-PL"/>
        </w:rPr>
        <w:t xml:space="preserve"> poz. </w:t>
      </w:r>
      <w:r w:rsidR="007457B4">
        <w:rPr>
          <w:rFonts w:ascii="Arial" w:hAnsi="Arial" w:cs="Arial"/>
          <w:color w:val="000000"/>
          <w:sz w:val="20"/>
          <w:lang w:eastAsia="pl-PL"/>
        </w:rPr>
        <w:t>2439</w:t>
      </w:r>
      <w:r w:rsidRPr="00985848">
        <w:rPr>
          <w:rFonts w:ascii="Arial" w:hAnsi="Arial" w:cs="Arial"/>
          <w:color w:val="000000"/>
          <w:sz w:val="20"/>
          <w:lang w:eastAsia="pl-PL"/>
        </w:rPr>
        <w:t xml:space="preserve"> </w:t>
      </w:r>
      <w:proofErr w:type="spellStart"/>
      <w:r w:rsidRPr="00985848">
        <w:rPr>
          <w:rFonts w:ascii="Arial" w:hAnsi="Arial" w:cs="Arial"/>
          <w:color w:val="000000"/>
          <w:sz w:val="20"/>
          <w:lang w:eastAsia="pl-PL"/>
        </w:rPr>
        <w:t>t.j</w:t>
      </w:r>
      <w:proofErr w:type="spellEnd"/>
      <w:r w:rsidRPr="00985848">
        <w:rPr>
          <w:rFonts w:ascii="Arial" w:hAnsi="Arial" w:cs="Arial"/>
          <w:color w:val="000000"/>
          <w:sz w:val="20"/>
          <w:lang w:eastAsia="pl-PL"/>
        </w:rPr>
        <w:t>.) prowadzony jest rachunek VAT.</w:t>
      </w:r>
    </w:p>
    <w:p w14:paraId="44B16CDC" w14:textId="221E35B5"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color w:val="000000"/>
          <w:sz w:val="20"/>
          <w:lang w:eastAsia="pl-PL"/>
        </w:rPr>
        <w:t>W przypadku gdy rachunek rozliczeniowy Wykonawcy nie figuruje w rejestrze podatników VAT prowadzonym przez Szefa Krajowej Administracji Skarbowej, Zamawiający jest uprawniony do złożenia zawiadomienia,o którym mowa wart. 117ba § 3 Ustawy z dnia 29 sierpnia1997 r. Ordynacja podatkowa (Dz. U. z 202</w:t>
      </w:r>
      <w:r w:rsidR="007457B4">
        <w:rPr>
          <w:rFonts w:ascii="Arial" w:hAnsi="Arial" w:cs="Arial"/>
          <w:color w:val="000000"/>
          <w:sz w:val="20"/>
          <w:lang w:eastAsia="pl-PL"/>
        </w:rPr>
        <w:t>1</w:t>
      </w:r>
      <w:r w:rsidRPr="00985848">
        <w:rPr>
          <w:rFonts w:ascii="Arial" w:hAnsi="Arial" w:cs="Arial"/>
          <w:color w:val="000000"/>
          <w:sz w:val="20"/>
          <w:lang w:eastAsia="pl-PL"/>
        </w:rPr>
        <w:t xml:space="preserve"> r. poz. 15</w:t>
      </w:r>
      <w:r w:rsidR="007457B4">
        <w:rPr>
          <w:rFonts w:ascii="Arial" w:hAnsi="Arial" w:cs="Arial"/>
          <w:color w:val="000000"/>
          <w:sz w:val="20"/>
          <w:lang w:eastAsia="pl-PL"/>
        </w:rPr>
        <w:t>40</w:t>
      </w:r>
      <w:r w:rsidRPr="00985848">
        <w:rPr>
          <w:rFonts w:ascii="Arial" w:hAnsi="Arial" w:cs="Arial"/>
          <w:color w:val="000000"/>
          <w:sz w:val="20"/>
          <w:lang w:eastAsia="pl-PL"/>
        </w:rPr>
        <w:t xml:space="preserve"> </w:t>
      </w:r>
      <w:proofErr w:type="spellStart"/>
      <w:r w:rsidRPr="00985848">
        <w:rPr>
          <w:rFonts w:ascii="Arial" w:hAnsi="Arial" w:cs="Arial"/>
          <w:color w:val="000000"/>
          <w:sz w:val="20"/>
          <w:lang w:eastAsia="pl-PL"/>
        </w:rPr>
        <w:t>t.j</w:t>
      </w:r>
      <w:proofErr w:type="spellEnd"/>
      <w:r w:rsidRPr="00985848">
        <w:rPr>
          <w:rFonts w:ascii="Arial" w:hAnsi="Arial" w:cs="Arial"/>
          <w:color w:val="000000"/>
          <w:sz w:val="20"/>
          <w:lang w:eastAsia="pl-PL"/>
        </w:rPr>
        <w:t>.).</w:t>
      </w:r>
    </w:p>
    <w:p w14:paraId="65AA0DFC" w14:textId="1734A6FD"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color w:val="000000"/>
          <w:sz w:val="20"/>
          <w:lang w:eastAsia="pl-PL"/>
        </w:rPr>
        <w:t>Zamawiający oświadcza, że jest czynnym podatnikiem podatku od towarów i usług o</w:t>
      </w:r>
      <w:r w:rsidR="00391869" w:rsidRPr="00985848">
        <w:rPr>
          <w:rFonts w:ascii="Arial" w:hAnsi="Arial" w:cs="Arial"/>
          <w:color w:val="000000"/>
          <w:sz w:val="20"/>
          <w:lang w:eastAsia="pl-PL"/>
        </w:rPr>
        <w:t>numerze identyfikacyjnym</w:t>
      </w:r>
      <w:r w:rsidRPr="00985848">
        <w:rPr>
          <w:rFonts w:ascii="Arial" w:hAnsi="Arial" w:cs="Arial"/>
          <w:color w:val="000000"/>
          <w:sz w:val="20"/>
          <w:lang w:eastAsia="pl-PL"/>
        </w:rPr>
        <w:t xml:space="preserve"> NIP 653 000 48 65. </w:t>
      </w:r>
    </w:p>
    <w:p w14:paraId="47E76320" w14:textId="723AD4EB" w:rsidR="00ED774A" w:rsidRPr="00985848" w:rsidRDefault="00ED774A" w:rsidP="00985848">
      <w:pPr>
        <w:pStyle w:val="Tekstpodstawowy"/>
        <w:numPr>
          <w:ilvl w:val="0"/>
          <w:numId w:val="26"/>
        </w:numPr>
        <w:tabs>
          <w:tab w:val="clear" w:pos="425"/>
          <w:tab w:val="num" w:pos="284"/>
        </w:tabs>
        <w:spacing w:line="220" w:lineRule="exact"/>
        <w:ind w:left="284" w:hanging="426"/>
        <w:rPr>
          <w:rFonts w:ascii="Arial" w:hAnsi="Arial" w:cs="Arial"/>
          <w:b/>
          <w:sz w:val="20"/>
        </w:rPr>
      </w:pPr>
      <w:r w:rsidRPr="00985848">
        <w:rPr>
          <w:rFonts w:ascii="Arial" w:hAnsi="Arial" w:cs="Arial"/>
          <w:color w:val="000000"/>
          <w:sz w:val="20"/>
          <w:lang w:eastAsia="pl-PL"/>
        </w:rPr>
        <w:t>Wykonawca oświadcza, że:</w:t>
      </w:r>
    </w:p>
    <w:p w14:paraId="12D28FA8" w14:textId="77777777" w:rsidR="00391869" w:rsidRDefault="00391869" w:rsidP="00991B59">
      <w:pPr>
        <w:numPr>
          <w:ilvl w:val="1"/>
          <w:numId w:val="41"/>
        </w:numPr>
        <w:tabs>
          <w:tab w:val="clear" w:pos="360"/>
        </w:tabs>
        <w:suppressAutoHyphens w:val="0"/>
        <w:ind w:left="426" w:hanging="284"/>
        <w:jc w:val="both"/>
        <w:rPr>
          <w:rFonts w:ascii="Arial" w:hAnsi="Arial" w:cs="Arial"/>
          <w:color w:val="000000"/>
          <w:sz w:val="20"/>
          <w:szCs w:val="20"/>
          <w:lang w:eastAsia="pl-PL"/>
        </w:rPr>
      </w:pPr>
      <w:r w:rsidRPr="00ED774A">
        <w:rPr>
          <w:rFonts w:ascii="Arial" w:hAnsi="Arial" w:cs="Arial"/>
          <w:color w:val="000000"/>
          <w:sz w:val="20"/>
          <w:szCs w:val="20"/>
          <w:lang w:eastAsia="pl-PL"/>
        </w:rPr>
        <w:t>jest czynnym podatnikiem podatku od towarów i usług o numerze identyfikacyjnym NIP ………………….. i jest uprawnionym do wystawiania faktur</w:t>
      </w:r>
    </w:p>
    <w:p w14:paraId="00196466" w14:textId="77777777" w:rsidR="00985848" w:rsidRDefault="00391869" w:rsidP="00985848">
      <w:pPr>
        <w:numPr>
          <w:ilvl w:val="1"/>
          <w:numId w:val="41"/>
        </w:numPr>
        <w:tabs>
          <w:tab w:val="clear" w:pos="360"/>
        </w:tabs>
        <w:suppressAutoHyphens w:val="0"/>
        <w:spacing w:line="276" w:lineRule="auto"/>
        <w:ind w:left="426" w:hanging="284"/>
        <w:jc w:val="both"/>
        <w:rPr>
          <w:rFonts w:ascii="Arial" w:hAnsi="Arial" w:cs="Arial"/>
          <w:color w:val="000000"/>
          <w:sz w:val="20"/>
          <w:szCs w:val="20"/>
          <w:lang w:eastAsia="pl-PL"/>
        </w:rPr>
      </w:pPr>
      <w:r w:rsidRPr="00ED774A">
        <w:rPr>
          <w:rFonts w:ascii="Arial" w:hAnsi="Arial" w:cs="Arial"/>
          <w:color w:val="000000"/>
          <w:sz w:val="20"/>
          <w:szCs w:val="20"/>
          <w:lang w:eastAsia="pl-PL"/>
        </w:rPr>
        <w:t>lub jest zwolnionym podatnikiem podatku od towarów i usług.</w:t>
      </w:r>
    </w:p>
    <w:p w14:paraId="01758602" w14:textId="2C7BCEAB" w:rsidR="00ED774A" w:rsidRPr="00985848" w:rsidRDefault="00ED774A" w:rsidP="00985848">
      <w:pPr>
        <w:pStyle w:val="Akapitzlist"/>
        <w:numPr>
          <w:ilvl w:val="0"/>
          <w:numId w:val="26"/>
        </w:numPr>
        <w:tabs>
          <w:tab w:val="clear" w:pos="425"/>
          <w:tab w:val="num" w:pos="284"/>
        </w:tabs>
        <w:ind w:hanging="142"/>
        <w:jc w:val="both"/>
        <w:rPr>
          <w:rFonts w:ascii="Arial" w:hAnsi="Arial" w:cs="Arial"/>
          <w:color w:val="000000"/>
          <w:sz w:val="20"/>
          <w:szCs w:val="20"/>
        </w:rPr>
      </w:pPr>
      <w:r w:rsidRPr="00985848">
        <w:rPr>
          <w:rFonts w:ascii="Arial" w:hAnsi="Arial" w:cs="Arial"/>
          <w:color w:val="000000"/>
          <w:sz w:val="20"/>
        </w:rPr>
        <w:t xml:space="preserve">Jeżeli którakolwiek ze Stron przestanie być czynnym podatnikiem podatku od towarów i usług jest </w:t>
      </w:r>
      <w:r w:rsidR="00985848">
        <w:rPr>
          <w:rFonts w:ascii="Arial" w:hAnsi="Arial" w:cs="Arial"/>
          <w:color w:val="000000"/>
          <w:sz w:val="20"/>
        </w:rPr>
        <w:br/>
        <w:t xml:space="preserve">      </w:t>
      </w:r>
      <w:r w:rsidRPr="00985848">
        <w:rPr>
          <w:rFonts w:ascii="Arial" w:hAnsi="Arial" w:cs="Arial"/>
          <w:color w:val="000000"/>
          <w:sz w:val="20"/>
        </w:rPr>
        <w:t>zobowiązana do niezwłocznego poinformowania o tym drugiej Strony.</w:t>
      </w:r>
    </w:p>
    <w:p w14:paraId="14A2AF41" w14:textId="31B25134" w:rsidR="00ED774A" w:rsidRPr="00985848" w:rsidRDefault="00ED774A" w:rsidP="00985848">
      <w:pPr>
        <w:pStyle w:val="Akapitzlist"/>
        <w:numPr>
          <w:ilvl w:val="0"/>
          <w:numId w:val="26"/>
        </w:numPr>
        <w:tabs>
          <w:tab w:val="clear" w:pos="425"/>
          <w:tab w:val="num" w:pos="284"/>
        </w:tabs>
        <w:ind w:hanging="142"/>
        <w:jc w:val="both"/>
        <w:rPr>
          <w:rFonts w:ascii="Arial" w:hAnsi="Arial" w:cs="Arial"/>
          <w:color w:val="000000"/>
          <w:sz w:val="20"/>
          <w:szCs w:val="20"/>
        </w:rPr>
      </w:pPr>
      <w:r w:rsidRPr="00985848">
        <w:rPr>
          <w:rFonts w:ascii="Arial" w:hAnsi="Arial" w:cs="Arial"/>
          <w:color w:val="000000"/>
          <w:sz w:val="20"/>
        </w:rPr>
        <w:t xml:space="preserve">Zamawiający oświadcza, że jego właściwym urzędem skarbowym jest Pierwszy Mazowiecki Urząd </w:t>
      </w:r>
      <w:r w:rsidR="00985848">
        <w:rPr>
          <w:rFonts w:ascii="Arial" w:hAnsi="Arial" w:cs="Arial"/>
          <w:color w:val="000000"/>
          <w:sz w:val="20"/>
        </w:rPr>
        <w:br/>
        <w:t xml:space="preserve">     </w:t>
      </w:r>
      <w:r w:rsidRPr="00985848">
        <w:rPr>
          <w:rFonts w:ascii="Arial" w:hAnsi="Arial" w:cs="Arial"/>
          <w:color w:val="000000"/>
          <w:sz w:val="20"/>
        </w:rPr>
        <w:t>Skarbowy w Warszawie, ul. Alojzego Felińskiego 2A, 01-513 Warszawa.</w:t>
      </w:r>
    </w:p>
    <w:p w14:paraId="402A10C1" w14:textId="49470755" w:rsidR="00ED774A" w:rsidRPr="00985848" w:rsidRDefault="00ED774A" w:rsidP="00985848">
      <w:pPr>
        <w:pStyle w:val="Akapitzlist"/>
        <w:numPr>
          <w:ilvl w:val="0"/>
          <w:numId w:val="26"/>
        </w:numPr>
        <w:tabs>
          <w:tab w:val="clear" w:pos="425"/>
          <w:tab w:val="num" w:pos="284"/>
        </w:tabs>
        <w:ind w:hanging="142"/>
        <w:jc w:val="both"/>
        <w:rPr>
          <w:rFonts w:ascii="Arial" w:hAnsi="Arial" w:cs="Arial"/>
          <w:color w:val="000000"/>
          <w:sz w:val="20"/>
          <w:szCs w:val="20"/>
        </w:rPr>
      </w:pPr>
      <w:r w:rsidRPr="00985848">
        <w:rPr>
          <w:rFonts w:ascii="Arial" w:hAnsi="Arial" w:cs="Arial"/>
          <w:color w:val="000000"/>
          <w:sz w:val="20"/>
        </w:rPr>
        <w:t>Wykonawca oświadcza, że jego właściwym urzędem skarbowym jest ………………</w:t>
      </w:r>
      <w:r w:rsidR="00391869" w:rsidRPr="00985848">
        <w:rPr>
          <w:rFonts w:ascii="Arial" w:hAnsi="Arial" w:cs="Arial"/>
          <w:color w:val="000000"/>
          <w:sz w:val="20"/>
        </w:rPr>
        <w:t>…………</w:t>
      </w:r>
      <w:r w:rsidRPr="00985848">
        <w:rPr>
          <w:rFonts w:ascii="Arial" w:hAnsi="Arial" w:cs="Arial"/>
          <w:color w:val="000000"/>
          <w:sz w:val="20"/>
        </w:rPr>
        <w:t>…………..</w:t>
      </w:r>
    </w:p>
    <w:p w14:paraId="28D18DAD" w14:textId="387A9769" w:rsidR="00ED774A" w:rsidRPr="00985848" w:rsidRDefault="00ED774A" w:rsidP="00985848">
      <w:pPr>
        <w:pStyle w:val="Akapitzlist"/>
        <w:numPr>
          <w:ilvl w:val="0"/>
          <w:numId w:val="26"/>
        </w:numPr>
        <w:tabs>
          <w:tab w:val="clear" w:pos="425"/>
          <w:tab w:val="num" w:pos="284"/>
        </w:tabs>
        <w:ind w:left="284" w:hanging="426"/>
        <w:jc w:val="both"/>
        <w:rPr>
          <w:rFonts w:ascii="Arial" w:hAnsi="Arial" w:cs="Arial"/>
          <w:color w:val="000000"/>
          <w:sz w:val="20"/>
          <w:szCs w:val="20"/>
        </w:rPr>
      </w:pPr>
      <w:r w:rsidRPr="00985848">
        <w:rPr>
          <w:rFonts w:ascii="Arial" w:hAnsi="Arial" w:cs="Arial"/>
          <w:color w:val="000000"/>
          <w:sz w:val="20"/>
        </w:rPr>
        <w:t>W przypadku zmiany właściwych urzędów skarbowych wskazanych powyżej Strony zobowiązane są do pisemnego poinformowania drugiej Strony o zmianie w terminie do 7 dni od daty dokonania zmiany.</w:t>
      </w:r>
    </w:p>
    <w:p w14:paraId="0A34E1A5" w14:textId="6E46AB2A" w:rsidR="00ED774A" w:rsidRPr="00985848" w:rsidRDefault="00ED774A" w:rsidP="00985848">
      <w:pPr>
        <w:pStyle w:val="Akapitzlist"/>
        <w:numPr>
          <w:ilvl w:val="0"/>
          <w:numId w:val="26"/>
        </w:numPr>
        <w:tabs>
          <w:tab w:val="clear" w:pos="425"/>
          <w:tab w:val="num" w:pos="284"/>
        </w:tabs>
        <w:ind w:left="284" w:hanging="426"/>
        <w:jc w:val="both"/>
        <w:rPr>
          <w:rFonts w:ascii="Arial" w:hAnsi="Arial" w:cs="Arial"/>
          <w:color w:val="000000"/>
          <w:sz w:val="20"/>
          <w:szCs w:val="20"/>
        </w:rPr>
      </w:pPr>
      <w:r w:rsidRPr="00985848">
        <w:rPr>
          <w:rFonts w:ascii="Arial" w:hAnsi="Arial" w:cs="Arial"/>
          <w:color w:val="000000"/>
          <w:sz w:val="20"/>
        </w:rPr>
        <w:t xml:space="preserve">Zamawiający oświadcza, że posiada status dużego przedsiębiorcy w rozumieniu ustawy z dnia 8 marca 2013r. o przeciwdziałaniu nadmiernym opóźnieniom w transakcjach </w:t>
      </w:r>
      <w:r w:rsidRPr="00985848">
        <w:rPr>
          <w:rFonts w:ascii="Arial" w:hAnsi="Arial" w:cs="Arial"/>
          <w:sz w:val="20"/>
        </w:rPr>
        <w:t xml:space="preserve">handlowych (Dz.U.z 2021 r. poz. 424 </w:t>
      </w:r>
      <w:proofErr w:type="spellStart"/>
      <w:r w:rsidRPr="00985848">
        <w:rPr>
          <w:rFonts w:ascii="Arial" w:hAnsi="Arial" w:cs="Arial"/>
          <w:sz w:val="20"/>
        </w:rPr>
        <w:t>t.j</w:t>
      </w:r>
      <w:proofErr w:type="spellEnd"/>
      <w:r w:rsidRPr="00985848">
        <w:rPr>
          <w:rFonts w:ascii="Arial" w:hAnsi="Arial" w:cs="Arial"/>
          <w:sz w:val="20"/>
        </w:rPr>
        <w:t>.).</w:t>
      </w:r>
    </w:p>
    <w:p w14:paraId="29C12878" w14:textId="4950C4FD" w:rsidR="00ED774A" w:rsidRPr="00985848" w:rsidRDefault="00ED774A" w:rsidP="00985848">
      <w:pPr>
        <w:pStyle w:val="Akapitzlist"/>
        <w:numPr>
          <w:ilvl w:val="0"/>
          <w:numId w:val="26"/>
        </w:numPr>
        <w:tabs>
          <w:tab w:val="clear" w:pos="425"/>
          <w:tab w:val="num" w:pos="284"/>
        </w:tabs>
        <w:ind w:left="284" w:hanging="426"/>
        <w:jc w:val="both"/>
        <w:rPr>
          <w:rFonts w:ascii="Arial" w:hAnsi="Arial" w:cs="Arial"/>
          <w:color w:val="000000"/>
          <w:sz w:val="20"/>
          <w:szCs w:val="20"/>
        </w:rPr>
      </w:pPr>
      <w:r w:rsidRPr="00985848">
        <w:rPr>
          <w:rFonts w:ascii="Arial" w:hAnsi="Arial" w:cs="Arial"/>
          <w:color w:val="000000"/>
          <w:sz w:val="20"/>
        </w:rPr>
        <w:t>Wykonawca oświadcza, że posiada status …</w:t>
      </w:r>
      <w:r w:rsidR="00391869" w:rsidRPr="00985848">
        <w:rPr>
          <w:rFonts w:ascii="Arial" w:hAnsi="Arial" w:cs="Arial"/>
          <w:color w:val="000000"/>
          <w:sz w:val="20"/>
        </w:rPr>
        <w:t>….</w:t>
      </w:r>
      <w:r w:rsidRPr="00985848">
        <w:rPr>
          <w:rFonts w:ascii="Arial" w:hAnsi="Arial" w:cs="Arial"/>
          <w:color w:val="000000"/>
          <w:sz w:val="20"/>
        </w:rPr>
        <w:t xml:space="preserve"> przedsiębiorcy w rozumieniu ustawy z dnia 8 marca 2013r. o przeciwdziałaniu nadmiernym opóźnieniom w transakcjach handlowych (Dz.U. z 2021 r. poz. 424 </w:t>
      </w:r>
      <w:proofErr w:type="spellStart"/>
      <w:r w:rsidRPr="00985848">
        <w:rPr>
          <w:rFonts w:ascii="Arial" w:hAnsi="Arial" w:cs="Arial"/>
          <w:color w:val="000000"/>
          <w:sz w:val="20"/>
        </w:rPr>
        <w:t>t.j</w:t>
      </w:r>
      <w:proofErr w:type="spellEnd"/>
      <w:r w:rsidRPr="00985848">
        <w:rPr>
          <w:rFonts w:ascii="Arial" w:hAnsi="Arial" w:cs="Arial"/>
          <w:color w:val="000000"/>
          <w:sz w:val="20"/>
        </w:rPr>
        <w:t>.).</w:t>
      </w:r>
    </w:p>
    <w:p w14:paraId="723A5FE7" w14:textId="159F75C7" w:rsidR="00ED774A" w:rsidRPr="00985848" w:rsidRDefault="00ED774A" w:rsidP="00985848">
      <w:pPr>
        <w:pStyle w:val="Akapitzlist"/>
        <w:numPr>
          <w:ilvl w:val="0"/>
          <w:numId w:val="26"/>
        </w:numPr>
        <w:tabs>
          <w:tab w:val="clear" w:pos="425"/>
          <w:tab w:val="num" w:pos="284"/>
        </w:tabs>
        <w:ind w:left="284" w:hanging="426"/>
        <w:jc w:val="both"/>
        <w:rPr>
          <w:rFonts w:ascii="Arial" w:hAnsi="Arial" w:cs="Arial"/>
          <w:color w:val="000000"/>
          <w:sz w:val="20"/>
          <w:szCs w:val="20"/>
        </w:rPr>
      </w:pPr>
      <w:r w:rsidRPr="00985848">
        <w:rPr>
          <w:rFonts w:ascii="Arial" w:hAnsi="Arial" w:cs="Arial"/>
          <w:sz w:val="20"/>
        </w:rPr>
        <w:t>Strony zobowiązane są niezwłocznie informować drugą Stronę o każdej zmianie statusu, o którym mowa w ust. 3</w:t>
      </w:r>
      <w:r w:rsidR="00985848">
        <w:rPr>
          <w:rFonts w:ascii="Arial" w:hAnsi="Arial" w:cs="Arial"/>
          <w:sz w:val="20"/>
        </w:rPr>
        <w:t>7</w:t>
      </w:r>
      <w:r w:rsidRPr="00985848">
        <w:rPr>
          <w:rFonts w:ascii="Arial" w:hAnsi="Arial" w:cs="Arial"/>
          <w:sz w:val="20"/>
        </w:rPr>
        <w:t xml:space="preserve"> i 3</w:t>
      </w:r>
      <w:r w:rsidR="00985848">
        <w:rPr>
          <w:rFonts w:ascii="Arial" w:hAnsi="Arial" w:cs="Arial"/>
          <w:sz w:val="20"/>
        </w:rPr>
        <w:t>8</w:t>
      </w:r>
      <w:r w:rsidRPr="00985848">
        <w:rPr>
          <w:rFonts w:ascii="Arial" w:hAnsi="Arial" w:cs="Arial"/>
          <w:sz w:val="20"/>
        </w:rPr>
        <w:t xml:space="preserve"> powyżej.</w:t>
      </w:r>
    </w:p>
    <w:p w14:paraId="447E18BA" w14:textId="77777777" w:rsidR="00323702" w:rsidRDefault="00B1539A" w:rsidP="00ED774A">
      <w:pPr>
        <w:pStyle w:val="Tekstpodstawowy"/>
        <w:spacing w:line="220" w:lineRule="exact"/>
        <w:ind w:left="284"/>
        <w:jc w:val="center"/>
        <w:rPr>
          <w:rFonts w:ascii="Arial" w:hAnsi="Arial" w:cs="Arial"/>
          <w:b/>
          <w:sz w:val="20"/>
        </w:rPr>
      </w:pPr>
      <w:r w:rsidRPr="00EA1FC0">
        <w:rPr>
          <w:rFonts w:ascii="Arial" w:hAnsi="Arial" w:cs="Arial"/>
          <w:b/>
          <w:sz w:val="20"/>
        </w:rPr>
        <w:t>§ 4</w:t>
      </w:r>
    </w:p>
    <w:p w14:paraId="3487827E"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4DA5FD54" w14:textId="77777777" w:rsidR="00A03676" w:rsidRDefault="000C6B32" w:rsidP="002D5A13">
      <w:pPr>
        <w:spacing w:line="360" w:lineRule="auto"/>
        <w:ind w:left="284" w:hanging="284"/>
        <w:jc w:val="both"/>
        <w:rPr>
          <w:rFonts w:ascii="Arial" w:hAnsi="Arial" w:cs="Arial"/>
          <w:b/>
          <w:sz w:val="20"/>
          <w:szCs w:val="20"/>
        </w:rPr>
      </w:pPr>
      <w:r w:rsidRPr="0061251C">
        <w:rPr>
          <w:rFonts w:ascii="Arial" w:hAnsi="Arial" w:cs="Arial"/>
          <w:sz w:val="20"/>
          <w:szCs w:val="20"/>
        </w:rPr>
        <w:t>T</w:t>
      </w:r>
      <w:r w:rsidR="0061251C" w:rsidRPr="0061251C">
        <w:rPr>
          <w:rFonts w:ascii="Arial" w:hAnsi="Arial" w:cs="Arial"/>
          <w:sz w:val="20"/>
          <w:szCs w:val="20"/>
        </w:rPr>
        <w:t xml:space="preserve">ermin </w:t>
      </w:r>
      <w:r w:rsidR="009717FE">
        <w:rPr>
          <w:rFonts w:ascii="Arial" w:hAnsi="Arial" w:cs="Arial"/>
          <w:sz w:val="20"/>
          <w:szCs w:val="20"/>
        </w:rPr>
        <w:t xml:space="preserve">realizacji umowy wynosi </w:t>
      </w:r>
      <w:r w:rsidR="0061251C" w:rsidRPr="0061251C">
        <w:rPr>
          <w:rFonts w:ascii="Arial" w:hAnsi="Arial" w:cs="Arial"/>
          <w:sz w:val="20"/>
          <w:szCs w:val="20"/>
        </w:rPr>
        <w:t xml:space="preserve">: </w:t>
      </w:r>
      <w:r w:rsidR="00EE2A94">
        <w:rPr>
          <w:rFonts w:ascii="Arial" w:hAnsi="Arial" w:cs="Arial"/>
          <w:b/>
          <w:bCs/>
          <w:sz w:val="20"/>
          <w:szCs w:val="20"/>
        </w:rPr>
        <w:t>………………………………………</w:t>
      </w:r>
    </w:p>
    <w:p w14:paraId="4BD1187E" w14:textId="77777777" w:rsidR="00985848" w:rsidRDefault="00985848" w:rsidP="00762135">
      <w:pPr>
        <w:jc w:val="center"/>
        <w:rPr>
          <w:rFonts w:ascii="Arial" w:hAnsi="Arial" w:cs="Arial"/>
          <w:b/>
          <w:sz w:val="20"/>
          <w:szCs w:val="20"/>
        </w:rPr>
      </w:pPr>
    </w:p>
    <w:p w14:paraId="73F46C62" w14:textId="217620B2" w:rsidR="0061510A" w:rsidRDefault="00B1539A" w:rsidP="00762135">
      <w:pPr>
        <w:jc w:val="center"/>
        <w:rPr>
          <w:rFonts w:ascii="Arial" w:hAnsi="Arial" w:cs="Arial"/>
          <w:b/>
          <w:sz w:val="20"/>
          <w:szCs w:val="20"/>
        </w:rPr>
      </w:pPr>
      <w:r w:rsidRPr="00EA1FC0">
        <w:rPr>
          <w:rFonts w:ascii="Arial" w:hAnsi="Arial" w:cs="Arial"/>
          <w:b/>
          <w:sz w:val="20"/>
          <w:szCs w:val="20"/>
        </w:rPr>
        <w:t>§ 5</w:t>
      </w:r>
    </w:p>
    <w:p w14:paraId="02EEE8E3" w14:textId="77777777" w:rsidR="00B1539A" w:rsidRPr="00C15906" w:rsidRDefault="00B1539A" w:rsidP="00C15906">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bookmarkStart w:id="31" w:name="_Hlk68695460"/>
    </w:p>
    <w:bookmarkEnd w:id="31"/>
    <w:p w14:paraId="2268F48E" w14:textId="77777777" w:rsidR="00C15906" w:rsidRPr="00C15906" w:rsidRDefault="00C15906" w:rsidP="00E03D18">
      <w:pPr>
        <w:numPr>
          <w:ilvl w:val="0"/>
          <w:numId w:val="27"/>
        </w:numPr>
        <w:suppressAutoHyphens w:val="0"/>
        <w:ind w:left="284" w:hanging="284"/>
        <w:jc w:val="both"/>
        <w:rPr>
          <w:rFonts w:ascii="Arial" w:hAnsi="Arial" w:cs="Arial"/>
          <w:b/>
          <w:sz w:val="20"/>
          <w:szCs w:val="20"/>
          <w:u w:val="single"/>
          <w:lang w:eastAsia="pl-PL"/>
        </w:rPr>
      </w:pPr>
      <w:r w:rsidRPr="00C15906">
        <w:rPr>
          <w:rFonts w:ascii="Arial" w:hAnsi="Arial" w:cs="Arial"/>
          <w:noProof/>
          <w:sz w:val="20"/>
          <w:szCs w:val="20"/>
        </w:rPr>
        <w:t xml:space="preserve">Zakres rzeczowy oraz obowiązki stron </w:t>
      </w:r>
      <w:r w:rsidRPr="00C15906">
        <w:rPr>
          <w:rFonts w:ascii="Arial" w:hAnsi="Arial" w:cs="Arial"/>
          <w:sz w:val="20"/>
          <w:szCs w:val="20"/>
        </w:rPr>
        <w:t xml:space="preserve">określa </w:t>
      </w:r>
      <w:r w:rsidRPr="00C15906">
        <w:rPr>
          <w:rFonts w:ascii="Arial" w:hAnsi="Arial" w:cs="Arial"/>
          <w:b/>
          <w:sz w:val="20"/>
          <w:szCs w:val="20"/>
        </w:rPr>
        <w:t>Załącznik nr 1 do Umowy</w:t>
      </w:r>
      <w:r w:rsidRPr="00C15906">
        <w:rPr>
          <w:rFonts w:ascii="Arial" w:hAnsi="Arial" w:cs="Arial"/>
          <w:sz w:val="20"/>
          <w:szCs w:val="20"/>
        </w:rPr>
        <w:t xml:space="preserve"> (</w:t>
      </w:r>
      <w:r w:rsidRPr="00C15906">
        <w:rPr>
          <w:rFonts w:ascii="Arial" w:hAnsi="Arial" w:cs="Arial"/>
          <w:color w:val="000000"/>
          <w:sz w:val="20"/>
          <w:szCs w:val="20"/>
        </w:rPr>
        <w:t xml:space="preserve">wg Załącznika nr 1 do SIWZ). </w:t>
      </w:r>
    </w:p>
    <w:p w14:paraId="2F7AA5E2" w14:textId="77777777" w:rsidR="00C3742E" w:rsidRPr="00C3742E" w:rsidRDefault="00C3742E" w:rsidP="00E03D18">
      <w:pPr>
        <w:numPr>
          <w:ilvl w:val="0"/>
          <w:numId w:val="27"/>
        </w:numPr>
        <w:suppressAutoHyphens w:val="0"/>
        <w:ind w:left="284" w:hanging="284"/>
        <w:jc w:val="both"/>
        <w:rPr>
          <w:rFonts w:ascii="Arial" w:hAnsi="Arial" w:cs="Arial"/>
          <w:b/>
          <w:sz w:val="20"/>
          <w:szCs w:val="20"/>
          <w:u w:val="single"/>
          <w:lang w:eastAsia="pl-PL"/>
        </w:rPr>
      </w:pPr>
      <w:r w:rsidRPr="00C3742E">
        <w:rPr>
          <w:rFonts w:ascii="Arial" w:hAnsi="Arial" w:cs="Arial"/>
          <w:sz w:val="20"/>
        </w:rPr>
        <w:t>Wykonawcy, którzy złożyli ofertę wspólną odpowiadają solidarnie  za wykonanie przedmiotowej Umowy (</w:t>
      </w:r>
      <w:r w:rsidRPr="00C3742E">
        <w:rPr>
          <w:rFonts w:ascii="Arial" w:hAnsi="Arial" w:cs="Arial"/>
          <w:i/>
          <w:sz w:val="20"/>
        </w:rPr>
        <w:t>jeżeli dotyczy).</w:t>
      </w:r>
    </w:p>
    <w:p w14:paraId="7848AB9A" w14:textId="77777777" w:rsidR="00985848" w:rsidRDefault="00985848" w:rsidP="00762135">
      <w:pPr>
        <w:shd w:val="clear" w:color="auto" w:fill="FFFFFF"/>
        <w:ind w:left="426" w:hanging="426"/>
        <w:jc w:val="center"/>
        <w:rPr>
          <w:rFonts w:ascii="Arial" w:hAnsi="Arial" w:cs="Arial"/>
          <w:b/>
          <w:sz w:val="20"/>
          <w:szCs w:val="20"/>
        </w:rPr>
      </w:pPr>
    </w:p>
    <w:p w14:paraId="0F3AA5B9" w14:textId="2FA56CB8"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lastRenderedPageBreak/>
        <w:t>§ 6</w:t>
      </w:r>
    </w:p>
    <w:p w14:paraId="57F45CC8"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549855CC" w14:textId="424FEB8F" w:rsidR="004E75BF" w:rsidRPr="00A47C58" w:rsidRDefault="00B1539A" w:rsidP="00266744">
      <w:pPr>
        <w:numPr>
          <w:ilvl w:val="0"/>
          <w:numId w:val="10"/>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000E14DB">
        <w:rPr>
          <w:rFonts w:ascii="Arial" w:hAnsi="Arial" w:cs="Arial"/>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nad realizacją Umowyoraz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wykonanej </w:t>
      </w:r>
      <w:r w:rsidR="00A115E4">
        <w:rPr>
          <w:rFonts w:ascii="Arial" w:hAnsi="Arial" w:cs="Arial"/>
          <w:i/>
          <w:sz w:val="20"/>
          <w:szCs w:val="20"/>
        </w:rPr>
        <w:t>usługi</w:t>
      </w:r>
      <w:r w:rsidRPr="00BA3504">
        <w:rPr>
          <w:rFonts w:ascii="Arial" w:hAnsi="Arial" w:cs="Arial"/>
          <w:sz w:val="20"/>
          <w:szCs w:val="20"/>
        </w:rPr>
        <w:t xml:space="preserve">wynikających z niniejszej Umowy  jest/są: </w:t>
      </w:r>
    </w:p>
    <w:p w14:paraId="73205796"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3ACD0596"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665C1B24" w14:textId="65F5B048" w:rsidR="004E75BF" w:rsidRPr="00A30D76" w:rsidRDefault="00B1539A" w:rsidP="00266744">
      <w:pPr>
        <w:numPr>
          <w:ilvl w:val="0"/>
          <w:numId w:val="10"/>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000E14DB">
        <w:rPr>
          <w:rFonts w:ascii="Arial" w:hAnsi="Arial" w:cs="Arial"/>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r w:rsidR="005147C4" w:rsidRPr="00BA3504">
        <w:rPr>
          <w:rFonts w:ascii="Arial" w:hAnsi="Arial" w:cs="Arial"/>
          <w:sz w:val="20"/>
          <w:szCs w:val="20"/>
        </w:rPr>
        <w:t>za</w:t>
      </w:r>
      <w:proofErr w:type="spellEnd"/>
      <w:r w:rsidR="005147C4" w:rsidRPr="00BA3504">
        <w:rPr>
          <w:rFonts w:ascii="Arial" w:hAnsi="Arial" w:cs="Arial"/>
          <w:sz w:val="20"/>
          <w:szCs w:val="20"/>
        </w:rPr>
        <w:t xml:space="preserve"> nadzór  </w:t>
      </w:r>
      <w:r w:rsidRPr="00BA3504">
        <w:rPr>
          <w:rFonts w:ascii="Arial" w:hAnsi="Arial" w:cs="Arial"/>
          <w:sz w:val="20"/>
          <w:szCs w:val="20"/>
        </w:rPr>
        <w:t xml:space="preserve">nad realizacją Umowy oraz podpisanie wszelkich </w:t>
      </w:r>
      <w:r w:rsidR="005147C4" w:rsidRPr="00BA3504">
        <w:rPr>
          <w:rFonts w:ascii="Arial" w:hAnsi="Arial" w:cs="Arial"/>
          <w:i/>
          <w:sz w:val="20"/>
          <w:szCs w:val="20"/>
        </w:rPr>
        <w:t xml:space="preserve">Protokołów odbioru wykonanej </w:t>
      </w:r>
      <w:r w:rsidR="00A115E4">
        <w:rPr>
          <w:rFonts w:ascii="Arial" w:hAnsi="Arial" w:cs="Arial"/>
          <w:i/>
          <w:sz w:val="20"/>
          <w:szCs w:val="20"/>
        </w:rPr>
        <w:t xml:space="preserve">usługi </w:t>
      </w:r>
      <w:r w:rsidR="005147C4" w:rsidRPr="00BA3504">
        <w:rPr>
          <w:rFonts w:ascii="Arial" w:hAnsi="Arial" w:cs="Arial"/>
          <w:i/>
          <w:sz w:val="20"/>
          <w:szCs w:val="20"/>
        </w:rPr>
        <w:t xml:space="preserve">i </w:t>
      </w:r>
      <w:r w:rsidRPr="00BA3504">
        <w:rPr>
          <w:rFonts w:ascii="Arial" w:hAnsi="Arial" w:cs="Arial"/>
          <w:i/>
          <w:sz w:val="20"/>
          <w:szCs w:val="20"/>
        </w:rPr>
        <w:t>w</w:t>
      </w:r>
      <w:r w:rsidRPr="00BA3504">
        <w:rPr>
          <w:rFonts w:ascii="Arial" w:hAnsi="Arial" w:cs="Arial"/>
          <w:sz w:val="20"/>
          <w:szCs w:val="20"/>
        </w:rPr>
        <w:t xml:space="preserve">ynikających </w:t>
      </w:r>
      <w:r w:rsidR="00E42ED5">
        <w:rPr>
          <w:rFonts w:ascii="Arial" w:hAnsi="Arial" w:cs="Arial"/>
          <w:sz w:val="20"/>
          <w:szCs w:val="20"/>
        </w:rPr>
        <w:t xml:space="preserve">                             </w:t>
      </w:r>
      <w:r w:rsidRPr="00BA3504">
        <w:rPr>
          <w:rFonts w:ascii="Arial" w:hAnsi="Arial" w:cs="Arial"/>
          <w:sz w:val="20"/>
          <w:szCs w:val="20"/>
        </w:rPr>
        <w:t xml:space="preserve">z niniejszej Umowy jest/są: </w:t>
      </w:r>
    </w:p>
    <w:p w14:paraId="768A1123"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29C05C7C"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53A8C2C2" w14:textId="77777777" w:rsidR="005147C4" w:rsidRPr="00BA3504" w:rsidRDefault="00B1539A" w:rsidP="00266744">
      <w:pPr>
        <w:numPr>
          <w:ilvl w:val="0"/>
          <w:numId w:val="10"/>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jest powiadomienie drugiej Strony Umowy.    </w:t>
      </w:r>
    </w:p>
    <w:p w14:paraId="0C4471C8"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p>
    <w:p w14:paraId="38CDCF50"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4A96F8BE" w14:textId="77777777" w:rsidR="00AF071E" w:rsidRPr="00AF071E" w:rsidRDefault="00AF071E" w:rsidP="00EF68D4">
      <w:pPr>
        <w:pStyle w:val="Tekstpodstawowy2"/>
        <w:widowControl w:val="0"/>
        <w:numPr>
          <w:ilvl w:val="0"/>
          <w:numId w:val="13"/>
        </w:numPr>
        <w:suppressAutoHyphens w:val="0"/>
        <w:adjustRightInd w:val="0"/>
        <w:spacing w:after="0" w:line="240" w:lineRule="auto"/>
        <w:ind w:left="284" w:hanging="284"/>
        <w:jc w:val="both"/>
        <w:rPr>
          <w:rFonts w:ascii="Arial" w:hAnsi="Arial" w:cs="Arial"/>
          <w:b/>
          <w:sz w:val="20"/>
          <w:szCs w:val="20"/>
        </w:rPr>
      </w:pPr>
      <w:r w:rsidRPr="00AF071E">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AF071E">
        <w:rPr>
          <w:rFonts w:ascii="Arial" w:hAnsi="Arial" w:cs="Arial"/>
          <w:bCs/>
          <w:noProof/>
          <w:sz w:val="20"/>
          <w:szCs w:val="20"/>
          <w:u w:val="single"/>
        </w:rPr>
        <w:t>odstąpienia</w:t>
      </w:r>
      <w:r w:rsidRPr="00AF071E">
        <w:rPr>
          <w:rFonts w:ascii="Arial" w:hAnsi="Arial" w:cs="Arial"/>
          <w:noProof/>
          <w:sz w:val="20"/>
          <w:szCs w:val="20"/>
        </w:rPr>
        <w:t xml:space="preserve">od umowy </w:t>
      </w:r>
      <w:r w:rsidRPr="00AF071E">
        <w:rPr>
          <w:rFonts w:ascii="Arial" w:hAnsi="Arial" w:cs="Arial"/>
          <w:i/>
          <w:iCs/>
          <w:noProof/>
          <w:sz w:val="20"/>
          <w:szCs w:val="20"/>
        </w:rPr>
        <w:t>ex nunc (od teraz)</w:t>
      </w:r>
      <w:r w:rsidRPr="00AF071E">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1CD17235" w14:textId="382D9A53" w:rsidR="00AF071E" w:rsidRDefault="00AF071E" w:rsidP="00EF68D4">
      <w:pPr>
        <w:pStyle w:val="Tekstpodstawowy2"/>
        <w:widowControl w:val="0"/>
        <w:numPr>
          <w:ilvl w:val="0"/>
          <w:numId w:val="13"/>
        </w:numPr>
        <w:suppressAutoHyphens w:val="0"/>
        <w:adjustRightInd w:val="0"/>
        <w:spacing w:after="0" w:line="240" w:lineRule="auto"/>
        <w:ind w:left="284"/>
        <w:jc w:val="both"/>
        <w:rPr>
          <w:rFonts w:ascii="Arial" w:hAnsi="Arial" w:cs="Arial"/>
          <w:noProof/>
          <w:sz w:val="20"/>
          <w:szCs w:val="20"/>
        </w:rPr>
      </w:pPr>
      <w:r>
        <w:rPr>
          <w:rFonts w:ascii="Arial" w:hAnsi="Arial" w:cs="Arial"/>
          <w:noProof/>
          <w:sz w:val="20"/>
          <w:szCs w:val="20"/>
        </w:rPr>
        <w:t xml:space="preserve">Zamawiający zastrzega sobie prawo do jednostronnego </w:t>
      </w:r>
      <w:r>
        <w:rPr>
          <w:rFonts w:ascii="Arial" w:hAnsi="Arial" w:cs="Arial"/>
          <w:bCs/>
          <w:noProof/>
          <w:sz w:val="20"/>
          <w:szCs w:val="20"/>
          <w:u w:val="single"/>
        </w:rPr>
        <w:t>odstąpienia</w:t>
      </w:r>
      <w:r>
        <w:rPr>
          <w:rFonts w:ascii="Arial" w:hAnsi="Arial" w:cs="Arial"/>
          <w:noProof/>
          <w:sz w:val="20"/>
          <w:szCs w:val="20"/>
        </w:rPr>
        <w:t xml:space="preserve"> od Umowy </w:t>
      </w:r>
      <w:r>
        <w:rPr>
          <w:rFonts w:ascii="Arial" w:hAnsi="Arial" w:cs="Arial"/>
          <w:i/>
          <w:iCs/>
          <w:noProof/>
          <w:sz w:val="20"/>
          <w:szCs w:val="20"/>
        </w:rPr>
        <w:t>ex nunc (od teraz)</w:t>
      </w:r>
      <w:r>
        <w:rPr>
          <w:rFonts w:ascii="Arial" w:hAnsi="Arial" w:cs="Arial"/>
          <w:noProof/>
          <w:sz w:val="20"/>
          <w:szCs w:val="20"/>
        </w:rPr>
        <w:t xml:space="preserve">w przypadku utraty przez Wykonawcę posiadanych uprawnień, do wykonywania działalności lub czynności objętej przedmiotem zamówienia, jeżeli przepisy prawa nakładają obowiązek ich posiadania, </w:t>
      </w:r>
      <w:r w:rsidR="000E14DB">
        <w:rPr>
          <w:rFonts w:ascii="Arial" w:hAnsi="Arial" w:cs="Arial"/>
          <w:noProof/>
          <w:sz w:val="20"/>
          <w:szCs w:val="20"/>
        </w:rPr>
        <w:t xml:space="preserve">     </w:t>
      </w:r>
      <w:r>
        <w:rPr>
          <w:rFonts w:ascii="Arial" w:hAnsi="Arial" w:cs="Arial"/>
          <w:noProof/>
          <w:sz w:val="20"/>
          <w:szCs w:val="20"/>
        </w:rPr>
        <w:t xml:space="preserve">w terminie 14 dni od momentu powzięcia wiedzy przez Zamawiającego o tych okolicznościach. </w:t>
      </w:r>
    </w:p>
    <w:p w14:paraId="2A172549" w14:textId="77777777" w:rsidR="00AF071E" w:rsidRDefault="00AF071E" w:rsidP="00EF68D4">
      <w:pPr>
        <w:pStyle w:val="Tekstpodstawowy2"/>
        <w:widowControl w:val="0"/>
        <w:numPr>
          <w:ilvl w:val="0"/>
          <w:numId w:val="13"/>
        </w:numPr>
        <w:suppressAutoHyphens w:val="0"/>
        <w:adjustRightInd w:val="0"/>
        <w:spacing w:after="0" w:line="240" w:lineRule="auto"/>
        <w:ind w:left="284"/>
        <w:jc w:val="both"/>
        <w:rPr>
          <w:rFonts w:ascii="Arial" w:hAnsi="Arial" w:cs="Arial"/>
          <w:noProof/>
          <w:sz w:val="20"/>
          <w:szCs w:val="20"/>
        </w:rPr>
      </w:pPr>
      <w:r>
        <w:rPr>
          <w:rFonts w:ascii="Arial" w:hAnsi="Arial" w:cs="Arial"/>
          <w:noProof/>
          <w:sz w:val="20"/>
          <w:szCs w:val="20"/>
        </w:rPr>
        <w:t xml:space="preserve">Zamawiającemu przysługuje prawo </w:t>
      </w:r>
      <w:r>
        <w:rPr>
          <w:rFonts w:ascii="Arial" w:hAnsi="Arial" w:cs="Arial"/>
          <w:bCs/>
          <w:noProof/>
          <w:sz w:val="20"/>
          <w:szCs w:val="20"/>
        </w:rPr>
        <w:t>wypowiedzenia</w:t>
      </w:r>
      <w:r>
        <w:rPr>
          <w:rFonts w:ascii="Arial" w:hAnsi="Arial" w:cs="Arial"/>
          <w:noProof/>
          <w:sz w:val="20"/>
          <w:szCs w:val="20"/>
        </w:rPr>
        <w:t xml:space="preserve"> Umowy </w:t>
      </w:r>
      <w:r>
        <w:rPr>
          <w:rFonts w:ascii="Arial" w:hAnsi="Arial" w:cs="Arial"/>
          <w:i/>
          <w:iCs/>
          <w:noProof/>
          <w:sz w:val="20"/>
          <w:szCs w:val="20"/>
        </w:rPr>
        <w:t>ex nunc (od teraz)</w:t>
      </w:r>
      <w:r>
        <w:rPr>
          <w:rFonts w:ascii="Arial" w:hAnsi="Arial" w:cs="Arial"/>
          <w:noProof/>
          <w:sz w:val="20"/>
          <w:szCs w:val="20"/>
        </w:rPr>
        <w:t xml:space="preserve"> z zachowaniem okresu wypowiedzenia wynoszącego nie mniej niż 30 dni i nie więcej niż 90 dni, określonego w odrębnym oświadczeniu, w przypadku:</w:t>
      </w:r>
    </w:p>
    <w:p w14:paraId="54FE26AD" w14:textId="77777777" w:rsidR="00AF071E" w:rsidRDefault="00AF071E" w:rsidP="00E03D18">
      <w:pPr>
        <w:pStyle w:val="Tekstpodstawowy2"/>
        <w:widowControl w:val="0"/>
        <w:numPr>
          <w:ilvl w:val="0"/>
          <w:numId w:val="42"/>
        </w:numPr>
        <w:suppressAutoHyphens w:val="0"/>
        <w:adjustRightInd w:val="0"/>
        <w:spacing w:after="0" w:line="240" w:lineRule="auto"/>
        <w:ind w:left="284" w:hanging="284"/>
        <w:jc w:val="both"/>
        <w:rPr>
          <w:rFonts w:ascii="Arial" w:hAnsi="Arial" w:cs="Arial"/>
          <w:noProof/>
          <w:sz w:val="20"/>
          <w:szCs w:val="20"/>
        </w:rPr>
      </w:pPr>
      <w:r>
        <w:rPr>
          <w:rFonts w:ascii="Arial" w:hAnsi="Arial" w:cs="Arial"/>
          <w:noProof/>
          <w:sz w:val="20"/>
          <w:szCs w:val="20"/>
        </w:rPr>
        <w:t>zmian w strukturze organizacyjnej Zamawiającego, skutkującej tym, że świadczenie objęte Umową nie może być zrealizowane</w:t>
      </w:r>
    </w:p>
    <w:p w14:paraId="351EADCA" w14:textId="77777777" w:rsidR="00AF071E" w:rsidRDefault="00AF071E" w:rsidP="00E03D18">
      <w:pPr>
        <w:pStyle w:val="Tekstpodstawowy2"/>
        <w:widowControl w:val="0"/>
        <w:numPr>
          <w:ilvl w:val="0"/>
          <w:numId w:val="42"/>
        </w:numPr>
        <w:suppressAutoHyphens w:val="0"/>
        <w:adjustRightInd w:val="0"/>
        <w:spacing w:after="0" w:line="240" w:lineRule="auto"/>
        <w:ind w:left="284" w:hanging="284"/>
        <w:jc w:val="both"/>
        <w:rPr>
          <w:rFonts w:ascii="Arial" w:hAnsi="Arial" w:cs="Arial"/>
          <w:noProof/>
          <w:sz w:val="20"/>
          <w:szCs w:val="20"/>
        </w:rPr>
      </w:pPr>
      <w:r>
        <w:rPr>
          <w:rFonts w:ascii="Arial" w:hAnsi="Arial" w:cs="Arial"/>
          <w:noProof/>
          <w:sz w:val="20"/>
          <w:szCs w:val="20"/>
        </w:rPr>
        <w:t xml:space="preserve">niewykonywania lub nienależytego wykonywania zamówienia z przyczyn leżących po stronie Wykonawcy, przy czym za: </w:t>
      </w:r>
    </w:p>
    <w:p w14:paraId="74FDEA48" w14:textId="77777777" w:rsidR="004A6541" w:rsidRDefault="00AF071E" w:rsidP="001F21EE">
      <w:pPr>
        <w:pStyle w:val="Tekstpodstawowy2"/>
        <w:numPr>
          <w:ilvl w:val="0"/>
          <w:numId w:val="62"/>
        </w:numPr>
        <w:spacing w:after="0" w:line="240" w:lineRule="auto"/>
        <w:ind w:left="426" w:hanging="284"/>
        <w:jc w:val="both"/>
        <w:rPr>
          <w:rFonts w:ascii="Arial" w:hAnsi="Arial" w:cs="Arial"/>
          <w:noProof/>
          <w:sz w:val="20"/>
          <w:szCs w:val="20"/>
        </w:rPr>
      </w:pPr>
      <w:r>
        <w:rPr>
          <w:rFonts w:ascii="Arial" w:hAnsi="Arial" w:cs="Arial"/>
          <w:noProof/>
          <w:sz w:val="20"/>
          <w:szCs w:val="20"/>
        </w:rPr>
        <w:t>niewykonywanie zamówienia rozumie się wielokrotne uchylanie się przez Wykonawcy od realizacji Umowy w całości lub w części;</w:t>
      </w:r>
    </w:p>
    <w:p w14:paraId="4C11CC6F" w14:textId="77777777" w:rsidR="00AF071E" w:rsidRPr="004A6541" w:rsidRDefault="00AF071E" w:rsidP="001F21EE">
      <w:pPr>
        <w:pStyle w:val="Tekstpodstawowy2"/>
        <w:numPr>
          <w:ilvl w:val="0"/>
          <w:numId w:val="62"/>
        </w:numPr>
        <w:spacing w:after="0" w:line="240" w:lineRule="auto"/>
        <w:ind w:left="426" w:hanging="284"/>
        <w:jc w:val="both"/>
        <w:rPr>
          <w:rFonts w:ascii="Arial" w:hAnsi="Arial" w:cs="Arial"/>
          <w:noProof/>
          <w:sz w:val="20"/>
          <w:szCs w:val="20"/>
        </w:rPr>
      </w:pPr>
      <w:r w:rsidRPr="004A6541">
        <w:rPr>
          <w:rFonts w:ascii="Arial" w:hAnsi="Arial" w:cs="Arial"/>
          <w:noProof/>
          <w:sz w:val="20"/>
          <w:szCs w:val="20"/>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61DC96F6" w14:textId="77777777" w:rsidR="00AF071E" w:rsidRPr="00AF071E" w:rsidRDefault="00AF071E" w:rsidP="00985848">
      <w:pPr>
        <w:pStyle w:val="Tekstpodstawowy2"/>
        <w:widowControl w:val="0"/>
        <w:numPr>
          <w:ilvl w:val="0"/>
          <w:numId w:val="13"/>
        </w:numPr>
        <w:suppressAutoHyphens w:val="0"/>
        <w:adjustRightInd w:val="0"/>
        <w:spacing w:after="0" w:line="240" w:lineRule="auto"/>
        <w:ind w:left="284" w:hanging="284"/>
        <w:jc w:val="both"/>
        <w:rPr>
          <w:rFonts w:ascii="Arial" w:hAnsi="Arial" w:cs="Arial"/>
          <w:noProof/>
          <w:sz w:val="20"/>
          <w:szCs w:val="20"/>
        </w:rPr>
      </w:pPr>
      <w:r>
        <w:rPr>
          <w:rFonts w:ascii="Arial" w:hAnsi="Arial" w:cs="Arial"/>
          <w:noProof/>
          <w:sz w:val="20"/>
          <w:szCs w:val="20"/>
        </w:rPr>
        <w:t>Postanowienia ust. 1-3 nie wyłączają możliwości odstąpienia od Umowy na podstawie przepisów kodeksu cywilnego.</w:t>
      </w:r>
    </w:p>
    <w:p w14:paraId="669856FF" w14:textId="77777777" w:rsidR="006A068D" w:rsidRDefault="004E75BF" w:rsidP="00AF071E">
      <w:pPr>
        <w:pStyle w:val="Tekstpodstawowy2"/>
        <w:widowControl w:val="0"/>
        <w:suppressAutoHyphens w:val="0"/>
        <w:adjustRightInd w:val="0"/>
        <w:spacing w:after="0" w:line="240" w:lineRule="auto"/>
        <w:ind w:left="284"/>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p>
    <w:p w14:paraId="7D4E6999"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4D2513B7" w14:textId="77777777" w:rsidR="00985848" w:rsidRDefault="00985848" w:rsidP="00985848">
      <w:pPr>
        <w:numPr>
          <w:ilvl w:val="0"/>
          <w:numId w:val="11"/>
        </w:numPr>
        <w:suppressAutoHyphens w:val="0"/>
        <w:ind w:left="284" w:hanging="284"/>
        <w:jc w:val="both"/>
        <w:rPr>
          <w:rFonts w:ascii="Arial" w:hAnsi="Arial" w:cs="Arial"/>
          <w:sz w:val="20"/>
          <w:szCs w:val="20"/>
          <w:lang w:eastAsia="pl-PL"/>
        </w:rPr>
      </w:pPr>
      <w:r w:rsidRPr="00AD3359">
        <w:rPr>
          <w:rFonts w:ascii="Arial" w:hAnsi="Arial" w:cs="Arial"/>
          <w:sz w:val="20"/>
          <w:szCs w:val="20"/>
          <w:lang w:eastAsia="pl-PL"/>
        </w:rPr>
        <w:t>Zamawiający może naliczyć Wykonawcy kary umowne:</w:t>
      </w:r>
    </w:p>
    <w:p w14:paraId="227226BA" w14:textId="77777777" w:rsidR="00985848" w:rsidRPr="00303A86" w:rsidRDefault="00985848" w:rsidP="00985848">
      <w:pPr>
        <w:suppressAutoHyphens w:val="0"/>
        <w:ind w:left="540"/>
        <w:jc w:val="both"/>
        <w:rPr>
          <w:rFonts w:ascii="Arial" w:hAnsi="Arial" w:cs="Arial"/>
          <w:sz w:val="6"/>
          <w:szCs w:val="6"/>
          <w:lang w:eastAsia="pl-PL"/>
        </w:rPr>
      </w:pPr>
    </w:p>
    <w:p w14:paraId="10447FD8" w14:textId="77777777" w:rsidR="00985848" w:rsidRDefault="00985848" w:rsidP="00FF57F7">
      <w:pPr>
        <w:numPr>
          <w:ilvl w:val="0"/>
          <w:numId w:val="112"/>
        </w:numPr>
        <w:suppressAutoHyphens w:val="0"/>
        <w:ind w:left="426" w:hanging="284"/>
        <w:jc w:val="both"/>
        <w:rPr>
          <w:rFonts w:ascii="Arial" w:hAnsi="Arial" w:cs="Arial"/>
          <w:sz w:val="20"/>
          <w:szCs w:val="20"/>
          <w:lang w:eastAsia="pl-PL"/>
        </w:rPr>
      </w:pPr>
      <w:r w:rsidRPr="00AD3359">
        <w:rPr>
          <w:rFonts w:ascii="Arial" w:hAnsi="Arial" w:cs="Arial"/>
          <w:sz w:val="20"/>
          <w:szCs w:val="20"/>
          <w:lang w:eastAsia="pl-PL"/>
        </w:rPr>
        <w:t xml:space="preserve">Za </w:t>
      </w:r>
      <w:r w:rsidRPr="00AD3359">
        <w:rPr>
          <w:rFonts w:ascii="Arial" w:hAnsi="Arial" w:cs="Arial"/>
          <w:b/>
          <w:sz w:val="20"/>
          <w:szCs w:val="20"/>
          <w:u w:val="single"/>
          <w:lang w:eastAsia="pl-PL"/>
        </w:rPr>
        <w:t>odstąpienie</w:t>
      </w:r>
      <w:r w:rsidRPr="00AD3359">
        <w:rPr>
          <w:rFonts w:ascii="Arial" w:hAnsi="Arial" w:cs="Arial"/>
          <w:sz w:val="20"/>
          <w:szCs w:val="20"/>
          <w:lang w:eastAsia="pl-PL"/>
        </w:rPr>
        <w:t xml:space="preserve"> od Umowy przez jedną ze Stron z przyczyn leżących po stronie Wykonawcy </w:t>
      </w:r>
      <w:r w:rsidRPr="00AD3359">
        <w:rPr>
          <w:rFonts w:ascii="Arial" w:hAnsi="Arial" w:cs="Arial"/>
          <w:sz w:val="20"/>
          <w:szCs w:val="20"/>
          <w:lang w:eastAsia="pl-PL"/>
        </w:rPr>
        <w:br/>
        <w:t>w wysokości 10% wartości netto niezrealizowanej części Umowy,</w:t>
      </w:r>
    </w:p>
    <w:p w14:paraId="2EE945E1" w14:textId="77777777" w:rsidR="00985848" w:rsidRPr="00303A86" w:rsidRDefault="00985848" w:rsidP="00985848">
      <w:pPr>
        <w:suppressAutoHyphens w:val="0"/>
        <w:ind w:left="426" w:hanging="284"/>
        <w:jc w:val="both"/>
        <w:rPr>
          <w:rFonts w:ascii="Arial" w:hAnsi="Arial" w:cs="Arial"/>
          <w:sz w:val="6"/>
          <w:szCs w:val="6"/>
          <w:lang w:eastAsia="pl-PL"/>
        </w:rPr>
      </w:pPr>
    </w:p>
    <w:p w14:paraId="462A9C5C" w14:textId="77777777" w:rsidR="00985848" w:rsidRDefault="00985848" w:rsidP="00FF57F7">
      <w:pPr>
        <w:numPr>
          <w:ilvl w:val="0"/>
          <w:numId w:val="112"/>
        </w:numPr>
        <w:suppressAutoHyphens w:val="0"/>
        <w:ind w:left="426" w:hanging="284"/>
        <w:jc w:val="both"/>
        <w:rPr>
          <w:rFonts w:ascii="Arial" w:hAnsi="Arial" w:cs="Arial"/>
          <w:sz w:val="20"/>
          <w:szCs w:val="20"/>
        </w:rPr>
      </w:pPr>
      <w:r w:rsidRPr="00AD3359">
        <w:rPr>
          <w:rFonts w:ascii="Arial" w:hAnsi="Arial" w:cs="Arial"/>
          <w:sz w:val="20"/>
          <w:szCs w:val="20"/>
        </w:rPr>
        <w:t>Za każdy rozpoczęty dzień opóźnienia w realizacji przedmiotu Umowy - w wysokości 0,2% wartości netto niezrealizowanej w terminie części Umowy,</w:t>
      </w:r>
    </w:p>
    <w:p w14:paraId="6BBD442B" w14:textId="77777777" w:rsidR="00985848" w:rsidRPr="00303A86" w:rsidRDefault="00985848" w:rsidP="00985848">
      <w:pPr>
        <w:pStyle w:val="Akapitzlist"/>
        <w:rPr>
          <w:rFonts w:ascii="Arial" w:hAnsi="Arial" w:cs="Arial"/>
          <w:sz w:val="6"/>
          <w:szCs w:val="6"/>
        </w:rPr>
      </w:pPr>
    </w:p>
    <w:p w14:paraId="56ED2227" w14:textId="77777777" w:rsidR="00985848" w:rsidRDefault="00985848" w:rsidP="00985848">
      <w:pPr>
        <w:numPr>
          <w:ilvl w:val="0"/>
          <w:numId w:val="11"/>
        </w:numPr>
        <w:suppressAutoHyphens w:val="0"/>
        <w:ind w:left="284" w:hanging="284"/>
        <w:jc w:val="both"/>
        <w:rPr>
          <w:rFonts w:ascii="Arial" w:hAnsi="Arial" w:cs="Arial"/>
          <w:sz w:val="20"/>
          <w:szCs w:val="20"/>
          <w:lang w:eastAsia="pl-PL"/>
        </w:rPr>
      </w:pPr>
      <w:r w:rsidRPr="00AD3359">
        <w:rPr>
          <w:rFonts w:ascii="Arial" w:hAnsi="Arial" w:cs="Arial"/>
          <w:sz w:val="20"/>
          <w:szCs w:val="20"/>
          <w:lang w:eastAsia="pl-PL"/>
        </w:rPr>
        <w:t>Wykonawca może naliczyć Zamawiającemu karę umowną:</w:t>
      </w:r>
    </w:p>
    <w:p w14:paraId="624407CF" w14:textId="77777777" w:rsidR="00985848" w:rsidRPr="00303A86" w:rsidRDefault="00985848" w:rsidP="00985848">
      <w:pPr>
        <w:suppressAutoHyphens w:val="0"/>
        <w:ind w:left="540"/>
        <w:jc w:val="both"/>
        <w:rPr>
          <w:rFonts w:ascii="Arial" w:hAnsi="Arial" w:cs="Arial"/>
          <w:sz w:val="6"/>
          <w:szCs w:val="6"/>
          <w:lang w:eastAsia="pl-PL"/>
        </w:rPr>
      </w:pPr>
    </w:p>
    <w:p w14:paraId="66EC81A3" w14:textId="77777777" w:rsidR="00985848" w:rsidRDefault="00985848" w:rsidP="00FF57F7">
      <w:pPr>
        <w:numPr>
          <w:ilvl w:val="0"/>
          <w:numId w:val="114"/>
        </w:numPr>
        <w:suppressAutoHyphens w:val="0"/>
        <w:ind w:left="426" w:hanging="284"/>
        <w:jc w:val="both"/>
        <w:rPr>
          <w:rFonts w:ascii="Arial" w:hAnsi="Arial" w:cs="Arial"/>
          <w:sz w:val="20"/>
          <w:szCs w:val="20"/>
          <w:lang w:eastAsia="pl-PL"/>
        </w:rPr>
      </w:pPr>
      <w:r w:rsidRPr="00AD3359">
        <w:rPr>
          <w:rFonts w:ascii="Arial" w:hAnsi="Arial" w:cs="Arial"/>
          <w:sz w:val="20"/>
          <w:szCs w:val="20"/>
          <w:lang w:eastAsia="pl-PL"/>
        </w:rPr>
        <w:t xml:space="preserve">za </w:t>
      </w:r>
      <w:r w:rsidRPr="00AD3359">
        <w:rPr>
          <w:rFonts w:ascii="Arial" w:hAnsi="Arial" w:cs="Arial"/>
          <w:b/>
          <w:sz w:val="20"/>
          <w:szCs w:val="20"/>
          <w:u w:val="single"/>
          <w:lang w:eastAsia="pl-PL"/>
        </w:rPr>
        <w:t>odstąpienie</w:t>
      </w:r>
      <w:r w:rsidRPr="00AD3359">
        <w:rPr>
          <w:rFonts w:ascii="Arial" w:hAnsi="Arial" w:cs="Arial"/>
          <w:sz w:val="20"/>
          <w:szCs w:val="20"/>
          <w:lang w:eastAsia="pl-PL"/>
        </w:rPr>
        <w:t xml:space="preserve"> od Umowy przez jedną ze Stron z przyczyn leżących po stronie Zamawiającego </w:t>
      </w:r>
      <w:r w:rsidRPr="00AD3359">
        <w:rPr>
          <w:rFonts w:ascii="Arial" w:hAnsi="Arial" w:cs="Arial"/>
          <w:sz w:val="20"/>
          <w:szCs w:val="20"/>
          <w:lang w:eastAsia="pl-PL"/>
        </w:rPr>
        <w:br/>
        <w:t xml:space="preserve">w wysokości 10% wartości netto niezrealizowanej części Umowy, co nie dotyczy przypadków określonych w </w:t>
      </w:r>
      <w:r w:rsidRPr="00AD3359">
        <w:rPr>
          <w:rFonts w:ascii="Arial" w:hAnsi="Arial" w:cs="Arial"/>
          <w:b/>
          <w:sz w:val="20"/>
          <w:szCs w:val="20"/>
          <w:lang w:eastAsia="pl-PL"/>
        </w:rPr>
        <w:t>§ 8 „Rozwiązanie, odstąpienie lub wypowiedzenie Umowy”</w:t>
      </w:r>
      <w:r w:rsidRPr="00AD3359">
        <w:rPr>
          <w:rFonts w:ascii="Arial" w:hAnsi="Arial" w:cs="Arial"/>
          <w:sz w:val="20"/>
          <w:szCs w:val="20"/>
          <w:lang w:eastAsia="pl-PL"/>
        </w:rPr>
        <w:t xml:space="preserve"> ust. 3 pkt a).</w:t>
      </w:r>
    </w:p>
    <w:p w14:paraId="1A364A92" w14:textId="77777777" w:rsidR="00985848" w:rsidRPr="00303A86" w:rsidRDefault="00985848" w:rsidP="00985848">
      <w:pPr>
        <w:suppressAutoHyphens w:val="0"/>
        <w:ind w:left="960"/>
        <w:jc w:val="both"/>
        <w:rPr>
          <w:rFonts w:ascii="Arial" w:hAnsi="Arial" w:cs="Arial"/>
          <w:sz w:val="6"/>
          <w:szCs w:val="6"/>
          <w:lang w:eastAsia="pl-PL"/>
        </w:rPr>
      </w:pPr>
    </w:p>
    <w:p w14:paraId="2FD77C49" w14:textId="77777777" w:rsidR="00985848" w:rsidRPr="00AD3359" w:rsidRDefault="00985848" w:rsidP="00985848">
      <w:pPr>
        <w:numPr>
          <w:ilvl w:val="0"/>
          <w:numId w:val="11"/>
        </w:numPr>
        <w:tabs>
          <w:tab w:val="left" w:pos="284"/>
        </w:tabs>
        <w:suppressAutoHyphens w:val="0"/>
        <w:ind w:left="284" w:hanging="284"/>
        <w:jc w:val="both"/>
        <w:rPr>
          <w:rFonts w:ascii="Arial" w:hAnsi="Arial" w:cs="Arial"/>
          <w:sz w:val="20"/>
          <w:szCs w:val="20"/>
          <w:lang w:eastAsia="pl-PL"/>
        </w:rPr>
      </w:pPr>
      <w:r w:rsidRPr="00AD3359">
        <w:rPr>
          <w:rFonts w:ascii="Arial" w:hAnsi="Arial" w:cs="Arial"/>
          <w:sz w:val="20"/>
          <w:szCs w:val="20"/>
          <w:lang w:eastAsia="pl-PL"/>
        </w:rPr>
        <w:t>Zamawiający może na zasadach ogólnych dochodzić odszkodowania przewyższającego wysokość kar umownych.</w:t>
      </w:r>
    </w:p>
    <w:p w14:paraId="78C7CDAA" w14:textId="3363A8B5" w:rsidR="00985848" w:rsidRDefault="00985848" w:rsidP="00FF57F7">
      <w:pPr>
        <w:pStyle w:val="Akapitzlist"/>
        <w:numPr>
          <w:ilvl w:val="0"/>
          <w:numId w:val="115"/>
        </w:numPr>
        <w:tabs>
          <w:tab w:val="left" w:pos="284"/>
        </w:tabs>
        <w:ind w:left="284" w:hanging="284"/>
        <w:jc w:val="both"/>
        <w:rPr>
          <w:rFonts w:ascii="Arial" w:hAnsi="Arial" w:cs="Arial"/>
          <w:sz w:val="20"/>
          <w:szCs w:val="20"/>
        </w:rPr>
      </w:pPr>
      <w:r w:rsidRPr="002B6078">
        <w:rPr>
          <w:rFonts w:ascii="Arial" w:hAnsi="Arial" w:cs="Arial"/>
          <w:sz w:val="20"/>
          <w:szCs w:val="20"/>
        </w:rPr>
        <w:t xml:space="preserve">W przypadku konieczności zlecenia przez Zamawiającego usług objętych Umową innemu Wykonawcy </w:t>
      </w:r>
      <w:r w:rsidR="00E42ED5">
        <w:rPr>
          <w:rFonts w:ascii="Arial" w:hAnsi="Arial" w:cs="Arial"/>
          <w:sz w:val="20"/>
          <w:szCs w:val="20"/>
        </w:rPr>
        <w:t xml:space="preserve">                </w:t>
      </w:r>
      <w:r w:rsidRPr="002B6078">
        <w:rPr>
          <w:rFonts w:ascii="Arial" w:hAnsi="Arial" w:cs="Arial"/>
          <w:sz w:val="20"/>
          <w:szCs w:val="20"/>
        </w:rPr>
        <w:t>w wyniku:</w:t>
      </w:r>
    </w:p>
    <w:p w14:paraId="2429E819" w14:textId="77777777" w:rsidR="00985848" w:rsidRPr="00303A86" w:rsidRDefault="00985848" w:rsidP="00985848">
      <w:pPr>
        <w:ind w:left="360"/>
        <w:jc w:val="both"/>
        <w:rPr>
          <w:rFonts w:ascii="Arial" w:hAnsi="Arial" w:cs="Arial"/>
          <w:sz w:val="6"/>
          <w:szCs w:val="6"/>
        </w:rPr>
      </w:pPr>
    </w:p>
    <w:p w14:paraId="76B9CBF0" w14:textId="77777777" w:rsidR="00985848" w:rsidRDefault="00985848" w:rsidP="00FF57F7">
      <w:pPr>
        <w:numPr>
          <w:ilvl w:val="0"/>
          <w:numId w:val="113"/>
        </w:numPr>
        <w:ind w:left="426" w:right="181" w:hanging="284"/>
        <w:contextualSpacing/>
        <w:jc w:val="both"/>
        <w:rPr>
          <w:rFonts w:ascii="Arial" w:hAnsi="Arial" w:cs="Arial"/>
          <w:sz w:val="20"/>
          <w:szCs w:val="20"/>
          <w:lang w:eastAsia="pl-PL"/>
        </w:rPr>
      </w:pPr>
      <w:r w:rsidRPr="00AD3359">
        <w:rPr>
          <w:rFonts w:ascii="Arial" w:hAnsi="Arial" w:cs="Arial"/>
          <w:sz w:val="20"/>
          <w:szCs w:val="20"/>
          <w:lang w:eastAsia="pl-PL"/>
        </w:rPr>
        <w:t>nie przystąpienia przez Wykonawcę w danym dniu do realizacji zamówionych usług,</w:t>
      </w:r>
    </w:p>
    <w:p w14:paraId="50D1B39E" w14:textId="77777777" w:rsidR="00985848" w:rsidRPr="00303A86" w:rsidRDefault="00985848" w:rsidP="00985848">
      <w:pPr>
        <w:ind w:left="720" w:right="181"/>
        <w:contextualSpacing/>
        <w:jc w:val="both"/>
        <w:rPr>
          <w:rFonts w:ascii="Arial" w:hAnsi="Arial" w:cs="Arial"/>
          <w:sz w:val="6"/>
          <w:szCs w:val="6"/>
          <w:lang w:eastAsia="pl-PL"/>
        </w:rPr>
      </w:pPr>
    </w:p>
    <w:p w14:paraId="17E490F0" w14:textId="77777777" w:rsidR="00985848" w:rsidRDefault="00985848" w:rsidP="00FF57F7">
      <w:pPr>
        <w:numPr>
          <w:ilvl w:val="0"/>
          <w:numId w:val="113"/>
        </w:numPr>
        <w:ind w:left="426" w:right="181" w:hanging="284"/>
        <w:contextualSpacing/>
        <w:jc w:val="both"/>
        <w:rPr>
          <w:rFonts w:ascii="Arial" w:hAnsi="Arial" w:cs="Arial"/>
          <w:sz w:val="20"/>
          <w:szCs w:val="20"/>
          <w:lang w:eastAsia="pl-PL"/>
        </w:rPr>
      </w:pPr>
      <w:r w:rsidRPr="00AD3359">
        <w:rPr>
          <w:rFonts w:ascii="Arial" w:hAnsi="Arial" w:cs="Arial"/>
          <w:sz w:val="20"/>
          <w:szCs w:val="20"/>
          <w:lang w:eastAsia="pl-PL"/>
        </w:rPr>
        <w:lastRenderedPageBreak/>
        <w:t>odstąpienia od Umowy z winy Wykonawcy.</w:t>
      </w:r>
    </w:p>
    <w:p w14:paraId="3699072D" w14:textId="77777777" w:rsidR="00985848" w:rsidRPr="00303A86" w:rsidRDefault="00985848" w:rsidP="00985848">
      <w:pPr>
        <w:pStyle w:val="Akapitzlist"/>
        <w:rPr>
          <w:rFonts w:ascii="Arial" w:hAnsi="Arial" w:cs="Arial"/>
          <w:sz w:val="6"/>
          <w:szCs w:val="6"/>
        </w:rPr>
      </w:pPr>
    </w:p>
    <w:p w14:paraId="27B527D6" w14:textId="77777777" w:rsidR="00985848" w:rsidRPr="00AD3359" w:rsidRDefault="00985848" w:rsidP="00A9580A">
      <w:pPr>
        <w:ind w:left="142" w:right="181"/>
        <w:jc w:val="both"/>
        <w:rPr>
          <w:rFonts w:ascii="Arial" w:hAnsi="Arial" w:cs="Arial"/>
          <w:sz w:val="20"/>
          <w:szCs w:val="20"/>
        </w:rPr>
      </w:pPr>
      <w:r w:rsidRPr="00AD3359">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04DB15EA" w14:textId="77777777" w:rsidR="00406253" w:rsidRDefault="00406253" w:rsidP="00406253">
      <w:pPr>
        <w:jc w:val="center"/>
        <w:rPr>
          <w:rFonts w:ascii="Arial" w:hAnsi="Arial" w:cs="Arial"/>
          <w:b/>
          <w:bCs/>
          <w:sz w:val="20"/>
          <w:szCs w:val="20"/>
        </w:rPr>
      </w:pPr>
      <w:r w:rsidRPr="00406253">
        <w:rPr>
          <w:rFonts w:ascii="Arial" w:hAnsi="Arial" w:cs="Arial"/>
          <w:b/>
          <w:bCs/>
          <w:sz w:val="20"/>
          <w:szCs w:val="20"/>
        </w:rPr>
        <w:t xml:space="preserve">§ 9  </w:t>
      </w:r>
    </w:p>
    <w:p w14:paraId="63E45FB6" w14:textId="77777777" w:rsidR="009C1F1C" w:rsidRPr="00E779D0" w:rsidRDefault="009C1F1C" w:rsidP="009C1F1C">
      <w:pPr>
        <w:jc w:val="center"/>
        <w:rPr>
          <w:rFonts w:ascii="Arial" w:hAnsi="Arial" w:cs="Arial"/>
          <w:sz w:val="20"/>
          <w:szCs w:val="20"/>
        </w:rPr>
      </w:pPr>
      <w:r w:rsidRPr="00E779D0">
        <w:rPr>
          <w:rFonts w:ascii="Arial" w:hAnsi="Arial" w:cs="Arial"/>
          <w:b/>
          <w:bCs/>
          <w:sz w:val="20"/>
          <w:szCs w:val="20"/>
          <w:u w:val="single"/>
        </w:rPr>
        <w:t xml:space="preserve">Podwykonawstwo </w:t>
      </w:r>
    </w:p>
    <w:p w14:paraId="4B38C1AD" w14:textId="77777777" w:rsidR="009C1F1C" w:rsidRPr="00E779D0" w:rsidRDefault="009C1F1C" w:rsidP="009C1F1C">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1.</w:t>
      </w:r>
      <w:r w:rsidRPr="00E779D0">
        <w:rPr>
          <w:rFonts w:ascii="Arial" w:hAnsi="Arial" w:cs="Arial"/>
          <w:sz w:val="20"/>
          <w:szCs w:val="20"/>
        </w:rPr>
        <w:tab/>
        <w:t>Wykonawca będzie osobiście wykonywał przedmiot Umowy, z wyłączeniem zakresu ......................, który zostanie wykonany przez podwykonawcę: …..............….. (dalej jako: „</w:t>
      </w:r>
      <w:r w:rsidRPr="00E779D0">
        <w:rPr>
          <w:rFonts w:ascii="Arial" w:hAnsi="Arial" w:cs="Arial"/>
          <w:b/>
          <w:sz w:val="20"/>
          <w:szCs w:val="20"/>
        </w:rPr>
        <w:t>Podwykonawca</w:t>
      </w:r>
      <w:r w:rsidRPr="00E779D0">
        <w:rPr>
          <w:rFonts w:ascii="Arial" w:hAnsi="Arial" w:cs="Arial"/>
          <w:sz w:val="20"/>
          <w:szCs w:val="20"/>
        </w:rPr>
        <w:t>”).</w:t>
      </w:r>
    </w:p>
    <w:p w14:paraId="5B6AEDA7" w14:textId="77777777" w:rsidR="009C1F1C" w:rsidRPr="00E779D0" w:rsidRDefault="009C1F1C" w:rsidP="009C1F1C">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2.</w:t>
      </w:r>
      <w:r w:rsidRPr="00E779D0">
        <w:rPr>
          <w:rFonts w:ascii="Arial" w:hAnsi="Arial" w:cs="Arial"/>
          <w:sz w:val="20"/>
          <w:szCs w:val="20"/>
        </w:rPr>
        <w:tab/>
        <w:t>Za działania podwykonawców Wykonawca odpowiada jak za działania własne. Postanowienia dotyczące obowiązków związanych z pracownikami lub osobami występującymi po stronie Wykonawcy stosuje się do pracowników/ osób występujących  u Podwykonawcy.</w:t>
      </w:r>
    </w:p>
    <w:p w14:paraId="302BF769" w14:textId="77777777" w:rsidR="009C1F1C" w:rsidRPr="00E779D0" w:rsidRDefault="009C1F1C" w:rsidP="009C1F1C">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3.</w:t>
      </w:r>
      <w:r w:rsidRPr="00E779D0">
        <w:rPr>
          <w:rFonts w:ascii="Arial" w:hAnsi="Arial" w:cs="Arial"/>
          <w:sz w:val="20"/>
          <w:szCs w:val="20"/>
        </w:rPr>
        <w:tab/>
        <w:t xml:space="preserve">Wykonawca przedstawia Zamawiającemu do akceptacji projekt Umowy z Podwykonawcą. Zamawiający może zgłosić uwagi do Umowy z Podwykonawcą w terminie 7 dni od jej przedstawienia. </w:t>
      </w:r>
    </w:p>
    <w:p w14:paraId="21BF4586" w14:textId="77777777" w:rsidR="009C1F1C" w:rsidRPr="00E779D0" w:rsidRDefault="009C1F1C" w:rsidP="009C1F1C">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4.</w:t>
      </w:r>
      <w:r w:rsidRPr="00E779D0">
        <w:rPr>
          <w:rFonts w:ascii="Arial" w:hAnsi="Arial" w:cs="Arial"/>
          <w:sz w:val="20"/>
          <w:szCs w:val="20"/>
        </w:rPr>
        <w:tab/>
        <w:t>Wykonawca obowiązany jest do przekazania informacji zawierającej nazwę i adres Podwykonawcy, zakres prac podlegających zleceniu oraz kopie dokumentów, świadectw uprawnień, jeżeli takie są wymagane przy realizacji Umowy, na minimum 7 dni przed planowanym przystąpieniem Podwykonawcy do prac.</w:t>
      </w:r>
    </w:p>
    <w:p w14:paraId="41DAD901" w14:textId="77777777" w:rsidR="009C1F1C" w:rsidRPr="00E779D0" w:rsidRDefault="009C1F1C" w:rsidP="009C1F1C">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5.</w:t>
      </w:r>
      <w:r w:rsidRPr="00E779D0">
        <w:rPr>
          <w:rFonts w:ascii="Arial" w:hAnsi="Arial" w:cs="Arial"/>
          <w:sz w:val="20"/>
          <w:szCs w:val="20"/>
        </w:rPr>
        <w:tab/>
        <w:t xml:space="preserve">Zamawiający może nie wyrazić zgody na dopuszczenie Podwykonawcy do wykonywania prac objętych Umową, jeżeli Podwykonawca nie gwarantuje należytego wykonania powierzonych mu prac, </w:t>
      </w:r>
      <w:r w:rsidRPr="00E779D0">
        <w:rPr>
          <w:rFonts w:ascii="Arial" w:hAnsi="Arial" w:cs="Arial"/>
          <w:sz w:val="20"/>
          <w:szCs w:val="20"/>
        </w:rPr>
        <w:br/>
        <w:t>w szczególności jeżeli Zamawiający poweźmie wiadomość iż:</w:t>
      </w:r>
    </w:p>
    <w:p w14:paraId="03C3E577" w14:textId="77777777" w:rsidR="009C1F1C" w:rsidRPr="00E779D0" w:rsidRDefault="009C1F1C" w:rsidP="00FF57F7">
      <w:pPr>
        <w:numPr>
          <w:ilvl w:val="6"/>
          <w:numId w:val="63"/>
        </w:numPr>
        <w:tabs>
          <w:tab w:val="left" w:pos="709"/>
        </w:tabs>
        <w:suppressAutoHyphens w:val="0"/>
        <w:spacing w:line="220" w:lineRule="exact"/>
        <w:ind w:left="426" w:hanging="284"/>
        <w:jc w:val="both"/>
        <w:rPr>
          <w:rFonts w:ascii="Arial" w:hAnsi="Arial" w:cs="Arial"/>
          <w:sz w:val="20"/>
          <w:szCs w:val="20"/>
        </w:rPr>
      </w:pPr>
      <w:r w:rsidRPr="00E779D0">
        <w:rPr>
          <w:rFonts w:ascii="Arial" w:hAnsi="Arial" w:cs="Arial"/>
          <w:sz w:val="20"/>
          <w:szCs w:val="20"/>
        </w:rPr>
        <w:t xml:space="preserve">Podwykonawca nie wykonał lub nienależycie wykonał zobowiązania na rzecz Zamawiającego lub innego podmiotu prowadzącego działalność w sektorze górnictwa, </w:t>
      </w:r>
    </w:p>
    <w:p w14:paraId="0D46C181" w14:textId="77777777" w:rsidR="009C1F1C" w:rsidRPr="00E779D0" w:rsidRDefault="009C1F1C" w:rsidP="00FF57F7">
      <w:pPr>
        <w:numPr>
          <w:ilvl w:val="6"/>
          <w:numId w:val="63"/>
        </w:numPr>
        <w:tabs>
          <w:tab w:val="left" w:pos="709"/>
        </w:tabs>
        <w:suppressAutoHyphens w:val="0"/>
        <w:spacing w:line="220" w:lineRule="exact"/>
        <w:ind w:left="426" w:hanging="284"/>
        <w:jc w:val="both"/>
        <w:rPr>
          <w:rFonts w:ascii="Arial" w:hAnsi="Arial" w:cs="Arial"/>
          <w:sz w:val="20"/>
          <w:szCs w:val="20"/>
        </w:rPr>
      </w:pPr>
      <w:r w:rsidRPr="00E779D0">
        <w:rPr>
          <w:rFonts w:ascii="Arial" w:hAnsi="Arial" w:cs="Arial"/>
          <w:sz w:val="20"/>
          <w:szCs w:val="20"/>
        </w:rPr>
        <w:t>Podwykonawca znajduje się w sytuacji finansowej nie gwarantującej należytego wykonania powierzonych mu zadań (np. nie wypłaca terminowo wynagrodzeń pracownikom, nie reguluje zobowiązań publicznych lub zobowiązań na rzecz innych podmiotów),</w:t>
      </w:r>
    </w:p>
    <w:p w14:paraId="6E7A18F9" w14:textId="77777777" w:rsidR="009C1F1C" w:rsidRPr="00E779D0" w:rsidRDefault="009C1F1C" w:rsidP="00FF57F7">
      <w:pPr>
        <w:numPr>
          <w:ilvl w:val="6"/>
          <w:numId w:val="63"/>
        </w:numPr>
        <w:tabs>
          <w:tab w:val="left" w:pos="709"/>
        </w:tabs>
        <w:suppressAutoHyphens w:val="0"/>
        <w:spacing w:line="220" w:lineRule="exact"/>
        <w:ind w:left="426" w:hanging="284"/>
        <w:jc w:val="both"/>
        <w:rPr>
          <w:rFonts w:ascii="Arial" w:hAnsi="Arial" w:cs="Arial"/>
          <w:sz w:val="20"/>
          <w:szCs w:val="20"/>
        </w:rPr>
      </w:pPr>
      <w:r w:rsidRPr="00E779D0">
        <w:rPr>
          <w:rFonts w:ascii="Arial" w:hAnsi="Arial" w:cs="Arial"/>
          <w:sz w:val="20"/>
          <w:szCs w:val="20"/>
        </w:rPr>
        <w:t>Podwykonawca jest winny spowodowania wypadku na terenie zakładu górniczego lub spowodowania zagrożenia dla ruchu zakładu górniczego.</w:t>
      </w:r>
    </w:p>
    <w:p w14:paraId="5D1D019D" w14:textId="77777777" w:rsidR="009C1F1C" w:rsidRPr="00E779D0" w:rsidRDefault="009C1F1C" w:rsidP="009C1F1C">
      <w:pPr>
        <w:tabs>
          <w:tab w:val="left" w:pos="851"/>
        </w:tabs>
        <w:suppressAutoHyphens w:val="0"/>
        <w:spacing w:line="220" w:lineRule="exact"/>
        <w:ind w:left="360" w:hanging="360"/>
        <w:jc w:val="both"/>
        <w:rPr>
          <w:rFonts w:ascii="Arial" w:hAnsi="Arial" w:cs="Arial"/>
          <w:sz w:val="20"/>
          <w:szCs w:val="20"/>
        </w:rPr>
      </w:pPr>
      <w:r w:rsidRPr="00E779D0">
        <w:rPr>
          <w:rFonts w:ascii="Arial" w:hAnsi="Arial" w:cs="Arial"/>
          <w:sz w:val="20"/>
          <w:szCs w:val="20"/>
        </w:rPr>
        <w:t>6.</w:t>
      </w:r>
      <w:r w:rsidRPr="00E779D0">
        <w:rPr>
          <w:rFonts w:ascii="Arial" w:hAnsi="Arial" w:cs="Arial"/>
          <w:sz w:val="20"/>
          <w:szCs w:val="20"/>
        </w:rPr>
        <w:tab/>
        <w:t>Do zawarcia przez Podwykonawcę Umowy z dalszym Podwykonawcą jest wymagana zgoda Zamawiającego i Wykonawcy. Przepisy ust. 2 - 6 w tym przypadku stosuje się odpowiednio.</w:t>
      </w:r>
    </w:p>
    <w:p w14:paraId="3CD3D94C" w14:textId="77777777" w:rsidR="009C1F1C" w:rsidRPr="006C4A35" w:rsidRDefault="009C1F1C" w:rsidP="009C1F1C">
      <w:pPr>
        <w:tabs>
          <w:tab w:val="left" w:pos="851"/>
        </w:tabs>
        <w:suppressAutoHyphens w:val="0"/>
        <w:spacing w:line="220" w:lineRule="exact"/>
        <w:ind w:left="360" w:hanging="360"/>
        <w:jc w:val="both"/>
        <w:rPr>
          <w:rFonts w:ascii="Arial" w:hAnsi="Arial" w:cs="Arial"/>
          <w:sz w:val="20"/>
          <w:szCs w:val="20"/>
        </w:rPr>
      </w:pPr>
      <w:r w:rsidRPr="00E779D0">
        <w:rPr>
          <w:rFonts w:ascii="Arial" w:hAnsi="Arial" w:cs="Arial"/>
          <w:sz w:val="20"/>
          <w:szCs w:val="20"/>
        </w:rPr>
        <w:t>7.</w:t>
      </w:r>
      <w:r w:rsidRPr="00E779D0">
        <w:rPr>
          <w:rFonts w:ascii="Arial" w:hAnsi="Arial" w:cs="Arial"/>
          <w:sz w:val="20"/>
          <w:szCs w:val="20"/>
        </w:rPr>
        <w:tab/>
        <w:t xml:space="preserve">Rozliczenia pomiędzy Wykonawcą i Podwykonawcą będą dokonywane według ich uregulowań. Wykonawca zobowiązany jest dokonywać terminowo wszelkich rozliczeń z Podwykonawcami. </w:t>
      </w:r>
    </w:p>
    <w:p w14:paraId="26441CB7" w14:textId="77777777" w:rsidR="009C1F1C" w:rsidRPr="00014E75" w:rsidRDefault="009C1F1C" w:rsidP="009C1F1C">
      <w:pPr>
        <w:pStyle w:val="Akapitzlist1"/>
        <w:ind w:left="360"/>
        <w:jc w:val="both"/>
        <w:rPr>
          <w:rFonts w:ascii="Arial" w:hAnsi="Arial" w:cs="Arial"/>
          <w:b/>
          <w:sz w:val="16"/>
          <w:szCs w:val="16"/>
        </w:rPr>
      </w:pPr>
    </w:p>
    <w:p w14:paraId="1E0E65BC" w14:textId="77777777" w:rsidR="009C1F1C" w:rsidRDefault="009C1F1C" w:rsidP="009C1F1C">
      <w:pPr>
        <w:jc w:val="center"/>
        <w:rPr>
          <w:rFonts w:ascii="Arial" w:hAnsi="Arial" w:cs="Arial"/>
          <w:b/>
          <w:bCs/>
          <w:sz w:val="20"/>
          <w:szCs w:val="20"/>
        </w:rPr>
      </w:pPr>
      <w:r w:rsidRPr="00406253">
        <w:rPr>
          <w:rFonts w:ascii="Arial" w:hAnsi="Arial" w:cs="Arial"/>
          <w:b/>
          <w:bCs/>
          <w:sz w:val="20"/>
          <w:szCs w:val="20"/>
        </w:rPr>
        <w:t xml:space="preserve">§ </w:t>
      </w:r>
      <w:r>
        <w:rPr>
          <w:rFonts w:ascii="Arial" w:hAnsi="Arial" w:cs="Arial"/>
          <w:b/>
          <w:bCs/>
          <w:sz w:val="20"/>
          <w:szCs w:val="20"/>
        </w:rPr>
        <w:t>10</w:t>
      </w:r>
    </w:p>
    <w:p w14:paraId="29619B30"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208B5BA1" w14:textId="17C4A636" w:rsidR="004E75BF" w:rsidRPr="00C033C1" w:rsidRDefault="004E75BF" w:rsidP="00596E00">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w zakresie ochrony środowiska oraz zapisów Instrukcji dla Wykonawców obowiązującej w WĘGLOKOKS KRAJ S</w:t>
      </w:r>
      <w:r w:rsidR="00297547">
        <w:rPr>
          <w:rFonts w:ascii="Arial" w:hAnsi="Arial" w:cs="Arial"/>
          <w:sz w:val="20"/>
          <w:szCs w:val="20"/>
        </w:rPr>
        <w:t>.A.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1D46E524" w14:textId="77777777" w:rsidR="004E75BF" w:rsidRPr="00376349" w:rsidRDefault="004E75BF" w:rsidP="004E75BF">
      <w:pPr>
        <w:jc w:val="center"/>
        <w:rPr>
          <w:rFonts w:ascii="Arial" w:hAnsi="Arial" w:cs="Arial"/>
          <w:b/>
          <w:sz w:val="16"/>
          <w:szCs w:val="16"/>
        </w:rPr>
      </w:pPr>
    </w:p>
    <w:p w14:paraId="43D14BA7" w14:textId="77777777" w:rsidR="00596E00" w:rsidRDefault="004E75BF" w:rsidP="00C033C1">
      <w:pPr>
        <w:jc w:val="center"/>
        <w:rPr>
          <w:rFonts w:ascii="Arial" w:hAnsi="Arial" w:cs="Arial"/>
          <w:b/>
          <w:sz w:val="20"/>
          <w:szCs w:val="20"/>
        </w:rPr>
      </w:pPr>
      <w:r w:rsidRPr="00C033C1">
        <w:rPr>
          <w:rFonts w:ascii="Arial" w:hAnsi="Arial" w:cs="Arial"/>
          <w:b/>
          <w:sz w:val="20"/>
          <w:szCs w:val="20"/>
        </w:rPr>
        <w:t>§ 1</w:t>
      </w:r>
      <w:r w:rsidR="0038491C">
        <w:rPr>
          <w:rFonts w:ascii="Arial" w:hAnsi="Arial" w:cs="Arial"/>
          <w:b/>
          <w:sz w:val="20"/>
          <w:szCs w:val="20"/>
        </w:rPr>
        <w:t>1</w:t>
      </w:r>
    </w:p>
    <w:p w14:paraId="4F501A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4F1AB84E" w14:textId="77777777" w:rsidR="0038491C" w:rsidRPr="0038491C" w:rsidRDefault="0038491C" w:rsidP="00EF68D4">
      <w:pPr>
        <w:numPr>
          <w:ilvl w:val="0"/>
          <w:numId w:val="12"/>
        </w:numPr>
        <w:tabs>
          <w:tab w:val="clear" w:pos="720"/>
        </w:tabs>
        <w:suppressAutoHyphens w:val="0"/>
        <w:ind w:left="284" w:hanging="284"/>
        <w:jc w:val="both"/>
        <w:rPr>
          <w:rFonts w:ascii="Arial" w:hAnsi="Arial" w:cs="Arial"/>
          <w:b/>
          <w:sz w:val="16"/>
          <w:szCs w:val="16"/>
        </w:rPr>
      </w:pPr>
      <w:r w:rsidRPr="0038491C">
        <w:rPr>
          <w:rFonts w:ascii="Arial" w:hAnsi="Arial" w:cs="Arial"/>
          <w:sz w:val="20"/>
          <w:szCs w:val="20"/>
        </w:rPr>
        <w:t xml:space="preserve">Strony są zwolnione z odpowiedzialności za niewykonanie lub nienależyte wykonanie Umowy, jeżeli </w:t>
      </w:r>
      <w:r w:rsidRPr="0038491C">
        <w:rPr>
          <w:rFonts w:ascii="Arial" w:hAnsi="Arial" w:cs="Arial"/>
          <w:sz w:val="20"/>
          <w:szCs w:val="20"/>
        </w:rPr>
        <w:br/>
        <w:t>jej realizację uniemożliwiły okoliczności siły wyższej.</w:t>
      </w:r>
    </w:p>
    <w:p w14:paraId="4F1D610D" w14:textId="77777777" w:rsidR="0038491C" w:rsidRPr="0038491C" w:rsidRDefault="0038491C" w:rsidP="00EF68D4">
      <w:pPr>
        <w:numPr>
          <w:ilvl w:val="0"/>
          <w:numId w:val="12"/>
        </w:numPr>
        <w:tabs>
          <w:tab w:val="clear" w:pos="720"/>
        </w:tabs>
        <w:suppressAutoHyphens w:val="0"/>
        <w:ind w:left="284" w:hanging="284"/>
        <w:jc w:val="both"/>
        <w:rPr>
          <w:rFonts w:ascii="Arial" w:hAnsi="Arial" w:cs="Arial"/>
          <w:b/>
          <w:sz w:val="16"/>
          <w:szCs w:val="16"/>
        </w:rPr>
      </w:pPr>
      <w:r w:rsidRPr="0038491C">
        <w:rPr>
          <w:rFonts w:ascii="Arial" w:hAnsi="Arial" w:cs="Arial"/>
          <w:sz w:val="20"/>
          <w:szCs w:val="20"/>
        </w:rPr>
        <w:t xml:space="preserve">Siłę wyższą stanowi zdarzenie nagłe, nieprzewidywalne i niezależne od woli stron uniemożliwiające wykonanie Umowy w całości lub w części na stałe lub na pewien czas, któremu nie można zapobiec </w:t>
      </w:r>
      <w:r w:rsidRPr="0038491C">
        <w:rPr>
          <w:rFonts w:ascii="Arial" w:hAnsi="Arial" w:cs="Arial"/>
          <w:sz w:val="20"/>
          <w:szCs w:val="20"/>
        </w:rPr>
        <w:br/>
        <w:t>ani przeciwdziałać przy zachowaniu należytej staranności.</w:t>
      </w:r>
    </w:p>
    <w:p w14:paraId="35210BF6" w14:textId="77777777" w:rsidR="0038491C" w:rsidRPr="0038491C" w:rsidRDefault="0038491C" w:rsidP="00EF68D4">
      <w:pPr>
        <w:numPr>
          <w:ilvl w:val="0"/>
          <w:numId w:val="12"/>
        </w:numPr>
        <w:tabs>
          <w:tab w:val="clear" w:pos="720"/>
        </w:tabs>
        <w:suppressAutoHyphens w:val="0"/>
        <w:ind w:left="284" w:hanging="284"/>
        <w:jc w:val="both"/>
        <w:rPr>
          <w:rFonts w:ascii="Arial" w:hAnsi="Arial" w:cs="Arial"/>
          <w:b/>
          <w:sz w:val="16"/>
          <w:szCs w:val="16"/>
        </w:rPr>
      </w:pPr>
      <w:r w:rsidRPr="0038491C">
        <w:rPr>
          <w:rFonts w:ascii="Arial" w:hAnsi="Arial" w:cs="Arial"/>
          <w:sz w:val="20"/>
          <w:szCs w:val="20"/>
        </w:rPr>
        <w:t>Przejawami siły wyższej są w szczególności:</w:t>
      </w:r>
    </w:p>
    <w:p w14:paraId="4FD4A6D8" w14:textId="77777777" w:rsidR="0038491C" w:rsidRPr="0038491C" w:rsidRDefault="0038491C" w:rsidP="00E03D18">
      <w:pPr>
        <w:numPr>
          <w:ilvl w:val="0"/>
          <w:numId w:val="44"/>
        </w:numPr>
        <w:tabs>
          <w:tab w:val="clear" w:pos="0"/>
        </w:tabs>
        <w:suppressAutoHyphens w:val="0"/>
        <w:ind w:left="567" w:hanging="283"/>
        <w:jc w:val="both"/>
        <w:rPr>
          <w:rFonts w:ascii="Arial" w:hAnsi="Arial" w:cs="Arial"/>
          <w:sz w:val="20"/>
          <w:szCs w:val="20"/>
        </w:rPr>
      </w:pPr>
      <w:r w:rsidRPr="0038491C">
        <w:rPr>
          <w:rFonts w:ascii="Arial" w:hAnsi="Arial" w:cs="Arial"/>
          <w:sz w:val="20"/>
          <w:szCs w:val="20"/>
        </w:rPr>
        <w:t>klęski żywiołowe np. pożar, powódź, trzęsienie ziemi itp.,</w:t>
      </w:r>
    </w:p>
    <w:p w14:paraId="2C119B70" w14:textId="77777777" w:rsidR="0038491C" w:rsidRPr="0038491C" w:rsidRDefault="0038491C" w:rsidP="00E03D18">
      <w:pPr>
        <w:numPr>
          <w:ilvl w:val="0"/>
          <w:numId w:val="44"/>
        </w:numPr>
        <w:tabs>
          <w:tab w:val="clear" w:pos="0"/>
        </w:tabs>
        <w:suppressAutoHyphens w:val="0"/>
        <w:ind w:left="567" w:hanging="283"/>
        <w:jc w:val="both"/>
        <w:rPr>
          <w:rFonts w:ascii="Arial" w:hAnsi="Arial" w:cs="Arial"/>
          <w:sz w:val="20"/>
          <w:szCs w:val="20"/>
        </w:rPr>
      </w:pPr>
      <w:r w:rsidRPr="0038491C">
        <w:rPr>
          <w:rFonts w:ascii="Arial" w:hAnsi="Arial" w:cs="Arial"/>
          <w:sz w:val="20"/>
          <w:szCs w:val="20"/>
        </w:rPr>
        <w:t>akty władzy państwowej np. stan wojenny, stan wyjątkowy itp.,</w:t>
      </w:r>
    </w:p>
    <w:p w14:paraId="3A84F1E7" w14:textId="77777777" w:rsidR="0038491C" w:rsidRPr="0038491C" w:rsidRDefault="0038491C" w:rsidP="00E03D18">
      <w:pPr>
        <w:numPr>
          <w:ilvl w:val="0"/>
          <w:numId w:val="44"/>
        </w:numPr>
        <w:tabs>
          <w:tab w:val="clear" w:pos="0"/>
        </w:tabs>
        <w:suppressAutoHyphens w:val="0"/>
        <w:ind w:left="567" w:hanging="283"/>
        <w:jc w:val="both"/>
        <w:rPr>
          <w:rFonts w:ascii="Arial" w:hAnsi="Arial" w:cs="Arial"/>
          <w:sz w:val="20"/>
          <w:szCs w:val="20"/>
        </w:rPr>
      </w:pPr>
      <w:r w:rsidRPr="0038491C">
        <w:rPr>
          <w:rFonts w:ascii="Arial" w:hAnsi="Arial" w:cs="Arial"/>
          <w:sz w:val="20"/>
          <w:szCs w:val="20"/>
        </w:rPr>
        <w:t>poważne zakłócenia w funkcjonowaniu transportu,</w:t>
      </w:r>
    </w:p>
    <w:p w14:paraId="1940F912" w14:textId="77777777" w:rsidR="0038491C" w:rsidRDefault="0038491C" w:rsidP="00EF68D4">
      <w:pPr>
        <w:numPr>
          <w:ilvl w:val="0"/>
          <w:numId w:val="12"/>
        </w:numPr>
        <w:tabs>
          <w:tab w:val="clear" w:pos="720"/>
        </w:tabs>
        <w:suppressAutoHyphens w:val="0"/>
        <w:ind w:left="284" w:hanging="284"/>
        <w:jc w:val="both"/>
        <w:rPr>
          <w:rFonts w:ascii="Arial" w:hAnsi="Arial" w:cs="Arial"/>
          <w:sz w:val="20"/>
          <w:szCs w:val="20"/>
        </w:rPr>
      </w:pPr>
      <w:r w:rsidRPr="0038491C">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C9FEC52" w14:textId="77777777" w:rsidR="0038491C" w:rsidRPr="0038491C" w:rsidRDefault="0038491C" w:rsidP="00EF68D4">
      <w:pPr>
        <w:numPr>
          <w:ilvl w:val="0"/>
          <w:numId w:val="12"/>
        </w:numPr>
        <w:tabs>
          <w:tab w:val="clear" w:pos="720"/>
        </w:tabs>
        <w:suppressAutoHyphens w:val="0"/>
        <w:ind w:left="284" w:hanging="284"/>
        <w:jc w:val="both"/>
        <w:rPr>
          <w:rFonts w:ascii="Arial" w:hAnsi="Arial" w:cs="Arial"/>
          <w:sz w:val="20"/>
          <w:szCs w:val="20"/>
        </w:rPr>
      </w:pPr>
      <w:r w:rsidRPr="0038491C">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4E39FC40" w14:textId="77777777" w:rsidR="0038491C" w:rsidRPr="00EF6194" w:rsidRDefault="0038491C" w:rsidP="0038491C">
      <w:pPr>
        <w:suppressAutoHyphens w:val="0"/>
        <w:jc w:val="both"/>
        <w:rPr>
          <w:rFonts w:ascii="Arial" w:hAnsi="Arial" w:cs="Arial"/>
          <w:b/>
          <w:sz w:val="16"/>
          <w:szCs w:val="16"/>
        </w:rPr>
      </w:pPr>
    </w:p>
    <w:p w14:paraId="218F03D6" w14:textId="77777777" w:rsidR="00C3025D" w:rsidRDefault="00C3025D" w:rsidP="00C3025D">
      <w:pPr>
        <w:jc w:val="center"/>
        <w:rPr>
          <w:rFonts w:ascii="Arial" w:hAnsi="Arial" w:cs="Arial"/>
          <w:b/>
          <w:sz w:val="20"/>
          <w:szCs w:val="20"/>
        </w:rPr>
      </w:pPr>
      <w:r w:rsidRPr="00C3025D">
        <w:rPr>
          <w:rFonts w:ascii="Arial" w:hAnsi="Arial" w:cs="Arial"/>
          <w:b/>
          <w:sz w:val="20"/>
          <w:szCs w:val="20"/>
        </w:rPr>
        <w:t>§ 12</w:t>
      </w:r>
    </w:p>
    <w:p w14:paraId="0692E164" w14:textId="77777777" w:rsidR="00C3025D" w:rsidRDefault="00C3025D" w:rsidP="00C3025D">
      <w:pPr>
        <w:jc w:val="center"/>
        <w:rPr>
          <w:rFonts w:ascii="Arial" w:hAnsi="Arial" w:cs="Arial"/>
          <w:b/>
          <w:sz w:val="20"/>
          <w:szCs w:val="20"/>
          <w:u w:val="single"/>
        </w:rPr>
      </w:pPr>
      <w:r w:rsidRPr="00C3025D">
        <w:rPr>
          <w:rFonts w:ascii="Arial" w:hAnsi="Arial" w:cs="Arial"/>
          <w:b/>
          <w:sz w:val="20"/>
          <w:szCs w:val="20"/>
          <w:u w:val="single"/>
        </w:rPr>
        <w:t>Ochrona danych osobowych</w:t>
      </w:r>
    </w:p>
    <w:p w14:paraId="4BDD7917" w14:textId="579BB397" w:rsidR="00C3025D" w:rsidRDefault="00C3025D" w:rsidP="00E03D18">
      <w:pPr>
        <w:pStyle w:val="Akapitzlist"/>
        <w:numPr>
          <w:ilvl w:val="0"/>
          <w:numId w:val="50"/>
        </w:numPr>
        <w:ind w:left="284" w:hanging="284"/>
        <w:jc w:val="both"/>
        <w:rPr>
          <w:rFonts w:ascii="Arial" w:hAnsi="Arial" w:cs="Arial"/>
          <w:sz w:val="20"/>
          <w:szCs w:val="20"/>
        </w:rPr>
      </w:pPr>
      <w:r w:rsidRPr="00180A6C">
        <w:rPr>
          <w:rFonts w:ascii="Arial" w:hAnsi="Arial" w:cs="Arial"/>
          <w:sz w:val="20"/>
          <w:szCs w:val="20"/>
        </w:rPr>
        <w:t xml:space="preserve">Strony zobowiązują się do ochrony danych osobowych udostępnionych wzajemnie w związku </w:t>
      </w:r>
      <w:r w:rsidRPr="00180A6C">
        <w:rPr>
          <w:rFonts w:ascii="Arial" w:hAnsi="Arial" w:cs="Arial"/>
          <w:sz w:val="20"/>
          <w:szCs w:val="20"/>
        </w:rPr>
        <w:br/>
        <w:t>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0A7B574D" w14:textId="77777777" w:rsidR="00C3025D" w:rsidRDefault="00C3025D" w:rsidP="00E03D18">
      <w:pPr>
        <w:pStyle w:val="Akapitzlist"/>
        <w:numPr>
          <w:ilvl w:val="0"/>
          <w:numId w:val="50"/>
        </w:numPr>
        <w:ind w:left="284" w:hanging="284"/>
        <w:jc w:val="both"/>
        <w:rPr>
          <w:rFonts w:ascii="Arial" w:hAnsi="Arial" w:cs="Arial"/>
          <w:sz w:val="20"/>
          <w:szCs w:val="20"/>
        </w:rPr>
      </w:pPr>
      <w:r w:rsidRPr="003975EB">
        <w:rPr>
          <w:rFonts w:ascii="Arial" w:hAnsi="Arial" w:cs="Arial"/>
          <w:sz w:val="20"/>
          <w:szCs w:val="20"/>
        </w:rPr>
        <w:t>Strony zobowiązują się do stosowania wytycznych lub interpretacji, wydanych przez polski organ nadzoru lub unijny organ doradczy zajmujący się ochroną danych osobowych dotyczących przetwarzania i ochrony danych osobowych.</w:t>
      </w:r>
    </w:p>
    <w:p w14:paraId="38D0E6AF" w14:textId="77777777" w:rsidR="00C3025D" w:rsidRPr="003975EB" w:rsidRDefault="00C3025D" w:rsidP="00E03D18">
      <w:pPr>
        <w:pStyle w:val="Akapitzlist"/>
        <w:numPr>
          <w:ilvl w:val="0"/>
          <w:numId w:val="50"/>
        </w:numPr>
        <w:ind w:left="284" w:hanging="284"/>
        <w:jc w:val="both"/>
        <w:rPr>
          <w:rFonts w:ascii="Arial" w:hAnsi="Arial" w:cs="Arial"/>
          <w:sz w:val="20"/>
          <w:szCs w:val="20"/>
        </w:rPr>
      </w:pPr>
      <w:r w:rsidRPr="003975EB">
        <w:rPr>
          <w:rFonts w:ascii="Arial" w:hAnsi="Arial" w:cs="Arial"/>
          <w:sz w:val="20"/>
          <w:szCs w:val="20"/>
        </w:rPr>
        <w:lastRenderedPageBreak/>
        <w:t xml:space="preserve">Strony oświadczają, że pracownicy posiadający dostęp do danych osobowych przedstawicieli Stron Umowy znają przepisy dotyczące ochrony danych osobowych oraz posiadają stosowne upoważnienia uprawniające do przetwarzania danych </w:t>
      </w:r>
      <w:r w:rsidRPr="003975EB">
        <w:rPr>
          <w:rFonts w:ascii="Arial" w:hAnsi="Arial" w:cs="Arial"/>
          <w:color w:val="000000"/>
          <w:sz w:val="20"/>
          <w:szCs w:val="20"/>
        </w:rPr>
        <w:t>osobowych.</w:t>
      </w:r>
    </w:p>
    <w:p w14:paraId="412EACE1" w14:textId="77777777" w:rsidR="00C3025D" w:rsidRPr="003975EB" w:rsidRDefault="00C3025D" w:rsidP="00E03D18">
      <w:pPr>
        <w:pStyle w:val="Akapitzlist"/>
        <w:numPr>
          <w:ilvl w:val="0"/>
          <w:numId w:val="50"/>
        </w:numPr>
        <w:ind w:left="284" w:hanging="284"/>
        <w:jc w:val="both"/>
        <w:rPr>
          <w:rFonts w:ascii="Arial" w:hAnsi="Arial" w:cs="Arial"/>
          <w:sz w:val="20"/>
          <w:szCs w:val="20"/>
        </w:rPr>
      </w:pPr>
      <w:r w:rsidRPr="003975EB">
        <w:rPr>
          <w:rFonts w:ascii="Arial" w:hAnsi="Arial" w:cs="Arial"/>
          <w:color w:val="000000"/>
          <w:sz w:val="20"/>
          <w:szCs w:val="20"/>
        </w:rPr>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p>
    <w:p w14:paraId="061A097E" w14:textId="77777777" w:rsidR="009E0F77" w:rsidRDefault="009E0F77" w:rsidP="00C3025D">
      <w:pPr>
        <w:jc w:val="center"/>
        <w:rPr>
          <w:rFonts w:ascii="Arial" w:hAnsi="Arial" w:cs="Arial"/>
          <w:b/>
          <w:sz w:val="20"/>
          <w:szCs w:val="20"/>
        </w:rPr>
      </w:pPr>
    </w:p>
    <w:p w14:paraId="36AAFD65" w14:textId="0B458C0A" w:rsidR="00672BE5" w:rsidRDefault="00C3025D" w:rsidP="00C3025D">
      <w:pPr>
        <w:jc w:val="center"/>
        <w:rPr>
          <w:rFonts w:ascii="Arial" w:hAnsi="Arial" w:cs="Arial"/>
          <w:b/>
          <w:sz w:val="20"/>
          <w:szCs w:val="20"/>
        </w:rPr>
      </w:pPr>
      <w:r w:rsidRPr="00C3025D">
        <w:rPr>
          <w:rFonts w:ascii="Arial" w:hAnsi="Arial" w:cs="Arial"/>
          <w:b/>
          <w:sz w:val="20"/>
          <w:szCs w:val="20"/>
        </w:rPr>
        <w:t>§ 13</w:t>
      </w:r>
    </w:p>
    <w:p w14:paraId="58C7D45F" w14:textId="77777777" w:rsidR="00C3025D" w:rsidRPr="00C3025D" w:rsidRDefault="00C3025D" w:rsidP="00C3025D">
      <w:pPr>
        <w:jc w:val="center"/>
        <w:rPr>
          <w:rFonts w:ascii="Arial" w:eastAsia="Calibri" w:hAnsi="Arial" w:cs="Arial"/>
          <w:b/>
          <w:sz w:val="20"/>
          <w:szCs w:val="20"/>
          <w:u w:val="single"/>
          <w:lang w:eastAsia="en-US"/>
        </w:rPr>
      </w:pPr>
      <w:r w:rsidRPr="00C3025D">
        <w:rPr>
          <w:rFonts w:ascii="Arial" w:eastAsia="Calibri" w:hAnsi="Arial" w:cs="Arial"/>
          <w:b/>
          <w:sz w:val="20"/>
          <w:szCs w:val="20"/>
          <w:u w:val="single"/>
          <w:lang w:eastAsia="en-US"/>
        </w:rPr>
        <w:t>Przetwarzanie danych osobowych</w:t>
      </w:r>
    </w:p>
    <w:p w14:paraId="052B21B3" w14:textId="7B40FAC3" w:rsidR="00C3025D" w:rsidRPr="00C3025D" w:rsidRDefault="00C3025D" w:rsidP="00C3025D">
      <w:pPr>
        <w:jc w:val="both"/>
        <w:rPr>
          <w:rFonts w:ascii="Arial" w:eastAsia="Calibri" w:hAnsi="Arial" w:cs="Arial"/>
          <w:sz w:val="20"/>
          <w:szCs w:val="20"/>
          <w:lang w:eastAsia="en-US"/>
        </w:rPr>
      </w:pPr>
      <w:r w:rsidRPr="00C3025D">
        <w:rPr>
          <w:rFonts w:ascii="Arial" w:eastAsia="Calibri" w:hAnsi="Arial" w:cs="Arial"/>
          <w:sz w:val="20"/>
          <w:szCs w:val="20"/>
          <w:lang w:eastAsia="en-US"/>
        </w:rPr>
        <w:t xml:space="preserve">Zgodnie z art. 13 ust.1 i ust. 2 Rozporządzenia Parlamentu Europejskiego i Rady (UE) 2016/679 z dnia </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 xml:space="preserve">27 kwietnia 2016 roku w sprawie ochrony osób fizycznych w związku z przetwarzaniem danych osobowych </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i w sprawie swobodnego przepływu takich danych oraz uchylenia dyrektywy 95/46/WE (ogólne rozporządzenie o ochronie danych), (Dz.U.UE.L.2016.119.1), zwanego dalej RODO, Zamawiający informuje, iż:</w:t>
      </w:r>
    </w:p>
    <w:p w14:paraId="62B873B1" w14:textId="474C7279"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Administratorem danych osobowych Wykonawcy jest WĘGLOKOKS KRAJ S.</w:t>
      </w:r>
      <w:r w:rsidR="00297547">
        <w:rPr>
          <w:rFonts w:ascii="Arial" w:eastAsia="Calibri" w:hAnsi="Arial" w:cs="Arial"/>
          <w:sz w:val="20"/>
          <w:szCs w:val="20"/>
          <w:lang w:eastAsia="en-US"/>
        </w:rPr>
        <w:t>A</w:t>
      </w:r>
      <w:r w:rsidRPr="00C3025D">
        <w:rPr>
          <w:rFonts w:ascii="Arial" w:eastAsia="Calibri" w:hAnsi="Arial" w:cs="Arial"/>
          <w:sz w:val="20"/>
          <w:szCs w:val="20"/>
          <w:lang w:eastAsia="en-US"/>
        </w:rPr>
        <w:t xml:space="preserve">., z siedzibą </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w Piekarach Śląskich (41-940) przy ul. gen. J. Ziętka, wpisaną do Rejestru Przedsiębiorców prowadzonego przez Sąd Rejonowy w Gliwicach, X Wydział Gospodarczy Krajowego Rejestru Sądowego, KRS 0000</w:t>
      </w:r>
      <w:r w:rsidR="00297547">
        <w:rPr>
          <w:rFonts w:ascii="Arial" w:eastAsia="Calibri" w:hAnsi="Arial" w:cs="Arial"/>
          <w:sz w:val="20"/>
          <w:szCs w:val="20"/>
          <w:lang w:eastAsia="en-US"/>
        </w:rPr>
        <w:t>9558</w:t>
      </w:r>
      <w:r w:rsidRPr="00C3025D">
        <w:rPr>
          <w:rFonts w:ascii="Arial" w:eastAsia="Calibri" w:hAnsi="Arial" w:cs="Arial"/>
          <w:sz w:val="20"/>
          <w:szCs w:val="20"/>
          <w:lang w:eastAsia="en-US"/>
        </w:rPr>
        <w:t>8</w:t>
      </w:r>
      <w:r w:rsidR="00297547">
        <w:rPr>
          <w:rFonts w:ascii="Arial" w:eastAsia="Calibri" w:hAnsi="Arial" w:cs="Arial"/>
          <w:sz w:val="20"/>
          <w:szCs w:val="20"/>
          <w:lang w:eastAsia="en-US"/>
        </w:rPr>
        <w:t>5</w:t>
      </w:r>
      <w:r w:rsidRPr="00C3025D">
        <w:rPr>
          <w:rFonts w:ascii="Arial" w:eastAsia="Calibri" w:hAnsi="Arial" w:cs="Arial"/>
          <w:sz w:val="20"/>
          <w:szCs w:val="20"/>
          <w:lang w:eastAsia="en-US"/>
        </w:rPr>
        <w:t xml:space="preserve"> kapitał zakładowy 173 321 000,00 złotych, będącą podatnikiem od towarów i usług posiadającą numer </w:t>
      </w:r>
      <w:r w:rsidR="00297547">
        <w:rPr>
          <w:rFonts w:ascii="Arial" w:eastAsia="Calibri" w:hAnsi="Arial" w:cs="Arial"/>
          <w:sz w:val="20"/>
          <w:szCs w:val="20"/>
          <w:lang w:eastAsia="en-US"/>
        </w:rPr>
        <w:t xml:space="preserve"> </w:t>
      </w:r>
      <w:r w:rsidRPr="00C3025D">
        <w:rPr>
          <w:rFonts w:ascii="Arial" w:eastAsia="Calibri" w:hAnsi="Arial" w:cs="Arial"/>
          <w:sz w:val="20"/>
          <w:szCs w:val="20"/>
          <w:lang w:eastAsia="en-US"/>
        </w:rPr>
        <w:t>identyfikacji podatkowej NIP 653-000-48-65, REGON 270034633, BDO 000012274,</w:t>
      </w:r>
      <w:r w:rsidR="00297547">
        <w:rPr>
          <w:rFonts w:ascii="Arial" w:eastAsia="Calibri" w:hAnsi="Arial" w:cs="Arial"/>
          <w:sz w:val="20"/>
          <w:szCs w:val="20"/>
          <w:lang w:eastAsia="en-US"/>
        </w:rPr>
        <w:t xml:space="preserve"> </w:t>
      </w:r>
      <w:r w:rsidRPr="00C3025D">
        <w:rPr>
          <w:rFonts w:ascii="Arial" w:eastAsia="Calibri" w:hAnsi="Arial" w:cs="Arial"/>
          <w:sz w:val="20"/>
          <w:szCs w:val="20"/>
          <w:lang w:eastAsia="en-US"/>
        </w:rPr>
        <w:t>e-mail: sekretariat@weglokokskraj.pl, www.weglokokskraj.pl, zwaną dalej Administratorem.</w:t>
      </w:r>
    </w:p>
    <w:p w14:paraId="593B38D2" w14:textId="7F982E95"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Dane kontaktowe Inspektora Ochrony Danych Osobowych w WĘGLOKOKS KRAJ S.</w:t>
      </w:r>
      <w:r w:rsidR="00297547">
        <w:rPr>
          <w:rFonts w:ascii="Arial" w:eastAsia="Calibri" w:hAnsi="Arial" w:cs="Arial"/>
          <w:sz w:val="20"/>
          <w:szCs w:val="20"/>
          <w:lang w:eastAsia="en-US"/>
        </w:rPr>
        <w:t>A.</w:t>
      </w:r>
      <w:r w:rsidRPr="00C3025D">
        <w:rPr>
          <w:rFonts w:ascii="Arial" w:eastAsia="Calibri" w:hAnsi="Arial" w:cs="Arial"/>
          <w:sz w:val="20"/>
          <w:szCs w:val="20"/>
          <w:lang w:eastAsia="en-US"/>
        </w:rPr>
        <w:t>: adres</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 xml:space="preserve"> 41-905 Bytom, ul. Konstytucji 76 adres e-mail: </w:t>
      </w:r>
      <w:hyperlink r:id="rId23" w:history="1">
        <w:r w:rsidRPr="00C3025D">
          <w:rPr>
            <w:rFonts w:ascii="Arial" w:eastAsia="Calibri" w:hAnsi="Arial" w:cs="Arial"/>
            <w:color w:val="000000"/>
            <w:sz w:val="20"/>
            <w:szCs w:val="20"/>
            <w:u w:val="single"/>
            <w:lang w:eastAsia="en-US"/>
          </w:rPr>
          <w:t>iod@weglokokskraj.pl</w:t>
        </w:r>
      </w:hyperlink>
      <w:r w:rsidRPr="00C3025D">
        <w:rPr>
          <w:rFonts w:ascii="Arial" w:eastAsia="Calibri" w:hAnsi="Arial" w:cs="Arial"/>
          <w:color w:val="000000"/>
          <w:sz w:val="20"/>
          <w:szCs w:val="20"/>
          <w:lang w:eastAsia="en-US"/>
        </w:rPr>
        <w:t>, tel</w:t>
      </w:r>
      <w:r w:rsidRPr="00C3025D">
        <w:rPr>
          <w:rFonts w:ascii="Arial" w:eastAsia="Calibri" w:hAnsi="Arial" w:cs="Arial"/>
          <w:sz w:val="20"/>
          <w:szCs w:val="20"/>
          <w:lang w:eastAsia="en-US"/>
        </w:rPr>
        <w:t>. 32 718 16 67.</w:t>
      </w:r>
    </w:p>
    <w:p w14:paraId="4FFFC33A" w14:textId="77777777"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Przetwarzanie przekazanych przez Wykonawcę danych osobowych może dotyczyć reprezentantów Wykonawcy, właścicieli lub pracowników.</w:t>
      </w:r>
    </w:p>
    <w:p w14:paraId="21F17A57" w14:textId="77777777"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47EF0F28" w14:textId="77777777"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9254A2C" w14:textId="77777777"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669B4F40" w14:textId="15764DC5"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Dane osobowe Wykonawcy będą przetwarzane w okresie prowadzenia postępowania o udzielenie</w:t>
      </w:r>
      <w:r w:rsidR="00870217">
        <w:rPr>
          <w:rFonts w:ascii="Arial" w:eastAsia="Calibri" w:hAnsi="Arial" w:cs="Arial"/>
          <w:sz w:val="20"/>
          <w:szCs w:val="20"/>
          <w:lang w:eastAsia="en-US"/>
        </w:rPr>
        <w:t xml:space="preserve"> </w:t>
      </w:r>
      <w:r w:rsidRPr="00C3025D">
        <w:rPr>
          <w:rFonts w:ascii="Arial" w:eastAsia="Calibri" w:hAnsi="Arial" w:cs="Arial"/>
          <w:sz w:val="20"/>
          <w:szCs w:val="20"/>
          <w:lang w:eastAsia="en-US"/>
        </w:rPr>
        <w:t>zamówienia a także 5 lat po jego zakończeniu. Dane osobowe będą przechowywane zgodnie</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 xml:space="preserve"> z obowiązującymi przepisami. </w:t>
      </w:r>
    </w:p>
    <w:p w14:paraId="6F3C3F36" w14:textId="69FB1263"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Wykonawca posiada prawo dostępu do treści swoich danych oraz prawo ich sprostowania,</w:t>
      </w:r>
      <w:r w:rsidR="00870217">
        <w:rPr>
          <w:rFonts w:ascii="Arial" w:eastAsia="Calibri" w:hAnsi="Arial" w:cs="Arial"/>
          <w:sz w:val="20"/>
          <w:szCs w:val="20"/>
          <w:lang w:eastAsia="en-US"/>
        </w:rPr>
        <w:t xml:space="preserve"> </w:t>
      </w:r>
      <w:r w:rsidRPr="00C3025D">
        <w:rPr>
          <w:rFonts w:ascii="Arial" w:eastAsia="Calibri" w:hAnsi="Arial" w:cs="Arial"/>
          <w:sz w:val="20"/>
          <w:szCs w:val="20"/>
          <w:lang w:eastAsia="en-US"/>
        </w:rPr>
        <w:t>zaktualizowania, usunięcia, ograniczenia przetwarzania, prawo do przenoszenia danych, prawo wniesienia sprzeciwu.</w:t>
      </w:r>
    </w:p>
    <w:p w14:paraId="7551E935" w14:textId="6B63199A" w:rsidR="00C3025D" w:rsidRPr="00C3025D" w:rsidRDefault="00C3025D" w:rsidP="00E03D18">
      <w:pPr>
        <w:widowControl w:val="0"/>
        <w:numPr>
          <w:ilvl w:val="0"/>
          <w:numId w:val="45"/>
        </w:numPr>
        <w:tabs>
          <w:tab w:val="left" w:pos="284"/>
        </w:tabs>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Wykonawca ma prawo wniesienia skargi do Inspektora Ochrony Danych Osobowych w WĘGLOKOKS KRAJ S.</w:t>
      </w:r>
      <w:r w:rsidR="00297547">
        <w:rPr>
          <w:rFonts w:ascii="Arial" w:eastAsia="Calibri" w:hAnsi="Arial" w:cs="Arial"/>
          <w:sz w:val="20"/>
          <w:szCs w:val="20"/>
          <w:lang w:eastAsia="en-US"/>
        </w:rPr>
        <w:t>A</w:t>
      </w:r>
      <w:r w:rsidRPr="00C3025D">
        <w:rPr>
          <w:rFonts w:ascii="Arial" w:eastAsia="Calibri" w:hAnsi="Arial" w:cs="Arial"/>
          <w:sz w:val="20"/>
          <w:szCs w:val="20"/>
          <w:lang w:eastAsia="en-US"/>
        </w:rPr>
        <w:t xml:space="preserve">., adres 41-905 Bytom, ul. Konstytucji 76 adres e-mail: iod@weglokokskraj.pl, tel. 32 </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718 16 67 lub do Prezesa Urzędu Ochrony Danych Osobowych, 00-193 Warszawa, ul. Stawki 2, gdy uzna, iż przetwarzanie jego danych osobowych narusza przepisy RODO.</w:t>
      </w:r>
    </w:p>
    <w:p w14:paraId="5325028B" w14:textId="7265A1FB" w:rsidR="000643A7" w:rsidRPr="000643A7" w:rsidRDefault="000643A7" w:rsidP="000643A7">
      <w:pPr>
        <w:pStyle w:val="Akapitzlist"/>
        <w:widowControl w:val="0"/>
        <w:numPr>
          <w:ilvl w:val="0"/>
          <w:numId w:val="45"/>
        </w:numPr>
        <w:tabs>
          <w:tab w:val="left" w:pos="284"/>
        </w:tabs>
        <w:ind w:left="284" w:hanging="426"/>
        <w:jc w:val="both"/>
        <w:rPr>
          <w:rFonts w:ascii="Arial" w:eastAsia="Calibri" w:hAnsi="Arial" w:cs="Arial"/>
          <w:sz w:val="20"/>
          <w:szCs w:val="20"/>
          <w:lang w:eastAsia="en-US"/>
        </w:rPr>
      </w:pPr>
      <w:r w:rsidRPr="000643A7">
        <w:rPr>
          <w:rFonts w:ascii="Arial" w:eastAsia="Calibri" w:hAnsi="Arial" w:cs="Arial"/>
          <w:sz w:val="20"/>
          <w:szCs w:val="20"/>
          <w:lang w:eastAsia="en-US"/>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4DDF6DBB" w14:textId="77777777" w:rsidR="000643A7" w:rsidRPr="00E32BAF" w:rsidRDefault="000643A7" w:rsidP="00FF57F7">
      <w:pPr>
        <w:widowControl w:val="0"/>
        <w:numPr>
          <w:ilvl w:val="0"/>
          <w:numId w:val="116"/>
        </w:numPr>
        <w:tabs>
          <w:tab w:val="left" w:pos="426"/>
          <w:tab w:val="left" w:pos="851"/>
          <w:tab w:val="left" w:pos="993"/>
        </w:tabs>
        <w:suppressAutoHyphens w:val="0"/>
        <w:ind w:left="284" w:hanging="142"/>
        <w:jc w:val="both"/>
        <w:rPr>
          <w:rFonts w:ascii="Arial" w:eastAsia="Calibri" w:hAnsi="Arial" w:cs="Arial"/>
          <w:sz w:val="20"/>
          <w:szCs w:val="20"/>
          <w:lang w:eastAsia="en-US"/>
        </w:rPr>
      </w:pPr>
      <w:r w:rsidRPr="00E32BAF">
        <w:rPr>
          <w:rFonts w:ascii="Arial" w:eastAsia="Calibri" w:hAnsi="Arial" w:cs="Arial"/>
          <w:sz w:val="20"/>
          <w:szCs w:val="20"/>
          <w:lang w:eastAsia="en-US"/>
        </w:rPr>
        <w:t>fakcie przekazania danych osobowych Administratorowi (Zamawiającemu);</w:t>
      </w:r>
    </w:p>
    <w:p w14:paraId="0F81739B" w14:textId="77777777" w:rsidR="000643A7" w:rsidRPr="00E32BAF" w:rsidRDefault="000643A7" w:rsidP="00FF57F7">
      <w:pPr>
        <w:widowControl w:val="0"/>
        <w:numPr>
          <w:ilvl w:val="0"/>
          <w:numId w:val="116"/>
        </w:numPr>
        <w:tabs>
          <w:tab w:val="left" w:pos="426"/>
          <w:tab w:val="left" w:pos="851"/>
          <w:tab w:val="left" w:pos="993"/>
        </w:tabs>
        <w:suppressAutoHyphens w:val="0"/>
        <w:ind w:left="284" w:hanging="142"/>
        <w:jc w:val="both"/>
        <w:rPr>
          <w:rFonts w:ascii="Arial" w:eastAsia="Calibri" w:hAnsi="Arial" w:cs="Arial"/>
          <w:sz w:val="20"/>
          <w:szCs w:val="20"/>
          <w:lang w:eastAsia="en-US"/>
        </w:rPr>
      </w:pPr>
      <w:r w:rsidRPr="00E32BAF">
        <w:rPr>
          <w:rFonts w:ascii="Arial" w:eastAsia="Calibri" w:hAnsi="Arial" w:cs="Arial"/>
          <w:sz w:val="20"/>
          <w:szCs w:val="20"/>
          <w:lang w:eastAsia="en-US"/>
        </w:rPr>
        <w:t>przetwarzaniu danych osobowych przez Administratora (Zamawiającego)</w:t>
      </w:r>
    </w:p>
    <w:p w14:paraId="743CBE86" w14:textId="36749AC4" w:rsidR="000643A7" w:rsidRPr="00E32BAF" w:rsidRDefault="000643A7" w:rsidP="000643A7">
      <w:pPr>
        <w:widowControl w:val="0"/>
        <w:tabs>
          <w:tab w:val="left" w:pos="993"/>
        </w:tabs>
        <w:suppressAutoHyphens w:val="0"/>
        <w:ind w:left="284" w:hanging="426"/>
        <w:jc w:val="both"/>
        <w:rPr>
          <w:rFonts w:ascii="Arial" w:eastAsia="Calibri" w:hAnsi="Arial" w:cs="Arial"/>
          <w:i/>
          <w:sz w:val="20"/>
          <w:szCs w:val="20"/>
          <w:lang w:eastAsia="en-US"/>
        </w:rPr>
      </w:pPr>
      <w:r>
        <w:rPr>
          <w:rFonts w:ascii="Arial" w:eastAsia="Calibri" w:hAnsi="Arial" w:cs="Arial"/>
          <w:sz w:val="20"/>
          <w:szCs w:val="20"/>
          <w:lang w:eastAsia="en-US"/>
        </w:rPr>
        <w:t xml:space="preserve">          </w:t>
      </w:r>
      <w:r w:rsidRPr="00E32BAF">
        <w:rPr>
          <w:rFonts w:ascii="Arial" w:eastAsia="Calibri" w:hAnsi="Arial" w:cs="Arial"/>
          <w:sz w:val="20"/>
          <w:szCs w:val="20"/>
          <w:lang w:eastAsia="en-US"/>
        </w:rPr>
        <w:t xml:space="preserve">- </w:t>
      </w:r>
      <w:r w:rsidRPr="00E32BAF">
        <w:rPr>
          <w:rFonts w:ascii="Arial" w:eastAsia="Calibri" w:hAnsi="Arial" w:cs="Arial"/>
          <w:i/>
          <w:sz w:val="20"/>
          <w:szCs w:val="20"/>
          <w:lang w:eastAsia="en-US"/>
        </w:rPr>
        <w:t>(jeżeli dotyczy)</w:t>
      </w:r>
    </w:p>
    <w:p w14:paraId="596603E1" w14:textId="21FAE894" w:rsidR="000643A7" w:rsidRPr="00E32BAF" w:rsidRDefault="000643A7" w:rsidP="000643A7">
      <w:pPr>
        <w:widowControl w:val="0"/>
        <w:numPr>
          <w:ilvl w:val="0"/>
          <w:numId w:val="45"/>
        </w:numPr>
        <w:suppressAutoHyphens w:val="0"/>
        <w:ind w:left="284" w:hanging="426"/>
        <w:jc w:val="both"/>
        <w:rPr>
          <w:rFonts w:ascii="Arial" w:eastAsia="Calibri" w:hAnsi="Arial" w:cs="Arial"/>
          <w:i/>
          <w:sz w:val="20"/>
          <w:szCs w:val="20"/>
          <w:lang w:eastAsia="en-US"/>
        </w:rPr>
      </w:pPr>
      <w:r w:rsidRPr="00E32BAF">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 </w:t>
      </w:r>
      <w:r w:rsidRPr="00E32BAF">
        <w:rPr>
          <w:rFonts w:ascii="Arial" w:eastAsia="Calibri" w:hAnsi="Arial" w:cs="Arial"/>
          <w:i/>
          <w:sz w:val="20"/>
          <w:szCs w:val="20"/>
          <w:lang w:eastAsia="en-US"/>
        </w:rPr>
        <w:t>(jeżeli dotyczy)</w:t>
      </w:r>
    </w:p>
    <w:p w14:paraId="39AFA97A" w14:textId="77777777" w:rsidR="000643A7" w:rsidRDefault="000643A7" w:rsidP="000643A7">
      <w:pPr>
        <w:suppressAutoHyphens w:val="0"/>
        <w:ind w:left="170"/>
        <w:jc w:val="both"/>
        <w:rPr>
          <w:rFonts w:ascii="Arial" w:hAnsi="Arial" w:cs="Arial"/>
          <w:sz w:val="16"/>
          <w:szCs w:val="16"/>
        </w:rPr>
      </w:pPr>
    </w:p>
    <w:p w14:paraId="7B6A5186" w14:textId="77777777" w:rsidR="00682F2F" w:rsidRDefault="00C3025D" w:rsidP="00C3025D">
      <w:pPr>
        <w:jc w:val="center"/>
        <w:rPr>
          <w:rFonts w:ascii="Arial" w:hAnsi="Arial" w:cs="Arial"/>
          <w:b/>
          <w:sz w:val="20"/>
          <w:szCs w:val="20"/>
        </w:rPr>
      </w:pPr>
      <w:r w:rsidRPr="00C3025D">
        <w:rPr>
          <w:rFonts w:ascii="Arial" w:hAnsi="Arial" w:cs="Arial"/>
          <w:b/>
          <w:sz w:val="20"/>
          <w:szCs w:val="20"/>
        </w:rPr>
        <w:t>§ 14</w:t>
      </w:r>
    </w:p>
    <w:p w14:paraId="38C671EC" w14:textId="77777777" w:rsidR="00C3025D" w:rsidRDefault="00C3025D" w:rsidP="00C3025D">
      <w:pPr>
        <w:jc w:val="center"/>
        <w:rPr>
          <w:rFonts w:ascii="Arial" w:hAnsi="Arial" w:cs="Arial"/>
          <w:b/>
          <w:sz w:val="20"/>
          <w:szCs w:val="20"/>
          <w:u w:val="single"/>
        </w:rPr>
      </w:pPr>
      <w:r w:rsidRPr="00C3025D">
        <w:rPr>
          <w:rFonts w:ascii="Arial" w:hAnsi="Arial" w:cs="Arial"/>
          <w:b/>
          <w:sz w:val="20"/>
          <w:szCs w:val="20"/>
          <w:u w:val="single"/>
        </w:rPr>
        <w:t xml:space="preserve">Ochrona tajemnic przedsiębiorcy, zachowanie poufności </w:t>
      </w:r>
    </w:p>
    <w:p w14:paraId="300D4879" w14:textId="63CD5213"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 xml:space="preserve">Strony zobowiązują się do zachowania w tajemnicy informacji technicznych, organizacyjnych, handlowych i innych, udostępnionych wzajemnie w związku z wykonywaniem Umowy do niewykorzystywania ich </w:t>
      </w:r>
      <w:r w:rsidR="009E0F77">
        <w:rPr>
          <w:rFonts w:ascii="Arial" w:hAnsi="Arial" w:cs="Arial"/>
          <w:sz w:val="20"/>
          <w:szCs w:val="20"/>
        </w:rPr>
        <w:t xml:space="preserve">                       </w:t>
      </w:r>
      <w:r w:rsidRPr="00682F2F">
        <w:rPr>
          <w:rFonts w:ascii="Arial" w:hAnsi="Arial" w:cs="Arial"/>
          <w:sz w:val="20"/>
          <w:szCs w:val="20"/>
        </w:rPr>
        <w:lastRenderedPageBreak/>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08A2065A"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4ADA6D9B"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38ABB504"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Wykonawca nie jest zobowiązany traktować jako poufnej, żadnej informacji ujawnionej mu przez Zamawiającego, która:</w:t>
      </w:r>
    </w:p>
    <w:p w14:paraId="2E4C2EE6" w14:textId="77777777" w:rsidR="00682F2F" w:rsidRPr="00C3025D" w:rsidRDefault="00682F2F" w:rsidP="00E03D18">
      <w:pPr>
        <w:numPr>
          <w:ilvl w:val="3"/>
          <w:numId w:val="43"/>
        </w:numPr>
        <w:tabs>
          <w:tab w:val="clear" w:pos="0"/>
        </w:tabs>
        <w:suppressAutoHyphens w:val="0"/>
        <w:ind w:left="567" w:hanging="283"/>
        <w:jc w:val="both"/>
        <w:rPr>
          <w:rFonts w:ascii="Arial" w:hAnsi="Arial" w:cs="Arial"/>
          <w:sz w:val="20"/>
          <w:szCs w:val="20"/>
        </w:rPr>
      </w:pPr>
      <w:r w:rsidRPr="00C3025D">
        <w:rPr>
          <w:rFonts w:ascii="Arial" w:hAnsi="Arial" w:cs="Arial"/>
          <w:sz w:val="20"/>
          <w:szCs w:val="20"/>
        </w:rPr>
        <w:t>była zgodnie z prawem znana Wykonawcy przed jej ujawnieniem przez Zamawiającego lub</w:t>
      </w:r>
    </w:p>
    <w:p w14:paraId="3BAFFC3B" w14:textId="77777777" w:rsidR="00682F2F" w:rsidRPr="00C3025D" w:rsidRDefault="00682F2F" w:rsidP="00E03D18">
      <w:pPr>
        <w:numPr>
          <w:ilvl w:val="3"/>
          <w:numId w:val="43"/>
        </w:numPr>
        <w:tabs>
          <w:tab w:val="clear" w:pos="0"/>
        </w:tabs>
        <w:suppressAutoHyphens w:val="0"/>
        <w:ind w:left="567" w:hanging="283"/>
        <w:jc w:val="both"/>
        <w:rPr>
          <w:rFonts w:ascii="Arial" w:hAnsi="Arial" w:cs="Arial"/>
          <w:sz w:val="20"/>
          <w:szCs w:val="20"/>
        </w:rPr>
      </w:pPr>
      <w:r w:rsidRPr="00C3025D">
        <w:rPr>
          <w:rFonts w:ascii="Arial" w:hAnsi="Arial" w:cs="Arial"/>
          <w:sz w:val="20"/>
          <w:szCs w:val="20"/>
        </w:rPr>
        <w:t xml:space="preserve">została bez żadnych ograniczeń w zakresie poufności przekazana przez Zamawiającego jakiejkolwiek osobie lub jednostce, lub </w:t>
      </w:r>
    </w:p>
    <w:p w14:paraId="696C32A1" w14:textId="77777777" w:rsidR="00682F2F" w:rsidRPr="00682F2F" w:rsidRDefault="00682F2F" w:rsidP="00E03D18">
      <w:pPr>
        <w:numPr>
          <w:ilvl w:val="3"/>
          <w:numId w:val="43"/>
        </w:numPr>
        <w:tabs>
          <w:tab w:val="clear" w:pos="0"/>
        </w:tabs>
        <w:suppressAutoHyphens w:val="0"/>
        <w:ind w:left="567" w:hanging="283"/>
        <w:jc w:val="both"/>
        <w:rPr>
          <w:rFonts w:ascii="Arial" w:hAnsi="Arial" w:cs="Arial"/>
          <w:sz w:val="20"/>
          <w:szCs w:val="20"/>
        </w:rPr>
      </w:pPr>
      <w:r w:rsidRPr="00C3025D">
        <w:rPr>
          <w:rFonts w:ascii="Arial" w:hAnsi="Arial" w:cs="Arial"/>
          <w:sz w:val="20"/>
          <w:szCs w:val="20"/>
        </w:rPr>
        <w:t xml:space="preserve">jest powszechnie znana lub została ujawniona publiczne bez naruszenia niniejszej klauzuli poufności. </w:t>
      </w:r>
    </w:p>
    <w:p w14:paraId="76DF4A76"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Ujawnienie informacji stanowiących tajemnicę przedsiębiorstwa jest także dopuszczalne w następujących sytuacjach:</w:t>
      </w:r>
    </w:p>
    <w:p w14:paraId="6F389A5C" w14:textId="77777777" w:rsidR="00682F2F" w:rsidRPr="00C3025D" w:rsidRDefault="00682F2F" w:rsidP="00E03D18">
      <w:pPr>
        <w:numPr>
          <w:ilvl w:val="0"/>
          <w:numId w:val="46"/>
        </w:numPr>
        <w:tabs>
          <w:tab w:val="clear" w:pos="0"/>
        </w:tabs>
        <w:suppressAutoHyphens w:val="0"/>
        <w:ind w:left="567" w:hanging="283"/>
        <w:jc w:val="both"/>
        <w:rPr>
          <w:rFonts w:ascii="Arial" w:hAnsi="Arial" w:cs="Arial"/>
          <w:sz w:val="20"/>
          <w:szCs w:val="20"/>
        </w:rPr>
      </w:pPr>
      <w:r w:rsidRPr="00C3025D">
        <w:rPr>
          <w:rFonts w:ascii="Arial" w:hAnsi="Arial" w:cs="Arial"/>
          <w:sz w:val="20"/>
          <w:szCs w:val="20"/>
        </w:rPr>
        <w:t xml:space="preserve">Wykonawca może ujawniać informacje osobom trzecim, takim jak doradcy i/lub ubezpieczyciele zobowiązani ustawowo do zachowania tajemnicy zawodowej. </w:t>
      </w:r>
    </w:p>
    <w:p w14:paraId="6986A13F" w14:textId="77777777" w:rsidR="00682F2F" w:rsidRPr="00682F2F" w:rsidRDefault="00682F2F" w:rsidP="00E03D18">
      <w:pPr>
        <w:numPr>
          <w:ilvl w:val="0"/>
          <w:numId w:val="46"/>
        </w:numPr>
        <w:tabs>
          <w:tab w:val="clear" w:pos="0"/>
        </w:tabs>
        <w:suppressAutoHyphens w:val="0"/>
        <w:ind w:left="567" w:hanging="283"/>
        <w:jc w:val="both"/>
        <w:rPr>
          <w:rFonts w:ascii="Arial" w:hAnsi="Arial" w:cs="Arial"/>
          <w:sz w:val="20"/>
          <w:szCs w:val="20"/>
        </w:rPr>
      </w:pPr>
      <w:r w:rsidRPr="00C3025D">
        <w:rPr>
          <w:rFonts w:ascii="Arial" w:hAnsi="Arial" w:cs="Arial"/>
          <w:sz w:val="20"/>
          <w:szCs w:val="20"/>
        </w:rPr>
        <w:t>Wykonawca może ujawniać informacje na żądanie organów państwowych, gdy obowiązek przekazania im takich informacji wynika z przepisów prawa.</w:t>
      </w:r>
    </w:p>
    <w:p w14:paraId="6CE4E864"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 xml:space="preserve">W sytuacjach, o których mowa w ust. 5, podmioty, które pozyskają informacje, są zobowiązane </w:t>
      </w:r>
      <w:r w:rsidRPr="00682F2F">
        <w:rPr>
          <w:rFonts w:ascii="Arial" w:hAnsi="Arial" w:cs="Arial"/>
          <w:sz w:val="20"/>
          <w:szCs w:val="20"/>
        </w:rPr>
        <w:br/>
        <w:t>do zachowania ich poufności.</w:t>
      </w:r>
    </w:p>
    <w:p w14:paraId="24B443DC"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329C0865"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6FACA62"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W przypadku naruszenia przez którąkolwiek ze Stron zasady poufności Strona poszkodowana ma prawo dochodzenia odszkodowania na zasadach ogólnych kodeksu cywilnego.</w:t>
      </w:r>
    </w:p>
    <w:p w14:paraId="7E32D436" w14:textId="77777777" w:rsidR="00C3025D" w:rsidRPr="001812C0" w:rsidRDefault="00C3025D" w:rsidP="00C3025D">
      <w:pPr>
        <w:tabs>
          <w:tab w:val="left" w:pos="851"/>
        </w:tabs>
        <w:suppressAutoHyphens w:val="0"/>
        <w:jc w:val="both"/>
        <w:rPr>
          <w:rFonts w:ascii="Arial" w:hAnsi="Arial" w:cs="Arial"/>
          <w:sz w:val="16"/>
          <w:szCs w:val="16"/>
        </w:rPr>
      </w:pPr>
    </w:p>
    <w:p w14:paraId="7F0407CF" w14:textId="77777777" w:rsidR="009521FE" w:rsidRDefault="00C3025D" w:rsidP="00C3025D">
      <w:pPr>
        <w:jc w:val="center"/>
        <w:rPr>
          <w:rFonts w:ascii="Arial" w:hAnsi="Arial" w:cs="Arial"/>
          <w:b/>
          <w:sz w:val="20"/>
          <w:szCs w:val="20"/>
        </w:rPr>
      </w:pPr>
      <w:r w:rsidRPr="00C3025D">
        <w:rPr>
          <w:rFonts w:ascii="Arial" w:hAnsi="Arial" w:cs="Arial"/>
          <w:b/>
          <w:sz w:val="20"/>
          <w:szCs w:val="20"/>
        </w:rPr>
        <w:t xml:space="preserve">§ 15 </w:t>
      </w:r>
    </w:p>
    <w:p w14:paraId="58AC9B7D" w14:textId="77777777" w:rsidR="00C3025D" w:rsidRPr="00C3025D" w:rsidRDefault="00C3025D" w:rsidP="009E0F77">
      <w:pPr>
        <w:spacing w:line="276" w:lineRule="auto"/>
        <w:jc w:val="center"/>
        <w:rPr>
          <w:rFonts w:ascii="Arial" w:hAnsi="Arial" w:cs="Arial"/>
          <w:sz w:val="20"/>
          <w:szCs w:val="20"/>
        </w:rPr>
      </w:pPr>
      <w:r w:rsidRPr="00C3025D">
        <w:rPr>
          <w:rFonts w:ascii="Arial" w:hAnsi="Arial" w:cs="Arial"/>
          <w:b/>
          <w:bCs/>
          <w:sz w:val="20"/>
          <w:szCs w:val="20"/>
          <w:u w:val="single"/>
        </w:rPr>
        <w:t>Ochrona informacji niejawnych</w:t>
      </w:r>
    </w:p>
    <w:p w14:paraId="70D5FE06" w14:textId="56D29491" w:rsidR="00C3025D" w:rsidRPr="00C3025D" w:rsidRDefault="00C3025D" w:rsidP="00C3025D">
      <w:pPr>
        <w:jc w:val="both"/>
        <w:rPr>
          <w:rFonts w:ascii="Arial" w:hAnsi="Arial" w:cs="Arial"/>
          <w:sz w:val="20"/>
          <w:szCs w:val="20"/>
        </w:rPr>
      </w:pPr>
      <w:bookmarkStart w:id="32" w:name="_Hlk520374252"/>
      <w:r w:rsidRPr="00C3025D">
        <w:rPr>
          <w:rFonts w:ascii="Arial" w:hAnsi="Arial" w:cs="Arial"/>
          <w:sz w:val="20"/>
          <w:szCs w:val="20"/>
        </w:rPr>
        <w:t xml:space="preserve">W trakcie wykonywania umowy będą przestrzegane przez Strony zapisy ustawy z dnia 5 sierpnia 2010r. </w:t>
      </w:r>
      <w:r w:rsidRPr="00C3025D">
        <w:rPr>
          <w:rFonts w:ascii="Arial" w:hAnsi="Arial" w:cs="Arial"/>
          <w:sz w:val="20"/>
          <w:szCs w:val="20"/>
        </w:rPr>
        <w:br/>
        <w:t>o ochronie informacji niejawnych (</w:t>
      </w:r>
      <w:proofErr w:type="spellStart"/>
      <w:r w:rsidRPr="00C3025D">
        <w:rPr>
          <w:rFonts w:ascii="Arial" w:hAnsi="Arial" w:cs="Arial"/>
          <w:sz w:val="20"/>
          <w:szCs w:val="20"/>
        </w:rPr>
        <w:t>t.j</w:t>
      </w:r>
      <w:proofErr w:type="spellEnd"/>
      <w:r w:rsidRPr="00C3025D">
        <w:rPr>
          <w:rFonts w:ascii="Arial" w:hAnsi="Arial" w:cs="Arial"/>
          <w:sz w:val="20"/>
          <w:szCs w:val="20"/>
        </w:rPr>
        <w:t>. Dz. U. z 2019 r. poz. 742).</w:t>
      </w:r>
    </w:p>
    <w:bookmarkEnd w:id="32"/>
    <w:p w14:paraId="5C7F106F" w14:textId="77777777" w:rsidR="00486621" w:rsidRPr="001812C0" w:rsidRDefault="00486621" w:rsidP="00C3025D">
      <w:pPr>
        <w:jc w:val="center"/>
        <w:rPr>
          <w:rFonts w:ascii="Arial" w:hAnsi="Arial" w:cs="Arial"/>
          <w:b/>
          <w:sz w:val="16"/>
          <w:szCs w:val="16"/>
        </w:rPr>
      </w:pPr>
    </w:p>
    <w:p w14:paraId="11A64DAA" w14:textId="77777777" w:rsidR="009521FE" w:rsidRDefault="00C3025D" w:rsidP="00C3025D">
      <w:pPr>
        <w:jc w:val="center"/>
        <w:rPr>
          <w:rFonts w:ascii="Arial" w:hAnsi="Arial" w:cs="Arial"/>
          <w:b/>
          <w:sz w:val="20"/>
          <w:szCs w:val="20"/>
        </w:rPr>
      </w:pPr>
      <w:r w:rsidRPr="00C3025D">
        <w:rPr>
          <w:rFonts w:ascii="Arial" w:hAnsi="Arial" w:cs="Arial"/>
          <w:b/>
          <w:sz w:val="20"/>
          <w:szCs w:val="20"/>
        </w:rPr>
        <w:t xml:space="preserve">§ 16 </w:t>
      </w:r>
    </w:p>
    <w:p w14:paraId="33FE3658" w14:textId="77777777" w:rsidR="00C3025D" w:rsidRPr="00C3025D" w:rsidRDefault="00C3025D" w:rsidP="00C3025D">
      <w:pPr>
        <w:jc w:val="center"/>
        <w:rPr>
          <w:rFonts w:ascii="Arial" w:hAnsi="Arial" w:cs="Arial"/>
          <w:b/>
          <w:sz w:val="20"/>
          <w:szCs w:val="20"/>
          <w:u w:val="single"/>
        </w:rPr>
      </w:pPr>
      <w:r w:rsidRPr="00C3025D">
        <w:rPr>
          <w:rFonts w:ascii="Arial" w:hAnsi="Arial" w:cs="Arial"/>
          <w:b/>
          <w:sz w:val="20"/>
          <w:szCs w:val="20"/>
          <w:u w:val="single"/>
        </w:rPr>
        <w:t>Zasady etyki</w:t>
      </w:r>
    </w:p>
    <w:p w14:paraId="3A77A1AA" w14:textId="679A6D91" w:rsidR="00C3025D" w:rsidRDefault="00721548" w:rsidP="00E03D18">
      <w:pPr>
        <w:widowControl w:val="0"/>
        <w:numPr>
          <w:ilvl w:val="0"/>
          <w:numId w:val="47"/>
        </w:numPr>
        <w:tabs>
          <w:tab w:val="clear" w:pos="557"/>
        </w:tabs>
        <w:ind w:left="284" w:hanging="284"/>
        <w:jc w:val="both"/>
        <w:rPr>
          <w:rFonts w:ascii="Arial" w:hAnsi="Arial" w:cs="Arial"/>
          <w:sz w:val="20"/>
          <w:szCs w:val="20"/>
        </w:rPr>
      </w:pPr>
      <w:bookmarkStart w:id="33" w:name="_Hlk520374269"/>
      <w:r>
        <w:rPr>
          <w:rFonts w:ascii="Arial" w:hAnsi="Arial" w:cs="Arial"/>
          <w:sz w:val="20"/>
          <w:szCs w:val="20"/>
        </w:rPr>
        <w:t xml:space="preserve">Wykonawca </w:t>
      </w:r>
      <w:r w:rsidR="00C3025D" w:rsidRPr="00C3025D">
        <w:rPr>
          <w:rFonts w:ascii="Arial" w:hAnsi="Arial" w:cs="Arial"/>
          <w:sz w:val="20"/>
          <w:szCs w:val="20"/>
        </w:rPr>
        <w:t>nie mo</w:t>
      </w:r>
      <w:r>
        <w:rPr>
          <w:rFonts w:ascii="Arial" w:hAnsi="Arial" w:cs="Arial"/>
          <w:sz w:val="20"/>
          <w:szCs w:val="20"/>
        </w:rPr>
        <w:t>że</w:t>
      </w:r>
      <w:r w:rsidR="00C3025D" w:rsidRPr="00C3025D">
        <w:rPr>
          <w:rFonts w:ascii="Arial" w:hAnsi="Arial" w:cs="Arial"/>
          <w:sz w:val="20"/>
          <w:szCs w:val="20"/>
        </w:rPr>
        <w:t xml:space="preserve"> naruszać poprzez swoje zachowanie(działanie, znoszenie lub zaniechanie) przepisów obowiązującego prawa. Zakaz ten dotyczytakże pracowników, przedstawicieli Wykonawcy oraz innych osób działających w jego imieniulub na jego rzecz i odnosi się w szczególności</w:t>
      </w:r>
      <w:r w:rsidR="009E0F77">
        <w:rPr>
          <w:rFonts w:ascii="Arial" w:hAnsi="Arial" w:cs="Arial"/>
          <w:sz w:val="20"/>
          <w:szCs w:val="20"/>
        </w:rPr>
        <w:t xml:space="preserve"> </w:t>
      </w:r>
      <w:r w:rsidR="00C3025D" w:rsidRPr="00C3025D">
        <w:rPr>
          <w:rFonts w:ascii="Arial" w:hAnsi="Arial" w:cs="Arial"/>
          <w:sz w:val="20"/>
          <w:szCs w:val="20"/>
        </w:rPr>
        <w:t xml:space="preserve">do </w:t>
      </w:r>
      <w:proofErr w:type="spellStart"/>
      <w:r w:rsidR="00C3025D" w:rsidRPr="00C3025D">
        <w:rPr>
          <w:rFonts w:ascii="Arial" w:hAnsi="Arial" w:cs="Arial"/>
          <w:sz w:val="20"/>
          <w:szCs w:val="20"/>
        </w:rPr>
        <w:t>zachowań</w:t>
      </w:r>
      <w:proofErr w:type="spellEnd"/>
      <w:r w:rsidR="00C3025D" w:rsidRPr="00C3025D">
        <w:rPr>
          <w:rFonts w:ascii="Arial" w:hAnsi="Arial" w:cs="Arial"/>
          <w:sz w:val="20"/>
          <w:szCs w:val="20"/>
        </w:rPr>
        <w:t>, które mogą prowadzić do:</w:t>
      </w:r>
    </w:p>
    <w:p w14:paraId="1A81CC7A" w14:textId="15358169" w:rsidR="009521FE" w:rsidRDefault="009521FE" w:rsidP="00870217">
      <w:pPr>
        <w:pStyle w:val="Akapitzlist"/>
        <w:widowControl w:val="0"/>
        <w:numPr>
          <w:ilvl w:val="0"/>
          <w:numId w:val="52"/>
        </w:numPr>
        <w:ind w:left="426" w:hanging="284"/>
        <w:jc w:val="both"/>
        <w:rPr>
          <w:rFonts w:ascii="Arial" w:hAnsi="Arial" w:cs="Arial"/>
          <w:sz w:val="20"/>
          <w:szCs w:val="20"/>
        </w:rPr>
      </w:pPr>
      <w:r w:rsidRPr="009521FE">
        <w:rPr>
          <w:rFonts w:ascii="Arial" w:hAnsi="Arial" w:cs="Arial"/>
          <w:sz w:val="20"/>
          <w:szCs w:val="20"/>
        </w:rPr>
        <w:t>popełnienia przestępstw określonych w art. 16 ustawy z dnia 28 października 2002</w:t>
      </w:r>
      <w:r w:rsidR="009C1F1C">
        <w:rPr>
          <w:rFonts w:ascii="Arial" w:hAnsi="Arial" w:cs="Arial"/>
          <w:sz w:val="20"/>
          <w:szCs w:val="20"/>
        </w:rPr>
        <w:t>r.</w:t>
      </w:r>
      <w:r w:rsidRPr="009521FE">
        <w:rPr>
          <w:rFonts w:ascii="Arial" w:hAnsi="Arial" w:cs="Arial"/>
          <w:sz w:val="20"/>
          <w:szCs w:val="20"/>
        </w:rPr>
        <w:t xml:space="preserve"> o odpowiedzialności podmiotów zbiorowych za czyny zabronione pod groźbą kary (j.t. Dz. U. z 20</w:t>
      </w:r>
      <w:r w:rsidR="001701B2">
        <w:rPr>
          <w:rFonts w:ascii="Arial" w:hAnsi="Arial" w:cs="Arial"/>
          <w:sz w:val="20"/>
          <w:szCs w:val="20"/>
        </w:rPr>
        <w:t>20</w:t>
      </w:r>
      <w:r w:rsidR="009C1F1C">
        <w:rPr>
          <w:rFonts w:ascii="Arial" w:hAnsi="Arial" w:cs="Arial"/>
          <w:sz w:val="20"/>
          <w:szCs w:val="20"/>
        </w:rPr>
        <w:t xml:space="preserve">r. </w:t>
      </w:r>
      <w:r w:rsidRPr="009521FE">
        <w:rPr>
          <w:rFonts w:ascii="Arial" w:hAnsi="Arial" w:cs="Arial"/>
          <w:sz w:val="20"/>
          <w:szCs w:val="20"/>
        </w:rPr>
        <w:t xml:space="preserve">  poz. </w:t>
      </w:r>
      <w:r w:rsidR="001701B2">
        <w:rPr>
          <w:rFonts w:ascii="Arial" w:hAnsi="Arial" w:cs="Arial"/>
          <w:sz w:val="20"/>
          <w:szCs w:val="20"/>
        </w:rPr>
        <w:t>35</w:t>
      </w:r>
      <w:r w:rsidRPr="009521FE">
        <w:rPr>
          <w:rFonts w:ascii="Arial" w:hAnsi="Arial" w:cs="Arial"/>
          <w:sz w:val="20"/>
          <w:szCs w:val="20"/>
        </w:rPr>
        <w:t>8),</w:t>
      </w:r>
    </w:p>
    <w:p w14:paraId="008E365F" w14:textId="77777777" w:rsidR="009521FE" w:rsidRPr="009521FE" w:rsidRDefault="009521FE" w:rsidP="00870217">
      <w:pPr>
        <w:pStyle w:val="Akapitzlist"/>
        <w:widowControl w:val="0"/>
        <w:numPr>
          <w:ilvl w:val="0"/>
          <w:numId w:val="52"/>
        </w:numPr>
        <w:ind w:left="426" w:hanging="284"/>
        <w:jc w:val="both"/>
        <w:rPr>
          <w:rFonts w:ascii="Arial" w:hAnsi="Arial" w:cs="Arial"/>
          <w:sz w:val="20"/>
          <w:szCs w:val="20"/>
        </w:rPr>
      </w:pPr>
      <w:r w:rsidRPr="009521FE">
        <w:rPr>
          <w:rFonts w:ascii="Arial" w:hAnsi="Arial" w:cs="Arial"/>
          <w:sz w:val="20"/>
          <w:szCs w:val="20"/>
        </w:rPr>
        <w:t>popełnienia czynów wskazanych w ustawie z dnia 16 kwietnia 1993 roku o zwalczaniu nieuczciwej konkurencji (</w:t>
      </w:r>
      <w:r w:rsidR="009C1F1C">
        <w:rPr>
          <w:rFonts w:ascii="Arial" w:hAnsi="Arial" w:cs="Arial"/>
          <w:sz w:val="20"/>
          <w:szCs w:val="20"/>
        </w:rPr>
        <w:t xml:space="preserve">j.t. </w:t>
      </w:r>
      <w:r w:rsidRPr="009521FE">
        <w:rPr>
          <w:rFonts w:ascii="Arial" w:hAnsi="Arial" w:cs="Arial"/>
          <w:sz w:val="20"/>
          <w:szCs w:val="20"/>
        </w:rPr>
        <w:t>Dz. U. z 2020r., poz. 1913).</w:t>
      </w:r>
    </w:p>
    <w:p w14:paraId="6AC88A04" w14:textId="64D1EF2F" w:rsidR="00C3025D" w:rsidRPr="00C3025D" w:rsidRDefault="009C1F1C" w:rsidP="00E03D18">
      <w:pPr>
        <w:widowControl w:val="0"/>
        <w:numPr>
          <w:ilvl w:val="0"/>
          <w:numId w:val="47"/>
        </w:numPr>
        <w:tabs>
          <w:tab w:val="clear" w:pos="557"/>
        </w:tabs>
        <w:ind w:left="284" w:hanging="284"/>
        <w:jc w:val="both"/>
        <w:rPr>
          <w:rFonts w:ascii="Arial" w:hAnsi="Arial" w:cs="Arial"/>
          <w:sz w:val="20"/>
          <w:szCs w:val="20"/>
        </w:rPr>
      </w:pPr>
      <w:r w:rsidRPr="00EF68D4">
        <w:rPr>
          <w:rFonts w:ascii="Arial" w:eastAsia="Calibri" w:hAnsi="Arial" w:cs="Arial"/>
          <w:color w:val="000000"/>
          <w:sz w:val="20"/>
          <w:szCs w:val="20"/>
        </w:rPr>
        <w:t xml:space="preserve">Wykonawca </w:t>
      </w:r>
      <w:r w:rsidR="00C3025D" w:rsidRPr="00EF68D4">
        <w:rPr>
          <w:rFonts w:ascii="Arial" w:eastAsia="Calibri" w:hAnsi="Arial" w:cs="Arial"/>
          <w:color w:val="000000"/>
          <w:sz w:val="20"/>
          <w:szCs w:val="20"/>
        </w:rPr>
        <w:t>win</w:t>
      </w:r>
      <w:r w:rsidRPr="00EF68D4">
        <w:rPr>
          <w:rFonts w:ascii="Arial" w:eastAsia="Calibri" w:hAnsi="Arial" w:cs="Arial"/>
          <w:color w:val="000000"/>
          <w:sz w:val="20"/>
          <w:szCs w:val="20"/>
        </w:rPr>
        <w:t>ien</w:t>
      </w:r>
      <w:r w:rsidR="00C3025D" w:rsidRPr="00C3025D">
        <w:rPr>
          <w:rFonts w:ascii="Arial" w:eastAsia="Calibri" w:hAnsi="Arial" w:cs="Arial"/>
          <w:color w:val="000000"/>
          <w:sz w:val="20"/>
          <w:szCs w:val="20"/>
        </w:rPr>
        <w:t xml:space="preserve"> zapobiegać wszelkim nieuczciwym działaniom swych przedstawicieli. </w:t>
      </w:r>
      <w:r w:rsidR="00721548">
        <w:rPr>
          <w:rFonts w:ascii="Arial" w:eastAsia="Calibri" w:hAnsi="Arial" w:cs="Arial"/>
          <w:color w:val="000000"/>
          <w:sz w:val="20"/>
          <w:szCs w:val="20"/>
        </w:rPr>
        <w:t xml:space="preserve">Wykonawca </w:t>
      </w:r>
      <w:r w:rsidR="00C3025D" w:rsidRPr="00C3025D">
        <w:rPr>
          <w:rFonts w:ascii="Arial" w:eastAsia="Calibri" w:hAnsi="Arial" w:cs="Arial"/>
          <w:color w:val="000000"/>
          <w:sz w:val="20"/>
          <w:szCs w:val="20"/>
        </w:rPr>
        <w:t xml:space="preserve"> gwarantuj</w:t>
      </w:r>
      <w:r w:rsidR="00721548">
        <w:rPr>
          <w:rFonts w:ascii="Arial" w:eastAsia="Calibri" w:hAnsi="Arial" w:cs="Arial"/>
          <w:color w:val="000000"/>
          <w:sz w:val="20"/>
          <w:szCs w:val="20"/>
        </w:rPr>
        <w:t xml:space="preserve">e </w:t>
      </w:r>
      <w:r w:rsidR="00C3025D" w:rsidRPr="00C3025D">
        <w:rPr>
          <w:rFonts w:ascii="Arial" w:eastAsia="Calibri" w:hAnsi="Arial" w:cs="Arial"/>
          <w:color w:val="000000"/>
          <w:sz w:val="20"/>
          <w:szCs w:val="20"/>
        </w:rPr>
        <w:t>i zobowiązuj</w:t>
      </w:r>
      <w:r w:rsidR="00721548">
        <w:rPr>
          <w:rFonts w:ascii="Arial" w:eastAsia="Calibri" w:hAnsi="Arial" w:cs="Arial"/>
          <w:color w:val="000000"/>
          <w:sz w:val="20"/>
          <w:szCs w:val="20"/>
        </w:rPr>
        <w:t>e</w:t>
      </w:r>
      <w:r w:rsidR="00C3025D" w:rsidRPr="00C3025D">
        <w:rPr>
          <w:rFonts w:ascii="Arial" w:eastAsia="Calibri" w:hAnsi="Arial" w:cs="Arial"/>
          <w:color w:val="000000"/>
          <w:sz w:val="20"/>
          <w:szCs w:val="20"/>
        </w:rPr>
        <w:t xml:space="preserve"> się, że nie wręczał i nie wręcz</w:t>
      </w:r>
      <w:r w:rsidR="00721548">
        <w:rPr>
          <w:rFonts w:ascii="Arial" w:eastAsia="Calibri" w:hAnsi="Arial" w:cs="Arial"/>
          <w:color w:val="000000"/>
          <w:sz w:val="20"/>
          <w:szCs w:val="20"/>
        </w:rPr>
        <w:t>y</w:t>
      </w:r>
      <w:r w:rsidR="00C3025D" w:rsidRPr="00C3025D">
        <w:rPr>
          <w:rFonts w:ascii="Arial" w:eastAsia="Calibri" w:hAnsi="Arial" w:cs="Arial"/>
          <w:color w:val="000000"/>
          <w:sz w:val="20"/>
          <w:szCs w:val="20"/>
        </w:rPr>
        <w:t xml:space="preserve"> żadnej darowizny lub prowizji; jak również nie zgadzał się i nie zgodz</w:t>
      </w:r>
      <w:r w:rsidR="00721548">
        <w:rPr>
          <w:rFonts w:ascii="Arial" w:eastAsia="Calibri" w:hAnsi="Arial" w:cs="Arial"/>
          <w:color w:val="000000"/>
          <w:sz w:val="20"/>
          <w:szCs w:val="20"/>
        </w:rPr>
        <w:t>i</w:t>
      </w:r>
      <w:r w:rsidR="00C3025D" w:rsidRPr="00C3025D">
        <w:rPr>
          <w:rFonts w:ascii="Arial" w:eastAsia="Calibri" w:hAnsi="Arial" w:cs="Arial"/>
          <w:color w:val="000000"/>
          <w:sz w:val="20"/>
          <w:szCs w:val="20"/>
        </w:rPr>
        <w:t xml:space="preserve"> się na zapłatę prowizji pracownikowi lub przedstawicielowi </w:t>
      </w:r>
      <w:r w:rsidR="00721548">
        <w:rPr>
          <w:rFonts w:ascii="Arial" w:eastAsia="Calibri" w:hAnsi="Arial" w:cs="Arial"/>
          <w:color w:val="000000"/>
          <w:sz w:val="20"/>
          <w:szCs w:val="20"/>
        </w:rPr>
        <w:t xml:space="preserve">Zamawiającego </w:t>
      </w:r>
      <w:r w:rsidR="0089767D">
        <w:rPr>
          <w:rFonts w:ascii="Arial" w:eastAsia="Calibri" w:hAnsi="Arial" w:cs="Arial"/>
          <w:color w:val="000000"/>
          <w:sz w:val="20"/>
          <w:szCs w:val="20"/>
        </w:rPr>
        <w:t xml:space="preserve">                       </w:t>
      </w:r>
      <w:r w:rsidR="00C3025D" w:rsidRPr="00C3025D">
        <w:rPr>
          <w:rFonts w:ascii="Arial" w:eastAsia="Calibri" w:hAnsi="Arial" w:cs="Arial"/>
          <w:color w:val="000000"/>
          <w:sz w:val="20"/>
          <w:szCs w:val="20"/>
        </w:rPr>
        <w:t>w związku z zamówieniem lub umową.</w:t>
      </w:r>
      <w:bookmarkEnd w:id="33"/>
    </w:p>
    <w:p w14:paraId="5DBA0FF8" w14:textId="77777777" w:rsidR="0089767D" w:rsidRDefault="0089767D" w:rsidP="00C3025D">
      <w:pPr>
        <w:jc w:val="center"/>
        <w:rPr>
          <w:rFonts w:ascii="Arial" w:hAnsi="Arial" w:cs="Arial"/>
          <w:b/>
          <w:sz w:val="20"/>
          <w:szCs w:val="20"/>
        </w:rPr>
      </w:pPr>
    </w:p>
    <w:p w14:paraId="2A639B70" w14:textId="53A7AC8D" w:rsidR="009521FE" w:rsidRDefault="00C3025D" w:rsidP="00C3025D">
      <w:pPr>
        <w:jc w:val="center"/>
        <w:rPr>
          <w:rFonts w:ascii="Arial" w:hAnsi="Arial" w:cs="Arial"/>
          <w:b/>
          <w:sz w:val="20"/>
          <w:szCs w:val="20"/>
        </w:rPr>
      </w:pPr>
      <w:r w:rsidRPr="00C3025D">
        <w:rPr>
          <w:rFonts w:ascii="Arial" w:hAnsi="Arial" w:cs="Arial"/>
          <w:b/>
          <w:sz w:val="20"/>
          <w:szCs w:val="20"/>
        </w:rPr>
        <w:t xml:space="preserve">§ 17 </w:t>
      </w:r>
    </w:p>
    <w:p w14:paraId="4A4EF0ED" w14:textId="77777777" w:rsidR="00C3025D" w:rsidRPr="00C3025D" w:rsidRDefault="00C3025D" w:rsidP="00C3025D">
      <w:pPr>
        <w:jc w:val="center"/>
        <w:rPr>
          <w:rFonts w:ascii="Arial" w:hAnsi="Arial" w:cs="Arial"/>
          <w:sz w:val="20"/>
          <w:szCs w:val="20"/>
        </w:rPr>
      </w:pPr>
      <w:r w:rsidRPr="00C3025D">
        <w:rPr>
          <w:rFonts w:ascii="Arial" w:hAnsi="Arial" w:cs="Arial"/>
          <w:b/>
          <w:bCs/>
          <w:sz w:val="20"/>
          <w:szCs w:val="20"/>
          <w:u w:val="single"/>
        </w:rPr>
        <w:t>Badania kontrolne (AUDYT)</w:t>
      </w:r>
    </w:p>
    <w:p w14:paraId="517D9AC0"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rPr>
      </w:pPr>
      <w:r w:rsidRPr="00C3025D">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5AA68BBE" w14:textId="5A631373" w:rsidR="00C3025D" w:rsidRPr="00C3025D" w:rsidRDefault="00C3025D" w:rsidP="00E03D18">
      <w:pPr>
        <w:numPr>
          <w:ilvl w:val="3"/>
          <w:numId w:val="48"/>
        </w:numPr>
        <w:tabs>
          <w:tab w:val="clear" w:pos="0"/>
          <w:tab w:val="left" w:pos="426"/>
        </w:tabs>
        <w:suppressAutoHyphens w:val="0"/>
        <w:ind w:left="284" w:hanging="142"/>
        <w:jc w:val="both"/>
        <w:rPr>
          <w:rFonts w:ascii="Arial" w:hAnsi="Arial" w:cs="Arial"/>
          <w:sz w:val="20"/>
          <w:szCs w:val="20"/>
        </w:rPr>
      </w:pPr>
      <w:r w:rsidRPr="00C3025D">
        <w:rPr>
          <w:rFonts w:ascii="Arial" w:hAnsi="Arial" w:cs="Arial"/>
          <w:sz w:val="20"/>
          <w:szCs w:val="20"/>
        </w:rPr>
        <w:lastRenderedPageBreak/>
        <w:t xml:space="preserve">warunków techniczno-organizacyjnych oraz zgodności procesu realizacji Umowy z zapisami </w:t>
      </w:r>
      <w:r w:rsidR="001B0E96">
        <w:rPr>
          <w:rFonts w:ascii="Arial" w:hAnsi="Arial" w:cs="Arial"/>
          <w:sz w:val="20"/>
          <w:szCs w:val="20"/>
        </w:rPr>
        <w:br/>
      </w:r>
      <w:r w:rsidR="0089767D">
        <w:rPr>
          <w:rFonts w:ascii="Arial" w:hAnsi="Arial" w:cs="Arial"/>
          <w:sz w:val="20"/>
          <w:szCs w:val="20"/>
        </w:rPr>
        <w:t xml:space="preserve">   u</w:t>
      </w:r>
      <w:r w:rsidRPr="00C3025D">
        <w:rPr>
          <w:rFonts w:ascii="Arial" w:hAnsi="Arial" w:cs="Arial"/>
          <w:sz w:val="20"/>
          <w:szCs w:val="20"/>
        </w:rPr>
        <w:t>mownymi,</w:t>
      </w:r>
    </w:p>
    <w:p w14:paraId="424BE99D" w14:textId="77777777" w:rsidR="00C3025D" w:rsidRPr="00C3025D" w:rsidRDefault="00C3025D" w:rsidP="00E03D18">
      <w:pPr>
        <w:numPr>
          <w:ilvl w:val="3"/>
          <w:numId w:val="48"/>
        </w:numPr>
        <w:tabs>
          <w:tab w:val="left" w:pos="426"/>
        </w:tabs>
        <w:suppressAutoHyphens w:val="0"/>
        <w:ind w:left="284" w:hanging="142"/>
        <w:jc w:val="both"/>
        <w:rPr>
          <w:rFonts w:ascii="Arial" w:hAnsi="Arial" w:cs="Arial"/>
          <w:sz w:val="20"/>
          <w:szCs w:val="20"/>
        </w:rPr>
      </w:pPr>
      <w:r w:rsidRPr="00C3025D">
        <w:rPr>
          <w:rFonts w:ascii="Arial" w:hAnsi="Arial" w:cs="Arial"/>
          <w:sz w:val="20"/>
          <w:szCs w:val="20"/>
        </w:rPr>
        <w:t>kwalifikacji i uprawnień pracowników w zakresie zgodności z wymaganiami Zamawiającego,</w:t>
      </w:r>
    </w:p>
    <w:p w14:paraId="754E13F5" w14:textId="0B48E5D6" w:rsidR="00C3025D" w:rsidRPr="00C3025D" w:rsidRDefault="00C3025D" w:rsidP="00E03D18">
      <w:pPr>
        <w:numPr>
          <w:ilvl w:val="3"/>
          <w:numId w:val="48"/>
        </w:numPr>
        <w:tabs>
          <w:tab w:val="left" w:pos="426"/>
        </w:tabs>
        <w:suppressAutoHyphens w:val="0"/>
        <w:ind w:left="284" w:hanging="142"/>
        <w:jc w:val="both"/>
        <w:rPr>
          <w:rFonts w:ascii="Arial" w:hAnsi="Arial" w:cs="Arial"/>
          <w:sz w:val="20"/>
          <w:szCs w:val="20"/>
        </w:rPr>
      </w:pPr>
      <w:r w:rsidRPr="00C3025D">
        <w:rPr>
          <w:rFonts w:ascii="Arial" w:hAnsi="Arial" w:cs="Arial"/>
          <w:sz w:val="20"/>
          <w:szCs w:val="20"/>
        </w:rPr>
        <w:t xml:space="preserve">przestrzegania przepisów powszechnie obowiązujących oraz wewnętrznych uregulowań Zamawiającego </w:t>
      </w:r>
      <w:r w:rsidR="00E42ED5">
        <w:rPr>
          <w:rFonts w:ascii="Arial" w:hAnsi="Arial" w:cs="Arial"/>
          <w:sz w:val="20"/>
          <w:szCs w:val="20"/>
        </w:rPr>
        <w:t xml:space="preserve">  </w:t>
      </w:r>
      <w:r w:rsidR="00E42ED5">
        <w:rPr>
          <w:rFonts w:ascii="Arial" w:hAnsi="Arial" w:cs="Arial"/>
          <w:sz w:val="20"/>
          <w:szCs w:val="20"/>
        </w:rPr>
        <w:br/>
        <w:t xml:space="preserve">  </w:t>
      </w:r>
      <w:r w:rsidRPr="00C3025D">
        <w:rPr>
          <w:rFonts w:ascii="Arial" w:hAnsi="Arial" w:cs="Arial"/>
          <w:sz w:val="20"/>
          <w:szCs w:val="20"/>
        </w:rPr>
        <w:t>w zakresie ochrony środowiska i BHP,</w:t>
      </w:r>
    </w:p>
    <w:p w14:paraId="4F609BBC" w14:textId="61B4D12F" w:rsidR="00C3025D" w:rsidRPr="00A24F25" w:rsidRDefault="00C3025D" w:rsidP="00A24F25">
      <w:pPr>
        <w:numPr>
          <w:ilvl w:val="3"/>
          <w:numId w:val="48"/>
        </w:numPr>
        <w:tabs>
          <w:tab w:val="left" w:pos="426"/>
        </w:tabs>
        <w:suppressAutoHyphens w:val="0"/>
        <w:ind w:left="284" w:hanging="142"/>
        <w:jc w:val="both"/>
        <w:rPr>
          <w:rFonts w:ascii="Arial" w:hAnsi="Arial" w:cs="Arial"/>
          <w:sz w:val="20"/>
          <w:szCs w:val="20"/>
        </w:rPr>
      </w:pPr>
      <w:r w:rsidRPr="00C3025D">
        <w:rPr>
          <w:rFonts w:ascii="Arial" w:hAnsi="Arial" w:cs="Arial"/>
          <w:sz w:val="20"/>
          <w:szCs w:val="20"/>
        </w:rPr>
        <w:t xml:space="preserve">przestrzegania przepisów powszechnie obowiązujących oraz wewnętrznych uregulowań </w:t>
      </w:r>
      <w:r w:rsidRPr="00A24F25">
        <w:rPr>
          <w:rFonts w:ascii="Arial" w:hAnsi="Arial" w:cs="Arial"/>
          <w:sz w:val="20"/>
          <w:szCs w:val="20"/>
        </w:rPr>
        <w:t xml:space="preserve">Zamawiającego </w:t>
      </w:r>
      <w:r w:rsidR="00E42ED5">
        <w:rPr>
          <w:rFonts w:ascii="Arial" w:hAnsi="Arial" w:cs="Arial"/>
          <w:sz w:val="20"/>
          <w:szCs w:val="20"/>
        </w:rPr>
        <w:t xml:space="preserve">  </w:t>
      </w:r>
      <w:r w:rsidR="00E42ED5">
        <w:rPr>
          <w:rFonts w:ascii="Arial" w:hAnsi="Arial" w:cs="Arial"/>
          <w:sz w:val="20"/>
          <w:szCs w:val="20"/>
        </w:rPr>
        <w:br/>
        <w:t xml:space="preserve">  </w:t>
      </w:r>
      <w:r w:rsidRPr="00A24F25">
        <w:rPr>
          <w:rFonts w:ascii="Arial" w:hAnsi="Arial" w:cs="Arial"/>
          <w:sz w:val="20"/>
          <w:szCs w:val="20"/>
        </w:rPr>
        <w:t>w zakresie dyscypliny i czasu pracy,</w:t>
      </w:r>
    </w:p>
    <w:p w14:paraId="48434D58" w14:textId="77777777" w:rsidR="00C3025D" w:rsidRPr="00C3025D" w:rsidRDefault="00C3025D" w:rsidP="00E03D18">
      <w:pPr>
        <w:numPr>
          <w:ilvl w:val="3"/>
          <w:numId w:val="48"/>
        </w:numPr>
        <w:tabs>
          <w:tab w:val="left" w:pos="426"/>
        </w:tabs>
        <w:suppressAutoHyphens w:val="0"/>
        <w:ind w:left="284" w:hanging="142"/>
        <w:jc w:val="both"/>
        <w:rPr>
          <w:rFonts w:ascii="Arial" w:hAnsi="Arial" w:cs="Arial"/>
          <w:sz w:val="20"/>
          <w:szCs w:val="20"/>
        </w:rPr>
      </w:pPr>
      <w:r w:rsidRPr="00C3025D">
        <w:rPr>
          <w:rFonts w:ascii="Arial" w:hAnsi="Arial" w:cs="Arial"/>
          <w:sz w:val="20"/>
          <w:szCs w:val="20"/>
        </w:rPr>
        <w:t>zgodności realizacji Umowy z jej postanowieniami,</w:t>
      </w:r>
    </w:p>
    <w:p w14:paraId="58FAFED6" w14:textId="77777777" w:rsidR="00C3025D" w:rsidRPr="00C3025D" w:rsidRDefault="00C3025D" w:rsidP="00E03D18">
      <w:pPr>
        <w:numPr>
          <w:ilvl w:val="3"/>
          <w:numId w:val="48"/>
        </w:numPr>
        <w:tabs>
          <w:tab w:val="left" w:pos="426"/>
        </w:tabs>
        <w:suppressAutoHyphens w:val="0"/>
        <w:ind w:left="284" w:hanging="142"/>
        <w:jc w:val="both"/>
        <w:rPr>
          <w:rFonts w:ascii="Arial" w:hAnsi="Arial" w:cs="Arial"/>
          <w:sz w:val="20"/>
          <w:szCs w:val="20"/>
        </w:rPr>
      </w:pPr>
      <w:r w:rsidRPr="00C3025D">
        <w:rPr>
          <w:rFonts w:ascii="Arial" w:hAnsi="Arial" w:cs="Arial"/>
          <w:sz w:val="20"/>
          <w:szCs w:val="20"/>
        </w:rPr>
        <w:t>posiadania przez Wykonawcę wymaganych dopuszczeń.</w:t>
      </w:r>
    </w:p>
    <w:p w14:paraId="300F37BA" w14:textId="70C9EDA2" w:rsidR="00C3025D" w:rsidRPr="00C3025D" w:rsidRDefault="00C3025D" w:rsidP="00E03D18">
      <w:pPr>
        <w:numPr>
          <w:ilvl w:val="0"/>
          <w:numId w:val="48"/>
        </w:numPr>
        <w:tabs>
          <w:tab w:val="clear" w:pos="425"/>
        </w:tabs>
        <w:suppressAutoHyphens w:val="0"/>
        <w:ind w:left="284" w:hanging="284"/>
        <w:jc w:val="both"/>
        <w:rPr>
          <w:rFonts w:ascii="Arial" w:hAnsi="Arial" w:cs="Arial"/>
          <w:sz w:val="20"/>
          <w:szCs w:val="20"/>
        </w:rPr>
      </w:pPr>
      <w:r w:rsidRPr="00C3025D">
        <w:rPr>
          <w:rFonts w:ascii="Arial" w:hAnsi="Arial" w:cs="Arial"/>
          <w:sz w:val="20"/>
          <w:szCs w:val="20"/>
        </w:rPr>
        <w:t>Czas trwania audytu może wynieść od 1 do 5 dni roboczych (dni od poniedziałku do piątku  z wyłączeniem dni ustawowo wolnych od pracy).</w:t>
      </w:r>
    </w:p>
    <w:p w14:paraId="52D9A832"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rPr>
      </w:pPr>
      <w:r w:rsidRPr="00C3025D">
        <w:rPr>
          <w:rFonts w:ascii="Arial" w:hAnsi="Arial" w:cs="Arial"/>
          <w:sz w:val="20"/>
          <w:szCs w:val="20"/>
        </w:rPr>
        <w:t>Zasady ustalenia terminu przeprowadzenia audytu:</w:t>
      </w:r>
    </w:p>
    <w:p w14:paraId="031666E7" w14:textId="77CFC7C1" w:rsidR="00C3025D" w:rsidRPr="00C3025D"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Zamawiający powiadomi Wykonawcę o przewidywanym terminie przeprowadzenia audytu</w:t>
      </w:r>
      <w:r w:rsidR="00E42ED5">
        <w:rPr>
          <w:rFonts w:ascii="Arial" w:hAnsi="Arial" w:cs="Arial"/>
          <w:sz w:val="20"/>
          <w:szCs w:val="20"/>
        </w:rPr>
        <w:t xml:space="preserve">                                         </w:t>
      </w:r>
      <w:r w:rsidRPr="00C3025D">
        <w:rPr>
          <w:rFonts w:ascii="Arial" w:hAnsi="Arial" w:cs="Arial"/>
          <w:sz w:val="20"/>
          <w:szCs w:val="20"/>
        </w:rPr>
        <w:t>z wyprzedzeniem 14 dni kalendarzowych w stosunku do daty jego rozpoczęcia;</w:t>
      </w:r>
    </w:p>
    <w:p w14:paraId="0D764C24" w14:textId="77777777" w:rsidR="00C3025D"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Powiadomienie o audycie winno zawierać:</w:t>
      </w:r>
    </w:p>
    <w:p w14:paraId="0E53B89B" w14:textId="77777777" w:rsidR="00C3025D" w:rsidRDefault="00C3025D" w:rsidP="00E03D18">
      <w:pPr>
        <w:pStyle w:val="Akapitzlist"/>
        <w:numPr>
          <w:ilvl w:val="0"/>
          <w:numId w:val="53"/>
        </w:numPr>
        <w:ind w:left="567" w:hanging="283"/>
        <w:jc w:val="both"/>
        <w:rPr>
          <w:rFonts w:ascii="Arial" w:hAnsi="Arial" w:cs="Arial"/>
          <w:sz w:val="20"/>
          <w:szCs w:val="20"/>
        </w:rPr>
      </w:pPr>
      <w:r w:rsidRPr="00AE3465">
        <w:rPr>
          <w:rFonts w:ascii="Arial" w:hAnsi="Arial" w:cs="Arial"/>
          <w:sz w:val="20"/>
          <w:szCs w:val="20"/>
        </w:rPr>
        <w:t>wskazanie zakresu audytu,</w:t>
      </w:r>
    </w:p>
    <w:p w14:paraId="3CDDCD47" w14:textId="77777777" w:rsidR="00C3025D" w:rsidRDefault="00C3025D" w:rsidP="00E03D18">
      <w:pPr>
        <w:pStyle w:val="Akapitzlist"/>
        <w:numPr>
          <w:ilvl w:val="0"/>
          <w:numId w:val="53"/>
        </w:numPr>
        <w:ind w:left="567" w:hanging="283"/>
        <w:jc w:val="both"/>
        <w:rPr>
          <w:rFonts w:ascii="Arial" w:hAnsi="Arial" w:cs="Arial"/>
          <w:sz w:val="20"/>
          <w:szCs w:val="20"/>
        </w:rPr>
      </w:pPr>
      <w:r w:rsidRPr="00AE3465">
        <w:rPr>
          <w:rFonts w:ascii="Arial" w:hAnsi="Arial" w:cs="Arial"/>
          <w:sz w:val="20"/>
          <w:szCs w:val="20"/>
        </w:rPr>
        <w:t>proponowany termin rozpoczęcia i zakończenia audytu,</w:t>
      </w:r>
    </w:p>
    <w:p w14:paraId="2418F4C3" w14:textId="77777777" w:rsidR="00C3025D" w:rsidRPr="00AE3465" w:rsidRDefault="00C3025D" w:rsidP="00E03D18">
      <w:pPr>
        <w:pStyle w:val="Akapitzlist"/>
        <w:numPr>
          <w:ilvl w:val="0"/>
          <w:numId w:val="53"/>
        </w:numPr>
        <w:ind w:left="567" w:hanging="283"/>
        <w:jc w:val="both"/>
        <w:rPr>
          <w:rFonts w:ascii="Arial" w:hAnsi="Arial" w:cs="Arial"/>
          <w:sz w:val="20"/>
          <w:szCs w:val="20"/>
        </w:rPr>
      </w:pPr>
      <w:r w:rsidRPr="00AE3465">
        <w:rPr>
          <w:rFonts w:ascii="Arial" w:hAnsi="Arial" w:cs="Arial"/>
          <w:sz w:val="20"/>
          <w:szCs w:val="20"/>
        </w:rPr>
        <w:t>inne informacje (np. miejsce audytu);</w:t>
      </w:r>
    </w:p>
    <w:p w14:paraId="6C7299C1" w14:textId="77777777" w:rsidR="00C3025D" w:rsidRPr="00C3025D"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Wykonawca w terminie do 3 dni roboczych od daty otrzymania powiadomienia może wnieść uzasadnione uwagi do otrzymanego powiadomienia. Nie wniesienie uwag do powiadomienia we wskazanym powyżej terminie jest jednoznaczne z zaakceptowaniem przez Wykonawcę planowanego audytu;</w:t>
      </w:r>
    </w:p>
    <w:p w14:paraId="038174CE" w14:textId="792F37C3" w:rsidR="00C3025D"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w przypadku wniesienia przez Wykonawcę uwag Zamawiający w terminie do 7 dni roboczych od otrzymania uwag ustosunkuje się do tych uwag poprzez:</w:t>
      </w:r>
    </w:p>
    <w:p w14:paraId="186AC7B3" w14:textId="77777777" w:rsidR="00C3025D" w:rsidRPr="00AE3465" w:rsidRDefault="00C3025D" w:rsidP="00E03D18">
      <w:pPr>
        <w:pStyle w:val="Akapitzlist"/>
        <w:numPr>
          <w:ilvl w:val="0"/>
          <w:numId w:val="54"/>
        </w:numPr>
        <w:ind w:left="567" w:hanging="283"/>
        <w:jc w:val="both"/>
        <w:rPr>
          <w:rFonts w:ascii="Arial" w:hAnsi="Arial" w:cs="Arial"/>
          <w:sz w:val="20"/>
          <w:szCs w:val="20"/>
        </w:rPr>
      </w:pPr>
      <w:r w:rsidRPr="00AE3465">
        <w:rPr>
          <w:rFonts w:ascii="Arial" w:hAnsi="Arial" w:cs="Arial"/>
          <w:sz w:val="20"/>
          <w:szCs w:val="20"/>
        </w:rPr>
        <w:t>uwzględnienie ich albo poprzez uzasadnienie odmowy ich uwzględnienia;</w:t>
      </w:r>
    </w:p>
    <w:p w14:paraId="537BCEBB" w14:textId="77777777" w:rsidR="00C3025D"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Termin przeprowadzenia audytu uznaje się za ustalony, jeżeli:</w:t>
      </w:r>
    </w:p>
    <w:p w14:paraId="4FB6B852" w14:textId="77777777" w:rsidR="00C3025D" w:rsidRDefault="00C3025D" w:rsidP="00E03D18">
      <w:pPr>
        <w:pStyle w:val="Akapitzlist"/>
        <w:numPr>
          <w:ilvl w:val="0"/>
          <w:numId w:val="54"/>
        </w:numPr>
        <w:ind w:left="567" w:hanging="283"/>
        <w:jc w:val="both"/>
        <w:rPr>
          <w:rFonts w:ascii="Arial" w:hAnsi="Arial" w:cs="Arial"/>
          <w:sz w:val="20"/>
          <w:szCs w:val="20"/>
        </w:rPr>
      </w:pPr>
      <w:r w:rsidRPr="00AE3465">
        <w:rPr>
          <w:rFonts w:ascii="Arial" w:hAnsi="Arial" w:cs="Arial"/>
          <w:sz w:val="20"/>
          <w:szCs w:val="20"/>
        </w:rPr>
        <w:t>Wykonawca w terminie określonym w pkt. 3) nie wniesie uwag do otrzymanego powiadomienia;</w:t>
      </w:r>
    </w:p>
    <w:p w14:paraId="2FC9FA35" w14:textId="77777777" w:rsidR="00C3025D" w:rsidRDefault="00C3025D" w:rsidP="00E03D18">
      <w:pPr>
        <w:pStyle w:val="Akapitzlist"/>
        <w:numPr>
          <w:ilvl w:val="0"/>
          <w:numId w:val="54"/>
        </w:numPr>
        <w:ind w:left="567" w:hanging="283"/>
        <w:jc w:val="both"/>
        <w:rPr>
          <w:rFonts w:ascii="Arial" w:hAnsi="Arial" w:cs="Arial"/>
          <w:sz w:val="20"/>
          <w:szCs w:val="20"/>
        </w:rPr>
      </w:pPr>
      <w:r w:rsidRPr="00AE3465">
        <w:rPr>
          <w:rFonts w:ascii="Arial" w:hAnsi="Arial" w:cs="Arial"/>
          <w:sz w:val="20"/>
          <w:szCs w:val="20"/>
        </w:rPr>
        <w:t>Zamawiający uwzględni uwagi wniesione przez Wykonawcę do powiadomienia – obowiązuje termin zaproponowany przez Wykonawcę lub termin wskazany przez Zamawiającego z uwzględnieniem uwag wniesionych przez wykonawcę;</w:t>
      </w:r>
    </w:p>
    <w:p w14:paraId="7290839D" w14:textId="77777777" w:rsidR="00C3025D" w:rsidRPr="00AE3465" w:rsidRDefault="00C3025D" w:rsidP="00E03D18">
      <w:pPr>
        <w:pStyle w:val="Akapitzlist"/>
        <w:numPr>
          <w:ilvl w:val="0"/>
          <w:numId w:val="54"/>
        </w:numPr>
        <w:ind w:left="567" w:hanging="283"/>
        <w:jc w:val="both"/>
        <w:rPr>
          <w:rFonts w:ascii="Arial" w:hAnsi="Arial" w:cs="Arial"/>
          <w:sz w:val="20"/>
          <w:szCs w:val="20"/>
        </w:rPr>
      </w:pPr>
      <w:r w:rsidRPr="00AE3465">
        <w:rPr>
          <w:rFonts w:ascii="Arial" w:hAnsi="Arial" w:cs="Arial"/>
          <w:sz w:val="20"/>
          <w:szCs w:val="20"/>
        </w:rPr>
        <w:t>Zamawiający odmówi uznania wniesionych przez Wykonawcę uwag- obowiązuje wówczas termin wstępnie wyznaczony w powiadomieniu.</w:t>
      </w:r>
    </w:p>
    <w:p w14:paraId="2D161F5D" w14:textId="77777777" w:rsidR="00C3025D" w:rsidRPr="001B0E96"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 xml:space="preserve">w przypadku wystąpienia utrudnień w rozpoczęciu/przeprowadzeniu/ zakończeniu audytu z przyczyn leżących po stronie Wykonawcy, Zamawiający wezwie Wykonawcę do umożliwienia rozpoczęcia wykonania/ dalszego wykonywania audytu w wyznaczonym terminie nie dłuższym niż 5 dni roboczych. </w:t>
      </w:r>
      <w:r w:rsidRPr="001B0E96">
        <w:rPr>
          <w:rFonts w:ascii="Arial" w:hAnsi="Arial" w:cs="Arial"/>
          <w:sz w:val="20"/>
          <w:szCs w:val="20"/>
        </w:rPr>
        <w:t xml:space="preserve">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 przeprowadzeniu/ zakończeniu audytu z przyczyn leżących po stronie Wykonawcy, przekraczającego łącznie 7 dni roboczych Zamawiający może odstąpić od umowy w 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44BDFA0B"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sz w:val="20"/>
          <w:szCs w:val="20"/>
        </w:rPr>
      </w:pPr>
      <w:r w:rsidRPr="00C3025D">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472E47DF"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sz w:val="20"/>
          <w:szCs w:val="20"/>
        </w:rPr>
      </w:pPr>
      <w:r w:rsidRPr="00C3025D">
        <w:rPr>
          <w:rFonts w:ascii="Arial" w:hAnsi="Arial" w:cs="Arial"/>
          <w:sz w:val="20"/>
          <w:szCs w:val="20"/>
        </w:rPr>
        <w:t>Cena określona w Umowie zawiera wszelkie koszty związane z przeprowadzeniem audytu.</w:t>
      </w:r>
    </w:p>
    <w:p w14:paraId="5588019D"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sz w:val="20"/>
          <w:szCs w:val="20"/>
        </w:rPr>
      </w:pPr>
      <w:r w:rsidRPr="00C3025D">
        <w:rPr>
          <w:rFonts w:ascii="Arial" w:hAnsi="Arial" w:cs="Arial"/>
          <w:sz w:val="20"/>
          <w:szCs w:val="20"/>
        </w:rPr>
        <w:t>Wyniki audytu zostaną przekazane Wykonawcy.</w:t>
      </w:r>
    </w:p>
    <w:p w14:paraId="5DB2C870"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b/>
          <w:sz w:val="20"/>
          <w:szCs w:val="20"/>
        </w:rPr>
      </w:pPr>
      <w:r w:rsidRPr="00C3025D">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2EC059D0" w14:textId="77777777" w:rsidR="00C4525C" w:rsidRDefault="00C3025D" w:rsidP="00C3025D">
      <w:pPr>
        <w:jc w:val="center"/>
        <w:rPr>
          <w:rFonts w:ascii="Arial" w:hAnsi="Arial" w:cs="Arial"/>
          <w:b/>
          <w:sz w:val="20"/>
          <w:szCs w:val="20"/>
        </w:rPr>
      </w:pPr>
      <w:r w:rsidRPr="00C3025D">
        <w:rPr>
          <w:rFonts w:ascii="Arial" w:hAnsi="Arial" w:cs="Arial"/>
          <w:b/>
          <w:sz w:val="20"/>
          <w:szCs w:val="20"/>
        </w:rPr>
        <w:lastRenderedPageBreak/>
        <w:t xml:space="preserve">§ 18 </w:t>
      </w:r>
    </w:p>
    <w:p w14:paraId="24425456" w14:textId="77777777" w:rsidR="00C3025D" w:rsidRPr="00C3025D" w:rsidRDefault="00C3025D" w:rsidP="00C3025D">
      <w:pPr>
        <w:jc w:val="center"/>
        <w:rPr>
          <w:rFonts w:ascii="Arial" w:hAnsi="Arial" w:cs="Arial"/>
          <w:sz w:val="20"/>
          <w:szCs w:val="20"/>
        </w:rPr>
      </w:pPr>
      <w:r w:rsidRPr="00C3025D">
        <w:rPr>
          <w:rFonts w:ascii="Arial" w:hAnsi="Arial" w:cs="Arial"/>
          <w:b/>
          <w:sz w:val="20"/>
          <w:szCs w:val="20"/>
          <w:u w:val="single"/>
        </w:rPr>
        <w:t>Postanowienia końcowe</w:t>
      </w:r>
    </w:p>
    <w:p w14:paraId="1FAA1D91" w14:textId="1E8C87E2"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Wykonawca jest zobowiązany, aby wszystkie czynności związane z koniecznością bezpośredniego zwrócenia się do WĘGLOKOKS KRAJ S</w:t>
      </w:r>
      <w:r w:rsidR="00297547">
        <w:rPr>
          <w:rFonts w:ascii="Arial" w:hAnsi="Arial" w:cs="Arial"/>
          <w:sz w:val="20"/>
          <w:szCs w:val="20"/>
        </w:rPr>
        <w:t xml:space="preserve">.A. </w:t>
      </w:r>
      <w:r w:rsidRPr="00C3025D">
        <w:rPr>
          <w:rFonts w:ascii="Arial" w:hAnsi="Arial" w:cs="Arial"/>
          <w:sz w:val="20"/>
          <w:szCs w:val="20"/>
        </w:rPr>
        <w:t>(w tym m.in. uzyskanie akceptacji, przekazanie dokumentacji, doręczanie korespondencji, prowadzenie uzgodnień, itp.), a także wszystkich czynności związanych                                                                                                                                                                                                                                                                                                                                                                                                                                                                                                                                                                                                                                                                                                                                                                                                                                                                                                                                                                                                                                                                                                                                                                                                                                                                                                                                                                                                                                                                                                                                                                                                                                                                                                                                                                                                                                                                                                                                                                                                                                                                                                                                                                                                                                                                                                                                                                                                                                                                                                                                                                                                                                                                                                                                                                                                                                                                                                                                                                                                                                                                                                                                                                                                                                                                                                                                                                                                                                                                                                                                                                                                                                                                                                                                                                                                                                                                                                                                                                                                                                                                                                                                                                                                                                                                                                                                                                                                                                                                                                                                                                                                                                                                                                                                                                                                                                                                                                                                                                                                                                                                                                                                                                                                                                                                                                                                                                                                                                                                                                                                                                                                                                                                                                                                                                                                                                                                                                                                                                                                                                                                                                                                                                                                                                                                                                                                                                                                                                                                                                                                                                                                                                                                                                                                                                                                                                                                                                                                                                                                                                                                                                                                                                                                                                                                                                                                                                                                                                                                                                                                                                                                                                                                                                                                                                                                                                                                                                                                                                                                                                                                                                                                                                                                                                                                                                                                                                                                                                                                                                                                                                                                                                                                                                                                                                                                                                                                                                                                                                                                                                                                                                                                                                                                                                                                                                                                                                                                                                                                                                                                                                                                                                                                                                                                                                                                                                                                                                                                                                                                                                                                                                                                                                                                                                                                                                                                                                                                                                                                                                                                                                                                                                                                                                                                                                                                                                                                                                                                                                                                                                                                                                                                                                                                                                                                                                                                                                                                                                                                                                                                                                                                                                                                                                                                                                                                                                                                                                                                                                                                                                                                                                                                                                                                                                                                                                                                                                                                                                                                                                                                                                                                                                                                                                                                                                                                                                                                                                                                                                                                                                                                                                                                                                                                                                                                                                                                                                                                                                                                                                                                                                                                                                                                                                                                                                                                                                                                                                                                                                                                                                                                                                                                                                                                                                                                                                                                                                                                                                                                                                                                                                                                                                                                                                                                                                                                                                                                                                                                                                                                                                                                                                                                                                                                                                                                                                                                                                                                                                                                                                                                                                                                                                                                                                                                                                                                                                                                                                                                                                                                                                                                                                                                                                                                                                                                                                                                                                                                                                                                                                                                                                                                                                                                                                                                                                                                                                                                                                                                                                                                                                                                                                                                                                                                                                                                                                                                                                                                                                                                                                                                                                                                                                                                                                                                                                                                                                                                                                                                                                                                                                                                                                                                                                                                                                                                                                                                                                                                                                                                                                                                                                                                                                                                                                                                                                                                                                                                                                                                                                                                                                                                                                                                                                                                                                                                                                                                                                                                                                                                                                                                                                                                                                                                                                                                                                                                                                                                                                                                                                                                                                                                                                                                                                                                                                                                                                                                                                                                                                                                                                                                                                                                                                                                                                                                                                                                                                                                                                                                                                                                                                                                                                                                                                                                                                                                                                                                                                                                                                                                                                                                                                                                                                                                                                                                                                                                                                                                                                                                                                                                                                                                                                                                                                                                                                                                                                                                                                                                                                                                                                                                                                                                                                                                                                                                                                                                                                                                                                                                                                                                                                                                                                                                                                                                                                                                                                                                                                                                                                                                                                                                                                                                                                                                                                                                                                                                                                                                                                                                                                                                                                                                                                                                                                                                                                                                                                                                                                                                                                                                                                                                                                                                                                                                                                                                                                                                                                                                                                                                                                                                                                                                                                                                                                                                                                                                                                                                                                                                                                                                                                                                                                                                                                                                                                                                                                                                                                                                                                                                                                                                                                                                                                                                                                                                                                                                                                                                                                                                                                                                                                                                                                                                                                                                                                                                                                                                                                                                                                                                                                                                                                                                                                                                                                                                                                                                                                                                                                                                                                                                                                                                                                                                                                                                                                                                                                                                                                                                                                                                                                                                                                                                                                                                                                                                                                                                                                                                                                                                                                                                                                                                                                                                                                                                                                                                                                                                                                                                                                                                                                                                                                                                                                                                                                                                                                                                                                                                                                                                                                                                                                                                                                                                                                                                                                                                                                                                                                                                                                                                                                                                                                                                                                                                                                                                                                                                                                                                                                                                                                                                                                                                                                                                                                                                                                                                                                                                                                                                                                                                                                                                                                                                                                                                                                                                                                                                                                                                           z wykonywaniem praw i obowiązków WĘGLOKOKS KRAJ S.</w:t>
      </w:r>
      <w:r w:rsidR="00297547">
        <w:rPr>
          <w:rFonts w:ascii="Arial" w:hAnsi="Arial" w:cs="Arial"/>
          <w:sz w:val="20"/>
          <w:szCs w:val="20"/>
        </w:rPr>
        <w:t>A</w:t>
      </w:r>
      <w:r w:rsidRPr="00C3025D">
        <w:rPr>
          <w:rFonts w:ascii="Arial" w:hAnsi="Arial" w:cs="Arial"/>
          <w:sz w:val="20"/>
          <w:szCs w:val="20"/>
        </w:rPr>
        <w:t>. wynikających z  zawieranej Umowy, kierowane były na adres strony realizującej Umowę z powiadomieniem osoby pełniącej nadzór nad realizacją Umowy ze strony Zamawiającego.</w:t>
      </w:r>
    </w:p>
    <w:p w14:paraId="5C3D119A" w14:textId="75149DEE"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w:t>
      </w:r>
      <w:r w:rsidR="00297547">
        <w:rPr>
          <w:rFonts w:ascii="Arial" w:hAnsi="Arial" w:cs="Arial"/>
          <w:sz w:val="20"/>
          <w:szCs w:val="20"/>
        </w:rPr>
        <w:t xml:space="preserve">A. </w:t>
      </w:r>
      <w:r w:rsidRPr="00C3025D">
        <w:rPr>
          <w:rFonts w:ascii="Arial" w:hAnsi="Arial" w:cs="Arial"/>
          <w:sz w:val="20"/>
          <w:szCs w:val="20"/>
        </w:rPr>
        <w:t xml:space="preserve">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w:t>
      </w:r>
      <w:r w:rsidR="00297547">
        <w:rPr>
          <w:rFonts w:ascii="Arial" w:hAnsi="Arial" w:cs="Arial"/>
          <w:sz w:val="20"/>
          <w:szCs w:val="20"/>
        </w:rPr>
        <w:t xml:space="preserve">                              </w:t>
      </w:r>
      <w:r w:rsidRPr="00C3025D">
        <w:rPr>
          <w:rFonts w:ascii="Arial" w:hAnsi="Arial" w:cs="Arial"/>
          <w:sz w:val="20"/>
          <w:szCs w:val="20"/>
        </w:rPr>
        <w:t>o powyższych okolicznościach.</w:t>
      </w:r>
    </w:p>
    <w:p w14:paraId="2DD91730" w14:textId="77777777"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W sprawach nieuregulowanych niniejszą Umową mają zastosowanie odpowiednio przepisy Kodeksu Cywilnego i innych ustaw obowiązujących w tym zakresie.</w:t>
      </w:r>
    </w:p>
    <w:p w14:paraId="7C5B68E5" w14:textId="77777777"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Wszelkie zmiany i uzupełnienia Umowy wymagają formy pisemnej w postaci aneksu do umowy, pod rygorem nieważności.</w:t>
      </w:r>
    </w:p>
    <w:p w14:paraId="59D41EF0" w14:textId="77777777"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39B3BFDE" w14:textId="77777777"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Umowę sporządzono w dwóch jednobrzmiących egzemplarzach, po jednym egzemplarzu dla każdej ze Stron.</w:t>
      </w:r>
    </w:p>
    <w:p w14:paraId="3FD489F4" w14:textId="77777777" w:rsidR="00C3025D" w:rsidRPr="00C3025D" w:rsidRDefault="00C3025D" w:rsidP="00C3025D">
      <w:pPr>
        <w:rPr>
          <w:rFonts w:ascii="Arial" w:hAnsi="Arial" w:cs="Arial"/>
          <w:b/>
          <w:bCs/>
          <w:sz w:val="20"/>
          <w:szCs w:val="20"/>
        </w:rPr>
      </w:pPr>
    </w:p>
    <w:p w14:paraId="57BD3B78" w14:textId="77777777" w:rsidR="00C3025D" w:rsidRPr="00C3025D" w:rsidRDefault="00C3025D" w:rsidP="00C3025D">
      <w:pPr>
        <w:rPr>
          <w:rFonts w:ascii="Arial" w:hAnsi="Arial" w:cs="Arial"/>
          <w:bCs/>
          <w:sz w:val="20"/>
          <w:szCs w:val="20"/>
        </w:rPr>
      </w:pPr>
      <w:r w:rsidRPr="00C3025D">
        <w:rPr>
          <w:rFonts w:ascii="Arial" w:hAnsi="Arial" w:cs="Arial"/>
          <w:b/>
          <w:bCs/>
          <w:sz w:val="20"/>
          <w:szCs w:val="20"/>
        </w:rPr>
        <w:t>Załącznik do umowy:</w:t>
      </w:r>
    </w:p>
    <w:p w14:paraId="119F3EAB" w14:textId="77777777" w:rsidR="00C3025D" w:rsidRDefault="00C3025D" w:rsidP="00C3025D">
      <w:pPr>
        <w:rPr>
          <w:rFonts w:ascii="Arial" w:hAnsi="Arial" w:cs="Arial"/>
          <w:sz w:val="20"/>
          <w:szCs w:val="20"/>
        </w:rPr>
      </w:pPr>
      <w:r w:rsidRPr="00C3025D">
        <w:rPr>
          <w:rFonts w:ascii="Arial" w:hAnsi="Arial" w:cs="Arial"/>
          <w:bCs/>
          <w:sz w:val="20"/>
          <w:szCs w:val="20"/>
        </w:rPr>
        <w:t xml:space="preserve">Załącznik nr 1 - </w:t>
      </w:r>
      <w:r w:rsidRPr="00C3025D">
        <w:rPr>
          <w:rFonts w:ascii="Arial" w:hAnsi="Arial" w:cs="Arial"/>
          <w:sz w:val="20"/>
          <w:szCs w:val="20"/>
        </w:rPr>
        <w:t>Zakres rzeczowy przedmiotu zamówienia zgodny z Załącznikiem nr 1 do SIWZ.</w:t>
      </w:r>
    </w:p>
    <w:p w14:paraId="67447CFE" w14:textId="77777777" w:rsidR="00870217" w:rsidRDefault="00870217" w:rsidP="00870217">
      <w:pPr>
        <w:ind w:left="1418" w:hanging="1418"/>
        <w:rPr>
          <w:rFonts w:ascii="Arial" w:hAnsi="Arial" w:cs="Arial"/>
          <w:b/>
          <w:bCs/>
          <w:sz w:val="20"/>
          <w:szCs w:val="20"/>
        </w:rPr>
      </w:pPr>
      <w:r w:rsidRPr="00FB33DD">
        <w:rPr>
          <w:rFonts w:ascii="Arial" w:hAnsi="Arial" w:cs="Arial"/>
          <w:bCs/>
          <w:sz w:val="20"/>
          <w:szCs w:val="20"/>
        </w:rPr>
        <w:t xml:space="preserve">Załącznik nr 2 </w:t>
      </w:r>
      <w:r>
        <w:rPr>
          <w:rFonts w:ascii="Arial" w:hAnsi="Arial" w:cs="Arial"/>
          <w:bCs/>
          <w:sz w:val="20"/>
          <w:szCs w:val="20"/>
        </w:rPr>
        <w:t>–</w:t>
      </w:r>
      <w:r w:rsidRPr="00FB33DD">
        <w:rPr>
          <w:rFonts w:ascii="Arial" w:hAnsi="Arial" w:cs="Arial"/>
          <w:bCs/>
          <w:sz w:val="20"/>
          <w:szCs w:val="20"/>
        </w:rPr>
        <w:t xml:space="preserve"> </w:t>
      </w:r>
      <w:r>
        <w:rPr>
          <w:rFonts w:ascii="Arial" w:hAnsi="Arial" w:cs="Arial"/>
          <w:bCs/>
          <w:sz w:val="20"/>
          <w:szCs w:val="20"/>
        </w:rPr>
        <w:t>O</w:t>
      </w:r>
      <w:r>
        <w:rPr>
          <w:rFonts w:ascii="Arial" w:hAnsi="Arial" w:cs="Arial"/>
          <w:sz w:val="20"/>
          <w:szCs w:val="20"/>
        </w:rPr>
        <w:t xml:space="preserve">dpłatne </w:t>
      </w:r>
      <w:r w:rsidRPr="00FB33DD">
        <w:rPr>
          <w:rFonts w:ascii="Arial" w:hAnsi="Arial" w:cs="Arial"/>
          <w:sz w:val="20"/>
          <w:szCs w:val="20"/>
        </w:rPr>
        <w:t>usług</w:t>
      </w:r>
      <w:r>
        <w:rPr>
          <w:rFonts w:ascii="Arial" w:hAnsi="Arial" w:cs="Arial"/>
          <w:sz w:val="20"/>
          <w:szCs w:val="20"/>
        </w:rPr>
        <w:t>i świadczone</w:t>
      </w:r>
      <w:r w:rsidRPr="00FB33DD">
        <w:rPr>
          <w:rFonts w:ascii="Arial" w:hAnsi="Arial" w:cs="Arial"/>
          <w:sz w:val="20"/>
          <w:szCs w:val="20"/>
        </w:rPr>
        <w:t xml:space="preserve"> przez Zamawiającego na rzecz Wykonawcy </w:t>
      </w:r>
      <w:r>
        <w:rPr>
          <w:rFonts w:ascii="Arial" w:hAnsi="Arial" w:cs="Arial"/>
          <w:sz w:val="20"/>
          <w:szCs w:val="20"/>
        </w:rPr>
        <w:t xml:space="preserve">w związku </w:t>
      </w:r>
      <w:r>
        <w:rPr>
          <w:rFonts w:ascii="Arial" w:hAnsi="Arial" w:cs="Arial"/>
          <w:sz w:val="20"/>
          <w:szCs w:val="20"/>
        </w:rPr>
        <w:br/>
        <w:t xml:space="preserve"> z realizacją </w:t>
      </w:r>
      <w:r w:rsidRPr="00FB33DD">
        <w:rPr>
          <w:rFonts w:ascii="Arial" w:hAnsi="Arial" w:cs="Arial"/>
          <w:sz w:val="20"/>
          <w:szCs w:val="20"/>
        </w:rPr>
        <w:t xml:space="preserve">przedmiotu </w:t>
      </w:r>
      <w:r>
        <w:rPr>
          <w:rFonts w:ascii="Arial" w:hAnsi="Arial" w:cs="Arial"/>
          <w:sz w:val="20"/>
          <w:szCs w:val="20"/>
        </w:rPr>
        <w:t>Umowy</w:t>
      </w:r>
      <w:r w:rsidRPr="00FB33DD">
        <w:rPr>
          <w:rFonts w:ascii="Arial" w:hAnsi="Arial" w:cs="Arial"/>
          <w:sz w:val="20"/>
          <w:szCs w:val="20"/>
        </w:rPr>
        <w:t>.</w:t>
      </w:r>
      <w:r w:rsidRPr="00FB33DD">
        <w:rPr>
          <w:rFonts w:ascii="Arial" w:hAnsi="Arial" w:cs="Arial"/>
          <w:b/>
          <w:bCs/>
          <w:sz w:val="20"/>
          <w:szCs w:val="20"/>
        </w:rPr>
        <w:t xml:space="preserve"> </w:t>
      </w:r>
    </w:p>
    <w:p w14:paraId="2533D1F5" w14:textId="77777777" w:rsidR="00E7151A" w:rsidRDefault="00E7151A" w:rsidP="00C3025D">
      <w:pPr>
        <w:rPr>
          <w:rFonts w:ascii="Arial" w:hAnsi="Arial" w:cs="Arial"/>
          <w:sz w:val="20"/>
          <w:szCs w:val="20"/>
        </w:rPr>
      </w:pPr>
    </w:p>
    <w:p w14:paraId="500A6172" w14:textId="77777777" w:rsidR="00E7151A" w:rsidRDefault="00E7151A" w:rsidP="00C3025D">
      <w:pPr>
        <w:rPr>
          <w:rFonts w:ascii="Arial" w:hAnsi="Arial" w:cs="Arial"/>
          <w:sz w:val="20"/>
          <w:szCs w:val="20"/>
        </w:rPr>
      </w:pPr>
    </w:p>
    <w:p w14:paraId="39492A28" w14:textId="77777777" w:rsidR="00E7151A" w:rsidRDefault="00E7151A" w:rsidP="00C3025D">
      <w:pPr>
        <w:rPr>
          <w:rFonts w:ascii="Arial" w:hAnsi="Arial" w:cs="Arial"/>
          <w:sz w:val="20"/>
          <w:szCs w:val="20"/>
        </w:rPr>
      </w:pPr>
    </w:p>
    <w:p w14:paraId="46E30EE8" w14:textId="77777777" w:rsidR="00E7151A" w:rsidRDefault="00E7151A" w:rsidP="00C3025D">
      <w:pPr>
        <w:rPr>
          <w:rFonts w:ascii="Arial" w:hAnsi="Arial" w:cs="Arial"/>
          <w:sz w:val="20"/>
          <w:szCs w:val="20"/>
        </w:rPr>
      </w:pPr>
    </w:p>
    <w:p w14:paraId="0FBFB3F9" w14:textId="77777777" w:rsidR="00E7151A" w:rsidRDefault="00E7151A" w:rsidP="00C3025D">
      <w:pPr>
        <w:rPr>
          <w:rFonts w:ascii="Arial" w:hAnsi="Arial" w:cs="Arial"/>
          <w:sz w:val="20"/>
          <w:szCs w:val="20"/>
        </w:rPr>
      </w:pPr>
    </w:p>
    <w:p w14:paraId="48681B31" w14:textId="77777777" w:rsidR="00E7151A" w:rsidRDefault="00E7151A" w:rsidP="00C3025D">
      <w:pPr>
        <w:rPr>
          <w:rFonts w:ascii="Arial" w:hAnsi="Arial" w:cs="Arial"/>
          <w:sz w:val="20"/>
          <w:szCs w:val="20"/>
        </w:rPr>
      </w:pPr>
    </w:p>
    <w:p w14:paraId="5CE8086E" w14:textId="77777777" w:rsidR="00E7151A" w:rsidRDefault="00E7151A" w:rsidP="00C3025D">
      <w:pPr>
        <w:rPr>
          <w:rFonts w:ascii="Arial" w:hAnsi="Arial" w:cs="Arial"/>
          <w:sz w:val="20"/>
          <w:szCs w:val="20"/>
        </w:rPr>
      </w:pPr>
    </w:p>
    <w:p w14:paraId="4C9857CD" w14:textId="77777777" w:rsidR="00E7151A" w:rsidRDefault="00E7151A" w:rsidP="00C3025D">
      <w:pPr>
        <w:rPr>
          <w:rFonts w:ascii="Arial" w:hAnsi="Arial" w:cs="Arial"/>
          <w:sz w:val="20"/>
          <w:szCs w:val="20"/>
        </w:rPr>
      </w:pPr>
    </w:p>
    <w:p w14:paraId="0B6D2646" w14:textId="77777777" w:rsidR="00E7151A" w:rsidRDefault="00E7151A" w:rsidP="00C3025D">
      <w:pPr>
        <w:rPr>
          <w:rFonts w:ascii="Arial" w:hAnsi="Arial" w:cs="Arial"/>
          <w:sz w:val="20"/>
          <w:szCs w:val="20"/>
        </w:rPr>
      </w:pPr>
    </w:p>
    <w:p w14:paraId="7561F3E3" w14:textId="77777777" w:rsidR="00E7151A" w:rsidRDefault="00E7151A" w:rsidP="00C3025D">
      <w:pPr>
        <w:rPr>
          <w:rFonts w:ascii="Arial" w:hAnsi="Arial" w:cs="Arial"/>
          <w:sz w:val="20"/>
          <w:szCs w:val="20"/>
        </w:rPr>
      </w:pPr>
    </w:p>
    <w:p w14:paraId="49D64EF7" w14:textId="77777777" w:rsidR="00486621" w:rsidRDefault="00486621" w:rsidP="00C3025D">
      <w:pPr>
        <w:rPr>
          <w:rFonts w:ascii="Arial" w:hAnsi="Arial" w:cs="Arial"/>
          <w:sz w:val="20"/>
          <w:szCs w:val="20"/>
        </w:rPr>
      </w:pPr>
    </w:p>
    <w:p w14:paraId="3DA02B2E" w14:textId="77777777" w:rsidR="00486621" w:rsidRDefault="00486621" w:rsidP="00C3025D">
      <w:pPr>
        <w:rPr>
          <w:rFonts w:ascii="Arial" w:hAnsi="Arial" w:cs="Arial"/>
          <w:sz w:val="20"/>
          <w:szCs w:val="20"/>
        </w:rPr>
      </w:pPr>
    </w:p>
    <w:p w14:paraId="44A54832" w14:textId="77777777" w:rsidR="00486621" w:rsidRDefault="00486621" w:rsidP="00C3025D">
      <w:pPr>
        <w:rPr>
          <w:rFonts w:ascii="Arial" w:hAnsi="Arial" w:cs="Arial"/>
          <w:sz w:val="20"/>
          <w:szCs w:val="20"/>
        </w:rPr>
      </w:pPr>
    </w:p>
    <w:p w14:paraId="13CF80C1" w14:textId="77777777" w:rsidR="00486621" w:rsidRDefault="00486621" w:rsidP="00C3025D">
      <w:pPr>
        <w:rPr>
          <w:rFonts w:ascii="Arial" w:hAnsi="Arial" w:cs="Arial"/>
          <w:sz w:val="20"/>
          <w:szCs w:val="20"/>
        </w:rPr>
      </w:pPr>
    </w:p>
    <w:p w14:paraId="1A8B36BF" w14:textId="77777777" w:rsidR="00486621" w:rsidRDefault="00486621" w:rsidP="00C3025D">
      <w:pPr>
        <w:rPr>
          <w:rFonts w:ascii="Arial" w:hAnsi="Arial" w:cs="Arial"/>
          <w:sz w:val="20"/>
          <w:szCs w:val="20"/>
        </w:rPr>
      </w:pPr>
    </w:p>
    <w:p w14:paraId="69BFED90" w14:textId="77777777" w:rsidR="00486621" w:rsidRDefault="00486621" w:rsidP="00C3025D">
      <w:pPr>
        <w:rPr>
          <w:rFonts w:ascii="Arial" w:hAnsi="Arial" w:cs="Arial"/>
          <w:sz w:val="20"/>
          <w:szCs w:val="20"/>
        </w:rPr>
      </w:pPr>
    </w:p>
    <w:p w14:paraId="0309A5A7" w14:textId="77777777" w:rsidR="00486621" w:rsidRDefault="00486621" w:rsidP="00C3025D">
      <w:pPr>
        <w:rPr>
          <w:rFonts w:ascii="Arial" w:hAnsi="Arial" w:cs="Arial"/>
          <w:sz w:val="20"/>
          <w:szCs w:val="20"/>
        </w:rPr>
      </w:pPr>
    </w:p>
    <w:p w14:paraId="2424A035" w14:textId="77777777" w:rsidR="00E7151A" w:rsidRDefault="00E7151A" w:rsidP="00C3025D">
      <w:pPr>
        <w:rPr>
          <w:rFonts w:ascii="Arial" w:hAnsi="Arial" w:cs="Arial"/>
          <w:sz w:val="20"/>
          <w:szCs w:val="20"/>
        </w:rPr>
      </w:pPr>
    </w:p>
    <w:p w14:paraId="2C22CF00" w14:textId="25D298D3" w:rsidR="00E7151A" w:rsidRDefault="00E7151A" w:rsidP="00C3025D">
      <w:pPr>
        <w:rPr>
          <w:rFonts w:ascii="Arial" w:hAnsi="Arial" w:cs="Arial"/>
          <w:sz w:val="20"/>
          <w:szCs w:val="20"/>
        </w:rPr>
      </w:pPr>
    </w:p>
    <w:p w14:paraId="1B3D972B" w14:textId="24DD0F29" w:rsidR="009E0F77" w:rsidRDefault="009E0F77" w:rsidP="00C3025D">
      <w:pPr>
        <w:rPr>
          <w:rFonts w:ascii="Arial" w:hAnsi="Arial" w:cs="Arial"/>
          <w:sz w:val="20"/>
          <w:szCs w:val="20"/>
        </w:rPr>
      </w:pPr>
    </w:p>
    <w:p w14:paraId="4F9B56C2" w14:textId="155C3987" w:rsidR="009E0F77" w:rsidRDefault="009E0F77" w:rsidP="00C3025D">
      <w:pPr>
        <w:rPr>
          <w:rFonts w:ascii="Arial" w:hAnsi="Arial" w:cs="Arial"/>
          <w:sz w:val="20"/>
          <w:szCs w:val="20"/>
        </w:rPr>
      </w:pPr>
    </w:p>
    <w:p w14:paraId="0E17BCD9" w14:textId="3FB48B47" w:rsidR="009E0F77" w:rsidRDefault="009E0F77" w:rsidP="00C3025D">
      <w:pPr>
        <w:rPr>
          <w:rFonts w:ascii="Arial" w:hAnsi="Arial" w:cs="Arial"/>
          <w:sz w:val="20"/>
          <w:szCs w:val="20"/>
        </w:rPr>
      </w:pPr>
    </w:p>
    <w:p w14:paraId="0C4FF059" w14:textId="71C439BB" w:rsidR="009E0F77" w:rsidRDefault="009E0F77" w:rsidP="00C3025D">
      <w:pPr>
        <w:rPr>
          <w:rFonts w:ascii="Arial" w:hAnsi="Arial" w:cs="Arial"/>
          <w:sz w:val="20"/>
          <w:szCs w:val="20"/>
        </w:rPr>
      </w:pPr>
    </w:p>
    <w:p w14:paraId="0FE7AC01" w14:textId="45BE5996" w:rsidR="009E0F77" w:rsidRDefault="009E0F77" w:rsidP="00C3025D">
      <w:pPr>
        <w:rPr>
          <w:rFonts w:ascii="Arial" w:hAnsi="Arial" w:cs="Arial"/>
          <w:sz w:val="20"/>
          <w:szCs w:val="20"/>
        </w:rPr>
      </w:pPr>
    </w:p>
    <w:p w14:paraId="327FA450" w14:textId="65CF5C37" w:rsidR="009E0F77" w:rsidRDefault="009E0F77" w:rsidP="00C3025D">
      <w:pPr>
        <w:rPr>
          <w:rFonts w:ascii="Arial" w:hAnsi="Arial" w:cs="Arial"/>
          <w:sz w:val="20"/>
          <w:szCs w:val="20"/>
        </w:rPr>
      </w:pPr>
    </w:p>
    <w:p w14:paraId="5F118AF0" w14:textId="3F0BF4AD" w:rsidR="009E0F77" w:rsidRDefault="009E0F77" w:rsidP="00C3025D">
      <w:pPr>
        <w:rPr>
          <w:rFonts w:ascii="Arial" w:hAnsi="Arial" w:cs="Arial"/>
          <w:sz w:val="20"/>
          <w:szCs w:val="20"/>
        </w:rPr>
      </w:pPr>
    </w:p>
    <w:p w14:paraId="48B6625F" w14:textId="17E8A1F8" w:rsidR="009E0F77" w:rsidRDefault="009E0F77" w:rsidP="00C3025D">
      <w:pPr>
        <w:rPr>
          <w:rFonts w:ascii="Arial" w:hAnsi="Arial" w:cs="Arial"/>
          <w:sz w:val="20"/>
          <w:szCs w:val="20"/>
        </w:rPr>
      </w:pPr>
    </w:p>
    <w:p w14:paraId="529A5732" w14:textId="50E1729A" w:rsidR="009E0F77" w:rsidRDefault="009E0F77" w:rsidP="00C3025D">
      <w:pPr>
        <w:rPr>
          <w:rFonts w:ascii="Arial" w:hAnsi="Arial" w:cs="Arial"/>
          <w:sz w:val="20"/>
          <w:szCs w:val="20"/>
        </w:rPr>
      </w:pPr>
    </w:p>
    <w:p w14:paraId="73F6639F" w14:textId="4E58B742" w:rsidR="00870217" w:rsidRDefault="00870217" w:rsidP="00C3025D">
      <w:pPr>
        <w:rPr>
          <w:rFonts w:ascii="Arial" w:hAnsi="Arial" w:cs="Arial"/>
          <w:sz w:val="20"/>
          <w:szCs w:val="20"/>
        </w:rPr>
      </w:pPr>
    </w:p>
    <w:p w14:paraId="3C7B396A" w14:textId="5E567A90" w:rsidR="00870217" w:rsidRDefault="00870217" w:rsidP="00C3025D">
      <w:pPr>
        <w:rPr>
          <w:rFonts w:ascii="Arial" w:hAnsi="Arial" w:cs="Arial"/>
          <w:sz w:val="20"/>
          <w:szCs w:val="20"/>
        </w:rPr>
      </w:pPr>
    </w:p>
    <w:p w14:paraId="36A8C519" w14:textId="32FBB1F1" w:rsidR="00870217" w:rsidRDefault="00870217" w:rsidP="00C3025D">
      <w:pPr>
        <w:rPr>
          <w:rFonts w:ascii="Arial" w:hAnsi="Arial" w:cs="Arial"/>
          <w:sz w:val="20"/>
          <w:szCs w:val="20"/>
        </w:rPr>
      </w:pPr>
    </w:p>
    <w:p w14:paraId="7CE63567" w14:textId="77777777" w:rsidR="00297547" w:rsidRDefault="00297547" w:rsidP="00C3025D">
      <w:pPr>
        <w:rPr>
          <w:rFonts w:ascii="Arial" w:hAnsi="Arial" w:cs="Arial"/>
          <w:sz w:val="20"/>
          <w:szCs w:val="20"/>
        </w:rPr>
      </w:pPr>
    </w:p>
    <w:p w14:paraId="4E6BF0E4" w14:textId="77777777" w:rsidR="00486621" w:rsidRDefault="00486621" w:rsidP="00E7151A">
      <w:pPr>
        <w:rPr>
          <w:rFonts w:ascii="Arial" w:hAnsi="Arial" w:cs="Arial"/>
          <w:b/>
          <w:bCs/>
          <w:sz w:val="20"/>
          <w:szCs w:val="20"/>
        </w:rPr>
      </w:pPr>
    </w:p>
    <w:p w14:paraId="1E053605" w14:textId="77777777" w:rsidR="00E7151A" w:rsidRDefault="00E7151A" w:rsidP="009E0F77">
      <w:pPr>
        <w:jc w:val="right"/>
        <w:rPr>
          <w:rFonts w:ascii="Arial" w:hAnsi="Arial" w:cs="Arial"/>
          <w:b/>
          <w:sz w:val="20"/>
          <w:szCs w:val="20"/>
        </w:rPr>
      </w:pPr>
      <w:r w:rsidRPr="008A2B65">
        <w:rPr>
          <w:rFonts w:ascii="Arial" w:hAnsi="Arial" w:cs="Arial"/>
          <w:b/>
          <w:sz w:val="20"/>
          <w:szCs w:val="20"/>
        </w:rPr>
        <w:lastRenderedPageBreak/>
        <w:t xml:space="preserve">Załącznik nr 2 do Umowy nr ……………….  </w:t>
      </w:r>
    </w:p>
    <w:p w14:paraId="48F61377" w14:textId="77777777" w:rsidR="00E7151A" w:rsidRPr="008A2B65" w:rsidRDefault="00E7151A" w:rsidP="00E7151A">
      <w:pPr>
        <w:rPr>
          <w:rFonts w:ascii="Arial" w:hAnsi="Arial" w:cs="Arial"/>
          <w:b/>
          <w:sz w:val="20"/>
          <w:szCs w:val="20"/>
        </w:rPr>
      </w:pPr>
    </w:p>
    <w:p w14:paraId="2355982B" w14:textId="77777777" w:rsidR="00E7151A" w:rsidRPr="00D811C5" w:rsidRDefault="00E7151A" w:rsidP="00E7151A">
      <w:pPr>
        <w:jc w:val="center"/>
        <w:rPr>
          <w:rFonts w:ascii="Arial" w:hAnsi="Arial" w:cs="Arial"/>
          <w:b/>
          <w:sz w:val="20"/>
          <w:szCs w:val="20"/>
        </w:rPr>
      </w:pPr>
      <w:r w:rsidRPr="00D811C5">
        <w:rPr>
          <w:rFonts w:ascii="Arial" w:hAnsi="Arial" w:cs="Arial"/>
          <w:b/>
          <w:sz w:val="20"/>
          <w:szCs w:val="20"/>
        </w:rPr>
        <w:t xml:space="preserve">ODPŁATNE USŁUGI ŚWIADCZONE PRZEZ ZAMAWIAJĄCEGO NA RZECZ WYKONAWCY </w:t>
      </w:r>
      <w:r>
        <w:rPr>
          <w:rFonts w:ascii="Arial" w:hAnsi="Arial" w:cs="Arial"/>
          <w:b/>
          <w:sz w:val="20"/>
          <w:szCs w:val="20"/>
        </w:rPr>
        <w:br/>
      </w:r>
      <w:r w:rsidRPr="00D811C5">
        <w:rPr>
          <w:rFonts w:ascii="Arial" w:hAnsi="Arial" w:cs="Arial"/>
          <w:b/>
          <w:sz w:val="20"/>
          <w:szCs w:val="20"/>
        </w:rPr>
        <w:t>W ZWIĄZKU Z REALIZACJĄ PRZEDMIOTU UMOWY</w:t>
      </w:r>
    </w:p>
    <w:p w14:paraId="25BB7E97" w14:textId="77777777" w:rsidR="00E7151A" w:rsidRPr="00D811C5" w:rsidRDefault="00E7151A" w:rsidP="00E7151A">
      <w:pPr>
        <w:jc w:val="center"/>
        <w:rPr>
          <w:rFonts w:ascii="Arial" w:hAnsi="Arial" w:cs="Arial"/>
          <w:b/>
          <w:sz w:val="20"/>
          <w:szCs w:val="20"/>
        </w:rPr>
      </w:pPr>
    </w:p>
    <w:p w14:paraId="24F43FF2" w14:textId="77777777" w:rsidR="00E7151A" w:rsidRPr="00D811C5" w:rsidRDefault="00E7151A" w:rsidP="00FF57F7">
      <w:pPr>
        <w:pStyle w:val="Akapitzlist"/>
        <w:numPr>
          <w:ilvl w:val="0"/>
          <w:numId w:val="65"/>
        </w:numPr>
        <w:spacing w:after="200"/>
        <w:ind w:left="426" w:hanging="426"/>
        <w:jc w:val="both"/>
        <w:rPr>
          <w:rFonts w:ascii="Arial" w:hAnsi="Arial" w:cs="Arial"/>
          <w:sz w:val="20"/>
          <w:szCs w:val="20"/>
        </w:rPr>
      </w:pPr>
      <w:r w:rsidRPr="00D811C5">
        <w:rPr>
          <w:rFonts w:ascii="Arial" w:hAnsi="Arial" w:cs="Arial"/>
          <w:sz w:val="20"/>
          <w:szCs w:val="20"/>
        </w:rPr>
        <w:t xml:space="preserve">Zamawiający będzie odpłatnie świadczył na rzecz Wykonawcy usługi związane z realizacją przedmiotu Umowy. </w:t>
      </w:r>
    </w:p>
    <w:p w14:paraId="4945FFA1" w14:textId="77777777" w:rsidR="00E7151A" w:rsidRPr="00D811C5" w:rsidRDefault="00E7151A" w:rsidP="00FF57F7">
      <w:pPr>
        <w:pStyle w:val="Akapitzlist"/>
        <w:numPr>
          <w:ilvl w:val="0"/>
          <w:numId w:val="65"/>
        </w:numPr>
        <w:tabs>
          <w:tab w:val="left" w:pos="426"/>
        </w:tabs>
        <w:spacing w:after="200" w:line="276" w:lineRule="auto"/>
        <w:ind w:left="426" w:hanging="426"/>
        <w:jc w:val="both"/>
        <w:rPr>
          <w:rFonts w:ascii="Arial" w:hAnsi="Arial" w:cs="Arial"/>
          <w:sz w:val="20"/>
          <w:szCs w:val="20"/>
        </w:rPr>
      </w:pPr>
      <w:r w:rsidRPr="00D811C5">
        <w:rPr>
          <w:rFonts w:ascii="Arial" w:hAnsi="Arial" w:cs="Arial"/>
          <w:sz w:val="20"/>
          <w:szCs w:val="20"/>
        </w:rPr>
        <w:t>Strony zgodnie ustalają, że Zamawiający będzie świadczył następujące usługi:</w:t>
      </w:r>
    </w:p>
    <w:tbl>
      <w:tblPr>
        <w:tblW w:w="962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0"/>
        <w:gridCol w:w="1696"/>
        <w:gridCol w:w="1696"/>
      </w:tblGrid>
      <w:tr w:rsidR="00E7151A" w:rsidRPr="00D811C5" w14:paraId="61EB5807" w14:textId="77777777" w:rsidTr="00DA6463">
        <w:trPr>
          <w:trHeight w:val="308"/>
        </w:trPr>
        <w:tc>
          <w:tcPr>
            <w:tcW w:w="567" w:type="dxa"/>
            <w:vAlign w:val="center"/>
          </w:tcPr>
          <w:p w14:paraId="1D6C9FBA" w14:textId="77777777" w:rsidR="00E7151A" w:rsidRPr="00D811C5" w:rsidRDefault="00E7151A" w:rsidP="00DA6463">
            <w:pPr>
              <w:pStyle w:val="Akapitzlist"/>
              <w:ind w:left="0"/>
              <w:jc w:val="center"/>
              <w:rPr>
                <w:rFonts w:ascii="Arial" w:hAnsi="Arial" w:cs="Arial"/>
                <w:b/>
                <w:sz w:val="20"/>
                <w:szCs w:val="20"/>
              </w:rPr>
            </w:pPr>
            <w:r w:rsidRPr="00D811C5">
              <w:rPr>
                <w:rFonts w:ascii="Arial" w:hAnsi="Arial" w:cs="Arial"/>
                <w:b/>
                <w:sz w:val="20"/>
                <w:szCs w:val="20"/>
              </w:rPr>
              <w:t>Lp.</w:t>
            </w:r>
          </w:p>
        </w:tc>
        <w:tc>
          <w:tcPr>
            <w:tcW w:w="5670" w:type="dxa"/>
            <w:shd w:val="clear" w:color="auto" w:fill="auto"/>
            <w:vAlign w:val="center"/>
          </w:tcPr>
          <w:p w14:paraId="6B386D0C" w14:textId="77777777" w:rsidR="00E7151A" w:rsidRPr="00D811C5" w:rsidRDefault="00E7151A" w:rsidP="00DA6463">
            <w:pPr>
              <w:pStyle w:val="Akapitzlist"/>
              <w:ind w:left="0"/>
              <w:jc w:val="center"/>
              <w:rPr>
                <w:rFonts w:ascii="Arial" w:hAnsi="Arial" w:cs="Arial"/>
                <w:b/>
                <w:sz w:val="20"/>
                <w:szCs w:val="20"/>
              </w:rPr>
            </w:pPr>
            <w:r w:rsidRPr="00D811C5">
              <w:rPr>
                <w:rFonts w:ascii="Arial" w:hAnsi="Arial" w:cs="Arial"/>
                <w:b/>
                <w:sz w:val="20"/>
                <w:szCs w:val="20"/>
              </w:rPr>
              <w:t>Wyszczególnienie</w:t>
            </w:r>
          </w:p>
        </w:tc>
        <w:tc>
          <w:tcPr>
            <w:tcW w:w="1696" w:type="dxa"/>
            <w:shd w:val="clear" w:color="auto" w:fill="auto"/>
            <w:vAlign w:val="center"/>
          </w:tcPr>
          <w:p w14:paraId="6EBC5453" w14:textId="77777777" w:rsidR="00E7151A" w:rsidRPr="00D811C5" w:rsidRDefault="00E7151A" w:rsidP="00DA6463">
            <w:pPr>
              <w:pStyle w:val="Akapitzlist"/>
              <w:ind w:left="0"/>
              <w:jc w:val="center"/>
              <w:rPr>
                <w:rFonts w:ascii="Arial" w:hAnsi="Arial" w:cs="Arial"/>
                <w:b/>
                <w:sz w:val="20"/>
                <w:szCs w:val="20"/>
              </w:rPr>
            </w:pPr>
            <w:r w:rsidRPr="00D811C5">
              <w:rPr>
                <w:rFonts w:ascii="Arial" w:hAnsi="Arial" w:cs="Arial"/>
                <w:b/>
                <w:sz w:val="20"/>
                <w:szCs w:val="20"/>
              </w:rPr>
              <w:t>TAK</w:t>
            </w:r>
          </w:p>
        </w:tc>
        <w:tc>
          <w:tcPr>
            <w:tcW w:w="1696" w:type="dxa"/>
            <w:shd w:val="clear" w:color="auto" w:fill="auto"/>
            <w:vAlign w:val="center"/>
          </w:tcPr>
          <w:p w14:paraId="49FBF4CE" w14:textId="77777777" w:rsidR="00E7151A" w:rsidRPr="00D811C5" w:rsidRDefault="00E7151A" w:rsidP="00DA6463">
            <w:pPr>
              <w:pStyle w:val="Akapitzlist"/>
              <w:ind w:left="0"/>
              <w:jc w:val="center"/>
              <w:rPr>
                <w:rFonts w:ascii="Arial" w:hAnsi="Arial" w:cs="Arial"/>
                <w:b/>
                <w:sz w:val="20"/>
                <w:szCs w:val="20"/>
              </w:rPr>
            </w:pPr>
            <w:r w:rsidRPr="00D811C5">
              <w:rPr>
                <w:rFonts w:ascii="Arial" w:hAnsi="Arial" w:cs="Arial"/>
                <w:b/>
                <w:sz w:val="20"/>
                <w:szCs w:val="20"/>
              </w:rPr>
              <w:t>NIE</w:t>
            </w:r>
          </w:p>
        </w:tc>
      </w:tr>
      <w:tr w:rsidR="00E7151A" w:rsidRPr="00D811C5" w14:paraId="3E2198F7" w14:textId="77777777" w:rsidTr="00DA6463">
        <w:tc>
          <w:tcPr>
            <w:tcW w:w="567" w:type="dxa"/>
            <w:vAlign w:val="center"/>
          </w:tcPr>
          <w:p w14:paraId="1C9CF28A" w14:textId="77777777" w:rsidR="00E7151A" w:rsidRPr="00D811C5" w:rsidRDefault="00E7151A" w:rsidP="00DA6463">
            <w:pPr>
              <w:rPr>
                <w:rFonts w:ascii="Arial" w:hAnsi="Arial" w:cs="Arial"/>
                <w:sz w:val="20"/>
                <w:szCs w:val="20"/>
              </w:rPr>
            </w:pPr>
            <w:r w:rsidRPr="00D811C5">
              <w:rPr>
                <w:rFonts w:ascii="Arial" w:hAnsi="Arial" w:cs="Arial"/>
                <w:sz w:val="20"/>
                <w:szCs w:val="20"/>
              </w:rPr>
              <w:t>1</w:t>
            </w:r>
          </w:p>
        </w:tc>
        <w:tc>
          <w:tcPr>
            <w:tcW w:w="5670" w:type="dxa"/>
            <w:shd w:val="clear" w:color="auto" w:fill="auto"/>
            <w:vAlign w:val="center"/>
          </w:tcPr>
          <w:p w14:paraId="4C11647C" w14:textId="77777777" w:rsidR="00E7151A" w:rsidRPr="00D811C5" w:rsidRDefault="00E7151A" w:rsidP="00DA6463">
            <w:pPr>
              <w:rPr>
                <w:rFonts w:ascii="Arial" w:hAnsi="Arial" w:cs="Arial"/>
                <w:sz w:val="20"/>
                <w:szCs w:val="20"/>
              </w:rPr>
            </w:pPr>
            <w:r w:rsidRPr="00D811C5">
              <w:rPr>
                <w:rFonts w:ascii="Arial" w:hAnsi="Arial" w:cs="Arial"/>
                <w:sz w:val="20"/>
                <w:szCs w:val="20"/>
              </w:rPr>
              <w:t>Rejestracja czasu pracy</w:t>
            </w:r>
          </w:p>
        </w:tc>
        <w:tc>
          <w:tcPr>
            <w:tcW w:w="1696" w:type="dxa"/>
            <w:shd w:val="clear" w:color="auto" w:fill="auto"/>
            <w:vAlign w:val="center"/>
          </w:tcPr>
          <w:p w14:paraId="5248C668" w14:textId="77777777" w:rsidR="00E7151A" w:rsidRPr="00D811C5" w:rsidRDefault="00E7151A" w:rsidP="00DA6463">
            <w:pPr>
              <w:jc w:val="center"/>
              <w:rPr>
                <w:rFonts w:ascii="Arial" w:hAnsi="Arial" w:cs="Arial"/>
                <w:sz w:val="20"/>
                <w:szCs w:val="20"/>
              </w:rPr>
            </w:pPr>
          </w:p>
        </w:tc>
        <w:tc>
          <w:tcPr>
            <w:tcW w:w="1696" w:type="dxa"/>
            <w:shd w:val="clear" w:color="auto" w:fill="auto"/>
            <w:vAlign w:val="center"/>
          </w:tcPr>
          <w:p w14:paraId="4CF06A0F" w14:textId="77777777" w:rsidR="00E7151A" w:rsidRPr="00D811C5" w:rsidRDefault="00E7151A" w:rsidP="00DA6463">
            <w:pPr>
              <w:jc w:val="center"/>
              <w:rPr>
                <w:rFonts w:ascii="Arial" w:hAnsi="Arial" w:cs="Arial"/>
                <w:sz w:val="20"/>
                <w:szCs w:val="20"/>
              </w:rPr>
            </w:pPr>
          </w:p>
        </w:tc>
      </w:tr>
      <w:tr w:rsidR="00E7151A" w:rsidRPr="00D811C5" w14:paraId="226CF66A" w14:textId="77777777" w:rsidTr="00DA6463">
        <w:tc>
          <w:tcPr>
            <w:tcW w:w="567" w:type="dxa"/>
            <w:vAlign w:val="center"/>
          </w:tcPr>
          <w:p w14:paraId="29F61B91" w14:textId="77777777" w:rsidR="00E7151A" w:rsidRPr="00D811C5" w:rsidRDefault="00E7151A" w:rsidP="00DA6463">
            <w:pPr>
              <w:rPr>
                <w:rFonts w:ascii="Arial" w:hAnsi="Arial" w:cs="Arial"/>
                <w:sz w:val="20"/>
                <w:szCs w:val="20"/>
              </w:rPr>
            </w:pPr>
            <w:r w:rsidRPr="00D811C5">
              <w:rPr>
                <w:rFonts w:ascii="Arial" w:hAnsi="Arial" w:cs="Arial"/>
                <w:sz w:val="20"/>
                <w:szCs w:val="20"/>
              </w:rPr>
              <w:t>2</w:t>
            </w:r>
          </w:p>
        </w:tc>
        <w:tc>
          <w:tcPr>
            <w:tcW w:w="5670" w:type="dxa"/>
            <w:shd w:val="clear" w:color="auto" w:fill="auto"/>
            <w:vAlign w:val="center"/>
          </w:tcPr>
          <w:p w14:paraId="618C495D" w14:textId="77777777" w:rsidR="00E7151A" w:rsidRPr="00D811C5" w:rsidRDefault="00E7151A" w:rsidP="00DA6463">
            <w:pPr>
              <w:rPr>
                <w:rFonts w:ascii="Arial" w:hAnsi="Arial" w:cs="Arial"/>
                <w:sz w:val="20"/>
                <w:szCs w:val="20"/>
              </w:rPr>
            </w:pPr>
            <w:r>
              <w:rPr>
                <w:rFonts w:ascii="Arial" w:hAnsi="Arial" w:cs="Arial"/>
                <w:color w:val="000000"/>
                <w:sz w:val="20"/>
                <w:szCs w:val="20"/>
              </w:rPr>
              <w:t>Duplikat karty zbliżeniowej do systemu RCP wraz z etui (w przypadku zgubienia, zniszczenia lub utraty funkcjonalności karty)</w:t>
            </w:r>
          </w:p>
        </w:tc>
        <w:tc>
          <w:tcPr>
            <w:tcW w:w="1696" w:type="dxa"/>
            <w:shd w:val="clear" w:color="auto" w:fill="auto"/>
            <w:vAlign w:val="center"/>
          </w:tcPr>
          <w:p w14:paraId="5DE75DC2" w14:textId="77777777" w:rsidR="00E7151A" w:rsidRPr="00D811C5" w:rsidRDefault="00E7151A" w:rsidP="00DA6463">
            <w:pPr>
              <w:jc w:val="center"/>
              <w:rPr>
                <w:rFonts w:ascii="Arial" w:hAnsi="Arial" w:cs="Arial"/>
                <w:sz w:val="20"/>
                <w:szCs w:val="20"/>
              </w:rPr>
            </w:pPr>
          </w:p>
        </w:tc>
        <w:tc>
          <w:tcPr>
            <w:tcW w:w="1696" w:type="dxa"/>
            <w:shd w:val="clear" w:color="auto" w:fill="auto"/>
            <w:vAlign w:val="center"/>
          </w:tcPr>
          <w:p w14:paraId="1004C7AD" w14:textId="77777777" w:rsidR="00E7151A" w:rsidRPr="00D811C5" w:rsidRDefault="00E7151A" w:rsidP="00DA6463">
            <w:pPr>
              <w:jc w:val="center"/>
              <w:rPr>
                <w:rFonts w:ascii="Arial" w:hAnsi="Arial" w:cs="Arial"/>
                <w:sz w:val="20"/>
                <w:szCs w:val="20"/>
              </w:rPr>
            </w:pPr>
          </w:p>
        </w:tc>
      </w:tr>
      <w:tr w:rsidR="00E7151A" w:rsidRPr="00D811C5" w14:paraId="198B7300" w14:textId="77777777" w:rsidTr="00DA6463">
        <w:tc>
          <w:tcPr>
            <w:tcW w:w="567" w:type="dxa"/>
            <w:vAlign w:val="center"/>
          </w:tcPr>
          <w:p w14:paraId="49360DAF" w14:textId="77777777" w:rsidR="00E7151A" w:rsidRPr="00D811C5" w:rsidRDefault="00E7151A" w:rsidP="00DA6463">
            <w:pPr>
              <w:rPr>
                <w:rFonts w:ascii="Arial" w:hAnsi="Arial" w:cs="Arial"/>
                <w:sz w:val="20"/>
                <w:szCs w:val="20"/>
              </w:rPr>
            </w:pPr>
            <w:r w:rsidRPr="00D811C5">
              <w:rPr>
                <w:rFonts w:ascii="Arial" w:hAnsi="Arial" w:cs="Arial"/>
                <w:sz w:val="20"/>
                <w:szCs w:val="20"/>
              </w:rPr>
              <w:t>3</w:t>
            </w:r>
          </w:p>
        </w:tc>
        <w:tc>
          <w:tcPr>
            <w:tcW w:w="5670" w:type="dxa"/>
            <w:shd w:val="clear" w:color="auto" w:fill="auto"/>
            <w:vAlign w:val="center"/>
          </w:tcPr>
          <w:p w14:paraId="39B7CFDC" w14:textId="77777777" w:rsidR="00E7151A" w:rsidRPr="00D811C5" w:rsidRDefault="00E7151A" w:rsidP="00DA6463">
            <w:pPr>
              <w:rPr>
                <w:rFonts w:ascii="Arial" w:hAnsi="Arial" w:cs="Arial"/>
                <w:sz w:val="20"/>
                <w:szCs w:val="20"/>
              </w:rPr>
            </w:pPr>
            <w:r w:rsidRPr="00D811C5">
              <w:rPr>
                <w:rFonts w:ascii="Arial" w:hAnsi="Arial" w:cs="Arial"/>
                <w:sz w:val="20"/>
                <w:szCs w:val="20"/>
              </w:rPr>
              <w:t>Korzystanie z łaźni</w:t>
            </w:r>
          </w:p>
        </w:tc>
        <w:tc>
          <w:tcPr>
            <w:tcW w:w="1696" w:type="dxa"/>
            <w:shd w:val="clear" w:color="auto" w:fill="auto"/>
            <w:vAlign w:val="center"/>
          </w:tcPr>
          <w:p w14:paraId="5BAE0A3B" w14:textId="77777777" w:rsidR="00E7151A" w:rsidRPr="00D811C5" w:rsidRDefault="00E7151A" w:rsidP="00DA6463">
            <w:pPr>
              <w:jc w:val="center"/>
              <w:rPr>
                <w:rFonts w:ascii="Arial" w:hAnsi="Arial" w:cs="Arial"/>
                <w:sz w:val="20"/>
                <w:szCs w:val="20"/>
              </w:rPr>
            </w:pPr>
          </w:p>
        </w:tc>
        <w:tc>
          <w:tcPr>
            <w:tcW w:w="1696" w:type="dxa"/>
            <w:shd w:val="clear" w:color="auto" w:fill="auto"/>
            <w:vAlign w:val="center"/>
          </w:tcPr>
          <w:p w14:paraId="3ECB5512" w14:textId="77777777" w:rsidR="00E7151A" w:rsidRPr="00D811C5" w:rsidRDefault="00E7151A" w:rsidP="00DA6463">
            <w:pPr>
              <w:jc w:val="center"/>
              <w:rPr>
                <w:rFonts w:ascii="Arial" w:hAnsi="Arial" w:cs="Arial"/>
                <w:sz w:val="20"/>
                <w:szCs w:val="20"/>
              </w:rPr>
            </w:pPr>
          </w:p>
        </w:tc>
      </w:tr>
      <w:tr w:rsidR="00E7151A" w:rsidRPr="00D811C5" w14:paraId="16A70DF1" w14:textId="77777777" w:rsidTr="00DA6463">
        <w:tc>
          <w:tcPr>
            <w:tcW w:w="567" w:type="dxa"/>
            <w:vAlign w:val="center"/>
          </w:tcPr>
          <w:p w14:paraId="15C78A37" w14:textId="77777777" w:rsidR="00E7151A" w:rsidRPr="00D811C5" w:rsidRDefault="00E7151A" w:rsidP="00DA6463">
            <w:pPr>
              <w:rPr>
                <w:rFonts w:ascii="Arial" w:hAnsi="Arial" w:cs="Arial"/>
                <w:sz w:val="20"/>
                <w:szCs w:val="20"/>
              </w:rPr>
            </w:pPr>
            <w:r w:rsidRPr="00D811C5">
              <w:rPr>
                <w:rFonts w:ascii="Arial" w:hAnsi="Arial" w:cs="Arial"/>
                <w:sz w:val="20"/>
                <w:szCs w:val="20"/>
              </w:rPr>
              <w:t>4</w:t>
            </w:r>
          </w:p>
        </w:tc>
        <w:tc>
          <w:tcPr>
            <w:tcW w:w="5670" w:type="dxa"/>
            <w:shd w:val="clear" w:color="auto" w:fill="auto"/>
            <w:vAlign w:val="center"/>
          </w:tcPr>
          <w:p w14:paraId="230E10D6" w14:textId="77777777" w:rsidR="00E7151A" w:rsidRPr="00D811C5" w:rsidRDefault="00E7151A" w:rsidP="00DA6463">
            <w:pPr>
              <w:rPr>
                <w:rFonts w:ascii="Arial" w:hAnsi="Arial" w:cs="Arial"/>
                <w:sz w:val="20"/>
                <w:szCs w:val="20"/>
              </w:rPr>
            </w:pPr>
            <w:r w:rsidRPr="00D811C5">
              <w:rPr>
                <w:rFonts w:ascii="Arial" w:hAnsi="Arial" w:cs="Arial"/>
                <w:sz w:val="20"/>
                <w:szCs w:val="20"/>
              </w:rPr>
              <w:t>Korzystanie z lampowni i pochłaniaczy</w:t>
            </w:r>
          </w:p>
        </w:tc>
        <w:tc>
          <w:tcPr>
            <w:tcW w:w="1696" w:type="dxa"/>
            <w:shd w:val="clear" w:color="auto" w:fill="auto"/>
            <w:vAlign w:val="center"/>
          </w:tcPr>
          <w:p w14:paraId="6DA8A5B3" w14:textId="77777777" w:rsidR="00E7151A" w:rsidRPr="00D811C5" w:rsidRDefault="00E7151A" w:rsidP="00DA6463">
            <w:pPr>
              <w:jc w:val="center"/>
              <w:rPr>
                <w:rFonts w:ascii="Arial" w:hAnsi="Arial" w:cs="Arial"/>
                <w:sz w:val="20"/>
                <w:szCs w:val="20"/>
              </w:rPr>
            </w:pPr>
          </w:p>
        </w:tc>
        <w:tc>
          <w:tcPr>
            <w:tcW w:w="1696" w:type="dxa"/>
            <w:shd w:val="clear" w:color="auto" w:fill="auto"/>
            <w:vAlign w:val="center"/>
          </w:tcPr>
          <w:p w14:paraId="79E9BA90" w14:textId="77777777" w:rsidR="00E7151A" w:rsidRPr="00D811C5" w:rsidRDefault="00E7151A" w:rsidP="00DA6463">
            <w:pPr>
              <w:jc w:val="center"/>
              <w:rPr>
                <w:rFonts w:ascii="Arial" w:hAnsi="Arial" w:cs="Arial"/>
                <w:sz w:val="20"/>
                <w:szCs w:val="20"/>
              </w:rPr>
            </w:pPr>
          </w:p>
        </w:tc>
      </w:tr>
      <w:tr w:rsidR="00E7151A" w:rsidRPr="00D811C5" w14:paraId="0BB6AB45" w14:textId="77777777" w:rsidTr="00DA6463">
        <w:tc>
          <w:tcPr>
            <w:tcW w:w="567" w:type="dxa"/>
            <w:vAlign w:val="center"/>
          </w:tcPr>
          <w:p w14:paraId="21CE921F" w14:textId="77777777" w:rsidR="00E7151A" w:rsidRPr="00D811C5" w:rsidRDefault="00E7151A" w:rsidP="00DA6463">
            <w:pPr>
              <w:rPr>
                <w:rFonts w:ascii="Arial" w:hAnsi="Arial" w:cs="Arial"/>
                <w:sz w:val="20"/>
                <w:szCs w:val="20"/>
              </w:rPr>
            </w:pPr>
            <w:r w:rsidRPr="00D811C5">
              <w:rPr>
                <w:rFonts w:ascii="Arial" w:hAnsi="Arial" w:cs="Arial"/>
                <w:sz w:val="20"/>
                <w:szCs w:val="20"/>
              </w:rPr>
              <w:t>5</w:t>
            </w:r>
          </w:p>
        </w:tc>
        <w:tc>
          <w:tcPr>
            <w:tcW w:w="5670" w:type="dxa"/>
            <w:shd w:val="clear" w:color="auto" w:fill="auto"/>
            <w:vAlign w:val="center"/>
          </w:tcPr>
          <w:p w14:paraId="0CC87240" w14:textId="77777777" w:rsidR="00E7151A" w:rsidRPr="00D811C5" w:rsidRDefault="00E7151A" w:rsidP="00DA6463">
            <w:pPr>
              <w:rPr>
                <w:rFonts w:ascii="Arial" w:hAnsi="Arial" w:cs="Arial"/>
                <w:sz w:val="20"/>
                <w:szCs w:val="20"/>
              </w:rPr>
            </w:pPr>
            <w:r w:rsidRPr="00D811C5">
              <w:rPr>
                <w:rFonts w:ascii="Arial" w:hAnsi="Arial" w:cs="Arial"/>
                <w:sz w:val="20"/>
                <w:szCs w:val="20"/>
              </w:rPr>
              <w:t>Szkolenie BHP</w:t>
            </w:r>
          </w:p>
        </w:tc>
        <w:tc>
          <w:tcPr>
            <w:tcW w:w="1696" w:type="dxa"/>
            <w:shd w:val="clear" w:color="auto" w:fill="auto"/>
            <w:vAlign w:val="center"/>
          </w:tcPr>
          <w:p w14:paraId="00D3C391" w14:textId="77777777" w:rsidR="00E7151A" w:rsidRPr="00D811C5" w:rsidRDefault="00E7151A" w:rsidP="00DA6463">
            <w:pPr>
              <w:jc w:val="center"/>
              <w:rPr>
                <w:rFonts w:ascii="Arial" w:hAnsi="Arial" w:cs="Arial"/>
                <w:sz w:val="20"/>
                <w:szCs w:val="20"/>
              </w:rPr>
            </w:pPr>
          </w:p>
        </w:tc>
        <w:tc>
          <w:tcPr>
            <w:tcW w:w="1696" w:type="dxa"/>
            <w:shd w:val="clear" w:color="auto" w:fill="auto"/>
            <w:vAlign w:val="center"/>
          </w:tcPr>
          <w:p w14:paraId="57023BA2" w14:textId="77777777" w:rsidR="00E7151A" w:rsidRPr="00D811C5" w:rsidRDefault="00E7151A" w:rsidP="00DA6463">
            <w:pPr>
              <w:jc w:val="center"/>
              <w:rPr>
                <w:rFonts w:ascii="Arial" w:hAnsi="Arial" w:cs="Arial"/>
                <w:sz w:val="20"/>
                <w:szCs w:val="20"/>
              </w:rPr>
            </w:pPr>
          </w:p>
        </w:tc>
      </w:tr>
      <w:tr w:rsidR="00E7151A" w:rsidRPr="00D811C5" w14:paraId="47E0BC2D" w14:textId="77777777" w:rsidTr="00DA6463">
        <w:tc>
          <w:tcPr>
            <w:tcW w:w="567" w:type="dxa"/>
            <w:vAlign w:val="center"/>
          </w:tcPr>
          <w:p w14:paraId="79D526D7" w14:textId="77777777" w:rsidR="00E7151A" w:rsidRPr="00D811C5" w:rsidRDefault="00E7151A" w:rsidP="00DA6463">
            <w:pPr>
              <w:rPr>
                <w:rFonts w:ascii="Arial" w:hAnsi="Arial" w:cs="Arial"/>
                <w:sz w:val="20"/>
                <w:szCs w:val="20"/>
              </w:rPr>
            </w:pPr>
            <w:r w:rsidRPr="00D811C5">
              <w:rPr>
                <w:rFonts w:ascii="Arial" w:hAnsi="Arial" w:cs="Arial"/>
                <w:sz w:val="20"/>
                <w:szCs w:val="20"/>
              </w:rPr>
              <w:t>6</w:t>
            </w:r>
          </w:p>
        </w:tc>
        <w:tc>
          <w:tcPr>
            <w:tcW w:w="5670" w:type="dxa"/>
            <w:shd w:val="clear" w:color="auto" w:fill="auto"/>
            <w:vAlign w:val="center"/>
          </w:tcPr>
          <w:p w14:paraId="01400FD4" w14:textId="77777777" w:rsidR="00E7151A" w:rsidRPr="00D811C5" w:rsidRDefault="00E7151A" w:rsidP="00DA6463">
            <w:pPr>
              <w:rPr>
                <w:rFonts w:ascii="Arial" w:hAnsi="Arial" w:cs="Arial"/>
                <w:sz w:val="20"/>
                <w:szCs w:val="20"/>
              </w:rPr>
            </w:pPr>
            <w:r w:rsidRPr="00D811C5">
              <w:rPr>
                <w:rFonts w:ascii="Arial" w:hAnsi="Arial" w:cs="Arial"/>
                <w:sz w:val="20"/>
                <w:szCs w:val="20"/>
              </w:rPr>
              <w:t>Pranie, szycie, suszenie ubrań roboczych</w:t>
            </w:r>
          </w:p>
        </w:tc>
        <w:tc>
          <w:tcPr>
            <w:tcW w:w="1696" w:type="dxa"/>
            <w:shd w:val="clear" w:color="auto" w:fill="auto"/>
            <w:vAlign w:val="center"/>
          </w:tcPr>
          <w:p w14:paraId="11ABE61A" w14:textId="77777777" w:rsidR="00E7151A" w:rsidRPr="00D811C5" w:rsidRDefault="00E7151A" w:rsidP="00DA6463">
            <w:pPr>
              <w:jc w:val="center"/>
              <w:rPr>
                <w:rFonts w:ascii="Arial" w:hAnsi="Arial" w:cs="Arial"/>
                <w:sz w:val="20"/>
                <w:szCs w:val="20"/>
              </w:rPr>
            </w:pPr>
          </w:p>
        </w:tc>
        <w:tc>
          <w:tcPr>
            <w:tcW w:w="1696" w:type="dxa"/>
            <w:shd w:val="clear" w:color="auto" w:fill="auto"/>
            <w:vAlign w:val="center"/>
          </w:tcPr>
          <w:p w14:paraId="0AA71BC3" w14:textId="77777777" w:rsidR="00E7151A" w:rsidRPr="00D811C5" w:rsidRDefault="00E7151A" w:rsidP="00DA6463">
            <w:pPr>
              <w:jc w:val="center"/>
              <w:rPr>
                <w:rFonts w:ascii="Arial" w:hAnsi="Arial" w:cs="Arial"/>
                <w:sz w:val="20"/>
                <w:szCs w:val="20"/>
              </w:rPr>
            </w:pPr>
          </w:p>
        </w:tc>
      </w:tr>
      <w:tr w:rsidR="00E7151A" w:rsidRPr="00D811C5" w14:paraId="52FB942F" w14:textId="77777777" w:rsidTr="00DA6463">
        <w:tc>
          <w:tcPr>
            <w:tcW w:w="567" w:type="dxa"/>
            <w:vAlign w:val="center"/>
          </w:tcPr>
          <w:p w14:paraId="139FF29D" w14:textId="77777777" w:rsidR="00E7151A" w:rsidRPr="00D811C5" w:rsidRDefault="00E7151A" w:rsidP="00DA6463">
            <w:pPr>
              <w:rPr>
                <w:rFonts w:ascii="Arial" w:hAnsi="Arial" w:cs="Arial"/>
                <w:sz w:val="20"/>
                <w:szCs w:val="20"/>
              </w:rPr>
            </w:pPr>
          </w:p>
        </w:tc>
        <w:tc>
          <w:tcPr>
            <w:tcW w:w="5670" w:type="dxa"/>
            <w:shd w:val="clear" w:color="auto" w:fill="auto"/>
            <w:vAlign w:val="center"/>
          </w:tcPr>
          <w:p w14:paraId="7A2B2E2C" w14:textId="77777777" w:rsidR="00E7151A" w:rsidRPr="00D811C5" w:rsidRDefault="00E7151A" w:rsidP="00DA6463">
            <w:pPr>
              <w:rPr>
                <w:rFonts w:ascii="Arial" w:hAnsi="Arial" w:cs="Arial"/>
                <w:sz w:val="20"/>
                <w:szCs w:val="20"/>
              </w:rPr>
            </w:pPr>
            <w:r w:rsidRPr="00D811C5">
              <w:rPr>
                <w:rFonts w:ascii="Arial" w:hAnsi="Arial" w:cs="Arial"/>
                <w:sz w:val="20"/>
                <w:szCs w:val="20"/>
              </w:rPr>
              <w:t>Inne (wskazać jakie):</w:t>
            </w:r>
          </w:p>
        </w:tc>
        <w:tc>
          <w:tcPr>
            <w:tcW w:w="1696" w:type="dxa"/>
            <w:shd w:val="clear" w:color="auto" w:fill="auto"/>
            <w:vAlign w:val="center"/>
          </w:tcPr>
          <w:p w14:paraId="65975694" w14:textId="77777777" w:rsidR="00E7151A" w:rsidRPr="00D811C5" w:rsidRDefault="00E7151A" w:rsidP="00DA6463">
            <w:pPr>
              <w:jc w:val="center"/>
              <w:rPr>
                <w:rFonts w:ascii="Arial" w:hAnsi="Arial" w:cs="Arial"/>
                <w:sz w:val="20"/>
                <w:szCs w:val="20"/>
              </w:rPr>
            </w:pPr>
          </w:p>
        </w:tc>
        <w:tc>
          <w:tcPr>
            <w:tcW w:w="1696" w:type="dxa"/>
            <w:shd w:val="clear" w:color="auto" w:fill="auto"/>
            <w:vAlign w:val="center"/>
          </w:tcPr>
          <w:p w14:paraId="79E14AB2" w14:textId="77777777" w:rsidR="00E7151A" w:rsidRPr="00D811C5" w:rsidRDefault="00E7151A" w:rsidP="00DA6463">
            <w:pPr>
              <w:jc w:val="center"/>
              <w:rPr>
                <w:rFonts w:ascii="Arial" w:hAnsi="Arial" w:cs="Arial"/>
                <w:sz w:val="20"/>
                <w:szCs w:val="20"/>
              </w:rPr>
            </w:pPr>
          </w:p>
        </w:tc>
      </w:tr>
      <w:tr w:rsidR="00E7151A" w:rsidRPr="00D811C5" w14:paraId="07AC7DA1" w14:textId="77777777" w:rsidTr="00DA6463">
        <w:tc>
          <w:tcPr>
            <w:tcW w:w="567" w:type="dxa"/>
            <w:vAlign w:val="center"/>
          </w:tcPr>
          <w:p w14:paraId="1870C34A" w14:textId="77777777" w:rsidR="00E7151A" w:rsidRPr="00D811C5" w:rsidRDefault="00E7151A" w:rsidP="00DA6463">
            <w:pPr>
              <w:rPr>
                <w:rFonts w:ascii="Arial" w:hAnsi="Arial" w:cs="Arial"/>
                <w:sz w:val="20"/>
                <w:szCs w:val="20"/>
              </w:rPr>
            </w:pPr>
            <w:r w:rsidRPr="00D811C5">
              <w:rPr>
                <w:rFonts w:ascii="Arial" w:hAnsi="Arial" w:cs="Arial"/>
                <w:sz w:val="20"/>
                <w:szCs w:val="20"/>
              </w:rPr>
              <w:t>7</w:t>
            </w:r>
          </w:p>
        </w:tc>
        <w:tc>
          <w:tcPr>
            <w:tcW w:w="5670" w:type="dxa"/>
            <w:shd w:val="clear" w:color="auto" w:fill="auto"/>
            <w:vAlign w:val="center"/>
          </w:tcPr>
          <w:p w14:paraId="3900BD28" w14:textId="77777777" w:rsidR="00E7151A" w:rsidRPr="00D811C5" w:rsidRDefault="00E7151A" w:rsidP="00DA6463">
            <w:pPr>
              <w:rPr>
                <w:rFonts w:ascii="Arial" w:hAnsi="Arial" w:cs="Arial"/>
                <w:sz w:val="20"/>
                <w:szCs w:val="20"/>
              </w:rPr>
            </w:pPr>
            <w:r w:rsidRPr="00D811C5">
              <w:rPr>
                <w:rFonts w:ascii="Arial" w:hAnsi="Arial" w:cs="Arial"/>
                <w:sz w:val="20"/>
                <w:szCs w:val="20"/>
              </w:rPr>
              <w:t>……………………………</w:t>
            </w:r>
          </w:p>
        </w:tc>
        <w:tc>
          <w:tcPr>
            <w:tcW w:w="1696" w:type="dxa"/>
            <w:shd w:val="clear" w:color="auto" w:fill="auto"/>
            <w:vAlign w:val="center"/>
          </w:tcPr>
          <w:p w14:paraId="6C65881D" w14:textId="77777777" w:rsidR="00E7151A" w:rsidRPr="00D811C5" w:rsidRDefault="00E7151A" w:rsidP="00DA6463">
            <w:pPr>
              <w:jc w:val="center"/>
              <w:rPr>
                <w:rFonts w:ascii="Arial" w:hAnsi="Arial" w:cs="Arial"/>
                <w:sz w:val="20"/>
                <w:szCs w:val="20"/>
              </w:rPr>
            </w:pPr>
          </w:p>
        </w:tc>
        <w:tc>
          <w:tcPr>
            <w:tcW w:w="1696" w:type="dxa"/>
            <w:shd w:val="clear" w:color="auto" w:fill="auto"/>
            <w:vAlign w:val="center"/>
          </w:tcPr>
          <w:p w14:paraId="0E239F8C" w14:textId="77777777" w:rsidR="00E7151A" w:rsidRPr="00D811C5" w:rsidRDefault="00E7151A" w:rsidP="00DA6463">
            <w:pPr>
              <w:jc w:val="center"/>
              <w:rPr>
                <w:rFonts w:ascii="Arial" w:hAnsi="Arial" w:cs="Arial"/>
                <w:sz w:val="20"/>
                <w:szCs w:val="20"/>
              </w:rPr>
            </w:pPr>
          </w:p>
        </w:tc>
      </w:tr>
      <w:tr w:rsidR="00E7151A" w:rsidRPr="00D811C5" w14:paraId="4979502B" w14:textId="77777777" w:rsidTr="00DA6463">
        <w:tc>
          <w:tcPr>
            <w:tcW w:w="567" w:type="dxa"/>
            <w:vAlign w:val="center"/>
          </w:tcPr>
          <w:p w14:paraId="7F5C2CB3" w14:textId="77777777" w:rsidR="00E7151A" w:rsidRPr="00D811C5" w:rsidRDefault="00E7151A" w:rsidP="00DA6463">
            <w:pPr>
              <w:rPr>
                <w:rFonts w:ascii="Arial" w:hAnsi="Arial" w:cs="Arial"/>
                <w:sz w:val="20"/>
                <w:szCs w:val="20"/>
              </w:rPr>
            </w:pPr>
            <w:r w:rsidRPr="00D811C5">
              <w:rPr>
                <w:rFonts w:ascii="Arial" w:hAnsi="Arial" w:cs="Arial"/>
                <w:sz w:val="20"/>
                <w:szCs w:val="20"/>
              </w:rPr>
              <w:t>8</w:t>
            </w:r>
          </w:p>
        </w:tc>
        <w:tc>
          <w:tcPr>
            <w:tcW w:w="5670" w:type="dxa"/>
            <w:shd w:val="clear" w:color="auto" w:fill="auto"/>
            <w:vAlign w:val="center"/>
          </w:tcPr>
          <w:p w14:paraId="0E2BDD78" w14:textId="77777777" w:rsidR="00E7151A" w:rsidRPr="00D811C5" w:rsidRDefault="00E7151A" w:rsidP="00DA6463">
            <w:pPr>
              <w:rPr>
                <w:rFonts w:ascii="Arial" w:hAnsi="Arial" w:cs="Arial"/>
                <w:sz w:val="20"/>
                <w:szCs w:val="20"/>
              </w:rPr>
            </w:pPr>
            <w:r w:rsidRPr="00D811C5">
              <w:rPr>
                <w:rFonts w:ascii="Arial" w:hAnsi="Arial" w:cs="Arial"/>
                <w:sz w:val="20"/>
                <w:szCs w:val="20"/>
              </w:rPr>
              <w:t>……………………………</w:t>
            </w:r>
          </w:p>
        </w:tc>
        <w:tc>
          <w:tcPr>
            <w:tcW w:w="1696" w:type="dxa"/>
            <w:shd w:val="clear" w:color="auto" w:fill="auto"/>
            <w:vAlign w:val="center"/>
          </w:tcPr>
          <w:p w14:paraId="43DC039C" w14:textId="77777777" w:rsidR="00E7151A" w:rsidRPr="00D811C5" w:rsidRDefault="00E7151A" w:rsidP="00DA6463">
            <w:pPr>
              <w:jc w:val="center"/>
              <w:rPr>
                <w:rFonts w:ascii="Arial" w:hAnsi="Arial" w:cs="Arial"/>
                <w:sz w:val="20"/>
                <w:szCs w:val="20"/>
              </w:rPr>
            </w:pPr>
          </w:p>
        </w:tc>
        <w:tc>
          <w:tcPr>
            <w:tcW w:w="1696" w:type="dxa"/>
            <w:shd w:val="clear" w:color="auto" w:fill="auto"/>
            <w:vAlign w:val="center"/>
          </w:tcPr>
          <w:p w14:paraId="6A83484B" w14:textId="77777777" w:rsidR="00E7151A" w:rsidRPr="00D811C5" w:rsidRDefault="00E7151A" w:rsidP="00DA6463">
            <w:pPr>
              <w:jc w:val="center"/>
              <w:rPr>
                <w:rFonts w:ascii="Arial" w:hAnsi="Arial" w:cs="Arial"/>
                <w:sz w:val="20"/>
                <w:szCs w:val="20"/>
              </w:rPr>
            </w:pPr>
          </w:p>
        </w:tc>
      </w:tr>
    </w:tbl>
    <w:p w14:paraId="4E05632D" w14:textId="77777777" w:rsidR="00486621" w:rsidRPr="001812C0" w:rsidRDefault="00486621" w:rsidP="00486621">
      <w:pPr>
        <w:pStyle w:val="Akapitzlist"/>
        <w:spacing w:after="200"/>
        <w:ind w:left="426"/>
        <w:jc w:val="both"/>
        <w:rPr>
          <w:rFonts w:ascii="Arial" w:hAnsi="Arial" w:cs="Arial"/>
          <w:sz w:val="16"/>
          <w:szCs w:val="16"/>
        </w:rPr>
      </w:pPr>
    </w:p>
    <w:p w14:paraId="3FBAA238" w14:textId="77777777" w:rsidR="00E7151A" w:rsidRPr="00D811C5" w:rsidRDefault="00E7151A" w:rsidP="00FF57F7">
      <w:pPr>
        <w:pStyle w:val="Akapitzlist"/>
        <w:numPr>
          <w:ilvl w:val="0"/>
          <w:numId w:val="65"/>
        </w:numPr>
        <w:spacing w:after="200"/>
        <w:ind w:left="426" w:hanging="426"/>
        <w:jc w:val="both"/>
        <w:rPr>
          <w:rFonts w:ascii="Arial" w:hAnsi="Arial" w:cs="Arial"/>
          <w:sz w:val="20"/>
          <w:szCs w:val="20"/>
        </w:rPr>
      </w:pPr>
      <w:r w:rsidRPr="00D811C5">
        <w:rPr>
          <w:rFonts w:ascii="Arial" w:hAnsi="Arial" w:cs="Arial"/>
          <w:sz w:val="20"/>
          <w:szCs w:val="20"/>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14:paraId="75EE1542" w14:textId="77777777" w:rsidR="00E7151A" w:rsidRPr="00D811C5" w:rsidRDefault="00E7151A" w:rsidP="00FF57F7">
      <w:pPr>
        <w:pStyle w:val="Akapitzlist"/>
        <w:numPr>
          <w:ilvl w:val="0"/>
          <w:numId w:val="65"/>
        </w:numPr>
        <w:spacing w:before="240" w:after="200"/>
        <w:ind w:left="426" w:hanging="426"/>
        <w:jc w:val="both"/>
        <w:rPr>
          <w:rFonts w:ascii="Arial" w:hAnsi="Arial" w:cs="Arial"/>
          <w:sz w:val="20"/>
          <w:szCs w:val="20"/>
        </w:rPr>
      </w:pPr>
      <w:r w:rsidRPr="00D811C5">
        <w:rPr>
          <w:rFonts w:ascii="Arial" w:hAnsi="Arial" w:cs="Arial"/>
          <w:sz w:val="20"/>
          <w:szCs w:val="20"/>
        </w:rPr>
        <w:t>Dla zapewnienia bezpiecznych warunków pracy oraz właściwego przeszkolenia pracowników wykonujących prace w ruchu zakładu górniczego, przed rozpoczęciem robót, pracownicy Wykonawcy zobowiązani są odbyć szkolenie bhp w zakresie:</w:t>
      </w:r>
    </w:p>
    <w:p w14:paraId="49B279CA" w14:textId="77777777" w:rsidR="00E7151A" w:rsidRPr="00D811C5" w:rsidRDefault="00E7151A" w:rsidP="00FF57F7">
      <w:pPr>
        <w:pStyle w:val="Akapitzlist"/>
        <w:numPr>
          <w:ilvl w:val="0"/>
          <w:numId w:val="66"/>
        </w:numPr>
        <w:tabs>
          <w:tab w:val="left" w:pos="851"/>
          <w:tab w:val="left" w:pos="993"/>
          <w:tab w:val="left" w:pos="1040"/>
        </w:tabs>
        <w:suppressAutoHyphens/>
        <w:ind w:left="426" w:hanging="284"/>
        <w:contextualSpacing w:val="0"/>
        <w:jc w:val="both"/>
        <w:rPr>
          <w:rFonts w:ascii="Arial" w:hAnsi="Arial" w:cs="Arial"/>
          <w:sz w:val="20"/>
          <w:szCs w:val="20"/>
        </w:rPr>
      </w:pPr>
      <w:r w:rsidRPr="00D811C5">
        <w:rPr>
          <w:rFonts w:ascii="Arial" w:hAnsi="Arial" w:cs="Arial"/>
          <w:sz w:val="20"/>
          <w:szCs w:val="20"/>
        </w:rPr>
        <w:t>obowiązujących w zakładzie górniczym przepisów bezpieczeństwa i higieny pracy;</w:t>
      </w:r>
    </w:p>
    <w:p w14:paraId="5EF71B1D" w14:textId="77777777" w:rsidR="00E7151A" w:rsidRPr="00D811C5" w:rsidRDefault="00E7151A" w:rsidP="00FF57F7">
      <w:pPr>
        <w:pStyle w:val="Akapitzlist"/>
        <w:numPr>
          <w:ilvl w:val="0"/>
          <w:numId w:val="66"/>
        </w:numPr>
        <w:tabs>
          <w:tab w:val="left" w:pos="851"/>
          <w:tab w:val="left" w:pos="993"/>
          <w:tab w:val="left" w:pos="1040"/>
        </w:tabs>
        <w:suppressAutoHyphens/>
        <w:ind w:left="426" w:hanging="284"/>
        <w:contextualSpacing w:val="0"/>
        <w:jc w:val="both"/>
        <w:rPr>
          <w:rFonts w:ascii="Arial" w:hAnsi="Arial" w:cs="Arial"/>
          <w:sz w:val="20"/>
          <w:szCs w:val="20"/>
        </w:rPr>
      </w:pPr>
      <w:r w:rsidRPr="00D811C5">
        <w:rPr>
          <w:rFonts w:ascii="Arial" w:hAnsi="Arial" w:cs="Arial"/>
          <w:sz w:val="20"/>
          <w:szCs w:val="20"/>
        </w:rPr>
        <w:t>prowadzenia ruchu oraz bezpieczeństwa pożarowego;</w:t>
      </w:r>
    </w:p>
    <w:p w14:paraId="48D8147B" w14:textId="77777777" w:rsidR="00E7151A" w:rsidRPr="00D811C5" w:rsidRDefault="00E7151A" w:rsidP="00FF57F7">
      <w:pPr>
        <w:pStyle w:val="Akapitzlist"/>
        <w:numPr>
          <w:ilvl w:val="0"/>
          <w:numId w:val="66"/>
        </w:numPr>
        <w:tabs>
          <w:tab w:val="left" w:pos="851"/>
          <w:tab w:val="left" w:pos="993"/>
          <w:tab w:val="left" w:pos="1040"/>
        </w:tabs>
        <w:suppressAutoHyphens/>
        <w:ind w:left="426" w:hanging="284"/>
        <w:contextualSpacing w:val="0"/>
        <w:jc w:val="both"/>
        <w:rPr>
          <w:rFonts w:ascii="Arial" w:hAnsi="Arial" w:cs="Arial"/>
          <w:sz w:val="20"/>
          <w:szCs w:val="20"/>
        </w:rPr>
      </w:pPr>
      <w:r w:rsidRPr="00D811C5">
        <w:rPr>
          <w:rFonts w:ascii="Arial" w:hAnsi="Arial" w:cs="Arial"/>
          <w:sz w:val="20"/>
          <w:szCs w:val="20"/>
        </w:rPr>
        <w:t>występujących zagrożeń;</w:t>
      </w:r>
    </w:p>
    <w:p w14:paraId="24969092" w14:textId="77777777" w:rsidR="00E7151A" w:rsidRPr="00D811C5" w:rsidRDefault="00E7151A" w:rsidP="00FF57F7">
      <w:pPr>
        <w:pStyle w:val="Akapitzlist"/>
        <w:numPr>
          <w:ilvl w:val="0"/>
          <w:numId w:val="66"/>
        </w:numPr>
        <w:tabs>
          <w:tab w:val="left" w:pos="851"/>
          <w:tab w:val="left" w:pos="993"/>
          <w:tab w:val="left" w:pos="1040"/>
        </w:tabs>
        <w:suppressAutoHyphens/>
        <w:ind w:left="426" w:hanging="284"/>
        <w:contextualSpacing w:val="0"/>
        <w:jc w:val="both"/>
        <w:rPr>
          <w:rFonts w:ascii="Arial" w:hAnsi="Arial" w:cs="Arial"/>
          <w:sz w:val="20"/>
          <w:szCs w:val="20"/>
        </w:rPr>
      </w:pPr>
      <w:r w:rsidRPr="00D811C5">
        <w:rPr>
          <w:rFonts w:ascii="Arial" w:hAnsi="Arial" w:cs="Arial"/>
          <w:sz w:val="20"/>
          <w:szCs w:val="20"/>
        </w:rPr>
        <w:t>porządku i dyscypliny pracy;</w:t>
      </w:r>
    </w:p>
    <w:p w14:paraId="3F34FB5E" w14:textId="77777777" w:rsidR="00E7151A" w:rsidRPr="00D811C5" w:rsidRDefault="00E7151A" w:rsidP="00FF57F7">
      <w:pPr>
        <w:pStyle w:val="Akapitzlist"/>
        <w:numPr>
          <w:ilvl w:val="0"/>
          <w:numId w:val="66"/>
        </w:numPr>
        <w:tabs>
          <w:tab w:val="left" w:pos="851"/>
          <w:tab w:val="left" w:pos="993"/>
          <w:tab w:val="left" w:pos="1040"/>
        </w:tabs>
        <w:suppressAutoHyphens/>
        <w:ind w:left="426" w:hanging="284"/>
        <w:contextualSpacing w:val="0"/>
        <w:jc w:val="both"/>
        <w:rPr>
          <w:rFonts w:ascii="Arial" w:hAnsi="Arial" w:cs="Arial"/>
          <w:sz w:val="20"/>
          <w:szCs w:val="20"/>
        </w:rPr>
      </w:pPr>
      <w:r w:rsidRPr="00D811C5">
        <w:rPr>
          <w:rFonts w:ascii="Arial" w:hAnsi="Arial" w:cs="Arial"/>
          <w:sz w:val="20"/>
          <w:szCs w:val="20"/>
        </w:rPr>
        <w:t>zasad łączności i alarmowania;</w:t>
      </w:r>
    </w:p>
    <w:p w14:paraId="6E9C262E" w14:textId="77777777" w:rsidR="00E7151A" w:rsidRPr="00D811C5" w:rsidRDefault="00E7151A" w:rsidP="00FF57F7">
      <w:pPr>
        <w:pStyle w:val="Akapitzlist"/>
        <w:numPr>
          <w:ilvl w:val="0"/>
          <w:numId w:val="66"/>
        </w:numPr>
        <w:tabs>
          <w:tab w:val="left" w:pos="851"/>
          <w:tab w:val="left" w:pos="993"/>
          <w:tab w:val="left" w:pos="1040"/>
        </w:tabs>
        <w:suppressAutoHyphens/>
        <w:ind w:left="426" w:hanging="284"/>
        <w:contextualSpacing w:val="0"/>
        <w:jc w:val="both"/>
        <w:rPr>
          <w:rFonts w:ascii="Arial" w:hAnsi="Arial" w:cs="Arial"/>
          <w:sz w:val="20"/>
          <w:szCs w:val="20"/>
        </w:rPr>
      </w:pPr>
      <w:r w:rsidRPr="00D811C5">
        <w:rPr>
          <w:rFonts w:ascii="Arial" w:hAnsi="Arial" w:cs="Arial"/>
          <w:sz w:val="20"/>
          <w:szCs w:val="20"/>
        </w:rPr>
        <w:t>znajomości rejonu prac;</w:t>
      </w:r>
    </w:p>
    <w:p w14:paraId="7771952A" w14:textId="77777777" w:rsidR="00E7151A" w:rsidRPr="00D811C5" w:rsidRDefault="00E7151A" w:rsidP="00FF57F7">
      <w:pPr>
        <w:pStyle w:val="Akapitzlist"/>
        <w:numPr>
          <w:ilvl w:val="0"/>
          <w:numId w:val="66"/>
        </w:numPr>
        <w:tabs>
          <w:tab w:val="left" w:pos="851"/>
          <w:tab w:val="left" w:pos="993"/>
          <w:tab w:val="left" w:pos="1040"/>
        </w:tabs>
        <w:suppressAutoHyphens/>
        <w:ind w:left="426" w:hanging="284"/>
        <w:contextualSpacing w:val="0"/>
        <w:jc w:val="both"/>
        <w:rPr>
          <w:rFonts w:ascii="Arial" w:hAnsi="Arial" w:cs="Arial"/>
          <w:sz w:val="20"/>
          <w:szCs w:val="20"/>
        </w:rPr>
      </w:pPr>
      <w:r w:rsidRPr="00D811C5">
        <w:rPr>
          <w:rFonts w:ascii="Arial" w:hAnsi="Arial" w:cs="Arial"/>
          <w:sz w:val="20"/>
          <w:szCs w:val="20"/>
        </w:rPr>
        <w:t>sposobu zgłoszenia wypadków.</w:t>
      </w:r>
    </w:p>
    <w:p w14:paraId="5B74602C" w14:textId="77777777" w:rsidR="00E7151A" w:rsidRPr="00D811C5" w:rsidRDefault="00E7151A" w:rsidP="00FF57F7">
      <w:pPr>
        <w:pStyle w:val="Akapitzlist"/>
        <w:numPr>
          <w:ilvl w:val="0"/>
          <w:numId w:val="65"/>
        </w:numPr>
        <w:spacing w:before="240" w:after="200"/>
        <w:ind w:left="426" w:hanging="426"/>
        <w:jc w:val="both"/>
        <w:rPr>
          <w:rFonts w:ascii="Arial" w:hAnsi="Arial" w:cs="Arial"/>
          <w:sz w:val="20"/>
          <w:szCs w:val="20"/>
        </w:rPr>
      </w:pPr>
      <w:r w:rsidRPr="00D811C5">
        <w:rPr>
          <w:rFonts w:ascii="Arial" w:hAnsi="Arial" w:cs="Arial"/>
          <w:sz w:val="20"/>
          <w:szCs w:val="20"/>
        </w:rPr>
        <w:t>Szkolenie będzie prowadzone przez Zamawiającego lub jednostkę organizacyjną/szkoleniową, z którą Zamawiający  ma podpisaną umowę na świadczenie usług szkoleniowych.</w:t>
      </w:r>
    </w:p>
    <w:p w14:paraId="1A9A51D3" w14:textId="5548D66C" w:rsidR="00E7151A" w:rsidRDefault="00E7151A" w:rsidP="00FF57F7">
      <w:pPr>
        <w:pStyle w:val="Akapitzlist"/>
        <w:numPr>
          <w:ilvl w:val="0"/>
          <w:numId w:val="65"/>
        </w:numPr>
        <w:spacing w:before="240"/>
        <w:ind w:left="426" w:hanging="426"/>
        <w:jc w:val="both"/>
        <w:rPr>
          <w:rFonts w:ascii="Arial" w:hAnsi="Arial" w:cs="Arial"/>
          <w:sz w:val="20"/>
          <w:szCs w:val="20"/>
        </w:rPr>
      </w:pPr>
      <w:r w:rsidRPr="00D811C5">
        <w:rPr>
          <w:rFonts w:ascii="Arial" w:hAnsi="Arial" w:cs="Arial"/>
          <w:sz w:val="20"/>
          <w:szCs w:val="20"/>
        </w:rPr>
        <w:t>Opłata za korzystanie z wskazanych usług naliczana będzie zgodnie z obowiązującym w WĘGLOKOKS KRAJ S.</w:t>
      </w:r>
      <w:r w:rsidR="00297547">
        <w:rPr>
          <w:rFonts w:ascii="Arial" w:hAnsi="Arial" w:cs="Arial"/>
          <w:sz w:val="20"/>
          <w:szCs w:val="20"/>
        </w:rPr>
        <w:t>A.</w:t>
      </w:r>
      <w:r w:rsidRPr="00D811C5">
        <w:rPr>
          <w:rFonts w:ascii="Arial" w:hAnsi="Arial" w:cs="Arial"/>
          <w:sz w:val="20"/>
          <w:szCs w:val="20"/>
        </w:rPr>
        <w:t xml:space="preserve"> cennikiem:</w:t>
      </w:r>
    </w:p>
    <w:tbl>
      <w:tblPr>
        <w:tblW w:w="962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566"/>
        <w:gridCol w:w="6953"/>
        <w:gridCol w:w="2108"/>
      </w:tblGrid>
      <w:tr w:rsidR="00E7151A" w:rsidRPr="00634B82" w14:paraId="5B1D00F5" w14:textId="77777777" w:rsidTr="00DA6463">
        <w:trPr>
          <w:trHeight w:val="518"/>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D41DD53" w14:textId="77777777" w:rsidR="00E7151A" w:rsidRPr="00634B82" w:rsidRDefault="00E7151A" w:rsidP="00DA6463">
            <w:pPr>
              <w:widowControl w:val="0"/>
              <w:jc w:val="center"/>
              <w:rPr>
                <w:rFonts w:ascii="Arial" w:hAnsi="Arial" w:cs="Arial"/>
                <w:b/>
                <w:bCs/>
                <w:color w:val="000000"/>
                <w:sz w:val="20"/>
                <w:szCs w:val="20"/>
              </w:rPr>
            </w:pPr>
            <w:r w:rsidRPr="00634B82">
              <w:rPr>
                <w:rFonts w:ascii="Arial" w:hAnsi="Arial" w:cs="Arial"/>
                <w:b/>
                <w:bCs/>
                <w:color w:val="000000"/>
                <w:sz w:val="20"/>
                <w:szCs w:val="20"/>
              </w:rPr>
              <w:t>Lp.</w:t>
            </w:r>
          </w:p>
        </w:tc>
        <w:tc>
          <w:tcPr>
            <w:tcW w:w="6953" w:type="dxa"/>
            <w:tcBorders>
              <w:top w:val="single" w:sz="4" w:space="0" w:color="00000A"/>
              <w:bottom w:val="single" w:sz="4" w:space="0" w:color="00000A"/>
              <w:right w:val="single" w:sz="4" w:space="0" w:color="00000A"/>
            </w:tcBorders>
            <w:shd w:val="clear" w:color="auto" w:fill="auto"/>
            <w:vAlign w:val="center"/>
          </w:tcPr>
          <w:p w14:paraId="52D4928A" w14:textId="77777777" w:rsidR="00E7151A" w:rsidRPr="00634B82" w:rsidRDefault="00E7151A" w:rsidP="00DA6463">
            <w:pPr>
              <w:widowControl w:val="0"/>
              <w:jc w:val="center"/>
              <w:rPr>
                <w:rFonts w:ascii="Arial" w:hAnsi="Arial" w:cs="Arial"/>
                <w:b/>
                <w:bCs/>
                <w:color w:val="000000"/>
                <w:sz w:val="20"/>
                <w:szCs w:val="20"/>
              </w:rPr>
            </w:pPr>
            <w:r w:rsidRPr="00634B82">
              <w:rPr>
                <w:rFonts w:ascii="Arial" w:hAnsi="Arial" w:cs="Arial"/>
                <w:b/>
                <w:bCs/>
                <w:color w:val="000000"/>
                <w:sz w:val="20"/>
                <w:szCs w:val="20"/>
              </w:rPr>
              <w:t>Rodzaj Usługi</w:t>
            </w:r>
          </w:p>
        </w:tc>
        <w:tc>
          <w:tcPr>
            <w:tcW w:w="2108" w:type="dxa"/>
            <w:tcBorders>
              <w:top w:val="single" w:sz="4" w:space="0" w:color="00000A"/>
              <w:bottom w:val="single" w:sz="4" w:space="0" w:color="00000A"/>
              <w:right w:val="single" w:sz="4" w:space="0" w:color="00000A"/>
            </w:tcBorders>
            <w:shd w:val="clear" w:color="auto" w:fill="auto"/>
            <w:vAlign w:val="center"/>
          </w:tcPr>
          <w:p w14:paraId="4006ACB9" w14:textId="77777777" w:rsidR="00E7151A" w:rsidRPr="00634B82" w:rsidRDefault="00E7151A" w:rsidP="00DA6463">
            <w:pPr>
              <w:widowControl w:val="0"/>
              <w:jc w:val="center"/>
              <w:rPr>
                <w:rFonts w:ascii="Arial" w:hAnsi="Arial" w:cs="Arial"/>
                <w:b/>
                <w:bCs/>
                <w:color w:val="000000"/>
                <w:sz w:val="20"/>
                <w:szCs w:val="20"/>
              </w:rPr>
            </w:pPr>
            <w:r w:rsidRPr="00634B82">
              <w:rPr>
                <w:rFonts w:ascii="Arial" w:hAnsi="Arial" w:cs="Arial"/>
                <w:b/>
                <w:bCs/>
                <w:color w:val="000000"/>
                <w:sz w:val="20"/>
                <w:szCs w:val="20"/>
              </w:rPr>
              <w:t>Wartość jednostkowa (netto)</w:t>
            </w:r>
          </w:p>
        </w:tc>
      </w:tr>
      <w:tr w:rsidR="00E7151A" w:rsidRPr="00634B82" w14:paraId="5D7D5920" w14:textId="77777777" w:rsidTr="00DA6463">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02BAA959" w14:textId="77777777" w:rsidR="00E7151A" w:rsidRPr="00634B82" w:rsidRDefault="00E7151A" w:rsidP="00DA6463">
            <w:pPr>
              <w:widowControl w:val="0"/>
              <w:jc w:val="center"/>
              <w:rPr>
                <w:rFonts w:ascii="Arial" w:hAnsi="Arial" w:cs="Arial"/>
                <w:color w:val="000000"/>
                <w:sz w:val="20"/>
                <w:szCs w:val="20"/>
              </w:rPr>
            </w:pPr>
            <w:r w:rsidRPr="00634B82">
              <w:rPr>
                <w:rFonts w:ascii="Arial" w:hAnsi="Arial" w:cs="Arial"/>
                <w:color w:val="000000"/>
                <w:sz w:val="20"/>
                <w:szCs w:val="20"/>
              </w:rPr>
              <w:t>1</w:t>
            </w:r>
          </w:p>
        </w:tc>
        <w:tc>
          <w:tcPr>
            <w:tcW w:w="6953" w:type="dxa"/>
            <w:tcBorders>
              <w:bottom w:val="single" w:sz="4" w:space="0" w:color="00000A"/>
              <w:right w:val="single" w:sz="4" w:space="0" w:color="00000A"/>
            </w:tcBorders>
            <w:shd w:val="clear" w:color="auto" w:fill="auto"/>
            <w:vAlign w:val="center"/>
          </w:tcPr>
          <w:p w14:paraId="4DFF75DA" w14:textId="77777777" w:rsidR="00E7151A" w:rsidRPr="00634B82" w:rsidRDefault="00E7151A" w:rsidP="00DA6463">
            <w:pPr>
              <w:widowControl w:val="0"/>
              <w:rPr>
                <w:rFonts w:ascii="Arial" w:hAnsi="Arial" w:cs="Arial"/>
                <w:color w:val="000000"/>
                <w:sz w:val="20"/>
                <w:szCs w:val="20"/>
              </w:rPr>
            </w:pPr>
            <w:r w:rsidRPr="00634B82">
              <w:rPr>
                <w:rFonts w:ascii="Arial" w:hAnsi="Arial" w:cs="Arial"/>
                <w:sz w:val="20"/>
                <w:szCs w:val="20"/>
              </w:rPr>
              <w:t>Rejestracja wejść i wyjść z terenu zakładu pracy</w:t>
            </w:r>
          </w:p>
        </w:tc>
        <w:tc>
          <w:tcPr>
            <w:tcW w:w="2108" w:type="dxa"/>
            <w:tcBorders>
              <w:bottom w:val="single" w:sz="4" w:space="0" w:color="00000A"/>
              <w:right w:val="single" w:sz="4" w:space="0" w:color="00000A"/>
            </w:tcBorders>
            <w:shd w:val="clear" w:color="auto" w:fill="auto"/>
            <w:vAlign w:val="center"/>
          </w:tcPr>
          <w:p w14:paraId="5C5900B7" w14:textId="77777777" w:rsidR="00E7151A" w:rsidRPr="00634B82" w:rsidRDefault="00E7151A" w:rsidP="00DA6463">
            <w:pPr>
              <w:widowControl w:val="0"/>
              <w:jc w:val="right"/>
              <w:rPr>
                <w:rFonts w:ascii="Arial" w:hAnsi="Arial" w:cs="Arial"/>
                <w:color w:val="000000"/>
                <w:sz w:val="20"/>
                <w:szCs w:val="20"/>
              </w:rPr>
            </w:pPr>
            <w:r w:rsidRPr="00634B82">
              <w:rPr>
                <w:rFonts w:ascii="Arial" w:hAnsi="Arial" w:cs="Arial"/>
                <w:color w:val="000000"/>
                <w:sz w:val="20"/>
                <w:szCs w:val="20"/>
              </w:rPr>
              <w:t xml:space="preserve">            1,60 zł/dn. </w:t>
            </w:r>
          </w:p>
        </w:tc>
      </w:tr>
      <w:tr w:rsidR="00E7151A" w:rsidRPr="00634B82" w14:paraId="7DD8DF42" w14:textId="77777777" w:rsidTr="00DA6463">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2CD10900" w14:textId="77777777" w:rsidR="00E7151A" w:rsidRPr="00634B82" w:rsidRDefault="00E7151A" w:rsidP="00DA6463">
            <w:pPr>
              <w:widowControl w:val="0"/>
              <w:jc w:val="center"/>
              <w:rPr>
                <w:rFonts w:ascii="Arial" w:hAnsi="Arial" w:cs="Arial"/>
                <w:color w:val="000000"/>
                <w:sz w:val="20"/>
                <w:szCs w:val="20"/>
              </w:rPr>
            </w:pPr>
            <w:r w:rsidRPr="00634B82">
              <w:rPr>
                <w:rFonts w:ascii="Arial" w:hAnsi="Arial" w:cs="Arial"/>
                <w:color w:val="000000"/>
                <w:sz w:val="20"/>
                <w:szCs w:val="20"/>
              </w:rPr>
              <w:t>2</w:t>
            </w:r>
          </w:p>
        </w:tc>
        <w:tc>
          <w:tcPr>
            <w:tcW w:w="6953" w:type="dxa"/>
            <w:tcBorders>
              <w:bottom w:val="single" w:sz="4" w:space="0" w:color="00000A"/>
              <w:right w:val="single" w:sz="4" w:space="0" w:color="00000A"/>
            </w:tcBorders>
            <w:shd w:val="clear" w:color="auto" w:fill="auto"/>
            <w:vAlign w:val="center"/>
          </w:tcPr>
          <w:p w14:paraId="6A531FD0" w14:textId="77777777" w:rsidR="00E7151A" w:rsidRPr="00634B82" w:rsidRDefault="00E7151A" w:rsidP="00DA6463">
            <w:pPr>
              <w:widowControl w:val="0"/>
              <w:rPr>
                <w:rFonts w:ascii="Arial" w:hAnsi="Arial" w:cs="Arial"/>
                <w:color w:val="000000"/>
                <w:sz w:val="20"/>
                <w:szCs w:val="20"/>
              </w:rPr>
            </w:pPr>
            <w:r w:rsidRPr="00634B82">
              <w:rPr>
                <w:rFonts w:ascii="Arial" w:hAnsi="Arial" w:cs="Arial"/>
                <w:sz w:val="20"/>
                <w:szCs w:val="20"/>
              </w:rPr>
              <w:t xml:space="preserve">Duplikat karty zbliżeniowej do systemu RCP wraz z etui (w przypadku zgubienia, zniszczenia lub utraty funkcjonalności karty) </w:t>
            </w:r>
          </w:p>
        </w:tc>
        <w:tc>
          <w:tcPr>
            <w:tcW w:w="2108" w:type="dxa"/>
            <w:tcBorders>
              <w:bottom w:val="single" w:sz="4" w:space="0" w:color="00000A"/>
              <w:right w:val="single" w:sz="4" w:space="0" w:color="00000A"/>
            </w:tcBorders>
            <w:shd w:val="clear" w:color="auto" w:fill="auto"/>
            <w:vAlign w:val="center"/>
          </w:tcPr>
          <w:p w14:paraId="11F84E19" w14:textId="77777777" w:rsidR="00E7151A" w:rsidRPr="00634B82" w:rsidRDefault="00E7151A" w:rsidP="00DA6463">
            <w:pPr>
              <w:widowControl w:val="0"/>
              <w:jc w:val="right"/>
              <w:rPr>
                <w:rFonts w:ascii="Arial" w:hAnsi="Arial" w:cs="Arial"/>
                <w:color w:val="000000"/>
                <w:sz w:val="20"/>
                <w:szCs w:val="20"/>
              </w:rPr>
            </w:pPr>
            <w:r w:rsidRPr="00634B82">
              <w:rPr>
                <w:rFonts w:ascii="Arial" w:hAnsi="Arial" w:cs="Arial"/>
                <w:color w:val="000000"/>
                <w:sz w:val="20"/>
                <w:szCs w:val="20"/>
              </w:rPr>
              <w:t>50,00 zł/szt.</w:t>
            </w:r>
          </w:p>
        </w:tc>
      </w:tr>
      <w:tr w:rsidR="00E7151A" w:rsidRPr="00634B82" w14:paraId="1F06E725" w14:textId="77777777" w:rsidTr="00DA6463">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03F9E070" w14:textId="77777777" w:rsidR="00E7151A" w:rsidRPr="00634B82" w:rsidRDefault="00E7151A" w:rsidP="00DA6463">
            <w:pPr>
              <w:widowControl w:val="0"/>
              <w:jc w:val="center"/>
              <w:rPr>
                <w:rFonts w:ascii="Arial" w:hAnsi="Arial" w:cs="Arial"/>
                <w:color w:val="000000"/>
                <w:sz w:val="20"/>
                <w:szCs w:val="20"/>
              </w:rPr>
            </w:pPr>
            <w:r w:rsidRPr="00634B82">
              <w:rPr>
                <w:rFonts w:ascii="Arial" w:hAnsi="Arial" w:cs="Arial"/>
                <w:color w:val="000000"/>
                <w:sz w:val="20"/>
                <w:szCs w:val="20"/>
              </w:rPr>
              <w:t>3</w:t>
            </w:r>
          </w:p>
        </w:tc>
        <w:tc>
          <w:tcPr>
            <w:tcW w:w="6953" w:type="dxa"/>
            <w:tcBorders>
              <w:bottom w:val="single" w:sz="4" w:space="0" w:color="00000A"/>
              <w:right w:val="single" w:sz="4" w:space="0" w:color="00000A"/>
            </w:tcBorders>
            <w:shd w:val="clear" w:color="auto" w:fill="auto"/>
            <w:vAlign w:val="center"/>
          </w:tcPr>
          <w:p w14:paraId="2423ED19" w14:textId="77777777" w:rsidR="00E7151A" w:rsidRPr="00634B82" w:rsidRDefault="00E7151A" w:rsidP="00DA6463">
            <w:pPr>
              <w:widowControl w:val="0"/>
              <w:rPr>
                <w:rFonts w:ascii="Arial" w:hAnsi="Arial" w:cs="Arial"/>
                <w:color w:val="000000"/>
                <w:sz w:val="20"/>
                <w:szCs w:val="20"/>
              </w:rPr>
            </w:pPr>
            <w:r w:rsidRPr="00634B82">
              <w:rPr>
                <w:rFonts w:ascii="Arial" w:hAnsi="Arial" w:cs="Arial"/>
                <w:color w:val="000000"/>
                <w:sz w:val="20"/>
                <w:szCs w:val="20"/>
              </w:rPr>
              <w:t>Korzystanie z łaźni</w:t>
            </w:r>
          </w:p>
        </w:tc>
        <w:tc>
          <w:tcPr>
            <w:tcW w:w="2108" w:type="dxa"/>
            <w:tcBorders>
              <w:bottom w:val="single" w:sz="4" w:space="0" w:color="00000A"/>
              <w:right w:val="single" w:sz="4" w:space="0" w:color="00000A"/>
            </w:tcBorders>
            <w:shd w:val="clear" w:color="auto" w:fill="auto"/>
            <w:vAlign w:val="center"/>
          </w:tcPr>
          <w:p w14:paraId="114BABB5" w14:textId="77777777" w:rsidR="00E7151A" w:rsidRPr="00634B82" w:rsidRDefault="00E7151A" w:rsidP="00DA6463">
            <w:pPr>
              <w:widowControl w:val="0"/>
              <w:jc w:val="right"/>
              <w:rPr>
                <w:rFonts w:ascii="Arial" w:hAnsi="Arial" w:cs="Arial"/>
                <w:color w:val="000000"/>
                <w:sz w:val="20"/>
                <w:szCs w:val="20"/>
              </w:rPr>
            </w:pPr>
            <w:r w:rsidRPr="00634B82">
              <w:rPr>
                <w:rFonts w:ascii="Arial" w:hAnsi="Arial" w:cs="Arial"/>
                <w:color w:val="000000"/>
                <w:sz w:val="20"/>
                <w:szCs w:val="20"/>
              </w:rPr>
              <w:t xml:space="preserve">          12,20 zł/dn. </w:t>
            </w:r>
          </w:p>
        </w:tc>
      </w:tr>
      <w:tr w:rsidR="00E7151A" w:rsidRPr="00634B82" w14:paraId="58594B41" w14:textId="77777777" w:rsidTr="00DA6463">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66DE263E" w14:textId="77777777" w:rsidR="00E7151A" w:rsidRPr="00634B82" w:rsidRDefault="00E7151A" w:rsidP="00DA6463">
            <w:pPr>
              <w:widowControl w:val="0"/>
              <w:jc w:val="center"/>
              <w:rPr>
                <w:rFonts w:ascii="Arial" w:hAnsi="Arial" w:cs="Arial"/>
                <w:color w:val="000000"/>
                <w:sz w:val="20"/>
                <w:szCs w:val="20"/>
              </w:rPr>
            </w:pPr>
            <w:r w:rsidRPr="00634B82">
              <w:rPr>
                <w:rFonts w:ascii="Arial" w:hAnsi="Arial" w:cs="Arial"/>
                <w:color w:val="000000"/>
                <w:sz w:val="20"/>
                <w:szCs w:val="20"/>
              </w:rPr>
              <w:t>4</w:t>
            </w:r>
          </w:p>
        </w:tc>
        <w:tc>
          <w:tcPr>
            <w:tcW w:w="6953" w:type="dxa"/>
            <w:tcBorders>
              <w:bottom w:val="single" w:sz="4" w:space="0" w:color="00000A"/>
              <w:right w:val="single" w:sz="4" w:space="0" w:color="00000A"/>
            </w:tcBorders>
            <w:shd w:val="clear" w:color="auto" w:fill="auto"/>
            <w:vAlign w:val="center"/>
          </w:tcPr>
          <w:p w14:paraId="736E1461" w14:textId="77777777" w:rsidR="00E7151A" w:rsidRPr="00634B82" w:rsidRDefault="00E7151A" w:rsidP="00DA6463">
            <w:pPr>
              <w:widowControl w:val="0"/>
              <w:rPr>
                <w:rFonts w:ascii="Arial" w:hAnsi="Arial" w:cs="Arial"/>
                <w:color w:val="000000"/>
                <w:sz w:val="20"/>
                <w:szCs w:val="20"/>
              </w:rPr>
            </w:pPr>
            <w:r w:rsidRPr="00634B82">
              <w:rPr>
                <w:rFonts w:ascii="Arial" w:hAnsi="Arial" w:cs="Arial"/>
                <w:color w:val="000000"/>
                <w:sz w:val="20"/>
                <w:szCs w:val="20"/>
              </w:rPr>
              <w:t>Korzystanie z lampowni i pochłaniaczy</w:t>
            </w:r>
          </w:p>
        </w:tc>
        <w:tc>
          <w:tcPr>
            <w:tcW w:w="2108" w:type="dxa"/>
            <w:tcBorders>
              <w:bottom w:val="single" w:sz="4" w:space="0" w:color="00000A"/>
              <w:right w:val="single" w:sz="4" w:space="0" w:color="00000A"/>
            </w:tcBorders>
            <w:shd w:val="clear" w:color="auto" w:fill="auto"/>
            <w:vAlign w:val="center"/>
          </w:tcPr>
          <w:p w14:paraId="6110B0BE" w14:textId="77777777" w:rsidR="00E7151A" w:rsidRPr="00634B82" w:rsidRDefault="00E7151A" w:rsidP="00DA6463">
            <w:pPr>
              <w:widowControl w:val="0"/>
              <w:jc w:val="right"/>
              <w:rPr>
                <w:rFonts w:ascii="Arial" w:hAnsi="Arial" w:cs="Arial"/>
                <w:color w:val="000000"/>
                <w:sz w:val="20"/>
                <w:szCs w:val="20"/>
              </w:rPr>
            </w:pPr>
            <w:r w:rsidRPr="00634B82">
              <w:rPr>
                <w:rFonts w:ascii="Arial" w:hAnsi="Arial" w:cs="Arial"/>
                <w:color w:val="000000"/>
                <w:sz w:val="20"/>
                <w:szCs w:val="20"/>
              </w:rPr>
              <w:t xml:space="preserve">            11,40 zł/dn. </w:t>
            </w:r>
          </w:p>
        </w:tc>
      </w:tr>
      <w:tr w:rsidR="00E7151A" w:rsidRPr="00634B82" w14:paraId="139BE953" w14:textId="77777777" w:rsidTr="00DA6463">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74A8DB78" w14:textId="77777777" w:rsidR="00E7151A" w:rsidRPr="00634B82" w:rsidRDefault="00E7151A" w:rsidP="00DA6463">
            <w:pPr>
              <w:widowControl w:val="0"/>
              <w:jc w:val="center"/>
              <w:rPr>
                <w:rFonts w:ascii="Arial" w:hAnsi="Arial" w:cs="Arial"/>
                <w:color w:val="000000"/>
                <w:sz w:val="20"/>
                <w:szCs w:val="20"/>
              </w:rPr>
            </w:pPr>
            <w:r w:rsidRPr="00634B82">
              <w:rPr>
                <w:rFonts w:ascii="Arial" w:hAnsi="Arial" w:cs="Arial"/>
                <w:color w:val="000000"/>
                <w:sz w:val="20"/>
                <w:szCs w:val="20"/>
              </w:rPr>
              <w:t>5</w:t>
            </w:r>
          </w:p>
        </w:tc>
        <w:tc>
          <w:tcPr>
            <w:tcW w:w="6953" w:type="dxa"/>
            <w:tcBorders>
              <w:bottom w:val="single" w:sz="4" w:space="0" w:color="00000A"/>
              <w:right w:val="single" w:sz="4" w:space="0" w:color="00000A"/>
            </w:tcBorders>
            <w:shd w:val="clear" w:color="auto" w:fill="auto"/>
            <w:vAlign w:val="center"/>
          </w:tcPr>
          <w:p w14:paraId="0CF88927" w14:textId="77777777" w:rsidR="00E7151A" w:rsidRPr="00634B82" w:rsidRDefault="00E7151A" w:rsidP="00DA6463">
            <w:pPr>
              <w:widowControl w:val="0"/>
              <w:rPr>
                <w:rFonts w:ascii="Arial" w:hAnsi="Arial" w:cs="Arial"/>
                <w:sz w:val="20"/>
                <w:szCs w:val="20"/>
              </w:rPr>
            </w:pPr>
            <w:r w:rsidRPr="00634B82">
              <w:rPr>
                <w:rFonts w:ascii="Arial" w:hAnsi="Arial" w:cs="Arial"/>
                <w:sz w:val="20"/>
                <w:szCs w:val="20"/>
              </w:rPr>
              <w:t>Szkolenie BHP 1-5 osób / grupa pow. 5 os.</w:t>
            </w:r>
          </w:p>
        </w:tc>
        <w:tc>
          <w:tcPr>
            <w:tcW w:w="2108" w:type="dxa"/>
            <w:tcBorders>
              <w:bottom w:val="single" w:sz="4" w:space="0" w:color="00000A"/>
              <w:right w:val="single" w:sz="4" w:space="0" w:color="00000A"/>
            </w:tcBorders>
            <w:shd w:val="clear" w:color="auto" w:fill="auto"/>
            <w:vAlign w:val="center"/>
          </w:tcPr>
          <w:p w14:paraId="35B248B4" w14:textId="77777777" w:rsidR="00E7151A" w:rsidRPr="00634B82" w:rsidRDefault="00E7151A" w:rsidP="00DA6463">
            <w:pPr>
              <w:widowControl w:val="0"/>
              <w:jc w:val="right"/>
              <w:rPr>
                <w:rFonts w:ascii="Arial" w:hAnsi="Arial" w:cs="Arial"/>
                <w:sz w:val="20"/>
                <w:szCs w:val="20"/>
              </w:rPr>
            </w:pPr>
            <w:r w:rsidRPr="00634B82">
              <w:rPr>
                <w:rFonts w:ascii="Arial" w:hAnsi="Arial" w:cs="Arial"/>
                <w:sz w:val="20"/>
                <w:szCs w:val="20"/>
              </w:rPr>
              <w:t xml:space="preserve">      70,00 /50,00 zł/os. </w:t>
            </w:r>
          </w:p>
        </w:tc>
      </w:tr>
      <w:tr w:rsidR="00E7151A" w:rsidRPr="00634B82" w14:paraId="417815AD" w14:textId="77777777" w:rsidTr="00DA6463">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5F52D703" w14:textId="77777777" w:rsidR="00E7151A" w:rsidRPr="00634B82" w:rsidRDefault="00E7151A" w:rsidP="00DA6463">
            <w:pPr>
              <w:widowControl w:val="0"/>
              <w:jc w:val="center"/>
              <w:rPr>
                <w:rFonts w:ascii="Arial" w:hAnsi="Arial" w:cs="Arial"/>
                <w:color w:val="000000"/>
                <w:sz w:val="20"/>
                <w:szCs w:val="20"/>
              </w:rPr>
            </w:pPr>
            <w:r w:rsidRPr="00634B82">
              <w:rPr>
                <w:rFonts w:ascii="Arial" w:hAnsi="Arial" w:cs="Arial"/>
                <w:color w:val="000000"/>
                <w:sz w:val="20"/>
                <w:szCs w:val="20"/>
              </w:rPr>
              <w:t>6</w:t>
            </w:r>
          </w:p>
        </w:tc>
        <w:tc>
          <w:tcPr>
            <w:tcW w:w="6953" w:type="dxa"/>
            <w:tcBorders>
              <w:bottom w:val="single" w:sz="4" w:space="0" w:color="00000A"/>
              <w:right w:val="single" w:sz="4" w:space="0" w:color="00000A"/>
            </w:tcBorders>
            <w:shd w:val="clear" w:color="auto" w:fill="auto"/>
            <w:vAlign w:val="center"/>
          </w:tcPr>
          <w:p w14:paraId="080F8155" w14:textId="77777777" w:rsidR="00E7151A" w:rsidRPr="00634B82" w:rsidRDefault="00E7151A" w:rsidP="00DA6463">
            <w:pPr>
              <w:widowControl w:val="0"/>
              <w:rPr>
                <w:rFonts w:ascii="Arial" w:hAnsi="Arial" w:cs="Arial"/>
                <w:color w:val="000000"/>
                <w:sz w:val="20"/>
                <w:szCs w:val="20"/>
              </w:rPr>
            </w:pPr>
            <w:r w:rsidRPr="00634B82">
              <w:rPr>
                <w:rFonts w:ascii="Arial" w:hAnsi="Arial" w:cs="Arial"/>
                <w:color w:val="000000"/>
                <w:sz w:val="20"/>
                <w:szCs w:val="20"/>
              </w:rPr>
              <w:t>Pranie, szycie oraz suszenie ubrań roboczych</w:t>
            </w:r>
          </w:p>
        </w:tc>
        <w:tc>
          <w:tcPr>
            <w:tcW w:w="2108" w:type="dxa"/>
            <w:tcBorders>
              <w:bottom w:val="single" w:sz="4" w:space="0" w:color="00000A"/>
              <w:right w:val="single" w:sz="4" w:space="0" w:color="00000A"/>
            </w:tcBorders>
            <w:shd w:val="clear" w:color="auto" w:fill="auto"/>
            <w:vAlign w:val="center"/>
          </w:tcPr>
          <w:p w14:paraId="55E15B4A" w14:textId="77777777" w:rsidR="00E7151A" w:rsidRPr="00634B82" w:rsidRDefault="00E7151A" w:rsidP="00DA6463">
            <w:pPr>
              <w:widowControl w:val="0"/>
              <w:jc w:val="right"/>
              <w:rPr>
                <w:rFonts w:ascii="Arial" w:hAnsi="Arial" w:cs="Arial"/>
                <w:color w:val="000000"/>
                <w:sz w:val="20"/>
                <w:szCs w:val="20"/>
              </w:rPr>
            </w:pPr>
            <w:r w:rsidRPr="00634B82">
              <w:rPr>
                <w:rFonts w:ascii="Arial" w:hAnsi="Arial" w:cs="Arial"/>
                <w:color w:val="000000"/>
                <w:sz w:val="20"/>
                <w:szCs w:val="20"/>
              </w:rPr>
              <w:t>6,40 zł/kg </w:t>
            </w:r>
          </w:p>
        </w:tc>
      </w:tr>
      <w:tr w:rsidR="00E7151A" w:rsidRPr="00634B82" w14:paraId="1CE602ED" w14:textId="77777777" w:rsidTr="00DA6463">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36E467FD" w14:textId="77777777" w:rsidR="00E7151A" w:rsidRPr="00634B82" w:rsidRDefault="00E7151A" w:rsidP="00DA6463">
            <w:pPr>
              <w:rPr>
                <w:rFonts w:ascii="Arial" w:eastAsia="Calibri" w:hAnsi="Arial" w:cs="Arial"/>
                <w:sz w:val="20"/>
                <w:szCs w:val="20"/>
              </w:rPr>
            </w:pPr>
          </w:p>
        </w:tc>
        <w:tc>
          <w:tcPr>
            <w:tcW w:w="6953" w:type="dxa"/>
            <w:tcBorders>
              <w:bottom w:val="single" w:sz="4" w:space="0" w:color="00000A"/>
              <w:right w:val="single" w:sz="4" w:space="0" w:color="00000A"/>
            </w:tcBorders>
            <w:shd w:val="clear" w:color="auto" w:fill="auto"/>
            <w:vAlign w:val="center"/>
          </w:tcPr>
          <w:p w14:paraId="73761C17" w14:textId="77777777" w:rsidR="00E7151A" w:rsidRPr="00634B82" w:rsidRDefault="00E7151A" w:rsidP="00DA6463">
            <w:pPr>
              <w:widowControl w:val="0"/>
              <w:rPr>
                <w:rFonts w:ascii="Arial" w:hAnsi="Arial" w:cs="Arial"/>
                <w:color w:val="000000"/>
                <w:sz w:val="20"/>
                <w:szCs w:val="20"/>
              </w:rPr>
            </w:pPr>
            <w:r w:rsidRPr="00634B82">
              <w:rPr>
                <w:rFonts w:ascii="Arial" w:hAnsi="Arial" w:cs="Arial"/>
                <w:color w:val="000000"/>
                <w:sz w:val="20"/>
                <w:szCs w:val="20"/>
              </w:rPr>
              <w:t>Inne (wskazać jakie): *)</w:t>
            </w:r>
          </w:p>
        </w:tc>
        <w:tc>
          <w:tcPr>
            <w:tcW w:w="2108" w:type="dxa"/>
            <w:tcBorders>
              <w:bottom w:val="single" w:sz="4" w:space="0" w:color="00000A"/>
              <w:right w:val="single" w:sz="4" w:space="0" w:color="00000A"/>
            </w:tcBorders>
            <w:shd w:val="clear" w:color="auto" w:fill="auto"/>
            <w:vAlign w:val="center"/>
          </w:tcPr>
          <w:p w14:paraId="15208DA0" w14:textId="77777777" w:rsidR="00E7151A" w:rsidRPr="00634B82" w:rsidRDefault="00E7151A" w:rsidP="00DA6463">
            <w:pPr>
              <w:widowControl w:val="0"/>
              <w:jc w:val="right"/>
              <w:rPr>
                <w:rFonts w:ascii="Arial" w:hAnsi="Arial" w:cs="Arial"/>
                <w:color w:val="000000"/>
                <w:sz w:val="20"/>
                <w:szCs w:val="20"/>
              </w:rPr>
            </w:pPr>
            <w:r w:rsidRPr="00634B82">
              <w:rPr>
                <w:rFonts w:ascii="Arial" w:hAnsi="Arial" w:cs="Arial"/>
                <w:color w:val="000000"/>
                <w:sz w:val="20"/>
                <w:szCs w:val="20"/>
              </w:rPr>
              <w:t> </w:t>
            </w:r>
          </w:p>
        </w:tc>
      </w:tr>
      <w:tr w:rsidR="00E7151A" w:rsidRPr="00634B82" w14:paraId="118B89E8" w14:textId="77777777" w:rsidTr="00DA6463">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3F0B02BB" w14:textId="77777777" w:rsidR="00E7151A" w:rsidRPr="00634B82" w:rsidRDefault="00E7151A" w:rsidP="00DA6463">
            <w:pPr>
              <w:widowControl w:val="0"/>
              <w:jc w:val="center"/>
              <w:rPr>
                <w:rFonts w:ascii="Arial" w:hAnsi="Arial" w:cs="Arial"/>
                <w:color w:val="000000"/>
                <w:sz w:val="20"/>
                <w:szCs w:val="20"/>
              </w:rPr>
            </w:pPr>
            <w:r w:rsidRPr="00634B82">
              <w:rPr>
                <w:rFonts w:ascii="Arial" w:hAnsi="Arial" w:cs="Arial"/>
                <w:color w:val="000000"/>
                <w:sz w:val="20"/>
                <w:szCs w:val="20"/>
              </w:rPr>
              <w:t>7</w:t>
            </w:r>
          </w:p>
        </w:tc>
        <w:tc>
          <w:tcPr>
            <w:tcW w:w="6953" w:type="dxa"/>
            <w:tcBorders>
              <w:bottom w:val="single" w:sz="4" w:space="0" w:color="00000A"/>
              <w:right w:val="single" w:sz="4" w:space="0" w:color="00000A"/>
            </w:tcBorders>
            <w:shd w:val="clear" w:color="auto" w:fill="auto"/>
            <w:vAlign w:val="center"/>
          </w:tcPr>
          <w:p w14:paraId="2474A876" w14:textId="77777777" w:rsidR="00E7151A" w:rsidRPr="00634B82" w:rsidRDefault="00E7151A" w:rsidP="00DA6463">
            <w:pPr>
              <w:widowControl w:val="0"/>
              <w:rPr>
                <w:rFonts w:ascii="Arial" w:hAnsi="Arial" w:cs="Arial"/>
                <w:color w:val="000000"/>
                <w:sz w:val="20"/>
                <w:szCs w:val="20"/>
              </w:rPr>
            </w:pPr>
            <w:r w:rsidRPr="00634B82">
              <w:rPr>
                <w:rFonts w:ascii="Arial" w:hAnsi="Arial" w:cs="Arial"/>
                <w:color w:val="000000"/>
                <w:sz w:val="20"/>
                <w:szCs w:val="20"/>
              </w:rPr>
              <w:t>……………..</w:t>
            </w:r>
          </w:p>
        </w:tc>
        <w:tc>
          <w:tcPr>
            <w:tcW w:w="2108" w:type="dxa"/>
            <w:tcBorders>
              <w:bottom w:val="single" w:sz="4" w:space="0" w:color="00000A"/>
              <w:right w:val="single" w:sz="4" w:space="0" w:color="00000A"/>
            </w:tcBorders>
            <w:shd w:val="clear" w:color="auto" w:fill="auto"/>
            <w:vAlign w:val="center"/>
          </w:tcPr>
          <w:p w14:paraId="2A6F7941" w14:textId="77777777" w:rsidR="00E7151A" w:rsidRPr="00634B82" w:rsidRDefault="00E7151A" w:rsidP="00DA6463">
            <w:pPr>
              <w:widowControl w:val="0"/>
              <w:jc w:val="right"/>
              <w:rPr>
                <w:rFonts w:ascii="Arial" w:hAnsi="Arial" w:cs="Arial"/>
                <w:color w:val="000000"/>
                <w:sz w:val="20"/>
                <w:szCs w:val="20"/>
              </w:rPr>
            </w:pPr>
            <w:r w:rsidRPr="00634B82">
              <w:rPr>
                <w:rFonts w:ascii="Arial" w:hAnsi="Arial" w:cs="Arial"/>
                <w:color w:val="000000"/>
                <w:sz w:val="20"/>
                <w:szCs w:val="20"/>
              </w:rPr>
              <w:t> </w:t>
            </w:r>
          </w:p>
        </w:tc>
      </w:tr>
    </w:tbl>
    <w:p w14:paraId="31365436" w14:textId="77777777" w:rsidR="00486621" w:rsidRPr="00486621" w:rsidRDefault="00486621" w:rsidP="00486621">
      <w:pPr>
        <w:pStyle w:val="Akapitzlist"/>
        <w:spacing w:after="200"/>
        <w:ind w:left="426"/>
        <w:jc w:val="both"/>
        <w:rPr>
          <w:rFonts w:ascii="Arial" w:hAnsi="Arial" w:cs="Arial"/>
          <w:sz w:val="16"/>
          <w:szCs w:val="16"/>
        </w:rPr>
      </w:pPr>
    </w:p>
    <w:p w14:paraId="0C4967AC" w14:textId="77777777" w:rsidR="00E7151A" w:rsidRPr="00D811C5" w:rsidRDefault="00E7151A" w:rsidP="00FF57F7">
      <w:pPr>
        <w:pStyle w:val="Akapitzlist"/>
        <w:numPr>
          <w:ilvl w:val="0"/>
          <w:numId w:val="65"/>
        </w:numPr>
        <w:spacing w:after="200"/>
        <w:ind w:left="426" w:hanging="426"/>
        <w:jc w:val="both"/>
        <w:rPr>
          <w:rFonts w:ascii="Arial" w:hAnsi="Arial" w:cs="Arial"/>
          <w:sz w:val="20"/>
          <w:szCs w:val="20"/>
        </w:rPr>
      </w:pPr>
      <w:r w:rsidRPr="00D811C5">
        <w:rPr>
          <w:rFonts w:ascii="Arial" w:hAnsi="Arial" w:cs="Arial"/>
          <w:sz w:val="20"/>
          <w:szCs w:val="20"/>
        </w:rPr>
        <w:t>Do wyżej wymienionych stawek zostanie doliczony podatek VAT.</w:t>
      </w:r>
    </w:p>
    <w:p w14:paraId="771AF2F8" w14:textId="77777777" w:rsidR="00E7151A" w:rsidRPr="00D811C5" w:rsidRDefault="00E7151A" w:rsidP="00FF57F7">
      <w:pPr>
        <w:pStyle w:val="Akapitzlist"/>
        <w:numPr>
          <w:ilvl w:val="0"/>
          <w:numId w:val="65"/>
        </w:numPr>
        <w:spacing w:before="240" w:after="200"/>
        <w:ind w:left="426" w:hanging="426"/>
        <w:jc w:val="both"/>
        <w:rPr>
          <w:rFonts w:ascii="Arial" w:hAnsi="Arial" w:cs="Arial"/>
          <w:sz w:val="20"/>
          <w:szCs w:val="20"/>
        </w:rPr>
      </w:pPr>
      <w:r w:rsidRPr="00D811C5">
        <w:rPr>
          <w:rFonts w:ascii="Arial" w:hAnsi="Arial" w:cs="Arial"/>
          <w:sz w:val="20"/>
          <w:szCs w:val="20"/>
        </w:rPr>
        <w:t>Zamawiający zobowiązany jest każdorazowo poinformować Wykonawcę na piśmie o zmianach wysokości stawek, a tym samym o wysokości ponoszonych opłat. Wprowadzenie przez Zamawiającego nowych wysokości stawek nie wymaga zmiany niniejszego załącznika do Umowy.</w:t>
      </w:r>
    </w:p>
    <w:p w14:paraId="5FE80ADA" w14:textId="77777777" w:rsidR="00E7151A" w:rsidRPr="00D811C5" w:rsidRDefault="00E7151A" w:rsidP="00FF57F7">
      <w:pPr>
        <w:pStyle w:val="Akapitzlist"/>
        <w:numPr>
          <w:ilvl w:val="0"/>
          <w:numId w:val="65"/>
        </w:numPr>
        <w:spacing w:before="240" w:after="200"/>
        <w:ind w:left="426" w:hanging="426"/>
        <w:jc w:val="both"/>
        <w:rPr>
          <w:rFonts w:ascii="Arial" w:hAnsi="Arial" w:cs="Arial"/>
          <w:sz w:val="20"/>
          <w:szCs w:val="20"/>
        </w:rPr>
      </w:pPr>
      <w:r w:rsidRPr="00D811C5">
        <w:rPr>
          <w:rFonts w:ascii="Arial" w:hAnsi="Arial" w:cs="Arial"/>
          <w:sz w:val="20"/>
          <w:szCs w:val="20"/>
        </w:rPr>
        <w:t xml:space="preserve">Faktury wystawiane będą przez Zamawiającego w okresach miesięcznych z terminem płatności 60 dni od daty wystawienia faktury. </w:t>
      </w:r>
    </w:p>
    <w:p w14:paraId="63F549A6" w14:textId="77777777" w:rsidR="00E7151A" w:rsidRPr="00D811C5" w:rsidRDefault="00E7151A" w:rsidP="00FF57F7">
      <w:pPr>
        <w:pStyle w:val="Akapitzlist"/>
        <w:numPr>
          <w:ilvl w:val="0"/>
          <w:numId w:val="65"/>
        </w:numPr>
        <w:spacing w:before="240" w:after="200"/>
        <w:ind w:left="426" w:hanging="568"/>
        <w:jc w:val="both"/>
        <w:rPr>
          <w:rFonts w:ascii="Arial" w:hAnsi="Arial" w:cs="Arial"/>
          <w:sz w:val="20"/>
          <w:szCs w:val="20"/>
        </w:rPr>
      </w:pPr>
      <w:r w:rsidRPr="00D811C5">
        <w:rPr>
          <w:rFonts w:ascii="Arial" w:hAnsi="Arial" w:cs="Arial"/>
          <w:sz w:val="20"/>
          <w:szCs w:val="20"/>
        </w:rPr>
        <w:t>Datą zapłaty należności jest dzień wpływu środków na rachunek bankowy Zamawiającego.</w:t>
      </w:r>
    </w:p>
    <w:p w14:paraId="54175A31" w14:textId="77777777" w:rsidR="00E7151A" w:rsidRPr="00486621" w:rsidRDefault="00E7151A" w:rsidP="00FF57F7">
      <w:pPr>
        <w:pStyle w:val="Akapitzlist"/>
        <w:numPr>
          <w:ilvl w:val="0"/>
          <w:numId w:val="65"/>
        </w:numPr>
        <w:tabs>
          <w:tab w:val="left" w:pos="426"/>
        </w:tabs>
        <w:spacing w:before="240" w:after="200"/>
        <w:ind w:left="426" w:hanging="568"/>
        <w:jc w:val="both"/>
        <w:rPr>
          <w:rFonts w:ascii="Arial" w:hAnsi="Arial" w:cs="Arial"/>
          <w:sz w:val="20"/>
          <w:szCs w:val="20"/>
        </w:rPr>
      </w:pPr>
      <w:r w:rsidRPr="00486621">
        <w:rPr>
          <w:rFonts w:ascii="Arial" w:hAnsi="Arial" w:cs="Arial"/>
          <w:sz w:val="20"/>
          <w:szCs w:val="20"/>
        </w:rPr>
        <w:t>Zamawiającemu przysługuje prawo naliczania odsetek ustawowych w przypadku opóźnienia w zapłacie należności w wysokości wynikającej z aktualnie obowiązujących przepisów.</w:t>
      </w:r>
    </w:p>
    <w:sectPr w:rsidR="00E7151A" w:rsidRPr="00486621" w:rsidSect="00991B59">
      <w:headerReference w:type="default" r:id="rId24"/>
      <w:footerReference w:type="even" r:id="rId25"/>
      <w:footerReference w:type="default" r:id="rId26"/>
      <w:pgSz w:w="11906" w:h="16838"/>
      <w:pgMar w:top="1134" w:right="849" w:bottom="1134" w:left="1418" w:header="709" w:footer="7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3A702" w14:textId="77777777" w:rsidR="00C03D35" w:rsidRDefault="00C03D35">
      <w:r>
        <w:separator/>
      </w:r>
    </w:p>
  </w:endnote>
  <w:endnote w:type="continuationSeparator" w:id="0">
    <w:p w14:paraId="2B35F6F8" w14:textId="77777777" w:rsidR="00C03D35" w:rsidRDefault="00C03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Garamond">
    <w:charset w:val="00"/>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00"/>
    <w:family w:val="swiss"/>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7" w:usb1="08070000" w:usb2="00000010" w:usb3="00000000" w:csb0="00020003"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04E63" w14:textId="77777777" w:rsidR="00851ABD" w:rsidRDefault="00B4173C" w:rsidP="003A4957">
    <w:pPr>
      <w:pStyle w:val="Stopka"/>
      <w:framePr w:wrap="around" w:vAnchor="text" w:hAnchor="margin" w:xAlign="right" w:y="1"/>
      <w:rPr>
        <w:rStyle w:val="Numerstrony"/>
      </w:rPr>
    </w:pPr>
    <w:r>
      <w:rPr>
        <w:rStyle w:val="Numerstrony"/>
      </w:rPr>
      <w:fldChar w:fldCharType="begin"/>
    </w:r>
    <w:r w:rsidR="00851ABD">
      <w:rPr>
        <w:rStyle w:val="Numerstrony"/>
      </w:rPr>
      <w:instrText xml:space="preserve">PAGE  </w:instrText>
    </w:r>
    <w:r>
      <w:rPr>
        <w:rStyle w:val="Numerstrony"/>
      </w:rPr>
      <w:fldChar w:fldCharType="end"/>
    </w:r>
  </w:p>
  <w:p w14:paraId="1A8BD82D" w14:textId="77777777" w:rsidR="00851ABD" w:rsidRDefault="00851AB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E4A35" w14:textId="77777777" w:rsidR="00851ABD" w:rsidRPr="00DB241F" w:rsidRDefault="00851ABD" w:rsidP="003A4957">
    <w:pPr>
      <w:pStyle w:val="Stopka"/>
      <w:framePr w:wrap="around" w:vAnchor="text" w:hAnchor="margin" w:xAlign="right" w:y="1"/>
      <w:rPr>
        <w:rStyle w:val="Numerstrony"/>
        <w:rFonts w:ascii="Arial" w:hAnsi="Arial" w:cs="Arial"/>
        <w:sz w:val="18"/>
        <w:szCs w:val="18"/>
      </w:rPr>
    </w:pPr>
  </w:p>
  <w:p w14:paraId="57B17D24" w14:textId="4764D2D6" w:rsidR="00851ABD" w:rsidRPr="00DB241F" w:rsidRDefault="00851ABD" w:rsidP="001D78F5">
    <w:pPr>
      <w:pStyle w:val="Stopka"/>
      <w:pBdr>
        <w:top w:val="single" w:sz="4" w:space="1" w:color="auto"/>
      </w:pBdr>
      <w:rPr>
        <w:rFonts w:ascii="Arial" w:hAnsi="Arial" w:cs="Arial"/>
      </w:rPr>
    </w:pPr>
    <w:r w:rsidRPr="00DB241F">
      <w:rPr>
        <w:rFonts w:ascii="Arial" w:hAnsi="Arial" w:cs="Arial"/>
        <w:i/>
        <w:sz w:val="18"/>
        <w:szCs w:val="18"/>
      </w:rPr>
      <w:t xml:space="preserve">Sekretarz Komisji Przetargowej: </w:t>
    </w:r>
    <w:r w:rsidR="001D78F5">
      <w:rPr>
        <w:rFonts w:ascii="Arial" w:hAnsi="Arial" w:cs="Arial"/>
        <w:i/>
        <w:sz w:val="18"/>
        <w:szCs w:val="18"/>
      </w:rPr>
      <w:t>CW</w:t>
    </w:r>
    <w:r w:rsidR="00DB69CB">
      <w:rPr>
        <w:rFonts w:ascii="Arial" w:hAnsi="Arial" w:cs="Arial"/>
        <w:i/>
        <w:sz w:val="18"/>
        <w:szCs w:val="18"/>
      </w:rPr>
      <w:t xml:space="preserve">                      </w:t>
    </w:r>
    <w:r w:rsidR="001D78F5">
      <w:rPr>
        <w:rFonts w:ascii="Arial" w:hAnsi="Arial" w:cs="Arial"/>
        <w:i/>
        <w:sz w:val="18"/>
        <w:szCs w:val="18"/>
      </w:rPr>
      <w:t xml:space="preserve">      </w:t>
    </w:r>
    <w:r w:rsidR="00865C36">
      <w:rPr>
        <w:rFonts w:ascii="Arial" w:hAnsi="Arial" w:cs="Arial"/>
        <w:i/>
        <w:sz w:val="18"/>
        <w:szCs w:val="18"/>
      </w:rPr>
      <w:t xml:space="preserve">                                                                                                 </w:t>
    </w:r>
    <w:r w:rsidR="00B4173C" w:rsidRPr="005B2A54">
      <w:rPr>
        <w:rFonts w:ascii="Arial" w:hAnsi="Arial" w:cs="Arial"/>
        <w:i/>
        <w:sz w:val="18"/>
        <w:szCs w:val="18"/>
      </w:rPr>
      <w:fldChar w:fldCharType="begin"/>
    </w:r>
    <w:r w:rsidRPr="005B2A54">
      <w:rPr>
        <w:rFonts w:ascii="Arial" w:hAnsi="Arial" w:cs="Arial"/>
        <w:i/>
        <w:sz w:val="18"/>
        <w:szCs w:val="18"/>
      </w:rPr>
      <w:instrText>PAGE   \* MERGEFORMAT</w:instrText>
    </w:r>
    <w:r w:rsidR="00B4173C" w:rsidRPr="005B2A54">
      <w:rPr>
        <w:rFonts w:ascii="Arial" w:hAnsi="Arial" w:cs="Arial"/>
        <w:i/>
        <w:sz w:val="18"/>
        <w:szCs w:val="18"/>
      </w:rPr>
      <w:fldChar w:fldCharType="separate"/>
    </w:r>
    <w:r w:rsidR="00DB6671" w:rsidRPr="00DB6671">
      <w:rPr>
        <w:rFonts w:ascii="Arial" w:hAnsi="Arial" w:cs="Arial"/>
        <w:b/>
        <w:bCs/>
        <w:i/>
        <w:noProof/>
        <w:sz w:val="18"/>
        <w:szCs w:val="18"/>
      </w:rPr>
      <w:t>1</w:t>
    </w:r>
    <w:r w:rsidR="00B4173C" w:rsidRPr="005B2A54">
      <w:rPr>
        <w:rFonts w:ascii="Arial" w:hAnsi="Arial" w:cs="Arial"/>
        <w:b/>
        <w:bCs/>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2D3CC" w14:textId="77777777" w:rsidR="00C03D35" w:rsidRDefault="00C03D35">
      <w:r>
        <w:separator/>
      </w:r>
    </w:p>
  </w:footnote>
  <w:footnote w:type="continuationSeparator" w:id="0">
    <w:p w14:paraId="0569E2FB" w14:textId="77777777" w:rsidR="00C03D35" w:rsidRDefault="00C03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0795D" w14:textId="060F2468" w:rsidR="00851ABD" w:rsidRPr="003B444B" w:rsidRDefault="00851ABD"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2</w:t>
    </w:r>
    <w:r w:rsidR="0093304C">
      <w:rPr>
        <w:rFonts w:ascii="Arial" w:hAnsi="Arial" w:cs="Arial"/>
        <w:b/>
      </w:rPr>
      <w:t xml:space="preserve">958   </w:t>
    </w:r>
    <w:r w:rsidR="00222111">
      <w:rPr>
        <w:rFonts w:ascii="Arial" w:hAnsi="Arial" w:cs="Arial"/>
        <w:b/>
      </w:rPr>
      <w:t xml:space="preserve">  </w:t>
    </w:r>
    <w:r w:rsidRPr="003B444B">
      <w:rPr>
        <w:rFonts w:ascii="Arial" w:hAnsi="Arial" w:cs="Arial"/>
        <w:b/>
      </w:rPr>
      <w:t xml:space="preserve">            </w:t>
    </w:r>
    <w:r w:rsidR="00A7164C">
      <w:rPr>
        <w:rFonts w:ascii="Arial" w:hAnsi="Arial" w:cs="Arial"/>
        <w:b/>
      </w:rPr>
      <w:t xml:space="preserve">                                                             </w:t>
    </w:r>
    <w:r w:rsidR="0073605A">
      <w:rPr>
        <w:rFonts w:ascii="Arial" w:hAnsi="Arial" w:cs="Arial"/>
        <w:b/>
      </w:rPr>
      <w:t xml:space="preserve">            </w:t>
    </w:r>
    <w:r w:rsidR="00A7164C">
      <w:rPr>
        <w:rFonts w:ascii="Arial" w:hAnsi="Arial" w:cs="Arial"/>
        <w:b/>
      </w:rPr>
      <w:t xml:space="preserve"> </w:t>
    </w:r>
    <w:r w:rsidRPr="003B444B">
      <w:rPr>
        <w:rFonts w:ascii="Arial" w:hAnsi="Arial" w:cs="Arial"/>
        <w:b/>
      </w:rPr>
      <w:t xml:space="preserve"> WĘGLOKOKS KRAJ S</w:t>
    </w:r>
    <w:r w:rsidR="0073605A">
      <w:rPr>
        <w:rFonts w:ascii="Arial" w:hAnsi="Arial" w:cs="Arial"/>
        <w:b/>
      </w:rPr>
      <w:t xml:space="preserve">.A.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multilevel"/>
    <w:tmpl w:val="DF1255E4"/>
    <w:name w:val="WW8Num5"/>
    <w:lvl w:ilvl="0">
      <w:start w:val="1"/>
      <w:numFmt w:val="decimal"/>
      <w:lvlText w:val="%1."/>
      <w:lvlJc w:val="left"/>
      <w:pPr>
        <w:tabs>
          <w:tab w:val="num" w:pos="880"/>
        </w:tabs>
        <w:ind w:left="880" w:hanging="340"/>
      </w:pPr>
      <w:rPr>
        <w:rFonts w:ascii="Arial" w:hAnsi="Arial" w:cs="Arial" w:hint="default"/>
      </w:rPr>
    </w:lvl>
    <w:lvl w:ilvl="1">
      <w:start w:val="1"/>
      <w:numFmt w:val="lowerLetter"/>
      <w:lvlText w:val="%2)"/>
      <w:lvlJc w:val="left"/>
      <w:pPr>
        <w:ind w:left="1724" w:hanging="360"/>
      </w:pPr>
      <w:rPr>
        <w:rFonts w:hint="default"/>
        <w:b w:val="0"/>
      </w:r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singleLevel"/>
    <w:tmpl w:val="CED8D032"/>
    <w:name w:val="WW8Num11"/>
    <w:lvl w:ilvl="0">
      <w:start w:val="1"/>
      <w:numFmt w:val="bullet"/>
      <w:lvlText w:val=""/>
      <w:lvlJc w:val="left"/>
      <w:pPr>
        <w:tabs>
          <w:tab w:val="num" w:pos="0"/>
        </w:tabs>
        <w:ind w:left="720" w:hanging="360"/>
      </w:pPr>
      <w:rPr>
        <w:rFonts w:ascii="Symbol" w:hAnsi="Symbol" w:cs="Symbol" w:hint="default"/>
        <w:color w:val="auto"/>
        <w:sz w:val="20"/>
        <w:szCs w:val="20"/>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0"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22"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23"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2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strike w:val="0"/>
        <w:dstrike w:val="0"/>
        <w:color w:val="auto"/>
        <w:u w:val="none"/>
        <w:effect w:val="none"/>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strike w:val="0"/>
        <w:dstrike w:val="0"/>
        <w:color w:val="auto"/>
        <w:u w:val="none"/>
        <w:effect w:val="none"/>
      </w:rPr>
    </w:lvl>
    <w:lvl w:ilvl="5">
      <w:start w:val="1"/>
      <w:numFmt w:val="lowerRoman"/>
      <w:lvlText w:val="(%6)"/>
      <w:lvlJc w:val="left"/>
      <w:pPr>
        <w:tabs>
          <w:tab w:val="num" w:pos="0"/>
        </w:tabs>
        <w:ind w:left="2550" w:hanging="425"/>
      </w:pPr>
      <w:rPr>
        <w:rFonts w:cs="Times New Roman"/>
        <w:strike w:val="0"/>
        <w:dstrike w:val="0"/>
        <w:color w:val="auto"/>
        <w:u w:val="none"/>
        <w:effect w:val="none"/>
      </w:rPr>
    </w:lvl>
    <w:lvl w:ilvl="6">
      <w:start w:val="1"/>
      <w:numFmt w:val="decimal"/>
      <w:lvlText w:val="%7."/>
      <w:lvlJc w:val="left"/>
      <w:pPr>
        <w:tabs>
          <w:tab w:val="num" w:pos="0"/>
        </w:tabs>
        <w:ind w:left="2975" w:hanging="425"/>
      </w:pPr>
      <w:rPr>
        <w:rFonts w:cs="Times New Roman"/>
        <w:strike w:val="0"/>
        <w:dstrike w:val="0"/>
        <w:color w:val="auto"/>
        <w:u w:val="none"/>
        <w:effect w:val="none"/>
      </w:rPr>
    </w:lvl>
    <w:lvl w:ilvl="7">
      <w:start w:val="1"/>
      <w:numFmt w:val="lowerLetter"/>
      <w:lvlText w:val="%8."/>
      <w:lvlJc w:val="left"/>
      <w:pPr>
        <w:tabs>
          <w:tab w:val="num" w:pos="0"/>
        </w:tabs>
        <w:ind w:left="3400" w:hanging="425"/>
      </w:pPr>
      <w:rPr>
        <w:rFonts w:cs="Times New Roman"/>
        <w:strike w:val="0"/>
        <w:dstrike w:val="0"/>
        <w:color w:val="auto"/>
        <w:u w:val="none"/>
        <w:effect w:val="none"/>
      </w:rPr>
    </w:lvl>
    <w:lvl w:ilvl="8">
      <w:start w:val="1"/>
      <w:numFmt w:val="lowerRoman"/>
      <w:lvlText w:val="%9."/>
      <w:lvlJc w:val="left"/>
      <w:pPr>
        <w:tabs>
          <w:tab w:val="num" w:pos="0"/>
        </w:tabs>
        <w:ind w:left="3825" w:hanging="425"/>
      </w:pPr>
      <w:rPr>
        <w:rFonts w:cs="Times New Roman"/>
        <w:strike w:val="0"/>
        <w:dstrike w:val="0"/>
        <w:color w:val="auto"/>
        <w:u w:val="none"/>
        <w:effect w:val="none"/>
      </w:rPr>
    </w:lvl>
  </w:abstractNum>
  <w:abstractNum w:abstractNumId="25"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000031"/>
    <w:multiLevelType w:val="multilevel"/>
    <w:tmpl w:val="00000031"/>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440"/>
        </w:tabs>
        <w:ind w:left="1440" w:hanging="360"/>
      </w:pPr>
      <w:rPr>
        <w:rFonts w:ascii="Arial" w:hAnsi="Arial" w:cs="Arial"/>
        <w:sz w:val="20"/>
        <w:szCs w:val="20"/>
      </w:rPr>
    </w:lvl>
    <w:lvl w:ilvl="2">
      <w:start w:val="1"/>
      <w:numFmt w:val="decimal"/>
      <w:lvlText w:val="%3."/>
      <w:lvlJc w:val="left"/>
      <w:pPr>
        <w:tabs>
          <w:tab w:val="num" w:pos="2160"/>
        </w:tabs>
        <w:ind w:left="2160" w:hanging="360"/>
      </w:pPr>
      <w:rPr>
        <w:rFonts w:ascii="Arial" w:hAnsi="Arial" w:cs="Arial"/>
        <w:sz w:val="20"/>
        <w:szCs w:val="20"/>
      </w:rPr>
    </w:lvl>
    <w:lvl w:ilvl="3">
      <w:start w:val="1"/>
      <w:numFmt w:val="decimal"/>
      <w:lvlText w:val="%4."/>
      <w:lvlJc w:val="left"/>
      <w:pPr>
        <w:tabs>
          <w:tab w:val="num" w:pos="2880"/>
        </w:tabs>
        <w:ind w:left="2880" w:hanging="360"/>
      </w:pPr>
      <w:rPr>
        <w:rFonts w:ascii="Arial" w:hAnsi="Arial" w:cs="Arial"/>
        <w:sz w:val="20"/>
        <w:szCs w:val="20"/>
      </w:rPr>
    </w:lvl>
    <w:lvl w:ilvl="4">
      <w:start w:val="1"/>
      <w:numFmt w:val="decimal"/>
      <w:lvlText w:val="%5."/>
      <w:lvlJc w:val="left"/>
      <w:pPr>
        <w:tabs>
          <w:tab w:val="num" w:pos="3600"/>
        </w:tabs>
        <w:ind w:left="3600" w:hanging="360"/>
      </w:pPr>
      <w:rPr>
        <w:rFonts w:ascii="Arial" w:hAnsi="Arial" w:cs="Arial"/>
        <w:sz w:val="20"/>
        <w:szCs w:val="20"/>
      </w:rPr>
    </w:lvl>
    <w:lvl w:ilvl="5">
      <w:start w:val="1"/>
      <w:numFmt w:val="decimal"/>
      <w:lvlText w:val="%6."/>
      <w:lvlJc w:val="left"/>
      <w:pPr>
        <w:tabs>
          <w:tab w:val="num" w:pos="4320"/>
        </w:tabs>
        <w:ind w:left="4320" w:hanging="360"/>
      </w:pPr>
      <w:rPr>
        <w:rFonts w:ascii="Arial" w:hAnsi="Arial" w:cs="Arial"/>
        <w:sz w:val="20"/>
        <w:szCs w:val="20"/>
      </w:rPr>
    </w:lvl>
    <w:lvl w:ilvl="6">
      <w:start w:val="1"/>
      <w:numFmt w:val="decimal"/>
      <w:lvlText w:val="%7."/>
      <w:lvlJc w:val="left"/>
      <w:pPr>
        <w:tabs>
          <w:tab w:val="num" w:pos="5040"/>
        </w:tabs>
        <w:ind w:left="5040" w:hanging="360"/>
      </w:pPr>
      <w:rPr>
        <w:rFonts w:ascii="Arial" w:hAnsi="Arial" w:cs="Arial"/>
        <w:sz w:val="20"/>
        <w:szCs w:val="20"/>
      </w:rPr>
    </w:lvl>
    <w:lvl w:ilvl="7">
      <w:start w:val="1"/>
      <w:numFmt w:val="decimal"/>
      <w:lvlText w:val="%8."/>
      <w:lvlJc w:val="left"/>
      <w:pPr>
        <w:tabs>
          <w:tab w:val="num" w:pos="5760"/>
        </w:tabs>
        <w:ind w:left="5760" w:hanging="360"/>
      </w:pPr>
      <w:rPr>
        <w:rFonts w:ascii="Arial" w:hAnsi="Arial" w:cs="Arial"/>
        <w:sz w:val="20"/>
        <w:szCs w:val="20"/>
      </w:rPr>
    </w:lvl>
    <w:lvl w:ilvl="8">
      <w:start w:val="1"/>
      <w:numFmt w:val="decimal"/>
      <w:lvlText w:val="%9."/>
      <w:lvlJc w:val="left"/>
      <w:pPr>
        <w:tabs>
          <w:tab w:val="num" w:pos="6480"/>
        </w:tabs>
        <w:ind w:left="6480" w:hanging="360"/>
      </w:pPr>
      <w:rPr>
        <w:rFonts w:ascii="Arial" w:hAnsi="Arial" w:cs="Arial"/>
        <w:sz w:val="20"/>
        <w:szCs w:val="20"/>
      </w:rPr>
    </w:lvl>
  </w:abstractNum>
  <w:abstractNum w:abstractNumId="27" w15:restartNumberingAfterBreak="0">
    <w:nsid w:val="00BF4352"/>
    <w:multiLevelType w:val="hybridMultilevel"/>
    <w:tmpl w:val="1A9E6A04"/>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17A60B9"/>
    <w:multiLevelType w:val="hybridMultilevel"/>
    <w:tmpl w:val="7E2A902C"/>
    <w:lvl w:ilvl="0" w:tplc="8AEAA6F4">
      <w:start w:val="1"/>
      <w:numFmt w:val="decimal"/>
      <w:lvlText w:val="%1."/>
      <w:lvlJc w:val="left"/>
      <w:pPr>
        <w:tabs>
          <w:tab w:val="num" w:pos="624"/>
        </w:tabs>
        <w:ind w:left="624" w:hanging="227"/>
      </w:pPr>
      <w:rPr>
        <w:rFonts w:cs="Times New Roman" w:hint="default"/>
        <w:b w:val="0"/>
        <w:bCs w:val="0"/>
        <w:i w:val="0"/>
        <w:iCs w:val="0"/>
        <w:strike w:val="0"/>
        <w:color w:val="000000"/>
        <w:sz w:val="20"/>
        <w:szCs w:val="20"/>
      </w:rPr>
    </w:lvl>
    <w:lvl w:ilvl="1" w:tplc="04150019">
      <w:numFmt w:val="bullet"/>
      <w:lvlText w:val="-"/>
      <w:lvlJc w:val="left"/>
      <w:pPr>
        <w:tabs>
          <w:tab w:val="num" w:pos="1440"/>
        </w:tabs>
        <w:ind w:left="1440" w:hanging="360"/>
      </w:pPr>
      <w:rPr>
        <w:rFonts w:hint="default"/>
        <w:color w:val="0000FF"/>
        <w:sz w:val="22"/>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026E5ADD"/>
    <w:multiLevelType w:val="hybridMultilevel"/>
    <w:tmpl w:val="DC2615F2"/>
    <w:lvl w:ilvl="0" w:tplc="EB6AF11E">
      <w:start w:val="1"/>
      <w:numFmt w:val="bullet"/>
      <w:lvlText w:val="-"/>
      <w:lvlJc w:val="left"/>
      <w:pPr>
        <w:tabs>
          <w:tab w:val="num" w:pos="720"/>
        </w:tabs>
        <w:ind w:left="720" w:hanging="360"/>
      </w:pPr>
      <w:rPr>
        <w:rFonts w:ascii="Verdana" w:hAnsi="Verdana" w:hint="default"/>
      </w:rPr>
    </w:lvl>
    <w:lvl w:ilvl="1" w:tplc="04150011">
      <w:start w:val="1"/>
      <w:numFmt w:val="decimal"/>
      <w:lvlText w:val="%2)"/>
      <w:lvlJc w:val="left"/>
      <w:pPr>
        <w:tabs>
          <w:tab w:val="num" w:pos="907"/>
        </w:tabs>
        <w:ind w:left="907" w:hanging="283"/>
      </w:pPr>
      <w:rPr>
        <w:rFonts w:cs="Times New Roman" w:hint="default"/>
      </w:rPr>
    </w:lvl>
    <w:lvl w:ilvl="2" w:tplc="3F80872C">
      <w:start w:val="1"/>
      <w:numFmt w:val="decimal"/>
      <w:lvlText w:val="%3)"/>
      <w:lvlJc w:val="left"/>
      <w:pPr>
        <w:tabs>
          <w:tab w:val="num" w:pos="1134"/>
        </w:tabs>
        <w:ind w:left="1134" w:hanging="283"/>
      </w:pPr>
      <w:rPr>
        <w:rFonts w:hint="default"/>
        <w:i w:val="0"/>
        <w:iCs/>
        <w:color w:val="auto"/>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1" w15:restartNumberingAfterBreak="0">
    <w:nsid w:val="06A50AFB"/>
    <w:multiLevelType w:val="hybridMultilevel"/>
    <w:tmpl w:val="65E6BE9E"/>
    <w:lvl w:ilvl="0" w:tplc="FFFFFFFF">
      <w:start w:val="1"/>
      <w:numFmt w:val="upperRoman"/>
      <w:lvlText w:val="%1."/>
      <w:lvlJc w:val="right"/>
      <w:pPr>
        <w:tabs>
          <w:tab w:val="num" w:pos="567"/>
        </w:tabs>
        <w:ind w:left="567" w:hanging="227"/>
      </w:pPr>
      <w:rPr>
        <w:rFonts w:cs="Times New Roman" w:hint="default"/>
        <w:b/>
        <w:i w:val="0"/>
      </w:rPr>
    </w:lvl>
    <w:lvl w:ilvl="1" w:tplc="FFFFFFFF">
      <w:start w:val="1"/>
      <w:numFmt w:val="decimal"/>
      <w:lvlText w:val="%2."/>
      <w:lvlJc w:val="right"/>
      <w:pPr>
        <w:tabs>
          <w:tab w:val="num" w:pos="794"/>
        </w:tabs>
        <w:ind w:left="794" w:hanging="227"/>
      </w:pPr>
      <w:rPr>
        <w:rFonts w:cs="Times New Roman" w:hint="default"/>
        <w:b w:val="0"/>
        <w:i w:val="0"/>
        <w:sz w:val="22"/>
        <w:szCs w:val="22"/>
      </w:rPr>
    </w:lvl>
    <w:lvl w:ilvl="2" w:tplc="E0F24DC2">
      <w:start w:val="1"/>
      <w:numFmt w:val="bullet"/>
      <w:lvlText w:val=""/>
      <w:lvlJc w:val="left"/>
      <w:pPr>
        <w:tabs>
          <w:tab w:val="num" w:pos="1134"/>
        </w:tabs>
        <w:ind w:left="1134" w:hanging="340"/>
      </w:pPr>
      <w:rPr>
        <w:rFonts w:ascii="Symbol" w:hAnsi="Symbol" w:hint="default"/>
        <w:b w:val="0"/>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07E62876"/>
    <w:multiLevelType w:val="hybridMultilevel"/>
    <w:tmpl w:val="01206278"/>
    <w:lvl w:ilvl="0" w:tplc="04150011">
      <w:start w:val="1"/>
      <w:numFmt w:val="decimal"/>
      <w:lvlText w:val="%1)"/>
      <w:lvlJc w:val="left"/>
      <w:pPr>
        <w:ind w:left="984" w:hanging="360"/>
      </w:pPr>
      <w:rPr>
        <w:rFonts w:cs="Times New Roman"/>
        <w:color w:val="auto"/>
      </w:rPr>
    </w:lvl>
    <w:lvl w:ilvl="1" w:tplc="04150019">
      <w:start w:val="1"/>
      <w:numFmt w:val="lowerLetter"/>
      <w:lvlText w:val="%2."/>
      <w:lvlJc w:val="left"/>
      <w:pPr>
        <w:ind w:left="1704" w:hanging="360"/>
      </w:pPr>
      <w:rPr>
        <w:rFonts w:cs="Times New Roman"/>
      </w:rPr>
    </w:lvl>
    <w:lvl w:ilvl="2" w:tplc="0415001B" w:tentative="1">
      <w:start w:val="1"/>
      <w:numFmt w:val="lowerRoman"/>
      <w:lvlText w:val="%3."/>
      <w:lvlJc w:val="right"/>
      <w:pPr>
        <w:ind w:left="2424" w:hanging="180"/>
      </w:pPr>
      <w:rPr>
        <w:rFonts w:cs="Times New Roman"/>
      </w:rPr>
    </w:lvl>
    <w:lvl w:ilvl="3" w:tplc="0415000F" w:tentative="1">
      <w:start w:val="1"/>
      <w:numFmt w:val="decimal"/>
      <w:lvlText w:val="%4."/>
      <w:lvlJc w:val="left"/>
      <w:pPr>
        <w:ind w:left="3144" w:hanging="360"/>
      </w:pPr>
      <w:rPr>
        <w:rFonts w:cs="Times New Roman"/>
      </w:rPr>
    </w:lvl>
    <w:lvl w:ilvl="4" w:tplc="04150019" w:tentative="1">
      <w:start w:val="1"/>
      <w:numFmt w:val="lowerLetter"/>
      <w:lvlText w:val="%5."/>
      <w:lvlJc w:val="left"/>
      <w:pPr>
        <w:ind w:left="3864" w:hanging="360"/>
      </w:pPr>
      <w:rPr>
        <w:rFonts w:cs="Times New Roman"/>
      </w:rPr>
    </w:lvl>
    <w:lvl w:ilvl="5" w:tplc="0415001B" w:tentative="1">
      <w:start w:val="1"/>
      <w:numFmt w:val="lowerRoman"/>
      <w:lvlText w:val="%6."/>
      <w:lvlJc w:val="right"/>
      <w:pPr>
        <w:ind w:left="4584" w:hanging="180"/>
      </w:pPr>
      <w:rPr>
        <w:rFonts w:cs="Times New Roman"/>
      </w:rPr>
    </w:lvl>
    <w:lvl w:ilvl="6" w:tplc="0415000F" w:tentative="1">
      <w:start w:val="1"/>
      <w:numFmt w:val="decimal"/>
      <w:lvlText w:val="%7."/>
      <w:lvlJc w:val="left"/>
      <w:pPr>
        <w:ind w:left="5304" w:hanging="360"/>
      </w:pPr>
      <w:rPr>
        <w:rFonts w:cs="Times New Roman"/>
      </w:rPr>
    </w:lvl>
    <w:lvl w:ilvl="7" w:tplc="04150019" w:tentative="1">
      <w:start w:val="1"/>
      <w:numFmt w:val="lowerLetter"/>
      <w:lvlText w:val="%8."/>
      <w:lvlJc w:val="left"/>
      <w:pPr>
        <w:ind w:left="6024" w:hanging="360"/>
      </w:pPr>
      <w:rPr>
        <w:rFonts w:cs="Times New Roman"/>
      </w:rPr>
    </w:lvl>
    <w:lvl w:ilvl="8" w:tplc="0415001B" w:tentative="1">
      <w:start w:val="1"/>
      <w:numFmt w:val="lowerRoman"/>
      <w:lvlText w:val="%9."/>
      <w:lvlJc w:val="right"/>
      <w:pPr>
        <w:ind w:left="6744" w:hanging="180"/>
      </w:pPr>
      <w:rPr>
        <w:rFonts w:cs="Times New Roman"/>
      </w:rPr>
    </w:lvl>
  </w:abstractNum>
  <w:abstractNum w:abstractNumId="34" w15:restartNumberingAfterBreak="0">
    <w:nsid w:val="09BD50B0"/>
    <w:multiLevelType w:val="hybridMultilevel"/>
    <w:tmpl w:val="9D02DF14"/>
    <w:lvl w:ilvl="0" w:tplc="7D56A9D0">
      <w:start w:val="2"/>
      <w:numFmt w:val="decimal"/>
      <w:lvlText w:val="%1."/>
      <w:lvlJc w:val="left"/>
      <w:pPr>
        <w:tabs>
          <w:tab w:val="num" w:pos="822"/>
        </w:tabs>
        <w:ind w:left="765" w:hanging="623"/>
      </w:pPr>
      <w:rPr>
        <w:rFonts w:hint="default"/>
        <w:b w:val="0"/>
        <w:bCs w:val="0"/>
        <w:i w:val="0"/>
        <w:iCs w:val="0"/>
        <w:strike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A0E5DF1"/>
    <w:multiLevelType w:val="hybridMultilevel"/>
    <w:tmpl w:val="4F8281F8"/>
    <w:lvl w:ilvl="0" w:tplc="9D3C8B9E">
      <w:start w:val="1"/>
      <w:numFmt w:val="decimal"/>
      <w:lvlText w:val="%1)"/>
      <w:lvlJc w:val="left"/>
      <w:pPr>
        <w:ind w:left="1780" w:hanging="360"/>
      </w:pPr>
      <w:rPr>
        <w:b w:val="0"/>
        <w:bCs/>
      </w:r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36" w15:restartNumberingAfterBreak="0">
    <w:nsid w:val="0C1B0F04"/>
    <w:multiLevelType w:val="hybridMultilevel"/>
    <w:tmpl w:val="9EC6A988"/>
    <w:lvl w:ilvl="0" w:tplc="B00EADEA">
      <w:start w:val="14"/>
      <w:numFmt w:val="decimal"/>
      <w:lvlText w:val="%1."/>
      <w:lvlJc w:val="left"/>
      <w:pPr>
        <w:tabs>
          <w:tab w:val="num" w:pos="720"/>
        </w:tabs>
        <w:ind w:left="720" w:hanging="360"/>
      </w:pPr>
      <w:rPr>
        <w:b w:val="0"/>
      </w:rPr>
    </w:lvl>
    <w:lvl w:ilvl="1" w:tplc="04150001">
      <w:start w:val="1"/>
      <w:numFmt w:val="bullet"/>
      <w:lvlText w:val=""/>
      <w:lvlJc w:val="left"/>
      <w:pPr>
        <w:tabs>
          <w:tab w:val="num" w:pos="1440"/>
        </w:tabs>
        <w:ind w:left="1440" w:hanging="360"/>
      </w:pPr>
      <w:rPr>
        <w:rFonts w:ascii="Symbol" w:hAnsi="Symbol" w:hint="default"/>
        <w:i w:val="0"/>
      </w:rPr>
    </w:lvl>
    <w:lvl w:ilvl="2" w:tplc="0415001B">
      <w:start w:val="9"/>
      <w:numFmt w:val="lowerLetter"/>
      <w:lvlText w:val="%3."/>
      <w:lvlJc w:val="left"/>
      <w:pPr>
        <w:tabs>
          <w:tab w:val="num" w:pos="2340"/>
        </w:tabs>
        <w:ind w:left="2340" w:hanging="360"/>
      </w:pPr>
      <w:rPr>
        <w:b w:val="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0D727F2C"/>
    <w:multiLevelType w:val="hybridMultilevel"/>
    <w:tmpl w:val="24902218"/>
    <w:lvl w:ilvl="0" w:tplc="04150011">
      <w:start w:val="1"/>
      <w:numFmt w:val="decimal"/>
      <w:lvlText w:val="%1)"/>
      <w:lvlJc w:val="left"/>
      <w:pPr>
        <w:ind w:left="984" w:hanging="360"/>
      </w:pPr>
      <w:rPr>
        <w:rFonts w:cs="Times New Roman"/>
        <w:color w:val="auto"/>
      </w:rPr>
    </w:lvl>
    <w:lvl w:ilvl="1" w:tplc="04150019">
      <w:start w:val="1"/>
      <w:numFmt w:val="lowerLetter"/>
      <w:lvlText w:val="%2."/>
      <w:lvlJc w:val="left"/>
      <w:pPr>
        <w:ind w:left="1704" w:hanging="360"/>
      </w:pPr>
      <w:rPr>
        <w:rFonts w:cs="Times New Roman"/>
      </w:rPr>
    </w:lvl>
    <w:lvl w:ilvl="2" w:tplc="0415001B" w:tentative="1">
      <w:start w:val="1"/>
      <w:numFmt w:val="lowerRoman"/>
      <w:lvlText w:val="%3."/>
      <w:lvlJc w:val="right"/>
      <w:pPr>
        <w:ind w:left="2424" w:hanging="180"/>
      </w:pPr>
      <w:rPr>
        <w:rFonts w:cs="Times New Roman"/>
      </w:rPr>
    </w:lvl>
    <w:lvl w:ilvl="3" w:tplc="0415000F" w:tentative="1">
      <w:start w:val="1"/>
      <w:numFmt w:val="decimal"/>
      <w:lvlText w:val="%4."/>
      <w:lvlJc w:val="left"/>
      <w:pPr>
        <w:ind w:left="3144" w:hanging="360"/>
      </w:pPr>
      <w:rPr>
        <w:rFonts w:cs="Times New Roman"/>
      </w:rPr>
    </w:lvl>
    <w:lvl w:ilvl="4" w:tplc="04150019" w:tentative="1">
      <w:start w:val="1"/>
      <w:numFmt w:val="lowerLetter"/>
      <w:lvlText w:val="%5."/>
      <w:lvlJc w:val="left"/>
      <w:pPr>
        <w:ind w:left="3864" w:hanging="360"/>
      </w:pPr>
      <w:rPr>
        <w:rFonts w:cs="Times New Roman"/>
      </w:rPr>
    </w:lvl>
    <w:lvl w:ilvl="5" w:tplc="0415001B" w:tentative="1">
      <w:start w:val="1"/>
      <w:numFmt w:val="lowerRoman"/>
      <w:lvlText w:val="%6."/>
      <w:lvlJc w:val="right"/>
      <w:pPr>
        <w:ind w:left="4584" w:hanging="180"/>
      </w:pPr>
      <w:rPr>
        <w:rFonts w:cs="Times New Roman"/>
      </w:rPr>
    </w:lvl>
    <w:lvl w:ilvl="6" w:tplc="0415000F" w:tentative="1">
      <w:start w:val="1"/>
      <w:numFmt w:val="decimal"/>
      <w:lvlText w:val="%7."/>
      <w:lvlJc w:val="left"/>
      <w:pPr>
        <w:ind w:left="5304" w:hanging="360"/>
      </w:pPr>
      <w:rPr>
        <w:rFonts w:cs="Times New Roman"/>
      </w:rPr>
    </w:lvl>
    <w:lvl w:ilvl="7" w:tplc="04150019" w:tentative="1">
      <w:start w:val="1"/>
      <w:numFmt w:val="lowerLetter"/>
      <w:lvlText w:val="%8."/>
      <w:lvlJc w:val="left"/>
      <w:pPr>
        <w:ind w:left="6024" w:hanging="360"/>
      </w:pPr>
      <w:rPr>
        <w:rFonts w:cs="Times New Roman"/>
      </w:rPr>
    </w:lvl>
    <w:lvl w:ilvl="8" w:tplc="0415001B" w:tentative="1">
      <w:start w:val="1"/>
      <w:numFmt w:val="lowerRoman"/>
      <w:lvlText w:val="%9."/>
      <w:lvlJc w:val="right"/>
      <w:pPr>
        <w:ind w:left="6744" w:hanging="180"/>
      </w:pPr>
      <w:rPr>
        <w:rFonts w:cs="Times New Roman"/>
      </w:rPr>
    </w:lvl>
  </w:abstractNum>
  <w:abstractNum w:abstractNumId="38" w15:restartNumberingAfterBreak="0">
    <w:nsid w:val="0EF749F6"/>
    <w:multiLevelType w:val="hybridMultilevel"/>
    <w:tmpl w:val="283ABB82"/>
    <w:lvl w:ilvl="0" w:tplc="536CC530">
      <w:start w:val="1"/>
      <w:numFmt w:val="bullet"/>
      <w:lvlText w:val=""/>
      <w:lvlJc w:val="left"/>
      <w:pPr>
        <w:tabs>
          <w:tab w:val="num" w:pos="780"/>
        </w:tabs>
        <w:ind w:left="780" w:hanging="360"/>
      </w:pPr>
      <w:rPr>
        <w:rFonts w:ascii="Symbol" w:hAnsi="Symbol" w:hint="default"/>
      </w:rPr>
    </w:lvl>
    <w:lvl w:ilvl="1" w:tplc="04150003">
      <w:start w:val="1"/>
      <w:numFmt w:val="bullet"/>
      <w:lvlText w:val="o"/>
      <w:lvlJc w:val="left"/>
      <w:pPr>
        <w:tabs>
          <w:tab w:val="num" w:pos="1500"/>
        </w:tabs>
        <w:ind w:left="1500" w:hanging="360"/>
      </w:pPr>
      <w:rPr>
        <w:rFonts w:ascii="Courier New" w:hAnsi="Courier New" w:hint="default"/>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39" w15:restartNumberingAfterBreak="0">
    <w:nsid w:val="0FBD7E48"/>
    <w:multiLevelType w:val="hybridMultilevel"/>
    <w:tmpl w:val="B7F6D246"/>
    <w:lvl w:ilvl="0" w:tplc="2A74E9CE">
      <w:start w:val="1"/>
      <w:numFmt w:val="decimal"/>
      <w:lvlText w:val="%1."/>
      <w:lvlJc w:val="left"/>
      <w:pPr>
        <w:ind w:left="720" w:hanging="360"/>
      </w:pPr>
      <w:rPr>
        <w:rFonts w:ascii="Arial" w:eastAsia="Times New Roman" w:hAnsi="Arial"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37E0E67"/>
    <w:multiLevelType w:val="hybridMultilevel"/>
    <w:tmpl w:val="66D80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18105DDA"/>
    <w:multiLevelType w:val="multilevel"/>
    <w:tmpl w:val="CC46462A"/>
    <w:lvl w:ilvl="0">
      <w:start w:val="1"/>
      <w:numFmt w:val="decimal"/>
      <w:lvlText w:val="%1."/>
      <w:lvlJc w:val="left"/>
      <w:pPr>
        <w:tabs>
          <w:tab w:val="num" w:pos="720"/>
        </w:tabs>
        <w:ind w:left="720" w:hanging="360"/>
      </w:pPr>
      <w:rPr>
        <w:rFonts w:cs="Times New Roman"/>
        <w:b w:val="0"/>
        <w:bCs/>
        <w:sz w:val="20"/>
        <w:szCs w:val="20"/>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4" w15:restartNumberingAfterBreak="0">
    <w:nsid w:val="19267CFE"/>
    <w:multiLevelType w:val="hybridMultilevel"/>
    <w:tmpl w:val="FAF2E2EE"/>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5"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46" w15:restartNumberingAfterBreak="0">
    <w:nsid w:val="1C300240"/>
    <w:multiLevelType w:val="hybridMultilevel"/>
    <w:tmpl w:val="0A3028B6"/>
    <w:lvl w:ilvl="0" w:tplc="7E668914">
      <w:start w:val="5"/>
      <w:numFmt w:val="upperRoman"/>
      <w:lvlText w:val="%1."/>
      <w:lvlJc w:val="righ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C3F648F"/>
    <w:multiLevelType w:val="hybridMultilevel"/>
    <w:tmpl w:val="4E044CE2"/>
    <w:lvl w:ilvl="0" w:tplc="EB6AF11E">
      <w:start w:val="1"/>
      <w:numFmt w:val="bullet"/>
      <w:lvlText w:val="-"/>
      <w:lvlJc w:val="left"/>
      <w:pPr>
        <w:tabs>
          <w:tab w:val="num" w:pos="720"/>
        </w:tabs>
        <w:ind w:left="720" w:hanging="360"/>
      </w:pPr>
      <w:rPr>
        <w:rFonts w:ascii="Verdana" w:hAnsi="Verdana" w:hint="default"/>
      </w:rPr>
    </w:lvl>
    <w:lvl w:ilvl="1" w:tplc="04150011">
      <w:start w:val="1"/>
      <w:numFmt w:val="decimal"/>
      <w:lvlText w:val="%2)"/>
      <w:lvlJc w:val="left"/>
      <w:pPr>
        <w:tabs>
          <w:tab w:val="num" w:pos="907"/>
        </w:tabs>
        <w:ind w:left="907" w:hanging="283"/>
      </w:pPr>
      <w:rPr>
        <w:rFonts w:cs="Times New Roman" w:hint="default"/>
      </w:rPr>
    </w:lvl>
    <w:lvl w:ilvl="2" w:tplc="0CF6785A">
      <w:start w:val="1"/>
      <w:numFmt w:val="decimal"/>
      <w:lvlText w:val="%3)"/>
      <w:lvlJc w:val="left"/>
      <w:pPr>
        <w:tabs>
          <w:tab w:val="num" w:pos="1134"/>
        </w:tabs>
        <w:ind w:left="1134" w:hanging="283"/>
      </w:pPr>
      <w:rPr>
        <w:rFonts w:hint="default"/>
        <w:i w:val="0"/>
        <w:iCs/>
        <w:color w:val="auto"/>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1D446EBE"/>
    <w:multiLevelType w:val="hybridMultilevel"/>
    <w:tmpl w:val="5CD864B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DB3230D"/>
    <w:multiLevelType w:val="hybridMultilevel"/>
    <w:tmpl w:val="5BA414DE"/>
    <w:lvl w:ilvl="0" w:tplc="CE0C3494">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E43201A"/>
    <w:multiLevelType w:val="multilevel"/>
    <w:tmpl w:val="2D82397A"/>
    <w:lvl w:ilvl="0">
      <w:start w:val="7"/>
      <w:numFmt w:val="upperRoman"/>
      <w:lvlText w:val="%1."/>
      <w:lvlJc w:val="right"/>
      <w:pPr>
        <w:tabs>
          <w:tab w:val="num" w:pos="425"/>
        </w:tabs>
        <w:ind w:left="425" w:hanging="425"/>
      </w:pPr>
      <w:rPr>
        <w:rFonts w:hint="default"/>
        <w:i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1" w15:restartNumberingAfterBreak="0">
    <w:nsid w:val="1E9B5ED8"/>
    <w:multiLevelType w:val="hybridMultilevel"/>
    <w:tmpl w:val="7FAA26AE"/>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2" w15:restartNumberingAfterBreak="0">
    <w:nsid w:val="20FA4CCF"/>
    <w:multiLevelType w:val="hybridMultilevel"/>
    <w:tmpl w:val="FC2A8550"/>
    <w:lvl w:ilvl="0" w:tplc="475635FE">
      <w:start w:val="1"/>
      <w:numFmt w:val="decimal"/>
      <w:lvlText w:val="%1."/>
      <w:lvlJc w:val="left"/>
      <w:pPr>
        <w:ind w:left="720" w:hanging="360"/>
      </w:pPr>
      <w:rPr>
        <w:rFonts w:hint="default"/>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2508632D"/>
    <w:multiLevelType w:val="hybridMultilevel"/>
    <w:tmpl w:val="6E6C9386"/>
    <w:lvl w:ilvl="0" w:tplc="04150011">
      <w:start w:val="1"/>
      <w:numFmt w:val="decimal"/>
      <w:lvlText w:val="%1)"/>
      <w:lvlJc w:val="left"/>
      <w:pPr>
        <w:ind w:left="644" w:hanging="360"/>
      </w:pPr>
      <w:rPr>
        <w:rFonts w:hint="default"/>
        <w:b w:val="0"/>
        <w:bCs w:val="0"/>
        <w:strike w:val="0"/>
        <w:color w:val="auto"/>
      </w:rPr>
    </w:lvl>
    <w:lvl w:ilvl="1" w:tplc="04150003" w:tentative="1">
      <w:start w:val="1"/>
      <w:numFmt w:val="bullet"/>
      <w:lvlText w:val="o"/>
      <w:lvlJc w:val="left"/>
      <w:pPr>
        <w:ind w:left="1582" w:hanging="360"/>
      </w:pPr>
      <w:rPr>
        <w:rFonts w:ascii="Courier New" w:hAnsi="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55" w15:restartNumberingAfterBreak="0">
    <w:nsid w:val="255437AE"/>
    <w:multiLevelType w:val="multilevel"/>
    <w:tmpl w:val="1CD6AD1E"/>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15:restartNumberingAfterBreak="0">
    <w:nsid w:val="2631508E"/>
    <w:multiLevelType w:val="hybridMultilevel"/>
    <w:tmpl w:val="C8A4E6CE"/>
    <w:lvl w:ilvl="0" w:tplc="287EBB9E">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8" w15:restartNumberingAfterBreak="0">
    <w:nsid w:val="28742007"/>
    <w:multiLevelType w:val="hybridMultilevel"/>
    <w:tmpl w:val="BF04A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0" w15:restartNumberingAfterBreak="0">
    <w:nsid w:val="298A573B"/>
    <w:multiLevelType w:val="hybridMultilevel"/>
    <w:tmpl w:val="C906868A"/>
    <w:lvl w:ilvl="0" w:tplc="04150001">
      <w:start w:val="1"/>
      <w:numFmt w:val="bullet"/>
      <w:lvlText w:val=""/>
      <w:lvlJc w:val="left"/>
      <w:pPr>
        <w:tabs>
          <w:tab w:val="num" w:pos="720"/>
        </w:tabs>
        <w:ind w:left="720" w:hanging="360"/>
      </w:pPr>
      <w:rPr>
        <w:rFonts w:ascii="Symbol" w:hAnsi="Symbol" w:hint="default"/>
        <w:b w:val="0"/>
      </w:rPr>
    </w:lvl>
    <w:lvl w:ilvl="1" w:tplc="04150011">
      <w:start w:val="1"/>
      <w:numFmt w:val="decimal"/>
      <w:lvlText w:val="%2)"/>
      <w:lvlJc w:val="left"/>
      <w:pPr>
        <w:ind w:left="720" w:hanging="360"/>
      </w:pPr>
    </w:lvl>
    <w:lvl w:ilvl="2" w:tplc="04150001">
      <w:start w:val="1"/>
      <w:numFmt w:val="bullet"/>
      <w:lvlText w:val=""/>
      <w:lvlJc w:val="left"/>
      <w:pPr>
        <w:tabs>
          <w:tab w:val="num" w:pos="2340"/>
        </w:tabs>
        <w:ind w:left="2340" w:hanging="360"/>
      </w:pPr>
      <w:rPr>
        <w:rFonts w:ascii="Symbol" w:hAnsi="Symbol" w:hint="default"/>
        <w:b w:val="0"/>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1" w15:restartNumberingAfterBreak="0">
    <w:nsid w:val="2A0A6BA0"/>
    <w:multiLevelType w:val="hybridMultilevel"/>
    <w:tmpl w:val="4E1278A8"/>
    <w:lvl w:ilvl="0" w:tplc="DA768D3A">
      <w:start w:val="1"/>
      <w:numFmt w:val="decimal"/>
      <w:lvlText w:val="%1)"/>
      <w:lvlJc w:val="right"/>
      <w:pPr>
        <w:ind w:left="1287" w:hanging="360"/>
      </w:pPr>
      <w:rPr>
        <w:rFonts w:cs="Times New Roman" w:hint="default"/>
        <w:b w:val="0"/>
        <w:bCs/>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2" w15:restartNumberingAfterBreak="0">
    <w:nsid w:val="2A8B624A"/>
    <w:multiLevelType w:val="hybridMultilevel"/>
    <w:tmpl w:val="051E92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BA472EB"/>
    <w:multiLevelType w:val="multilevel"/>
    <w:tmpl w:val="75269E8C"/>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4"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2C1C738F"/>
    <w:multiLevelType w:val="hybridMultilevel"/>
    <w:tmpl w:val="67DA72B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6" w15:restartNumberingAfterBreak="0">
    <w:nsid w:val="2C9B6018"/>
    <w:multiLevelType w:val="hybridMultilevel"/>
    <w:tmpl w:val="425075EC"/>
    <w:lvl w:ilvl="0" w:tplc="E1342572">
      <w:start w:val="1"/>
      <w:numFmt w:val="upperRoman"/>
      <w:lvlText w:val="%1."/>
      <w:lvlJc w:val="left"/>
      <w:pPr>
        <w:ind w:left="720" w:hanging="720"/>
      </w:pPr>
      <w:rPr>
        <w:rFonts w:hint="default"/>
        <w:sz w:val="20"/>
        <w:szCs w:val="20"/>
      </w:rPr>
    </w:lvl>
    <w:lvl w:ilvl="1" w:tplc="E0F6D782">
      <w:start w:val="1"/>
      <w:numFmt w:val="decimal"/>
      <w:lvlText w:val="%2)"/>
      <w:lvlJc w:val="right"/>
      <w:pPr>
        <w:tabs>
          <w:tab w:val="num" w:pos="2864"/>
        </w:tabs>
        <w:ind w:left="2864" w:hanging="170"/>
      </w:pPr>
      <w:rPr>
        <w:rFonts w:cs="Times New Roman" w:hint="default"/>
        <w:b w:val="0"/>
        <w:bCs/>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72827FEA">
      <w:start w:val="1"/>
      <w:numFmt w:val="decimal"/>
      <w:lvlText w:val="%7."/>
      <w:lvlJc w:val="left"/>
      <w:pPr>
        <w:ind w:left="4680" w:hanging="360"/>
      </w:pPr>
      <w:rPr>
        <w:sz w:val="20"/>
        <w:szCs w:val="20"/>
      </w:r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2D250D3F"/>
    <w:multiLevelType w:val="hybridMultilevel"/>
    <w:tmpl w:val="81C259A4"/>
    <w:lvl w:ilvl="0" w:tplc="6B3A1196">
      <w:start w:val="1"/>
      <w:numFmt w:val="lowerLetter"/>
      <w:lvlText w:val="%1)"/>
      <w:lvlJc w:val="left"/>
      <w:pPr>
        <w:ind w:left="1440" w:hanging="360"/>
      </w:pPr>
      <w:rPr>
        <w:rFonts w:cs="Times New Roman" w:hint="default"/>
        <w:b w:val="0"/>
        <w:bCs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15:restartNumberingAfterBreak="0">
    <w:nsid w:val="2D794962"/>
    <w:multiLevelType w:val="hybridMultilevel"/>
    <w:tmpl w:val="B85AC88C"/>
    <w:lvl w:ilvl="0" w:tplc="EEBE6DD4">
      <w:start w:val="1"/>
      <w:numFmt w:val="decimal"/>
      <w:lvlText w:val="%1."/>
      <w:lvlJc w:val="left"/>
      <w:pPr>
        <w:ind w:left="720" w:hanging="360"/>
      </w:pPr>
      <w:rPr>
        <w:rFonts w:cs="Times New Roman" w:hint="default"/>
        <w:b w:val="0"/>
        <w:bCs w:val="0"/>
        <w:i w:val="0"/>
        <w:iCs w:val="0"/>
        <w:color w:val="000000"/>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70"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30834730"/>
    <w:multiLevelType w:val="hybridMultilevel"/>
    <w:tmpl w:val="BA1C38EC"/>
    <w:lvl w:ilvl="0" w:tplc="FD041FB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0A02B25"/>
    <w:multiLevelType w:val="hybridMultilevel"/>
    <w:tmpl w:val="BB0A0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4" w15:restartNumberingAfterBreak="0">
    <w:nsid w:val="32006718"/>
    <w:multiLevelType w:val="hybridMultilevel"/>
    <w:tmpl w:val="715AF5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271639B"/>
    <w:multiLevelType w:val="hybridMultilevel"/>
    <w:tmpl w:val="F29C0130"/>
    <w:lvl w:ilvl="0" w:tplc="FC943FD2">
      <w:start w:val="1"/>
      <w:numFmt w:val="lowerLetter"/>
      <w:lvlText w:val="%1)"/>
      <w:lvlJc w:val="left"/>
      <w:pPr>
        <w:ind w:left="928" w:hanging="360"/>
      </w:pPr>
      <w:rPr>
        <w:rFonts w:hint="default"/>
        <w:b w:val="0"/>
        <w:bCs w:val="0"/>
        <w:i w:val="0"/>
        <w:sz w:val="20"/>
        <w:szCs w:val="2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6"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4A72D1A"/>
    <w:multiLevelType w:val="multilevel"/>
    <w:tmpl w:val="7B341194"/>
    <w:lvl w:ilvl="0">
      <w:start w:val="1"/>
      <w:numFmt w:val="decimal"/>
      <w:lvlText w:val="%1."/>
      <w:lvlJc w:val="left"/>
      <w:pPr>
        <w:tabs>
          <w:tab w:val="num" w:pos="425"/>
        </w:tabs>
        <w:ind w:left="0" w:firstLine="0"/>
      </w:pPr>
      <w:rPr>
        <w:b w:val="0"/>
        <w:i w:val="0"/>
        <w:color w:val="auto"/>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78" w15:restartNumberingAfterBreak="0">
    <w:nsid w:val="35205948"/>
    <w:multiLevelType w:val="hybridMultilevel"/>
    <w:tmpl w:val="1E34F8E2"/>
    <w:lvl w:ilvl="0" w:tplc="945E78FC">
      <w:start w:val="1"/>
      <w:numFmt w:val="decimal"/>
      <w:lvlText w:val="%1)"/>
      <w:lvlJc w:val="left"/>
      <w:pPr>
        <w:ind w:left="1353"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9" w15:restartNumberingAfterBreak="0">
    <w:nsid w:val="3547192C"/>
    <w:multiLevelType w:val="hybridMultilevel"/>
    <w:tmpl w:val="0A24515A"/>
    <w:lvl w:ilvl="0" w:tplc="04150011">
      <w:start w:val="1"/>
      <w:numFmt w:val="decimal"/>
      <w:lvlText w:val="%1)"/>
      <w:lvlJc w:val="left"/>
      <w:pPr>
        <w:tabs>
          <w:tab w:val="num" w:pos="358"/>
        </w:tabs>
        <w:ind w:left="358" w:hanging="358"/>
      </w:pPr>
      <w:rPr>
        <w:rFonts w:hint="default"/>
        <w:b w:val="0"/>
        <w:i w:val="0"/>
        <w:strike w:val="0"/>
      </w:rPr>
    </w:lvl>
    <w:lvl w:ilvl="1" w:tplc="04150019">
      <w:start w:val="1"/>
      <w:numFmt w:val="lowerLetter"/>
      <w:lvlText w:val="%2."/>
      <w:lvlJc w:val="left"/>
      <w:pPr>
        <w:ind w:left="380" w:hanging="360"/>
      </w:pPr>
    </w:lvl>
    <w:lvl w:ilvl="2" w:tplc="0415001B">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80" w15:restartNumberingAfterBreak="0">
    <w:nsid w:val="360216A9"/>
    <w:multiLevelType w:val="hybridMultilevel"/>
    <w:tmpl w:val="D9FC28EE"/>
    <w:lvl w:ilvl="0" w:tplc="AEAA4A46">
      <w:start w:val="1"/>
      <w:numFmt w:val="bullet"/>
      <w:lvlText w:val="-"/>
      <w:lvlJc w:val="left"/>
      <w:pPr>
        <w:tabs>
          <w:tab w:val="num" w:pos="1440"/>
        </w:tabs>
        <w:ind w:left="1440" w:hanging="360"/>
      </w:pPr>
      <w:rPr>
        <w:b w:val="0"/>
        <w:bCs w:val="0"/>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82" w15:restartNumberingAfterBreak="0">
    <w:nsid w:val="37AD3922"/>
    <w:multiLevelType w:val="hybridMultilevel"/>
    <w:tmpl w:val="BE76509C"/>
    <w:lvl w:ilvl="0" w:tplc="04150011">
      <w:start w:val="1"/>
      <w:numFmt w:val="decimal"/>
      <w:lvlText w:val="%1)"/>
      <w:lvlJc w:val="left"/>
      <w:pPr>
        <w:tabs>
          <w:tab w:val="num" w:pos="407"/>
        </w:tabs>
        <w:ind w:left="407" w:hanging="227"/>
      </w:pPr>
      <w:rPr>
        <w:rFonts w:cs="Times New Roman" w:hint="default"/>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4"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5" w15:restartNumberingAfterBreak="0">
    <w:nsid w:val="3B3055F0"/>
    <w:multiLevelType w:val="hybridMultilevel"/>
    <w:tmpl w:val="0E3434FA"/>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FFFFFFFF">
      <w:start w:val="1"/>
      <w:numFmt w:val="decimal"/>
      <w:lvlText w:val="%2)"/>
      <w:lvlJc w:val="left"/>
      <w:pPr>
        <w:tabs>
          <w:tab w:val="num" w:pos="1440"/>
        </w:tabs>
        <w:ind w:left="1440" w:hanging="360"/>
      </w:pPr>
    </w:lvl>
    <w:lvl w:ilvl="2" w:tplc="ECD2B846">
      <w:start w:val="1"/>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87"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88"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3F6719FA"/>
    <w:multiLevelType w:val="hybridMultilevel"/>
    <w:tmpl w:val="9FA4E544"/>
    <w:lvl w:ilvl="0" w:tplc="9D8ED14A">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FB07667"/>
    <w:multiLevelType w:val="hybridMultilevel"/>
    <w:tmpl w:val="C7049C02"/>
    <w:lvl w:ilvl="0" w:tplc="5F826638">
      <w:start w:val="1"/>
      <w:numFmt w:val="decimal"/>
      <w:lvlText w:val="%1."/>
      <w:lvlJc w:val="left"/>
      <w:pPr>
        <w:ind w:left="720" w:hanging="360"/>
      </w:pPr>
      <w:rPr>
        <w:rFonts w:ascii="Arial" w:eastAsia="Times New Roman" w:hAnsi="Arial" w:cs="Arial"/>
        <w:b w:val="0"/>
        <w:bCs/>
        <w:sz w:val="20"/>
        <w:szCs w:val="20"/>
      </w:rPr>
    </w:lvl>
    <w:lvl w:ilvl="1" w:tplc="73949846">
      <w:start w:val="1"/>
      <w:numFmt w:val="decimal"/>
      <w:lvlText w:val="%2."/>
      <w:lvlJc w:val="left"/>
      <w:pPr>
        <w:ind w:left="1440" w:hanging="360"/>
      </w:pPr>
      <w:rPr>
        <w:rFonts w:ascii="Arial" w:eastAsia="Times New Roman" w:hAnsi="Arial" w:cs="Arial"/>
        <w:b w:val="0"/>
        <w:bCs/>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2"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488269C0"/>
    <w:multiLevelType w:val="hybridMultilevel"/>
    <w:tmpl w:val="B1E8B5B0"/>
    <w:lvl w:ilvl="0" w:tplc="0415000F">
      <w:start w:val="1"/>
      <w:numFmt w:val="decimal"/>
      <w:lvlText w:val="%1."/>
      <w:lvlJc w:val="left"/>
      <w:pPr>
        <w:ind w:left="2345" w:hanging="360"/>
      </w:pPr>
      <w:rPr>
        <w:rFonts w:hint="default"/>
      </w:rPr>
    </w:lvl>
    <w:lvl w:ilvl="1" w:tplc="04150019">
      <w:start w:val="1"/>
      <w:numFmt w:val="lowerLetter"/>
      <w:lvlText w:val="%2."/>
      <w:lvlJc w:val="left"/>
      <w:pPr>
        <w:ind w:left="2781" w:hanging="360"/>
      </w:pPr>
      <w:rPr>
        <w:rFonts w:cs="Times New Roman"/>
      </w:rPr>
    </w:lvl>
    <w:lvl w:ilvl="2" w:tplc="0415001B">
      <w:start w:val="1"/>
      <w:numFmt w:val="lowerRoman"/>
      <w:lvlText w:val="%3."/>
      <w:lvlJc w:val="right"/>
      <w:pPr>
        <w:ind w:left="3501" w:hanging="180"/>
      </w:pPr>
      <w:rPr>
        <w:rFonts w:cs="Times New Roman"/>
      </w:rPr>
    </w:lvl>
    <w:lvl w:ilvl="3" w:tplc="0415000F">
      <w:start w:val="1"/>
      <w:numFmt w:val="decimal"/>
      <w:lvlText w:val="%4."/>
      <w:lvlJc w:val="left"/>
      <w:pPr>
        <w:ind w:left="4221" w:hanging="360"/>
      </w:pPr>
      <w:rPr>
        <w:rFonts w:cs="Times New Roman"/>
      </w:rPr>
    </w:lvl>
    <w:lvl w:ilvl="4" w:tplc="04150019">
      <w:start w:val="1"/>
      <w:numFmt w:val="lowerLetter"/>
      <w:lvlText w:val="%5."/>
      <w:lvlJc w:val="left"/>
      <w:pPr>
        <w:ind w:left="4941" w:hanging="360"/>
      </w:pPr>
      <w:rPr>
        <w:rFonts w:cs="Times New Roman"/>
      </w:rPr>
    </w:lvl>
    <w:lvl w:ilvl="5" w:tplc="0415001B">
      <w:start w:val="1"/>
      <w:numFmt w:val="lowerRoman"/>
      <w:lvlText w:val="%6."/>
      <w:lvlJc w:val="right"/>
      <w:pPr>
        <w:ind w:left="5661" w:hanging="180"/>
      </w:pPr>
      <w:rPr>
        <w:rFonts w:cs="Times New Roman"/>
      </w:rPr>
    </w:lvl>
    <w:lvl w:ilvl="6" w:tplc="0415000F">
      <w:start w:val="1"/>
      <w:numFmt w:val="decimal"/>
      <w:lvlText w:val="%7."/>
      <w:lvlJc w:val="left"/>
      <w:pPr>
        <w:ind w:left="6381" w:hanging="360"/>
      </w:pPr>
      <w:rPr>
        <w:rFonts w:cs="Times New Roman"/>
      </w:rPr>
    </w:lvl>
    <w:lvl w:ilvl="7" w:tplc="04150019">
      <w:start w:val="1"/>
      <w:numFmt w:val="lowerLetter"/>
      <w:lvlText w:val="%8."/>
      <w:lvlJc w:val="left"/>
      <w:pPr>
        <w:ind w:left="7101" w:hanging="360"/>
      </w:pPr>
      <w:rPr>
        <w:rFonts w:cs="Times New Roman"/>
      </w:rPr>
    </w:lvl>
    <w:lvl w:ilvl="8" w:tplc="0415001B">
      <w:start w:val="1"/>
      <w:numFmt w:val="lowerRoman"/>
      <w:lvlText w:val="%9."/>
      <w:lvlJc w:val="right"/>
      <w:pPr>
        <w:ind w:left="7821" w:hanging="180"/>
      </w:pPr>
      <w:rPr>
        <w:rFonts w:cs="Times New Roman"/>
      </w:rPr>
    </w:lvl>
  </w:abstractNum>
  <w:abstractNum w:abstractNumId="94" w15:restartNumberingAfterBreak="0">
    <w:nsid w:val="49DC3F90"/>
    <w:multiLevelType w:val="hybridMultilevel"/>
    <w:tmpl w:val="D08E51E2"/>
    <w:lvl w:ilvl="0" w:tplc="A9384C20">
      <w:start w:val="1"/>
      <w:numFmt w:val="decimal"/>
      <w:lvlText w:val="%1."/>
      <w:lvlJc w:val="left"/>
      <w:pPr>
        <w:ind w:left="295" w:hanging="360"/>
      </w:pPr>
      <w:rPr>
        <w:rFonts w:hint="default"/>
        <w:b w:val="0"/>
        <w:bCs/>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95" w15:restartNumberingAfterBreak="0">
    <w:nsid w:val="4ACE7DFA"/>
    <w:multiLevelType w:val="hybridMultilevel"/>
    <w:tmpl w:val="5606976C"/>
    <w:lvl w:ilvl="0" w:tplc="B0EA75B4">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15:restartNumberingAfterBreak="0">
    <w:nsid w:val="4BE14659"/>
    <w:multiLevelType w:val="hybridMultilevel"/>
    <w:tmpl w:val="A62081CE"/>
    <w:lvl w:ilvl="0" w:tplc="485C3DAC">
      <w:start w:val="1"/>
      <w:numFmt w:val="decimal"/>
      <w:lvlText w:val="%1."/>
      <w:lvlJc w:val="left"/>
      <w:pPr>
        <w:ind w:left="295" w:hanging="360"/>
      </w:pPr>
      <w:rPr>
        <w:rFonts w:hint="default"/>
        <w:b w:val="0"/>
        <w:bCs w:val="0"/>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98" w15:restartNumberingAfterBreak="0">
    <w:nsid w:val="4C5B10A2"/>
    <w:multiLevelType w:val="multilevel"/>
    <w:tmpl w:val="B15EE546"/>
    <w:lvl w:ilvl="0">
      <w:start w:val="1"/>
      <w:numFmt w:val="decimal"/>
      <w:lvlText w:val="%1."/>
      <w:lvlJc w:val="left"/>
      <w:pPr>
        <w:tabs>
          <w:tab w:val="num" w:pos="709"/>
        </w:tabs>
        <w:ind w:left="709" w:hanging="360"/>
      </w:pPr>
      <w:rPr>
        <w:b w:val="0"/>
        <w:bCs w:val="0"/>
        <w:i w:val="0"/>
        <w:color w:val="auto"/>
      </w:rPr>
    </w:lvl>
    <w:lvl w:ilvl="1">
      <w:start w:val="1"/>
      <w:numFmt w:val="lowerLetter"/>
      <w:lvlText w:val="%2)"/>
      <w:lvlJc w:val="left"/>
      <w:pPr>
        <w:tabs>
          <w:tab w:val="num" w:pos="1069"/>
        </w:tabs>
        <w:ind w:left="1069" w:hanging="360"/>
      </w:pPr>
      <w:rPr>
        <w:rFonts w:cs="Times New Roman"/>
      </w:rPr>
    </w:lvl>
    <w:lvl w:ilvl="2">
      <w:start w:val="1"/>
      <w:numFmt w:val="lowerRoman"/>
      <w:lvlText w:val="%3)"/>
      <w:lvlJc w:val="left"/>
      <w:pPr>
        <w:tabs>
          <w:tab w:val="num" w:pos="1429"/>
        </w:tabs>
        <w:ind w:left="1429" w:hanging="360"/>
      </w:pPr>
      <w:rPr>
        <w:rFonts w:cs="Times New Roman"/>
      </w:rPr>
    </w:lvl>
    <w:lvl w:ilvl="3">
      <w:start w:val="1"/>
      <w:numFmt w:val="decimal"/>
      <w:lvlText w:val="(%4)"/>
      <w:lvlJc w:val="left"/>
      <w:pPr>
        <w:tabs>
          <w:tab w:val="num" w:pos="1789"/>
        </w:tabs>
        <w:ind w:left="1789" w:hanging="360"/>
      </w:pPr>
      <w:rPr>
        <w:rFonts w:cs="Times New Roman"/>
      </w:rPr>
    </w:lvl>
    <w:lvl w:ilvl="4">
      <w:start w:val="1"/>
      <w:numFmt w:val="lowerLetter"/>
      <w:lvlText w:val="(%5)"/>
      <w:lvlJc w:val="left"/>
      <w:pPr>
        <w:tabs>
          <w:tab w:val="num" w:pos="2149"/>
        </w:tabs>
        <w:ind w:left="2149" w:hanging="360"/>
      </w:pPr>
      <w:rPr>
        <w:rFonts w:cs="Times New Roman"/>
      </w:rPr>
    </w:lvl>
    <w:lvl w:ilvl="5">
      <w:start w:val="1"/>
      <w:numFmt w:val="lowerRoman"/>
      <w:lvlText w:val="(%6)"/>
      <w:lvlJc w:val="left"/>
      <w:pPr>
        <w:tabs>
          <w:tab w:val="num" w:pos="2509"/>
        </w:tabs>
        <w:ind w:left="2509" w:hanging="360"/>
      </w:pPr>
      <w:rPr>
        <w:rFonts w:cs="Times New Roman"/>
      </w:rPr>
    </w:lvl>
    <w:lvl w:ilvl="6">
      <w:start w:val="1"/>
      <w:numFmt w:val="decimal"/>
      <w:lvlText w:val="%7."/>
      <w:lvlJc w:val="left"/>
      <w:pPr>
        <w:tabs>
          <w:tab w:val="num" w:pos="2869"/>
        </w:tabs>
        <w:ind w:left="2869" w:hanging="360"/>
      </w:pPr>
      <w:rPr>
        <w:rFonts w:cs="Times New Roman"/>
        <w:b w:val="0"/>
        <w:bCs/>
        <w:i w:val="0"/>
        <w:iCs/>
      </w:rPr>
    </w:lvl>
    <w:lvl w:ilvl="7">
      <w:start w:val="1"/>
      <w:numFmt w:val="lowerLetter"/>
      <w:lvlText w:val="%8."/>
      <w:lvlJc w:val="left"/>
      <w:pPr>
        <w:tabs>
          <w:tab w:val="num" w:pos="3229"/>
        </w:tabs>
        <w:ind w:left="3229" w:hanging="360"/>
      </w:pPr>
      <w:rPr>
        <w:rFonts w:cs="Times New Roman"/>
      </w:rPr>
    </w:lvl>
    <w:lvl w:ilvl="8">
      <w:start w:val="1"/>
      <w:numFmt w:val="lowerRoman"/>
      <w:lvlText w:val="%9."/>
      <w:lvlJc w:val="left"/>
      <w:pPr>
        <w:tabs>
          <w:tab w:val="num" w:pos="3589"/>
        </w:tabs>
        <w:ind w:left="3589" w:hanging="360"/>
      </w:pPr>
      <w:rPr>
        <w:rFonts w:cs="Times New Roman"/>
      </w:rPr>
    </w:lvl>
  </w:abstractNum>
  <w:abstractNum w:abstractNumId="99"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0" w15:restartNumberingAfterBreak="0">
    <w:nsid w:val="4D534001"/>
    <w:multiLevelType w:val="hybridMultilevel"/>
    <w:tmpl w:val="E852529C"/>
    <w:lvl w:ilvl="0" w:tplc="EEBE6DD4">
      <w:start w:val="1"/>
      <w:numFmt w:val="decimal"/>
      <w:lvlText w:val="%1."/>
      <w:lvlJc w:val="left"/>
      <w:pPr>
        <w:tabs>
          <w:tab w:val="num" w:pos="624"/>
        </w:tabs>
        <w:ind w:left="624" w:hanging="227"/>
      </w:pPr>
      <w:rPr>
        <w:rFonts w:cs="Times New Roman" w:hint="default"/>
        <w:b w:val="0"/>
        <w:bCs w:val="0"/>
        <w:i w:val="0"/>
        <w:iCs w:val="0"/>
        <w:strike w:val="0"/>
        <w:color w:val="00000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1" w15:restartNumberingAfterBreak="0">
    <w:nsid w:val="4DFB63E1"/>
    <w:multiLevelType w:val="multilevel"/>
    <w:tmpl w:val="D770747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2" w15:restartNumberingAfterBreak="0">
    <w:nsid w:val="4EE1521D"/>
    <w:multiLevelType w:val="hybridMultilevel"/>
    <w:tmpl w:val="3ACE5156"/>
    <w:lvl w:ilvl="0" w:tplc="04150011">
      <w:start w:val="1"/>
      <w:numFmt w:val="decimal"/>
      <w:lvlText w:val="%1)"/>
      <w:lvlJc w:val="left"/>
      <w:pPr>
        <w:ind w:left="984" w:hanging="360"/>
      </w:pPr>
      <w:rPr>
        <w:rFonts w:cs="Times New Roman"/>
        <w:i w:val="0"/>
      </w:rPr>
    </w:lvl>
    <w:lvl w:ilvl="1" w:tplc="04150003">
      <w:start w:val="1"/>
      <w:numFmt w:val="lowerLetter"/>
      <w:lvlText w:val="%2."/>
      <w:lvlJc w:val="left"/>
      <w:pPr>
        <w:ind w:left="1704" w:hanging="360"/>
      </w:pPr>
      <w:rPr>
        <w:rFonts w:cs="Times New Roman"/>
      </w:rPr>
    </w:lvl>
    <w:lvl w:ilvl="2" w:tplc="04150005" w:tentative="1">
      <w:start w:val="1"/>
      <w:numFmt w:val="lowerRoman"/>
      <w:lvlText w:val="%3."/>
      <w:lvlJc w:val="right"/>
      <w:pPr>
        <w:ind w:left="2424" w:hanging="180"/>
      </w:pPr>
      <w:rPr>
        <w:rFonts w:cs="Times New Roman"/>
      </w:rPr>
    </w:lvl>
    <w:lvl w:ilvl="3" w:tplc="04150001" w:tentative="1">
      <w:start w:val="1"/>
      <w:numFmt w:val="decimal"/>
      <w:lvlText w:val="%4."/>
      <w:lvlJc w:val="left"/>
      <w:pPr>
        <w:ind w:left="3144" w:hanging="360"/>
      </w:pPr>
      <w:rPr>
        <w:rFonts w:cs="Times New Roman"/>
      </w:rPr>
    </w:lvl>
    <w:lvl w:ilvl="4" w:tplc="04150003" w:tentative="1">
      <w:start w:val="1"/>
      <w:numFmt w:val="lowerLetter"/>
      <w:lvlText w:val="%5."/>
      <w:lvlJc w:val="left"/>
      <w:pPr>
        <w:ind w:left="3864" w:hanging="360"/>
      </w:pPr>
      <w:rPr>
        <w:rFonts w:cs="Times New Roman"/>
      </w:rPr>
    </w:lvl>
    <w:lvl w:ilvl="5" w:tplc="04150005" w:tentative="1">
      <w:start w:val="1"/>
      <w:numFmt w:val="lowerRoman"/>
      <w:lvlText w:val="%6."/>
      <w:lvlJc w:val="right"/>
      <w:pPr>
        <w:ind w:left="4584" w:hanging="180"/>
      </w:pPr>
      <w:rPr>
        <w:rFonts w:cs="Times New Roman"/>
      </w:rPr>
    </w:lvl>
    <w:lvl w:ilvl="6" w:tplc="04150001" w:tentative="1">
      <w:start w:val="1"/>
      <w:numFmt w:val="decimal"/>
      <w:lvlText w:val="%7."/>
      <w:lvlJc w:val="left"/>
      <w:pPr>
        <w:ind w:left="5304" w:hanging="360"/>
      </w:pPr>
      <w:rPr>
        <w:rFonts w:cs="Times New Roman"/>
      </w:rPr>
    </w:lvl>
    <w:lvl w:ilvl="7" w:tplc="04150003" w:tentative="1">
      <w:start w:val="1"/>
      <w:numFmt w:val="lowerLetter"/>
      <w:lvlText w:val="%8."/>
      <w:lvlJc w:val="left"/>
      <w:pPr>
        <w:ind w:left="6024" w:hanging="360"/>
      </w:pPr>
      <w:rPr>
        <w:rFonts w:cs="Times New Roman"/>
      </w:rPr>
    </w:lvl>
    <w:lvl w:ilvl="8" w:tplc="04150005" w:tentative="1">
      <w:start w:val="1"/>
      <w:numFmt w:val="lowerRoman"/>
      <w:lvlText w:val="%9."/>
      <w:lvlJc w:val="right"/>
      <w:pPr>
        <w:ind w:left="6744" w:hanging="180"/>
      </w:pPr>
      <w:rPr>
        <w:rFonts w:cs="Times New Roman"/>
      </w:rPr>
    </w:lvl>
  </w:abstractNum>
  <w:abstractNum w:abstractNumId="10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04" w15:restartNumberingAfterBreak="0">
    <w:nsid w:val="4F2F76C5"/>
    <w:multiLevelType w:val="hybridMultilevel"/>
    <w:tmpl w:val="3A74D7E4"/>
    <w:lvl w:ilvl="0" w:tplc="EC8AF3C4">
      <w:start w:val="1"/>
      <w:numFmt w:val="lowerLetter"/>
      <w:lvlText w:val="%1)"/>
      <w:lvlJc w:val="left"/>
      <w:pPr>
        <w:ind w:left="720" w:hanging="360"/>
      </w:pPr>
      <w:rPr>
        <w:rFonts w:hint="default"/>
        <w:b w:val="0"/>
        <w:bCs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FFF3BA7"/>
    <w:multiLevelType w:val="hybridMultilevel"/>
    <w:tmpl w:val="7390BA7A"/>
    <w:lvl w:ilvl="0" w:tplc="7E3C25CE">
      <w:start w:val="1"/>
      <w:numFmt w:val="lowerLetter"/>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07" w15:restartNumberingAfterBreak="0">
    <w:nsid w:val="502726DD"/>
    <w:multiLevelType w:val="hybridMultilevel"/>
    <w:tmpl w:val="373C67E6"/>
    <w:lvl w:ilvl="0" w:tplc="04150011">
      <w:start w:val="1"/>
      <w:numFmt w:val="decimal"/>
      <w:lvlText w:val="%1)"/>
      <w:lvlJc w:val="left"/>
      <w:pPr>
        <w:ind w:left="1211" w:hanging="360"/>
      </w:pPr>
      <w:rPr>
        <w:rFont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08" w15:restartNumberingAfterBreak="0">
    <w:nsid w:val="502D2673"/>
    <w:multiLevelType w:val="hybridMultilevel"/>
    <w:tmpl w:val="DCEA8300"/>
    <w:lvl w:ilvl="0" w:tplc="32983E7A">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9" w15:restartNumberingAfterBreak="0">
    <w:nsid w:val="5152782F"/>
    <w:multiLevelType w:val="multilevel"/>
    <w:tmpl w:val="5978C5B8"/>
    <w:lvl w:ilvl="0">
      <w:start w:val="1"/>
      <w:numFmt w:val="decimal"/>
      <w:lvlText w:val="%1."/>
      <w:lvlJc w:val="left"/>
      <w:pPr>
        <w:tabs>
          <w:tab w:val="num" w:pos="360"/>
        </w:tabs>
        <w:ind w:left="360" w:hanging="360"/>
      </w:pPr>
      <w:rPr>
        <w:rFonts w:cs="Times New Roman" w:hint="default"/>
        <w:sz w:val="22"/>
        <w:szCs w:val="22"/>
      </w:rPr>
    </w:lvl>
    <w:lvl w:ilvl="1">
      <w:start w:val="1"/>
      <w:numFmt w:val="decimal"/>
      <w:lvlText w:val="%2)"/>
      <w:lvlJc w:val="left"/>
      <w:pPr>
        <w:tabs>
          <w:tab w:val="num" w:pos="785"/>
        </w:tabs>
        <w:ind w:left="785" w:hanging="360"/>
      </w:pPr>
      <w:rPr>
        <w:rFonts w:cs="Times New Roman" w:hint="default"/>
        <w:sz w:val="24"/>
        <w:szCs w:val="24"/>
      </w:rPr>
    </w:lvl>
    <w:lvl w:ilvl="2">
      <w:start w:val="1"/>
      <w:numFmt w:val="decimal"/>
      <w:lvlText w:val="%3)"/>
      <w:lvlJc w:val="left"/>
      <w:pPr>
        <w:tabs>
          <w:tab w:val="num" w:pos="1276"/>
        </w:tabs>
        <w:ind w:left="1276" w:hanging="425"/>
      </w:pPr>
      <w:rPr>
        <w:rFonts w:cs="Times New Roman" w:hint="default"/>
        <w:b w:val="0"/>
      </w:rPr>
    </w:lvl>
    <w:lvl w:ilvl="3">
      <w:start w:val="1"/>
      <w:numFmt w:val="bullet"/>
      <w:lvlText w:val="-"/>
      <w:lvlJc w:val="left"/>
      <w:pPr>
        <w:tabs>
          <w:tab w:val="num" w:pos="1701"/>
        </w:tabs>
        <w:ind w:left="1701" w:hanging="425"/>
      </w:pPr>
      <w:rPr>
        <w:rFonts w:ascii="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0" w15:restartNumberingAfterBreak="0">
    <w:nsid w:val="52F669BA"/>
    <w:multiLevelType w:val="hybridMultilevel"/>
    <w:tmpl w:val="F94A5056"/>
    <w:lvl w:ilvl="0" w:tplc="33E8BD80">
      <w:start w:val="1"/>
      <w:numFmt w:val="decimal"/>
      <w:lvlText w:val="%1)"/>
      <w:lvlJc w:val="left"/>
      <w:pPr>
        <w:tabs>
          <w:tab w:val="num" w:pos="1520"/>
        </w:tabs>
        <w:ind w:left="1520" w:hanging="360"/>
      </w:pPr>
      <w:rPr>
        <w:rFonts w:cs="Times New Roman" w:hint="default"/>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rFonts w:hint="default"/>
        <w:b w:val="0"/>
        <w:i w:val="0"/>
        <w:color w:val="auto"/>
        <w:sz w:val="20"/>
        <w:szCs w:val="20"/>
      </w:rPr>
    </w:lvl>
    <w:lvl w:ilvl="4" w:tplc="04150019" w:tentative="1">
      <w:start w:val="1"/>
      <w:numFmt w:val="lowerLetter"/>
      <w:lvlText w:val="%5."/>
      <w:lvlJc w:val="left"/>
      <w:pPr>
        <w:tabs>
          <w:tab w:val="num" w:pos="4400"/>
        </w:tabs>
        <w:ind w:left="4400" w:hanging="360"/>
      </w:pPr>
      <w:rPr>
        <w:rFonts w:cs="Times New Roman"/>
      </w:rPr>
    </w:lvl>
    <w:lvl w:ilvl="5" w:tplc="0415001B" w:tentative="1">
      <w:start w:val="1"/>
      <w:numFmt w:val="lowerRoman"/>
      <w:lvlText w:val="%6."/>
      <w:lvlJc w:val="right"/>
      <w:pPr>
        <w:tabs>
          <w:tab w:val="num" w:pos="5120"/>
        </w:tabs>
        <w:ind w:left="5120" w:hanging="180"/>
      </w:pPr>
      <w:rPr>
        <w:rFonts w:cs="Times New Roman"/>
      </w:rPr>
    </w:lvl>
    <w:lvl w:ilvl="6" w:tplc="0415000F" w:tentative="1">
      <w:start w:val="1"/>
      <w:numFmt w:val="decimal"/>
      <w:lvlText w:val="%7."/>
      <w:lvlJc w:val="left"/>
      <w:pPr>
        <w:tabs>
          <w:tab w:val="num" w:pos="5840"/>
        </w:tabs>
        <w:ind w:left="5840" w:hanging="360"/>
      </w:pPr>
      <w:rPr>
        <w:rFonts w:cs="Times New Roman"/>
      </w:rPr>
    </w:lvl>
    <w:lvl w:ilvl="7" w:tplc="04150019" w:tentative="1">
      <w:start w:val="1"/>
      <w:numFmt w:val="lowerLetter"/>
      <w:lvlText w:val="%8."/>
      <w:lvlJc w:val="left"/>
      <w:pPr>
        <w:tabs>
          <w:tab w:val="num" w:pos="6560"/>
        </w:tabs>
        <w:ind w:left="6560" w:hanging="360"/>
      </w:pPr>
      <w:rPr>
        <w:rFonts w:cs="Times New Roman"/>
      </w:rPr>
    </w:lvl>
    <w:lvl w:ilvl="8" w:tplc="0415001B" w:tentative="1">
      <w:start w:val="1"/>
      <w:numFmt w:val="lowerRoman"/>
      <w:lvlText w:val="%9."/>
      <w:lvlJc w:val="right"/>
      <w:pPr>
        <w:tabs>
          <w:tab w:val="num" w:pos="7280"/>
        </w:tabs>
        <w:ind w:left="7280" w:hanging="180"/>
      </w:pPr>
      <w:rPr>
        <w:rFonts w:cs="Times New Roman"/>
      </w:rPr>
    </w:lvl>
  </w:abstractNum>
  <w:abstractNum w:abstractNumId="111" w15:restartNumberingAfterBreak="0">
    <w:nsid w:val="540C1CE5"/>
    <w:multiLevelType w:val="hybridMultilevel"/>
    <w:tmpl w:val="4CD4DF58"/>
    <w:lvl w:ilvl="0" w:tplc="750816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55A14A6D"/>
    <w:multiLevelType w:val="hybridMultilevel"/>
    <w:tmpl w:val="A5E6EC64"/>
    <w:lvl w:ilvl="0" w:tplc="EB6AF11E">
      <w:start w:val="1"/>
      <w:numFmt w:val="bullet"/>
      <w:lvlText w:val="-"/>
      <w:lvlJc w:val="left"/>
      <w:pPr>
        <w:tabs>
          <w:tab w:val="num" w:pos="720"/>
        </w:tabs>
        <w:ind w:left="720" w:hanging="360"/>
      </w:pPr>
      <w:rPr>
        <w:rFonts w:ascii="Verdana" w:hAnsi="Verdana" w:hint="default"/>
      </w:rPr>
    </w:lvl>
    <w:lvl w:ilvl="1" w:tplc="04150011">
      <w:start w:val="1"/>
      <w:numFmt w:val="decimal"/>
      <w:lvlText w:val="%2)"/>
      <w:lvlJc w:val="left"/>
      <w:pPr>
        <w:tabs>
          <w:tab w:val="num" w:pos="907"/>
        </w:tabs>
        <w:ind w:left="907" w:hanging="283"/>
      </w:pPr>
      <w:rPr>
        <w:rFonts w:cs="Times New Roman" w:hint="default"/>
      </w:rPr>
    </w:lvl>
    <w:lvl w:ilvl="2" w:tplc="4F5AAB26">
      <w:start w:val="1"/>
      <w:numFmt w:val="bullet"/>
      <w:lvlText w:val="-"/>
      <w:lvlJc w:val="left"/>
      <w:pPr>
        <w:tabs>
          <w:tab w:val="num" w:pos="1134"/>
        </w:tabs>
        <w:ind w:left="1134" w:hanging="283"/>
      </w:pPr>
      <w:rPr>
        <w:rFonts w:hint="default"/>
        <w:i/>
        <w:color w:val="auto"/>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3" w15:restartNumberingAfterBreak="0">
    <w:nsid w:val="55A90379"/>
    <w:multiLevelType w:val="hybridMultilevel"/>
    <w:tmpl w:val="A3021A34"/>
    <w:lvl w:ilvl="0" w:tplc="0415000F">
      <w:start w:val="1"/>
      <w:numFmt w:val="decimal"/>
      <w:lvlText w:val="%1."/>
      <w:lvlJc w:val="left"/>
      <w:pPr>
        <w:tabs>
          <w:tab w:val="num" w:pos="-794"/>
        </w:tabs>
        <w:ind w:left="340" w:hanging="340"/>
      </w:pPr>
    </w:lvl>
    <w:lvl w:ilvl="1" w:tplc="E8604B50">
      <w:start w:val="20"/>
      <w:numFmt w:val="upperRoman"/>
      <w:lvlText w:val="%2."/>
      <w:lvlJc w:val="left"/>
      <w:pPr>
        <w:tabs>
          <w:tab w:val="num" w:pos="567"/>
        </w:tabs>
        <w:ind w:left="567" w:hanging="567"/>
      </w:pPr>
      <w:rPr>
        <w:rFonts w:ascii="Garamond" w:hAnsi="Garamond" w:hint="default"/>
        <w:b/>
        <w:i w:val="0"/>
        <w:sz w:val="24"/>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4" w15:restartNumberingAfterBreak="0">
    <w:nsid w:val="56B80719"/>
    <w:multiLevelType w:val="hybridMultilevel"/>
    <w:tmpl w:val="C43480B8"/>
    <w:lvl w:ilvl="0" w:tplc="04150011">
      <w:start w:val="1"/>
      <w:numFmt w:val="decimal"/>
      <w:lvlText w:val="%1)"/>
      <w:lvlJc w:val="left"/>
      <w:pPr>
        <w:tabs>
          <w:tab w:val="num" w:pos="851"/>
        </w:tabs>
        <w:ind w:left="851" w:hanging="227"/>
      </w:pPr>
      <w:rPr>
        <w:rFonts w:cs="Times New Roman" w:hint="default"/>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9E33094"/>
    <w:multiLevelType w:val="hybridMultilevel"/>
    <w:tmpl w:val="DD660C38"/>
    <w:lvl w:ilvl="0" w:tplc="36282D6A">
      <w:start w:val="1"/>
      <w:numFmt w:val="decimal"/>
      <w:lvlText w:val="%1."/>
      <w:lvlJc w:val="left"/>
      <w:pPr>
        <w:ind w:left="720" w:hanging="360"/>
      </w:pPr>
      <w:rPr>
        <w:i w:val="0"/>
        <w:i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7" w15:restartNumberingAfterBreak="0">
    <w:nsid w:val="5A330D48"/>
    <w:multiLevelType w:val="hybridMultilevel"/>
    <w:tmpl w:val="7972823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8" w15:restartNumberingAfterBreak="0">
    <w:nsid w:val="5B517519"/>
    <w:multiLevelType w:val="multilevel"/>
    <w:tmpl w:val="59DE0E62"/>
    <w:lvl w:ilvl="0">
      <w:start w:val="1"/>
      <w:numFmt w:val="upperRoman"/>
      <w:lvlText w:val="%1."/>
      <w:lvlJc w:val="right"/>
      <w:pPr>
        <w:tabs>
          <w:tab w:val="num" w:pos="425"/>
        </w:tabs>
        <w:ind w:left="425" w:hanging="425"/>
      </w:pPr>
      <w:rPr>
        <w:rFonts w:hint="default"/>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9" w15:restartNumberingAfterBreak="0">
    <w:nsid w:val="5C206F4A"/>
    <w:multiLevelType w:val="hybridMultilevel"/>
    <w:tmpl w:val="95AEB16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0" w15:restartNumberingAfterBreak="0">
    <w:nsid w:val="5C37757A"/>
    <w:multiLevelType w:val="hybridMultilevel"/>
    <w:tmpl w:val="3CC6F792"/>
    <w:lvl w:ilvl="0" w:tplc="F7E6DA28">
      <w:start w:val="4"/>
      <w:numFmt w:val="decimal"/>
      <w:lvlText w:val="%1."/>
      <w:lvlJc w:val="left"/>
      <w:pPr>
        <w:ind w:left="720" w:hanging="360"/>
      </w:pPr>
      <w:rPr>
        <w:rFonts w:hint="default"/>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CCA77C3"/>
    <w:multiLevelType w:val="hybridMultilevel"/>
    <w:tmpl w:val="EA0C6224"/>
    <w:lvl w:ilvl="0" w:tplc="975ADA1C">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2"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23"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24"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5" w15:restartNumberingAfterBreak="0">
    <w:nsid w:val="61C16689"/>
    <w:multiLevelType w:val="hybridMultilevel"/>
    <w:tmpl w:val="DB145226"/>
    <w:lvl w:ilvl="0" w:tplc="5D2A899C">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26"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6302063F"/>
    <w:multiLevelType w:val="hybridMultilevel"/>
    <w:tmpl w:val="A8E842A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8" w15:restartNumberingAfterBreak="0">
    <w:nsid w:val="641244ED"/>
    <w:multiLevelType w:val="multilevel"/>
    <w:tmpl w:val="B4E89948"/>
    <w:lvl w:ilvl="0">
      <w:start w:val="1"/>
      <w:numFmt w:val="decimal"/>
      <w:lvlText w:val="%1."/>
      <w:lvlJc w:val="left"/>
      <w:pPr>
        <w:tabs>
          <w:tab w:val="num" w:pos="720"/>
        </w:tabs>
        <w:ind w:left="720" w:hanging="720"/>
      </w:pPr>
      <w:rPr>
        <w:b w:val="0"/>
        <w:bCs/>
        <w:i w:val="0"/>
        <w:iCs w:val="0"/>
        <w:color w:val="000000"/>
        <w:sz w:val="20"/>
        <w:szCs w:val="20"/>
      </w:rPr>
    </w:lvl>
    <w:lvl w:ilvl="1">
      <w:start w:val="1"/>
      <w:numFmt w:val="decimal"/>
      <w:lvlText w:val="%2)"/>
      <w:lvlJc w:val="left"/>
      <w:pPr>
        <w:tabs>
          <w:tab w:val="num" w:pos="1440"/>
        </w:tabs>
        <w:ind w:left="1440" w:hanging="360"/>
      </w:pPr>
      <w:rPr>
        <w:rFonts w:cs="Times New Roman"/>
        <w:b w:val="0"/>
        <w:bCs w:val="0"/>
        <w:i w:val="0"/>
        <w:iCs w:val="0"/>
        <w:color w:val="000000"/>
        <w:sz w:val="20"/>
        <w:szCs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9" w15:restartNumberingAfterBreak="0">
    <w:nsid w:val="659D121C"/>
    <w:multiLevelType w:val="hybridMultilevel"/>
    <w:tmpl w:val="FFD63D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1" w15:restartNumberingAfterBreak="0">
    <w:nsid w:val="69261DB8"/>
    <w:multiLevelType w:val="multilevel"/>
    <w:tmpl w:val="83C47EDA"/>
    <w:lvl w:ilvl="0">
      <w:start w:val="1"/>
      <w:numFmt w:val="upperRoman"/>
      <w:lvlText w:val="%1."/>
      <w:lvlJc w:val="right"/>
      <w:pPr>
        <w:tabs>
          <w:tab w:val="num" w:pos="360"/>
        </w:tabs>
        <w:ind w:left="360" w:hanging="360"/>
      </w:pPr>
      <w:rPr>
        <w:b w:val="0"/>
        <w:sz w:val="20"/>
        <w:szCs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2" w15:restartNumberingAfterBreak="0">
    <w:nsid w:val="6ABA2F5F"/>
    <w:multiLevelType w:val="hybridMultilevel"/>
    <w:tmpl w:val="82C673CC"/>
    <w:lvl w:ilvl="0" w:tplc="DA768D3A">
      <w:start w:val="1"/>
      <w:numFmt w:val="decimal"/>
      <w:lvlText w:val="%1)"/>
      <w:lvlJc w:val="right"/>
      <w:pPr>
        <w:ind w:left="720" w:hanging="360"/>
      </w:pPr>
      <w:rPr>
        <w:rFonts w:cs="Times New Roman" w:hint="default"/>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3" w15:restartNumberingAfterBreak="0">
    <w:nsid w:val="6DA064EB"/>
    <w:multiLevelType w:val="multilevel"/>
    <w:tmpl w:val="C264EC5E"/>
    <w:lvl w:ilvl="0">
      <w:start w:val="1"/>
      <w:numFmt w:val="decimal"/>
      <w:lvlText w:val="%1)"/>
      <w:lvlJc w:val="left"/>
      <w:pPr>
        <w:tabs>
          <w:tab w:val="num" w:pos="425"/>
        </w:tabs>
        <w:ind w:left="425" w:hanging="425"/>
      </w:pPr>
      <w:rPr>
        <w:rFonts w:hint="default"/>
        <w:b w:val="0"/>
        <w:i w:val="0"/>
        <w:color w:val="auto"/>
      </w:rPr>
    </w:lvl>
    <w:lvl w:ilvl="1">
      <w:start w:val="1"/>
      <w:numFmt w:val="decimal"/>
      <w:lvlText w:val="%2)"/>
      <w:lvlJc w:val="left"/>
      <w:pPr>
        <w:tabs>
          <w:tab w:val="num" w:pos="851"/>
        </w:tabs>
        <w:ind w:left="851" w:hanging="426"/>
      </w:pPr>
      <w:rPr>
        <w:rFonts w:hint="default"/>
        <w:b w:val="0"/>
        <w:bCs w:val="0"/>
        <w:i w:val="0"/>
        <w:iCs/>
        <w:color w:val="auto"/>
      </w:rPr>
    </w:lvl>
    <w:lvl w:ilvl="2">
      <w:start w:val="1"/>
      <w:numFmt w:val="decimal"/>
      <w:lvlText w:val="%3)"/>
      <w:lvlJc w:val="left"/>
      <w:pPr>
        <w:tabs>
          <w:tab w:val="num" w:pos="57"/>
        </w:tabs>
        <w:ind w:left="1191" w:hanging="340"/>
      </w:pPr>
      <w:rPr>
        <w:rFonts w:hint="default"/>
        <w:b w:val="0"/>
        <w:i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b w:val="0"/>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4" w15:restartNumberingAfterBreak="0">
    <w:nsid w:val="700833C7"/>
    <w:multiLevelType w:val="multilevel"/>
    <w:tmpl w:val="B1325750"/>
    <w:lvl w:ilvl="0">
      <w:start w:val="1"/>
      <w:numFmt w:val="decimal"/>
      <w:lvlText w:val="%1."/>
      <w:lvlJc w:val="left"/>
      <w:pPr>
        <w:tabs>
          <w:tab w:val="num" w:pos="3342"/>
        </w:tabs>
        <w:ind w:left="3342" w:hanging="360"/>
      </w:pPr>
      <w:rPr>
        <w:rFonts w:hint="default"/>
      </w:rPr>
    </w:lvl>
    <w:lvl w:ilvl="1">
      <w:start w:val="1"/>
      <w:numFmt w:val="decimal"/>
      <w:lvlText w:val="%2)"/>
      <w:lvlJc w:val="left"/>
      <w:pPr>
        <w:tabs>
          <w:tab w:val="num" w:pos="3767"/>
        </w:tabs>
        <w:ind w:left="3767" w:hanging="360"/>
      </w:pPr>
      <w:rPr>
        <w:rFonts w:hint="default"/>
      </w:rPr>
    </w:lvl>
    <w:lvl w:ilvl="2">
      <w:start w:val="1"/>
      <w:numFmt w:val="lowerLetter"/>
      <w:lvlText w:val="%3)"/>
      <w:lvlJc w:val="left"/>
      <w:pPr>
        <w:tabs>
          <w:tab w:val="num" w:pos="4258"/>
        </w:tabs>
        <w:ind w:left="4258" w:hanging="425"/>
      </w:pPr>
      <w:rPr>
        <w:rFonts w:hint="default"/>
      </w:rPr>
    </w:lvl>
    <w:lvl w:ilvl="3">
      <w:start w:val="1"/>
      <w:numFmt w:val="bullet"/>
      <w:lvlText w:val="-"/>
      <w:lvlJc w:val="left"/>
      <w:pPr>
        <w:tabs>
          <w:tab w:val="num" w:pos="4683"/>
        </w:tabs>
        <w:ind w:left="4683" w:hanging="425"/>
      </w:pPr>
      <w:rPr>
        <w:rFonts w:ascii="Times New Roman" w:cs="Times New Roman" w:hint="default"/>
      </w:rPr>
    </w:lvl>
    <w:lvl w:ilvl="4">
      <w:start w:val="1"/>
      <w:numFmt w:val="bullet"/>
      <w:lvlText w:val=""/>
      <w:lvlJc w:val="left"/>
      <w:pPr>
        <w:tabs>
          <w:tab w:val="num" w:pos="5108"/>
        </w:tabs>
        <w:ind w:left="5108" w:hanging="425"/>
      </w:pPr>
      <w:rPr>
        <w:rFonts w:ascii="Symbol" w:hAnsi="Symbol" w:hint="default"/>
      </w:rPr>
    </w:lvl>
    <w:lvl w:ilvl="5">
      <w:start w:val="1"/>
      <w:numFmt w:val="bullet"/>
      <w:lvlText w:val=""/>
      <w:lvlJc w:val="left"/>
      <w:pPr>
        <w:tabs>
          <w:tab w:val="num" w:pos="5534"/>
        </w:tabs>
        <w:ind w:left="5534" w:hanging="426"/>
      </w:pPr>
      <w:rPr>
        <w:rFonts w:ascii="Symbol" w:hAnsi="Symbol" w:hint="default"/>
      </w:rPr>
    </w:lvl>
    <w:lvl w:ilvl="6">
      <w:start w:val="1"/>
      <w:numFmt w:val="bullet"/>
      <w:lvlText w:val=""/>
      <w:lvlJc w:val="left"/>
      <w:pPr>
        <w:tabs>
          <w:tab w:val="num" w:pos="5959"/>
        </w:tabs>
        <w:ind w:left="5959" w:hanging="425"/>
      </w:pPr>
      <w:rPr>
        <w:rFonts w:ascii="Wingdings" w:hAnsi="Wingdings" w:hint="default"/>
      </w:rPr>
    </w:lvl>
    <w:lvl w:ilvl="7">
      <w:start w:val="1"/>
      <w:numFmt w:val="bullet"/>
      <w:lvlText w:val=""/>
      <w:lvlJc w:val="left"/>
      <w:pPr>
        <w:tabs>
          <w:tab w:val="num" w:pos="5862"/>
        </w:tabs>
        <w:ind w:left="5862" w:hanging="360"/>
      </w:pPr>
      <w:rPr>
        <w:rFonts w:ascii="Symbol" w:hAnsi="Symbol" w:hint="default"/>
      </w:rPr>
    </w:lvl>
    <w:lvl w:ilvl="8">
      <w:start w:val="1"/>
      <w:numFmt w:val="bullet"/>
      <w:lvlText w:val=""/>
      <w:lvlJc w:val="left"/>
      <w:pPr>
        <w:tabs>
          <w:tab w:val="num" w:pos="6222"/>
        </w:tabs>
        <w:ind w:left="6222" w:hanging="360"/>
      </w:pPr>
      <w:rPr>
        <w:rFonts w:ascii="Symbol" w:hAnsi="Symbol" w:hint="default"/>
      </w:rPr>
    </w:lvl>
  </w:abstractNum>
  <w:abstractNum w:abstractNumId="135" w15:restartNumberingAfterBreak="0">
    <w:nsid w:val="70A113F6"/>
    <w:multiLevelType w:val="hybridMultilevel"/>
    <w:tmpl w:val="60D0A436"/>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6" w15:restartNumberingAfterBreak="0">
    <w:nsid w:val="71D12F56"/>
    <w:multiLevelType w:val="hybridMultilevel"/>
    <w:tmpl w:val="8B2480F2"/>
    <w:lvl w:ilvl="0" w:tplc="D8E2E890">
      <w:start w:val="1"/>
      <w:numFmt w:val="upperRoman"/>
      <w:lvlText w:val="%1."/>
      <w:lvlJc w:val="left"/>
      <w:pPr>
        <w:ind w:left="1080" w:hanging="720"/>
      </w:pPr>
      <w:rPr>
        <w:rFonts w:cs="Times New Roman" w:hint="default"/>
      </w:rPr>
    </w:lvl>
    <w:lvl w:ilvl="1" w:tplc="0415000F">
      <w:start w:val="1"/>
      <w:numFmt w:val="decimal"/>
      <w:lvlText w:val="%2."/>
      <w:lvlJc w:val="left"/>
      <w:pPr>
        <w:ind w:left="927" w:hanging="360"/>
      </w:pPr>
      <w:rPr>
        <w:rFonts w:cs="Times New Roman" w:hint="default"/>
        <w:b w:val="0"/>
        <w:bCs w:val="0"/>
        <w:i w:val="0"/>
        <w:iCs w:val="0"/>
        <w:color w:val="000000"/>
        <w:sz w:val="20"/>
        <w:szCs w:val="2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7" w15:restartNumberingAfterBreak="0">
    <w:nsid w:val="71EC3DF4"/>
    <w:multiLevelType w:val="hybridMultilevel"/>
    <w:tmpl w:val="AE3221BE"/>
    <w:lvl w:ilvl="0" w:tplc="EDEE439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2CA0759"/>
    <w:multiLevelType w:val="hybridMultilevel"/>
    <w:tmpl w:val="210065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31E04CE"/>
    <w:multiLevelType w:val="hybridMultilevel"/>
    <w:tmpl w:val="0908D6A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0" w15:restartNumberingAfterBreak="0">
    <w:nsid w:val="74E71A21"/>
    <w:multiLevelType w:val="hybridMultilevel"/>
    <w:tmpl w:val="1DACA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7681C7A"/>
    <w:multiLevelType w:val="hybridMultilevel"/>
    <w:tmpl w:val="404E79A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2" w15:restartNumberingAfterBreak="0">
    <w:nsid w:val="788B3EA9"/>
    <w:multiLevelType w:val="hybridMultilevel"/>
    <w:tmpl w:val="3796C0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8FE7BBF"/>
    <w:multiLevelType w:val="hybridMultilevel"/>
    <w:tmpl w:val="CD548A9A"/>
    <w:lvl w:ilvl="0" w:tplc="202EF73E">
      <w:start w:val="1"/>
      <w:numFmt w:val="decimal"/>
      <w:lvlText w:val="%1."/>
      <w:lvlJc w:val="left"/>
      <w:pPr>
        <w:tabs>
          <w:tab w:val="num" w:pos="360"/>
        </w:tabs>
        <w:ind w:left="360" w:hanging="360"/>
      </w:pPr>
      <w:rPr>
        <w:b w:val="0"/>
      </w:rPr>
    </w:lvl>
    <w:lvl w:ilvl="1" w:tplc="9B802730">
      <w:start w:val="1"/>
      <w:numFmt w:val="decimal"/>
      <w:lvlText w:val="%2)"/>
      <w:lvlJc w:val="left"/>
      <w:pPr>
        <w:tabs>
          <w:tab w:val="num" w:pos="360"/>
        </w:tabs>
        <w:ind w:left="360" w:hanging="360"/>
      </w:pPr>
      <w:rPr>
        <w:rFonts w:ascii="Arial" w:eastAsia="Times New Roman" w:hAnsi="Arial" w:cs="Arial"/>
        <w:b w:val="0"/>
        <w:color w:val="auto"/>
      </w:rPr>
    </w:lvl>
    <w:lvl w:ilvl="2" w:tplc="0415001B">
      <w:start w:val="1"/>
      <w:numFmt w:val="lowerRoman"/>
      <w:lvlText w:val="%3."/>
      <w:lvlJc w:val="right"/>
      <w:pPr>
        <w:tabs>
          <w:tab w:val="num" w:pos="2100"/>
        </w:tabs>
        <w:ind w:left="2100" w:hanging="180"/>
      </w:pPr>
    </w:lvl>
    <w:lvl w:ilvl="3" w:tplc="0415000F">
      <w:start w:val="1"/>
      <w:numFmt w:val="decimal"/>
      <w:lvlText w:val="%4."/>
      <w:lvlJc w:val="left"/>
      <w:pPr>
        <w:tabs>
          <w:tab w:val="num" w:pos="2820"/>
        </w:tabs>
        <w:ind w:left="2820" w:hanging="360"/>
      </w:pPr>
    </w:lvl>
    <w:lvl w:ilvl="4" w:tplc="04150019">
      <w:start w:val="1"/>
      <w:numFmt w:val="lowerLetter"/>
      <w:lvlText w:val="%5."/>
      <w:lvlJc w:val="left"/>
      <w:pPr>
        <w:tabs>
          <w:tab w:val="num" w:pos="3540"/>
        </w:tabs>
        <w:ind w:left="3540" w:hanging="360"/>
      </w:pPr>
    </w:lvl>
    <w:lvl w:ilvl="5" w:tplc="0415001B">
      <w:start w:val="1"/>
      <w:numFmt w:val="lowerRoman"/>
      <w:lvlText w:val="%6."/>
      <w:lvlJc w:val="right"/>
      <w:pPr>
        <w:tabs>
          <w:tab w:val="num" w:pos="4260"/>
        </w:tabs>
        <w:ind w:left="4260" w:hanging="180"/>
      </w:pPr>
    </w:lvl>
    <w:lvl w:ilvl="6" w:tplc="0415000F">
      <w:start w:val="1"/>
      <w:numFmt w:val="decimal"/>
      <w:lvlText w:val="%7."/>
      <w:lvlJc w:val="left"/>
      <w:pPr>
        <w:tabs>
          <w:tab w:val="num" w:pos="4980"/>
        </w:tabs>
        <w:ind w:left="4980" w:hanging="360"/>
      </w:pPr>
    </w:lvl>
    <w:lvl w:ilvl="7" w:tplc="04150019">
      <w:start w:val="1"/>
      <w:numFmt w:val="lowerLetter"/>
      <w:lvlText w:val="%8."/>
      <w:lvlJc w:val="left"/>
      <w:pPr>
        <w:tabs>
          <w:tab w:val="num" w:pos="5700"/>
        </w:tabs>
        <w:ind w:left="5700" w:hanging="360"/>
      </w:pPr>
    </w:lvl>
    <w:lvl w:ilvl="8" w:tplc="0415001B">
      <w:start w:val="1"/>
      <w:numFmt w:val="lowerRoman"/>
      <w:lvlText w:val="%9."/>
      <w:lvlJc w:val="right"/>
      <w:pPr>
        <w:tabs>
          <w:tab w:val="num" w:pos="6420"/>
        </w:tabs>
        <w:ind w:left="6420" w:hanging="180"/>
      </w:pPr>
    </w:lvl>
  </w:abstractNum>
  <w:abstractNum w:abstractNumId="144"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45"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num w:numId="1">
    <w:abstractNumId w:val="1"/>
  </w:num>
  <w:num w:numId="2">
    <w:abstractNumId w:val="87"/>
  </w:num>
  <w:num w:numId="3">
    <w:abstractNumId w:val="66"/>
  </w:num>
  <w:num w:numId="4">
    <w:abstractNumId w:val="92"/>
  </w:num>
  <w:num w:numId="5">
    <w:abstractNumId w:val="96"/>
  </w:num>
  <w:num w:numId="6">
    <w:abstractNumId w:val="108"/>
  </w:num>
  <w:num w:numId="7">
    <w:abstractNumId w:val="79"/>
  </w:num>
  <w:num w:numId="8">
    <w:abstractNumId w:val="145"/>
  </w:num>
  <w:num w:numId="9">
    <w:abstractNumId w:val="126"/>
  </w:num>
  <w:num w:numId="10">
    <w:abstractNumId w:val="53"/>
  </w:num>
  <w:num w:numId="11">
    <w:abstractNumId w:val="93"/>
  </w:num>
  <w:num w:numId="12">
    <w:abstractNumId w:val="43"/>
  </w:num>
  <w:num w:numId="1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94"/>
  </w:num>
  <w:num w:numId="16">
    <w:abstractNumId w:val="97"/>
  </w:num>
  <w:num w:numId="17">
    <w:abstractNumId w:val="78"/>
  </w:num>
  <w:num w:numId="18">
    <w:abstractNumId w:val="32"/>
  </w:num>
  <w:num w:numId="19">
    <w:abstractNumId w:val="131"/>
  </w:num>
  <w:num w:numId="2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0"/>
  </w:num>
  <w:num w:numId="22">
    <w:abstractNumId w:val="91"/>
  </w:num>
  <w:num w:numId="2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1"/>
  </w:num>
  <w:num w:numId="25">
    <w:abstractNumId w:val="12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7"/>
  </w:num>
  <w:num w:numId="28">
    <w:abstractNumId w:val="35"/>
  </w:num>
  <w:num w:numId="29">
    <w:abstractNumId w:val="55"/>
  </w:num>
  <w:num w:numId="30">
    <w:abstractNumId w:val="63"/>
  </w:num>
  <w:num w:numId="31">
    <w:abstractNumId w:val="121"/>
  </w:num>
  <w:num w:numId="32">
    <w:abstractNumId w:val="113"/>
    <w:lvlOverride w:ilvl="0">
      <w:startOverride w:val="1"/>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5"/>
  </w:num>
  <w:num w:numId="34">
    <w:abstractNumId w:val="127"/>
  </w:num>
  <w:num w:numId="35">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5"/>
  </w:num>
  <w:num w:numId="37">
    <w:abstractNumId w:val="61"/>
  </w:num>
  <w:num w:numId="3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0"/>
  </w:num>
  <w:num w:numId="41">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4"/>
  </w:num>
  <w:num w:numId="43">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num>
  <w:num w:numId="4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num>
  <w:num w:numId="4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8"/>
  </w:num>
  <w:num w:numId="51">
    <w:abstractNumId w:val="49"/>
  </w:num>
  <w:num w:numId="52">
    <w:abstractNumId w:val="117"/>
  </w:num>
  <w:num w:numId="53">
    <w:abstractNumId w:val="51"/>
  </w:num>
  <w:num w:numId="54">
    <w:abstractNumId w:val="135"/>
  </w:num>
  <w:num w:numId="55">
    <w:abstractNumId w:val="122"/>
  </w:num>
  <w:num w:numId="56">
    <w:abstractNumId w:val="134"/>
  </w:num>
  <w:num w:numId="57">
    <w:abstractNumId w:val="101"/>
  </w:num>
  <w:num w:numId="58">
    <w:abstractNumId w:val="52"/>
  </w:num>
  <w:num w:numId="59">
    <w:abstractNumId w:val="118"/>
  </w:num>
  <w:num w:numId="60">
    <w:abstractNumId w:val="111"/>
  </w:num>
  <w:num w:numId="61">
    <w:abstractNumId w:val="133"/>
  </w:num>
  <w:num w:numId="62">
    <w:abstractNumId w:val="142"/>
  </w:num>
  <w:num w:numId="63">
    <w:abstractNumId w:val="19"/>
  </w:num>
  <w:num w:numId="64">
    <w:abstractNumId w:val="41"/>
  </w:num>
  <w:num w:numId="65">
    <w:abstractNumId w:val="76"/>
  </w:num>
  <w:num w:numId="66">
    <w:abstractNumId w:val="107"/>
  </w:num>
  <w:num w:numId="67">
    <w:abstractNumId w:val="110"/>
  </w:num>
  <w:num w:numId="68">
    <w:abstractNumId w:val="89"/>
  </w:num>
  <w:num w:numId="69">
    <w:abstractNumId w:val="119"/>
  </w:num>
  <w:num w:numId="70">
    <w:abstractNumId w:val="88"/>
  </w:num>
  <w:num w:numId="71">
    <w:abstractNumId w:val="132"/>
  </w:num>
  <w:num w:numId="72">
    <w:abstractNumId w:val="85"/>
  </w:num>
  <w:num w:numId="73">
    <w:abstractNumId w:val="90"/>
  </w:num>
  <w:num w:numId="74">
    <w:abstractNumId w:val="83"/>
  </w:num>
  <w:num w:numId="75">
    <w:abstractNumId w:val="39"/>
  </w:num>
  <w:num w:numId="76">
    <w:abstractNumId w:val="34"/>
  </w:num>
  <w:num w:numId="77">
    <w:abstractNumId w:val="104"/>
  </w:num>
  <w:num w:numId="78">
    <w:abstractNumId w:val="54"/>
  </w:num>
  <w:num w:numId="79">
    <w:abstractNumId w:val="71"/>
  </w:num>
  <w:num w:numId="80">
    <w:abstractNumId w:val="144"/>
  </w:num>
  <w:num w:numId="81">
    <w:abstractNumId w:val="106"/>
  </w:num>
  <w:num w:numId="82">
    <w:abstractNumId w:val="60"/>
  </w:num>
  <w:num w:numId="83">
    <w:abstractNumId w:val="36"/>
  </w:num>
  <w:num w:numId="84">
    <w:abstractNumId w:val="139"/>
  </w:num>
  <w:num w:numId="85">
    <w:abstractNumId w:val="129"/>
  </w:num>
  <w:num w:numId="86">
    <w:abstractNumId w:val="72"/>
  </w:num>
  <w:num w:numId="87">
    <w:abstractNumId w:val="62"/>
  </w:num>
  <w:num w:numId="88">
    <w:abstractNumId w:val="75"/>
  </w:num>
  <w:num w:numId="89">
    <w:abstractNumId w:val="140"/>
  </w:num>
  <w:num w:numId="90">
    <w:abstractNumId w:val="138"/>
  </w:num>
  <w:num w:numId="91">
    <w:abstractNumId w:val="48"/>
  </w:num>
  <w:num w:numId="92">
    <w:abstractNumId w:val="136"/>
  </w:num>
  <w:num w:numId="93">
    <w:abstractNumId w:val="109"/>
  </w:num>
  <w:num w:numId="94">
    <w:abstractNumId w:val="28"/>
  </w:num>
  <w:num w:numId="95">
    <w:abstractNumId w:val="114"/>
  </w:num>
  <w:num w:numId="96">
    <w:abstractNumId w:val="31"/>
  </w:num>
  <w:num w:numId="97">
    <w:abstractNumId w:val="82"/>
  </w:num>
  <w:num w:numId="98">
    <w:abstractNumId w:val="112"/>
  </w:num>
  <w:num w:numId="99">
    <w:abstractNumId w:val="100"/>
  </w:num>
  <w:num w:numId="100">
    <w:abstractNumId w:val="102"/>
  </w:num>
  <w:num w:numId="101">
    <w:abstractNumId w:val="33"/>
  </w:num>
  <w:num w:numId="102">
    <w:abstractNumId w:val="37"/>
  </w:num>
  <w:num w:numId="103">
    <w:abstractNumId w:val="68"/>
  </w:num>
  <w:num w:numId="104">
    <w:abstractNumId w:val="67"/>
  </w:num>
  <w:num w:numId="105">
    <w:abstractNumId w:val="141"/>
  </w:num>
  <w:num w:numId="106">
    <w:abstractNumId w:val="46"/>
  </w:num>
  <w:num w:numId="107">
    <w:abstractNumId w:val="47"/>
  </w:num>
  <w:num w:numId="108">
    <w:abstractNumId w:val="29"/>
  </w:num>
  <w:num w:numId="109">
    <w:abstractNumId w:val="50"/>
  </w:num>
  <w:num w:numId="110">
    <w:abstractNumId w:val="27"/>
  </w:num>
  <w:num w:numId="111">
    <w:abstractNumId w:val="125"/>
  </w:num>
  <w:num w:numId="112">
    <w:abstractNumId w:val="45"/>
  </w:num>
  <w:num w:numId="113">
    <w:abstractNumId w:val="64"/>
  </w:num>
  <w:num w:numId="114">
    <w:abstractNumId w:val="59"/>
  </w:num>
  <w:num w:numId="115">
    <w:abstractNumId w:val="120"/>
  </w:num>
  <w:num w:numId="116">
    <w:abstractNumId w:val="105"/>
  </w:num>
  <w:num w:numId="117">
    <w:abstractNumId w:val="38"/>
  </w:num>
  <w:num w:numId="118">
    <w:abstractNumId w:val="44"/>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030C"/>
    <w:rsid w:val="000017A5"/>
    <w:rsid w:val="0000185D"/>
    <w:rsid w:val="00001E5E"/>
    <w:rsid w:val="00003038"/>
    <w:rsid w:val="00003360"/>
    <w:rsid w:val="0000397B"/>
    <w:rsid w:val="00004585"/>
    <w:rsid w:val="0000470C"/>
    <w:rsid w:val="000047EA"/>
    <w:rsid w:val="00004FBA"/>
    <w:rsid w:val="0000504A"/>
    <w:rsid w:val="00005AAF"/>
    <w:rsid w:val="00006B18"/>
    <w:rsid w:val="00006B3A"/>
    <w:rsid w:val="00007259"/>
    <w:rsid w:val="0000727C"/>
    <w:rsid w:val="0000789F"/>
    <w:rsid w:val="00007FDF"/>
    <w:rsid w:val="00010D91"/>
    <w:rsid w:val="00010F7B"/>
    <w:rsid w:val="00011129"/>
    <w:rsid w:val="0001136E"/>
    <w:rsid w:val="00011500"/>
    <w:rsid w:val="00011897"/>
    <w:rsid w:val="0001331C"/>
    <w:rsid w:val="000142C6"/>
    <w:rsid w:val="0001474D"/>
    <w:rsid w:val="00015FA0"/>
    <w:rsid w:val="0001668F"/>
    <w:rsid w:val="0001697B"/>
    <w:rsid w:val="000169FC"/>
    <w:rsid w:val="000200BE"/>
    <w:rsid w:val="00021393"/>
    <w:rsid w:val="00021856"/>
    <w:rsid w:val="000229EC"/>
    <w:rsid w:val="00022D35"/>
    <w:rsid w:val="00023146"/>
    <w:rsid w:val="000234B9"/>
    <w:rsid w:val="0002397E"/>
    <w:rsid w:val="0002475D"/>
    <w:rsid w:val="00024CC5"/>
    <w:rsid w:val="0002527D"/>
    <w:rsid w:val="00025878"/>
    <w:rsid w:val="00026265"/>
    <w:rsid w:val="00026480"/>
    <w:rsid w:val="000270E3"/>
    <w:rsid w:val="000273C2"/>
    <w:rsid w:val="0002742B"/>
    <w:rsid w:val="0002750E"/>
    <w:rsid w:val="00027857"/>
    <w:rsid w:val="00027DE2"/>
    <w:rsid w:val="000301AE"/>
    <w:rsid w:val="0003104B"/>
    <w:rsid w:val="000313D3"/>
    <w:rsid w:val="000322F2"/>
    <w:rsid w:val="00032959"/>
    <w:rsid w:val="00032F50"/>
    <w:rsid w:val="00033D7F"/>
    <w:rsid w:val="00034112"/>
    <w:rsid w:val="00034400"/>
    <w:rsid w:val="0003506D"/>
    <w:rsid w:val="0003668F"/>
    <w:rsid w:val="00036B6B"/>
    <w:rsid w:val="000372D1"/>
    <w:rsid w:val="00041417"/>
    <w:rsid w:val="000422C5"/>
    <w:rsid w:val="0004272C"/>
    <w:rsid w:val="00042954"/>
    <w:rsid w:val="00042D37"/>
    <w:rsid w:val="00042D7C"/>
    <w:rsid w:val="000438F1"/>
    <w:rsid w:val="00043B0A"/>
    <w:rsid w:val="00044930"/>
    <w:rsid w:val="0004665A"/>
    <w:rsid w:val="00046D4D"/>
    <w:rsid w:val="000477A1"/>
    <w:rsid w:val="00050295"/>
    <w:rsid w:val="00050C34"/>
    <w:rsid w:val="00051232"/>
    <w:rsid w:val="0005190D"/>
    <w:rsid w:val="00051C2E"/>
    <w:rsid w:val="00051F9F"/>
    <w:rsid w:val="000528DE"/>
    <w:rsid w:val="00052A4E"/>
    <w:rsid w:val="00052E32"/>
    <w:rsid w:val="00053015"/>
    <w:rsid w:val="000531CC"/>
    <w:rsid w:val="0005391F"/>
    <w:rsid w:val="0005436E"/>
    <w:rsid w:val="000548A8"/>
    <w:rsid w:val="000553DD"/>
    <w:rsid w:val="0005541B"/>
    <w:rsid w:val="0005671C"/>
    <w:rsid w:val="00057235"/>
    <w:rsid w:val="00057381"/>
    <w:rsid w:val="000575E7"/>
    <w:rsid w:val="000578D5"/>
    <w:rsid w:val="000603F3"/>
    <w:rsid w:val="00061CF9"/>
    <w:rsid w:val="00061EA5"/>
    <w:rsid w:val="00063764"/>
    <w:rsid w:val="00063AAB"/>
    <w:rsid w:val="00063D8F"/>
    <w:rsid w:val="000643A7"/>
    <w:rsid w:val="00064C53"/>
    <w:rsid w:val="00064D34"/>
    <w:rsid w:val="00064DA4"/>
    <w:rsid w:val="00064E47"/>
    <w:rsid w:val="000650A1"/>
    <w:rsid w:val="000654F8"/>
    <w:rsid w:val="00065705"/>
    <w:rsid w:val="00066565"/>
    <w:rsid w:val="0006658A"/>
    <w:rsid w:val="000667EB"/>
    <w:rsid w:val="00066A87"/>
    <w:rsid w:val="00066FAB"/>
    <w:rsid w:val="00067160"/>
    <w:rsid w:val="00067B7D"/>
    <w:rsid w:val="00067BCD"/>
    <w:rsid w:val="00070698"/>
    <w:rsid w:val="00070F6B"/>
    <w:rsid w:val="00071741"/>
    <w:rsid w:val="00071C43"/>
    <w:rsid w:val="00071F0B"/>
    <w:rsid w:val="00073210"/>
    <w:rsid w:val="000733E7"/>
    <w:rsid w:val="00075317"/>
    <w:rsid w:val="00075628"/>
    <w:rsid w:val="000756A1"/>
    <w:rsid w:val="00076292"/>
    <w:rsid w:val="00076418"/>
    <w:rsid w:val="000769FD"/>
    <w:rsid w:val="00076C76"/>
    <w:rsid w:val="000775CC"/>
    <w:rsid w:val="00077933"/>
    <w:rsid w:val="00077B40"/>
    <w:rsid w:val="00077E0B"/>
    <w:rsid w:val="0008030B"/>
    <w:rsid w:val="000809D7"/>
    <w:rsid w:val="0008135B"/>
    <w:rsid w:val="00082158"/>
    <w:rsid w:val="000821E7"/>
    <w:rsid w:val="00082803"/>
    <w:rsid w:val="00083985"/>
    <w:rsid w:val="00083ADE"/>
    <w:rsid w:val="000848D9"/>
    <w:rsid w:val="00084A18"/>
    <w:rsid w:val="000852AA"/>
    <w:rsid w:val="00085873"/>
    <w:rsid w:val="00085B51"/>
    <w:rsid w:val="00086564"/>
    <w:rsid w:val="0008675B"/>
    <w:rsid w:val="00086BE6"/>
    <w:rsid w:val="0008749D"/>
    <w:rsid w:val="00087556"/>
    <w:rsid w:val="00087E8D"/>
    <w:rsid w:val="000904F2"/>
    <w:rsid w:val="00090C83"/>
    <w:rsid w:val="000910B5"/>
    <w:rsid w:val="000911F4"/>
    <w:rsid w:val="000911FA"/>
    <w:rsid w:val="00091615"/>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02C"/>
    <w:rsid w:val="000A23EF"/>
    <w:rsid w:val="000A26D6"/>
    <w:rsid w:val="000A2913"/>
    <w:rsid w:val="000A3623"/>
    <w:rsid w:val="000A3F6E"/>
    <w:rsid w:val="000A424A"/>
    <w:rsid w:val="000A4BD3"/>
    <w:rsid w:val="000A4C09"/>
    <w:rsid w:val="000A4CF1"/>
    <w:rsid w:val="000A5152"/>
    <w:rsid w:val="000A52EF"/>
    <w:rsid w:val="000A56D9"/>
    <w:rsid w:val="000A5BA7"/>
    <w:rsid w:val="000A5BAE"/>
    <w:rsid w:val="000A5ED3"/>
    <w:rsid w:val="000A64B3"/>
    <w:rsid w:val="000A65CE"/>
    <w:rsid w:val="000A79E5"/>
    <w:rsid w:val="000A7AC6"/>
    <w:rsid w:val="000B000D"/>
    <w:rsid w:val="000B0074"/>
    <w:rsid w:val="000B00F6"/>
    <w:rsid w:val="000B0DB1"/>
    <w:rsid w:val="000B10C1"/>
    <w:rsid w:val="000B1360"/>
    <w:rsid w:val="000B1A1D"/>
    <w:rsid w:val="000B1E0D"/>
    <w:rsid w:val="000B2338"/>
    <w:rsid w:val="000B2404"/>
    <w:rsid w:val="000B2641"/>
    <w:rsid w:val="000B26B3"/>
    <w:rsid w:val="000B2BB4"/>
    <w:rsid w:val="000B3C65"/>
    <w:rsid w:val="000B3EE1"/>
    <w:rsid w:val="000B4872"/>
    <w:rsid w:val="000B4BA4"/>
    <w:rsid w:val="000B4CE8"/>
    <w:rsid w:val="000B4F28"/>
    <w:rsid w:val="000B5248"/>
    <w:rsid w:val="000B655E"/>
    <w:rsid w:val="000B68A0"/>
    <w:rsid w:val="000B6FBD"/>
    <w:rsid w:val="000C0485"/>
    <w:rsid w:val="000C0F2A"/>
    <w:rsid w:val="000C1485"/>
    <w:rsid w:val="000C26A7"/>
    <w:rsid w:val="000C394D"/>
    <w:rsid w:val="000C39CC"/>
    <w:rsid w:val="000C39FA"/>
    <w:rsid w:val="000C50E6"/>
    <w:rsid w:val="000C524C"/>
    <w:rsid w:val="000C564B"/>
    <w:rsid w:val="000C5808"/>
    <w:rsid w:val="000C5A18"/>
    <w:rsid w:val="000C6668"/>
    <w:rsid w:val="000C6B32"/>
    <w:rsid w:val="000C73B0"/>
    <w:rsid w:val="000D0F4C"/>
    <w:rsid w:val="000D1013"/>
    <w:rsid w:val="000D10B3"/>
    <w:rsid w:val="000D133A"/>
    <w:rsid w:val="000D1380"/>
    <w:rsid w:val="000D14E1"/>
    <w:rsid w:val="000D1C6F"/>
    <w:rsid w:val="000D229E"/>
    <w:rsid w:val="000D2807"/>
    <w:rsid w:val="000D4975"/>
    <w:rsid w:val="000D4AAA"/>
    <w:rsid w:val="000D4AB8"/>
    <w:rsid w:val="000D5139"/>
    <w:rsid w:val="000D595D"/>
    <w:rsid w:val="000D5DDD"/>
    <w:rsid w:val="000D6744"/>
    <w:rsid w:val="000D6ECC"/>
    <w:rsid w:val="000D78CF"/>
    <w:rsid w:val="000D7CAD"/>
    <w:rsid w:val="000E0354"/>
    <w:rsid w:val="000E0BFC"/>
    <w:rsid w:val="000E14DB"/>
    <w:rsid w:val="000E16EB"/>
    <w:rsid w:val="000E1A02"/>
    <w:rsid w:val="000E299F"/>
    <w:rsid w:val="000E2A4C"/>
    <w:rsid w:val="000E38AC"/>
    <w:rsid w:val="000E5A80"/>
    <w:rsid w:val="000E5C8C"/>
    <w:rsid w:val="000E74FA"/>
    <w:rsid w:val="000F0853"/>
    <w:rsid w:val="000F0C56"/>
    <w:rsid w:val="000F0D46"/>
    <w:rsid w:val="000F12A6"/>
    <w:rsid w:val="000F12EB"/>
    <w:rsid w:val="000F1B93"/>
    <w:rsid w:val="000F2545"/>
    <w:rsid w:val="000F2DC8"/>
    <w:rsid w:val="000F451F"/>
    <w:rsid w:val="000F4D5D"/>
    <w:rsid w:val="000F527E"/>
    <w:rsid w:val="000F6522"/>
    <w:rsid w:val="000F659D"/>
    <w:rsid w:val="000F7592"/>
    <w:rsid w:val="000F7B84"/>
    <w:rsid w:val="000F7EF4"/>
    <w:rsid w:val="00100770"/>
    <w:rsid w:val="0010090D"/>
    <w:rsid w:val="00100E3D"/>
    <w:rsid w:val="0010170D"/>
    <w:rsid w:val="00101847"/>
    <w:rsid w:val="001022BE"/>
    <w:rsid w:val="00102A3B"/>
    <w:rsid w:val="00102F72"/>
    <w:rsid w:val="00103F5F"/>
    <w:rsid w:val="0010404E"/>
    <w:rsid w:val="001049C4"/>
    <w:rsid w:val="001056DF"/>
    <w:rsid w:val="00106102"/>
    <w:rsid w:val="00106394"/>
    <w:rsid w:val="001067E6"/>
    <w:rsid w:val="00106A70"/>
    <w:rsid w:val="00106C68"/>
    <w:rsid w:val="00107334"/>
    <w:rsid w:val="00107872"/>
    <w:rsid w:val="00107EE7"/>
    <w:rsid w:val="00110320"/>
    <w:rsid w:val="00110965"/>
    <w:rsid w:val="00110D85"/>
    <w:rsid w:val="00110E87"/>
    <w:rsid w:val="00110F2A"/>
    <w:rsid w:val="001112A7"/>
    <w:rsid w:val="0011153B"/>
    <w:rsid w:val="001116BE"/>
    <w:rsid w:val="0011175B"/>
    <w:rsid w:val="00112D97"/>
    <w:rsid w:val="00112E69"/>
    <w:rsid w:val="00112F9E"/>
    <w:rsid w:val="0011315A"/>
    <w:rsid w:val="00114EAC"/>
    <w:rsid w:val="0011500C"/>
    <w:rsid w:val="001150EB"/>
    <w:rsid w:val="00115CA0"/>
    <w:rsid w:val="001164F8"/>
    <w:rsid w:val="0011732F"/>
    <w:rsid w:val="00117727"/>
    <w:rsid w:val="00117825"/>
    <w:rsid w:val="00120332"/>
    <w:rsid w:val="00120BA6"/>
    <w:rsid w:val="001212E0"/>
    <w:rsid w:val="00121313"/>
    <w:rsid w:val="0012292F"/>
    <w:rsid w:val="00123063"/>
    <w:rsid w:val="00123070"/>
    <w:rsid w:val="00123541"/>
    <w:rsid w:val="001238FE"/>
    <w:rsid w:val="00124AF1"/>
    <w:rsid w:val="001255F1"/>
    <w:rsid w:val="001258FC"/>
    <w:rsid w:val="0012603E"/>
    <w:rsid w:val="001261B4"/>
    <w:rsid w:val="00126BDF"/>
    <w:rsid w:val="00127614"/>
    <w:rsid w:val="00127893"/>
    <w:rsid w:val="001307BB"/>
    <w:rsid w:val="00130A9D"/>
    <w:rsid w:val="00130BE8"/>
    <w:rsid w:val="00130CB8"/>
    <w:rsid w:val="001316BD"/>
    <w:rsid w:val="00131D4E"/>
    <w:rsid w:val="00131F4B"/>
    <w:rsid w:val="0013256D"/>
    <w:rsid w:val="001327E1"/>
    <w:rsid w:val="00132839"/>
    <w:rsid w:val="00132F41"/>
    <w:rsid w:val="001332A8"/>
    <w:rsid w:val="00133907"/>
    <w:rsid w:val="00133BCC"/>
    <w:rsid w:val="00134DB9"/>
    <w:rsid w:val="001356A1"/>
    <w:rsid w:val="001362C3"/>
    <w:rsid w:val="00136412"/>
    <w:rsid w:val="00137791"/>
    <w:rsid w:val="00137908"/>
    <w:rsid w:val="00137C32"/>
    <w:rsid w:val="00141163"/>
    <w:rsid w:val="00141AC5"/>
    <w:rsid w:val="001422F5"/>
    <w:rsid w:val="00142773"/>
    <w:rsid w:val="00142EDC"/>
    <w:rsid w:val="00143377"/>
    <w:rsid w:val="00143A24"/>
    <w:rsid w:val="001441FF"/>
    <w:rsid w:val="00144273"/>
    <w:rsid w:val="00144752"/>
    <w:rsid w:val="001448FB"/>
    <w:rsid w:val="00144B01"/>
    <w:rsid w:val="00145277"/>
    <w:rsid w:val="00145E19"/>
    <w:rsid w:val="00146465"/>
    <w:rsid w:val="00146586"/>
    <w:rsid w:val="00146AF1"/>
    <w:rsid w:val="001472FE"/>
    <w:rsid w:val="00147948"/>
    <w:rsid w:val="001501FD"/>
    <w:rsid w:val="001507C6"/>
    <w:rsid w:val="001519AF"/>
    <w:rsid w:val="00151BBB"/>
    <w:rsid w:val="00152612"/>
    <w:rsid w:val="00152D93"/>
    <w:rsid w:val="00152F49"/>
    <w:rsid w:val="00155042"/>
    <w:rsid w:val="00155079"/>
    <w:rsid w:val="00155129"/>
    <w:rsid w:val="001559F7"/>
    <w:rsid w:val="00155B74"/>
    <w:rsid w:val="00155CD2"/>
    <w:rsid w:val="001561C7"/>
    <w:rsid w:val="00156A96"/>
    <w:rsid w:val="00156C04"/>
    <w:rsid w:val="00157475"/>
    <w:rsid w:val="00157C24"/>
    <w:rsid w:val="001626DF"/>
    <w:rsid w:val="00162CF3"/>
    <w:rsid w:val="001630F2"/>
    <w:rsid w:val="00163ABD"/>
    <w:rsid w:val="00164099"/>
    <w:rsid w:val="00164DA7"/>
    <w:rsid w:val="00165105"/>
    <w:rsid w:val="001661A5"/>
    <w:rsid w:val="00166272"/>
    <w:rsid w:val="00166C53"/>
    <w:rsid w:val="001701B2"/>
    <w:rsid w:val="0017072A"/>
    <w:rsid w:val="001707AB"/>
    <w:rsid w:val="001708BA"/>
    <w:rsid w:val="00170902"/>
    <w:rsid w:val="00170F49"/>
    <w:rsid w:val="00171553"/>
    <w:rsid w:val="001719C8"/>
    <w:rsid w:val="00171EC8"/>
    <w:rsid w:val="00172BA6"/>
    <w:rsid w:val="00172C3C"/>
    <w:rsid w:val="00173312"/>
    <w:rsid w:val="001741E8"/>
    <w:rsid w:val="00174529"/>
    <w:rsid w:val="00174831"/>
    <w:rsid w:val="00176269"/>
    <w:rsid w:val="001768A6"/>
    <w:rsid w:val="00176C85"/>
    <w:rsid w:val="00176E65"/>
    <w:rsid w:val="001771B8"/>
    <w:rsid w:val="0017732C"/>
    <w:rsid w:val="00180157"/>
    <w:rsid w:val="00180A6C"/>
    <w:rsid w:val="00180B3C"/>
    <w:rsid w:val="00180CE4"/>
    <w:rsid w:val="00180CF1"/>
    <w:rsid w:val="00180DAE"/>
    <w:rsid w:val="0018103E"/>
    <w:rsid w:val="0018119B"/>
    <w:rsid w:val="001812C0"/>
    <w:rsid w:val="001817B1"/>
    <w:rsid w:val="00181ABA"/>
    <w:rsid w:val="00182469"/>
    <w:rsid w:val="001827B8"/>
    <w:rsid w:val="00183735"/>
    <w:rsid w:val="00183BE6"/>
    <w:rsid w:val="00183D62"/>
    <w:rsid w:val="0018446D"/>
    <w:rsid w:val="0018469E"/>
    <w:rsid w:val="001856DE"/>
    <w:rsid w:val="00185EB6"/>
    <w:rsid w:val="00186182"/>
    <w:rsid w:val="0018674B"/>
    <w:rsid w:val="00186F09"/>
    <w:rsid w:val="0018723B"/>
    <w:rsid w:val="00187C1D"/>
    <w:rsid w:val="00187C7E"/>
    <w:rsid w:val="001904EB"/>
    <w:rsid w:val="001909E9"/>
    <w:rsid w:val="00190A21"/>
    <w:rsid w:val="00190D23"/>
    <w:rsid w:val="00191174"/>
    <w:rsid w:val="001912F6"/>
    <w:rsid w:val="00191DB2"/>
    <w:rsid w:val="00191ED5"/>
    <w:rsid w:val="00193C8D"/>
    <w:rsid w:val="00193CD8"/>
    <w:rsid w:val="001943C8"/>
    <w:rsid w:val="001943FF"/>
    <w:rsid w:val="001949A3"/>
    <w:rsid w:val="00195419"/>
    <w:rsid w:val="00195A1B"/>
    <w:rsid w:val="001961EA"/>
    <w:rsid w:val="001962BD"/>
    <w:rsid w:val="0019637F"/>
    <w:rsid w:val="00197729"/>
    <w:rsid w:val="001A0747"/>
    <w:rsid w:val="001A0E99"/>
    <w:rsid w:val="001A2A68"/>
    <w:rsid w:val="001A306A"/>
    <w:rsid w:val="001A30E6"/>
    <w:rsid w:val="001A363E"/>
    <w:rsid w:val="001A3869"/>
    <w:rsid w:val="001A475F"/>
    <w:rsid w:val="001A4766"/>
    <w:rsid w:val="001A4878"/>
    <w:rsid w:val="001A491F"/>
    <w:rsid w:val="001A4B1D"/>
    <w:rsid w:val="001A4E04"/>
    <w:rsid w:val="001A5052"/>
    <w:rsid w:val="001A5DCA"/>
    <w:rsid w:val="001A6A89"/>
    <w:rsid w:val="001A750D"/>
    <w:rsid w:val="001B0E96"/>
    <w:rsid w:val="001B13AB"/>
    <w:rsid w:val="001B1588"/>
    <w:rsid w:val="001B1B32"/>
    <w:rsid w:val="001B29CB"/>
    <w:rsid w:val="001B35F2"/>
    <w:rsid w:val="001B42B6"/>
    <w:rsid w:val="001B46E7"/>
    <w:rsid w:val="001B4873"/>
    <w:rsid w:val="001B4D93"/>
    <w:rsid w:val="001B4F5A"/>
    <w:rsid w:val="001B5016"/>
    <w:rsid w:val="001B526A"/>
    <w:rsid w:val="001B5EA1"/>
    <w:rsid w:val="001B7698"/>
    <w:rsid w:val="001C005B"/>
    <w:rsid w:val="001C018A"/>
    <w:rsid w:val="001C039D"/>
    <w:rsid w:val="001C15E5"/>
    <w:rsid w:val="001C175F"/>
    <w:rsid w:val="001C2C44"/>
    <w:rsid w:val="001C308B"/>
    <w:rsid w:val="001C309E"/>
    <w:rsid w:val="001C3B39"/>
    <w:rsid w:val="001C4DFC"/>
    <w:rsid w:val="001C5515"/>
    <w:rsid w:val="001C5E4C"/>
    <w:rsid w:val="001C6533"/>
    <w:rsid w:val="001C6E05"/>
    <w:rsid w:val="001C6E1E"/>
    <w:rsid w:val="001C7028"/>
    <w:rsid w:val="001C7989"/>
    <w:rsid w:val="001D0CF3"/>
    <w:rsid w:val="001D1123"/>
    <w:rsid w:val="001D1A38"/>
    <w:rsid w:val="001D1AFB"/>
    <w:rsid w:val="001D1E8D"/>
    <w:rsid w:val="001D1E8F"/>
    <w:rsid w:val="001D2457"/>
    <w:rsid w:val="001D2759"/>
    <w:rsid w:val="001D2EDE"/>
    <w:rsid w:val="001D554B"/>
    <w:rsid w:val="001D5F3F"/>
    <w:rsid w:val="001D743F"/>
    <w:rsid w:val="001D761F"/>
    <w:rsid w:val="001D78F5"/>
    <w:rsid w:val="001D7D1D"/>
    <w:rsid w:val="001D7ECF"/>
    <w:rsid w:val="001E0DB0"/>
    <w:rsid w:val="001E149B"/>
    <w:rsid w:val="001E14DC"/>
    <w:rsid w:val="001E2131"/>
    <w:rsid w:val="001E28C6"/>
    <w:rsid w:val="001E3757"/>
    <w:rsid w:val="001E392E"/>
    <w:rsid w:val="001E39B0"/>
    <w:rsid w:val="001E40A0"/>
    <w:rsid w:val="001E4175"/>
    <w:rsid w:val="001E5A0C"/>
    <w:rsid w:val="001E6894"/>
    <w:rsid w:val="001E7B53"/>
    <w:rsid w:val="001F1B85"/>
    <w:rsid w:val="001F1E2B"/>
    <w:rsid w:val="001F2156"/>
    <w:rsid w:val="001F21EE"/>
    <w:rsid w:val="001F23CA"/>
    <w:rsid w:val="001F23D9"/>
    <w:rsid w:val="001F30B4"/>
    <w:rsid w:val="001F36D5"/>
    <w:rsid w:val="001F3D10"/>
    <w:rsid w:val="001F4044"/>
    <w:rsid w:val="001F48B8"/>
    <w:rsid w:val="001F5E70"/>
    <w:rsid w:val="001F5EA1"/>
    <w:rsid w:val="001F669B"/>
    <w:rsid w:val="001F7C03"/>
    <w:rsid w:val="002004D3"/>
    <w:rsid w:val="0020066D"/>
    <w:rsid w:val="00200893"/>
    <w:rsid w:val="0020116C"/>
    <w:rsid w:val="00201B10"/>
    <w:rsid w:val="002020AE"/>
    <w:rsid w:val="002021B9"/>
    <w:rsid w:val="00202408"/>
    <w:rsid w:val="00202C79"/>
    <w:rsid w:val="00203EFE"/>
    <w:rsid w:val="0020420B"/>
    <w:rsid w:val="00204A9C"/>
    <w:rsid w:val="00205125"/>
    <w:rsid w:val="00205F12"/>
    <w:rsid w:val="00207130"/>
    <w:rsid w:val="00207664"/>
    <w:rsid w:val="00207FCB"/>
    <w:rsid w:val="002100C5"/>
    <w:rsid w:val="002102F2"/>
    <w:rsid w:val="00210B5A"/>
    <w:rsid w:val="00210E3B"/>
    <w:rsid w:val="00210EBA"/>
    <w:rsid w:val="002110C4"/>
    <w:rsid w:val="00212605"/>
    <w:rsid w:val="00212B02"/>
    <w:rsid w:val="002131CF"/>
    <w:rsid w:val="002136DF"/>
    <w:rsid w:val="00213CF9"/>
    <w:rsid w:val="00215701"/>
    <w:rsid w:val="00215907"/>
    <w:rsid w:val="00215991"/>
    <w:rsid w:val="00215C6C"/>
    <w:rsid w:val="00216C2F"/>
    <w:rsid w:val="002201E6"/>
    <w:rsid w:val="0022090A"/>
    <w:rsid w:val="002217B7"/>
    <w:rsid w:val="00221C94"/>
    <w:rsid w:val="00222111"/>
    <w:rsid w:val="002223A0"/>
    <w:rsid w:val="00222E86"/>
    <w:rsid w:val="00222F91"/>
    <w:rsid w:val="00223098"/>
    <w:rsid w:val="00223A46"/>
    <w:rsid w:val="00223E27"/>
    <w:rsid w:val="0022493D"/>
    <w:rsid w:val="002254CF"/>
    <w:rsid w:val="002254ED"/>
    <w:rsid w:val="00225842"/>
    <w:rsid w:val="00226156"/>
    <w:rsid w:val="00226310"/>
    <w:rsid w:val="00226DEE"/>
    <w:rsid w:val="0023007E"/>
    <w:rsid w:val="002307F2"/>
    <w:rsid w:val="00232F9A"/>
    <w:rsid w:val="0023399E"/>
    <w:rsid w:val="002339C7"/>
    <w:rsid w:val="00234C7C"/>
    <w:rsid w:val="00235017"/>
    <w:rsid w:val="00235C51"/>
    <w:rsid w:val="002364DF"/>
    <w:rsid w:val="002372BE"/>
    <w:rsid w:val="00237441"/>
    <w:rsid w:val="00237D80"/>
    <w:rsid w:val="00242686"/>
    <w:rsid w:val="00242AA6"/>
    <w:rsid w:val="00242B5E"/>
    <w:rsid w:val="00242F6E"/>
    <w:rsid w:val="00243851"/>
    <w:rsid w:val="00243EC7"/>
    <w:rsid w:val="002442EC"/>
    <w:rsid w:val="0024464E"/>
    <w:rsid w:val="0024478B"/>
    <w:rsid w:val="002448A4"/>
    <w:rsid w:val="00244978"/>
    <w:rsid w:val="0024567E"/>
    <w:rsid w:val="00245B2D"/>
    <w:rsid w:val="00245D2D"/>
    <w:rsid w:val="00247055"/>
    <w:rsid w:val="0024778B"/>
    <w:rsid w:val="00247F7C"/>
    <w:rsid w:val="002504A4"/>
    <w:rsid w:val="00250F78"/>
    <w:rsid w:val="00251945"/>
    <w:rsid w:val="002526CA"/>
    <w:rsid w:val="00252B45"/>
    <w:rsid w:val="0025314C"/>
    <w:rsid w:val="00253967"/>
    <w:rsid w:val="002542FC"/>
    <w:rsid w:val="0025486C"/>
    <w:rsid w:val="002549DB"/>
    <w:rsid w:val="00254D7C"/>
    <w:rsid w:val="00254DED"/>
    <w:rsid w:val="00254E3A"/>
    <w:rsid w:val="00254F44"/>
    <w:rsid w:val="00255319"/>
    <w:rsid w:val="00255508"/>
    <w:rsid w:val="00255600"/>
    <w:rsid w:val="0025566F"/>
    <w:rsid w:val="0025655C"/>
    <w:rsid w:val="0025696A"/>
    <w:rsid w:val="00256B30"/>
    <w:rsid w:val="00256B47"/>
    <w:rsid w:val="002572AD"/>
    <w:rsid w:val="00257601"/>
    <w:rsid w:val="0025764B"/>
    <w:rsid w:val="002577BC"/>
    <w:rsid w:val="00257C97"/>
    <w:rsid w:val="002603C5"/>
    <w:rsid w:val="00261FE4"/>
    <w:rsid w:val="00262427"/>
    <w:rsid w:val="00262A93"/>
    <w:rsid w:val="00263921"/>
    <w:rsid w:val="0026416A"/>
    <w:rsid w:val="00264357"/>
    <w:rsid w:val="00265622"/>
    <w:rsid w:val="00265DAD"/>
    <w:rsid w:val="00266153"/>
    <w:rsid w:val="00266744"/>
    <w:rsid w:val="002674AC"/>
    <w:rsid w:val="00267668"/>
    <w:rsid w:val="002676B6"/>
    <w:rsid w:val="00267ACD"/>
    <w:rsid w:val="002703A5"/>
    <w:rsid w:val="00270525"/>
    <w:rsid w:val="0027156F"/>
    <w:rsid w:val="00271C86"/>
    <w:rsid w:val="00272393"/>
    <w:rsid w:val="00272538"/>
    <w:rsid w:val="00272B66"/>
    <w:rsid w:val="0027355E"/>
    <w:rsid w:val="002735E8"/>
    <w:rsid w:val="0027383E"/>
    <w:rsid w:val="00273935"/>
    <w:rsid w:val="00273D21"/>
    <w:rsid w:val="0027446F"/>
    <w:rsid w:val="00274E9D"/>
    <w:rsid w:val="00275971"/>
    <w:rsid w:val="00276944"/>
    <w:rsid w:val="00276A8A"/>
    <w:rsid w:val="00276E2A"/>
    <w:rsid w:val="0027704B"/>
    <w:rsid w:val="002770F8"/>
    <w:rsid w:val="00277510"/>
    <w:rsid w:val="00277533"/>
    <w:rsid w:val="002778E9"/>
    <w:rsid w:val="00277AE4"/>
    <w:rsid w:val="00280442"/>
    <w:rsid w:val="00281463"/>
    <w:rsid w:val="0028217F"/>
    <w:rsid w:val="00282973"/>
    <w:rsid w:val="002836F3"/>
    <w:rsid w:val="00283CE1"/>
    <w:rsid w:val="00283EB6"/>
    <w:rsid w:val="002840EC"/>
    <w:rsid w:val="002843C6"/>
    <w:rsid w:val="00284E5F"/>
    <w:rsid w:val="00285CED"/>
    <w:rsid w:val="00285D8C"/>
    <w:rsid w:val="00286BB1"/>
    <w:rsid w:val="00286FFB"/>
    <w:rsid w:val="00287931"/>
    <w:rsid w:val="00287A75"/>
    <w:rsid w:val="002902A7"/>
    <w:rsid w:val="002904CC"/>
    <w:rsid w:val="00290604"/>
    <w:rsid w:val="00291F0A"/>
    <w:rsid w:val="00292085"/>
    <w:rsid w:val="0029227F"/>
    <w:rsid w:val="0029254D"/>
    <w:rsid w:val="00293ADA"/>
    <w:rsid w:val="002940B9"/>
    <w:rsid w:val="0029545A"/>
    <w:rsid w:val="0029607D"/>
    <w:rsid w:val="0029657E"/>
    <w:rsid w:val="00296636"/>
    <w:rsid w:val="00296750"/>
    <w:rsid w:val="00297516"/>
    <w:rsid w:val="00297547"/>
    <w:rsid w:val="00297C99"/>
    <w:rsid w:val="00297F92"/>
    <w:rsid w:val="002A0966"/>
    <w:rsid w:val="002A149E"/>
    <w:rsid w:val="002A1522"/>
    <w:rsid w:val="002A1D55"/>
    <w:rsid w:val="002A264B"/>
    <w:rsid w:val="002A29BE"/>
    <w:rsid w:val="002A361E"/>
    <w:rsid w:val="002A3BAF"/>
    <w:rsid w:val="002A3C8E"/>
    <w:rsid w:val="002A3FF2"/>
    <w:rsid w:val="002A4A73"/>
    <w:rsid w:val="002A5414"/>
    <w:rsid w:val="002A5C13"/>
    <w:rsid w:val="002A5E90"/>
    <w:rsid w:val="002A60CC"/>
    <w:rsid w:val="002A6374"/>
    <w:rsid w:val="002A65A8"/>
    <w:rsid w:val="002A7060"/>
    <w:rsid w:val="002A7727"/>
    <w:rsid w:val="002B0595"/>
    <w:rsid w:val="002B1226"/>
    <w:rsid w:val="002B1812"/>
    <w:rsid w:val="002B1B7F"/>
    <w:rsid w:val="002B1E5C"/>
    <w:rsid w:val="002B21B1"/>
    <w:rsid w:val="002B2792"/>
    <w:rsid w:val="002B2964"/>
    <w:rsid w:val="002B2E85"/>
    <w:rsid w:val="002B3246"/>
    <w:rsid w:val="002B361F"/>
    <w:rsid w:val="002B3CF3"/>
    <w:rsid w:val="002B4846"/>
    <w:rsid w:val="002B4B9F"/>
    <w:rsid w:val="002B55F7"/>
    <w:rsid w:val="002B6078"/>
    <w:rsid w:val="002B638C"/>
    <w:rsid w:val="002B6679"/>
    <w:rsid w:val="002B73A9"/>
    <w:rsid w:val="002B756E"/>
    <w:rsid w:val="002B7768"/>
    <w:rsid w:val="002B7C12"/>
    <w:rsid w:val="002B7C41"/>
    <w:rsid w:val="002B7F82"/>
    <w:rsid w:val="002C01C2"/>
    <w:rsid w:val="002C045C"/>
    <w:rsid w:val="002C0F63"/>
    <w:rsid w:val="002C1954"/>
    <w:rsid w:val="002C1AB6"/>
    <w:rsid w:val="002C1FE8"/>
    <w:rsid w:val="002C3050"/>
    <w:rsid w:val="002C3C2B"/>
    <w:rsid w:val="002C42F1"/>
    <w:rsid w:val="002C4409"/>
    <w:rsid w:val="002C4642"/>
    <w:rsid w:val="002C47EC"/>
    <w:rsid w:val="002C485E"/>
    <w:rsid w:val="002C494C"/>
    <w:rsid w:val="002C4D40"/>
    <w:rsid w:val="002C51C2"/>
    <w:rsid w:val="002C59DB"/>
    <w:rsid w:val="002C5EBE"/>
    <w:rsid w:val="002C66C7"/>
    <w:rsid w:val="002C7800"/>
    <w:rsid w:val="002D0345"/>
    <w:rsid w:val="002D067E"/>
    <w:rsid w:val="002D13AB"/>
    <w:rsid w:val="002D328D"/>
    <w:rsid w:val="002D3749"/>
    <w:rsid w:val="002D4665"/>
    <w:rsid w:val="002D575D"/>
    <w:rsid w:val="002D5A13"/>
    <w:rsid w:val="002D5AAB"/>
    <w:rsid w:val="002D5F7C"/>
    <w:rsid w:val="002D68E5"/>
    <w:rsid w:val="002D69BE"/>
    <w:rsid w:val="002D6B79"/>
    <w:rsid w:val="002D7CCC"/>
    <w:rsid w:val="002D7F37"/>
    <w:rsid w:val="002E0EDB"/>
    <w:rsid w:val="002E0EE5"/>
    <w:rsid w:val="002E108E"/>
    <w:rsid w:val="002E1599"/>
    <w:rsid w:val="002E1C37"/>
    <w:rsid w:val="002E1C38"/>
    <w:rsid w:val="002E2529"/>
    <w:rsid w:val="002E2F9A"/>
    <w:rsid w:val="002E32A8"/>
    <w:rsid w:val="002E37EA"/>
    <w:rsid w:val="002E3C7F"/>
    <w:rsid w:val="002E49E2"/>
    <w:rsid w:val="002E4B52"/>
    <w:rsid w:val="002E4E75"/>
    <w:rsid w:val="002E51D9"/>
    <w:rsid w:val="002E5411"/>
    <w:rsid w:val="002E5529"/>
    <w:rsid w:val="002E5E08"/>
    <w:rsid w:val="002E64A7"/>
    <w:rsid w:val="002E67D9"/>
    <w:rsid w:val="002E6820"/>
    <w:rsid w:val="002E6824"/>
    <w:rsid w:val="002E69E4"/>
    <w:rsid w:val="002E6D68"/>
    <w:rsid w:val="002E6D7F"/>
    <w:rsid w:val="002E70C3"/>
    <w:rsid w:val="002E7D5C"/>
    <w:rsid w:val="002E7D86"/>
    <w:rsid w:val="002F0070"/>
    <w:rsid w:val="002F07B5"/>
    <w:rsid w:val="002F084B"/>
    <w:rsid w:val="002F0AE6"/>
    <w:rsid w:val="002F0DAC"/>
    <w:rsid w:val="002F0E6C"/>
    <w:rsid w:val="002F1A73"/>
    <w:rsid w:val="002F29AA"/>
    <w:rsid w:val="002F29D0"/>
    <w:rsid w:val="002F3149"/>
    <w:rsid w:val="002F48F9"/>
    <w:rsid w:val="002F5262"/>
    <w:rsid w:val="002F55F3"/>
    <w:rsid w:val="002F5B8C"/>
    <w:rsid w:val="002F61D1"/>
    <w:rsid w:val="002F67DB"/>
    <w:rsid w:val="002F6F31"/>
    <w:rsid w:val="002F73CF"/>
    <w:rsid w:val="002F74CD"/>
    <w:rsid w:val="002F780A"/>
    <w:rsid w:val="002F7AB6"/>
    <w:rsid w:val="002F7DA9"/>
    <w:rsid w:val="0030095F"/>
    <w:rsid w:val="00300B6C"/>
    <w:rsid w:val="003017C1"/>
    <w:rsid w:val="00301C61"/>
    <w:rsid w:val="00301FFE"/>
    <w:rsid w:val="00302345"/>
    <w:rsid w:val="00302C4C"/>
    <w:rsid w:val="003035F5"/>
    <w:rsid w:val="00303A3A"/>
    <w:rsid w:val="00303C64"/>
    <w:rsid w:val="0030409E"/>
    <w:rsid w:val="00304F8C"/>
    <w:rsid w:val="003051C6"/>
    <w:rsid w:val="003053E1"/>
    <w:rsid w:val="00305466"/>
    <w:rsid w:val="0030682E"/>
    <w:rsid w:val="00306B9F"/>
    <w:rsid w:val="00306BB2"/>
    <w:rsid w:val="00306E1E"/>
    <w:rsid w:val="00307985"/>
    <w:rsid w:val="003111B4"/>
    <w:rsid w:val="0031141B"/>
    <w:rsid w:val="00311470"/>
    <w:rsid w:val="003115E9"/>
    <w:rsid w:val="00312224"/>
    <w:rsid w:val="00312694"/>
    <w:rsid w:val="00313D85"/>
    <w:rsid w:val="003145A0"/>
    <w:rsid w:val="0031485B"/>
    <w:rsid w:val="00315366"/>
    <w:rsid w:val="0031574A"/>
    <w:rsid w:val="00315B95"/>
    <w:rsid w:val="00315CAC"/>
    <w:rsid w:val="00315E2F"/>
    <w:rsid w:val="00316869"/>
    <w:rsid w:val="003170B9"/>
    <w:rsid w:val="003171B4"/>
    <w:rsid w:val="00317765"/>
    <w:rsid w:val="00320481"/>
    <w:rsid w:val="00320E32"/>
    <w:rsid w:val="0032142A"/>
    <w:rsid w:val="00321504"/>
    <w:rsid w:val="0032158B"/>
    <w:rsid w:val="003217C0"/>
    <w:rsid w:val="00321963"/>
    <w:rsid w:val="00321FEE"/>
    <w:rsid w:val="00322C85"/>
    <w:rsid w:val="00322E26"/>
    <w:rsid w:val="00323702"/>
    <w:rsid w:val="003238E3"/>
    <w:rsid w:val="00324203"/>
    <w:rsid w:val="0032525D"/>
    <w:rsid w:val="00325508"/>
    <w:rsid w:val="003255EA"/>
    <w:rsid w:val="00325FC2"/>
    <w:rsid w:val="003260B8"/>
    <w:rsid w:val="003262D8"/>
    <w:rsid w:val="00326D84"/>
    <w:rsid w:val="00326F9C"/>
    <w:rsid w:val="00327334"/>
    <w:rsid w:val="00327339"/>
    <w:rsid w:val="003276D0"/>
    <w:rsid w:val="00330141"/>
    <w:rsid w:val="003305E0"/>
    <w:rsid w:val="003306FB"/>
    <w:rsid w:val="00331C51"/>
    <w:rsid w:val="00332668"/>
    <w:rsid w:val="00332DA7"/>
    <w:rsid w:val="00333222"/>
    <w:rsid w:val="00333385"/>
    <w:rsid w:val="00333479"/>
    <w:rsid w:val="003338C7"/>
    <w:rsid w:val="00333B79"/>
    <w:rsid w:val="00333F89"/>
    <w:rsid w:val="00334EFC"/>
    <w:rsid w:val="00335A3B"/>
    <w:rsid w:val="00335BA5"/>
    <w:rsid w:val="00335F5E"/>
    <w:rsid w:val="00336344"/>
    <w:rsid w:val="00337C97"/>
    <w:rsid w:val="0034009A"/>
    <w:rsid w:val="0034102B"/>
    <w:rsid w:val="00341644"/>
    <w:rsid w:val="00341B04"/>
    <w:rsid w:val="00341BB5"/>
    <w:rsid w:val="0034275D"/>
    <w:rsid w:val="00342F28"/>
    <w:rsid w:val="00343534"/>
    <w:rsid w:val="00343C1E"/>
    <w:rsid w:val="00343EAE"/>
    <w:rsid w:val="003443F4"/>
    <w:rsid w:val="003449DB"/>
    <w:rsid w:val="00344E19"/>
    <w:rsid w:val="00344FDB"/>
    <w:rsid w:val="003451C8"/>
    <w:rsid w:val="0034614C"/>
    <w:rsid w:val="003468A5"/>
    <w:rsid w:val="00346D27"/>
    <w:rsid w:val="00347328"/>
    <w:rsid w:val="00347A30"/>
    <w:rsid w:val="00350CE1"/>
    <w:rsid w:val="003513BD"/>
    <w:rsid w:val="0035145C"/>
    <w:rsid w:val="00352B7A"/>
    <w:rsid w:val="00352E30"/>
    <w:rsid w:val="00353002"/>
    <w:rsid w:val="003538F0"/>
    <w:rsid w:val="00353AD2"/>
    <w:rsid w:val="00353C3D"/>
    <w:rsid w:val="00353C55"/>
    <w:rsid w:val="0035442A"/>
    <w:rsid w:val="0035454E"/>
    <w:rsid w:val="0035512C"/>
    <w:rsid w:val="003553D8"/>
    <w:rsid w:val="00355999"/>
    <w:rsid w:val="00356067"/>
    <w:rsid w:val="00356989"/>
    <w:rsid w:val="003572CE"/>
    <w:rsid w:val="00357724"/>
    <w:rsid w:val="003578C1"/>
    <w:rsid w:val="003579D7"/>
    <w:rsid w:val="00357CB6"/>
    <w:rsid w:val="0036046D"/>
    <w:rsid w:val="003609D9"/>
    <w:rsid w:val="00360A29"/>
    <w:rsid w:val="00361008"/>
    <w:rsid w:val="00361388"/>
    <w:rsid w:val="00361FE1"/>
    <w:rsid w:val="0036218F"/>
    <w:rsid w:val="0036255B"/>
    <w:rsid w:val="00363731"/>
    <w:rsid w:val="0036477A"/>
    <w:rsid w:val="00364A82"/>
    <w:rsid w:val="0036570A"/>
    <w:rsid w:val="00365A10"/>
    <w:rsid w:val="003660CC"/>
    <w:rsid w:val="00366757"/>
    <w:rsid w:val="003677ED"/>
    <w:rsid w:val="00367881"/>
    <w:rsid w:val="00367A7B"/>
    <w:rsid w:val="0037054B"/>
    <w:rsid w:val="00370600"/>
    <w:rsid w:val="003707B1"/>
    <w:rsid w:val="00370B78"/>
    <w:rsid w:val="00370E15"/>
    <w:rsid w:val="00370EE5"/>
    <w:rsid w:val="00371F50"/>
    <w:rsid w:val="0037207C"/>
    <w:rsid w:val="00372D6B"/>
    <w:rsid w:val="00373380"/>
    <w:rsid w:val="0037340D"/>
    <w:rsid w:val="0037357A"/>
    <w:rsid w:val="0037378C"/>
    <w:rsid w:val="0037444F"/>
    <w:rsid w:val="00374C3C"/>
    <w:rsid w:val="00374E78"/>
    <w:rsid w:val="00375073"/>
    <w:rsid w:val="00375127"/>
    <w:rsid w:val="0037531D"/>
    <w:rsid w:val="003756AA"/>
    <w:rsid w:val="003757C8"/>
    <w:rsid w:val="00375CC7"/>
    <w:rsid w:val="00375EAC"/>
    <w:rsid w:val="003762F1"/>
    <w:rsid w:val="00376349"/>
    <w:rsid w:val="00376932"/>
    <w:rsid w:val="00376C3B"/>
    <w:rsid w:val="00376C4C"/>
    <w:rsid w:val="0037786C"/>
    <w:rsid w:val="00380B21"/>
    <w:rsid w:val="00380BC3"/>
    <w:rsid w:val="0038129B"/>
    <w:rsid w:val="003818E4"/>
    <w:rsid w:val="003826B2"/>
    <w:rsid w:val="0038326B"/>
    <w:rsid w:val="003832F2"/>
    <w:rsid w:val="003838F3"/>
    <w:rsid w:val="00383FBE"/>
    <w:rsid w:val="0038491C"/>
    <w:rsid w:val="00384945"/>
    <w:rsid w:val="00384E53"/>
    <w:rsid w:val="00385126"/>
    <w:rsid w:val="00385261"/>
    <w:rsid w:val="00385AC1"/>
    <w:rsid w:val="00385CCC"/>
    <w:rsid w:val="0038672F"/>
    <w:rsid w:val="00386934"/>
    <w:rsid w:val="00386CD9"/>
    <w:rsid w:val="00387344"/>
    <w:rsid w:val="00387E33"/>
    <w:rsid w:val="00390139"/>
    <w:rsid w:val="0039018D"/>
    <w:rsid w:val="0039060F"/>
    <w:rsid w:val="0039091B"/>
    <w:rsid w:val="00390D92"/>
    <w:rsid w:val="00391869"/>
    <w:rsid w:val="00391A86"/>
    <w:rsid w:val="00391B87"/>
    <w:rsid w:val="00391C90"/>
    <w:rsid w:val="00393A47"/>
    <w:rsid w:val="0039477F"/>
    <w:rsid w:val="00394D02"/>
    <w:rsid w:val="00395324"/>
    <w:rsid w:val="00395925"/>
    <w:rsid w:val="00396468"/>
    <w:rsid w:val="003965C8"/>
    <w:rsid w:val="003972F8"/>
    <w:rsid w:val="003975EB"/>
    <w:rsid w:val="003A07E9"/>
    <w:rsid w:val="003A11D9"/>
    <w:rsid w:val="003A126B"/>
    <w:rsid w:val="003A129B"/>
    <w:rsid w:val="003A1675"/>
    <w:rsid w:val="003A2041"/>
    <w:rsid w:val="003A2B1C"/>
    <w:rsid w:val="003A30E2"/>
    <w:rsid w:val="003A3875"/>
    <w:rsid w:val="003A3E8F"/>
    <w:rsid w:val="003A4771"/>
    <w:rsid w:val="003A4957"/>
    <w:rsid w:val="003A5670"/>
    <w:rsid w:val="003A5CE3"/>
    <w:rsid w:val="003A6C8A"/>
    <w:rsid w:val="003A6CCC"/>
    <w:rsid w:val="003A7439"/>
    <w:rsid w:val="003B0A2D"/>
    <w:rsid w:val="003B0CAA"/>
    <w:rsid w:val="003B0CEF"/>
    <w:rsid w:val="003B1172"/>
    <w:rsid w:val="003B1703"/>
    <w:rsid w:val="003B1FAD"/>
    <w:rsid w:val="003B245B"/>
    <w:rsid w:val="003B3211"/>
    <w:rsid w:val="003B350B"/>
    <w:rsid w:val="003B400E"/>
    <w:rsid w:val="003B4133"/>
    <w:rsid w:val="003B444B"/>
    <w:rsid w:val="003B4FAF"/>
    <w:rsid w:val="003B545F"/>
    <w:rsid w:val="003B5BE3"/>
    <w:rsid w:val="003B5E1F"/>
    <w:rsid w:val="003B6635"/>
    <w:rsid w:val="003B666E"/>
    <w:rsid w:val="003B696E"/>
    <w:rsid w:val="003C036F"/>
    <w:rsid w:val="003C0C26"/>
    <w:rsid w:val="003C0EE2"/>
    <w:rsid w:val="003C1562"/>
    <w:rsid w:val="003C174D"/>
    <w:rsid w:val="003C1828"/>
    <w:rsid w:val="003C185A"/>
    <w:rsid w:val="003C20DD"/>
    <w:rsid w:val="003C2236"/>
    <w:rsid w:val="003C2EA3"/>
    <w:rsid w:val="003C39FE"/>
    <w:rsid w:val="003C54E4"/>
    <w:rsid w:val="003C5887"/>
    <w:rsid w:val="003C5AAC"/>
    <w:rsid w:val="003C5B25"/>
    <w:rsid w:val="003C61B5"/>
    <w:rsid w:val="003C7252"/>
    <w:rsid w:val="003D0581"/>
    <w:rsid w:val="003D07D0"/>
    <w:rsid w:val="003D1054"/>
    <w:rsid w:val="003D1595"/>
    <w:rsid w:val="003D1D81"/>
    <w:rsid w:val="003D220E"/>
    <w:rsid w:val="003D2E80"/>
    <w:rsid w:val="003D3AE2"/>
    <w:rsid w:val="003D4252"/>
    <w:rsid w:val="003D444E"/>
    <w:rsid w:val="003D5165"/>
    <w:rsid w:val="003D5DA0"/>
    <w:rsid w:val="003D69F4"/>
    <w:rsid w:val="003D6A0F"/>
    <w:rsid w:val="003D6ADB"/>
    <w:rsid w:val="003D71E1"/>
    <w:rsid w:val="003D7B22"/>
    <w:rsid w:val="003E12C0"/>
    <w:rsid w:val="003E12EA"/>
    <w:rsid w:val="003E17D1"/>
    <w:rsid w:val="003E19CA"/>
    <w:rsid w:val="003E1A72"/>
    <w:rsid w:val="003E2436"/>
    <w:rsid w:val="003E2493"/>
    <w:rsid w:val="003E256C"/>
    <w:rsid w:val="003E2E90"/>
    <w:rsid w:val="003E37D5"/>
    <w:rsid w:val="003E44FB"/>
    <w:rsid w:val="003E4AFF"/>
    <w:rsid w:val="003E542B"/>
    <w:rsid w:val="003E5644"/>
    <w:rsid w:val="003E58C8"/>
    <w:rsid w:val="003E5CFC"/>
    <w:rsid w:val="003E61ED"/>
    <w:rsid w:val="003E6941"/>
    <w:rsid w:val="003E6CE3"/>
    <w:rsid w:val="003E71C9"/>
    <w:rsid w:val="003F02E2"/>
    <w:rsid w:val="003F0DBC"/>
    <w:rsid w:val="003F0E51"/>
    <w:rsid w:val="003F2161"/>
    <w:rsid w:val="003F216C"/>
    <w:rsid w:val="003F257D"/>
    <w:rsid w:val="003F2EC4"/>
    <w:rsid w:val="003F423C"/>
    <w:rsid w:val="003F45CD"/>
    <w:rsid w:val="003F4AFF"/>
    <w:rsid w:val="003F4B39"/>
    <w:rsid w:val="003F52A3"/>
    <w:rsid w:val="003F5A3F"/>
    <w:rsid w:val="003F6F1D"/>
    <w:rsid w:val="003F71EC"/>
    <w:rsid w:val="003F7347"/>
    <w:rsid w:val="003F7490"/>
    <w:rsid w:val="003F78E9"/>
    <w:rsid w:val="00400186"/>
    <w:rsid w:val="00400C0D"/>
    <w:rsid w:val="00401204"/>
    <w:rsid w:val="00401B5A"/>
    <w:rsid w:val="004021A1"/>
    <w:rsid w:val="004036AD"/>
    <w:rsid w:val="004042A8"/>
    <w:rsid w:val="00404A7F"/>
    <w:rsid w:val="00404FFF"/>
    <w:rsid w:val="004053E2"/>
    <w:rsid w:val="004057DE"/>
    <w:rsid w:val="00405A20"/>
    <w:rsid w:val="00405A2C"/>
    <w:rsid w:val="00405BC9"/>
    <w:rsid w:val="00405C26"/>
    <w:rsid w:val="00406253"/>
    <w:rsid w:val="00406ADE"/>
    <w:rsid w:val="00406D5A"/>
    <w:rsid w:val="004075DA"/>
    <w:rsid w:val="00407D20"/>
    <w:rsid w:val="0041000E"/>
    <w:rsid w:val="00410196"/>
    <w:rsid w:val="00410769"/>
    <w:rsid w:val="0041098F"/>
    <w:rsid w:val="004114D5"/>
    <w:rsid w:val="00411790"/>
    <w:rsid w:val="00411E48"/>
    <w:rsid w:val="00412188"/>
    <w:rsid w:val="00412A99"/>
    <w:rsid w:val="00414659"/>
    <w:rsid w:val="00415A63"/>
    <w:rsid w:val="00415CB2"/>
    <w:rsid w:val="00415F48"/>
    <w:rsid w:val="0041621D"/>
    <w:rsid w:val="00416778"/>
    <w:rsid w:val="00416E7F"/>
    <w:rsid w:val="0041753E"/>
    <w:rsid w:val="00417E12"/>
    <w:rsid w:val="004207A5"/>
    <w:rsid w:val="00420B5A"/>
    <w:rsid w:val="00420C95"/>
    <w:rsid w:val="004213AE"/>
    <w:rsid w:val="004214A2"/>
    <w:rsid w:val="00421DA5"/>
    <w:rsid w:val="00421FB6"/>
    <w:rsid w:val="0042270D"/>
    <w:rsid w:val="00422F1F"/>
    <w:rsid w:val="00422FC6"/>
    <w:rsid w:val="004232E4"/>
    <w:rsid w:val="00425EC4"/>
    <w:rsid w:val="00425FEF"/>
    <w:rsid w:val="0042647C"/>
    <w:rsid w:val="00426B9B"/>
    <w:rsid w:val="0042781C"/>
    <w:rsid w:val="00430CF7"/>
    <w:rsid w:val="00430E82"/>
    <w:rsid w:val="00431D86"/>
    <w:rsid w:val="00432D2D"/>
    <w:rsid w:val="00432FB3"/>
    <w:rsid w:val="00433600"/>
    <w:rsid w:val="004339CD"/>
    <w:rsid w:val="0043622B"/>
    <w:rsid w:val="00436B27"/>
    <w:rsid w:val="00436BD0"/>
    <w:rsid w:val="00436EE9"/>
    <w:rsid w:val="00437661"/>
    <w:rsid w:val="00437C87"/>
    <w:rsid w:val="00437E33"/>
    <w:rsid w:val="00440084"/>
    <w:rsid w:val="004408DD"/>
    <w:rsid w:val="004419B9"/>
    <w:rsid w:val="00443234"/>
    <w:rsid w:val="00444B45"/>
    <w:rsid w:val="00445435"/>
    <w:rsid w:val="00445AB4"/>
    <w:rsid w:val="004463B1"/>
    <w:rsid w:val="00450362"/>
    <w:rsid w:val="00450F01"/>
    <w:rsid w:val="004523DF"/>
    <w:rsid w:val="00452530"/>
    <w:rsid w:val="00452E76"/>
    <w:rsid w:val="004532B9"/>
    <w:rsid w:val="00454589"/>
    <w:rsid w:val="004547F1"/>
    <w:rsid w:val="00455068"/>
    <w:rsid w:val="00455B03"/>
    <w:rsid w:val="00455BB6"/>
    <w:rsid w:val="00455FA2"/>
    <w:rsid w:val="00457B64"/>
    <w:rsid w:val="00461078"/>
    <w:rsid w:val="0046114A"/>
    <w:rsid w:val="00461561"/>
    <w:rsid w:val="004616C9"/>
    <w:rsid w:val="00461A35"/>
    <w:rsid w:val="00461B6B"/>
    <w:rsid w:val="00462BA1"/>
    <w:rsid w:val="00463321"/>
    <w:rsid w:val="00463628"/>
    <w:rsid w:val="004636DB"/>
    <w:rsid w:val="00466A84"/>
    <w:rsid w:val="004675FE"/>
    <w:rsid w:val="00467CC4"/>
    <w:rsid w:val="00470A21"/>
    <w:rsid w:val="00471655"/>
    <w:rsid w:val="004717B5"/>
    <w:rsid w:val="00471F5E"/>
    <w:rsid w:val="0047204E"/>
    <w:rsid w:val="00472BBE"/>
    <w:rsid w:val="004738AC"/>
    <w:rsid w:val="00473EDD"/>
    <w:rsid w:val="00473F25"/>
    <w:rsid w:val="00474033"/>
    <w:rsid w:val="004762E3"/>
    <w:rsid w:val="004770B4"/>
    <w:rsid w:val="00477525"/>
    <w:rsid w:val="00477983"/>
    <w:rsid w:val="004803B5"/>
    <w:rsid w:val="004806E9"/>
    <w:rsid w:val="004809DC"/>
    <w:rsid w:val="00480E69"/>
    <w:rsid w:val="00481189"/>
    <w:rsid w:val="004811CB"/>
    <w:rsid w:val="00481F55"/>
    <w:rsid w:val="00483950"/>
    <w:rsid w:val="00483EE1"/>
    <w:rsid w:val="00484755"/>
    <w:rsid w:val="004847C7"/>
    <w:rsid w:val="00486621"/>
    <w:rsid w:val="004868A3"/>
    <w:rsid w:val="00487523"/>
    <w:rsid w:val="00487A1A"/>
    <w:rsid w:val="0049087A"/>
    <w:rsid w:val="00490A26"/>
    <w:rsid w:val="00491D88"/>
    <w:rsid w:val="0049207D"/>
    <w:rsid w:val="0049329E"/>
    <w:rsid w:val="00494B06"/>
    <w:rsid w:val="0049515A"/>
    <w:rsid w:val="00495694"/>
    <w:rsid w:val="004964AA"/>
    <w:rsid w:val="00496C25"/>
    <w:rsid w:val="004977F5"/>
    <w:rsid w:val="004A09D5"/>
    <w:rsid w:val="004A1D3F"/>
    <w:rsid w:val="004A2869"/>
    <w:rsid w:val="004A36CF"/>
    <w:rsid w:val="004A4676"/>
    <w:rsid w:val="004A471E"/>
    <w:rsid w:val="004A557F"/>
    <w:rsid w:val="004A55E6"/>
    <w:rsid w:val="004A5DB5"/>
    <w:rsid w:val="004A6541"/>
    <w:rsid w:val="004B1E10"/>
    <w:rsid w:val="004B22DE"/>
    <w:rsid w:val="004B30F2"/>
    <w:rsid w:val="004B3116"/>
    <w:rsid w:val="004B4650"/>
    <w:rsid w:val="004B4CCF"/>
    <w:rsid w:val="004B573C"/>
    <w:rsid w:val="004B5F7D"/>
    <w:rsid w:val="004B65A0"/>
    <w:rsid w:val="004B65C3"/>
    <w:rsid w:val="004B7083"/>
    <w:rsid w:val="004B7778"/>
    <w:rsid w:val="004C00C7"/>
    <w:rsid w:val="004C09CC"/>
    <w:rsid w:val="004C0A41"/>
    <w:rsid w:val="004C1438"/>
    <w:rsid w:val="004C186C"/>
    <w:rsid w:val="004C2248"/>
    <w:rsid w:val="004C26FD"/>
    <w:rsid w:val="004C2B1B"/>
    <w:rsid w:val="004C2E73"/>
    <w:rsid w:val="004C3879"/>
    <w:rsid w:val="004C47FA"/>
    <w:rsid w:val="004C4D23"/>
    <w:rsid w:val="004C4E68"/>
    <w:rsid w:val="004C61A2"/>
    <w:rsid w:val="004C63DE"/>
    <w:rsid w:val="004C749E"/>
    <w:rsid w:val="004C7666"/>
    <w:rsid w:val="004C7D1E"/>
    <w:rsid w:val="004C7DF5"/>
    <w:rsid w:val="004D0E5D"/>
    <w:rsid w:val="004D1684"/>
    <w:rsid w:val="004D1B60"/>
    <w:rsid w:val="004D20DE"/>
    <w:rsid w:val="004D233D"/>
    <w:rsid w:val="004D5B56"/>
    <w:rsid w:val="004D5BA0"/>
    <w:rsid w:val="004D5E29"/>
    <w:rsid w:val="004D61F3"/>
    <w:rsid w:val="004D6DDA"/>
    <w:rsid w:val="004D6E3B"/>
    <w:rsid w:val="004D714A"/>
    <w:rsid w:val="004D7B94"/>
    <w:rsid w:val="004E015E"/>
    <w:rsid w:val="004E0852"/>
    <w:rsid w:val="004E1E5B"/>
    <w:rsid w:val="004E2107"/>
    <w:rsid w:val="004E327A"/>
    <w:rsid w:val="004E3AB7"/>
    <w:rsid w:val="004E3E23"/>
    <w:rsid w:val="004E4796"/>
    <w:rsid w:val="004E4FF1"/>
    <w:rsid w:val="004E60F7"/>
    <w:rsid w:val="004E64A0"/>
    <w:rsid w:val="004E75BF"/>
    <w:rsid w:val="004F0006"/>
    <w:rsid w:val="004F0373"/>
    <w:rsid w:val="004F06B2"/>
    <w:rsid w:val="004F0EAB"/>
    <w:rsid w:val="004F1649"/>
    <w:rsid w:val="004F19C3"/>
    <w:rsid w:val="004F1EF6"/>
    <w:rsid w:val="004F2680"/>
    <w:rsid w:val="004F29DD"/>
    <w:rsid w:val="004F2BAB"/>
    <w:rsid w:val="004F5839"/>
    <w:rsid w:val="004F5C31"/>
    <w:rsid w:val="004F5E6F"/>
    <w:rsid w:val="004F5F35"/>
    <w:rsid w:val="004F6219"/>
    <w:rsid w:val="004F624F"/>
    <w:rsid w:val="004F6A6A"/>
    <w:rsid w:val="004F6C8B"/>
    <w:rsid w:val="004F78FD"/>
    <w:rsid w:val="00500A6E"/>
    <w:rsid w:val="00500EEC"/>
    <w:rsid w:val="00502148"/>
    <w:rsid w:val="00502258"/>
    <w:rsid w:val="005023F0"/>
    <w:rsid w:val="005029F7"/>
    <w:rsid w:val="0050385D"/>
    <w:rsid w:val="00503A1F"/>
    <w:rsid w:val="00504B56"/>
    <w:rsid w:val="00504DBE"/>
    <w:rsid w:val="00504ED4"/>
    <w:rsid w:val="00505034"/>
    <w:rsid w:val="005052AF"/>
    <w:rsid w:val="0050541B"/>
    <w:rsid w:val="005075CC"/>
    <w:rsid w:val="005078E6"/>
    <w:rsid w:val="00507B69"/>
    <w:rsid w:val="00510253"/>
    <w:rsid w:val="005102C7"/>
    <w:rsid w:val="005105F3"/>
    <w:rsid w:val="00510A01"/>
    <w:rsid w:val="00510BA2"/>
    <w:rsid w:val="00510C5D"/>
    <w:rsid w:val="005122EA"/>
    <w:rsid w:val="0051242F"/>
    <w:rsid w:val="00512487"/>
    <w:rsid w:val="00512BEA"/>
    <w:rsid w:val="00513069"/>
    <w:rsid w:val="00513B10"/>
    <w:rsid w:val="005140EC"/>
    <w:rsid w:val="00514214"/>
    <w:rsid w:val="005143F7"/>
    <w:rsid w:val="005147C4"/>
    <w:rsid w:val="00516FF9"/>
    <w:rsid w:val="00517AFA"/>
    <w:rsid w:val="0052058F"/>
    <w:rsid w:val="005206A8"/>
    <w:rsid w:val="00520AEE"/>
    <w:rsid w:val="00520B00"/>
    <w:rsid w:val="00520C19"/>
    <w:rsid w:val="00521249"/>
    <w:rsid w:val="00522124"/>
    <w:rsid w:val="005225A0"/>
    <w:rsid w:val="00522BBC"/>
    <w:rsid w:val="00523179"/>
    <w:rsid w:val="00523F08"/>
    <w:rsid w:val="00524454"/>
    <w:rsid w:val="005253F7"/>
    <w:rsid w:val="00525789"/>
    <w:rsid w:val="00525DF7"/>
    <w:rsid w:val="00525F30"/>
    <w:rsid w:val="00526586"/>
    <w:rsid w:val="00527596"/>
    <w:rsid w:val="005306CB"/>
    <w:rsid w:val="00530C6E"/>
    <w:rsid w:val="00530DAF"/>
    <w:rsid w:val="00530FFC"/>
    <w:rsid w:val="00531205"/>
    <w:rsid w:val="005324DA"/>
    <w:rsid w:val="005337AE"/>
    <w:rsid w:val="00534279"/>
    <w:rsid w:val="0053461E"/>
    <w:rsid w:val="00534A08"/>
    <w:rsid w:val="00536549"/>
    <w:rsid w:val="00536BBA"/>
    <w:rsid w:val="00536C11"/>
    <w:rsid w:val="00537AC5"/>
    <w:rsid w:val="005430F4"/>
    <w:rsid w:val="0054355A"/>
    <w:rsid w:val="0054370B"/>
    <w:rsid w:val="00544F11"/>
    <w:rsid w:val="005450C7"/>
    <w:rsid w:val="005452CF"/>
    <w:rsid w:val="00545C8A"/>
    <w:rsid w:val="0054627C"/>
    <w:rsid w:val="00546357"/>
    <w:rsid w:val="00550007"/>
    <w:rsid w:val="0055045D"/>
    <w:rsid w:val="0055129B"/>
    <w:rsid w:val="005517F7"/>
    <w:rsid w:val="00551900"/>
    <w:rsid w:val="00553302"/>
    <w:rsid w:val="00553922"/>
    <w:rsid w:val="00553E02"/>
    <w:rsid w:val="00554044"/>
    <w:rsid w:val="00554574"/>
    <w:rsid w:val="00556365"/>
    <w:rsid w:val="0055641E"/>
    <w:rsid w:val="00556FE5"/>
    <w:rsid w:val="005571CE"/>
    <w:rsid w:val="005577BB"/>
    <w:rsid w:val="00557A47"/>
    <w:rsid w:val="00557BE8"/>
    <w:rsid w:val="00557E85"/>
    <w:rsid w:val="005603F5"/>
    <w:rsid w:val="00560608"/>
    <w:rsid w:val="005608E1"/>
    <w:rsid w:val="005614E7"/>
    <w:rsid w:val="0056186A"/>
    <w:rsid w:val="00561FEC"/>
    <w:rsid w:val="00562020"/>
    <w:rsid w:val="005622BA"/>
    <w:rsid w:val="00562F1B"/>
    <w:rsid w:val="00562F8B"/>
    <w:rsid w:val="005630D3"/>
    <w:rsid w:val="00564654"/>
    <w:rsid w:val="005656B0"/>
    <w:rsid w:val="005658B7"/>
    <w:rsid w:val="00565B0A"/>
    <w:rsid w:val="00565B97"/>
    <w:rsid w:val="00565DC5"/>
    <w:rsid w:val="0056691B"/>
    <w:rsid w:val="00567054"/>
    <w:rsid w:val="0056730E"/>
    <w:rsid w:val="00570097"/>
    <w:rsid w:val="0057086F"/>
    <w:rsid w:val="005714F0"/>
    <w:rsid w:val="00571625"/>
    <w:rsid w:val="00571EFC"/>
    <w:rsid w:val="00571FBF"/>
    <w:rsid w:val="005722AC"/>
    <w:rsid w:val="0057263D"/>
    <w:rsid w:val="00572BCE"/>
    <w:rsid w:val="00573B1E"/>
    <w:rsid w:val="005741AA"/>
    <w:rsid w:val="00575126"/>
    <w:rsid w:val="0057569F"/>
    <w:rsid w:val="00575FA9"/>
    <w:rsid w:val="0057634D"/>
    <w:rsid w:val="00577205"/>
    <w:rsid w:val="00577D76"/>
    <w:rsid w:val="00580244"/>
    <w:rsid w:val="0058042D"/>
    <w:rsid w:val="005813F8"/>
    <w:rsid w:val="00581712"/>
    <w:rsid w:val="005831E8"/>
    <w:rsid w:val="005831F7"/>
    <w:rsid w:val="005833B8"/>
    <w:rsid w:val="005839D2"/>
    <w:rsid w:val="00583D69"/>
    <w:rsid w:val="005844BB"/>
    <w:rsid w:val="00584868"/>
    <w:rsid w:val="005853DC"/>
    <w:rsid w:val="0058551F"/>
    <w:rsid w:val="00585FBE"/>
    <w:rsid w:val="0058600A"/>
    <w:rsid w:val="00587585"/>
    <w:rsid w:val="00587A5D"/>
    <w:rsid w:val="00587B65"/>
    <w:rsid w:val="00590332"/>
    <w:rsid w:val="005904E8"/>
    <w:rsid w:val="00590542"/>
    <w:rsid w:val="00590FC1"/>
    <w:rsid w:val="00591030"/>
    <w:rsid w:val="005910C9"/>
    <w:rsid w:val="00591464"/>
    <w:rsid w:val="005919CC"/>
    <w:rsid w:val="00591C63"/>
    <w:rsid w:val="00591CBC"/>
    <w:rsid w:val="0059257E"/>
    <w:rsid w:val="00592B05"/>
    <w:rsid w:val="0059373B"/>
    <w:rsid w:val="00594240"/>
    <w:rsid w:val="00595498"/>
    <w:rsid w:val="005958DC"/>
    <w:rsid w:val="00595F63"/>
    <w:rsid w:val="005962FB"/>
    <w:rsid w:val="005963FD"/>
    <w:rsid w:val="00596589"/>
    <w:rsid w:val="00596E00"/>
    <w:rsid w:val="005976D4"/>
    <w:rsid w:val="005A0DCA"/>
    <w:rsid w:val="005A1A15"/>
    <w:rsid w:val="005A1E3B"/>
    <w:rsid w:val="005A2109"/>
    <w:rsid w:val="005A243F"/>
    <w:rsid w:val="005A27B9"/>
    <w:rsid w:val="005A27BC"/>
    <w:rsid w:val="005A3301"/>
    <w:rsid w:val="005A43D6"/>
    <w:rsid w:val="005A4828"/>
    <w:rsid w:val="005A4873"/>
    <w:rsid w:val="005A49E5"/>
    <w:rsid w:val="005A532D"/>
    <w:rsid w:val="005A5B2A"/>
    <w:rsid w:val="005A6620"/>
    <w:rsid w:val="005A6C7E"/>
    <w:rsid w:val="005A6DBE"/>
    <w:rsid w:val="005A7034"/>
    <w:rsid w:val="005A7BED"/>
    <w:rsid w:val="005A7DAF"/>
    <w:rsid w:val="005B0136"/>
    <w:rsid w:val="005B14E6"/>
    <w:rsid w:val="005B18D5"/>
    <w:rsid w:val="005B2A54"/>
    <w:rsid w:val="005B2B98"/>
    <w:rsid w:val="005B2EFA"/>
    <w:rsid w:val="005B3574"/>
    <w:rsid w:val="005B4342"/>
    <w:rsid w:val="005B557E"/>
    <w:rsid w:val="005B595B"/>
    <w:rsid w:val="005B652B"/>
    <w:rsid w:val="005B7382"/>
    <w:rsid w:val="005B759E"/>
    <w:rsid w:val="005B7928"/>
    <w:rsid w:val="005B7C91"/>
    <w:rsid w:val="005C0796"/>
    <w:rsid w:val="005C0CB4"/>
    <w:rsid w:val="005C16D5"/>
    <w:rsid w:val="005C26E8"/>
    <w:rsid w:val="005C3026"/>
    <w:rsid w:val="005C4765"/>
    <w:rsid w:val="005C523C"/>
    <w:rsid w:val="005C580B"/>
    <w:rsid w:val="005C6258"/>
    <w:rsid w:val="005C648C"/>
    <w:rsid w:val="005C692B"/>
    <w:rsid w:val="005D0349"/>
    <w:rsid w:val="005D050B"/>
    <w:rsid w:val="005D0E90"/>
    <w:rsid w:val="005D190C"/>
    <w:rsid w:val="005D1AA7"/>
    <w:rsid w:val="005D1CE9"/>
    <w:rsid w:val="005D28B9"/>
    <w:rsid w:val="005D2A65"/>
    <w:rsid w:val="005D2D1D"/>
    <w:rsid w:val="005D365C"/>
    <w:rsid w:val="005D36AC"/>
    <w:rsid w:val="005D3CC2"/>
    <w:rsid w:val="005D3E8F"/>
    <w:rsid w:val="005D3FC5"/>
    <w:rsid w:val="005D4052"/>
    <w:rsid w:val="005D4AED"/>
    <w:rsid w:val="005D503F"/>
    <w:rsid w:val="005D7DBC"/>
    <w:rsid w:val="005D7E7D"/>
    <w:rsid w:val="005E01B6"/>
    <w:rsid w:val="005E0764"/>
    <w:rsid w:val="005E09CF"/>
    <w:rsid w:val="005E0D77"/>
    <w:rsid w:val="005E1921"/>
    <w:rsid w:val="005E2359"/>
    <w:rsid w:val="005E3F27"/>
    <w:rsid w:val="005E4009"/>
    <w:rsid w:val="005E50E2"/>
    <w:rsid w:val="005E5C30"/>
    <w:rsid w:val="005E6AFD"/>
    <w:rsid w:val="005E7CFF"/>
    <w:rsid w:val="005F0284"/>
    <w:rsid w:val="005F0D23"/>
    <w:rsid w:val="005F0FCA"/>
    <w:rsid w:val="005F1363"/>
    <w:rsid w:val="005F1A0E"/>
    <w:rsid w:val="005F23D1"/>
    <w:rsid w:val="005F2475"/>
    <w:rsid w:val="005F2498"/>
    <w:rsid w:val="005F24F2"/>
    <w:rsid w:val="005F24F5"/>
    <w:rsid w:val="005F25BC"/>
    <w:rsid w:val="005F35D2"/>
    <w:rsid w:val="005F3967"/>
    <w:rsid w:val="005F3ADD"/>
    <w:rsid w:val="005F4101"/>
    <w:rsid w:val="005F4542"/>
    <w:rsid w:val="005F4E5A"/>
    <w:rsid w:val="005F5209"/>
    <w:rsid w:val="005F5D39"/>
    <w:rsid w:val="005F5DD6"/>
    <w:rsid w:val="005F6824"/>
    <w:rsid w:val="005F6B2D"/>
    <w:rsid w:val="005F6C79"/>
    <w:rsid w:val="005F7E07"/>
    <w:rsid w:val="00600837"/>
    <w:rsid w:val="00600C78"/>
    <w:rsid w:val="006012C6"/>
    <w:rsid w:val="00601669"/>
    <w:rsid w:val="006016C5"/>
    <w:rsid w:val="00602EDE"/>
    <w:rsid w:val="00602EFA"/>
    <w:rsid w:val="006031BF"/>
    <w:rsid w:val="00603F72"/>
    <w:rsid w:val="0060471E"/>
    <w:rsid w:val="00605F2A"/>
    <w:rsid w:val="006063BB"/>
    <w:rsid w:val="006064D3"/>
    <w:rsid w:val="006077A9"/>
    <w:rsid w:val="00607950"/>
    <w:rsid w:val="006101CE"/>
    <w:rsid w:val="00610CA7"/>
    <w:rsid w:val="00610DC0"/>
    <w:rsid w:val="00611C09"/>
    <w:rsid w:val="00611D37"/>
    <w:rsid w:val="00611E6A"/>
    <w:rsid w:val="00611FBA"/>
    <w:rsid w:val="0061251C"/>
    <w:rsid w:val="00612732"/>
    <w:rsid w:val="00613708"/>
    <w:rsid w:val="0061496A"/>
    <w:rsid w:val="00614C40"/>
    <w:rsid w:val="00614E36"/>
    <w:rsid w:val="00614E46"/>
    <w:rsid w:val="0061510A"/>
    <w:rsid w:val="006152F1"/>
    <w:rsid w:val="0061534A"/>
    <w:rsid w:val="00615561"/>
    <w:rsid w:val="0061634C"/>
    <w:rsid w:val="00616C2A"/>
    <w:rsid w:val="0062216E"/>
    <w:rsid w:val="00622882"/>
    <w:rsid w:val="00622AC2"/>
    <w:rsid w:val="0062411D"/>
    <w:rsid w:val="006244DC"/>
    <w:rsid w:val="00625CC6"/>
    <w:rsid w:val="00625E69"/>
    <w:rsid w:val="00626877"/>
    <w:rsid w:val="0062713F"/>
    <w:rsid w:val="006276DD"/>
    <w:rsid w:val="00627905"/>
    <w:rsid w:val="00627DF1"/>
    <w:rsid w:val="006320CC"/>
    <w:rsid w:val="00632FBC"/>
    <w:rsid w:val="006332EE"/>
    <w:rsid w:val="0063456A"/>
    <w:rsid w:val="00635266"/>
    <w:rsid w:val="006353BB"/>
    <w:rsid w:val="0063651D"/>
    <w:rsid w:val="006366BE"/>
    <w:rsid w:val="006366CC"/>
    <w:rsid w:val="00636851"/>
    <w:rsid w:val="0063689F"/>
    <w:rsid w:val="00636BDA"/>
    <w:rsid w:val="00637BDA"/>
    <w:rsid w:val="00640900"/>
    <w:rsid w:val="0064098F"/>
    <w:rsid w:val="00640F4A"/>
    <w:rsid w:val="00641942"/>
    <w:rsid w:val="00641944"/>
    <w:rsid w:val="00641D99"/>
    <w:rsid w:val="00642CDC"/>
    <w:rsid w:val="006438C6"/>
    <w:rsid w:val="006438CF"/>
    <w:rsid w:val="00643BB3"/>
    <w:rsid w:val="00643C82"/>
    <w:rsid w:val="00643DB1"/>
    <w:rsid w:val="0064426F"/>
    <w:rsid w:val="006444BA"/>
    <w:rsid w:val="00645AFB"/>
    <w:rsid w:val="006472EE"/>
    <w:rsid w:val="0064740D"/>
    <w:rsid w:val="00651869"/>
    <w:rsid w:val="00651971"/>
    <w:rsid w:val="00651AEC"/>
    <w:rsid w:val="006521A4"/>
    <w:rsid w:val="006522D4"/>
    <w:rsid w:val="00652732"/>
    <w:rsid w:val="0065277A"/>
    <w:rsid w:val="00652789"/>
    <w:rsid w:val="00652A4E"/>
    <w:rsid w:val="00652E5F"/>
    <w:rsid w:val="00652E70"/>
    <w:rsid w:val="00653663"/>
    <w:rsid w:val="006536AC"/>
    <w:rsid w:val="00653826"/>
    <w:rsid w:val="006539A0"/>
    <w:rsid w:val="00653D12"/>
    <w:rsid w:val="00655664"/>
    <w:rsid w:val="00657105"/>
    <w:rsid w:val="0065786D"/>
    <w:rsid w:val="0065789C"/>
    <w:rsid w:val="00657CC2"/>
    <w:rsid w:val="0066064F"/>
    <w:rsid w:val="006614D0"/>
    <w:rsid w:val="006615F6"/>
    <w:rsid w:val="0066214A"/>
    <w:rsid w:val="00662377"/>
    <w:rsid w:val="006633A1"/>
    <w:rsid w:val="00663585"/>
    <w:rsid w:val="00664B3D"/>
    <w:rsid w:val="00665723"/>
    <w:rsid w:val="0066723A"/>
    <w:rsid w:val="00667650"/>
    <w:rsid w:val="00667B57"/>
    <w:rsid w:val="0067085F"/>
    <w:rsid w:val="00670A02"/>
    <w:rsid w:val="00670B30"/>
    <w:rsid w:val="00670BFE"/>
    <w:rsid w:val="00671325"/>
    <w:rsid w:val="00671609"/>
    <w:rsid w:val="00671D92"/>
    <w:rsid w:val="00672BE5"/>
    <w:rsid w:val="00672E89"/>
    <w:rsid w:val="00673263"/>
    <w:rsid w:val="006737AC"/>
    <w:rsid w:val="006739F9"/>
    <w:rsid w:val="006752A7"/>
    <w:rsid w:val="00675DDC"/>
    <w:rsid w:val="006769B5"/>
    <w:rsid w:val="00676D2F"/>
    <w:rsid w:val="0067721F"/>
    <w:rsid w:val="00677D32"/>
    <w:rsid w:val="006803E1"/>
    <w:rsid w:val="006804D3"/>
    <w:rsid w:val="00680823"/>
    <w:rsid w:val="006813F0"/>
    <w:rsid w:val="00681756"/>
    <w:rsid w:val="00681817"/>
    <w:rsid w:val="00681B9D"/>
    <w:rsid w:val="00682494"/>
    <w:rsid w:val="00682527"/>
    <w:rsid w:val="00682B1A"/>
    <w:rsid w:val="00682F2F"/>
    <w:rsid w:val="006832CC"/>
    <w:rsid w:val="006833CD"/>
    <w:rsid w:val="00683554"/>
    <w:rsid w:val="00684303"/>
    <w:rsid w:val="00684311"/>
    <w:rsid w:val="006846B2"/>
    <w:rsid w:val="00684A72"/>
    <w:rsid w:val="00686185"/>
    <w:rsid w:val="00686468"/>
    <w:rsid w:val="00686B81"/>
    <w:rsid w:val="00687474"/>
    <w:rsid w:val="0068798B"/>
    <w:rsid w:val="00687C5E"/>
    <w:rsid w:val="00687D5F"/>
    <w:rsid w:val="0069038B"/>
    <w:rsid w:val="006908E5"/>
    <w:rsid w:val="00691028"/>
    <w:rsid w:val="0069382F"/>
    <w:rsid w:val="00693E00"/>
    <w:rsid w:val="00693E04"/>
    <w:rsid w:val="00694D9C"/>
    <w:rsid w:val="0069692F"/>
    <w:rsid w:val="006971B3"/>
    <w:rsid w:val="00697BB6"/>
    <w:rsid w:val="006A033B"/>
    <w:rsid w:val="006A034A"/>
    <w:rsid w:val="006A049F"/>
    <w:rsid w:val="006A065E"/>
    <w:rsid w:val="006A068D"/>
    <w:rsid w:val="006A06CC"/>
    <w:rsid w:val="006A0922"/>
    <w:rsid w:val="006A099F"/>
    <w:rsid w:val="006A0A61"/>
    <w:rsid w:val="006A0A66"/>
    <w:rsid w:val="006A10B2"/>
    <w:rsid w:val="006A1AF4"/>
    <w:rsid w:val="006A1BF6"/>
    <w:rsid w:val="006A1DAC"/>
    <w:rsid w:val="006A23F4"/>
    <w:rsid w:val="006A26B9"/>
    <w:rsid w:val="006A2744"/>
    <w:rsid w:val="006A30B5"/>
    <w:rsid w:val="006A34F0"/>
    <w:rsid w:val="006A4C66"/>
    <w:rsid w:val="006A5A5A"/>
    <w:rsid w:val="006A66CD"/>
    <w:rsid w:val="006A6DFD"/>
    <w:rsid w:val="006A70AD"/>
    <w:rsid w:val="006B01BF"/>
    <w:rsid w:val="006B030D"/>
    <w:rsid w:val="006B0740"/>
    <w:rsid w:val="006B09BE"/>
    <w:rsid w:val="006B0F0E"/>
    <w:rsid w:val="006B2F5F"/>
    <w:rsid w:val="006B3528"/>
    <w:rsid w:val="006B5698"/>
    <w:rsid w:val="006B5B42"/>
    <w:rsid w:val="006B5FD1"/>
    <w:rsid w:val="006B6793"/>
    <w:rsid w:val="006B6825"/>
    <w:rsid w:val="006B6A84"/>
    <w:rsid w:val="006B7AEF"/>
    <w:rsid w:val="006C0E1B"/>
    <w:rsid w:val="006C1038"/>
    <w:rsid w:val="006C1DAD"/>
    <w:rsid w:val="006C35C1"/>
    <w:rsid w:val="006C5589"/>
    <w:rsid w:val="006C5753"/>
    <w:rsid w:val="006C5A3D"/>
    <w:rsid w:val="006C613B"/>
    <w:rsid w:val="006C6895"/>
    <w:rsid w:val="006C7446"/>
    <w:rsid w:val="006C79F9"/>
    <w:rsid w:val="006D0183"/>
    <w:rsid w:val="006D163F"/>
    <w:rsid w:val="006D1A92"/>
    <w:rsid w:val="006D1DE4"/>
    <w:rsid w:val="006D233E"/>
    <w:rsid w:val="006D2E83"/>
    <w:rsid w:val="006D311C"/>
    <w:rsid w:val="006D331D"/>
    <w:rsid w:val="006D3671"/>
    <w:rsid w:val="006D3C65"/>
    <w:rsid w:val="006D40AE"/>
    <w:rsid w:val="006D4D88"/>
    <w:rsid w:val="006D4DAD"/>
    <w:rsid w:val="006D4FBF"/>
    <w:rsid w:val="006D527B"/>
    <w:rsid w:val="006D59CE"/>
    <w:rsid w:val="006D65E0"/>
    <w:rsid w:val="006D6F1A"/>
    <w:rsid w:val="006D741B"/>
    <w:rsid w:val="006D78BE"/>
    <w:rsid w:val="006D7B05"/>
    <w:rsid w:val="006D7DE7"/>
    <w:rsid w:val="006D7EC0"/>
    <w:rsid w:val="006E044F"/>
    <w:rsid w:val="006E0ACB"/>
    <w:rsid w:val="006E0DA3"/>
    <w:rsid w:val="006E1B4A"/>
    <w:rsid w:val="006E27A1"/>
    <w:rsid w:val="006E2BB6"/>
    <w:rsid w:val="006E33CF"/>
    <w:rsid w:val="006E341D"/>
    <w:rsid w:val="006E3B5D"/>
    <w:rsid w:val="006E427A"/>
    <w:rsid w:val="006E4659"/>
    <w:rsid w:val="006E46D7"/>
    <w:rsid w:val="006E4811"/>
    <w:rsid w:val="006E5167"/>
    <w:rsid w:val="006E5499"/>
    <w:rsid w:val="006E56D1"/>
    <w:rsid w:val="006F004A"/>
    <w:rsid w:val="006F04DC"/>
    <w:rsid w:val="006F0530"/>
    <w:rsid w:val="006F11E2"/>
    <w:rsid w:val="006F13D5"/>
    <w:rsid w:val="006F1608"/>
    <w:rsid w:val="006F2426"/>
    <w:rsid w:val="006F2CEF"/>
    <w:rsid w:val="006F2EF2"/>
    <w:rsid w:val="006F52A5"/>
    <w:rsid w:val="006F52C4"/>
    <w:rsid w:val="006F5BF3"/>
    <w:rsid w:val="006F5DE7"/>
    <w:rsid w:val="006F65FE"/>
    <w:rsid w:val="0070039A"/>
    <w:rsid w:val="0070066E"/>
    <w:rsid w:val="007006C5"/>
    <w:rsid w:val="007007C1"/>
    <w:rsid w:val="0070088E"/>
    <w:rsid w:val="00700A63"/>
    <w:rsid w:val="00700AD7"/>
    <w:rsid w:val="00700DAB"/>
    <w:rsid w:val="00701327"/>
    <w:rsid w:val="00703126"/>
    <w:rsid w:val="007033FA"/>
    <w:rsid w:val="00703637"/>
    <w:rsid w:val="00703A9A"/>
    <w:rsid w:val="007046B9"/>
    <w:rsid w:val="007049FC"/>
    <w:rsid w:val="00704F45"/>
    <w:rsid w:val="00705105"/>
    <w:rsid w:val="00705741"/>
    <w:rsid w:val="00705A37"/>
    <w:rsid w:val="00705B4E"/>
    <w:rsid w:val="00705EFF"/>
    <w:rsid w:val="00705FB1"/>
    <w:rsid w:val="00706579"/>
    <w:rsid w:val="00706B65"/>
    <w:rsid w:val="00710171"/>
    <w:rsid w:val="007104B8"/>
    <w:rsid w:val="00710778"/>
    <w:rsid w:val="007111DC"/>
    <w:rsid w:val="00711286"/>
    <w:rsid w:val="007127AC"/>
    <w:rsid w:val="007131FD"/>
    <w:rsid w:val="0071374C"/>
    <w:rsid w:val="00714082"/>
    <w:rsid w:val="007144D7"/>
    <w:rsid w:val="007144DE"/>
    <w:rsid w:val="00714DB6"/>
    <w:rsid w:val="00714EEA"/>
    <w:rsid w:val="0071599E"/>
    <w:rsid w:val="00715A02"/>
    <w:rsid w:val="00715DD7"/>
    <w:rsid w:val="0071608B"/>
    <w:rsid w:val="007164D5"/>
    <w:rsid w:val="0071667C"/>
    <w:rsid w:val="007175B4"/>
    <w:rsid w:val="00717FC1"/>
    <w:rsid w:val="00721548"/>
    <w:rsid w:val="00721AB1"/>
    <w:rsid w:val="00723AD1"/>
    <w:rsid w:val="00724922"/>
    <w:rsid w:val="00725B05"/>
    <w:rsid w:val="00725F0A"/>
    <w:rsid w:val="00725F8B"/>
    <w:rsid w:val="00725FF3"/>
    <w:rsid w:val="00726A2D"/>
    <w:rsid w:val="007271FE"/>
    <w:rsid w:val="00727F5C"/>
    <w:rsid w:val="00727FD8"/>
    <w:rsid w:val="00730707"/>
    <w:rsid w:val="00730C5F"/>
    <w:rsid w:val="00730CBE"/>
    <w:rsid w:val="007311F6"/>
    <w:rsid w:val="00731920"/>
    <w:rsid w:val="00732251"/>
    <w:rsid w:val="007325EB"/>
    <w:rsid w:val="00732B1F"/>
    <w:rsid w:val="00732C6F"/>
    <w:rsid w:val="00732E0E"/>
    <w:rsid w:val="007336EA"/>
    <w:rsid w:val="00733BAA"/>
    <w:rsid w:val="007341D4"/>
    <w:rsid w:val="0073605A"/>
    <w:rsid w:val="007369E8"/>
    <w:rsid w:val="00736ACA"/>
    <w:rsid w:val="007379FD"/>
    <w:rsid w:val="00740D5B"/>
    <w:rsid w:val="00741007"/>
    <w:rsid w:val="00741C6A"/>
    <w:rsid w:val="00742007"/>
    <w:rsid w:val="007427C8"/>
    <w:rsid w:val="007430F4"/>
    <w:rsid w:val="007431B6"/>
    <w:rsid w:val="007431CA"/>
    <w:rsid w:val="007435D4"/>
    <w:rsid w:val="00743FB1"/>
    <w:rsid w:val="00744049"/>
    <w:rsid w:val="00744802"/>
    <w:rsid w:val="00744BA6"/>
    <w:rsid w:val="007457B4"/>
    <w:rsid w:val="00745BA3"/>
    <w:rsid w:val="00745F6F"/>
    <w:rsid w:val="00746709"/>
    <w:rsid w:val="007467DE"/>
    <w:rsid w:val="00746843"/>
    <w:rsid w:val="0074699F"/>
    <w:rsid w:val="00746ABA"/>
    <w:rsid w:val="00746DD3"/>
    <w:rsid w:val="00746DE5"/>
    <w:rsid w:val="007472B4"/>
    <w:rsid w:val="007478F8"/>
    <w:rsid w:val="00750C78"/>
    <w:rsid w:val="00750F8A"/>
    <w:rsid w:val="007515AD"/>
    <w:rsid w:val="00752064"/>
    <w:rsid w:val="00754C1B"/>
    <w:rsid w:val="0075559E"/>
    <w:rsid w:val="00756D65"/>
    <w:rsid w:val="00757531"/>
    <w:rsid w:val="0076015E"/>
    <w:rsid w:val="007609F3"/>
    <w:rsid w:val="00761070"/>
    <w:rsid w:val="00761F50"/>
    <w:rsid w:val="00762135"/>
    <w:rsid w:val="0076268F"/>
    <w:rsid w:val="00762D1C"/>
    <w:rsid w:val="00763D4A"/>
    <w:rsid w:val="00763DD0"/>
    <w:rsid w:val="00764377"/>
    <w:rsid w:val="00764681"/>
    <w:rsid w:val="007646D6"/>
    <w:rsid w:val="00764FF9"/>
    <w:rsid w:val="007651EE"/>
    <w:rsid w:val="0076616C"/>
    <w:rsid w:val="00766668"/>
    <w:rsid w:val="007666CA"/>
    <w:rsid w:val="00767E8C"/>
    <w:rsid w:val="00770261"/>
    <w:rsid w:val="00771E15"/>
    <w:rsid w:val="00772293"/>
    <w:rsid w:val="0077235F"/>
    <w:rsid w:val="00772A49"/>
    <w:rsid w:val="00773A4D"/>
    <w:rsid w:val="00773EDE"/>
    <w:rsid w:val="007744E3"/>
    <w:rsid w:val="007744F7"/>
    <w:rsid w:val="00774E09"/>
    <w:rsid w:val="00776248"/>
    <w:rsid w:val="0077652D"/>
    <w:rsid w:val="007774C7"/>
    <w:rsid w:val="00777895"/>
    <w:rsid w:val="007779DD"/>
    <w:rsid w:val="00777B2F"/>
    <w:rsid w:val="007803D6"/>
    <w:rsid w:val="00780ABC"/>
    <w:rsid w:val="00780F4C"/>
    <w:rsid w:val="00781048"/>
    <w:rsid w:val="007819B9"/>
    <w:rsid w:val="00783431"/>
    <w:rsid w:val="00783853"/>
    <w:rsid w:val="00783D8F"/>
    <w:rsid w:val="007850A0"/>
    <w:rsid w:val="007851BA"/>
    <w:rsid w:val="00786818"/>
    <w:rsid w:val="00786B6B"/>
    <w:rsid w:val="00787E17"/>
    <w:rsid w:val="007907B7"/>
    <w:rsid w:val="00791BDA"/>
    <w:rsid w:val="0079381C"/>
    <w:rsid w:val="00793D67"/>
    <w:rsid w:val="00795780"/>
    <w:rsid w:val="007957A9"/>
    <w:rsid w:val="0079598A"/>
    <w:rsid w:val="00795C01"/>
    <w:rsid w:val="00795E3C"/>
    <w:rsid w:val="00796179"/>
    <w:rsid w:val="00796515"/>
    <w:rsid w:val="00796AA6"/>
    <w:rsid w:val="007A02F9"/>
    <w:rsid w:val="007A177C"/>
    <w:rsid w:val="007A1C44"/>
    <w:rsid w:val="007A1C5E"/>
    <w:rsid w:val="007A2553"/>
    <w:rsid w:val="007A25A2"/>
    <w:rsid w:val="007A35F6"/>
    <w:rsid w:val="007A3793"/>
    <w:rsid w:val="007A47A2"/>
    <w:rsid w:val="007A59D4"/>
    <w:rsid w:val="007A6459"/>
    <w:rsid w:val="007A68B1"/>
    <w:rsid w:val="007A69C7"/>
    <w:rsid w:val="007A6AA0"/>
    <w:rsid w:val="007A746B"/>
    <w:rsid w:val="007A7680"/>
    <w:rsid w:val="007A7917"/>
    <w:rsid w:val="007B07A8"/>
    <w:rsid w:val="007B0C03"/>
    <w:rsid w:val="007B181B"/>
    <w:rsid w:val="007B20A5"/>
    <w:rsid w:val="007B232A"/>
    <w:rsid w:val="007B2935"/>
    <w:rsid w:val="007B4018"/>
    <w:rsid w:val="007B4DFA"/>
    <w:rsid w:val="007B6261"/>
    <w:rsid w:val="007B68CE"/>
    <w:rsid w:val="007B6945"/>
    <w:rsid w:val="007B73ED"/>
    <w:rsid w:val="007B7AAE"/>
    <w:rsid w:val="007B7C70"/>
    <w:rsid w:val="007C06C0"/>
    <w:rsid w:val="007C09C2"/>
    <w:rsid w:val="007C1029"/>
    <w:rsid w:val="007C118B"/>
    <w:rsid w:val="007C13D2"/>
    <w:rsid w:val="007C241F"/>
    <w:rsid w:val="007C270F"/>
    <w:rsid w:val="007C2EB8"/>
    <w:rsid w:val="007C314C"/>
    <w:rsid w:val="007C3779"/>
    <w:rsid w:val="007C3981"/>
    <w:rsid w:val="007C47C7"/>
    <w:rsid w:val="007C510E"/>
    <w:rsid w:val="007C52C2"/>
    <w:rsid w:val="007C5549"/>
    <w:rsid w:val="007C6058"/>
    <w:rsid w:val="007C654E"/>
    <w:rsid w:val="007C6557"/>
    <w:rsid w:val="007C6A47"/>
    <w:rsid w:val="007C6F70"/>
    <w:rsid w:val="007C74D2"/>
    <w:rsid w:val="007C7FF3"/>
    <w:rsid w:val="007D0845"/>
    <w:rsid w:val="007D0EBE"/>
    <w:rsid w:val="007D13F1"/>
    <w:rsid w:val="007D16A3"/>
    <w:rsid w:val="007D1D3D"/>
    <w:rsid w:val="007D2932"/>
    <w:rsid w:val="007D3399"/>
    <w:rsid w:val="007D3C8A"/>
    <w:rsid w:val="007D4024"/>
    <w:rsid w:val="007D5287"/>
    <w:rsid w:val="007D6258"/>
    <w:rsid w:val="007D7D27"/>
    <w:rsid w:val="007E00D3"/>
    <w:rsid w:val="007E04A7"/>
    <w:rsid w:val="007E0660"/>
    <w:rsid w:val="007E1901"/>
    <w:rsid w:val="007E2118"/>
    <w:rsid w:val="007E2846"/>
    <w:rsid w:val="007E2A7A"/>
    <w:rsid w:val="007E2CCD"/>
    <w:rsid w:val="007E2E47"/>
    <w:rsid w:val="007E305C"/>
    <w:rsid w:val="007E39E7"/>
    <w:rsid w:val="007E3E85"/>
    <w:rsid w:val="007E45DF"/>
    <w:rsid w:val="007E4703"/>
    <w:rsid w:val="007E4F9E"/>
    <w:rsid w:val="007E50B8"/>
    <w:rsid w:val="007E56BE"/>
    <w:rsid w:val="007E6636"/>
    <w:rsid w:val="007E68D9"/>
    <w:rsid w:val="007E741D"/>
    <w:rsid w:val="007E780F"/>
    <w:rsid w:val="007E7C95"/>
    <w:rsid w:val="007E7FDD"/>
    <w:rsid w:val="007F04BC"/>
    <w:rsid w:val="007F07CC"/>
    <w:rsid w:val="007F09A7"/>
    <w:rsid w:val="007F0E15"/>
    <w:rsid w:val="007F1152"/>
    <w:rsid w:val="007F1A5E"/>
    <w:rsid w:val="007F2C91"/>
    <w:rsid w:val="007F322E"/>
    <w:rsid w:val="007F409B"/>
    <w:rsid w:val="007F4DFE"/>
    <w:rsid w:val="007F515D"/>
    <w:rsid w:val="007F5CAC"/>
    <w:rsid w:val="007F5F93"/>
    <w:rsid w:val="007F5F95"/>
    <w:rsid w:val="007F779C"/>
    <w:rsid w:val="008001C0"/>
    <w:rsid w:val="008004F6"/>
    <w:rsid w:val="00800658"/>
    <w:rsid w:val="00801292"/>
    <w:rsid w:val="00801414"/>
    <w:rsid w:val="00801D26"/>
    <w:rsid w:val="00802306"/>
    <w:rsid w:val="00802B01"/>
    <w:rsid w:val="00802D7F"/>
    <w:rsid w:val="00803263"/>
    <w:rsid w:val="008032CE"/>
    <w:rsid w:val="008046D5"/>
    <w:rsid w:val="0080474C"/>
    <w:rsid w:val="008047BB"/>
    <w:rsid w:val="008053CC"/>
    <w:rsid w:val="00805452"/>
    <w:rsid w:val="00810296"/>
    <w:rsid w:val="00810380"/>
    <w:rsid w:val="0081045E"/>
    <w:rsid w:val="0081048C"/>
    <w:rsid w:val="0081116C"/>
    <w:rsid w:val="00811180"/>
    <w:rsid w:val="008119AD"/>
    <w:rsid w:val="00812E4F"/>
    <w:rsid w:val="00813824"/>
    <w:rsid w:val="008139B3"/>
    <w:rsid w:val="00814877"/>
    <w:rsid w:val="00814A51"/>
    <w:rsid w:val="008150CC"/>
    <w:rsid w:val="00815394"/>
    <w:rsid w:val="00815C87"/>
    <w:rsid w:val="00816105"/>
    <w:rsid w:val="00816526"/>
    <w:rsid w:val="0081658D"/>
    <w:rsid w:val="00816C94"/>
    <w:rsid w:val="00817060"/>
    <w:rsid w:val="00817282"/>
    <w:rsid w:val="00817501"/>
    <w:rsid w:val="00817687"/>
    <w:rsid w:val="008204E3"/>
    <w:rsid w:val="008209C9"/>
    <w:rsid w:val="00820B2E"/>
    <w:rsid w:val="00820B67"/>
    <w:rsid w:val="00820E10"/>
    <w:rsid w:val="00821A1D"/>
    <w:rsid w:val="0082212E"/>
    <w:rsid w:val="0082227F"/>
    <w:rsid w:val="008225F4"/>
    <w:rsid w:val="00823695"/>
    <w:rsid w:val="00823C74"/>
    <w:rsid w:val="00824ED9"/>
    <w:rsid w:val="00825515"/>
    <w:rsid w:val="008256B7"/>
    <w:rsid w:val="008256D1"/>
    <w:rsid w:val="008265D5"/>
    <w:rsid w:val="00826DF3"/>
    <w:rsid w:val="008303F9"/>
    <w:rsid w:val="00830679"/>
    <w:rsid w:val="00831071"/>
    <w:rsid w:val="0083135C"/>
    <w:rsid w:val="00831B59"/>
    <w:rsid w:val="00831C25"/>
    <w:rsid w:val="00831E15"/>
    <w:rsid w:val="008322BA"/>
    <w:rsid w:val="008327F3"/>
    <w:rsid w:val="00833781"/>
    <w:rsid w:val="00834015"/>
    <w:rsid w:val="008340D0"/>
    <w:rsid w:val="00834753"/>
    <w:rsid w:val="00834D95"/>
    <w:rsid w:val="00835AAC"/>
    <w:rsid w:val="0083606E"/>
    <w:rsid w:val="008375C3"/>
    <w:rsid w:val="00837F7C"/>
    <w:rsid w:val="00837FB6"/>
    <w:rsid w:val="008404FC"/>
    <w:rsid w:val="00840A66"/>
    <w:rsid w:val="00840FD2"/>
    <w:rsid w:val="008410C5"/>
    <w:rsid w:val="008411E2"/>
    <w:rsid w:val="0084206C"/>
    <w:rsid w:val="00843049"/>
    <w:rsid w:val="0084333D"/>
    <w:rsid w:val="00844B7E"/>
    <w:rsid w:val="00845451"/>
    <w:rsid w:val="00845B1F"/>
    <w:rsid w:val="00846CA1"/>
    <w:rsid w:val="0084783C"/>
    <w:rsid w:val="008501A9"/>
    <w:rsid w:val="00850633"/>
    <w:rsid w:val="008518DB"/>
    <w:rsid w:val="00851ABD"/>
    <w:rsid w:val="0085353D"/>
    <w:rsid w:val="00853551"/>
    <w:rsid w:val="00853654"/>
    <w:rsid w:val="00853E43"/>
    <w:rsid w:val="00853EE0"/>
    <w:rsid w:val="0085447F"/>
    <w:rsid w:val="00854785"/>
    <w:rsid w:val="0085544B"/>
    <w:rsid w:val="00855A59"/>
    <w:rsid w:val="00856421"/>
    <w:rsid w:val="00856CD5"/>
    <w:rsid w:val="008572C9"/>
    <w:rsid w:val="008574E2"/>
    <w:rsid w:val="008577A4"/>
    <w:rsid w:val="00857D84"/>
    <w:rsid w:val="008606B2"/>
    <w:rsid w:val="008609EF"/>
    <w:rsid w:val="00860B37"/>
    <w:rsid w:val="00860CAE"/>
    <w:rsid w:val="00860F58"/>
    <w:rsid w:val="00862927"/>
    <w:rsid w:val="00862A37"/>
    <w:rsid w:val="00863DF6"/>
    <w:rsid w:val="00864206"/>
    <w:rsid w:val="0086489B"/>
    <w:rsid w:val="00864D1E"/>
    <w:rsid w:val="00865C36"/>
    <w:rsid w:val="008662E4"/>
    <w:rsid w:val="008674EE"/>
    <w:rsid w:val="00867CB9"/>
    <w:rsid w:val="00870217"/>
    <w:rsid w:val="00870483"/>
    <w:rsid w:val="0087067A"/>
    <w:rsid w:val="008707CE"/>
    <w:rsid w:val="00870E83"/>
    <w:rsid w:val="00871201"/>
    <w:rsid w:val="008718C7"/>
    <w:rsid w:val="00872467"/>
    <w:rsid w:val="00873C42"/>
    <w:rsid w:val="00874505"/>
    <w:rsid w:val="00875E71"/>
    <w:rsid w:val="00876240"/>
    <w:rsid w:val="00876356"/>
    <w:rsid w:val="008769FA"/>
    <w:rsid w:val="008770E2"/>
    <w:rsid w:val="00877343"/>
    <w:rsid w:val="00877ED2"/>
    <w:rsid w:val="00877F12"/>
    <w:rsid w:val="00880375"/>
    <w:rsid w:val="00881026"/>
    <w:rsid w:val="008819E7"/>
    <w:rsid w:val="00881FEC"/>
    <w:rsid w:val="00883080"/>
    <w:rsid w:val="008841E8"/>
    <w:rsid w:val="008847BE"/>
    <w:rsid w:val="00884916"/>
    <w:rsid w:val="00884973"/>
    <w:rsid w:val="00885329"/>
    <w:rsid w:val="0088697F"/>
    <w:rsid w:val="00886B38"/>
    <w:rsid w:val="00887C0A"/>
    <w:rsid w:val="00887D53"/>
    <w:rsid w:val="00887EA2"/>
    <w:rsid w:val="00890742"/>
    <w:rsid w:val="008921E9"/>
    <w:rsid w:val="00894455"/>
    <w:rsid w:val="00894481"/>
    <w:rsid w:val="00894505"/>
    <w:rsid w:val="00894729"/>
    <w:rsid w:val="00896C74"/>
    <w:rsid w:val="00896F8D"/>
    <w:rsid w:val="00897334"/>
    <w:rsid w:val="00897568"/>
    <w:rsid w:val="0089767D"/>
    <w:rsid w:val="008A05C2"/>
    <w:rsid w:val="008A0BFA"/>
    <w:rsid w:val="008A1792"/>
    <w:rsid w:val="008A19A4"/>
    <w:rsid w:val="008A19C2"/>
    <w:rsid w:val="008A2C74"/>
    <w:rsid w:val="008A339E"/>
    <w:rsid w:val="008A3AE8"/>
    <w:rsid w:val="008A410B"/>
    <w:rsid w:val="008A4171"/>
    <w:rsid w:val="008A4921"/>
    <w:rsid w:val="008A526A"/>
    <w:rsid w:val="008A62FF"/>
    <w:rsid w:val="008A7B56"/>
    <w:rsid w:val="008A7DCE"/>
    <w:rsid w:val="008B0A87"/>
    <w:rsid w:val="008B0ABD"/>
    <w:rsid w:val="008B10B6"/>
    <w:rsid w:val="008B25D9"/>
    <w:rsid w:val="008B2C16"/>
    <w:rsid w:val="008B2F1C"/>
    <w:rsid w:val="008B3357"/>
    <w:rsid w:val="008B3934"/>
    <w:rsid w:val="008B3AAB"/>
    <w:rsid w:val="008B3C3F"/>
    <w:rsid w:val="008B3EC5"/>
    <w:rsid w:val="008B5407"/>
    <w:rsid w:val="008B602D"/>
    <w:rsid w:val="008B6457"/>
    <w:rsid w:val="008B6F3B"/>
    <w:rsid w:val="008C0B7D"/>
    <w:rsid w:val="008C0E97"/>
    <w:rsid w:val="008C17B0"/>
    <w:rsid w:val="008C2006"/>
    <w:rsid w:val="008C20A0"/>
    <w:rsid w:val="008C213E"/>
    <w:rsid w:val="008C2C86"/>
    <w:rsid w:val="008C350A"/>
    <w:rsid w:val="008C4329"/>
    <w:rsid w:val="008C5125"/>
    <w:rsid w:val="008C558F"/>
    <w:rsid w:val="008C6244"/>
    <w:rsid w:val="008C73C6"/>
    <w:rsid w:val="008C7409"/>
    <w:rsid w:val="008C743E"/>
    <w:rsid w:val="008C7763"/>
    <w:rsid w:val="008C7900"/>
    <w:rsid w:val="008D0EC9"/>
    <w:rsid w:val="008D1998"/>
    <w:rsid w:val="008D1DEA"/>
    <w:rsid w:val="008D20C8"/>
    <w:rsid w:val="008D266C"/>
    <w:rsid w:val="008D26E2"/>
    <w:rsid w:val="008D2FF7"/>
    <w:rsid w:val="008D305B"/>
    <w:rsid w:val="008D30EF"/>
    <w:rsid w:val="008D386E"/>
    <w:rsid w:val="008D466C"/>
    <w:rsid w:val="008D5096"/>
    <w:rsid w:val="008D5488"/>
    <w:rsid w:val="008D5F6E"/>
    <w:rsid w:val="008D65AF"/>
    <w:rsid w:val="008D6741"/>
    <w:rsid w:val="008D6D4E"/>
    <w:rsid w:val="008D75D4"/>
    <w:rsid w:val="008D7F2A"/>
    <w:rsid w:val="008E0311"/>
    <w:rsid w:val="008E0426"/>
    <w:rsid w:val="008E0D1D"/>
    <w:rsid w:val="008E10B2"/>
    <w:rsid w:val="008E1389"/>
    <w:rsid w:val="008E1408"/>
    <w:rsid w:val="008E20D7"/>
    <w:rsid w:val="008E3478"/>
    <w:rsid w:val="008E3664"/>
    <w:rsid w:val="008E3B2F"/>
    <w:rsid w:val="008E474F"/>
    <w:rsid w:val="008E5153"/>
    <w:rsid w:val="008E58E1"/>
    <w:rsid w:val="008E5D94"/>
    <w:rsid w:val="008E715B"/>
    <w:rsid w:val="008E76BD"/>
    <w:rsid w:val="008E7A0A"/>
    <w:rsid w:val="008E7B5D"/>
    <w:rsid w:val="008F0FC5"/>
    <w:rsid w:val="008F16E1"/>
    <w:rsid w:val="008F1778"/>
    <w:rsid w:val="008F1BCC"/>
    <w:rsid w:val="008F222F"/>
    <w:rsid w:val="008F24DF"/>
    <w:rsid w:val="008F2C20"/>
    <w:rsid w:val="008F3FD6"/>
    <w:rsid w:val="008F4D53"/>
    <w:rsid w:val="008F5525"/>
    <w:rsid w:val="008F5C4C"/>
    <w:rsid w:val="008F639E"/>
    <w:rsid w:val="008F72FE"/>
    <w:rsid w:val="008F7E70"/>
    <w:rsid w:val="009002F2"/>
    <w:rsid w:val="0090161F"/>
    <w:rsid w:val="00901827"/>
    <w:rsid w:val="00901B16"/>
    <w:rsid w:val="00902F05"/>
    <w:rsid w:val="00902F41"/>
    <w:rsid w:val="009035AB"/>
    <w:rsid w:val="009038F7"/>
    <w:rsid w:val="00903C2B"/>
    <w:rsid w:val="00904504"/>
    <w:rsid w:val="009050FB"/>
    <w:rsid w:val="0090514A"/>
    <w:rsid w:val="00905197"/>
    <w:rsid w:val="0090599A"/>
    <w:rsid w:val="00905BD9"/>
    <w:rsid w:val="009063AB"/>
    <w:rsid w:val="00906ECA"/>
    <w:rsid w:val="009079AA"/>
    <w:rsid w:val="00907D57"/>
    <w:rsid w:val="00907F7B"/>
    <w:rsid w:val="009103C5"/>
    <w:rsid w:val="00910583"/>
    <w:rsid w:val="00910E6B"/>
    <w:rsid w:val="00911754"/>
    <w:rsid w:val="00911B76"/>
    <w:rsid w:val="00912D21"/>
    <w:rsid w:val="009139CA"/>
    <w:rsid w:val="0091485E"/>
    <w:rsid w:val="00914C5E"/>
    <w:rsid w:val="00916025"/>
    <w:rsid w:val="009172A9"/>
    <w:rsid w:val="00917B6B"/>
    <w:rsid w:val="00920DA0"/>
    <w:rsid w:val="0092142E"/>
    <w:rsid w:val="00922276"/>
    <w:rsid w:val="009225FB"/>
    <w:rsid w:val="009226EC"/>
    <w:rsid w:val="00922A2A"/>
    <w:rsid w:val="00923802"/>
    <w:rsid w:val="00923807"/>
    <w:rsid w:val="00923DCF"/>
    <w:rsid w:val="00923E2D"/>
    <w:rsid w:val="00924604"/>
    <w:rsid w:val="009252D4"/>
    <w:rsid w:val="00925CB5"/>
    <w:rsid w:val="009274BB"/>
    <w:rsid w:val="00927637"/>
    <w:rsid w:val="00927AD6"/>
    <w:rsid w:val="009307AC"/>
    <w:rsid w:val="00930D0F"/>
    <w:rsid w:val="00930E49"/>
    <w:rsid w:val="009314E2"/>
    <w:rsid w:val="00931820"/>
    <w:rsid w:val="0093190D"/>
    <w:rsid w:val="00932B9E"/>
    <w:rsid w:val="0093304C"/>
    <w:rsid w:val="0093377D"/>
    <w:rsid w:val="00933A56"/>
    <w:rsid w:val="00934ABE"/>
    <w:rsid w:val="00934BE3"/>
    <w:rsid w:val="0093508C"/>
    <w:rsid w:val="00935BFE"/>
    <w:rsid w:val="0093653D"/>
    <w:rsid w:val="00936F1F"/>
    <w:rsid w:val="00937814"/>
    <w:rsid w:val="00937B91"/>
    <w:rsid w:val="00937D1C"/>
    <w:rsid w:val="00942DCD"/>
    <w:rsid w:val="00943057"/>
    <w:rsid w:val="009432A9"/>
    <w:rsid w:val="00943CAB"/>
    <w:rsid w:val="0094427F"/>
    <w:rsid w:val="009445CA"/>
    <w:rsid w:val="00945CA4"/>
    <w:rsid w:val="00945F0A"/>
    <w:rsid w:val="00946800"/>
    <w:rsid w:val="00947275"/>
    <w:rsid w:val="00947A87"/>
    <w:rsid w:val="00950BDC"/>
    <w:rsid w:val="0095112B"/>
    <w:rsid w:val="00951EF5"/>
    <w:rsid w:val="009521FE"/>
    <w:rsid w:val="00952998"/>
    <w:rsid w:val="00952FF4"/>
    <w:rsid w:val="009532F4"/>
    <w:rsid w:val="00953420"/>
    <w:rsid w:val="009554FA"/>
    <w:rsid w:val="00955C8C"/>
    <w:rsid w:val="00955EF9"/>
    <w:rsid w:val="00955F94"/>
    <w:rsid w:val="00956179"/>
    <w:rsid w:val="009563E3"/>
    <w:rsid w:val="00956B6B"/>
    <w:rsid w:val="00956C6B"/>
    <w:rsid w:val="009605BD"/>
    <w:rsid w:val="00960745"/>
    <w:rsid w:val="009607EE"/>
    <w:rsid w:val="0096081D"/>
    <w:rsid w:val="0096199F"/>
    <w:rsid w:val="00961A73"/>
    <w:rsid w:val="009622CE"/>
    <w:rsid w:val="0096242B"/>
    <w:rsid w:val="00963E21"/>
    <w:rsid w:val="00964D82"/>
    <w:rsid w:val="009652E5"/>
    <w:rsid w:val="00965528"/>
    <w:rsid w:val="00965891"/>
    <w:rsid w:val="00965DEA"/>
    <w:rsid w:val="0096603A"/>
    <w:rsid w:val="009662D7"/>
    <w:rsid w:val="00966517"/>
    <w:rsid w:val="009668FE"/>
    <w:rsid w:val="0096707A"/>
    <w:rsid w:val="0096775A"/>
    <w:rsid w:val="0097034B"/>
    <w:rsid w:val="0097059E"/>
    <w:rsid w:val="00970EE9"/>
    <w:rsid w:val="00970F4A"/>
    <w:rsid w:val="009717FE"/>
    <w:rsid w:val="00971977"/>
    <w:rsid w:val="00972BCE"/>
    <w:rsid w:val="00975735"/>
    <w:rsid w:val="0097581D"/>
    <w:rsid w:val="009759FB"/>
    <w:rsid w:val="00975E29"/>
    <w:rsid w:val="00976E61"/>
    <w:rsid w:val="00977345"/>
    <w:rsid w:val="0097794D"/>
    <w:rsid w:val="00980182"/>
    <w:rsid w:val="00980443"/>
    <w:rsid w:val="00980944"/>
    <w:rsid w:val="00980DC3"/>
    <w:rsid w:val="00981702"/>
    <w:rsid w:val="00981F26"/>
    <w:rsid w:val="00983369"/>
    <w:rsid w:val="009834A3"/>
    <w:rsid w:val="00983574"/>
    <w:rsid w:val="00983CC2"/>
    <w:rsid w:val="0098524A"/>
    <w:rsid w:val="0098556D"/>
    <w:rsid w:val="00985848"/>
    <w:rsid w:val="00986735"/>
    <w:rsid w:val="00986846"/>
    <w:rsid w:val="00986FD4"/>
    <w:rsid w:val="0098794B"/>
    <w:rsid w:val="00987D66"/>
    <w:rsid w:val="009900A1"/>
    <w:rsid w:val="00990110"/>
    <w:rsid w:val="0099088C"/>
    <w:rsid w:val="00990CC9"/>
    <w:rsid w:val="0099177A"/>
    <w:rsid w:val="00991B59"/>
    <w:rsid w:val="00991B83"/>
    <w:rsid w:val="009921AF"/>
    <w:rsid w:val="009935B5"/>
    <w:rsid w:val="00994578"/>
    <w:rsid w:val="009953C3"/>
    <w:rsid w:val="00995B8C"/>
    <w:rsid w:val="009966EC"/>
    <w:rsid w:val="00996799"/>
    <w:rsid w:val="009974ED"/>
    <w:rsid w:val="009979C5"/>
    <w:rsid w:val="00997E8F"/>
    <w:rsid w:val="009A0376"/>
    <w:rsid w:val="009A0459"/>
    <w:rsid w:val="009A0C6D"/>
    <w:rsid w:val="009A1306"/>
    <w:rsid w:val="009A2667"/>
    <w:rsid w:val="009A32F6"/>
    <w:rsid w:val="009A4A21"/>
    <w:rsid w:val="009A4D13"/>
    <w:rsid w:val="009A59BA"/>
    <w:rsid w:val="009A5EC2"/>
    <w:rsid w:val="009A6828"/>
    <w:rsid w:val="009A6B29"/>
    <w:rsid w:val="009A6FBA"/>
    <w:rsid w:val="009A7195"/>
    <w:rsid w:val="009A78C6"/>
    <w:rsid w:val="009A7EFA"/>
    <w:rsid w:val="009A7F5B"/>
    <w:rsid w:val="009B0173"/>
    <w:rsid w:val="009B03A9"/>
    <w:rsid w:val="009B0D9D"/>
    <w:rsid w:val="009B0FEB"/>
    <w:rsid w:val="009B14BC"/>
    <w:rsid w:val="009B164A"/>
    <w:rsid w:val="009B1CC2"/>
    <w:rsid w:val="009B2B3C"/>
    <w:rsid w:val="009B2BF1"/>
    <w:rsid w:val="009B2D63"/>
    <w:rsid w:val="009B30BB"/>
    <w:rsid w:val="009B3437"/>
    <w:rsid w:val="009B3805"/>
    <w:rsid w:val="009B3841"/>
    <w:rsid w:val="009B47F0"/>
    <w:rsid w:val="009B51FF"/>
    <w:rsid w:val="009B5566"/>
    <w:rsid w:val="009B592A"/>
    <w:rsid w:val="009B5C60"/>
    <w:rsid w:val="009B60AF"/>
    <w:rsid w:val="009B6AA6"/>
    <w:rsid w:val="009B6DC2"/>
    <w:rsid w:val="009B77D7"/>
    <w:rsid w:val="009B7914"/>
    <w:rsid w:val="009B79E9"/>
    <w:rsid w:val="009B7FF1"/>
    <w:rsid w:val="009C03AE"/>
    <w:rsid w:val="009C053E"/>
    <w:rsid w:val="009C0B28"/>
    <w:rsid w:val="009C0FCC"/>
    <w:rsid w:val="009C1491"/>
    <w:rsid w:val="009C14F7"/>
    <w:rsid w:val="009C1AA2"/>
    <w:rsid w:val="009C1E49"/>
    <w:rsid w:val="009C1F1C"/>
    <w:rsid w:val="009C2502"/>
    <w:rsid w:val="009C2542"/>
    <w:rsid w:val="009C276F"/>
    <w:rsid w:val="009C2787"/>
    <w:rsid w:val="009C4746"/>
    <w:rsid w:val="009C47D6"/>
    <w:rsid w:val="009C58D4"/>
    <w:rsid w:val="009C5B2B"/>
    <w:rsid w:val="009C68C1"/>
    <w:rsid w:val="009C69E8"/>
    <w:rsid w:val="009C6F14"/>
    <w:rsid w:val="009C709E"/>
    <w:rsid w:val="009D0448"/>
    <w:rsid w:val="009D0B17"/>
    <w:rsid w:val="009D15EB"/>
    <w:rsid w:val="009D1D1D"/>
    <w:rsid w:val="009D2627"/>
    <w:rsid w:val="009D26AE"/>
    <w:rsid w:val="009D26D5"/>
    <w:rsid w:val="009D3EC6"/>
    <w:rsid w:val="009D41B9"/>
    <w:rsid w:val="009D422C"/>
    <w:rsid w:val="009D5855"/>
    <w:rsid w:val="009D6547"/>
    <w:rsid w:val="009D67CB"/>
    <w:rsid w:val="009D6E94"/>
    <w:rsid w:val="009D7CC9"/>
    <w:rsid w:val="009E05B6"/>
    <w:rsid w:val="009E095E"/>
    <w:rsid w:val="009E0976"/>
    <w:rsid w:val="009E0D01"/>
    <w:rsid w:val="009E0F77"/>
    <w:rsid w:val="009E108D"/>
    <w:rsid w:val="009E1D64"/>
    <w:rsid w:val="009E3711"/>
    <w:rsid w:val="009E3EB8"/>
    <w:rsid w:val="009E40BF"/>
    <w:rsid w:val="009E44DD"/>
    <w:rsid w:val="009E53D9"/>
    <w:rsid w:val="009E6289"/>
    <w:rsid w:val="009E68CA"/>
    <w:rsid w:val="009E6DE2"/>
    <w:rsid w:val="009E70C4"/>
    <w:rsid w:val="009E7162"/>
    <w:rsid w:val="009E75EA"/>
    <w:rsid w:val="009F13DB"/>
    <w:rsid w:val="009F26C0"/>
    <w:rsid w:val="009F2D7F"/>
    <w:rsid w:val="009F35A8"/>
    <w:rsid w:val="009F3D25"/>
    <w:rsid w:val="009F51BA"/>
    <w:rsid w:val="009F534E"/>
    <w:rsid w:val="009F5654"/>
    <w:rsid w:val="009F7ABE"/>
    <w:rsid w:val="00A00777"/>
    <w:rsid w:val="00A00E38"/>
    <w:rsid w:val="00A016CB"/>
    <w:rsid w:val="00A017C0"/>
    <w:rsid w:val="00A01EEC"/>
    <w:rsid w:val="00A02044"/>
    <w:rsid w:val="00A0221F"/>
    <w:rsid w:val="00A02974"/>
    <w:rsid w:val="00A02AD2"/>
    <w:rsid w:val="00A02D9F"/>
    <w:rsid w:val="00A03676"/>
    <w:rsid w:val="00A03FEE"/>
    <w:rsid w:val="00A0518A"/>
    <w:rsid w:val="00A0529E"/>
    <w:rsid w:val="00A05545"/>
    <w:rsid w:val="00A07801"/>
    <w:rsid w:val="00A1090C"/>
    <w:rsid w:val="00A115E4"/>
    <w:rsid w:val="00A118F6"/>
    <w:rsid w:val="00A126E6"/>
    <w:rsid w:val="00A131BA"/>
    <w:rsid w:val="00A13220"/>
    <w:rsid w:val="00A1361B"/>
    <w:rsid w:val="00A13B0D"/>
    <w:rsid w:val="00A14E50"/>
    <w:rsid w:val="00A14E7E"/>
    <w:rsid w:val="00A14EAF"/>
    <w:rsid w:val="00A150D1"/>
    <w:rsid w:val="00A1566B"/>
    <w:rsid w:val="00A15EA1"/>
    <w:rsid w:val="00A16E24"/>
    <w:rsid w:val="00A17E88"/>
    <w:rsid w:val="00A17F51"/>
    <w:rsid w:val="00A20BA5"/>
    <w:rsid w:val="00A21020"/>
    <w:rsid w:val="00A210A0"/>
    <w:rsid w:val="00A228A9"/>
    <w:rsid w:val="00A23356"/>
    <w:rsid w:val="00A2358B"/>
    <w:rsid w:val="00A23619"/>
    <w:rsid w:val="00A237FD"/>
    <w:rsid w:val="00A240A1"/>
    <w:rsid w:val="00A24F25"/>
    <w:rsid w:val="00A2520C"/>
    <w:rsid w:val="00A2561B"/>
    <w:rsid w:val="00A262B4"/>
    <w:rsid w:val="00A27E2B"/>
    <w:rsid w:val="00A27FD8"/>
    <w:rsid w:val="00A30D76"/>
    <w:rsid w:val="00A316DA"/>
    <w:rsid w:val="00A32507"/>
    <w:rsid w:val="00A32528"/>
    <w:rsid w:val="00A328CA"/>
    <w:rsid w:val="00A32F03"/>
    <w:rsid w:val="00A333E7"/>
    <w:rsid w:val="00A3380F"/>
    <w:rsid w:val="00A3497F"/>
    <w:rsid w:val="00A3518F"/>
    <w:rsid w:val="00A3522C"/>
    <w:rsid w:val="00A364F4"/>
    <w:rsid w:val="00A36935"/>
    <w:rsid w:val="00A37532"/>
    <w:rsid w:val="00A3773E"/>
    <w:rsid w:val="00A37CF5"/>
    <w:rsid w:val="00A40532"/>
    <w:rsid w:val="00A40BC7"/>
    <w:rsid w:val="00A41264"/>
    <w:rsid w:val="00A416B4"/>
    <w:rsid w:val="00A41AAE"/>
    <w:rsid w:val="00A4240D"/>
    <w:rsid w:val="00A43324"/>
    <w:rsid w:val="00A44C29"/>
    <w:rsid w:val="00A4508F"/>
    <w:rsid w:val="00A45862"/>
    <w:rsid w:val="00A45CA6"/>
    <w:rsid w:val="00A45CB0"/>
    <w:rsid w:val="00A45E17"/>
    <w:rsid w:val="00A46F59"/>
    <w:rsid w:val="00A46F86"/>
    <w:rsid w:val="00A474BF"/>
    <w:rsid w:val="00A47C58"/>
    <w:rsid w:val="00A47EE8"/>
    <w:rsid w:val="00A52089"/>
    <w:rsid w:val="00A521F4"/>
    <w:rsid w:val="00A526B3"/>
    <w:rsid w:val="00A52A85"/>
    <w:rsid w:val="00A52C09"/>
    <w:rsid w:val="00A52FA0"/>
    <w:rsid w:val="00A532A6"/>
    <w:rsid w:val="00A54F66"/>
    <w:rsid w:val="00A55654"/>
    <w:rsid w:val="00A5591C"/>
    <w:rsid w:val="00A55E25"/>
    <w:rsid w:val="00A55FC9"/>
    <w:rsid w:val="00A56A66"/>
    <w:rsid w:val="00A56D83"/>
    <w:rsid w:val="00A57FF5"/>
    <w:rsid w:val="00A6016E"/>
    <w:rsid w:val="00A602C8"/>
    <w:rsid w:val="00A6057B"/>
    <w:rsid w:val="00A60987"/>
    <w:rsid w:val="00A614E6"/>
    <w:rsid w:val="00A61C9C"/>
    <w:rsid w:val="00A61F7A"/>
    <w:rsid w:val="00A623D9"/>
    <w:rsid w:val="00A62F62"/>
    <w:rsid w:val="00A6324E"/>
    <w:rsid w:val="00A632C4"/>
    <w:rsid w:val="00A633F7"/>
    <w:rsid w:val="00A63C12"/>
    <w:rsid w:val="00A64510"/>
    <w:rsid w:val="00A65A4F"/>
    <w:rsid w:val="00A65E53"/>
    <w:rsid w:val="00A66212"/>
    <w:rsid w:val="00A66A2F"/>
    <w:rsid w:val="00A66C1C"/>
    <w:rsid w:val="00A6785D"/>
    <w:rsid w:val="00A67F13"/>
    <w:rsid w:val="00A70683"/>
    <w:rsid w:val="00A70AFA"/>
    <w:rsid w:val="00A7124C"/>
    <w:rsid w:val="00A71322"/>
    <w:rsid w:val="00A7164C"/>
    <w:rsid w:val="00A71A55"/>
    <w:rsid w:val="00A71C65"/>
    <w:rsid w:val="00A7279E"/>
    <w:rsid w:val="00A72AE1"/>
    <w:rsid w:val="00A72B50"/>
    <w:rsid w:val="00A742D1"/>
    <w:rsid w:val="00A746A8"/>
    <w:rsid w:val="00A74B03"/>
    <w:rsid w:val="00A76092"/>
    <w:rsid w:val="00A761FC"/>
    <w:rsid w:val="00A7624A"/>
    <w:rsid w:val="00A76B57"/>
    <w:rsid w:val="00A8092E"/>
    <w:rsid w:val="00A80DA5"/>
    <w:rsid w:val="00A80DA7"/>
    <w:rsid w:val="00A8132B"/>
    <w:rsid w:val="00A818CA"/>
    <w:rsid w:val="00A81A0E"/>
    <w:rsid w:val="00A82471"/>
    <w:rsid w:val="00A82E0E"/>
    <w:rsid w:val="00A83148"/>
    <w:rsid w:val="00A83FD4"/>
    <w:rsid w:val="00A84366"/>
    <w:rsid w:val="00A84DA0"/>
    <w:rsid w:val="00A85A0A"/>
    <w:rsid w:val="00A85A54"/>
    <w:rsid w:val="00A8660D"/>
    <w:rsid w:val="00A8673E"/>
    <w:rsid w:val="00A869A8"/>
    <w:rsid w:val="00A86C42"/>
    <w:rsid w:val="00A86D33"/>
    <w:rsid w:val="00A86EE5"/>
    <w:rsid w:val="00A879CD"/>
    <w:rsid w:val="00A87DE2"/>
    <w:rsid w:val="00A903ED"/>
    <w:rsid w:val="00A90848"/>
    <w:rsid w:val="00A909D3"/>
    <w:rsid w:val="00A9126A"/>
    <w:rsid w:val="00A9185B"/>
    <w:rsid w:val="00A91AA2"/>
    <w:rsid w:val="00A932F5"/>
    <w:rsid w:val="00A946C2"/>
    <w:rsid w:val="00A947A0"/>
    <w:rsid w:val="00A948A7"/>
    <w:rsid w:val="00A94998"/>
    <w:rsid w:val="00A955DF"/>
    <w:rsid w:val="00A9580A"/>
    <w:rsid w:val="00A95B53"/>
    <w:rsid w:val="00A95D97"/>
    <w:rsid w:val="00A95E3C"/>
    <w:rsid w:val="00A963BC"/>
    <w:rsid w:val="00A96BD6"/>
    <w:rsid w:val="00A9707E"/>
    <w:rsid w:val="00A976B2"/>
    <w:rsid w:val="00AA0260"/>
    <w:rsid w:val="00AA04D5"/>
    <w:rsid w:val="00AA1126"/>
    <w:rsid w:val="00AA278B"/>
    <w:rsid w:val="00AA3C5F"/>
    <w:rsid w:val="00AA4AAD"/>
    <w:rsid w:val="00AA509C"/>
    <w:rsid w:val="00AA51F7"/>
    <w:rsid w:val="00AA6A87"/>
    <w:rsid w:val="00AA719F"/>
    <w:rsid w:val="00AA77E4"/>
    <w:rsid w:val="00AA7802"/>
    <w:rsid w:val="00AB115A"/>
    <w:rsid w:val="00AB1733"/>
    <w:rsid w:val="00AB1D0E"/>
    <w:rsid w:val="00AB246E"/>
    <w:rsid w:val="00AB2B47"/>
    <w:rsid w:val="00AB36AE"/>
    <w:rsid w:val="00AB3A06"/>
    <w:rsid w:val="00AB3B06"/>
    <w:rsid w:val="00AB4626"/>
    <w:rsid w:val="00AB471C"/>
    <w:rsid w:val="00AB4BE3"/>
    <w:rsid w:val="00AB5147"/>
    <w:rsid w:val="00AB6AFE"/>
    <w:rsid w:val="00AB743A"/>
    <w:rsid w:val="00AB7560"/>
    <w:rsid w:val="00AC00A3"/>
    <w:rsid w:val="00AC0BED"/>
    <w:rsid w:val="00AC0E84"/>
    <w:rsid w:val="00AC1BA8"/>
    <w:rsid w:val="00AC1BB5"/>
    <w:rsid w:val="00AC1FE1"/>
    <w:rsid w:val="00AC260A"/>
    <w:rsid w:val="00AC3087"/>
    <w:rsid w:val="00AC30D6"/>
    <w:rsid w:val="00AC3710"/>
    <w:rsid w:val="00AC3803"/>
    <w:rsid w:val="00AC38E9"/>
    <w:rsid w:val="00AC3997"/>
    <w:rsid w:val="00AC3D45"/>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8C"/>
    <w:rsid w:val="00AC6C3E"/>
    <w:rsid w:val="00AC6C7D"/>
    <w:rsid w:val="00AC7918"/>
    <w:rsid w:val="00AD00C2"/>
    <w:rsid w:val="00AD00EB"/>
    <w:rsid w:val="00AD0A75"/>
    <w:rsid w:val="00AD0D31"/>
    <w:rsid w:val="00AD272F"/>
    <w:rsid w:val="00AD34E6"/>
    <w:rsid w:val="00AD3907"/>
    <w:rsid w:val="00AD39C0"/>
    <w:rsid w:val="00AD3A8C"/>
    <w:rsid w:val="00AD52A6"/>
    <w:rsid w:val="00AD5327"/>
    <w:rsid w:val="00AD6388"/>
    <w:rsid w:val="00AD682A"/>
    <w:rsid w:val="00AD6D49"/>
    <w:rsid w:val="00AD6F08"/>
    <w:rsid w:val="00AD7974"/>
    <w:rsid w:val="00AD7B67"/>
    <w:rsid w:val="00AE0014"/>
    <w:rsid w:val="00AE0AB4"/>
    <w:rsid w:val="00AE1099"/>
    <w:rsid w:val="00AE1A54"/>
    <w:rsid w:val="00AE1E84"/>
    <w:rsid w:val="00AE33C7"/>
    <w:rsid w:val="00AE3465"/>
    <w:rsid w:val="00AE4CA3"/>
    <w:rsid w:val="00AE57BB"/>
    <w:rsid w:val="00AE58C6"/>
    <w:rsid w:val="00AE5E0A"/>
    <w:rsid w:val="00AE72A9"/>
    <w:rsid w:val="00AF03BE"/>
    <w:rsid w:val="00AF0653"/>
    <w:rsid w:val="00AF071E"/>
    <w:rsid w:val="00AF115D"/>
    <w:rsid w:val="00AF16B6"/>
    <w:rsid w:val="00AF2ED5"/>
    <w:rsid w:val="00AF34AE"/>
    <w:rsid w:val="00AF40EC"/>
    <w:rsid w:val="00AF4300"/>
    <w:rsid w:val="00AF444D"/>
    <w:rsid w:val="00AF4D69"/>
    <w:rsid w:val="00AF5054"/>
    <w:rsid w:val="00AF542B"/>
    <w:rsid w:val="00AF59BA"/>
    <w:rsid w:val="00AF5BD7"/>
    <w:rsid w:val="00AF6953"/>
    <w:rsid w:val="00AF709D"/>
    <w:rsid w:val="00AF79A9"/>
    <w:rsid w:val="00AF7D36"/>
    <w:rsid w:val="00AF7F0A"/>
    <w:rsid w:val="00AF7F5C"/>
    <w:rsid w:val="00B00080"/>
    <w:rsid w:val="00B005B1"/>
    <w:rsid w:val="00B0080C"/>
    <w:rsid w:val="00B02804"/>
    <w:rsid w:val="00B03354"/>
    <w:rsid w:val="00B03367"/>
    <w:rsid w:val="00B03809"/>
    <w:rsid w:val="00B038CD"/>
    <w:rsid w:val="00B03ABA"/>
    <w:rsid w:val="00B04619"/>
    <w:rsid w:val="00B047FD"/>
    <w:rsid w:val="00B04912"/>
    <w:rsid w:val="00B04FFC"/>
    <w:rsid w:val="00B05F41"/>
    <w:rsid w:val="00B06752"/>
    <w:rsid w:val="00B06787"/>
    <w:rsid w:val="00B06C5E"/>
    <w:rsid w:val="00B06E94"/>
    <w:rsid w:val="00B06FFE"/>
    <w:rsid w:val="00B073D3"/>
    <w:rsid w:val="00B073E0"/>
    <w:rsid w:val="00B07665"/>
    <w:rsid w:val="00B07BC4"/>
    <w:rsid w:val="00B10135"/>
    <w:rsid w:val="00B101F3"/>
    <w:rsid w:val="00B10275"/>
    <w:rsid w:val="00B10332"/>
    <w:rsid w:val="00B103AA"/>
    <w:rsid w:val="00B104B1"/>
    <w:rsid w:val="00B10F6A"/>
    <w:rsid w:val="00B12746"/>
    <w:rsid w:val="00B12B07"/>
    <w:rsid w:val="00B1307B"/>
    <w:rsid w:val="00B1349E"/>
    <w:rsid w:val="00B13B51"/>
    <w:rsid w:val="00B1462D"/>
    <w:rsid w:val="00B1539A"/>
    <w:rsid w:val="00B15659"/>
    <w:rsid w:val="00B160F0"/>
    <w:rsid w:val="00B16374"/>
    <w:rsid w:val="00B17754"/>
    <w:rsid w:val="00B17ACF"/>
    <w:rsid w:val="00B2081B"/>
    <w:rsid w:val="00B216C1"/>
    <w:rsid w:val="00B21854"/>
    <w:rsid w:val="00B21C76"/>
    <w:rsid w:val="00B21EB2"/>
    <w:rsid w:val="00B22054"/>
    <w:rsid w:val="00B22202"/>
    <w:rsid w:val="00B2285B"/>
    <w:rsid w:val="00B22B4E"/>
    <w:rsid w:val="00B22DE9"/>
    <w:rsid w:val="00B23058"/>
    <w:rsid w:val="00B240BE"/>
    <w:rsid w:val="00B264BC"/>
    <w:rsid w:val="00B26BAE"/>
    <w:rsid w:val="00B302AF"/>
    <w:rsid w:val="00B3033B"/>
    <w:rsid w:val="00B30957"/>
    <w:rsid w:val="00B30AFF"/>
    <w:rsid w:val="00B30F20"/>
    <w:rsid w:val="00B30F7C"/>
    <w:rsid w:val="00B31C29"/>
    <w:rsid w:val="00B32782"/>
    <w:rsid w:val="00B328AF"/>
    <w:rsid w:val="00B32F85"/>
    <w:rsid w:val="00B33286"/>
    <w:rsid w:val="00B33C43"/>
    <w:rsid w:val="00B33E81"/>
    <w:rsid w:val="00B344F6"/>
    <w:rsid w:val="00B35236"/>
    <w:rsid w:val="00B35EC6"/>
    <w:rsid w:val="00B368C6"/>
    <w:rsid w:val="00B36A13"/>
    <w:rsid w:val="00B36E17"/>
    <w:rsid w:val="00B374F6"/>
    <w:rsid w:val="00B377C1"/>
    <w:rsid w:val="00B37C45"/>
    <w:rsid w:val="00B37D9A"/>
    <w:rsid w:val="00B40857"/>
    <w:rsid w:val="00B40E87"/>
    <w:rsid w:val="00B41205"/>
    <w:rsid w:val="00B4136A"/>
    <w:rsid w:val="00B4145B"/>
    <w:rsid w:val="00B4173C"/>
    <w:rsid w:val="00B41B21"/>
    <w:rsid w:val="00B421AB"/>
    <w:rsid w:val="00B423A4"/>
    <w:rsid w:val="00B4252A"/>
    <w:rsid w:val="00B4276F"/>
    <w:rsid w:val="00B42BBF"/>
    <w:rsid w:val="00B4335E"/>
    <w:rsid w:val="00B43A16"/>
    <w:rsid w:val="00B43D36"/>
    <w:rsid w:val="00B4432C"/>
    <w:rsid w:val="00B4461E"/>
    <w:rsid w:val="00B44CCE"/>
    <w:rsid w:val="00B45334"/>
    <w:rsid w:val="00B45680"/>
    <w:rsid w:val="00B4629C"/>
    <w:rsid w:val="00B46648"/>
    <w:rsid w:val="00B4672E"/>
    <w:rsid w:val="00B46786"/>
    <w:rsid w:val="00B46CA0"/>
    <w:rsid w:val="00B47A9F"/>
    <w:rsid w:val="00B50ADB"/>
    <w:rsid w:val="00B50B8B"/>
    <w:rsid w:val="00B51615"/>
    <w:rsid w:val="00B520FA"/>
    <w:rsid w:val="00B52EE6"/>
    <w:rsid w:val="00B53991"/>
    <w:rsid w:val="00B53E6C"/>
    <w:rsid w:val="00B54EDF"/>
    <w:rsid w:val="00B5567F"/>
    <w:rsid w:val="00B5700F"/>
    <w:rsid w:val="00B60DCD"/>
    <w:rsid w:val="00B6113F"/>
    <w:rsid w:val="00B61405"/>
    <w:rsid w:val="00B619A2"/>
    <w:rsid w:val="00B61C4F"/>
    <w:rsid w:val="00B63462"/>
    <w:rsid w:val="00B6471E"/>
    <w:rsid w:val="00B64723"/>
    <w:rsid w:val="00B65012"/>
    <w:rsid w:val="00B6551E"/>
    <w:rsid w:val="00B65906"/>
    <w:rsid w:val="00B65C80"/>
    <w:rsid w:val="00B66566"/>
    <w:rsid w:val="00B70556"/>
    <w:rsid w:val="00B706CF"/>
    <w:rsid w:val="00B7091B"/>
    <w:rsid w:val="00B70C7E"/>
    <w:rsid w:val="00B70DE2"/>
    <w:rsid w:val="00B7101E"/>
    <w:rsid w:val="00B7120D"/>
    <w:rsid w:val="00B7136A"/>
    <w:rsid w:val="00B71E2C"/>
    <w:rsid w:val="00B71F8C"/>
    <w:rsid w:val="00B72259"/>
    <w:rsid w:val="00B725C3"/>
    <w:rsid w:val="00B73522"/>
    <w:rsid w:val="00B73592"/>
    <w:rsid w:val="00B73BF0"/>
    <w:rsid w:val="00B73FDA"/>
    <w:rsid w:val="00B7401D"/>
    <w:rsid w:val="00B74436"/>
    <w:rsid w:val="00B74B07"/>
    <w:rsid w:val="00B75433"/>
    <w:rsid w:val="00B76B7D"/>
    <w:rsid w:val="00B770AB"/>
    <w:rsid w:val="00B805A3"/>
    <w:rsid w:val="00B808BB"/>
    <w:rsid w:val="00B80CD1"/>
    <w:rsid w:val="00B80FC7"/>
    <w:rsid w:val="00B810BD"/>
    <w:rsid w:val="00B812E8"/>
    <w:rsid w:val="00B81810"/>
    <w:rsid w:val="00B81CD0"/>
    <w:rsid w:val="00B82E41"/>
    <w:rsid w:val="00B83051"/>
    <w:rsid w:val="00B8351F"/>
    <w:rsid w:val="00B83596"/>
    <w:rsid w:val="00B837A8"/>
    <w:rsid w:val="00B842F2"/>
    <w:rsid w:val="00B848DE"/>
    <w:rsid w:val="00B85BA6"/>
    <w:rsid w:val="00B86455"/>
    <w:rsid w:val="00B8686B"/>
    <w:rsid w:val="00B86A50"/>
    <w:rsid w:val="00B86E3A"/>
    <w:rsid w:val="00B87187"/>
    <w:rsid w:val="00B87598"/>
    <w:rsid w:val="00B90660"/>
    <w:rsid w:val="00B9077D"/>
    <w:rsid w:val="00B90A38"/>
    <w:rsid w:val="00B90D2B"/>
    <w:rsid w:val="00B926BA"/>
    <w:rsid w:val="00B92A70"/>
    <w:rsid w:val="00B92B19"/>
    <w:rsid w:val="00B931A7"/>
    <w:rsid w:val="00B9347B"/>
    <w:rsid w:val="00B93E3A"/>
    <w:rsid w:val="00B951FC"/>
    <w:rsid w:val="00B95422"/>
    <w:rsid w:val="00B95732"/>
    <w:rsid w:val="00B95B4F"/>
    <w:rsid w:val="00B95D70"/>
    <w:rsid w:val="00B960CC"/>
    <w:rsid w:val="00B960FB"/>
    <w:rsid w:val="00B96930"/>
    <w:rsid w:val="00B96C02"/>
    <w:rsid w:val="00B96C71"/>
    <w:rsid w:val="00B96FF1"/>
    <w:rsid w:val="00B97636"/>
    <w:rsid w:val="00B97988"/>
    <w:rsid w:val="00B97D15"/>
    <w:rsid w:val="00B97D6E"/>
    <w:rsid w:val="00BA0B57"/>
    <w:rsid w:val="00BA121D"/>
    <w:rsid w:val="00BA1765"/>
    <w:rsid w:val="00BA1BA2"/>
    <w:rsid w:val="00BA1C3A"/>
    <w:rsid w:val="00BA1CD5"/>
    <w:rsid w:val="00BA1F48"/>
    <w:rsid w:val="00BA2023"/>
    <w:rsid w:val="00BA25A6"/>
    <w:rsid w:val="00BA2EC1"/>
    <w:rsid w:val="00BA31E9"/>
    <w:rsid w:val="00BA32B0"/>
    <w:rsid w:val="00BA3504"/>
    <w:rsid w:val="00BA4849"/>
    <w:rsid w:val="00BA5205"/>
    <w:rsid w:val="00BA59AB"/>
    <w:rsid w:val="00BA5BEA"/>
    <w:rsid w:val="00BA5D5A"/>
    <w:rsid w:val="00BA610F"/>
    <w:rsid w:val="00BA67AC"/>
    <w:rsid w:val="00BA7495"/>
    <w:rsid w:val="00BA784B"/>
    <w:rsid w:val="00BB0846"/>
    <w:rsid w:val="00BB09F2"/>
    <w:rsid w:val="00BB1C1D"/>
    <w:rsid w:val="00BB21D1"/>
    <w:rsid w:val="00BB24B9"/>
    <w:rsid w:val="00BB4054"/>
    <w:rsid w:val="00BB47F1"/>
    <w:rsid w:val="00BB49D8"/>
    <w:rsid w:val="00BB5D50"/>
    <w:rsid w:val="00BB61A8"/>
    <w:rsid w:val="00BB661D"/>
    <w:rsid w:val="00BC00F4"/>
    <w:rsid w:val="00BC0B88"/>
    <w:rsid w:val="00BC15FF"/>
    <w:rsid w:val="00BC1616"/>
    <w:rsid w:val="00BC1648"/>
    <w:rsid w:val="00BC1BA9"/>
    <w:rsid w:val="00BC1D0A"/>
    <w:rsid w:val="00BC1E07"/>
    <w:rsid w:val="00BC2073"/>
    <w:rsid w:val="00BC2649"/>
    <w:rsid w:val="00BC2830"/>
    <w:rsid w:val="00BC2A2D"/>
    <w:rsid w:val="00BC34CD"/>
    <w:rsid w:val="00BC51E4"/>
    <w:rsid w:val="00BC533C"/>
    <w:rsid w:val="00BC5342"/>
    <w:rsid w:val="00BC5907"/>
    <w:rsid w:val="00BC5A7B"/>
    <w:rsid w:val="00BC5BD7"/>
    <w:rsid w:val="00BC6181"/>
    <w:rsid w:val="00BC622F"/>
    <w:rsid w:val="00BC623C"/>
    <w:rsid w:val="00BC6BB2"/>
    <w:rsid w:val="00BC7068"/>
    <w:rsid w:val="00BC79A8"/>
    <w:rsid w:val="00BC7A18"/>
    <w:rsid w:val="00BC7CFC"/>
    <w:rsid w:val="00BD1024"/>
    <w:rsid w:val="00BD1509"/>
    <w:rsid w:val="00BD3118"/>
    <w:rsid w:val="00BD34E8"/>
    <w:rsid w:val="00BD39FD"/>
    <w:rsid w:val="00BD4158"/>
    <w:rsid w:val="00BD4197"/>
    <w:rsid w:val="00BD49C5"/>
    <w:rsid w:val="00BD5D44"/>
    <w:rsid w:val="00BD5F2D"/>
    <w:rsid w:val="00BD63D2"/>
    <w:rsid w:val="00BD7B6E"/>
    <w:rsid w:val="00BE0236"/>
    <w:rsid w:val="00BE04A0"/>
    <w:rsid w:val="00BE0F10"/>
    <w:rsid w:val="00BE2970"/>
    <w:rsid w:val="00BE40BE"/>
    <w:rsid w:val="00BE494A"/>
    <w:rsid w:val="00BE4CA7"/>
    <w:rsid w:val="00BE5ADD"/>
    <w:rsid w:val="00BE5EE8"/>
    <w:rsid w:val="00BE5EF7"/>
    <w:rsid w:val="00BE66FF"/>
    <w:rsid w:val="00BE6C67"/>
    <w:rsid w:val="00BE70F7"/>
    <w:rsid w:val="00BE7215"/>
    <w:rsid w:val="00BE7B4D"/>
    <w:rsid w:val="00BF07BD"/>
    <w:rsid w:val="00BF0807"/>
    <w:rsid w:val="00BF1279"/>
    <w:rsid w:val="00BF2A56"/>
    <w:rsid w:val="00BF2AB8"/>
    <w:rsid w:val="00BF2F60"/>
    <w:rsid w:val="00BF3E24"/>
    <w:rsid w:val="00BF5787"/>
    <w:rsid w:val="00BF585E"/>
    <w:rsid w:val="00BF66B2"/>
    <w:rsid w:val="00BF6DD4"/>
    <w:rsid w:val="00BF7026"/>
    <w:rsid w:val="00BF72F5"/>
    <w:rsid w:val="00BF7AA4"/>
    <w:rsid w:val="00C00EB1"/>
    <w:rsid w:val="00C01497"/>
    <w:rsid w:val="00C0201E"/>
    <w:rsid w:val="00C0230A"/>
    <w:rsid w:val="00C024F4"/>
    <w:rsid w:val="00C02F18"/>
    <w:rsid w:val="00C0311F"/>
    <w:rsid w:val="00C033C1"/>
    <w:rsid w:val="00C03474"/>
    <w:rsid w:val="00C034B7"/>
    <w:rsid w:val="00C03D17"/>
    <w:rsid w:val="00C03D35"/>
    <w:rsid w:val="00C03E32"/>
    <w:rsid w:val="00C04B62"/>
    <w:rsid w:val="00C05680"/>
    <w:rsid w:val="00C059F4"/>
    <w:rsid w:val="00C05BE2"/>
    <w:rsid w:val="00C05F28"/>
    <w:rsid w:val="00C07049"/>
    <w:rsid w:val="00C0792C"/>
    <w:rsid w:val="00C07A4C"/>
    <w:rsid w:val="00C07BC1"/>
    <w:rsid w:val="00C07D84"/>
    <w:rsid w:val="00C1294D"/>
    <w:rsid w:val="00C13449"/>
    <w:rsid w:val="00C13D2B"/>
    <w:rsid w:val="00C14499"/>
    <w:rsid w:val="00C145E6"/>
    <w:rsid w:val="00C14FED"/>
    <w:rsid w:val="00C15906"/>
    <w:rsid w:val="00C163CD"/>
    <w:rsid w:val="00C206CC"/>
    <w:rsid w:val="00C20AEB"/>
    <w:rsid w:val="00C220D5"/>
    <w:rsid w:val="00C22507"/>
    <w:rsid w:val="00C22A90"/>
    <w:rsid w:val="00C22B68"/>
    <w:rsid w:val="00C22C55"/>
    <w:rsid w:val="00C2358D"/>
    <w:rsid w:val="00C235C8"/>
    <w:rsid w:val="00C23761"/>
    <w:rsid w:val="00C23768"/>
    <w:rsid w:val="00C23DD9"/>
    <w:rsid w:val="00C247A0"/>
    <w:rsid w:val="00C2703E"/>
    <w:rsid w:val="00C27044"/>
    <w:rsid w:val="00C3025D"/>
    <w:rsid w:val="00C30472"/>
    <w:rsid w:val="00C31F8F"/>
    <w:rsid w:val="00C325F6"/>
    <w:rsid w:val="00C32884"/>
    <w:rsid w:val="00C329D4"/>
    <w:rsid w:val="00C330D2"/>
    <w:rsid w:val="00C33B04"/>
    <w:rsid w:val="00C34170"/>
    <w:rsid w:val="00C3440E"/>
    <w:rsid w:val="00C348A1"/>
    <w:rsid w:val="00C348F0"/>
    <w:rsid w:val="00C36257"/>
    <w:rsid w:val="00C362F2"/>
    <w:rsid w:val="00C36BFE"/>
    <w:rsid w:val="00C3742E"/>
    <w:rsid w:val="00C37BC7"/>
    <w:rsid w:val="00C40515"/>
    <w:rsid w:val="00C40658"/>
    <w:rsid w:val="00C407E9"/>
    <w:rsid w:val="00C40EFA"/>
    <w:rsid w:val="00C41047"/>
    <w:rsid w:val="00C416DE"/>
    <w:rsid w:val="00C416EF"/>
    <w:rsid w:val="00C4244D"/>
    <w:rsid w:val="00C4252A"/>
    <w:rsid w:val="00C42D56"/>
    <w:rsid w:val="00C42EF3"/>
    <w:rsid w:val="00C42F97"/>
    <w:rsid w:val="00C44B19"/>
    <w:rsid w:val="00C44C40"/>
    <w:rsid w:val="00C44E2D"/>
    <w:rsid w:val="00C4525C"/>
    <w:rsid w:val="00C4575A"/>
    <w:rsid w:val="00C46403"/>
    <w:rsid w:val="00C46A16"/>
    <w:rsid w:val="00C46B6F"/>
    <w:rsid w:val="00C4746B"/>
    <w:rsid w:val="00C4778A"/>
    <w:rsid w:val="00C503AB"/>
    <w:rsid w:val="00C50CE7"/>
    <w:rsid w:val="00C51E7A"/>
    <w:rsid w:val="00C52475"/>
    <w:rsid w:val="00C5266A"/>
    <w:rsid w:val="00C527FA"/>
    <w:rsid w:val="00C538BE"/>
    <w:rsid w:val="00C539EE"/>
    <w:rsid w:val="00C54AB4"/>
    <w:rsid w:val="00C55418"/>
    <w:rsid w:val="00C55797"/>
    <w:rsid w:val="00C55C97"/>
    <w:rsid w:val="00C55EBB"/>
    <w:rsid w:val="00C55ED4"/>
    <w:rsid w:val="00C56937"/>
    <w:rsid w:val="00C57011"/>
    <w:rsid w:val="00C57BEE"/>
    <w:rsid w:val="00C603A8"/>
    <w:rsid w:val="00C61A79"/>
    <w:rsid w:val="00C6283A"/>
    <w:rsid w:val="00C62AB5"/>
    <w:rsid w:val="00C62F56"/>
    <w:rsid w:val="00C630F6"/>
    <w:rsid w:val="00C635B8"/>
    <w:rsid w:val="00C642D6"/>
    <w:rsid w:val="00C64963"/>
    <w:rsid w:val="00C64FE2"/>
    <w:rsid w:val="00C6536A"/>
    <w:rsid w:val="00C6536E"/>
    <w:rsid w:val="00C66770"/>
    <w:rsid w:val="00C66CAB"/>
    <w:rsid w:val="00C71C98"/>
    <w:rsid w:val="00C71D36"/>
    <w:rsid w:val="00C72665"/>
    <w:rsid w:val="00C72E77"/>
    <w:rsid w:val="00C735A6"/>
    <w:rsid w:val="00C73832"/>
    <w:rsid w:val="00C73955"/>
    <w:rsid w:val="00C73CA7"/>
    <w:rsid w:val="00C73FC1"/>
    <w:rsid w:val="00C74909"/>
    <w:rsid w:val="00C755D1"/>
    <w:rsid w:val="00C76B51"/>
    <w:rsid w:val="00C76B91"/>
    <w:rsid w:val="00C76C09"/>
    <w:rsid w:val="00C77249"/>
    <w:rsid w:val="00C772BE"/>
    <w:rsid w:val="00C77406"/>
    <w:rsid w:val="00C77408"/>
    <w:rsid w:val="00C77957"/>
    <w:rsid w:val="00C77BB3"/>
    <w:rsid w:val="00C8093A"/>
    <w:rsid w:val="00C8140B"/>
    <w:rsid w:val="00C81BC7"/>
    <w:rsid w:val="00C823EF"/>
    <w:rsid w:val="00C82980"/>
    <w:rsid w:val="00C82B9A"/>
    <w:rsid w:val="00C82BCB"/>
    <w:rsid w:val="00C82C4E"/>
    <w:rsid w:val="00C838F5"/>
    <w:rsid w:val="00C83AAF"/>
    <w:rsid w:val="00C843B2"/>
    <w:rsid w:val="00C850CA"/>
    <w:rsid w:val="00C8545E"/>
    <w:rsid w:val="00C86371"/>
    <w:rsid w:val="00C86A99"/>
    <w:rsid w:val="00C86B40"/>
    <w:rsid w:val="00C86E68"/>
    <w:rsid w:val="00C879A0"/>
    <w:rsid w:val="00C900E5"/>
    <w:rsid w:val="00C905A2"/>
    <w:rsid w:val="00C90ACD"/>
    <w:rsid w:val="00C91009"/>
    <w:rsid w:val="00C916D2"/>
    <w:rsid w:val="00C91719"/>
    <w:rsid w:val="00C91DC3"/>
    <w:rsid w:val="00C92791"/>
    <w:rsid w:val="00C9408A"/>
    <w:rsid w:val="00C945DB"/>
    <w:rsid w:val="00C94629"/>
    <w:rsid w:val="00C953C5"/>
    <w:rsid w:val="00C96A6B"/>
    <w:rsid w:val="00C96BAC"/>
    <w:rsid w:val="00C9771C"/>
    <w:rsid w:val="00C97A55"/>
    <w:rsid w:val="00CA1268"/>
    <w:rsid w:val="00CA14C0"/>
    <w:rsid w:val="00CA1515"/>
    <w:rsid w:val="00CA16A2"/>
    <w:rsid w:val="00CA196F"/>
    <w:rsid w:val="00CA1F0F"/>
    <w:rsid w:val="00CA2791"/>
    <w:rsid w:val="00CA2916"/>
    <w:rsid w:val="00CA3205"/>
    <w:rsid w:val="00CA34AA"/>
    <w:rsid w:val="00CA3D2E"/>
    <w:rsid w:val="00CA3F46"/>
    <w:rsid w:val="00CA4445"/>
    <w:rsid w:val="00CA4CCA"/>
    <w:rsid w:val="00CA4EEF"/>
    <w:rsid w:val="00CA66C0"/>
    <w:rsid w:val="00CA691E"/>
    <w:rsid w:val="00CA7CAF"/>
    <w:rsid w:val="00CB01FD"/>
    <w:rsid w:val="00CB0CFC"/>
    <w:rsid w:val="00CB1103"/>
    <w:rsid w:val="00CB1113"/>
    <w:rsid w:val="00CB1476"/>
    <w:rsid w:val="00CB1753"/>
    <w:rsid w:val="00CB3026"/>
    <w:rsid w:val="00CB31D4"/>
    <w:rsid w:val="00CB335E"/>
    <w:rsid w:val="00CB3496"/>
    <w:rsid w:val="00CB3FCE"/>
    <w:rsid w:val="00CB420E"/>
    <w:rsid w:val="00CB48AD"/>
    <w:rsid w:val="00CB57A5"/>
    <w:rsid w:val="00CB6530"/>
    <w:rsid w:val="00CB6550"/>
    <w:rsid w:val="00CB68BA"/>
    <w:rsid w:val="00CB75DE"/>
    <w:rsid w:val="00CB7634"/>
    <w:rsid w:val="00CB7C72"/>
    <w:rsid w:val="00CB7E93"/>
    <w:rsid w:val="00CC07F0"/>
    <w:rsid w:val="00CC081A"/>
    <w:rsid w:val="00CC0C91"/>
    <w:rsid w:val="00CC281D"/>
    <w:rsid w:val="00CC2B2D"/>
    <w:rsid w:val="00CC3156"/>
    <w:rsid w:val="00CC3426"/>
    <w:rsid w:val="00CC3B0B"/>
    <w:rsid w:val="00CC3D21"/>
    <w:rsid w:val="00CC408C"/>
    <w:rsid w:val="00CC4C3A"/>
    <w:rsid w:val="00CC52CC"/>
    <w:rsid w:val="00CC566B"/>
    <w:rsid w:val="00CC5F62"/>
    <w:rsid w:val="00CC73C6"/>
    <w:rsid w:val="00CC7928"/>
    <w:rsid w:val="00CC7B39"/>
    <w:rsid w:val="00CD080F"/>
    <w:rsid w:val="00CD1F16"/>
    <w:rsid w:val="00CD29CD"/>
    <w:rsid w:val="00CD2BF8"/>
    <w:rsid w:val="00CD327B"/>
    <w:rsid w:val="00CD3997"/>
    <w:rsid w:val="00CD3A99"/>
    <w:rsid w:val="00CD4E9F"/>
    <w:rsid w:val="00CD5ADE"/>
    <w:rsid w:val="00CD5BC7"/>
    <w:rsid w:val="00CD6276"/>
    <w:rsid w:val="00CE01FC"/>
    <w:rsid w:val="00CE0FC9"/>
    <w:rsid w:val="00CE1234"/>
    <w:rsid w:val="00CE131F"/>
    <w:rsid w:val="00CE1FC8"/>
    <w:rsid w:val="00CE207A"/>
    <w:rsid w:val="00CE38BE"/>
    <w:rsid w:val="00CE3B0C"/>
    <w:rsid w:val="00CE50BC"/>
    <w:rsid w:val="00CE664A"/>
    <w:rsid w:val="00CE768A"/>
    <w:rsid w:val="00CF050F"/>
    <w:rsid w:val="00CF117B"/>
    <w:rsid w:val="00CF1F05"/>
    <w:rsid w:val="00CF2263"/>
    <w:rsid w:val="00CF2322"/>
    <w:rsid w:val="00CF2B12"/>
    <w:rsid w:val="00CF2BF5"/>
    <w:rsid w:val="00CF2FC4"/>
    <w:rsid w:val="00CF3577"/>
    <w:rsid w:val="00CF4161"/>
    <w:rsid w:val="00CF42D4"/>
    <w:rsid w:val="00CF54DE"/>
    <w:rsid w:val="00CF5D75"/>
    <w:rsid w:val="00CF6A8F"/>
    <w:rsid w:val="00CF74C1"/>
    <w:rsid w:val="00CF7B6D"/>
    <w:rsid w:val="00CF7DE1"/>
    <w:rsid w:val="00D00E7C"/>
    <w:rsid w:val="00D00FC5"/>
    <w:rsid w:val="00D01209"/>
    <w:rsid w:val="00D01C15"/>
    <w:rsid w:val="00D01FBA"/>
    <w:rsid w:val="00D03360"/>
    <w:rsid w:val="00D04D61"/>
    <w:rsid w:val="00D055D9"/>
    <w:rsid w:val="00D06110"/>
    <w:rsid w:val="00D072F0"/>
    <w:rsid w:val="00D0784F"/>
    <w:rsid w:val="00D107FF"/>
    <w:rsid w:val="00D10DE4"/>
    <w:rsid w:val="00D10E16"/>
    <w:rsid w:val="00D12446"/>
    <w:rsid w:val="00D127A9"/>
    <w:rsid w:val="00D15D77"/>
    <w:rsid w:val="00D163BB"/>
    <w:rsid w:val="00D16440"/>
    <w:rsid w:val="00D164CD"/>
    <w:rsid w:val="00D166B3"/>
    <w:rsid w:val="00D1749A"/>
    <w:rsid w:val="00D2015B"/>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F04"/>
    <w:rsid w:val="00D2600B"/>
    <w:rsid w:val="00D264DA"/>
    <w:rsid w:val="00D265D5"/>
    <w:rsid w:val="00D277EB"/>
    <w:rsid w:val="00D27CC6"/>
    <w:rsid w:val="00D306BF"/>
    <w:rsid w:val="00D30BB0"/>
    <w:rsid w:val="00D316C9"/>
    <w:rsid w:val="00D331AE"/>
    <w:rsid w:val="00D33AF7"/>
    <w:rsid w:val="00D3446C"/>
    <w:rsid w:val="00D3447F"/>
    <w:rsid w:val="00D34CEF"/>
    <w:rsid w:val="00D350D6"/>
    <w:rsid w:val="00D35401"/>
    <w:rsid w:val="00D35902"/>
    <w:rsid w:val="00D368F9"/>
    <w:rsid w:val="00D37A24"/>
    <w:rsid w:val="00D37F11"/>
    <w:rsid w:val="00D413F2"/>
    <w:rsid w:val="00D4176A"/>
    <w:rsid w:val="00D42056"/>
    <w:rsid w:val="00D426F1"/>
    <w:rsid w:val="00D4274C"/>
    <w:rsid w:val="00D4353C"/>
    <w:rsid w:val="00D442B0"/>
    <w:rsid w:val="00D4440D"/>
    <w:rsid w:val="00D447A4"/>
    <w:rsid w:val="00D44A73"/>
    <w:rsid w:val="00D44B7C"/>
    <w:rsid w:val="00D46FA8"/>
    <w:rsid w:val="00D476DE"/>
    <w:rsid w:val="00D47C58"/>
    <w:rsid w:val="00D50AA3"/>
    <w:rsid w:val="00D50E04"/>
    <w:rsid w:val="00D51840"/>
    <w:rsid w:val="00D51B31"/>
    <w:rsid w:val="00D52C1C"/>
    <w:rsid w:val="00D52CC0"/>
    <w:rsid w:val="00D548D8"/>
    <w:rsid w:val="00D56E69"/>
    <w:rsid w:val="00D5708E"/>
    <w:rsid w:val="00D57FAA"/>
    <w:rsid w:val="00D601A6"/>
    <w:rsid w:val="00D60319"/>
    <w:rsid w:val="00D60F48"/>
    <w:rsid w:val="00D6145B"/>
    <w:rsid w:val="00D62ACC"/>
    <w:rsid w:val="00D62CB8"/>
    <w:rsid w:val="00D63342"/>
    <w:rsid w:val="00D63617"/>
    <w:rsid w:val="00D64262"/>
    <w:rsid w:val="00D64C2F"/>
    <w:rsid w:val="00D65713"/>
    <w:rsid w:val="00D659BB"/>
    <w:rsid w:val="00D65DB1"/>
    <w:rsid w:val="00D65EEF"/>
    <w:rsid w:val="00D66072"/>
    <w:rsid w:val="00D663EE"/>
    <w:rsid w:val="00D665CE"/>
    <w:rsid w:val="00D6680A"/>
    <w:rsid w:val="00D67032"/>
    <w:rsid w:val="00D6766E"/>
    <w:rsid w:val="00D67743"/>
    <w:rsid w:val="00D67A19"/>
    <w:rsid w:val="00D70FF2"/>
    <w:rsid w:val="00D7223F"/>
    <w:rsid w:val="00D72D32"/>
    <w:rsid w:val="00D7367D"/>
    <w:rsid w:val="00D73A66"/>
    <w:rsid w:val="00D73B35"/>
    <w:rsid w:val="00D74D76"/>
    <w:rsid w:val="00D7504F"/>
    <w:rsid w:val="00D750F6"/>
    <w:rsid w:val="00D75366"/>
    <w:rsid w:val="00D75A70"/>
    <w:rsid w:val="00D75BC8"/>
    <w:rsid w:val="00D76B09"/>
    <w:rsid w:val="00D76D72"/>
    <w:rsid w:val="00D770E1"/>
    <w:rsid w:val="00D77110"/>
    <w:rsid w:val="00D77CDA"/>
    <w:rsid w:val="00D80F25"/>
    <w:rsid w:val="00D81650"/>
    <w:rsid w:val="00D817BE"/>
    <w:rsid w:val="00D819D8"/>
    <w:rsid w:val="00D82005"/>
    <w:rsid w:val="00D8213F"/>
    <w:rsid w:val="00D82396"/>
    <w:rsid w:val="00D824BA"/>
    <w:rsid w:val="00D8271A"/>
    <w:rsid w:val="00D82FAF"/>
    <w:rsid w:val="00D83912"/>
    <w:rsid w:val="00D84FFC"/>
    <w:rsid w:val="00D85601"/>
    <w:rsid w:val="00D85863"/>
    <w:rsid w:val="00D900D1"/>
    <w:rsid w:val="00D907D2"/>
    <w:rsid w:val="00D90DA5"/>
    <w:rsid w:val="00D91BED"/>
    <w:rsid w:val="00D91E0E"/>
    <w:rsid w:val="00D92274"/>
    <w:rsid w:val="00D923A7"/>
    <w:rsid w:val="00D924F0"/>
    <w:rsid w:val="00D92D9A"/>
    <w:rsid w:val="00D93257"/>
    <w:rsid w:val="00D94116"/>
    <w:rsid w:val="00D942A9"/>
    <w:rsid w:val="00D942D6"/>
    <w:rsid w:val="00D95C26"/>
    <w:rsid w:val="00D9698F"/>
    <w:rsid w:val="00D96BB0"/>
    <w:rsid w:val="00D96CF8"/>
    <w:rsid w:val="00D9704D"/>
    <w:rsid w:val="00D97183"/>
    <w:rsid w:val="00DA007D"/>
    <w:rsid w:val="00DA02B9"/>
    <w:rsid w:val="00DA0759"/>
    <w:rsid w:val="00DA080A"/>
    <w:rsid w:val="00DA0B3F"/>
    <w:rsid w:val="00DA11AB"/>
    <w:rsid w:val="00DA2A2A"/>
    <w:rsid w:val="00DA2C00"/>
    <w:rsid w:val="00DA37FE"/>
    <w:rsid w:val="00DA4574"/>
    <w:rsid w:val="00DA56E5"/>
    <w:rsid w:val="00DA6463"/>
    <w:rsid w:val="00DA6A4A"/>
    <w:rsid w:val="00DA717B"/>
    <w:rsid w:val="00DB0724"/>
    <w:rsid w:val="00DB0D6D"/>
    <w:rsid w:val="00DB11AE"/>
    <w:rsid w:val="00DB1F12"/>
    <w:rsid w:val="00DB21FD"/>
    <w:rsid w:val="00DB241F"/>
    <w:rsid w:val="00DB24A5"/>
    <w:rsid w:val="00DB2695"/>
    <w:rsid w:val="00DB27A5"/>
    <w:rsid w:val="00DB2B90"/>
    <w:rsid w:val="00DB2B9E"/>
    <w:rsid w:val="00DB3317"/>
    <w:rsid w:val="00DB33F2"/>
    <w:rsid w:val="00DB504F"/>
    <w:rsid w:val="00DB5B24"/>
    <w:rsid w:val="00DB5BD5"/>
    <w:rsid w:val="00DB6158"/>
    <w:rsid w:val="00DB64F6"/>
    <w:rsid w:val="00DB6671"/>
    <w:rsid w:val="00DB69CB"/>
    <w:rsid w:val="00DB7A0D"/>
    <w:rsid w:val="00DB7BE5"/>
    <w:rsid w:val="00DC0A62"/>
    <w:rsid w:val="00DC0B52"/>
    <w:rsid w:val="00DC0BCB"/>
    <w:rsid w:val="00DC0D16"/>
    <w:rsid w:val="00DC167C"/>
    <w:rsid w:val="00DC1ABE"/>
    <w:rsid w:val="00DC292E"/>
    <w:rsid w:val="00DC3032"/>
    <w:rsid w:val="00DC56F3"/>
    <w:rsid w:val="00DC60EE"/>
    <w:rsid w:val="00DC6739"/>
    <w:rsid w:val="00DC72DA"/>
    <w:rsid w:val="00DC7A01"/>
    <w:rsid w:val="00DD0051"/>
    <w:rsid w:val="00DD06C2"/>
    <w:rsid w:val="00DD0D19"/>
    <w:rsid w:val="00DD1176"/>
    <w:rsid w:val="00DD1980"/>
    <w:rsid w:val="00DD2417"/>
    <w:rsid w:val="00DD3386"/>
    <w:rsid w:val="00DD4543"/>
    <w:rsid w:val="00DD4A1A"/>
    <w:rsid w:val="00DD4E7C"/>
    <w:rsid w:val="00DD5E17"/>
    <w:rsid w:val="00DD63E0"/>
    <w:rsid w:val="00DD695F"/>
    <w:rsid w:val="00DD72EC"/>
    <w:rsid w:val="00DE0932"/>
    <w:rsid w:val="00DE0FD7"/>
    <w:rsid w:val="00DE1C26"/>
    <w:rsid w:val="00DE1D7B"/>
    <w:rsid w:val="00DE1FE4"/>
    <w:rsid w:val="00DE20E3"/>
    <w:rsid w:val="00DE2168"/>
    <w:rsid w:val="00DE2FF7"/>
    <w:rsid w:val="00DE335B"/>
    <w:rsid w:val="00DE362B"/>
    <w:rsid w:val="00DE3AA8"/>
    <w:rsid w:val="00DE3FF3"/>
    <w:rsid w:val="00DE415A"/>
    <w:rsid w:val="00DE4729"/>
    <w:rsid w:val="00DE4B61"/>
    <w:rsid w:val="00DE603B"/>
    <w:rsid w:val="00DE6363"/>
    <w:rsid w:val="00DE6514"/>
    <w:rsid w:val="00DE67C4"/>
    <w:rsid w:val="00DE6814"/>
    <w:rsid w:val="00DE6EA9"/>
    <w:rsid w:val="00DE72AA"/>
    <w:rsid w:val="00DE7A01"/>
    <w:rsid w:val="00DF07DC"/>
    <w:rsid w:val="00DF17E7"/>
    <w:rsid w:val="00DF1814"/>
    <w:rsid w:val="00DF18F2"/>
    <w:rsid w:val="00DF248C"/>
    <w:rsid w:val="00DF2588"/>
    <w:rsid w:val="00DF2CEA"/>
    <w:rsid w:val="00DF4001"/>
    <w:rsid w:val="00DF4435"/>
    <w:rsid w:val="00DF5A9E"/>
    <w:rsid w:val="00DF5B58"/>
    <w:rsid w:val="00DF5F98"/>
    <w:rsid w:val="00DF6577"/>
    <w:rsid w:val="00DF79F5"/>
    <w:rsid w:val="00E00257"/>
    <w:rsid w:val="00E00265"/>
    <w:rsid w:val="00E007A2"/>
    <w:rsid w:val="00E00903"/>
    <w:rsid w:val="00E00C36"/>
    <w:rsid w:val="00E011EF"/>
    <w:rsid w:val="00E017E3"/>
    <w:rsid w:val="00E019A2"/>
    <w:rsid w:val="00E01A0B"/>
    <w:rsid w:val="00E01CA3"/>
    <w:rsid w:val="00E029EA"/>
    <w:rsid w:val="00E02D97"/>
    <w:rsid w:val="00E037BD"/>
    <w:rsid w:val="00E0387D"/>
    <w:rsid w:val="00E039B4"/>
    <w:rsid w:val="00E03D18"/>
    <w:rsid w:val="00E043C9"/>
    <w:rsid w:val="00E045FC"/>
    <w:rsid w:val="00E049CC"/>
    <w:rsid w:val="00E05430"/>
    <w:rsid w:val="00E0559A"/>
    <w:rsid w:val="00E05877"/>
    <w:rsid w:val="00E059C7"/>
    <w:rsid w:val="00E05A40"/>
    <w:rsid w:val="00E05E43"/>
    <w:rsid w:val="00E05EA6"/>
    <w:rsid w:val="00E063E7"/>
    <w:rsid w:val="00E0665B"/>
    <w:rsid w:val="00E06C62"/>
    <w:rsid w:val="00E075E9"/>
    <w:rsid w:val="00E10BF3"/>
    <w:rsid w:val="00E10C95"/>
    <w:rsid w:val="00E10FE9"/>
    <w:rsid w:val="00E11078"/>
    <w:rsid w:val="00E115C6"/>
    <w:rsid w:val="00E11664"/>
    <w:rsid w:val="00E119CF"/>
    <w:rsid w:val="00E124CB"/>
    <w:rsid w:val="00E12B71"/>
    <w:rsid w:val="00E13727"/>
    <w:rsid w:val="00E1399F"/>
    <w:rsid w:val="00E13ABC"/>
    <w:rsid w:val="00E14197"/>
    <w:rsid w:val="00E15073"/>
    <w:rsid w:val="00E1508A"/>
    <w:rsid w:val="00E15784"/>
    <w:rsid w:val="00E15FAA"/>
    <w:rsid w:val="00E17F1E"/>
    <w:rsid w:val="00E20A76"/>
    <w:rsid w:val="00E21C32"/>
    <w:rsid w:val="00E21F5C"/>
    <w:rsid w:val="00E2343E"/>
    <w:rsid w:val="00E26509"/>
    <w:rsid w:val="00E26F6A"/>
    <w:rsid w:val="00E30272"/>
    <w:rsid w:val="00E314DE"/>
    <w:rsid w:val="00E32587"/>
    <w:rsid w:val="00E331E2"/>
    <w:rsid w:val="00E334E4"/>
    <w:rsid w:val="00E3374E"/>
    <w:rsid w:val="00E3406E"/>
    <w:rsid w:val="00E34308"/>
    <w:rsid w:val="00E34515"/>
    <w:rsid w:val="00E34642"/>
    <w:rsid w:val="00E35ECE"/>
    <w:rsid w:val="00E365E9"/>
    <w:rsid w:val="00E3781F"/>
    <w:rsid w:val="00E37E19"/>
    <w:rsid w:val="00E37EA3"/>
    <w:rsid w:val="00E40A7A"/>
    <w:rsid w:val="00E413C6"/>
    <w:rsid w:val="00E41DB3"/>
    <w:rsid w:val="00E41F59"/>
    <w:rsid w:val="00E42885"/>
    <w:rsid w:val="00E42ED5"/>
    <w:rsid w:val="00E4348A"/>
    <w:rsid w:val="00E44412"/>
    <w:rsid w:val="00E44441"/>
    <w:rsid w:val="00E4452E"/>
    <w:rsid w:val="00E4588F"/>
    <w:rsid w:val="00E4631C"/>
    <w:rsid w:val="00E4723C"/>
    <w:rsid w:val="00E476D1"/>
    <w:rsid w:val="00E47EFA"/>
    <w:rsid w:val="00E51AB3"/>
    <w:rsid w:val="00E51DFB"/>
    <w:rsid w:val="00E52D50"/>
    <w:rsid w:val="00E54C59"/>
    <w:rsid w:val="00E5594E"/>
    <w:rsid w:val="00E55E3B"/>
    <w:rsid w:val="00E56319"/>
    <w:rsid w:val="00E571AF"/>
    <w:rsid w:val="00E578EF"/>
    <w:rsid w:val="00E60271"/>
    <w:rsid w:val="00E6070E"/>
    <w:rsid w:val="00E60820"/>
    <w:rsid w:val="00E60838"/>
    <w:rsid w:val="00E60B1E"/>
    <w:rsid w:val="00E6145B"/>
    <w:rsid w:val="00E6232E"/>
    <w:rsid w:val="00E62B45"/>
    <w:rsid w:val="00E63DDB"/>
    <w:rsid w:val="00E64CF0"/>
    <w:rsid w:val="00E65E82"/>
    <w:rsid w:val="00E66305"/>
    <w:rsid w:val="00E6632E"/>
    <w:rsid w:val="00E67637"/>
    <w:rsid w:val="00E705BE"/>
    <w:rsid w:val="00E7151A"/>
    <w:rsid w:val="00E71C73"/>
    <w:rsid w:val="00E72FA8"/>
    <w:rsid w:val="00E734D0"/>
    <w:rsid w:val="00E73DFF"/>
    <w:rsid w:val="00E74572"/>
    <w:rsid w:val="00E7495E"/>
    <w:rsid w:val="00E75241"/>
    <w:rsid w:val="00E75363"/>
    <w:rsid w:val="00E757E6"/>
    <w:rsid w:val="00E75FF5"/>
    <w:rsid w:val="00E763F5"/>
    <w:rsid w:val="00E765C1"/>
    <w:rsid w:val="00E76CD3"/>
    <w:rsid w:val="00E77C0E"/>
    <w:rsid w:val="00E77C61"/>
    <w:rsid w:val="00E77EB6"/>
    <w:rsid w:val="00E77F0A"/>
    <w:rsid w:val="00E80AFA"/>
    <w:rsid w:val="00E81632"/>
    <w:rsid w:val="00E81FAC"/>
    <w:rsid w:val="00E820FD"/>
    <w:rsid w:val="00E82328"/>
    <w:rsid w:val="00E82418"/>
    <w:rsid w:val="00E82419"/>
    <w:rsid w:val="00E82DB7"/>
    <w:rsid w:val="00E834EA"/>
    <w:rsid w:val="00E838E3"/>
    <w:rsid w:val="00E8403E"/>
    <w:rsid w:val="00E85138"/>
    <w:rsid w:val="00E86223"/>
    <w:rsid w:val="00E8644E"/>
    <w:rsid w:val="00E86633"/>
    <w:rsid w:val="00E86C9F"/>
    <w:rsid w:val="00E86E16"/>
    <w:rsid w:val="00E86E91"/>
    <w:rsid w:val="00E87518"/>
    <w:rsid w:val="00E87BBD"/>
    <w:rsid w:val="00E90C3F"/>
    <w:rsid w:val="00E9103F"/>
    <w:rsid w:val="00E91FF1"/>
    <w:rsid w:val="00E92B80"/>
    <w:rsid w:val="00E934CD"/>
    <w:rsid w:val="00E93721"/>
    <w:rsid w:val="00E93E35"/>
    <w:rsid w:val="00E94741"/>
    <w:rsid w:val="00E954A1"/>
    <w:rsid w:val="00E95581"/>
    <w:rsid w:val="00E966C7"/>
    <w:rsid w:val="00E969C0"/>
    <w:rsid w:val="00E96E1E"/>
    <w:rsid w:val="00E97BD2"/>
    <w:rsid w:val="00EA0478"/>
    <w:rsid w:val="00EA0F69"/>
    <w:rsid w:val="00EA1A85"/>
    <w:rsid w:val="00EA1FC0"/>
    <w:rsid w:val="00EA2577"/>
    <w:rsid w:val="00EA27F9"/>
    <w:rsid w:val="00EA4B55"/>
    <w:rsid w:val="00EA4EAE"/>
    <w:rsid w:val="00EA5048"/>
    <w:rsid w:val="00EA53B9"/>
    <w:rsid w:val="00EA5B19"/>
    <w:rsid w:val="00EA5BEF"/>
    <w:rsid w:val="00EA5E9A"/>
    <w:rsid w:val="00EA600D"/>
    <w:rsid w:val="00EA613F"/>
    <w:rsid w:val="00EA650F"/>
    <w:rsid w:val="00EA6885"/>
    <w:rsid w:val="00EA70E6"/>
    <w:rsid w:val="00EB0C5E"/>
    <w:rsid w:val="00EB229F"/>
    <w:rsid w:val="00EB28B4"/>
    <w:rsid w:val="00EB295E"/>
    <w:rsid w:val="00EB2D4D"/>
    <w:rsid w:val="00EB412D"/>
    <w:rsid w:val="00EB4350"/>
    <w:rsid w:val="00EB45F0"/>
    <w:rsid w:val="00EB47DA"/>
    <w:rsid w:val="00EB4821"/>
    <w:rsid w:val="00EB4D9D"/>
    <w:rsid w:val="00EB4FB7"/>
    <w:rsid w:val="00EB5333"/>
    <w:rsid w:val="00EB57DA"/>
    <w:rsid w:val="00EB57EC"/>
    <w:rsid w:val="00EB6A16"/>
    <w:rsid w:val="00EB6A8C"/>
    <w:rsid w:val="00EB6E5D"/>
    <w:rsid w:val="00EB74A3"/>
    <w:rsid w:val="00EC0999"/>
    <w:rsid w:val="00EC0ACE"/>
    <w:rsid w:val="00EC0C8F"/>
    <w:rsid w:val="00EC0D4C"/>
    <w:rsid w:val="00EC1BC1"/>
    <w:rsid w:val="00EC2475"/>
    <w:rsid w:val="00EC27F0"/>
    <w:rsid w:val="00EC2881"/>
    <w:rsid w:val="00EC5460"/>
    <w:rsid w:val="00EC5D1D"/>
    <w:rsid w:val="00EC7422"/>
    <w:rsid w:val="00EC742A"/>
    <w:rsid w:val="00EC789C"/>
    <w:rsid w:val="00EC7C85"/>
    <w:rsid w:val="00ED0C4B"/>
    <w:rsid w:val="00ED0D81"/>
    <w:rsid w:val="00ED1963"/>
    <w:rsid w:val="00ED1D50"/>
    <w:rsid w:val="00ED23DF"/>
    <w:rsid w:val="00ED24ED"/>
    <w:rsid w:val="00ED2580"/>
    <w:rsid w:val="00ED2A36"/>
    <w:rsid w:val="00ED3455"/>
    <w:rsid w:val="00ED39D2"/>
    <w:rsid w:val="00ED3DCC"/>
    <w:rsid w:val="00ED433B"/>
    <w:rsid w:val="00ED48F7"/>
    <w:rsid w:val="00ED4C6C"/>
    <w:rsid w:val="00ED544C"/>
    <w:rsid w:val="00ED5630"/>
    <w:rsid w:val="00ED5839"/>
    <w:rsid w:val="00ED6858"/>
    <w:rsid w:val="00ED774A"/>
    <w:rsid w:val="00ED77ED"/>
    <w:rsid w:val="00EE056C"/>
    <w:rsid w:val="00EE0907"/>
    <w:rsid w:val="00EE0B23"/>
    <w:rsid w:val="00EE0EBA"/>
    <w:rsid w:val="00EE11C5"/>
    <w:rsid w:val="00EE1306"/>
    <w:rsid w:val="00EE1DC1"/>
    <w:rsid w:val="00EE2202"/>
    <w:rsid w:val="00EE2A94"/>
    <w:rsid w:val="00EE3303"/>
    <w:rsid w:val="00EE336B"/>
    <w:rsid w:val="00EE3BB6"/>
    <w:rsid w:val="00EE3DD8"/>
    <w:rsid w:val="00EE4AD2"/>
    <w:rsid w:val="00EE5A55"/>
    <w:rsid w:val="00EE5F07"/>
    <w:rsid w:val="00EE6239"/>
    <w:rsid w:val="00EE702D"/>
    <w:rsid w:val="00EE79F2"/>
    <w:rsid w:val="00EE7D5F"/>
    <w:rsid w:val="00EE7EE6"/>
    <w:rsid w:val="00EE7F0D"/>
    <w:rsid w:val="00EF06E0"/>
    <w:rsid w:val="00EF0886"/>
    <w:rsid w:val="00EF1621"/>
    <w:rsid w:val="00EF1711"/>
    <w:rsid w:val="00EF1A84"/>
    <w:rsid w:val="00EF1BB3"/>
    <w:rsid w:val="00EF1F0F"/>
    <w:rsid w:val="00EF2227"/>
    <w:rsid w:val="00EF2595"/>
    <w:rsid w:val="00EF25AB"/>
    <w:rsid w:val="00EF2769"/>
    <w:rsid w:val="00EF290F"/>
    <w:rsid w:val="00EF3F2E"/>
    <w:rsid w:val="00EF44F2"/>
    <w:rsid w:val="00EF4637"/>
    <w:rsid w:val="00EF4794"/>
    <w:rsid w:val="00EF482F"/>
    <w:rsid w:val="00EF59F7"/>
    <w:rsid w:val="00EF6194"/>
    <w:rsid w:val="00EF68D4"/>
    <w:rsid w:val="00EF695E"/>
    <w:rsid w:val="00EF6974"/>
    <w:rsid w:val="00F004BA"/>
    <w:rsid w:val="00F00F13"/>
    <w:rsid w:val="00F012F3"/>
    <w:rsid w:val="00F015B4"/>
    <w:rsid w:val="00F018AB"/>
    <w:rsid w:val="00F01B48"/>
    <w:rsid w:val="00F01C0D"/>
    <w:rsid w:val="00F01E1B"/>
    <w:rsid w:val="00F01F79"/>
    <w:rsid w:val="00F0212E"/>
    <w:rsid w:val="00F02EAD"/>
    <w:rsid w:val="00F0468E"/>
    <w:rsid w:val="00F050FB"/>
    <w:rsid w:val="00F0583F"/>
    <w:rsid w:val="00F05B9F"/>
    <w:rsid w:val="00F05DBE"/>
    <w:rsid w:val="00F069DF"/>
    <w:rsid w:val="00F06EE4"/>
    <w:rsid w:val="00F072AF"/>
    <w:rsid w:val="00F079A5"/>
    <w:rsid w:val="00F10087"/>
    <w:rsid w:val="00F105B4"/>
    <w:rsid w:val="00F114AF"/>
    <w:rsid w:val="00F124B2"/>
    <w:rsid w:val="00F124D2"/>
    <w:rsid w:val="00F12F5D"/>
    <w:rsid w:val="00F143F1"/>
    <w:rsid w:val="00F14442"/>
    <w:rsid w:val="00F14574"/>
    <w:rsid w:val="00F14843"/>
    <w:rsid w:val="00F15C61"/>
    <w:rsid w:val="00F16861"/>
    <w:rsid w:val="00F1691F"/>
    <w:rsid w:val="00F171C5"/>
    <w:rsid w:val="00F1762F"/>
    <w:rsid w:val="00F17655"/>
    <w:rsid w:val="00F17AAE"/>
    <w:rsid w:val="00F20289"/>
    <w:rsid w:val="00F20390"/>
    <w:rsid w:val="00F20D40"/>
    <w:rsid w:val="00F22106"/>
    <w:rsid w:val="00F225B6"/>
    <w:rsid w:val="00F23189"/>
    <w:rsid w:val="00F24085"/>
    <w:rsid w:val="00F251A2"/>
    <w:rsid w:val="00F25BB8"/>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49C"/>
    <w:rsid w:val="00F34594"/>
    <w:rsid w:val="00F3496B"/>
    <w:rsid w:val="00F356D9"/>
    <w:rsid w:val="00F357C4"/>
    <w:rsid w:val="00F37CCC"/>
    <w:rsid w:val="00F37E63"/>
    <w:rsid w:val="00F42554"/>
    <w:rsid w:val="00F436FE"/>
    <w:rsid w:val="00F4409F"/>
    <w:rsid w:val="00F440A8"/>
    <w:rsid w:val="00F44700"/>
    <w:rsid w:val="00F448A5"/>
    <w:rsid w:val="00F45C12"/>
    <w:rsid w:val="00F466E4"/>
    <w:rsid w:val="00F47087"/>
    <w:rsid w:val="00F470B9"/>
    <w:rsid w:val="00F47CE8"/>
    <w:rsid w:val="00F51C04"/>
    <w:rsid w:val="00F53A1F"/>
    <w:rsid w:val="00F5445C"/>
    <w:rsid w:val="00F54EB0"/>
    <w:rsid w:val="00F55242"/>
    <w:rsid w:val="00F55B7C"/>
    <w:rsid w:val="00F57725"/>
    <w:rsid w:val="00F57F70"/>
    <w:rsid w:val="00F608AA"/>
    <w:rsid w:val="00F61EA6"/>
    <w:rsid w:val="00F6224C"/>
    <w:rsid w:val="00F63034"/>
    <w:rsid w:val="00F6345B"/>
    <w:rsid w:val="00F63E13"/>
    <w:rsid w:val="00F63E30"/>
    <w:rsid w:val="00F64662"/>
    <w:rsid w:val="00F64AED"/>
    <w:rsid w:val="00F64F46"/>
    <w:rsid w:val="00F65514"/>
    <w:rsid w:val="00F65776"/>
    <w:rsid w:val="00F657C7"/>
    <w:rsid w:val="00F6695C"/>
    <w:rsid w:val="00F66C3D"/>
    <w:rsid w:val="00F678DC"/>
    <w:rsid w:val="00F67CD8"/>
    <w:rsid w:val="00F70125"/>
    <w:rsid w:val="00F70489"/>
    <w:rsid w:val="00F7077D"/>
    <w:rsid w:val="00F70CA7"/>
    <w:rsid w:val="00F71078"/>
    <w:rsid w:val="00F7262E"/>
    <w:rsid w:val="00F72D0D"/>
    <w:rsid w:val="00F73090"/>
    <w:rsid w:val="00F731A2"/>
    <w:rsid w:val="00F73A09"/>
    <w:rsid w:val="00F73DAF"/>
    <w:rsid w:val="00F763D4"/>
    <w:rsid w:val="00F80667"/>
    <w:rsid w:val="00F8078D"/>
    <w:rsid w:val="00F80B3D"/>
    <w:rsid w:val="00F80DEB"/>
    <w:rsid w:val="00F81365"/>
    <w:rsid w:val="00F81E2F"/>
    <w:rsid w:val="00F81E90"/>
    <w:rsid w:val="00F8235F"/>
    <w:rsid w:val="00F82B74"/>
    <w:rsid w:val="00F83038"/>
    <w:rsid w:val="00F8365C"/>
    <w:rsid w:val="00F83789"/>
    <w:rsid w:val="00F84E22"/>
    <w:rsid w:val="00F85B89"/>
    <w:rsid w:val="00F8602A"/>
    <w:rsid w:val="00F86696"/>
    <w:rsid w:val="00F87AF2"/>
    <w:rsid w:val="00F9038E"/>
    <w:rsid w:val="00F90ECC"/>
    <w:rsid w:val="00F91A4F"/>
    <w:rsid w:val="00F920E9"/>
    <w:rsid w:val="00F927CA"/>
    <w:rsid w:val="00F92F1E"/>
    <w:rsid w:val="00F93F35"/>
    <w:rsid w:val="00F94034"/>
    <w:rsid w:val="00F956C7"/>
    <w:rsid w:val="00F9600A"/>
    <w:rsid w:val="00F96214"/>
    <w:rsid w:val="00F97252"/>
    <w:rsid w:val="00F9779B"/>
    <w:rsid w:val="00FA1050"/>
    <w:rsid w:val="00FA10DC"/>
    <w:rsid w:val="00FA11BF"/>
    <w:rsid w:val="00FA13C1"/>
    <w:rsid w:val="00FA1531"/>
    <w:rsid w:val="00FA264E"/>
    <w:rsid w:val="00FA2680"/>
    <w:rsid w:val="00FA2D0D"/>
    <w:rsid w:val="00FA390A"/>
    <w:rsid w:val="00FA3B3D"/>
    <w:rsid w:val="00FA4930"/>
    <w:rsid w:val="00FA4C30"/>
    <w:rsid w:val="00FA4E02"/>
    <w:rsid w:val="00FA5945"/>
    <w:rsid w:val="00FB102C"/>
    <w:rsid w:val="00FB16CE"/>
    <w:rsid w:val="00FB18BE"/>
    <w:rsid w:val="00FB2759"/>
    <w:rsid w:val="00FB30F8"/>
    <w:rsid w:val="00FB4098"/>
    <w:rsid w:val="00FB44BB"/>
    <w:rsid w:val="00FB5D03"/>
    <w:rsid w:val="00FB63C6"/>
    <w:rsid w:val="00FB6E65"/>
    <w:rsid w:val="00FB7949"/>
    <w:rsid w:val="00FC013D"/>
    <w:rsid w:val="00FC01F2"/>
    <w:rsid w:val="00FC0395"/>
    <w:rsid w:val="00FC05BC"/>
    <w:rsid w:val="00FC0D4C"/>
    <w:rsid w:val="00FC1840"/>
    <w:rsid w:val="00FC200A"/>
    <w:rsid w:val="00FC2411"/>
    <w:rsid w:val="00FC2AE5"/>
    <w:rsid w:val="00FC4179"/>
    <w:rsid w:val="00FC4827"/>
    <w:rsid w:val="00FC656E"/>
    <w:rsid w:val="00FC65E6"/>
    <w:rsid w:val="00FC6616"/>
    <w:rsid w:val="00FC6DC0"/>
    <w:rsid w:val="00FC6F08"/>
    <w:rsid w:val="00FC6FB0"/>
    <w:rsid w:val="00FC7303"/>
    <w:rsid w:val="00FC78DC"/>
    <w:rsid w:val="00FC7984"/>
    <w:rsid w:val="00FC7C78"/>
    <w:rsid w:val="00FD13F6"/>
    <w:rsid w:val="00FD166E"/>
    <w:rsid w:val="00FD1EF1"/>
    <w:rsid w:val="00FD2307"/>
    <w:rsid w:val="00FD2894"/>
    <w:rsid w:val="00FD2D75"/>
    <w:rsid w:val="00FD2F63"/>
    <w:rsid w:val="00FD4893"/>
    <w:rsid w:val="00FD5348"/>
    <w:rsid w:val="00FD5524"/>
    <w:rsid w:val="00FD5B21"/>
    <w:rsid w:val="00FD5B73"/>
    <w:rsid w:val="00FD6DD0"/>
    <w:rsid w:val="00FD6F80"/>
    <w:rsid w:val="00FD7574"/>
    <w:rsid w:val="00FE0453"/>
    <w:rsid w:val="00FE07B5"/>
    <w:rsid w:val="00FE1305"/>
    <w:rsid w:val="00FE1327"/>
    <w:rsid w:val="00FE19A3"/>
    <w:rsid w:val="00FE22ED"/>
    <w:rsid w:val="00FE252E"/>
    <w:rsid w:val="00FE2A42"/>
    <w:rsid w:val="00FE35B6"/>
    <w:rsid w:val="00FE45A5"/>
    <w:rsid w:val="00FE4823"/>
    <w:rsid w:val="00FE4ECA"/>
    <w:rsid w:val="00FE529D"/>
    <w:rsid w:val="00FE5493"/>
    <w:rsid w:val="00FE722E"/>
    <w:rsid w:val="00FE7C8E"/>
    <w:rsid w:val="00FE7FAE"/>
    <w:rsid w:val="00FF0530"/>
    <w:rsid w:val="00FF0980"/>
    <w:rsid w:val="00FF1500"/>
    <w:rsid w:val="00FF1D50"/>
    <w:rsid w:val="00FF1DF6"/>
    <w:rsid w:val="00FF1F4E"/>
    <w:rsid w:val="00FF2162"/>
    <w:rsid w:val="00FF368F"/>
    <w:rsid w:val="00FF4783"/>
    <w:rsid w:val="00FF4D11"/>
    <w:rsid w:val="00FF57F7"/>
    <w:rsid w:val="00FF5AFB"/>
    <w:rsid w:val="00FF5FE9"/>
    <w:rsid w:val="00FF7684"/>
    <w:rsid w:val="00FF77F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6710963"/>
  <w15:docId w15:val="{E3BA192E-549D-4CF9-9347-8B29F65BA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E603B"/>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link w:val="TekstpodstawowywcityZnak"/>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uiPriority w:val="99"/>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uiPriority w:val="99"/>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1">
    <w:name w:val="Bez odstępów1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8"/>
      </w:numPr>
    </w:pPr>
  </w:style>
  <w:style w:type="numbering" w:customStyle="1" w:styleId="Styl1">
    <w:name w:val="Styl1"/>
    <w:uiPriority w:val="99"/>
    <w:rsid w:val="00DF4001"/>
    <w:pPr>
      <w:numPr>
        <w:numId w:val="9"/>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0667EB"/>
    <w:rPr>
      <w:color w:val="605E5C"/>
      <w:shd w:val="clear" w:color="auto" w:fill="E1DFDD"/>
    </w:rPr>
  </w:style>
  <w:style w:type="paragraph" w:customStyle="1" w:styleId="Bezodstpw2">
    <w:name w:val="Bez odstępów2"/>
    <w:rsid w:val="00342F28"/>
    <w:rPr>
      <w:rFonts w:ascii="Calibri" w:hAnsi="Calibri"/>
      <w:sz w:val="22"/>
      <w:szCs w:val="22"/>
    </w:rPr>
  </w:style>
  <w:style w:type="character" w:customStyle="1" w:styleId="TekstpodstawowywcityZnak">
    <w:name w:val="Tekst podstawowy wcięty Znak"/>
    <w:link w:val="Tekstpodstawowywcity"/>
    <w:rsid w:val="00652E5F"/>
    <w:rPr>
      <w:rFonts w:ascii="Univers Condensed" w:hAnsi="Univers Condensed"/>
      <w:sz w:val="24"/>
      <w:lang w:eastAsia="ar-SA"/>
    </w:rPr>
  </w:style>
  <w:style w:type="character" w:styleId="Pogrubienie">
    <w:name w:val="Strong"/>
    <w:basedOn w:val="Domylnaczcionkaakapitu"/>
    <w:uiPriority w:val="22"/>
    <w:qFormat/>
    <w:rsid w:val="00902F05"/>
    <w:rPr>
      <w:b/>
      <w:bCs/>
    </w:rPr>
  </w:style>
  <w:style w:type="paragraph" w:styleId="Tekstprzypisukocowego">
    <w:name w:val="endnote text"/>
    <w:basedOn w:val="Normalny"/>
    <w:link w:val="TekstprzypisukocowegoZnak"/>
    <w:semiHidden/>
    <w:unhideWhenUsed/>
    <w:rsid w:val="005C523C"/>
    <w:rPr>
      <w:sz w:val="20"/>
      <w:szCs w:val="20"/>
    </w:rPr>
  </w:style>
  <w:style w:type="character" w:customStyle="1" w:styleId="TekstprzypisukocowegoZnak">
    <w:name w:val="Tekst przypisu końcowego Znak"/>
    <w:basedOn w:val="Domylnaczcionkaakapitu"/>
    <w:link w:val="Tekstprzypisukocowego"/>
    <w:semiHidden/>
    <w:rsid w:val="005C523C"/>
    <w:rPr>
      <w:lang w:eastAsia="ar-SA"/>
    </w:rPr>
  </w:style>
  <w:style w:type="character" w:styleId="Odwoanieprzypisukocowego">
    <w:name w:val="endnote reference"/>
    <w:basedOn w:val="Domylnaczcionkaakapitu"/>
    <w:semiHidden/>
    <w:unhideWhenUsed/>
    <w:rsid w:val="005C523C"/>
    <w:rPr>
      <w:vertAlign w:val="superscript"/>
    </w:rPr>
  </w:style>
  <w:style w:type="character" w:customStyle="1" w:styleId="Nierozpoznanawzmianka4">
    <w:name w:val="Nierozpoznana wzmianka4"/>
    <w:basedOn w:val="Domylnaczcionkaakapitu"/>
    <w:uiPriority w:val="99"/>
    <w:semiHidden/>
    <w:unhideWhenUsed/>
    <w:rsid w:val="00B810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3481169">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4741542">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66614468">
      <w:bodyDiv w:val="1"/>
      <w:marLeft w:val="0"/>
      <w:marRight w:val="0"/>
      <w:marTop w:val="0"/>
      <w:marBottom w:val="0"/>
      <w:divBdr>
        <w:top w:val="none" w:sz="0" w:space="0" w:color="auto"/>
        <w:left w:val="none" w:sz="0" w:space="0" w:color="auto"/>
        <w:bottom w:val="none" w:sz="0" w:space="0" w:color="auto"/>
        <w:right w:val="none" w:sz="0" w:space="0" w:color="auto"/>
      </w:divBdr>
    </w:div>
    <w:div w:id="69624919">
      <w:bodyDiv w:val="1"/>
      <w:marLeft w:val="0"/>
      <w:marRight w:val="0"/>
      <w:marTop w:val="0"/>
      <w:marBottom w:val="0"/>
      <w:divBdr>
        <w:top w:val="none" w:sz="0" w:space="0" w:color="auto"/>
        <w:left w:val="none" w:sz="0" w:space="0" w:color="auto"/>
        <w:bottom w:val="none" w:sz="0" w:space="0" w:color="auto"/>
        <w:right w:val="none" w:sz="0" w:space="0" w:color="auto"/>
      </w:divBdr>
    </w:div>
    <w:div w:id="84108334">
      <w:bodyDiv w:val="1"/>
      <w:marLeft w:val="0"/>
      <w:marRight w:val="0"/>
      <w:marTop w:val="0"/>
      <w:marBottom w:val="0"/>
      <w:divBdr>
        <w:top w:val="none" w:sz="0" w:space="0" w:color="auto"/>
        <w:left w:val="none" w:sz="0" w:space="0" w:color="auto"/>
        <w:bottom w:val="none" w:sz="0" w:space="0" w:color="auto"/>
        <w:right w:val="none" w:sz="0" w:space="0" w:color="auto"/>
      </w:divBdr>
    </w:div>
    <w:div w:id="99373830">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23893412">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46283047">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66798671">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42107831">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70750102">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95793460">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2009038">
      <w:bodyDiv w:val="1"/>
      <w:marLeft w:val="0"/>
      <w:marRight w:val="0"/>
      <w:marTop w:val="0"/>
      <w:marBottom w:val="0"/>
      <w:divBdr>
        <w:top w:val="none" w:sz="0" w:space="0" w:color="auto"/>
        <w:left w:val="none" w:sz="0" w:space="0" w:color="auto"/>
        <w:bottom w:val="none" w:sz="0" w:space="0" w:color="auto"/>
        <w:right w:val="none" w:sz="0" w:space="0" w:color="auto"/>
      </w:divBdr>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5669733">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41974348">
      <w:bodyDiv w:val="1"/>
      <w:marLeft w:val="0"/>
      <w:marRight w:val="0"/>
      <w:marTop w:val="0"/>
      <w:marBottom w:val="0"/>
      <w:divBdr>
        <w:top w:val="none" w:sz="0" w:space="0" w:color="auto"/>
        <w:left w:val="none" w:sz="0" w:space="0" w:color="auto"/>
        <w:bottom w:val="none" w:sz="0" w:space="0" w:color="auto"/>
        <w:right w:val="none" w:sz="0" w:space="0" w:color="auto"/>
      </w:divBdr>
    </w:div>
    <w:div w:id="344138481">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5737852">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89888871">
      <w:bodyDiv w:val="1"/>
      <w:marLeft w:val="0"/>
      <w:marRight w:val="0"/>
      <w:marTop w:val="0"/>
      <w:marBottom w:val="0"/>
      <w:divBdr>
        <w:top w:val="none" w:sz="0" w:space="0" w:color="auto"/>
        <w:left w:val="none" w:sz="0" w:space="0" w:color="auto"/>
        <w:bottom w:val="none" w:sz="0" w:space="0" w:color="auto"/>
        <w:right w:val="none" w:sz="0" w:space="0" w:color="auto"/>
      </w:divBdr>
    </w:div>
    <w:div w:id="40175431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74415286">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1835">
      <w:bodyDiv w:val="1"/>
      <w:marLeft w:val="0"/>
      <w:marRight w:val="0"/>
      <w:marTop w:val="0"/>
      <w:marBottom w:val="0"/>
      <w:divBdr>
        <w:top w:val="none" w:sz="0" w:space="0" w:color="auto"/>
        <w:left w:val="none" w:sz="0" w:space="0" w:color="auto"/>
        <w:bottom w:val="none" w:sz="0" w:space="0" w:color="auto"/>
        <w:right w:val="none" w:sz="0" w:space="0" w:color="auto"/>
      </w:divBdr>
    </w:div>
    <w:div w:id="488909904">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08525480">
      <w:bodyDiv w:val="1"/>
      <w:marLeft w:val="0"/>
      <w:marRight w:val="0"/>
      <w:marTop w:val="0"/>
      <w:marBottom w:val="0"/>
      <w:divBdr>
        <w:top w:val="none" w:sz="0" w:space="0" w:color="auto"/>
        <w:left w:val="none" w:sz="0" w:space="0" w:color="auto"/>
        <w:bottom w:val="none" w:sz="0" w:space="0" w:color="auto"/>
        <w:right w:val="none" w:sz="0" w:space="0" w:color="auto"/>
      </w:divBdr>
    </w:div>
    <w:div w:id="518930816">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69534707">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11714523">
      <w:bodyDiv w:val="1"/>
      <w:marLeft w:val="0"/>
      <w:marRight w:val="0"/>
      <w:marTop w:val="0"/>
      <w:marBottom w:val="0"/>
      <w:divBdr>
        <w:top w:val="none" w:sz="0" w:space="0" w:color="auto"/>
        <w:left w:val="none" w:sz="0" w:space="0" w:color="auto"/>
        <w:bottom w:val="none" w:sz="0" w:space="0" w:color="auto"/>
        <w:right w:val="none" w:sz="0" w:space="0" w:color="auto"/>
      </w:divBdr>
    </w:div>
    <w:div w:id="616789278">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56689778">
      <w:bodyDiv w:val="1"/>
      <w:marLeft w:val="0"/>
      <w:marRight w:val="0"/>
      <w:marTop w:val="0"/>
      <w:marBottom w:val="0"/>
      <w:divBdr>
        <w:top w:val="none" w:sz="0" w:space="0" w:color="auto"/>
        <w:left w:val="none" w:sz="0" w:space="0" w:color="auto"/>
        <w:bottom w:val="none" w:sz="0" w:space="0" w:color="auto"/>
        <w:right w:val="none" w:sz="0" w:space="0" w:color="auto"/>
      </w:divBdr>
    </w:div>
    <w:div w:id="660281247">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723656">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41223420">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8307085">
      <w:bodyDiv w:val="1"/>
      <w:marLeft w:val="0"/>
      <w:marRight w:val="0"/>
      <w:marTop w:val="0"/>
      <w:marBottom w:val="0"/>
      <w:divBdr>
        <w:top w:val="none" w:sz="0" w:space="0" w:color="auto"/>
        <w:left w:val="none" w:sz="0" w:space="0" w:color="auto"/>
        <w:bottom w:val="none" w:sz="0" w:space="0" w:color="auto"/>
        <w:right w:val="none" w:sz="0" w:space="0" w:color="auto"/>
      </w:divBdr>
    </w:div>
    <w:div w:id="807279559">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31671499">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6325581">
      <w:bodyDiv w:val="1"/>
      <w:marLeft w:val="0"/>
      <w:marRight w:val="0"/>
      <w:marTop w:val="0"/>
      <w:marBottom w:val="0"/>
      <w:divBdr>
        <w:top w:val="none" w:sz="0" w:space="0" w:color="auto"/>
        <w:left w:val="none" w:sz="0" w:space="0" w:color="auto"/>
        <w:bottom w:val="none" w:sz="0" w:space="0" w:color="auto"/>
        <w:right w:val="none" w:sz="0" w:space="0" w:color="auto"/>
      </w:divBdr>
    </w:div>
    <w:div w:id="995643699">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6248254">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69889019">
      <w:bodyDiv w:val="1"/>
      <w:marLeft w:val="0"/>
      <w:marRight w:val="0"/>
      <w:marTop w:val="0"/>
      <w:marBottom w:val="0"/>
      <w:divBdr>
        <w:top w:val="none" w:sz="0" w:space="0" w:color="auto"/>
        <w:left w:val="none" w:sz="0" w:space="0" w:color="auto"/>
        <w:bottom w:val="none" w:sz="0" w:space="0" w:color="auto"/>
        <w:right w:val="none" w:sz="0" w:space="0" w:color="auto"/>
      </w:divBdr>
    </w:div>
    <w:div w:id="1077744298">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6773911">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41409644">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6912385">
      <w:bodyDiv w:val="1"/>
      <w:marLeft w:val="0"/>
      <w:marRight w:val="0"/>
      <w:marTop w:val="0"/>
      <w:marBottom w:val="0"/>
      <w:divBdr>
        <w:top w:val="none" w:sz="0" w:space="0" w:color="auto"/>
        <w:left w:val="none" w:sz="0" w:space="0" w:color="auto"/>
        <w:bottom w:val="none" w:sz="0" w:space="0" w:color="auto"/>
        <w:right w:val="none" w:sz="0" w:space="0" w:color="auto"/>
      </w:divBdr>
    </w:div>
    <w:div w:id="1308584190">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3949737">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78821512">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4329507">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55100336">
      <w:bodyDiv w:val="1"/>
      <w:marLeft w:val="0"/>
      <w:marRight w:val="0"/>
      <w:marTop w:val="0"/>
      <w:marBottom w:val="0"/>
      <w:divBdr>
        <w:top w:val="none" w:sz="0" w:space="0" w:color="auto"/>
        <w:left w:val="none" w:sz="0" w:space="0" w:color="auto"/>
        <w:bottom w:val="none" w:sz="0" w:space="0" w:color="auto"/>
        <w:right w:val="none" w:sz="0" w:space="0" w:color="auto"/>
      </w:divBdr>
    </w:div>
    <w:div w:id="1456413310">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9924851">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20586123">
      <w:bodyDiv w:val="1"/>
      <w:marLeft w:val="0"/>
      <w:marRight w:val="0"/>
      <w:marTop w:val="0"/>
      <w:marBottom w:val="0"/>
      <w:divBdr>
        <w:top w:val="none" w:sz="0" w:space="0" w:color="auto"/>
        <w:left w:val="none" w:sz="0" w:space="0" w:color="auto"/>
        <w:bottom w:val="none" w:sz="0" w:space="0" w:color="auto"/>
        <w:right w:val="none" w:sz="0" w:space="0" w:color="auto"/>
      </w:divBdr>
    </w:div>
    <w:div w:id="1522352485">
      <w:bodyDiv w:val="1"/>
      <w:marLeft w:val="0"/>
      <w:marRight w:val="0"/>
      <w:marTop w:val="0"/>
      <w:marBottom w:val="0"/>
      <w:divBdr>
        <w:top w:val="none" w:sz="0" w:space="0" w:color="auto"/>
        <w:left w:val="none" w:sz="0" w:space="0" w:color="auto"/>
        <w:bottom w:val="none" w:sz="0" w:space="0" w:color="auto"/>
        <w:right w:val="none" w:sz="0" w:space="0" w:color="auto"/>
      </w:divBdr>
    </w:div>
    <w:div w:id="1527525306">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3151131">
      <w:bodyDiv w:val="1"/>
      <w:marLeft w:val="0"/>
      <w:marRight w:val="0"/>
      <w:marTop w:val="0"/>
      <w:marBottom w:val="0"/>
      <w:divBdr>
        <w:top w:val="none" w:sz="0" w:space="0" w:color="auto"/>
        <w:left w:val="none" w:sz="0" w:space="0" w:color="auto"/>
        <w:bottom w:val="none" w:sz="0" w:space="0" w:color="auto"/>
        <w:right w:val="none" w:sz="0" w:space="0" w:color="auto"/>
      </w:divBdr>
    </w:div>
    <w:div w:id="1540312473">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70994355">
      <w:bodyDiv w:val="1"/>
      <w:marLeft w:val="0"/>
      <w:marRight w:val="0"/>
      <w:marTop w:val="0"/>
      <w:marBottom w:val="0"/>
      <w:divBdr>
        <w:top w:val="none" w:sz="0" w:space="0" w:color="auto"/>
        <w:left w:val="none" w:sz="0" w:space="0" w:color="auto"/>
        <w:bottom w:val="none" w:sz="0" w:space="0" w:color="auto"/>
        <w:right w:val="none" w:sz="0" w:space="0" w:color="auto"/>
      </w:divBdr>
    </w:div>
    <w:div w:id="1595943817">
      <w:bodyDiv w:val="1"/>
      <w:marLeft w:val="0"/>
      <w:marRight w:val="0"/>
      <w:marTop w:val="0"/>
      <w:marBottom w:val="0"/>
      <w:divBdr>
        <w:top w:val="none" w:sz="0" w:space="0" w:color="auto"/>
        <w:left w:val="none" w:sz="0" w:space="0" w:color="auto"/>
        <w:bottom w:val="none" w:sz="0" w:space="0" w:color="auto"/>
        <w:right w:val="none" w:sz="0" w:space="0" w:color="auto"/>
      </w:divBdr>
    </w:div>
    <w:div w:id="1600218916">
      <w:bodyDiv w:val="1"/>
      <w:marLeft w:val="0"/>
      <w:marRight w:val="0"/>
      <w:marTop w:val="0"/>
      <w:marBottom w:val="0"/>
      <w:divBdr>
        <w:top w:val="none" w:sz="0" w:space="0" w:color="auto"/>
        <w:left w:val="none" w:sz="0" w:space="0" w:color="auto"/>
        <w:bottom w:val="none" w:sz="0" w:space="0" w:color="auto"/>
        <w:right w:val="none" w:sz="0" w:space="0" w:color="auto"/>
      </w:divBdr>
    </w:div>
    <w:div w:id="1603537126">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47859800">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705790579">
      <w:bodyDiv w:val="1"/>
      <w:marLeft w:val="0"/>
      <w:marRight w:val="0"/>
      <w:marTop w:val="0"/>
      <w:marBottom w:val="0"/>
      <w:divBdr>
        <w:top w:val="none" w:sz="0" w:space="0" w:color="auto"/>
        <w:left w:val="none" w:sz="0" w:space="0" w:color="auto"/>
        <w:bottom w:val="none" w:sz="0" w:space="0" w:color="auto"/>
        <w:right w:val="none" w:sz="0" w:space="0" w:color="auto"/>
      </w:divBdr>
    </w:div>
    <w:div w:id="1705902812">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76247546">
      <w:bodyDiv w:val="1"/>
      <w:marLeft w:val="0"/>
      <w:marRight w:val="0"/>
      <w:marTop w:val="0"/>
      <w:marBottom w:val="0"/>
      <w:divBdr>
        <w:top w:val="none" w:sz="0" w:space="0" w:color="auto"/>
        <w:left w:val="none" w:sz="0" w:space="0" w:color="auto"/>
        <w:bottom w:val="none" w:sz="0" w:space="0" w:color="auto"/>
        <w:right w:val="none" w:sz="0" w:space="0" w:color="auto"/>
      </w:divBdr>
    </w:div>
    <w:div w:id="1815751235">
      <w:bodyDiv w:val="1"/>
      <w:marLeft w:val="0"/>
      <w:marRight w:val="0"/>
      <w:marTop w:val="0"/>
      <w:marBottom w:val="0"/>
      <w:divBdr>
        <w:top w:val="none" w:sz="0" w:space="0" w:color="auto"/>
        <w:left w:val="none" w:sz="0" w:space="0" w:color="auto"/>
        <w:bottom w:val="none" w:sz="0" w:space="0" w:color="auto"/>
        <w:right w:val="none" w:sz="0" w:space="0" w:color="auto"/>
      </w:divBdr>
    </w:div>
    <w:div w:id="1825390224">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57648263">
      <w:bodyDiv w:val="1"/>
      <w:marLeft w:val="0"/>
      <w:marRight w:val="0"/>
      <w:marTop w:val="0"/>
      <w:marBottom w:val="0"/>
      <w:divBdr>
        <w:top w:val="none" w:sz="0" w:space="0" w:color="auto"/>
        <w:left w:val="none" w:sz="0" w:space="0" w:color="auto"/>
        <w:bottom w:val="none" w:sz="0" w:space="0" w:color="auto"/>
        <w:right w:val="none" w:sz="0" w:space="0" w:color="auto"/>
      </w:divBdr>
    </w:div>
    <w:div w:id="1863930799">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927617874">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64384061">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06544916">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6231314">
      <w:bodyDiv w:val="1"/>
      <w:marLeft w:val="0"/>
      <w:marRight w:val="0"/>
      <w:marTop w:val="0"/>
      <w:marBottom w:val="0"/>
      <w:divBdr>
        <w:top w:val="none" w:sz="0" w:space="0" w:color="auto"/>
        <w:left w:val="none" w:sz="0" w:space="0" w:color="auto"/>
        <w:bottom w:val="none" w:sz="0" w:space="0" w:color="auto"/>
        <w:right w:val="none" w:sz="0" w:space="0" w:color="auto"/>
      </w:divBdr>
      <w:divsChild>
        <w:div w:id="147094119">
          <w:marLeft w:val="0"/>
          <w:marRight w:val="0"/>
          <w:marTop w:val="0"/>
          <w:marBottom w:val="0"/>
          <w:divBdr>
            <w:top w:val="none" w:sz="0" w:space="0" w:color="auto"/>
            <w:left w:val="none" w:sz="0" w:space="0" w:color="auto"/>
            <w:bottom w:val="none" w:sz="0" w:space="0" w:color="auto"/>
            <w:right w:val="none" w:sz="0" w:space="0" w:color="auto"/>
          </w:divBdr>
        </w:div>
        <w:div w:id="1794977076">
          <w:marLeft w:val="0"/>
          <w:marRight w:val="0"/>
          <w:marTop w:val="0"/>
          <w:marBottom w:val="0"/>
          <w:divBdr>
            <w:top w:val="none" w:sz="0" w:space="0" w:color="auto"/>
            <w:left w:val="none" w:sz="0" w:space="0" w:color="auto"/>
            <w:bottom w:val="none" w:sz="0" w:space="0" w:color="auto"/>
            <w:right w:val="none" w:sz="0" w:space="0" w:color="auto"/>
          </w:divBdr>
        </w:div>
        <w:div w:id="1950745514">
          <w:marLeft w:val="0"/>
          <w:marRight w:val="0"/>
          <w:marTop w:val="0"/>
          <w:marBottom w:val="0"/>
          <w:divBdr>
            <w:top w:val="none" w:sz="0" w:space="0" w:color="auto"/>
            <w:left w:val="none" w:sz="0" w:space="0" w:color="auto"/>
            <w:bottom w:val="none" w:sz="0" w:space="0" w:color="auto"/>
            <w:right w:val="none" w:sz="0" w:space="0" w:color="auto"/>
          </w:divBdr>
        </w:div>
      </w:divsChild>
    </w:div>
    <w:div w:id="2037386782">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617200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069961">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c.wieczorek@weglokokskraj.pl" TargetMode="External"/><Relationship Id="rId18" Type="http://schemas.openxmlformats.org/officeDocument/2006/relationships/hyperlink" Target="http://www.weglokokskraj.p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mailto:zg&#322;oszenie@coig.pl" TargetMode="External"/><Relationship Id="rId17" Type="http://schemas.openxmlformats.org/officeDocument/2006/relationships/hyperlink" Target="mailto:iod@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wieczorek@weglokokskraj.pl"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mailto:iod@weglokokskraj.pl" TargetMode="External"/><Relationship Id="rId28" Type="http://schemas.openxmlformats.org/officeDocument/2006/relationships/theme" Target="theme/theme1.xml"/><Relationship Id="rId10" Type="http://schemas.openxmlformats.org/officeDocument/2006/relationships/hyperlink" Target="https://efo.coig.biz/"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c.wieczorek@weglokokskraj.pl" TargetMode="External"/><Relationship Id="rId22" Type="http://schemas.openxmlformats.org/officeDocument/2006/relationships/image" Target="media/image4.emf"/><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4CC7A-AC29-43AF-A2E8-93FB7ADD4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44</Pages>
  <Words>23350</Words>
  <Characters>140101</Characters>
  <Application>Microsoft Office Word</Application>
  <DocSecurity>0</DocSecurity>
  <Lines>1167</Lines>
  <Paragraphs>326</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163125</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Cecylia Wieczorek</cp:lastModifiedBy>
  <cp:revision>3</cp:revision>
  <cp:lastPrinted>2022-03-08T07:00:00Z</cp:lastPrinted>
  <dcterms:created xsi:type="dcterms:W3CDTF">2022-03-08T08:18:00Z</dcterms:created>
  <dcterms:modified xsi:type="dcterms:W3CDTF">2022-03-08T08:21:00Z</dcterms:modified>
</cp:coreProperties>
</file>