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1DCA6" w14:textId="77777777" w:rsidR="009D1F7E" w:rsidRPr="00BC679B" w:rsidRDefault="007C384B" w:rsidP="00BC679B">
      <w:pPr>
        <w:rPr>
          <w:rFonts w:ascii="Arial" w:hAnsi="Arial" w:cs="Arial"/>
          <w:b/>
          <w:color w:val="FF0000"/>
          <w:sz w:val="20"/>
          <w:szCs w:val="20"/>
        </w:rPr>
      </w:pPr>
      <w:r>
        <w:rPr>
          <w:rFonts w:ascii="Arial" w:hAnsi="Arial" w:cs="Arial"/>
          <w:b/>
          <w:color w:val="FF0000"/>
          <w:sz w:val="20"/>
          <w:szCs w:val="20"/>
        </w:rPr>
        <w:t xml:space="preserve">                </w:t>
      </w:r>
    </w:p>
    <w:p w14:paraId="11DAAADE" w14:textId="77777777" w:rsidR="00B619A2" w:rsidRPr="00B619A2" w:rsidRDefault="00B619A2" w:rsidP="00B608CF">
      <w:pPr>
        <w:jc w:val="center"/>
        <w:rPr>
          <w:rFonts w:ascii="Arial" w:hAnsi="Arial" w:cs="Arial"/>
          <w:b/>
          <w:sz w:val="20"/>
          <w:szCs w:val="20"/>
        </w:rPr>
      </w:pPr>
      <w:r w:rsidRPr="00B619A2">
        <w:rPr>
          <w:rFonts w:ascii="Arial" w:hAnsi="Arial" w:cs="Arial"/>
          <w:b/>
          <w:sz w:val="20"/>
          <w:szCs w:val="20"/>
        </w:rPr>
        <w:t>SPECYFIKACJA</w:t>
      </w:r>
    </w:p>
    <w:p w14:paraId="0CD9C2F8" w14:textId="77777777" w:rsidR="00A240A1" w:rsidRPr="005030BD" w:rsidRDefault="00B619A2" w:rsidP="005030BD">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1919600A" w14:textId="77777777" w:rsidR="009D1F7E" w:rsidRPr="00B619A2" w:rsidRDefault="009D1F7E" w:rsidP="00C15987">
      <w:pPr>
        <w:tabs>
          <w:tab w:val="left" w:pos="6946"/>
        </w:tabs>
        <w:rPr>
          <w:rFonts w:ascii="Arial" w:hAnsi="Arial" w:cs="Arial"/>
          <w:b/>
          <w:strike/>
          <w:sz w:val="16"/>
          <w:szCs w:val="16"/>
        </w:rPr>
      </w:pPr>
    </w:p>
    <w:p w14:paraId="7D861F18" w14:textId="77777777" w:rsidR="00A86C42" w:rsidRPr="00D00478" w:rsidRDefault="002217B7"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Zamawiający:</w:t>
      </w:r>
    </w:p>
    <w:p w14:paraId="1D63D627" w14:textId="77777777" w:rsidR="006F6972" w:rsidRPr="00D00478" w:rsidRDefault="006F6972" w:rsidP="006F6972">
      <w:pPr>
        <w:suppressAutoHyphens w:val="0"/>
        <w:jc w:val="both"/>
        <w:rPr>
          <w:rFonts w:ascii="Arial" w:hAnsi="Arial" w:cs="Arial"/>
          <w:b/>
          <w:sz w:val="6"/>
          <w:szCs w:val="6"/>
        </w:rPr>
      </w:pPr>
    </w:p>
    <w:p w14:paraId="1A1B6884" w14:textId="77777777" w:rsidR="00006B18" w:rsidRPr="00D00478" w:rsidRDefault="00006B18" w:rsidP="003B444B">
      <w:pPr>
        <w:ind w:left="851" w:hanging="567"/>
        <w:rPr>
          <w:rFonts w:ascii="Arial" w:hAnsi="Arial" w:cs="Arial"/>
          <w:b/>
          <w:bCs/>
          <w:sz w:val="20"/>
          <w:szCs w:val="20"/>
        </w:rPr>
      </w:pPr>
      <w:r w:rsidRPr="00D00478">
        <w:rPr>
          <w:rFonts w:ascii="Arial" w:hAnsi="Arial" w:cs="Arial"/>
          <w:b/>
          <w:bCs/>
          <w:sz w:val="20"/>
          <w:szCs w:val="20"/>
        </w:rPr>
        <w:t xml:space="preserve">WĘGLOKOKS KRAJ </w:t>
      </w:r>
      <w:r w:rsidR="00124E58" w:rsidRPr="00124E58">
        <w:rPr>
          <w:rFonts w:ascii="Arial" w:hAnsi="Arial" w:cs="Arial"/>
          <w:b/>
          <w:bCs/>
          <w:sz w:val="20"/>
          <w:szCs w:val="20"/>
        </w:rPr>
        <w:t>S</w:t>
      </w:r>
      <w:r w:rsidR="00ED3435">
        <w:rPr>
          <w:rFonts w:ascii="Arial" w:hAnsi="Arial" w:cs="Arial"/>
          <w:b/>
          <w:bCs/>
          <w:sz w:val="20"/>
          <w:szCs w:val="20"/>
        </w:rPr>
        <w:t>półka</w:t>
      </w:r>
      <w:r w:rsidR="00124E58" w:rsidRPr="00124E58">
        <w:rPr>
          <w:rFonts w:ascii="Arial" w:hAnsi="Arial" w:cs="Arial"/>
          <w:b/>
          <w:bCs/>
          <w:sz w:val="20"/>
          <w:szCs w:val="20"/>
        </w:rPr>
        <w:t xml:space="preserve"> A</w:t>
      </w:r>
      <w:r w:rsidR="00ED3435">
        <w:rPr>
          <w:rFonts w:ascii="Arial" w:hAnsi="Arial" w:cs="Arial"/>
          <w:b/>
          <w:bCs/>
          <w:sz w:val="20"/>
          <w:szCs w:val="20"/>
        </w:rPr>
        <w:t>kcyjna</w:t>
      </w:r>
    </w:p>
    <w:p w14:paraId="28855B55" w14:textId="77777777" w:rsidR="00006B18" w:rsidRPr="003B444B" w:rsidRDefault="00006B18" w:rsidP="003B444B">
      <w:pPr>
        <w:ind w:left="851" w:hanging="567"/>
        <w:rPr>
          <w:rFonts w:ascii="Arial" w:hAnsi="Arial" w:cs="Arial"/>
          <w:bCs/>
          <w:sz w:val="20"/>
          <w:szCs w:val="20"/>
        </w:rPr>
      </w:pPr>
      <w:r w:rsidRPr="00D00478">
        <w:rPr>
          <w:rFonts w:ascii="Arial" w:hAnsi="Arial" w:cs="Arial"/>
          <w:bCs/>
          <w:sz w:val="20"/>
          <w:szCs w:val="20"/>
        </w:rPr>
        <w:t>41-940</w:t>
      </w:r>
      <w:r w:rsidRPr="003B444B">
        <w:rPr>
          <w:rFonts w:ascii="Arial" w:hAnsi="Arial" w:cs="Arial"/>
          <w:bCs/>
          <w:sz w:val="20"/>
          <w:szCs w:val="20"/>
        </w:rPr>
        <w:t xml:space="preserve"> Piekary Śląskie, ul. Gen. Jerzego Ziętka</w:t>
      </w:r>
    </w:p>
    <w:p w14:paraId="1F0D9B61" w14:textId="77777777" w:rsidR="00006B18" w:rsidRPr="00124E58" w:rsidRDefault="00006B18" w:rsidP="003B444B">
      <w:pPr>
        <w:ind w:left="851" w:hanging="567"/>
        <w:rPr>
          <w:rFonts w:ascii="Arial" w:hAnsi="Arial" w:cs="Arial"/>
          <w:sz w:val="20"/>
          <w:szCs w:val="20"/>
        </w:rPr>
      </w:pPr>
      <w:r w:rsidRPr="003B444B">
        <w:rPr>
          <w:rFonts w:ascii="Arial" w:hAnsi="Arial" w:cs="Arial"/>
          <w:sz w:val="20"/>
          <w:szCs w:val="20"/>
        </w:rPr>
        <w:t xml:space="preserve">zarejestrowana w Sądzie Rejonowym </w:t>
      </w:r>
      <w:r w:rsidRPr="00124E58">
        <w:rPr>
          <w:rFonts w:ascii="Arial" w:hAnsi="Arial" w:cs="Arial"/>
          <w:sz w:val="20"/>
          <w:szCs w:val="20"/>
        </w:rPr>
        <w:t>w Gliwicach,</w:t>
      </w:r>
    </w:p>
    <w:p w14:paraId="680EA75C" w14:textId="77777777" w:rsidR="002D4701" w:rsidRPr="00124E58" w:rsidRDefault="00006B18" w:rsidP="002D4701">
      <w:pPr>
        <w:ind w:left="851" w:hanging="567"/>
        <w:rPr>
          <w:rFonts w:ascii="Arial" w:hAnsi="Arial" w:cs="Arial"/>
          <w:sz w:val="20"/>
          <w:szCs w:val="20"/>
        </w:rPr>
      </w:pPr>
      <w:r w:rsidRPr="00124E58">
        <w:rPr>
          <w:rFonts w:ascii="Arial" w:hAnsi="Arial" w:cs="Arial"/>
          <w:sz w:val="20"/>
          <w:szCs w:val="20"/>
        </w:rPr>
        <w:t xml:space="preserve">X Wydział Gospodarczy pod numerem KRS </w:t>
      </w:r>
      <w:r w:rsidR="00124E58" w:rsidRPr="00124E58">
        <w:rPr>
          <w:rFonts w:ascii="Arial" w:hAnsi="Arial" w:cs="Arial"/>
          <w:sz w:val="20"/>
          <w:szCs w:val="20"/>
        </w:rPr>
        <w:t>0000955885</w:t>
      </w:r>
      <w:r w:rsidR="002D4701" w:rsidRPr="00124E58">
        <w:rPr>
          <w:rFonts w:ascii="Arial" w:hAnsi="Arial" w:cs="Arial"/>
          <w:sz w:val="20"/>
          <w:szCs w:val="20"/>
        </w:rPr>
        <w:t xml:space="preserve">, </w:t>
      </w:r>
    </w:p>
    <w:p w14:paraId="15376D6F" w14:textId="77777777" w:rsidR="002D4701" w:rsidRPr="002D4701" w:rsidRDefault="002D4701" w:rsidP="002D4701">
      <w:pPr>
        <w:ind w:left="851" w:hanging="567"/>
        <w:rPr>
          <w:rFonts w:ascii="Arial" w:hAnsi="Arial" w:cs="Arial"/>
          <w:bCs/>
          <w:sz w:val="20"/>
          <w:szCs w:val="20"/>
        </w:rPr>
      </w:pPr>
      <w:r w:rsidRPr="002D4701">
        <w:rPr>
          <w:rFonts w:ascii="Arial" w:hAnsi="Arial" w:cs="Arial"/>
          <w:bCs/>
          <w:sz w:val="20"/>
          <w:szCs w:val="20"/>
        </w:rPr>
        <w:t>NIP: 653-000-48-65</w:t>
      </w:r>
      <w:r>
        <w:rPr>
          <w:rFonts w:ascii="Arial" w:hAnsi="Arial" w:cs="Arial"/>
          <w:bCs/>
          <w:sz w:val="20"/>
          <w:szCs w:val="20"/>
        </w:rPr>
        <w:t xml:space="preserve">, </w:t>
      </w:r>
      <w:r w:rsidRPr="002D4701">
        <w:rPr>
          <w:rFonts w:ascii="Arial" w:hAnsi="Arial" w:cs="Arial"/>
          <w:bCs/>
          <w:sz w:val="20"/>
          <w:szCs w:val="20"/>
        </w:rPr>
        <w:t>REGON 270034633, BDO 000012274</w:t>
      </w:r>
    </w:p>
    <w:p w14:paraId="0A6DFC37" w14:textId="77777777" w:rsidR="00006B18" w:rsidRPr="003B444B" w:rsidRDefault="002D4701" w:rsidP="003B444B">
      <w:pPr>
        <w:ind w:left="851" w:hanging="567"/>
        <w:rPr>
          <w:rFonts w:ascii="Arial" w:hAnsi="Arial" w:cs="Arial"/>
          <w:sz w:val="20"/>
          <w:szCs w:val="20"/>
        </w:rPr>
      </w:pPr>
      <w:r w:rsidRPr="009C48A0">
        <w:rPr>
          <w:rFonts w:ascii="Arial" w:hAnsi="Arial" w:cs="Arial"/>
          <w:sz w:val="20"/>
          <w:szCs w:val="20"/>
        </w:rPr>
        <w:t>wysokość kapitału zakładowego: 173 321 000,00  zł,</w:t>
      </w:r>
      <w:r w:rsidR="00870AC0" w:rsidRPr="00870AC0">
        <w:rPr>
          <w:rFonts w:ascii="Arial" w:hAnsi="Arial" w:cs="Arial"/>
          <w:noProof/>
          <w:sz w:val="20"/>
          <w:szCs w:val="20"/>
          <w:lang w:eastAsia="pl-PL"/>
        </w:rPr>
        <w:t xml:space="preserve"> </w:t>
      </w:r>
      <w:r w:rsidR="00870AC0" w:rsidRPr="00870AC0">
        <w:rPr>
          <w:rFonts w:ascii="Arial" w:hAnsi="Arial" w:cs="Arial"/>
          <w:sz w:val="20"/>
          <w:szCs w:val="20"/>
        </w:rPr>
        <w:t>opłacony w całości</w:t>
      </w:r>
      <w:r w:rsidRPr="002D4701">
        <w:rPr>
          <w:rFonts w:ascii="Arial" w:hAnsi="Arial" w:cs="Arial"/>
          <w:sz w:val="20"/>
          <w:szCs w:val="20"/>
        </w:rPr>
        <w:t xml:space="preserve">  </w:t>
      </w:r>
    </w:p>
    <w:p w14:paraId="387188FF" w14:textId="77777777" w:rsidR="00006B18" w:rsidRPr="00665ACD" w:rsidRDefault="00006B18" w:rsidP="003B444B">
      <w:pPr>
        <w:tabs>
          <w:tab w:val="left" w:pos="426"/>
        </w:tabs>
        <w:ind w:left="851" w:hanging="567"/>
        <w:rPr>
          <w:rFonts w:ascii="Arial" w:hAnsi="Arial" w:cs="Arial"/>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Pr="00665ACD">
          <w:rPr>
            <w:rStyle w:val="Hipercze"/>
            <w:rFonts w:ascii="Arial" w:hAnsi="Arial" w:cs="Arial"/>
            <w:b/>
            <w:sz w:val="20"/>
            <w:szCs w:val="20"/>
          </w:rPr>
          <w:t>www.weglokokskraj.pl</w:t>
        </w:r>
      </w:hyperlink>
    </w:p>
    <w:p w14:paraId="76A16F42" w14:textId="77777777"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2A3621E7"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79BF562F" w14:textId="77777777" w:rsidR="007144D7" w:rsidRDefault="00006B18" w:rsidP="00924376">
      <w:pPr>
        <w:tabs>
          <w:tab w:val="left" w:pos="284"/>
        </w:tabs>
        <w:ind w:left="284"/>
        <w:rPr>
          <w:rFonts w:ascii="Arial" w:hAnsi="Arial" w:cs="Arial"/>
          <w:b/>
          <w:color w:val="0000FF"/>
          <w:sz w:val="22"/>
          <w:szCs w:val="22"/>
        </w:rPr>
      </w:pPr>
      <w:r w:rsidRPr="003B444B">
        <w:rPr>
          <w:rFonts w:ascii="Arial" w:hAnsi="Arial" w:cs="Arial"/>
          <w:b/>
          <w:bCs/>
          <w:sz w:val="20"/>
          <w:szCs w:val="20"/>
        </w:rPr>
        <w:t>PROFIL NABYWCY</w:t>
      </w:r>
      <w:r w:rsidRPr="003B444B">
        <w:rPr>
          <w:rFonts w:ascii="Arial" w:hAnsi="Arial" w:cs="Arial"/>
          <w:bCs/>
          <w:sz w:val="20"/>
          <w:szCs w:val="20"/>
        </w:rPr>
        <w:t>: adres internetowy:</w:t>
      </w:r>
      <w:hyperlink r:id="rId9" w:history="1">
        <w:r w:rsidR="001B35F2" w:rsidRPr="00665ACD">
          <w:rPr>
            <w:rStyle w:val="Hipercze"/>
            <w:rFonts w:ascii="Arial" w:hAnsi="Arial" w:cs="Arial"/>
            <w:b/>
            <w:sz w:val="20"/>
            <w:szCs w:val="20"/>
          </w:rPr>
          <w:t xml:space="preserve"> </w:t>
        </w:r>
        <w:hyperlink r:id="rId10" w:history="1">
          <w:r w:rsidR="00EE3059" w:rsidRPr="00EE3059">
            <w:rPr>
              <w:rStyle w:val="Hipercze"/>
              <w:rFonts w:ascii="Arial" w:hAnsi="Arial" w:cs="Arial"/>
              <w:b/>
              <w:sz w:val="20"/>
              <w:szCs w:val="20"/>
            </w:rPr>
            <w:t>http://weglokokskraj.pl/dostawcy/profil-nabywcy</w:t>
          </w:r>
        </w:hyperlink>
      </w:hyperlink>
      <w:r w:rsidR="007144D7" w:rsidRPr="009065E2">
        <w:rPr>
          <w:rFonts w:ascii="Arial" w:hAnsi="Arial" w:cs="Arial"/>
          <w:b/>
          <w:color w:val="0000FF"/>
          <w:sz w:val="22"/>
          <w:szCs w:val="22"/>
        </w:rPr>
        <w:t xml:space="preserve"> </w:t>
      </w:r>
    </w:p>
    <w:p w14:paraId="3C5A3CEA" w14:textId="77777777" w:rsidR="00DF4CA7" w:rsidRPr="00203CE7" w:rsidRDefault="00AA3687" w:rsidP="00203CE7">
      <w:pPr>
        <w:suppressAutoHyphens w:val="0"/>
        <w:ind w:left="142" w:firstLine="142"/>
        <w:rPr>
          <w:rFonts w:ascii="Arial" w:hAnsi="Arial" w:cs="Arial"/>
          <w:b/>
          <w:bCs/>
          <w:i/>
          <w:iCs/>
          <w:color w:val="0000FF"/>
          <w:sz w:val="20"/>
          <w:szCs w:val="20"/>
          <w:u w:val="single"/>
          <w:lang w:eastAsia="pl-PL"/>
        </w:rPr>
      </w:pPr>
      <w:r w:rsidRPr="00AA3687">
        <w:rPr>
          <w:rFonts w:ascii="Arial" w:hAnsi="Arial" w:cs="Arial"/>
          <w:b/>
          <w:iCs/>
          <w:sz w:val="20"/>
          <w:szCs w:val="20"/>
          <w:lang w:eastAsia="pl-PL"/>
        </w:rPr>
        <w:t xml:space="preserve">Adres strony internetowej do składania elektronicznego formularza ofertowego </w:t>
      </w:r>
      <w:r w:rsidRPr="00AA3687">
        <w:rPr>
          <w:rFonts w:ascii="Arial" w:hAnsi="Arial" w:cs="Arial"/>
          <w:b/>
          <w:iCs/>
          <w:sz w:val="20"/>
          <w:szCs w:val="20"/>
          <w:lang w:eastAsia="pl-PL"/>
        </w:rPr>
        <w:br/>
        <w:t xml:space="preserve">  (adres platformy EFO): </w:t>
      </w:r>
      <w:hyperlink r:id="rId11" w:history="1">
        <w:r w:rsidRPr="00665ACD">
          <w:rPr>
            <w:rFonts w:ascii="Arial" w:hAnsi="Arial" w:cs="Arial"/>
            <w:b/>
            <w:bCs/>
            <w:color w:val="0000FF"/>
            <w:sz w:val="20"/>
            <w:szCs w:val="20"/>
            <w:u w:val="single"/>
            <w:lang w:eastAsia="pl-PL"/>
          </w:rPr>
          <w:t>https://efo.coig.biz/</w:t>
        </w:r>
      </w:hyperlink>
    </w:p>
    <w:p w14:paraId="6CDFAFF3" w14:textId="77777777" w:rsidR="00924376" w:rsidRPr="00924376" w:rsidRDefault="00924376" w:rsidP="00203CE7">
      <w:pPr>
        <w:tabs>
          <w:tab w:val="left" w:pos="284"/>
        </w:tabs>
        <w:rPr>
          <w:rFonts w:ascii="Arial" w:hAnsi="Arial" w:cs="Arial"/>
          <w:b/>
          <w:color w:val="0000FF"/>
          <w:sz w:val="16"/>
          <w:szCs w:val="16"/>
        </w:rPr>
      </w:pPr>
    </w:p>
    <w:p w14:paraId="5C6E0067" w14:textId="77777777" w:rsidR="00BC5342" w:rsidRDefault="002D4701"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Inform</w:t>
      </w:r>
      <w:r>
        <w:rPr>
          <w:rFonts w:ascii="Arial" w:hAnsi="Arial" w:cs="Arial"/>
          <w:b/>
          <w:sz w:val="20"/>
          <w:szCs w:val="20"/>
        </w:rPr>
        <w:t>acje podstawowe</w:t>
      </w:r>
      <w:r w:rsidR="002217B7" w:rsidRPr="003B444B">
        <w:rPr>
          <w:rFonts w:ascii="Arial" w:hAnsi="Arial" w:cs="Arial"/>
          <w:b/>
          <w:sz w:val="20"/>
          <w:szCs w:val="20"/>
        </w:rPr>
        <w:t xml:space="preserve">. </w:t>
      </w:r>
    </w:p>
    <w:p w14:paraId="03124477" w14:textId="77777777" w:rsidR="006F6972" w:rsidRPr="006F6972" w:rsidRDefault="006F6972" w:rsidP="006F6972">
      <w:pPr>
        <w:suppressAutoHyphens w:val="0"/>
        <w:jc w:val="both"/>
        <w:rPr>
          <w:rFonts w:ascii="Arial" w:hAnsi="Arial" w:cs="Arial"/>
          <w:b/>
          <w:sz w:val="6"/>
          <w:szCs w:val="6"/>
        </w:rPr>
      </w:pPr>
    </w:p>
    <w:p w14:paraId="6ED942EC" w14:textId="77777777" w:rsidR="002D4701" w:rsidRPr="00291C78" w:rsidRDefault="002D4701" w:rsidP="0043383D">
      <w:pPr>
        <w:numPr>
          <w:ilvl w:val="0"/>
          <w:numId w:val="2"/>
        </w:numPr>
        <w:tabs>
          <w:tab w:val="clear" w:pos="1060"/>
        </w:tabs>
        <w:suppressAutoHyphens w:val="0"/>
        <w:ind w:left="709" w:hanging="425"/>
        <w:jc w:val="both"/>
        <w:rPr>
          <w:rFonts w:ascii="Arial" w:hAnsi="Arial" w:cs="Arial"/>
          <w:b/>
          <w:sz w:val="20"/>
          <w:szCs w:val="20"/>
        </w:rPr>
      </w:pPr>
      <w:r w:rsidRPr="00291C78">
        <w:rPr>
          <w:rFonts w:ascii="Arial" w:hAnsi="Arial" w:cs="Arial"/>
          <w:b/>
          <w:sz w:val="20"/>
          <w:szCs w:val="20"/>
        </w:rPr>
        <w:t xml:space="preserve">W niniejszym postępowaniu o udzielenie zamówienia komunikacja między </w:t>
      </w:r>
      <w:r w:rsidR="009065E2" w:rsidRPr="00291C78">
        <w:rPr>
          <w:rFonts w:ascii="Arial" w:hAnsi="Arial" w:cs="Arial"/>
          <w:b/>
          <w:sz w:val="20"/>
          <w:szCs w:val="20"/>
        </w:rPr>
        <w:t>Z</w:t>
      </w:r>
      <w:r w:rsidRPr="00291C78">
        <w:rPr>
          <w:rFonts w:ascii="Arial" w:hAnsi="Arial" w:cs="Arial"/>
          <w:b/>
          <w:sz w:val="20"/>
          <w:szCs w:val="20"/>
        </w:rPr>
        <w:t xml:space="preserve">amawiającym </w:t>
      </w:r>
      <w:r w:rsidR="00077D0B">
        <w:rPr>
          <w:rFonts w:ascii="Arial" w:hAnsi="Arial" w:cs="Arial"/>
          <w:b/>
          <w:sz w:val="20"/>
          <w:szCs w:val="20"/>
        </w:rPr>
        <w:t xml:space="preserve">                </w:t>
      </w:r>
      <w:r w:rsidRPr="00291C78">
        <w:rPr>
          <w:rFonts w:ascii="Arial" w:hAnsi="Arial" w:cs="Arial"/>
          <w:b/>
          <w:sz w:val="20"/>
          <w:szCs w:val="20"/>
        </w:rPr>
        <w:t xml:space="preserve">a </w:t>
      </w:r>
      <w:r w:rsidR="009065E2" w:rsidRPr="00291C78">
        <w:rPr>
          <w:rFonts w:ascii="Arial" w:hAnsi="Arial" w:cs="Arial"/>
          <w:b/>
          <w:sz w:val="20"/>
          <w:szCs w:val="20"/>
        </w:rPr>
        <w:t>W</w:t>
      </w:r>
      <w:r w:rsidRPr="00291C78">
        <w:rPr>
          <w:rFonts w:ascii="Arial" w:hAnsi="Arial" w:cs="Arial"/>
          <w:b/>
          <w:sz w:val="20"/>
          <w:szCs w:val="20"/>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1FE952B2" w14:textId="77777777" w:rsidR="00D00478" w:rsidRPr="00291C78" w:rsidRDefault="00D00478" w:rsidP="009065E2">
      <w:pPr>
        <w:suppressAutoHyphens w:val="0"/>
        <w:ind w:left="709" w:hanging="425"/>
        <w:jc w:val="both"/>
        <w:rPr>
          <w:rFonts w:ascii="Arial" w:hAnsi="Arial" w:cs="Arial"/>
          <w:bCs/>
          <w:sz w:val="6"/>
          <w:szCs w:val="6"/>
        </w:rPr>
      </w:pPr>
    </w:p>
    <w:p w14:paraId="551643EA" w14:textId="77777777" w:rsidR="002D4701" w:rsidRPr="00291C78" w:rsidRDefault="002D4701" w:rsidP="00924376">
      <w:pPr>
        <w:suppressAutoHyphens w:val="0"/>
        <w:ind w:left="709"/>
        <w:jc w:val="both"/>
        <w:rPr>
          <w:rFonts w:ascii="Arial" w:hAnsi="Arial" w:cs="Arial"/>
          <w:b/>
          <w:sz w:val="20"/>
          <w:szCs w:val="20"/>
        </w:rPr>
      </w:pPr>
      <w:r w:rsidRPr="00291C78">
        <w:rPr>
          <w:rFonts w:ascii="Arial" w:hAnsi="Arial" w:cs="Arial"/>
          <w:b/>
          <w:sz w:val="20"/>
          <w:szCs w:val="20"/>
        </w:rPr>
        <w:t xml:space="preserve">Szczegółowy sposób składania ofert na platformie EFO jest dostępny na stronie: </w:t>
      </w:r>
      <w:r w:rsidRPr="00EE3059">
        <w:rPr>
          <w:rFonts w:ascii="Arial" w:hAnsi="Arial" w:cs="Arial"/>
          <w:b/>
          <w:color w:val="0000FF"/>
          <w:sz w:val="20"/>
          <w:szCs w:val="20"/>
          <w:u w:val="single"/>
        </w:rPr>
        <w:t>https://efo.coig.biz/index/pomoc/dokumentacja</w:t>
      </w:r>
    </w:p>
    <w:p w14:paraId="52384C43" w14:textId="77777777" w:rsidR="002D4701" w:rsidRPr="00291C78" w:rsidRDefault="002D4701" w:rsidP="009065E2">
      <w:pPr>
        <w:suppressAutoHyphens w:val="0"/>
        <w:ind w:left="709" w:hanging="425"/>
        <w:jc w:val="both"/>
        <w:rPr>
          <w:rFonts w:ascii="Arial" w:hAnsi="Arial" w:cs="Arial"/>
          <w:bCs/>
          <w:sz w:val="10"/>
          <w:szCs w:val="10"/>
        </w:rPr>
      </w:pPr>
    </w:p>
    <w:p w14:paraId="54D28187" w14:textId="77777777"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Niniejsze postępowanie o udzielenie zamówienia prowadzone jest </w:t>
      </w:r>
      <w:r w:rsidRPr="00291C78">
        <w:rPr>
          <w:rFonts w:ascii="Arial" w:hAnsi="Arial" w:cs="Arial"/>
          <w:b/>
          <w:sz w:val="20"/>
          <w:szCs w:val="20"/>
        </w:rPr>
        <w:t xml:space="preserve">w trybie </w:t>
      </w:r>
      <w:r w:rsidR="00B07EBF">
        <w:rPr>
          <w:rFonts w:ascii="Arial" w:hAnsi="Arial" w:cs="Arial"/>
          <w:b/>
          <w:sz w:val="20"/>
          <w:szCs w:val="20"/>
        </w:rPr>
        <w:t>konkursu ofert</w:t>
      </w:r>
      <w:r w:rsidRPr="00291C78">
        <w:rPr>
          <w:rFonts w:ascii="Arial" w:hAnsi="Arial" w:cs="Arial"/>
          <w:i/>
          <w:sz w:val="20"/>
          <w:szCs w:val="20"/>
        </w:rPr>
        <w:t>,</w:t>
      </w:r>
      <w:r w:rsidRPr="00291C78">
        <w:rPr>
          <w:rFonts w:ascii="Arial" w:hAnsi="Arial" w:cs="Arial"/>
          <w:sz w:val="20"/>
          <w:szCs w:val="20"/>
        </w:rPr>
        <w:t xml:space="preserve"> zgodnie z </w:t>
      </w:r>
      <w:r w:rsidRPr="00291C78">
        <w:rPr>
          <w:rFonts w:ascii="Arial" w:hAnsi="Arial" w:cs="Arial"/>
          <w:bCs/>
          <w:sz w:val="20"/>
          <w:szCs w:val="20"/>
        </w:rPr>
        <w:t xml:space="preserve">Regulaminem udzielania zamówień w WĘGLOKOKS KRAJ </w:t>
      </w:r>
      <w:r w:rsidR="00BC241C" w:rsidRPr="00BC241C">
        <w:rPr>
          <w:rFonts w:ascii="Arial" w:hAnsi="Arial" w:cs="Arial"/>
          <w:bCs/>
          <w:sz w:val="20"/>
          <w:szCs w:val="20"/>
        </w:rPr>
        <w:t>S.A.</w:t>
      </w:r>
      <w:r w:rsidR="00BC241C">
        <w:rPr>
          <w:rFonts w:ascii="Arial" w:hAnsi="Arial" w:cs="Arial"/>
          <w:bCs/>
          <w:sz w:val="20"/>
          <w:szCs w:val="20"/>
        </w:rPr>
        <w:t xml:space="preserve"> </w:t>
      </w:r>
      <w:r w:rsidRPr="00291C78">
        <w:rPr>
          <w:rFonts w:ascii="Arial" w:hAnsi="Arial" w:cs="Arial"/>
          <w:bCs/>
          <w:sz w:val="20"/>
          <w:szCs w:val="20"/>
        </w:rPr>
        <w:t>zwany dalej Regulaminem</w:t>
      </w:r>
      <w:r w:rsidR="009C48A0" w:rsidRPr="00291C78">
        <w:rPr>
          <w:rFonts w:ascii="Arial" w:hAnsi="Arial" w:cs="Arial"/>
          <w:bCs/>
          <w:sz w:val="20"/>
          <w:szCs w:val="20"/>
        </w:rPr>
        <w:t xml:space="preserve"> z zastrzeżeniem postanowień SIWZ.</w:t>
      </w:r>
    </w:p>
    <w:p w14:paraId="2ABFF40E" w14:textId="77777777"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Wyciąg z Regulaminu, o którym mowa w ust. </w:t>
      </w:r>
      <w:r w:rsidR="005B099F" w:rsidRPr="00291C78">
        <w:rPr>
          <w:rFonts w:ascii="Arial" w:hAnsi="Arial" w:cs="Arial"/>
          <w:sz w:val="20"/>
          <w:szCs w:val="20"/>
        </w:rPr>
        <w:t>2</w:t>
      </w:r>
      <w:r w:rsidRPr="00291C78">
        <w:rPr>
          <w:rFonts w:ascii="Arial" w:hAnsi="Arial" w:cs="Arial"/>
          <w:sz w:val="20"/>
          <w:szCs w:val="20"/>
        </w:rPr>
        <w:t xml:space="preserve">, dostępny jest dla Wykonawców na stronie internetowej WĘGLOKOKS KRAJ </w:t>
      </w:r>
      <w:r w:rsidR="00BC241C" w:rsidRPr="00BC241C">
        <w:rPr>
          <w:rFonts w:ascii="Arial" w:hAnsi="Arial" w:cs="Arial"/>
          <w:sz w:val="20"/>
          <w:szCs w:val="20"/>
        </w:rPr>
        <w:t>S.A.</w:t>
      </w:r>
      <w:r w:rsidR="00BC241C">
        <w:rPr>
          <w:rFonts w:ascii="Arial" w:hAnsi="Arial" w:cs="Arial"/>
          <w:sz w:val="20"/>
          <w:szCs w:val="20"/>
        </w:rPr>
        <w:t xml:space="preserve"> </w:t>
      </w:r>
      <w:r w:rsidRPr="00291C78">
        <w:rPr>
          <w:rFonts w:ascii="Arial" w:hAnsi="Arial" w:cs="Arial"/>
          <w:sz w:val="20"/>
          <w:szCs w:val="20"/>
        </w:rPr>
        <w:t>w Profilu Nabywcy.</w:t>
      </w:r>
    </w:p>
    <w:p w14:paraId="21029906" w14:textId="77777777" w:rsidR="00B4555F" w:rsidRPr="000825E9" w:rsidRDefault="005B2A54" w:rsidP="000825E9">
      <w:pPr>
        <w:numPr>
          <w:ilvl w:val="0"/>
          <w:numId w:val="2"/>
        </w:numPr>
        <w:tabs>
          <w:tab w:val="clear" w:pos="1060"/>
        </w:tabs>
        <w:suppressAutoHyphens w:val="0"/>
        <w:ind w:left="709" w:hanging="425"/>
        <w:jc w:val="both"/>
        <w:rPr>
          <w:rFonts w:ascii="Arial" w:hAnsi="Arial" w:cs="Arial"/>
          <w:bCs/>
          <w:sz w:val="20"/>
          <w:szCs w:val="20"/>
        </w:rPr>
      </w:pPr>
      <w:r w:rsidRPr="005A27CD">
        <w:rPr>
          <w:rFonts w:ascii="Arial" w:hAnsi="Arial" w:cs="Arial"/>
          <w:bCs/>
          <w:sz w:val="20"/>
          <w:szCs w:val="20"/>
        </w:rPr>
        <w:t xml:space="preserve">Zamawiający </w:t>
      </w:r>
      <w:r w:rsidR="000825E9" w:rsidRPr="000825E9">
        <w:rPr>
          <w:rFonts w:ascii="Arial" w:hAnsi="Arial" w:cs="Arial"/>
          <w:b/>
          <w:bCs/>
          <w:sz w:val="20"/>
          <w:szCs w:val="20"/>
        </w:rPr>
        <w:t>dopuszcza możliwość składania ofert częściowych</w:t>
      </w:r>
      <w:r w:rsidR="000825E9" w:rsidRPr="000825E9">
        <w:rPr>
          <w:rFonts w:ascii="Arial" w:hAnsi="Arial" w:cs="Arial"/>
          <w:bCs/>
          <w:sz w:val="20"/>
          <w:szCs w:val="20"/>
        </w:rPr>
        <w:t xml:space="preserve">. Składana oferta winna obejmować cały zakres rzeczowy i ilościowy zadania. </w:t>
      </w:r>
      <w:r w:rsidR="000825E9" w:rsidRPr="000825E9">
        <w:rPr>
          <w:rFonts w:ascii="Arial" w:hAnsi="Arial" w:cs="Arial"/>
          <w:b/>
          <w:bCs/>
          <w:sz w:val="20"/>
          <w:szCs w:val="20"/>
        </w:rPr>
        <w:t xml:space="preserve">Ilość zadań wynosi: </w:t>
      </w:r>
      <w:r w:rsidR="00B07EBF">
        <w:rPr>
          <w:rFonts w:ascii="Arial" w:hAnsi="Arial" w:cs="Arial"/>
          <w:b/>
          <w:bCs/>
          <w:sz w:val="20"/>
          <w:szCs w:val="20"/>
        </w:rPr>
        <w:t>2</w:t>
      </w:r>
      <w:r w:rsidR="000825E9" w:rsidRPr="000825E9">
        <w:rPr>
          <w:rFonts w:ascii="Arial" w:hAnsi="Arial" w:cs="Arial"/>
          <w:b/>
          <w:bCs/>
          <w:sz w:val="20"/>
          <w:szCs w:val="20"/>
        </w:rPr>
        <w:t xml:space="preserve">. </w:t>
      </w:r>
      <w:r w:rsidR="000825E9" w:rsidRPr="000825E9">
        <w:rPr>
          <w:rFonts w:ascii="Arial" w:hAnsi="Arial" w:cs="Arial"/>
          <w:bCs/>
          <w:sz w:val="20"/>
          <w:szCs w:val="20"/>
        </w:rPr>
        <w:t xml:space="preserve"> Zamawiający dopuszcza możliwość złożenia oferty przez jednego Wykonawcę na jedno lub </w:t>
      </w:r>
      <w:r w:rsidR="00B07EBF">
        <w:rPr>
          <w:rFonts w:ascii="Arial" w:hAnsi="Arial" w:cs="Arial"/>
          <w:bCs/>
          <w:sz w:val="20"/>
          <w:szCs w:val="20"/>
        </w:rPr>
        <w:t>dwa</w:t>
      </w:r>
      <w:r w:rsidR="000825E9" w:rsidRPr="000825E9">
        <w:rPr>
          <w:rFonts w:ascii="Arial" w:hAnsi="Arial" w:cs="Arial"/>
          <w:bCs/>
          <w:sz w:val="20"/>
          <w:szCs w:val="20"/>
        </w:rPr>
        <w:t xml:space="preserve"> zada</w:t>
      </w:r>
      <w:r w:rsidR="00B07EBF">
        <w:rPr>
          <w:rFonts w:ascii="Arial" w:hAnsi="Arial" w:cs="Arial"/>
          <w:bCs/>
          <w:sz w:val="20"/>
          <w:szCs w:val="20"/>
        </w:rPr>
        <w:t>nia</w:t>
      </w:r>
      <w:r w:rsidR="000825E9" w:rsidRPr="000825E9">
        <w:rPr>
          <w:rFonts w:ascii="Arial" w:hAnsi="Arial" w:cs="Arial"/>
          <w:bCs/>
          <w:sz w:val="20"/>
          <w:szCs w:val="20"/>
        </w:rPr>
        <w:t>.</w:t>
      </w:r>
    </w:p>
    <w:p w14:paraId="7BB55025" w14:textId="77777777" w:rsidR="005B2A54" w:rsidRPr="005A27CD" w:rsidRDefault="005B2A54" w:rsidP="008C2711">
      <w:pPr>
        <w:numPr>
          <w:ilvl w:val="0"/>
          <w:numId w:val="2"/>
        </w:numPr>
        <w:tabs>
          <w:tab w:val="clear" w:pos="1060"/>
        </w:tabs>
        <w:suppressAutoHyphens w:val="0"/>
        <w:ind w:left="709" w:hanging="425"/>
        <w:jc w:val="both"/>
        <w:rPr>
          <w:rFonts w:ascii="Arial" w:hAnsi="Arial" w:cs="Arial"/>
          <w:bCs/>
          <w:sz w:val="20"/>
          <w:szCs w:val="20"/>
        </w:rPr>
      </w:pPr>
      <w:r w:rsidRPr="005A27CD">
        <w:rPr>
          <w:rFonts w:ascii="Arial" w:hAnsi="Arial" w:cs="Arial"/>
          <w:bCs/>
          <w:sz w:val="20"/>
          <w:szCs w:val="20"/>
        </w:rPr>
        <w:t>Zamawiający nie dopuszcza możliwości składania ofert wariantowych.</w:t>
      </w:r>
    </w:p>
    <w:p w14:paraId="75D09AE4" w14:textId="77777777"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bCs/>
          <w:sz w:val="20"/>
          <w:szCs w:val="20"/>
        </w:rPr>
        <w:t>Zamawiający nie zamierza zawrzeć umowy ramowej.</w:t>
      </w:r>
    </w:p>
    <w:p w14:paraId="5ED31BFB" w14:textId="77777777" w:rsidR="005B2A54" w:rsidRPr="00291C78" w:rsidRDefault="005B2A54"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FF0000"/>
          <w:sz w:val="20"/>
          <w:szCs w:val="20"/>
        </w:rPr>
      </w:pPr>
      <w:r w:rsidRPr="00291C78">
        <w:rPr>
          <w:rFonts w:ascii="Arial" w:hAnsi="Arial" w:cs="Arial"/>
          <w:sz w:val="20"/>
          <w:szCs w:val="20"/>
        </w:rPr>
        <w:t>Zamawiaj</w:t>
      </w:r>
      <w:r w:rsidRPr="00291C78">
        <w:rPr>
          <w:rFonts w:ascii="Arial" w:eastAsia="TimesNewRoman" w:hAnsi="Arial" w:cs="Arial"/>
          <w:sz w:val="20"/>
          <w:szCs w:val="20"/>
        </w:rPr>
        <w:t>ą</w:t>
      </w:r>
      <w:r w:rsidRPr="00291C78">
        <w:rPr>
          <w:rFonts w:ascii="Arial" w:hAnsi="Arial" w:cs="Arial"/>
          <w:sz w:val="20"/>
          <w:szCs w:val="20"/>
        </w:rPr>
        <w:t>cy nie dopuszcza mo</w:t>
      </w:r>
      <w:r w:rsidRPr="00291C78">
        <w:rPr>
          <w:rFonts w:ascii="Arial" w:eastAsia="TimesNewRoman" w:hAnsi="Arial" w:cs="Arial"/>
          <w:sz w:val="20"/>
          <w:szCs w:val="20"/>
        </w:rPr>
        <w:t>ż</w:t>
      </w:r>
      <w:r w:rsidRPr="00291C78">
        <w:rPr>
          <w:rFonts w:ascii="Arial" w:hAnsi="Arial" w:cs="Arial"/>
          <w:sz w:val="20"/>
          <w:szCs w:val="20"/>
        </w:rPr>
        <w:t>liwo</w:t>
      </w:r>
      <w:r w:rsidRPr="00291C78">
        <w:rPr>
          <w:rFonts w:ascii="Arial" w:eastAsia="TimesNewRoman" w:hAnsi="Arial" w:cs="Arial"/>
          <w:sz w:val="20"/>
          <w:szCs w:val="20"/>
        </w:rPr>
        <w:t xml:space="preserve">ści </w:t>
      </w:r>
      <w:r w:rsidRPr="00291C78">
        <w:rPr>
          <w:rFonts w:ascii="Arial" w:hAnsi="Arial" w:cs="Arial"/>
          <w:sz w:val="20"/>
          <w:szCs w:val="20"/>
        </w:rPr>
        <w:t>powierzenia cz</w:t>
      </w:r>
      <w:r w:rsidRPr="00291C78">
        <w:rPr>
          <w:rFonts w:ascii="Arial" w:eastAsia="TimesNewRoman" w:hAnsi="Arial" w:cs="Arial"/>
          <w:sz w:val="20"/>
          <w:szCs w:val="20"/>
        </w:rPr>
        <w:t>ęś</w:t>
      </w:r>
      <w:r w:rsidRPr="00291C78">
        <w:rPr>
          <w:rFonts w:ascii="Arial" w:hAnsi="Arial" w:cs="Arial"/>
          <w:sz w:val="20"/>
          <w:szCs w:val="20"/>
        </w:rPr>
        <w:t xml:space="preserve">ci zamówienia do wykonania przez podwykonawców. </w:t>
      </w:r>
    </w:p>
    <w:p w14:paraId="63E54F76" w14:textId="77777777" w:rsidR="00146622" w:rsidRPr="00DF4CA7" w:rsidRDefault="004675AB"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FF0000"/>
          <w:sz w:val="20"/>
          <w:szCs w:val="20"/>
          <w:u w:val="single"/>
        </w:rPr>
      </w:pPr>
      <w:r w:rsidRPr="00291C78">
        <w:rPr>
          <w:rFonts w:ascii="Arial" w:eastAsia="Calibri" w:hAnsi="Arial" w:cs="Arial"/>
          <w:bCs/>
          <w:sz w:val="20"/>
          <w:szCs w:val="20"/>
          <w:u w:val="single"/>
          <w:lang w:eastAsia="en-US"/>
        </w:rPr>
        <w:t xml:space="preserve">Zgodnie z § 7 Regulaminu </w:t>
      </w:r>
      <w:r w:rsidRPr="00291C78">
        <w:rPr>
          <w:rFonts w:ascii="Arial" w:eastAsia="Calibri" w:hAnsi="Arial" w:cs="Arial"/>
          <w:b/>
          <w:sz w:val="20"/>
          <w:szCs w:val="20"/>
          <w:u w:val="single"/>
          <w:lang w:eastAsia="en-US"/>
        </w:rPr>
        <w:t>(„Procedura odwrócona”)</w:t>
      </w:r>
      <w:r w:rsidRPr="00291C78">
        <w:rPr>
          <w:rFonts w:ascii="Arial" w:eastAsia="Calibri" w:hAnsi="Arial" w:cs="Arial"/>
          <w:bCs/>
          <w:sz w:val="20"/>
          <w:szCs w:val="20"/>
          <w:u w:val="single"/>
          <w:lang w:eastAsia="en-US"/>
        </w:rPr>
        <w:t xml:space="preserve"> Zamawiający w niniejszym postępowaniu najpierw</w:t>
      </w:r>
      <w:r w:rsidRPr="00291C78">
        <w:rPr>
          <w:rFonts w:ascii="Arial" w:eastAsia="Calibri" w:hAnsi="Arial" w:cs="Arial"/>
          <w:bCs/>
          <w:color w:val="FF0000"/>
          <w:sz w:val="20"/>
          <w:szCs w:val="20"/>
          <w:u w:val="single"/>
          <w:lang w:eastAsia="en-US"/>
        </w:rPr>
        <w:t xml:space="preserve"> </w:t>
      </w:r>
      <w:r w:rsidRPr="00291C78">
        <w:rPr>
          <w:rFonts w:ascii="Arial" w:eastAsia="Calibri" w:hAnsi="Arial" w:cs="Arial"/>
          <w:bCs/>
          <w:sz w:val="20"/>
          <w:szCs w:val="20"/>
          <w:u w:val="single"/>
          <w:lang w:eastAsia="en-US"/>
        </w:rPr>
        <w:t>dokonana badania i oceny wszystkich złożonych ofert, a następnie dokonana oceny kwalifikacji podmiotowej Wykonawcy (w zakresie brak</w:t>
      </w:r>
      <w:r w:rsidR="0072170E" w:rsidRPr="00291C78">
        <w:rPr>
          <w:rFonts w:ascii="Arial" w:eastAsia="Calibri" w:hAnsi="Arial" w:cs="Arial"/>
          <w:bCs/>
          <w:sz w:val="20"/>
          <w:szCs w:val="20"/>
          <w:u w:val="single"/>
          <w:lang w:eastAsia="en-US"/>
        </w:rPr>
        <w:t>u</w:t>
      </w:r>
      <w:r w:rsidRPr="00291C78">
        <w:rPr>
          <w:rFonts w:ascii="Arial" w:eastAsia="Calibri" w:hAnsi="Arial" w:cs="Arial"/>
          <w:bCs/>
          <w:sz w:val="20"/>
          <w:szCs w:val="20"/>
          <w:u w:val="single"/>
          <w:lang w:eastAsia="en-US"/>
        </w:rPr>
        <w:t xml:space="preserve"> istnienia podstaw wykluczenia </w:t>
      </w:r>
      <w:r w:rsidR="0072170E" w:rsidRPr="00291C78">
        <w:rPr>
          <w:rFonts w:ascii="Arial" w:eastAsia="Calibri" w:hAnsi="Arial" w:cs="Arial"/>
          <w:bCs/>
          <w:sz w:val="20"/>
          <w:szCs w:val="20"/>
          <w:u w:val="single"/>
          <w:lang w:eastAsia="en-US"/>
        </w:rPr>
        <w:br/>
      </w:r>
      <w:r w:rsidRPr="00291C78">
        <w:rPr>
          <w:rFonts w:ascii="Arial" w:eastAsia="Calibri" w:hAnsi="Arial" w:cs="Arial"/>
          <w:bCs/>
          <w:sz w:val="20"/>
          <w:szCs w:val="20"/>
          <w:u w:val="single"/>
          <w:lang w:eastAsia="en-US"/>
        </w:rPr>
        <w:t>i spełnienia warunków udziału w postępowaniu), którego oferta została najwyżej oceniona tj. zawiera najniższą cenę lub najkorzystniejszy bilans ceny oraz innych kryteriów oceny ofert.</w:t>
      </w:r>
    </w:p>
    <w:p w14:paraId="6F26558E" w14:textId="77777777" w:rsidR="00DF4CA7" w:rsidRPr="00291C78" w:rsidRDefault="00DF4CA7" w:rsidP="00203CE7">
      <w:pPr>
        <w:suppressAutoHyphens w:val="0"/>
        <w:autoSpaceDE w:val="0"/>
        <w:autoSpaceDN w:val="0"/>
        <w:adjustRightInd w:val="0"/>
        <w:spacing w:line="120" w:lineRule="auto"/>
        <w:ind w:left="709"/>
        <w:jc w:val="both"/>
        <w:rPr>
          <w:rFonts w:ascii="Arial" w:hAnsi="Arial" w:cs="Arial"/>
          <w:b/>
          <w:bCs/>
          <w:color w:val="FF0000"/>
          <w:sz w:val="20"/>
          <w:szCs w:val="20"/>
          <w:u w:val="single"/>
        </w:rPr>
      </w:pPr>
    </w:p>
    <w:p w14:paraId="2CAD13CF" w14:textId="77777777" w:rsidR="009314E2" w:rsidRPr="00924376" w:rsidRDefault="009314E2" w:rsidP="009314E2">
      <w:pPr>
        <w:suppressAutoHyphens w:val="0"/>
        <w:autoSpaceDE w:val="0"/>
        <w:autoSpaceDN w:val="0"/>
        <w:adjustRightInd w:val="0"/>
        <w:ind w:left="567"/>
        <w:jc w:val="both"/>
        <w:rPr>
          <w:rFonts w:ascii="Arial" w:hAnsi="Arial" w:cs="Arial"/>
          <w:color w:val="FF0000"/>
          <w:sz w:val="16"/>
          <w:szCs w:val="16"/>
        </w:rPr>
      </w:pPr>
    </w:p>
    <w:p w14:paraId="06DDC358" w14:textId="77777777" w:rsidR="00CA4CCA" w:rsidRDefault="00CA4CCA"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Opis</w:t>
      </w:r>
      <w:r w:rsidRPr="00CA4CCA">
        <w:rPr>
          <w:rFonts w:ascii="Arial" w:hAnsi="Arial" w:cs="Arial"/>
          <w:b/>
          <w:sz w:val="20"/>
          <w:szCs w:val="20"/>
        </w:rPr>
        <w:t xml:space="preserve"> przedmiotu zamówienia.</w:t>
      </w:r>
    </w:p>
    <w:p w14:paraId="049BC3F7" w14:textId="77777777" w:rsidR="006F6972" w:rsidRPr="006F6972" w:rsidRDefault="006F6972" w:rsidP="006F6972">
      <w:pPr>
        <w:suppressAutoHyphens w:val="0"/>
        <w:jc w:val="both"/>
        <w:rPr>
          <w:rFonts w:ascii="Arial" w:hAnsi="Arial" w:cs="Arial"/>
          <w:b/>
          <w:sz w:val="6"/>
          <w:szCs w:val="6"/>
        </w:rPr>
      </w:pPr>
    </w:p>
    <w:p w14:paraId="66B988A9" w14:textId="77777777" w:rsidR="00CA4CCA" w:rsidRDefault="00CA4CCA" w:rsidP="002A0277">
      <w:pPr>
        <w:numPr>
          <w:ilvl w:val="0"/>
          <w:numId w:val="1"/>
        </w:numPr>
        <w:tabs>
          <w:tab w:val="clear" w:pos="880"/>
        </w:tabs>
        <w:ind w:left="709" w:hanging="425"/>
        <w:jc w:val="both"/>
        <w:rPr>
          <w:rFonts w:ascii="Arial" w:hAnsi="Arial" w:cs="Arial"/>
          <w:sz w:val="20"/>
          <w:szCs w:val="20"/>
        </w:rPr>
      </w:pPr>
      <w:r w:rsidRPr="003276D0">
        <w:rPr>
          <w:rFonts w:ascii="Arial" w:hAnsi="Arial" w:cs="Arial"/>
          <w:sz w:val="20"/>
          <w:szCs w:val="20"/>
        </w:rPr>
        <w:t>Przedmiotem zamówienia jest:</w:t>
      </w:r>
    </w:p>
    <w:p w14:paraId="76BCA27E" w14:textId="77777777" w:rsidR="00CA4CCA" w:rsidRPr="00375EAC" w:rsidRDefault="00CA4CCA" w:rsidP="00CA4CCA">
      <w:pPr>
        <w:tabs>
          <w:tab w:val="num" w:pos="880"/>
        </w:tabs>
        <w:ind w:left="567" w:hanging="283"/>
        <w:jc w:val="both"/>
        <w:rPr>
          <w:rFonts w:ascii="Arial" w:hAnsi="Arial" w:cs="Arial"/>
          <w:sz w:val="6"/>
          <w:szCs w:val="6"/>
        </w:rPr>
      </w:pPr>
    </w:p>
    <w:p w14:paraId="3DB2B994" w14:textId="77777777" w:rsidR="005030BD" w:rsidRPr="005030BD" w:rsidRDefault="00B07EBF" w:rsidP="005030BD">
      <w:pPr>
        <w:suppressAutoHyphens w:val="0"/>
        <w:spacing w:after="60"/>
        <w:ind w:left="709"/>
        <w:jc w:val="both"/>
        <w:rPr>
          <w:rFonts w:ascii="Arial" w:eastAsia="Calibri" w:hAnsi="Arial" w:cs="Arial"/>
          <w:b/>
          <w:bCs/>
          <w:i/>
          <w:sz w:val="20"/>
          <w:szCs w:val="20"/>
          <w:shd w:val="clear" w:color="auto" w:fill="FFFFFF"/>
          <w:lang w:eastAsia="en-US"/>
        </w:rPr>
      </w:pPr>
      <w:bookmarkStart w:id="0" w:name="_Hlk51930774"/>
      <w:r w:rsidRPr="00B07EBF">
        <w:rPr>
          <w:rFonts w:ascii="Arial" w:eastAsia="Calibri" w:hAnsi="Arial" w:cs="Arial"/>
          <w:b/>
          <w:bCs/>
          <w:iCs/>
          <w:sz w:val="20"/>
          <w:szCs w:val="20"/>
          <w:shd w:val="clear" w:color="auto" w:fill="FFFFFF"/>
          <w:lang w:eastAsia="en-US"/>
        </w:rPr>
        <w:t xml:space="preserve">Dostawa fabrycznie nowych mobilnych hydraulicznych wiertnic ścianowych z napędem ręcznym typu MWS 1 L2S z adapterem pod stojak SHC w odmianie W1; W3 wraz </w:t>
      </w:r>
      <w:r w:rsidR="00C808EF">
        <w:rPr>
          <w:rFonts w:ascii="Arial" w:eastAsia="Calibri" w:hAnsi="Arial" w:cs="Arial"/>
          <w:b/>
          <w:bCs/>
          <w:iCs/>
          <w:sz w:val="20"/>
          <w:szCs w:val="20"/>
          <w:shd w:val="clear" w:color="auto" w:fill="FFFFFF"/>
          <w:lang w:eastAsia="en-US"/>
        </w:rPr>
        <w:t xml:space="preserve">                                    </w:t>
      </w:r>
      <w:r w:rsidRPr="00B07EBF">
        <w:rPr>
          <w:rFonts w:ascii="Arial" w:eastAsia="Calibri" w:hAnsi="Arial" w:cs="Arial"/>
          <w:b/>
          <w:bCs/>
          <w:iCs/>
          <w:sz w:val="20"/>
          <w:szCs w:val="20"/>
          <w:shd w:val="clear" w:color="auto" w:fill="FFFFFF"/>
          <w:lang w:eastAsia="en-US"/>
        </w:rPr>
        <w:t>z wyposażeniem do wiercenia otworów dla WĘGLOKOKS KRAJ S.A. KWK Bobrek - Piekary z podziałem na zadania.</w:t>
      </w:r>
    </w:p>
    <w:bookmarkEnd w:id="0"/>
    <w:p w14:paraId="0C863BB5" w14:textId="77777777" w:rsidR="00CA4CCA" w:rsidRPr="00375EAC" w:rsidRDefault="00CA4CCA" w:rsidP="00CA4CCA">
      <w:pPr>
        <w:tabs>
          <w:tab w:val="right" w:leader="dot" w:pos="9072"/>
          <w:tab w:val="right" w:leader="dot" w:pos="9968"/>
        </w:tabs>
        <w:ind w:left="567" w:right="68" w:hanging="283"/>
        <w:jc w:val="center"/>
        <w:rPr>
          <w:rFonts w:ascii="Arial" w:hAnsi="Arial" w:cs="Arial"/>
          <w:sz w:val="6"/>
          <w:szCs w:val="6"/>
        </w:rPr>
      </w:pPr>
    </w:p>
    <w:p w14:paraId="14AD5989" w14:textId="77777777" w:rsidR="00CA4CCA" w:rsidRPr="0060471E" w:rsidRDefault="00CA4CCA" w:rsidP="002A0277">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 xml:space="preserve">Załączniku nr </w:t>
      </w:r>
      <w:r w:rsidRPr="00504DBE">
        <w:rPr>
          <w:rFonts w:ascii="Arial" w:hAnsi="Arial" w:cs="Arial"/>
          <w:b/>
          <w:sz w:val="20"/>
          <w:szCs w:val="20"/>
        </w:rPr>
        <w:t xml:space="preserve">1 </w:t>
      </w:r>
      <w:r w:rsidRPr="00C247A0">
        <w:rPr>
          <w:rFonts w:ascii="Arial" w:hAnsi="Arial" w:cs="Arial"/>
          <w:b/>
          <w:sz w:val="20"/>
          <w:szCs w:val="20"/>
        </w:rPr>
        <w:t>do SIWZ.</w:t>
      </w:r>
    </w:p>
    <w:p w14:paraId="59509AE2" w14:textId="77777777" w:rsidR="00CA4CCA" w:rsidRPr="009D1F7E" w:rsidRDefault="00CA4CCA" w:rsidP="002A0277">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 xml:space="preserve">Przedmiot zamówienia winien być fabrycznie nowy i musi spełniać wymagania Specyfikacji </w:t>
      </w:r>
      <w:r w:rsidRPr="00CF2FC4">
        <w:rPr>
          <w:rFonts w:ascii="Arial" w:hAnsi="Arial" w:cs="Arial"/>
          <w:sz w:val="20"/>
          <w:szCs w:val="20"/>
        </w:rPr>
        <w:t>Istotnych Warunków Zamówienia</w:t>
      </w:r>
      <w:r w:rsidRPr="00CF2FC4">
        <w:rPr>
          <w:rFonts w:ascii="Arial" w:hAnsi="Arial" w:cs="Arial"/>
          <w:b/>
          <w:sz w:val="20"/>
          <w:szCs w:val="20"/>
        </w:rPr>
        <w:t>.</w:t>
      </w:r>
    </w:p>
    <w:p w14:paraId="0452C033" w14:textId="77777777" w:rsidR="0093190D" w:rsidRPr="008872B9" w:rsidRDefault="0093190D" w:rsidP="00BC679B">
      <w:pPr>
        <w:jc w:val="both"/>
        <w:rPr>
          <w:rFonts w:ascii="Arial" w:hAnsi="Arial" w:cs="Arial"/>
          <w:sz w:val="16"/>
          <w:szCs w:val="16"/>
        </w:rPr>
      </w:pPr>
    </w:p>
    <w:p w14:paraId="75A40DCF" w14:textId="77777777" w:rsidR="006F6972" w:rsidRPr="00C15987" w:rsidRDefault="00CA4CCA" w:rsidP="00C15987">
      <w:pPr>
        <w:numPr>
          <w:ilvl w:val="0"/>
          <w:numId w:val="3"/>
        </w:numPr>
        <w:suppressAutoHyphens w:val="0"/>
        <w:spacing w:line="360" w:lineRule="auto"/>
        <w:ind w:left="284" w:hanging="568"/>
        <w:jc w:val="both"/>
        <w:rPr>
          <w:rFonts w:ascii="Arial" w:hAnsi="Arial" w:cs="Arial"/>
          <w:b/>
          <w:sz w:val="20"/>
          <w:szCs w:val="20"/>
        </w:rPr>
      </w:pPr>
      <w:r w:rsidRPr="00D00478">
        <w:rPr>
          <w:rFonts w:ascii="Arial" w:hAnsi="Arial" w:cs="Arial"/>
          <w:b/>
          <w:sz w:val="20"/>
          <w:szCs w:val="20"/>
        </w:rPr>
        <w:t>Te</w:t>
      </w:r>
      <w:r w:rsidRPr="00CA4CCA">
        <w:rPr>
          <w:rFonts w:ascii="Arial" w:hAnsi="Arial" w:cs="Arial"/>
          <w:b/>
          <w:sz w:val="20"/>
          <w:szCs w:val="20"/>
        </w:rPr>
        <w:t>rmin wykonania zamówienia i warunki gwarancji</w:t>
      </w:r>
      <w:r w:rsidR="006F6972">
        <w:rPr>
          <w:rFonts w:ascii="Arial" w:hAnsi="Arial" w:cs="Arial"/>
          <w:b/>
          <w:sz w:val="20"/>
          <w:szCs w:val="20"/>
        </w:rPr>
        <w:t>.</w:t>
      </w:r>
    </w:p>
    <w:p w14:paraId="31B2C1A0" w14:textId="77777777" w:rsidR="00C15987" w:rsidRPr="003C4D43" w:rsidRDefault="00CA4CCA" w:rsidP="00B07EBF">
      <w:pPr>
        <w:numPr>
          <w:ilvl w:val="0"/>
          <w:numId w:val="8"/>
        </w:numPr>
        <w:spacing w:after="60"/>
        <w:ind w:left="709" w:hanging="425"/>
        <w:jc w:val="both"/>
        <w:rPr>
          <w:rFonts w:ascii="Arial" w:hAnsi="Arial" w:cs="Arial"/>
          <w:b/>
          <w:bCs/>
          <w:sz w:val="20"/>
          <w:szCs w:val="20"/>
        </w:rPr>
      </w:pPr>
      <w:r w:rsidRPr="007E0B13">
        <w:rPr>
          <w:rFonts w:ascii="Arial" w:hAnsi="Arial" w:cs="Arial"/>
          <w:sz w:val="20"/>
          <w:szCs w:val="20"/>
        </w:rPr>
        <w:t xml:space="preserve">Wymagany </w:t>
      </w:r>
      <w:bookmarkStart w:id="1" w:name="_Hlk105062284"/>
      <w:r w:rsidRPr="007E0B13">
        <w:rPr>
          <w:rFonts w:ascii="Arial" w:hAnsi="Arial" w:cs="Arial"/>
          <w:sz w:val="20"/>
          <w:szCs w:val="20"/>
        </w:rPr>
        <w:t xml:space="preserve">termin wykonania zamówienia: </w:t>
      </w:r>
      <w:r w:rsidR="00B07EBF" w:rsidRPr="00B07EBF">
        <w:rPr>
          <w:rFonts w:ascii="Arial" w:hAnsi="Arial" w:cs="Arial"/>
          <w:b/>
          <w:bCs/>
          <w:sz w:val="20"/>
          <w:szCs w:val="20"/>
        </w:rPr>
        <w:t>do 28 dni</w:t>
      </w:r>
      <w:r w:rsidR="00B07EBF">
        <w:rPr>
          <w:rFonts w:ascii="Arial" w:hAnsi="Arial" w:cs="Arial"/>
          <w:sz w:val="20"/>
          <w:szCs w:val="20"/>
        </w:rPr>
        <w:t xml:space="preserve"> </w:t>
      </w:r>
      <w:r w:rsidRPr="00291C78">
        <w:rPr>
          <w:rFonts w:ascii="Arial" w:hAnsi="Arial" w:cs="Arial"/>
          <w:b/>
          <w:sz w:val="20"/>
          <w:szCs w:val="20"/>
        </w:rPr>
        <w:t>od daty zawarcia umowy</w:t>
      </w:r>
      <w:r w:rsidR="00B07EBF">
        <w:rPr>
          <w:rFonts w:ascii="Arial" w:hAnsi="Arial" w:cs="Arial"/>
          <w:b/>
          <w:sz w:val="20"/>
          <w:szCs w:val="20"/>
        </w:rPr>
        <w:t>.</w:t>
      </w:r>
      <w:r w:rsidR="00484F9F">
        <w:rPr>
          <w:rFonts w:ascii="Arial" w:hAnsi="Arial" w:cs="Arial"/>
          <w:b/>
          <w:sz w:val="20"/>
          <w:szCs w:val="20"/>
        </w:rPr>
        <w:t xml:space="preserve"> </w:t>
      </w:r>
    </w:p>
    <w:bookmarkEnd w:id="1"/>
    <w:p w14:paraId="31BAE1AE" w14:textId="77777777" w:rsidR="008903A1" w:rsidRPr="00C15987" w:rsidRDefault="00CA4CCA" w:rsidP="003C4D43">
      <w:pPr>
        <w:numPr>
          <w:ilvl w:val="0"/>
          <w:numId w:val="8"/>
        </w:numPr>
        <w:spacing w:after="60"/>
        <w:ind w:left="709" w:hanging="425"/>
        <w:jc w:val="both"/>
        <w:rPr>
          <w:rFonts w:ascii="Arial" w:hAnsi="Arial" w:cs="Arial"/>
          <w:b/>
          <w:bCs/>
          <w:sz w:val="20"/>
          <w:szCs w:val="20"/>
        </w:rPr>
      </w:pPr>
      <w:r w:rsidRPr="00517FEB">
        <w:rPr>
          <w:rFonts w:ascii="Arial" w:hAnsi="Arial" w:cs="Arial"/>
          <w:sz w:val="20"/>
          <w:szCs w:val="20"/>
        </w:rPr>
        <w:t>Wymagany okres gwarancji na przedmiot zamówienia</w:t>
      </w:r>
      <w:r w:rsidR="00C15987" w:rsidRPr="00C15987">
        <w:rPr>
          <w:rFonts w:ascii="Arial" w:hAnsi="Arial" w:cs="Arial"/>
          <w:b/>
          <w:bCs/>
          <w:sz w:val="20"/>
          <w:szCs w:val="20"/>
          <w:lang w:eastAsia="pl-PL"/>
        </w:rPr>
        <w:t xml:space="preserve"> </w:t>
      </w:r>
      <w:bookmarkStart w:id="2" w:name="_Hlk51825944"/>
      <w:r w:rsidR="00EF438B">
        <w:rPr>
          <w:rFonts w:ascii="Arial" w:hAnsi="Arial" w:cs="Arial"/>
          <w:b/>
          <w:bCs/>
          <w:sz w:val="20"/>
          <w:szCs w:val="20"/>
          <w:lang w:eastAsia="pl-PL"/>
        </w:rPr>
        <w:t xml:space="preserve">: [min] </w:t>
      </w:r>
      <w:r w:rsidR="00EF438B">
        <w:rPr>
          <w:rFonts w:ascii="Arial" w:hAnsi="Arial" w:cs="Arial"/>
          <w:b/>
          <w:sz w:val="20"/>
        </w:rPr>
        <w:t>12</w:t>
      </w:r>
      <w:r w:rsidR="008903A1" w:rsidRPr="00C15987">
        <w:rPr>
          <w:rFonts w:ascii="Arial" w:hAnsi="Arial" w:cs="Arial"/>
          <w:b/>
          <w:sz w:val="20"/>
        </w:rPr>
        <w:t xml:space="preserve"> miesięcy, </w:t>
      </w:r>
      <w:r w:rsidR="00C15987" w:rsidRPr="00C15987">
        <w:rPr>
          <w:rFonts w:ascii="Arial" w:hAnsi="Arial" w:cs="Arial"/>
          <w:b/>
          <w:sz w:val="20"/>
        </w:rPr>
        <w:t xml:space="preserve">licząc od daty dostawy </w:t>
      </w:r>
      <w:r w:rsidR="00EF438B">
        <w:rPr>
          <w:rFonts w:ascii="Arial" w:hAnsi="Arial" w:cs="Arial"/>
          <w:b/>
          <w:sz w:val="20"/>
        </w:rPr>
        <w:t xml:space="preserve">    </w:t>
      </w:r>
      <w:r w:rsidR="00C15987" w:rsidRPr="00C15987">
        <w:rPr>
          <w:rFonts w:ascii="Arial" w:hAnsi="Arial" w:cs="Arial"/>
          <w:b/>
          <w:sz w:val="20"/>
        </w:rPr>
        <w:t>do Zamawiającego.</w:t>
      </w:r>
    </w:p>
    <w:bookmarkEnd w:id="2"/>
    <w:p w14:paraId="69709FC8" w14:textId="77777777" w:rsidR="00C15987" w:rsidRPr="00EF438B" w:rsidRDefault="00CA4CCA" w:rsidP="00EF438B">
      <w:pPr>
        <w:numPr>
          <w:ilvl w:val="0"/>
          <w:numId w:val="8"/>
        </w:numPr>
        <w:ind w:left="709" w:hanging="425"/>
        <w:jc w:val="both"/>
        <w:rPr>
          <w:rFonts w:ascii="Arial" w:hAnsi="Arial" w:cs="Arial"/>
          <w:sz w:val="20"/>
          <w:szCs w:val="20"/>
        </w:rPr>
      </w:pPr>
      <w:r w:rsidRPr="007C384B">
        <w:rPr>
          <w:rFonts w:ascii="Arial" w:hAnsi="Arial" w:cs="Arial"/>
          <w:sz w:val="20"/>
          <w:szCs w:val="20"/>
        </w:rPr>
        <w:t xml:space="preserve">Pozostałe wymagania gwarancji określono </w:t>
      </w:r>
      <w:r w:rsidRPr="007C384B">
        <w:rPr>
          <w:rFonts w:ascii="Arial" w:hAnsi="Arial" w:cs="Arial"/>
          <w:b/>
          <w:sz w:val="20"/>
          <w:szCs w:val="20"/>
        </w:rPr>
        <w:t>w Załącznik</w:t>
      </w:r>
      <w:r w:rsidR="008903A1">
        <w:rPr>
          <w:rFonts w:ascii="Arial" w:hAnsi="Arial" w:cs="Arial"/>
          <w:b/>
          <w:sz w:val="20"/>
          <w:szCs w:val="20"/>
        </w:rPr>
        <w:t>u</w:t>
      </w:r>
      <w:r w:rsidRPr="007C384B">
        <w:rPr>
          <w:rFonts w:ascii="Arial" w:hAnsi="Arial" w:cs="Arial"/>
          <w:b/>
          <w:sz w:val="20"/>
          <w:szCs w:val="20"/>
        </w:rPr>
        <w:t xml:space="preserve"> nr 1 do SIWZ.</w:t>
      </w:r>
    </w:p>
    <w:p w14:paraId="20AEB81D" w14:textId="77777777" w:rsidR="00A45CB0" w:rsidRDefault="00A45CB0" w:rsidP="0043383D">
      <w:pPr>
        <w:numPr>
          <w:ilvl w:val="0"/>
          <w:numId w:val="3"/>
        </w:numPr>
        <w:suppressAutoHyphens w:val="0"/>
        <w:ind w:left="284" w:hanging="568"/>
        <w:jc w:val="both"/>
        <w:rPr>
          <w:rFonts w:ascii="Arial" w:hAnsi="Arial" w:cs="Arial"/>
          <w:b/>
          <w:sz w:val="20"/>
          <w:szCs w:val="20"/>
        </w:rPr>
      </w:pPr>
      <w:r w:rsidRPr="00F92BFC">
        <w:rPr>
          <w:rFonts w:ascii="Arial" w:hAnsi="Arial" w:cs="Arial"/>
          <w:b/>
          <w:sz w:val="20"/>
          <w:szCs w:val="20"/>
          <w:lang w:eastAsia="pl-PL"/>
        </w:rPr>
        <w:lastRenderedPageBreak/>
        <w:t>Waru</w:t>
      </w:r>
      <w:r w:rsidRPr="00A45CB0">
        <w:rPr>
          <w:rFonts w:ascii="Arial" w:hAnsi="Arial" w:cs="Arial"/>
          <w:b/>
          <w:sz w:val="20"/>
          <w:szCs w:val="20"/>
          <w:lang w:eastAsia="pl-PL"/>
        </w:rPr>
        <w:t>nki udziału w postępowaniu oraz opis sposobu dokonywania oceny spełnienia tych warunków.</w:t>
      </w:r>
    </w:p>
    <w:p w14:paraId="69D9FF0F" w14:textId="77777777" w:rsidR="00A45CB0" w:rsidRPr="003711ED" w:rsidRDefault="00A45CB0" w:rsidP="00A45CB0">
      <w:pPr>
        <w:suppressAutoHyphens w:val="0"/>
        <w:ind w:left="284"/>
        <w:jc w:val="both"/>
        <w:rPr>
          <w:rFonts w:ascii="Arial" w:hAnsi="Arial" w:cs="Arial"/>
          <w:b/>
          <w:sz w:val="6"/>
          <w:szCs w:val="6"/>
          <w:lang w:eastAsia="pl-PL"/>
        </w:rPr>
      </w:pPr>
    </w:p>
    <w:p w14:paraId="6B1ACA13" w14:textId="77777777" w:rsidR="00665ACD" w:rsidRPr="00665ACD" w:rsidRDefault="00665ACD" w:rsidP="00665ACD">
      <w:pPr>
        <w:suppressAutoHyphens w:val="0"/>
        <w:ind w:left="284"/>
        <w:jc w:val="both"/>
        <w:rPr>
          <w:rFonts w:ascii="Arial" w:hAnsi="Arial" w:cs="Arial"/>
          <w:sz w:val="20"/>
          <w:szCs w:val="20"/>
          <w:lang w:eastAsia="pl-PL"/>
        </w:rPr>
      </w:pPr>
      <w:r w:rsidRPr="00665ACD">
        <w:rPr>
          <w:rFonts w:ascii="Arial" w:hAnsi="Arial" w:cs="Arial"/>
          <w:sz w:val="20"/>
          <w:szCs w:val="20"/>
          <w:lang w:eastAsia="pl-PL"/>
        </w:rPr>
        <w:t>O udzielenie zamówienia  mogą ubiegać się Wykonawcy, którzy spełniają następujące warunki dotyczące:</w:t>
      </w:r>
    </w:p>
    <w:p w14:paraId="7DC71CC1" w14:textId="77777777" w:rsidR="003711ED" w:rsidRPr="003711ED" w:rsidRDefault="003711ED" w:rsidP="003711ED">
      <w:pPr>
        <w:suppressAutoHyphens w:val="0"/>
        <w:ind w:firstLine="284"/>
        <w:jc w:val="both"/>
        <w:rPr>
          <w:rFonts w:ascii="Arial" w:hAnsi="Arial" w:cs="Arial"/>
          <w:sz w:val="6"/>
          <w:szCs w:val="6"/>
          <w:lang w:eastAsia="pl-PL"/>
        </w:rPr>
      </w:pPr>
    </w:p>
    <w:p w14:paraId="5AA72102" w14:textId="77777777" w:rsidR="00C6662D" w:rsidRPr="00FB78CC" w:rsidRDefault="00153A31" w:rsidP="007A3176">
      <w:pPr>
        <w:numPr>
          <w:ilvl w:val="0"/>
          <w:numId w:val="47"/>
        </w:numPr>
        <w:suppressAutoHyphens w:val="0"/>
        <w:ind w:hanging="436"/>
        <w:jc w:val="both"/>
        <w:rPr>
          <w:rFonts w:ascii="Arial" w:hAnsi="Arial" w:cs="Arial"/>
          <w:color w:val="000000"/>
          <w:sz w:val="20"/>
          <w:szCs w:val="20"/>
          <w:lang w:eastAsia="pl-PL"/>
        </w:rPr>
      </w:pPr>
      <w:r>
        <w:rPr>
          <w:rFonts w:ascii="Arial" w:hAnsi="Arial" w:cs="Arial"/>
          <w:color w:val="000000"/>
          <w:sz w:val="20"/>
          <w:szCs w:val="20"/>
          <w:lang w:eastAsia="pl-PL"/>
        </w:rPr>
        <w:t>P</w:t>
      </w:r>
      <w:r w:rsidR="00A45CB0" w:rsidRPr="00A45CB0">
        <w:rPr>
          <w:rFonts w:ascii="Arial" w:hAnsi="Arial" w:cs="Arial"/>
          <w:color w:val="000000"/>
          <w:sz w:val="20"/>
          <w:szCs w:val="20"/>
          <w:lang w:eastAsia="pl-PL"/>
        </w:rPr>
        <w:t>osiadania wiedzy i doświadczenia</w:t>
      </w:r>
      <w:r w:rsidR="00032F50">
        <w:rPr>
          <w:rFonts w:ascii="Arial" w:hAnsi="Arial" w:cs="Arial"/>
          <w:color w:val="000000"/>
          <w:sz w:val="20"/>
          <w:szCs w:val="20"/>
          <w:lang w:eastAsia="pl-PL"/>
        </w:rPr>
        <w:t>,</w:t>
      </w:r>
    </w:p>
    <w:p w14:paraId="58AA1E2B" w14:textId="77777777" w:rsidR="00244062" w:rsidRDefault="00153A31" w:rsidP="007A3176">
      <w:pPr>
        <w:numPr>
          <w:ilvl w:val="0"/>
          <w:numId w:val="47"/>
        </w:numPr>
        <w:suppressAutoHyphens w:val="0"/>
        <w:ind w:hanging="436"/>
        <w:jc w:val="both"/>
        <w:rPr>
          <w:rFonts w:ascii="Arial" w:hAnsi="Arial" w:cs="Arial"/>
          <w:sz w:val="20"/>
          <w:szCs w:val="20"/>
        </w:rPr>
      </w:pPr>
      <w:r>
        <w:rPr>
          <w:rFonts w:ascii="Arial" w:hAnsi="Arial" w:cs="Arial"/>
          <w:bCs/>
          <w:sz w:val="20"/>
          <w:szCs w:val="20"/>
        </w:rPr>
        <w:t>P</w:t>
      </w:r>
      <w:r w:rsidR="00244062" w:rsidRPr="00244062">
        <w:rPr>
          <w:rFonts w:ascii="Arial" w:hAnsi="Arial" w:cs="Arial"/>
          <w:bCs/>
          <w:sz w:val="20"/>
          <w:szCs w:val="20"/>
        </w:rPr>
        <w:t xml:space="preserve">osiadania </w:t>
      </w:r>
      <w:r w:rsidR="00244062" w:rsidRPr="00244062">
        <w:rPr>
          <w:rFonts w:ascii="Arial" w:hAnsi="Arial" w:cs="Arial"/>
          <w:sz w:val="20"/>
          <w:szCs w:val="20"/>
        </w:rPr>
        <w:t>uprawnień do wykonywania określonej działalności</w:t>
      </w:r>
      <w:r w:rsidR="00E74B8B">
        <w:rPr>
          <w:rFonts w:ascii="Arial" w:hAnsi="Arial" w:cs="Arial"/>
          <w:sz w:val="20"/>
          <w:szCs w:val="20"/>
        </w:rPr>
        <w:t>,</w:t>
      </w:r>
      <w:r w:rsidR="00244062" w:rsidRPr="00244062">
        <w:rPr>
          <w:rFonts w:ascii="Arial" w:hAnsi="Arial" w:cs="Arial"/>
          <w:sz w:val="20"/>
          <w:szCs w:val="20"/>
        </w:rPr>
        <w:t xml:space="preserve"> </w:t>
      </w:r>
      <w:bookmarkStart w:id="3" w:name="_Hlk13739988"/>
      <w:bookmarkStart w:id="4" w:name="_Hlk29888763"/>
      <w:bookmarkStart w:id="5" w:name="_Hlk32999602"/>
    </w:p>
    <w:bookmarkEnd w:id="3"/>
    <w:bookmarkEnd w:id="4"/>
    <w:bookmarkEnd w:id="5"/>
    <w:p w14:paraId="11544CAA" w14:textId="77777777" w:rsidR="00244062" w:rsidRDefault="00153A31" w:rsidP="007A3176">
      <w:pPr>
        <w:numPr>
          <w:ilvl w:val="0"/>
          <w:numId w:val="47"/>
        </w:numPr>
        <w:suppressAutoHyphens w:val="0"/>
        <w:ind w:hanging="436"/>
        <w:jc w:val="both"/>
        <w:rPr>
          <w:rFonts w:ascii="Arial" w:hAnsi="Arial" w:cs="Arial"/>
          <w:sz w:val="20"/>
          <w:szCs w:val="20"/>
        </w:rPr>
      </w:pPr>
      <w:r>
        <w:rPr>
          <w:rFonts w:ascii="Arial" w:hAnsi="Arial" w:cs="Arial"/>
          <w:sz w:val="20"/>
          <w:szCs w:val="20"/>
        </w:rPr>
        <w:t>D</w:t>
      </w:r>
      <w:r w:rsidR="00244062" w:rsidRPr="00FB78CC">
        <w:rPr>
          <w:rFonts w:ascii="Arial" w:hAnsi="Arial" w:cs="Arial"/>
          <w:sz w:val="20"/>
          <w:szCs w:val="20"/>
        </w:rPr>
        <w:t>ysponowania potencjałem technicznym i osobami zdolnymi do wykonania zamówienia</w:t>
      </w:r>
      <w:r w:rsidR="00E74B8B" w:rsidRPr="00FB78CC">
        <w:rPr>
          <w:rFonts w:ascii="Arial" w:hAnsi="Arial" w:cs="Arial"/>
          <w:sz w:val="20"/>
          <w:szCs w:val="20"/>
        </w:rPr>
        <w:t>,</w:t>
      </w:r>
    </w:p>
    <w:p w14:paraId="6A0DBE97" w14:textId="77777777" w:rsidR="00942519" w:rsidRPr="00665ACD" w:rsidRDefault="00153A31" w:rsidP="007A3176">
      <w:pPr>
        <w:numPr>
          <w:ilvl w:val="0"/>
          <w:numId w:val="47"/>
        </w:numPr>
        <w:suppressAutoHyphens w:val="0"/>
        <w:ind w:hanging="436"/>
        <w:jc w:val="both"/>
        <w:rPr>
          <w:rFonts w:ascii="Arial" w:hAnsi="Arial" w:cs="Arial"/>
          <w:sz w:val="20"/>
          <w:szCs w:val="20"/>
        </w:rPr>
      </w:pPr>
      <w:r>
        <w:rPr>
          <w:rFonts w:ascii="Arial" w:hAnsi="Arial" w:cs="Arial"/>
          <w:sz w:val="20"/>
          <w:szCs w:val="20"/>
        </w:rPr>
        <w:t>S</w:t>
      </w:r>
      <w:r w:rsidR="00942519" w:rsidRPr="00FB78CC">
        <w:rPr>
          <w:rFonts w:ascii="Arial" w:hAnsi="Arial" w:cs="Arial"/>
          <w:sz w:val="20"/>
          <w:szCs w:val="20"/>
        </w:rPr>
        <w:t xml:space="preserve">ytuacji </w:t>
      </w:r>
      <w:r w:rsidR="00FB78CC" w:rsidRPr="00FB78CC">
        <w:rPr>
          <w:rFonts w:ascii="Arial" w:hAnsi="Arial" w:cs="Arial"/>
          <w:sz w:val="20"/>
          <w:szCs w:val="20"/>
        </w:rPr>
        <w:t>ekonomicznej i finansowej zapewniającej wykonanie zamówienia</w:t>
      </w:r>
      <w:r w:rsidR="00FB78CC" w:rsidRPr="00FB78CC">
        <w:rPr>
          <w:rFonts w:ascii="Arial" w:hAnsi="Arial" w:cs="Arial"/>
          <w:iCs/>
          <w:sz w:val="20"/>
          <w:szCs w:val="20"/>
        </w:rPr>
        <w:t>.</w:t>
      </w:r>
    </w:p>
    <w:p w14:paraId="2C55A6D6" w14:textId="77777777" w:rsidR="00665ACD" w:rsidRDefault="00665ACD" w:rsidP="007A3176">
      <w:pPr>
        <w:numPr>
          <w:ilvl w:val="0"/>
          <w:numId w:val="47"/>
        </w:numPr>
        <w:suppressAutoHyphens w:val="0"/>
        <w:ind w:hanging="436"/>
        <w:jc w:val="both"/>
        <w:rPr>
          <w:rFonts w:ascii="Arial" w:hAnsi="Arial" w:cs="Arial"/>
          <w:sz w:val="20"/>
          <w:szCs w:val="20"/>
        </w:rPr>
      </w:pPr>
      <w:bookmarkStart w:id="6" w:name="_Hlk78281547"/>
      <w:r w:rsidRPr="00665ACD">
        <w:rPr>
          <w:rFonts w:ascii="Arial" w:hAnsi="Arial" w:cs="Arial"/>
          <w:sz w:val="20"/>
          <w:szCs w:val="20"/>
          <w:lang w:eastAsia="pl-PL"/>
        </w:rPr>
        <w:t>Niezalegania z uiszczaniem podatków, opłat lub składek na ubezpieczenie społeczne</w:t>
      </w:r>
      <w:r w:rsidR="000E0A6F">
        <w:rPr>
          <w:rFonts w:ascii="Arial" w:hAnsi="Arial" w:cs="Arial"/>
          <w:sz w:val="20"/>
          <w:szCs w:val="20"/>
          <w:lang w:eastAsia="pl-PL"/>
        </w:rPr>
        <w:t xml:space="preserve"> </w:t>
      </w:r>
      <w:r w:rsidRPr="00665ACD">
        <w:rPr>
          <w:rFonts w:ascii="Arial" w:hAnsi="Arial" w:cs="Arial"/>
          <w:sz w:val="20"/>
          <w:szCs w:val="20"/>
          <w:lang w:eastAsia="pl-PL"/>
        </w:rPr>
        <w:t>i zdrowotne z wyjątkiem przypadków gdy uzyskali oni przewidziane prawem zwolnienie, odroczenie, rozłożenie na raty zaległych płatności lub wstrzymanie w całości wykonania decyzji właściwego organu.</w:t>
      </w:r>
    </w:p>
    <w:p w14:paraId="6CEE1C82" w14:textId="77777777" w:rsidR="00665ACD" w:rsidRPr="00665ACD" w:rsidRDefault="00665ACD" w:rsidP="007A3176">
      <w:pPr>
        <w:numPr>
          <w:ilvl w:val="0"/>
          <w:numId w:val="47"/>
        </w:numPr>
        <w:suppressAutoHyphens w:val="0"/>
        <w:ind w:hanging="436"/>
        <w:jc w:val="both"/>
        <w:rPr>
          <w:rFonts w:ascii="Arial" w:hAnsi="Arial" w:cs="Arial"/>
          <w:sz w:val="20"/>
          <w:szCs w:val="20"/>
        </w:rPr>
      </w:pPr>
      <w:r w:rsidRPr="00665ACD">
        <w:rPr>
          <w:rFonts w:ascii="Arial" w:hAnsi="Arial" w:cs="Arial"/>
          <w:sz w:val="20"/>
          <w:szCs w:val="20"/>
          <w:lang w:eastAsia="pl-PL"/>
        </w:rPr>
        <w:t>Nieznajdowania się w stanie:</w:t>
      </w:r>
    </w:p>
    <w:p w14:paraId="05C88CFC" w14:textId="77777777" w:rsidR="00665ACD" w:rsidRDefault="00665ACD" w:rsidP="007A3176">
      <w:pPr>
        <w:pStyle w:val="Akapitzlist"/>
        <w:numPr>
          <w:ilvl w:val="0"/>
          <w:numId w:val="101"/>
        </w:numPr>
        <w:ind w:left="993" w:hanging="284"/>
        <w:jc w:val="both"/>
        <w:rPr>
          <w:rFonts w:ascii="Arial" w:hAnsi="Arial" w:cs="Arial"/>
          <w:sz w:val="20"/>
          <w:szCs w:val="20"/>
        </w:rPr>
      </w:pPr>
      <w:r w:rsidRPr="00665ACD">
        <w:rPr>
          <w:rFonts w:ascii="Arial" w:hAnsi="Arial" w:cs="Arial"/>
          <w:sz w:val="20"/>
          <w:szCs w:val="20"/>
        </w:rPr>
        <w:t>likwidacji,</w:t>
      </w:r>
      <w:r w:rsidRPr="00006ADC">
        <w:rPr>
          <w:rFonts w:ascii="Arial" w:hAnsi="Arial" w:cs="Arial"/>
          <w:sz w:val="20"/>
          <w:szCs w:val="20"/>
        </w:rPr>
        <w:t xml:space="preserve">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(j.t. Dz.U. z 202</w:t>
      </w:r>
      <w:r w:rsidR="00C15987">
        <w:rPr>
          <w:rFonts w:ascii="Arial" w:hAnsi="Arial" w:cs="Arial"/>
          <w:sz w:val="20"/>
          <w:szCs w:val="20"/>
        </w:rPr>
        <w:t>1</w:t>
      </w:r>
      <w:r w:rsidRPr="00006ADC">
        <w:rPr>
          <w:rFonts w:ascii="Arial" w:hAnsi="Arial" w:cs="Arial"/>
          <w:sz w:val="20"/>
          <w:szCs w:val="20"/>
        </w:rPr>
        <w:t xml:space="preserve"> poz. </w:t>
      </w:r>
      <w:r w:rsidR="00C15987">
        <w:rPr>
          <w:rFonts w:ascii="Arial" w:hAnsi="Arial" w:cs="Arial"/>
          <w:sz w:val="20"/>
          <w:szCs w:val="20"/>
        </w:rPr>
        <w:t>1588</w:t>
      </w:r>
      <w:r w:rsidRPr="00006ADC">
        <w:rPr>
          <w:rFonts w:ascii="Arial" w:hAnsi="Arial" w:cs="Arial"/>
          <w:sz w:val="20"/>
          <w:szCs w:val="20"/>
        </w:rPr>
        <w:t xml:space="preserve">  z </w:t>
      </w:r>
      <w:proofErr w:type="spellStart"/>
      <w:r w:rsidRPr="00006ADC">
        <w:rPr>
          <w:rFonts w:ascii="Arial" w:hAnsi="Arial" w:cs="Arial"/>
          <w:sz w:val="20"/>
          <w:szCs w:val="20"/>
        </w:rPr>
        <w:t>późn</w:t>
      </w:r>
      <w:proofErr w:type="spellEnd"/>
      <w:r w:rsidRPr="00006ADC">
        <w:rPr>
          <w:rFonts w:ascii="Arial" w:hAnsi="Arial" w:cs="Arial"/>
          <w:sz w:val="20"/>
          <w:szCs w:val="20"/>
        </w:rPr>
        <w:t>. zm.),</w:t>
      </w:r>
    </w:p>
    <w:p w14:paraId="79D5466E" w14:textId="77777777" w:rsidR="008D3125" w:rsidRPr="00665ACD" w:rsidRDefault="00665ACD" w:rsidP="007A3176">
      <w:pPr>
        <w:pStyle w:val="Akapitzlist"/>
        <w:numPr>
          <w:ilvl w:val="0"/>
          <w:numId w:val="101"/>
        </w:numPr>
        <w:spacing w:after="120"/>
        <w:ind w:left="993" w:hanging="284"/>
        <w:jc w:val="both"/>
        <w:rPr>
          <w:rFonts w:ascii="Arial" w:hAnsi="Arial" w:cs="Arial"/>
          <w:sz w:val="20"/>
          <w:szCs w:val="20"/>
        </w:rPr>
      </w:pPr>
      <w:r w:rsidRPr="00665ACD">
        <w:rPr>
          <w:rFonts w:ascii="Arial" w:hAnsi="Arial" w:cs="Arial"/>
          <w:sz w:val="20"/>
          <w:szCs w:val="20"/>
        </w:rPr>
        <w:t>upadłości</w:t>
      </w:r>
      <w:r w:rsidRPr="00006ADC">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w:t>
      </w:r>
      <w:r w:rsidR="009D0AFB">
        <w:rPr>
          <w:rFonts w:ascii="Arial" w:hAnsi="Arial" w:cs="Arial"/>
          <w:sz w:val="20"/>
          <w:szCs w:val="20"/>
        </w:rPr>
        <w:t xml:space="preserve">                           </w:t>
      </w:r>
      <w:r w:rsidRPr="00006ADC">
        <w:rPr>
          <w:rFonts w:ascii="Arial" w:hAnsi="Arial" w:cs="Arial"/>
          <w:sz w:val="20"/>
          <w:szCs w:val="20"/>
        </w:rPr>
        <w:t>z późn.zm.).</w:t>
      </w:r>
      <w:bookmarkEnd w:id="6"/>
    </w:p>
    <w:p w14:paraId="05FBF495" w14:textId="77777777" w:rsidR="00A06954" w:rsidRDefault="00153A31" w:rsidP="007A3176">
      <w:pPr>
        <w:pStyle w:val="Akapitzlist"/>
        <w:numPr>
          <w:ilvl w:val="0"/>
          <w:numId w:val="47"/>
        </w:numPr>
        <w:spacing w:line="276" w:lineRule="auto"/>
        <w:ind w:hanging="436"/>
        <w:jc w:val="both"/>
        <w:rPr>
          <w:rFonts w:ascii="Arial" w:hAnsi="Arial" w:cs="Arial"/>
          <w:sz w:val="20"/>
          <w:szCs w:val="20"/>
        </w:rPr>
      </w:pPr>
      <w:r>
        <w:rPr>
          <w:rFonts w:ascii="Arial" w:hAnsi="Arial" w:cs="Arial"/>
          <w:sz w:val="20"/>
          <w:szCs w:val="20"/>
        </w:rPr>
        <w:t>S</w:t>
      </w:r>
      <w:r w:rsidR="00FC2023" w:rsidRPr="00F26034">
        <w:rPr>
          <w:rFonts w:ascii="Arial" w:hAnsi="Arial" w:cs="Arial"/>
          <w:sz w:val="20"/>
          <w:szCs w:val="20"/>
        </w:rPr>
        <w:t xml:space="preserve">pełniają wymagania odnoszące się do przedmiotu </w:t>
      </w:r>
      <w:r w:rsidR="00A06954" w:rsidRPr="00F26034">
        <w:rPr>
          <w:rFonts w:ascii="Arial" w:hAnsi="Arial" w:cs="Arial"/>
          <w:sz w:val="20"/>
          <w:szCs w:val="20"/>
        </w:rPr>
        <w:t>zamówienia określon</w:t>
      </w:r>
      <w:r w:rsidR="00237ED0" w:rsidRPr="00F26034">
        <w:rPr>
          <w:rFonts w:ascii="Arial" w:hAnsi="Arial" w:cs="Arial"/>
          <w:sz w:val="20"/>
          <w:szCs w:val="20"/>
        </w:rPr>
        <w:t>e</w:t>
      </w:r>
      <w:r w:rsidR="00A06954" w:rsidRPr="00F26034">
        <w:rPr>
          <w:rFonts w:ascii="Arial" w:hAnsi="Arial" w:cs="Arial"/>
          <w:sz w:val="20"/>
          <w:szCs w:val="20"/>
        </w:rPr>
        <w:t xml:space="preserve"> w </w:t>
      </w:r>
      <w:r w:rsidR="00A06954" w:rsidRPr="00F26034">
        <w:rPr>
          <w:rFonts w:ascii="Arial" w:hAnsi="Arial" w:cs="Arial"/>
          <w:b/>
          <w:bCs/>
          <w:sz w:val="20"/>
          <w:szCs w:val="20"/>
        </w:rPr>
        <w:t xml:space="preserve">Załączniku nr 1 </w:t>
      </w:r>
      <w:r w:rsidR="00FB78CC">
        <w:rPr>
          <w:rFonts w:ascii="Arial" w:hAnsi="Arial" w:cs="Arial"/>
          <w:b/>
          <w:bCs/>
          <w:sz w:val="20"/>
          <w:szCs w:val="20"/>
        </w:rPr>
        <w:t xml:space="preserve">                 </w:t>
      </w:r>
      <w:r w:rsidR="00A06954" w:rsidRPr="00F26034">
        <w:rPr>
          <w:rFonts w:ascii="Arial" w:hAnsi="Arial" w:cs="Arial"/>
          <w:b/>
          <w:bCs/>
          <w:sz w:val="20"/>
          <w:szCs w:val="20"/>
        </w:rPr>
        <w:t>do SIWZ</w:t>
      </w:r>
      <w:r w:rsidR="00A06954" w:rsidRPr="00F26034">
        <w:rPr>
          <w:rFonts w:ascii="Arial" w:hAnsi="Arial" w:cs="Arial"/>
          <w:sz w:val="20"/>
          <w:szCs w:val="20"/>
        </w:rPr>
        <w:t>.</w:t>
      </w:r>
    </w:p>
    <w:p w14:paraId="2DE2AD1B" w14:textId="77777777" w:rsidR="00935C74" w:rsidRPr="00935C74" w:rsidRDefault="00935C74" w:rsidP="00935C74">
      <w:pPr>
        <w:pStyle w:val="Akapitzlist"/>
        <w:numPr>
          <w:ilvl w:val="0"/>
          <w:numId w:val="47"/>
        </w:numPr>
        <w:spacing w:line="276" w:lineRule="auto"/>
        <w:ind w:hanging="436"/>
        <w:jc w:val="both"/>
        <w:rPr>
          <w:rFonts w:ascii="Arial" w:hAnsi="Arial" w:cs="Arial"/>
          <w:sz w:val="20"/>
          <w:szCs w:val="20"/>
        </w:rPr>
      </w:pPr>
      <w:r w:rsidRPr="00935C74">
        <w:rPr>
          <w:rFonts w:ascii="Arial" w:eastAsia="Calibri" w:hAnsi="Arial" w:cs="Arial"/>
          <w:sz w:val="20"/>
          <w:szCs w:val="20"/>
        </w:rPr>
        <w:t xml:space="preserve">Niezależnie od podstaw wykluczenia określonych w Regulaminie udzielania zamówień </w:t>
      </w:r>
      <w:r w:rsidRPr="00935C74">
        <w:rPr>
          <w:rFonts w:ascii="Arial" w:eastAsia="Calibri" w:hAnsi="Arial" w:cs="Arial"/>
          <w:sz w:val="20"/>
          <w:szCs w:val="20"/>
        </w:rPr>
        <w:br/>
        <w:t>w Węglokoks Kraj S.A. oraz SIWZ, Zamawiający wykluczy z postępowania Wykonawcę:</w:t>
      </w:r>
    </w:p>
    <w:p w14:paraId="6C17A864" w14:textId="77777777" w:rsidR="00935C74" w:rsidRPr="009E3D4C" w:rsidRDefault="00935C74" w:rsidP="0082126F">
      <w:pPr>
        <w:numPr>
          <w:ilvl w:val="0"/>
          <w:numId w:val="113"/>
        </w:numPr>
        <w:suppressAutoHyphens w:val="0"/>
        <w:spacing w:after="60"/>
        <w:ind w:left="993"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dnia 13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2022 r. poz.835), dalej zwana „Ustawą” tj.:</w:t>
      </w:r>
    </w:p>
    <w:p w14:paraId="62A3FE62" w14:textId="77777777" w:rsidR="00935C74" w:rsidRPr="009E3D4C" w:rsidRDefault="00935C74" w:rsidP="0082126F">
      <w:pPr>
        <w:numPr>
          <w:ilvl w:val="0"/>
          <w:numId w:val="114"/>
        </w:numPr>
        <w:suppressAutoHyphens w:val="0"/>
        <w:spacing w:after="60"/>
        <w:ind w:left="1276"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862F1C2" w14:textId="77777777" w:rsidR="00935C74" w:rsidRPr="009E3D4C" w:rsidRDefault="00935C74" w:rsidP="0082126F">
      <w:pPr>
        <w:numPr>
          <w:ilvl w:val="0"/>
          <w:numId w:val="114"/>
        </w:numPr>
        <w:suppressAutoHyphens w:val="0"/>
        <w:spacing w:after="60"/>
        <w:ind w:left="1276"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Pr>
          <w:rFonts w:ascii="Arial" w:eastAsia="Calibri" w:hAnsi="Arial" w:cs="Arial"/>
          <w:sz w:val="20"/>
          <w:szCs w:val="20"/>
        </w:rPr>
        <w:t xml:space="preserve"> </w:t>
      </w:r>
      <w:r w:rsidRPr="009E3D4C">
        <w:rPr>
          <w:rFonts w:ascii="Arial" w:eastAsia="Calibri" w:hAnsi="Arial" w:cs="Arial"/>
          <w:sz w:val="20"/>
          <w:szCs w:val="20"/>
        </w:rPr>
        <w:t>nr 765/2006</w:t>
      </w:r>
      <w:r>
        <w:rPr>
          <w:rFonts w:ascii="Arial" w:eastAsia="Calibri" w:hAnsi="Arial" w:cs="Arial"/>
          <w:sz w:val="20"/>
          <w:szCs w:val="20"/>
        </w:rPr>
        <w:t xml:space="preserve"> </w:t>
      </w:r>
      <w:r w:rsidR="009D0AFB">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9D0AFB">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16E1787F" w14:textId="77777777" w:rsidR="00935C74" w:rsidRPr="009E3D4C" w:rsidRDefault="00935C74" w:rsidP="0082126F">
      <w:pPr>
        <w:numPr>
          <w:ilvl w:val="0"/>
          <w:numId w:val="114"/>
        </w:numPr>
        <w:suppressAutoHyphens w:val="0"/>
        <w:spacing w:after="60"/>
        <w:ind w:left="1276"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62D84B85" w14:textId="77777777" w:rsidR="00935C74" w:rsidRPr="009E3D4C" w:rsidRDefault="00935C74" w:rsidP="0082126F">
      <w:pPr>
        <w:numPr>
          <w:ilvl w:val="0"/>
          <w:numId w:val="113"/>
        </w:numPr>
        <w:suppressAutoHyphens w:val="0"/>
        <w:spacing w:after="60"/>
        <w:ind w:left="993"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1ED60DAD" w14:textId="77777777" w:rsidR="00935C74" w:rsidRPr="009E3D4C" w:rsidRDefault="00935C74" w:rsidP="0082126F">
      <w:pPr>
        <w:numPr>
          <w:ilvl w:val="0"/>
          <w:numId w:val="115"/>
        </w:numPr>
        <w:suppressAutoHyphens w:val="0"/>
        <w:spacing w:after="60"/>
        <w:ind w:left="1276"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14D76FF4" w14:textId="77777777" w:rsidR="00C808EF" w:rsidRPr="00C808EF" w:rsidRDefault="00935C74" w:rsidP="0082126F">
      <w:pPr>
        <w:numPr>
          <w:ilvl w:val="0"/>
          <w:numId w:val="115"/>
        </w:numPr>
        <w:suppressAutoHyphens w:val="0"/>
        <w:spacing w:after="60"/>
        <w:ind w:left="1276"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27EEAFC5" w14:textId="77777777" w:rsidR="00935C74" w:rsidRPr="009E3D4C" w:rsidRDefault="00935C74" w:rsidP="0082126F">
      <w:pPr>
        <w:numPr>
          <w:ilvl w:val="0"/>
          <w:numId w:val="115"/>
        </w:numPr>
        <w:suppressAutoHyphens w:val="0"/>
        <w:spacing w:after="60"/>
        <w:ind w:left="1276" w:hanging="283"/>
        <w:jc w:val="both"/>
        <w:rPr>
          <w:rFonts w:ascii="Arial" w:eastAsia="Calibri" w:hAnsi="Arial" w:cs="Arial"/>
          <w:sz w:val="20"/>
          <w:szCs w:val="20"/>
        </w:rPr>
      </w:pPr>
      <w:proofErr w:type="spellStart"/>
      <w:r w:rsidRPr="009E3D4C">
        <w:rPr>
          <w:rFonts w:ascii="Arial" w:eastAsia="Calibri" w:hAnsi="Arial" w:cs="Arial"/>
          <w:sz w:val="20"/>
          <w:szCs w:val="20"/>
        </w:rPr>
        <w:lastRenderedPageBreak/>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przypadku gdy przypada na nich ponad </w:t>
      </w:r>
      <w:r>
        <w:rPr>
          <w:rFonts w:ascii="Arial" w:eastAsia="Calibri" w:hAnsi="Arial" w:cs="Arial"/>
          <w:sz w:val="20"/>
          <w:szCs w:val="20"/>
        </w:rPr>
        <w:t xml:space="preserve">                   </w:t>
      </w:r>
      <w:r w:rsidRPr="009E3D4C">
        <w:rPr>
          <w:rFonts w:ascii="Arial" w:eastAsia="Calibri" w:hAnsi="Arial" w:cs="Arial"/>
          <w:sz w:val="20"/>
          <w:szCs w:val="20"/>
        </w:rPr>
        <w:t xml:space="preserve">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0AD9E107" w14:textId="77777777" w:rsidR="00935C74" w:rsidRPr="009E3D4C" w:rsidRDefault="00935C74" w:rsidP="0082126F">
      <w:pPr>
        <w:numPr>
          <w:ilvl w:val="0"/>
          <w:numId w:val="113"/>
        </w:numPr>
        <w:suppressAutoHyphens w:val="0"/>
        <w:spacing w:after="60"/>
        <w:ind w:left="1134" w:hanging="284"/>
        <w:jc w:val="both"/>
        <w:rPr>
          <w:rFonts w:ascii="Arial" w:eastAsia="Calibri" w:hAnsi="Arial" w:cs="Arial"/>
          <w:sz w:val="20"/>
          <w:szCs w:val="20"/>
        </w:rPr>
      </w:pPr>
      <w:r w:rsidRPr="009E3D4C">
        <w:rPr>
          <w:rFonts w:ascii="Arial" w:eastAsia="Calibri" w:hAnsi="Arial" w:cs="Arial"/>
          <w:sz w:val="20"/>
          <w:szCs w:val="20"/>
        </w:rPr>
        <w:t>wobec którego są podejmowane inne prawem przewidziane środki o charakterze sankcyjnym, niż te określone w ust. 1;</w:t>
      </w:r>
    </w:p>
    <w:p w14:paraId="639A6F74" w14:textId="77777777" w:rsidR="00935C74" w:rsidRPr="00935C74" w:rsidRDefault="00935C74" w:rsidP="0082126F">
      <w:pPr>
        <w:numPr>
          <w:ilvl w:val="0"/>
          <w:numId w:val="113"/>
        </w:numPr>
        <w:suppressAutoHyphens w:val="0"/>
        <w:spacing w:after="60"/>
        <w:ind w:left="1134"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36B2B1E6" w14:textId="77777777" w:rsidR="00935C74" w:rsidRPr="00935C74" w:rsidRDefault="00935C74" w:rsidP="00935C74">
      <w:pPr>
        <w:pStyle w:val="Akapitzlist"/>
        <w:numPr>
          <w:ilvl w:val="0"/>
          <w:numId w:val="47"/>
        </w:numPr>
        <w:spacing w:line="276" w:lineRule="auto"/>
        <w:ind w:hanging="436"/>
        <w:jc w:val="both"/>
        <w:rPr>
          <w:rFonts w:ascii="Arial" w:hAnsi="Arial" w:cs="Arial"/>
          <w:sz w:val="20"/>
          <w:szCs w:val="20"/>
        </w:rPr>
      </w:pPr>
      <w:r w:rsidRPr="00935C74">
        <w:rPr>
          <w:rFonts w:ascii="Arial" w:hAnsi="Arial" w:cs="Arial"/>
          <w:sz w:val="20"/>
          <w:szCs w:val="20"/>
        </w:rPr>
        <w:t xml:space="preserve">Niezależnie od innych dokumentów wymienionych w SIWZ Wykonawca zobowiązany jest                          do złożenia wraz z ofertą </w:t>
      </w:r>
      <w:bookmarkStart w:id="7" w:name="_Hlk104204405"/>
      <w:r w:rsidRPr="00935C74">
        <w:rPr>
          <w:rFonts w:ascii="Arial" w:hAnsi="Arial" w:cs="Arial"/>
          <w:sz w:val="20"/>
          <w:szCs w:val="20"/>
        </w:rPr>
        <w:t xml:space="preserve">oświadczenia, którego wzór stanowi </w:t>
      </w:r>
      <w:r w:rsidRPr="00935C74">
        <w:rPr>
          <w:rFonts w:ascii="Arial" w:hAnsi="Arial" w:cs="Arial"/>
          <w:b/>
          <w:bCs/>
          <w:sz w:val="20"/>
          <w:szCs w:val="20"/>
        </w:rPr>
        <w:t xml:space="preserve">Załącznik nr </w:t>
      </w:r>
      <w:r w:rsidR="00B04458" w:rsidRPr="00B04458">
        <w:rPr>
          <w:rFonts w:ascii="Arial" w:hAnsi="Arial" w:cs="Arial"/>
          <w:b/>
          <w:bCs/>
          <w:sz w:val="20"/>
          <w:szCs w:val="20"/>
        </w:rPr>
        <w:t>6</w:t>
      </w:r>
      <w:r w:rsidRPr="00B04458">
        <w:rPr>
          <w:rFonts w:ascii="Arial" w:hAnsi="Arial" w:cs="Arial"/>
          <w:b/>
          <w:bCs/>
          <w:sz w:val="20"/>
          <w:szCs w:val="20"/>
        </w:rPr>
        <w:t xml:space="preserve"> do SIWZ</w:t>
      </w:r>
      <w:bookmarkEnd w:id="7"/>
      <w:r w:rsidRPr="00B04458">
        <w:rPr>
          <w:rFonts w:ascii="Arial" w:hAnsi="Arial" w:cs="Arial"/>
          <w:sz w:val="20"/>
          <w:szCs w:val="20"/>
        </w:rPr>
        <w:t>.</w:t>
      </w:r>
      <w:r w:rsidRPr="00935C74">
        <w:rPr>
          <w:rFonts w:ascii="Arial" w:hAnsi="Arial" w:cs="Arial"/>
          <w:sz w:val="20"/>
          <w:szCs w:val="20"/>
        </w:rPr>
        <w:t xml:space="preserve"> Oświadczenie składane jest przez Wykonawcę w celu wykazania braku podstaw wykluczenia,                       o których mowa w punkcie powyżej. W przypadku wspólnego ubiegania się o zamówienie przez Wykonawców, </w:t>
      </w:r>
      <w:r w:rsidRPr="00935C74">
        <w:rPr>
          <w:rFonts w:ascii="Arial" w:hAnsi="Arial" w:cs="Arial"/>
          <w:sz w:val="20"/>
          <w:szCs w:val="20"/>
          <w:u w:val="single"/>
        </w:rPr>
        <w:t>oświadczenie składa każdy z Wykonawców wspólnie ubiegających się                                     o zamówienie.</w:t>
      </w:r>
    </w:p>
    <w:p w14:paraId="005F8898" w14:textId="77777777" w:rsidR="00935C74" w:rsidRDefault="00935C74" w:rsidP="00935C74">
      <w:pPr>
        <w:pStyle w:val="Akapitzlist"/>
        <w:numPr>
          <w:ilvl w:val="0"/>
          <w:numId w:val="47"/>
        </w:numPr>
        <w:spacing w:line="276" w:lineRule="auto"/>
        <w:ind w:hanging="578"/>
        <w:jc w:val="both"/>
        <w:rPr>
          <w:rFonts w:ascii="Arial" w:hAnsi="Arial" w:cs="Arial"/>
          <w:sz w:val="20"/>
          <w:szCs w:val="20"/>
        </w:rPr>
      </w:pPr>
      <w:r w:rsidRPr="00935C74">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6C07DFFF" w14:textId="77777777" w:rsidR="00935C74" w:rsidRPr="00935C74" w:rsidRDefault="00935C74" w:rsidP="00935C74">
      <w:pPr>
        <w:pStyle w:val="Akapitzlist"/>
        <w:numPr>
          <w:ilvl w:val="0"/>
          <w:numId w:val="47"/>
        </w:numPr>
        <w:spacing w:line="276" w:lineRule="auto"/>
        <w:ind w:hanging="578"/>
        <w:jc w:val="both"/>
        <w:rPr>
          <w:rFonts w:ascii="Arial" w:hAnsi="Arial" w:cs="Arial"/>
          <w:sz w:val="20"/>
          <w:szCs w:val="20"/>
        </w:rPr>
      </w:pPr>
      <w:r w:rsidRPr="00935C74">
        <w:rPr>
          <w:rFonts w:ascii="Arial" w:hAnsi="Arial" w:cs="Arial"/>
          <w:sz w:val="20"/>
          <w:szCs w:val="20"/>
        </w:rPr>
        <w:t>Zamawiający zastrzega sobie prawo weryfikacji braku podstaw do wykluczenia, o których mowa                 w ust. 8, w dostępnych rejestrach, zarówno w toku postępowania o udzielenie zamówienia,                   jak i w toku wykonywania Umowy.</w:t>
      </w:r>
    </w:p>
    <w:p w14:paraId="05291CFF" w14:textId="77777777" w:rsidR="00FE1D21" w:rsidRPr="00B608CF" w:rsidRDefault="00FE1D21" w:rsidP="006F351C">
      <w:pPr>
        <w:jc w:val="both"/>
        <w:rPr>
          <w:rFonts w:ascii="Arial" w:hAnsi="Arial" w:cs="Arial"/>
          <w:sz w:val="10"/>
          <w:szCs w:val="10"/>
        </w:rPr>
      </w:pPr>
    </w:p>
    <w:p w14:paraId="154A1EF5" w14:textId="77777777" w:rsidR="005F24F5" w:rsidRPr="0057043F" w:rsidRDefault="00A45CB0" w:rsidP="00A45CB0">
      <w:pPr>
        <w:suppressAutoHyphens w:val="0"/>
        <w:ind w:left="284"/>
        <w:jc w:val="both"/>
        <w:rPr>
          <w:rFonts w:ascii="Arial" w:hAnsi="Arial" w:cs="Arial"/>
          <w:bCs/>
          <w:i/>
          <w:sz w:val="20"/>
          <w:szCs w:val="20"/>
          <w:lang w:eastAsia="pl-PL"/>
        </w:rPr>
      </w:pPr>
      <w:r w:rsidRPr="0057043F">
        <w:rPr>
          <w:rFonts w:ascii="Arial" w:hAnsi="Arial" w:cs="Arial"/>
          <w:bCs/>
          <w:i/>
          <w:sz w:val="20"/>
          <w:szCs w:val="20"/>
          <w:lang w:eastAsia="pl-PL"/>
        </w:rPr>
        <w:t xml:space="preserve">Ocena warunków spełnienia udziału w postępowaniu zostanie dokonana metodą spełnia / </w:t>
      </w:r>
      <w:r w:rsidR="001E639C" w:rsidRPr="0057043F">
        <w:rPr>
          <w:rFonts w:ascii="Arial" w:hAnsi="Arial" w:cs="Arial"/>
          <w:bCs/>
          <w:i/>
          <w:sz w:val="20"/>
          <w:szCs w:val="20"/>
          <w:lang w:eastAsia="pl-PL"/>
        </w:rPr>
        <w:br/>
      </w:r>
      <w:r w:rsidRPr="0057043F">
        <w:rPr>
          <w:rFonts w:ascii="Arial" w:hAnsi="Arial" w:cs="Arial"/>
          <w:bCs/>
          <w:i/>
          <w:sz w:val="20"/>
          <w:szCs w:val="20"/>
          <w:lang w:eastAsia="pl-PL"/>
        </w:rPr>
        <w:t xml:space="preserve">nie spełnia na podstawie złożonych przez Wykonawców, a wymaganych przez Zamawiającego dokumentów. </w:t>
      </w:r>
    </w:p>
    <w:p w14:paraId="579258F2" w14:textId="77777777" w:rsidR="00FB78CC" w:rsidRPr="00B608CF" w:rsidRDefault="00FB78CC" w:rsidP="006F351C">
      <w:pPr>
        <w:suppressAutoHyphens w:val="0"/>
        <w:spacing w:line="360" w:lineRule="auto"/>
        <w:jc w:val="both"/>
        <w:rPr>
          <w:rFonts w:ascii="Arial" w:hAnsi="Arial" w:cs="Arial"/>
          <w:iCs/>
          <w:sz w:val="16"/>
          <w:szCs w:val="16"/>
          <w:lang w:eastAsia="pl-PL"/>
        </w:rPr>
      </w:pPr>
    </w:p>
    <w:p w14:paraId="246B21BE" w14:textId="77777777" w:rsidR="00FB78CC" w:rsidRPr="00FB78CC" w:rsidRDefault="004149AA" w:rsidP="007A3176">
      <w:pPr>
        <w:numPr>
          <w:ilvl w:val="0"/>
          <w:numId w:val="53"/>
        </w:numPr>
        <w:suppressAutoHyphens w:val="0"/>
        <w:autoSpaceDE w:val="0"/>
        <w:autoSpaceDN w:val="0"/>
        <w:adjustRightInd w:val="0"/>
        <w:spacing w:after="100"/>
        <w:ind w:left="283" w:hanging="567"/>
        <w:jc w:val="both"/>
        <w:rPr>
          <w:rFonts w:ascii="Arial" w:hAnsi="Arial" w:cs="Arial"/>
          <w:b/>
          <w:bCs/>
          <w:sz w:val="20"/>
          <w:szCs w:val="20"/>
        </w:rPr>
      </w:pPr>
      <w:bookmarkStart w:id="8" w:name="_Hlk77062540"/>
      <w:r w:rsidRPr="00F92BFC">
        <w:rPr>
          <w:rFonts w:ascii="Arial" w:hAnsi="Arial" w:cs="Arial"/>
          <w:b/>
          <w:bCs/>
          <w:sz w:val="20"/>
          <w:szCs w:val="20"/>
        </w:rPr>
        <w:t>Wyk</w:t>
      </w:r>
      <w:r w:rsidRPr="004149AA">
        <w:rPr>
          <w:rFonts w:ascii="Arial" w:hAnsi="Arial" w:cs="Arial"/>
          <w:b/>
          <w:bCs/>
          <w:sz w:val="20"/>
          <w:szCs w:val="20"/>
        </w:rPr>
        <w:t xml:space="preserve">az dokumentów i oświadczeń wymaganych od Wykonawcy w celu potwierdzenia spełnienia  warunków udziału w postępowaniu i braków podstaw do wykluczenia </w:t>
      </w:r>
      <w:r w:rsidR="00F92BFC">
        <w:rPr>
          <w:rFonts w:ascii="Arial" w:hAnsi="Arial" w:cs="Arial"/>
          <w:b/>
          <w:bCs/>
          <w:sz w:val="20"/>
          <w:szCs w:val="20"/>
        </w:rPr>
        <w:br/>
      </w:r>
      <w:r w:rsidRPr="004149AA">
        <w:rPr>
          <w:rFonts w:ascii="Arial" w:hAnsi="Arial" w:cs="Arial"/>
          <w:b/>
          <w:bCs/>
          <w:sz w:val="20"/>
          <w:szCs w:val="20"/>
        </w:rPr>
        <w:t>z postępowania o udzielenie zamówienia</w:t>
      </w:r>
      <w:r>
        <w:rPr>
          <w:rFonts w:ascii="Arial" w:hAnsi="Arial" w:cs="Arial"/>
          <w:b/>
          <w:bCs/>
          <w:sz w:val="20"/>
          <w:szCs w:val="20"/>
        </w:rPr>
        <w:t>:</w:t>
      </w:r>
      <w:r w:rsidRPr="004149AA">
        <w:rPr>
          <w:rFonts w:ascii="Arial" w:hAnsi="Arial" w:cs="Arial"/>
          <w:b/>
          <w:bCs/>
          <w:sz w:val="20"/>
          <w:szCs w:val="20"/>
        </w:rPr>
        <w:t xml:space="preserve"> </w:t>
      </w:r>
    </w:p>
    <w:p w14:paraId="3CFA4A18" w14:textId="77777777" w:rsidR="00F92BFC" w:rsidRPr="00F92BFC" w:rsidRDefault="00F92BFC" w:rsidP="00F92BFC">
      <w:pPr>
        <w:suppressAutoHyphens w:val="0"/>
        <w:autoSpaceDE w:val="0"/>
        <w:autoSpaceDN w:val="0"/>
        <w:adjustRightInd w:val="0"/>
        <w:ind w:left="180"/>
        <w:jc w:val="both"/>
        <w:rPr>
          <w:rFonts w:ascii="Arial" w:hAnsi="Arial" w:cs="Arial"/>
          <w:b/>
          <w:bCs/>
          <w:sz w:val="10"/>
          <w:szCs w:val="10"/>
        </w:rPr>
      </w:pPr>
    </w:p>
    <w:p w14:paraId="68F94CEA" w14:textId="77777777" w:rsidR="004149AA" w:rsidRDefault="004149AA" w:rsidP="007A3176">
      <w:pPr>
        <w:pStyle w:val="Akapitzlist"/>
        <w:numPr>
          <w:ilvl w:val="3"/>
          <w:numId w:val="54"/>
        </w:numPr>
        <w:autoSpaceDE w:val="0"/>
        <w:autoSpaceDN w:val="0"/>
        <w:adjustRightInd w:val="0"/>
        <w:ind w:left="567" w:hanging="283"/>
        <w:jc w:val="both"/>
        <w:rPr>
          <w:rFonts w:ascii="Arial" w:hAnsi="Arial" w:cs="Arial"/>
          <w:b/>
          <w:bCs/>
          <w:sz w:val="20"/>
          <w:szCs w:val="20"/>
        </w:rPr>
      </w:pPr>
      <w:r>
        <w:rPr>
          <w:rFonts w:ascii="Arial" w:hAnsi="Arial" w:cs="Arial"/>
          <w:b/>
          <w:bCs/>
          <w:sz w:val="20"/>
          <w:szCs w:val="20"/>
        </w:rPr>
        <w:t xml:space="preserve">DOKUMENTY WYMAGANE DO ZŁOŻENIA WRAZ Z OFERTĄ OD KAŻDEGO </w:t>
      </w:r>
      <w:r w:rsidR="00F26034">
        <w:rPr>
          <w:rFonts w:ascii="Arial" w:hAnsi="Arial" w:cs="Arial"/>
          <w:b/>
          <w:bCs/>
          <w:sz w:val="20"/>
          <w:szCs w:val="20"/>
        </w:rPr>
        <w:br/>
      </w:r>
      <w:r>
        <w:rPr>
          <w:rFonts w:ascii="Arial" w:hAnsi="Arial" w:cs="Arial"/>
          <w:b/>
          <w:bCs/>
          <w:sz w:val="20"/>
          <w:szCs w:val="20"/>
        </w:rPr>
        <w:t>Z WYKONAWCÓW:</w:t>
      </w:r>
    </w:p>
    <w:p w14:paraId="3F0890D0" w14:textId="77777777" w:rsidR="00665ACD" w:rsidRDefault="00665ACD" w:rsidP="00665ACD">
      <w:pPr>
        <w:autoSpaceDE w:val="0"/>
        <w:autoSpaceDN w:val="0"/>
        <w:adjustRightInd w:val="0"/>
        <w:jc w:val="both"/>
        <w:rPr>
          <w:rFonts w:ascii="Arial" w:hAnsi="Arial" w:cs="Arial"/>
          <w:b/>
          <w:bCs/>
          <w:sz w:val="20"/>
          <w:szCs w:val="20"/>
        </w:rPr>
      </w:pPr>
    </w:p>
    <w:p w14:paraId="46A8534E" w14:textId="77777777" w:rsidR="00665ACD" w:rsidRPr="00665ACD" w:rsidRDefault="00665ACD" w:rsidP="007A3176">
      <w:pPr>
        <w:pStyle w:val="Akapitzlist"/>
        <w:numPr>
          <w:ilvl w:val="0"/>
          <w:numId w:val="102"/>
        </w:numPr>
        <w:autoSpaceDE w:val="0"/>
        <w:autoSpaceDN w:val="0"/>
        <w:adjustRightInd w:val="0"/>
        <w:spacing w:after="100"/>
        <w:ind w:left="851"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4290A5B6" w14:textId="77777777" w:rsidR="00A45CB0" w:rsidRPr="00AE63FC" w:rsidRDefault="00A45CB0" w:rsidP="00A45CB0">
      <w:pPr>
        <w:suppressAutoHyphens w:val="0"/>
        <w:ind w:left="284"/>
        <w:jc w:val="both"/>
        <w:rPr>
          <w:rFonts w:ascii="Arial" w:hAnsi="Arial" w:cs="Arial"/>
          <w:b/>
          <w:sz w:val="6"/>
          <w:szCs w:val="6"/>
          <w:lang w:eastAsia="pl-PL"/>
        </w:rPr>
      </w:pPr>
    </w:p>
    <w:p w14:paraId="423210CE" w14:textId="77777777" w:rsidR="00A45CB0" w:rsidRPr="00665ACD" w:rsidRDefault="00665ACD" w:rsidP="00665ACD">
      <w:pPr>
        <w:numPr>
          <w:ilvl w:val="0"/>
          <w:numId w:val="28"/>
        </w:numPr>
        <w:tabs>
          <w:tab w:val="clear" w:pos="360"/>
        </w:tabs>
        <w:suppressAutoHyphens w:val="0"/>
        <w:autoSpaceDE w:val="0"/>
        <w:autoSpaceDN w:val="0"/>
        <w:adjustRightInd w:val="0"/>
        <w:ind w:left="1134" w:hanging="283"/>
        <w:jc w:val="both"/>
        <w:rPr>
          <w:rFonts w:ascii="Arial" w:hAnsi="Arial" w:cs="Arial"/>
          <w:b/>
          <w:sz w:val="20"/>
          <w:szCs w:val="20"/>
          <w:lang w:eastAsia="pl-PL"/>
        </w:rPr>
      </w:pPr>
      <w:r w:rsidRPr="00665ACD">
        <w:rPr>
          <w:rFonts w:ascii="Arial" w:hAnsi="Arial" w:cs="Arial"/>
          <w:sz w:val="20"/>
          <w:szCs w:val="20"/>
          <w:lang w:eastAsia="pl-PL"/>
        </w:rPr>
        <w:t xml:space="preserve">oświadczenie o braku podstaw do wykluczenia z udziału w postępowaniu, złożone na druku Formularza Ofertowego stanowiącego  </w:t>
      </w:r>
      <w:r w:rsidRPr="00665ACD">
        <w:rPr>
          <w:rFonts w:ascii="Arial" w:hAnsi="Arial" w:cs="Arial"/>
          <w:b/>
          <w:bCs/>
          <w:iCs/>
          <w:sz w:val="20"/>
          <w:szCs w:val="20"/>
          <w:lang w:eastAsia="pl-PL"/>
        </w:rPr>
        <w:t>Załącznik  nr 2</w:t>
      </w:r>
      <w:r w:rsidRPr="00665ACD">
        <w:rPr>
          <w:rFonts w:ascii="Arial" w:hAnsi="Arial" w:cs="Arial"/>
          <w:b/>
          <w:bCs/>
          <w:sz w:val="20"/>
          <w:szCs w:val="20"/>
          <w:lang w:eastAsia="pl-PL"/>
        </w:rPr>
        <w:t xml:space="preserve"> </w:t>
      </w:r>
      <w:r w:rsidRPr="00665ACD">
        <w:rPr>
          <w:rFonts w:ascii="Arial" w:hAnsi="Arial" w:cs="Arial"/>
          <w:b/>
          <w:sz w:val="20"/>
          <w:szCs w:val="20"/>
          <w:lang w:eastAsia="pl-PL"/>
        </w:rPr>
        <w:t>do SIWZ.</w:t>
      </w:r>
      <w:r w:rsidRPr="00665ACD">
        <w:rPr>
          <w:rFonts w:ascii="Arial" w:hAnsi="Arial" w:cs="Arial"/>
          <w:sz w:val="20"/>
          <w:szCs w:val="20"/>
          <w:lang w:eastAsia="pl-PL"/>
        </w:rPr>
        <w:t xml:space="preserve"> </w:t>
      </w:r>
    </w:p>
    <w:p w14:paraId="15BB98F0" w14:textId="77777777" w:rsidR="003D4865" w:rsidRPr="003D4865" w:rsidRDefault="003D4865" w:rsidP="00665ACD">
      <w:pPr>
        <w:suppressAutoHyphens w:val="0"/>
        <w:autoSpaceDE w:val="0"/>
        <w:autoSpaceDN w:val="0"/>
        <w:adjustRightInd w:val="0"/>
        <w:ind w:left="1134" w:hanging="283"/>
        <w:jc w:val="both"/>
        <w:rPr>
          <w:rFonts w:ascii="Arial" w:hAnsi="Arial" w:cs="Arial"/>
          <w:b/>
          <w:sz w:val="6"/>
          <w:szCs w:val="6"/>
          <w:lang w:eastAsia="pl-PL"/>
        </w:rPr>
      </w:pPr>
    </w:p>
    <w:p w14:paraId="58E6EA74" w14:textId="77777777" w:rsidR="00655ACE" w:rsidRPr="006511AE" w:rsidRDefault="00BD45E7" w:rsidP="00665ACD">
      <w:pPr>
        <w:pStyle w:val="Akapitzlist"/>
        <w:numPr>
          <w:ilvl w:val="0"/>
          <w:numId w:val="28"/>
        </w:numPr>
        <w:ind w:left="1134" w:hanging="283"/>
        <w:jc w:val="both"/>
        <w:rPr>
          <w:rFonts w:ascii="Arial" w:hAnsi="Arial" w:cs="Arial"/>
          <w:sz w:val="20"/>
          <w:szCs w:val="20"/>
        </w:rPr>
      </w:pPr>
      <w:bookmarkStart w:id="9" w:name="_Hlk531167566"/>
      <w:bookmarkEnd w:id="8"/>
      <w:r w:rsidRPr="006511AE">
        <w:rPr>
          <w:rFonts w:ascii="Arial" w:hAnsi="Arial" w:cs="Arial"/>
          <w:sz w:val="20"/>
          <w:szCs w:val="20"/>
          <w:u w:val="single"/>
        </w:rPr>
        <w:t>a</w:t>
      </w:r>
      <w:r w:rsidR="00655ACE" w:rsidRPr="006511AE">
        <w:rPr>
          <w:rFonts w:ascii="Arial" w:hAnsi="Arial" w:cs="Arial"/>
          <w:sz w:val="20"/>
          <w:szCs w:val="20"/>
          <w:u w:val="single"/>
        </w:rPr>
        <w:t>ktualn</w:t>
      </w:r>
      <w:r w:rsidR="00197F06">
        <w:rPr>
          <w:rFonts w:ascii="Arial" w:hAnsi="Arial" w:cs="Arial"/>
          <w:sz w:val="20"/>
          <w:szCs w:val="20"/>
          <w:u w:val="single"/>
        </w:rPr>
        <w:t>y</w:t>
      </w:r>
      <w:r w:rsidR="00655ACE" w:rsidRPr="006511AE">
        <w:rPr>
          <w:rFonts w:ascii="Arial" w:hAnsi="Arial" w:cs="Arial"/>
          <w:sz w:val="20"/>
          <w:szCs w:val="20"/>
          <w:u w:val="single"/>
        </w:rPr>
        <w:t xml:space="preserve"> odpis z właściwego rejestru</w:t>
      </w:r>
      <w:r w:rsidR="00655ACE" w:rsidRPr="006511AE">
        <w:rPr>
          <w:rFonts w:ascii="Arial" w:hAnsi="Arial" w:cs="Arial"/>
          <w:sz w:val="20"/>
          <w:szCs w:val="20"/>
        </w:rPr>
        <w:t xml:space="preserve">, jeżeli odrębne przepisy wymagają wpisu do rejestru </w:t>
      </w:r>
      <w:r w:rsidR="00655ACE" w:rsidRPr="006511AE">
        <w:rPr>
          <w:rFonts w:ascii="Arial" w:hAnsi="Arial" w:cs="Arial"/>
          <w:b/>
          <w:bCs/>
          <w:sz w:val="20"/>
          <w:szCs w:val="20"/>
        </w:rPr>
        <w:t>wystawionego nie wcześniej niż 6 miesięcy przed upływem terminu składania ofert,</w:t>
      </w:r>
      <w:r w:rsidR="00655ACE" w:rsidRPr="006511AE">
        <w:rPr>
          <w:rFonts w:ascii="Arial" w:hAnsi="Arial" w:cs="Arial"/>
          <w:sz w:val="20"/>
          <w:szCs w:val="20"/>
        </w:rPr>
        <w:t xml:space="preserve"> </w:t>
      </w:r>
      <w:r w:rsidR="00153A31">
        <w:rPr>
          <w:rFonts w:ascii="Arial" w:hAnsi="Arial" w:cs="Arial"/>
          <w:sz w:val="20"/>
          <w:szCs w:val="20"/>
        </w:rPr>
        <w:t xml:space="preserve">                       </w:t>
      </w:r>
      <w:r w:rsidR="00655ACE" w:rsidRPr="006511AE">
        <w:rPr>
          <w:rFonts w:ascii="Arial" w:hAnsi="Arial" w:cs="Arial"/>
          <w:sz w:val="20"/>
          <w:szCs w:val="20"/>
        </w:rPr>
        <w:t>a dla   Wykonawców, którzy prowadzą działalność na podstawie innych dokumentów - ten dokument</w:t>
      </w:r>
      <w:r w:rsidR="003D4865" w:rsidRPr="006511AE">
        <w:rPr>
          <w:rFonts w:ascii="Arial" w:hAnsi="Arial" w:cs="Arial"/>
          <w:sz w:val="20"/>
          <w:szCs w:val="20"/>
        </w:rPr>
        <w:t>,</w:t>
      </w:r>
    </w:p>
    <w:p w14:paraId="2DBD57FB" w14:textId="77777777" w:rsidR="00B4057D" w:rsidRPr="00B4057D" w:rsidRDefault="00B4057D" w:rsidP="00665ACD">
      <w:pPr>
        <w:ind w:left="1134" w:hanging="283"/>
        <w:jc w:val="both"/>
        <w:rPr>
          <w:rFonts w:ascii="Arial" w:hAnsi="Arial" w:cs="Arial"/>
          <w:sz w:val="6"/>
          <w:szCs w:val="6"/>
        </w:rPr>
      </w:pPr>
    </w:p>
    <w:p w14:paraId="53E50AFA" w14:textId="77777777" w:rsidR="00153A31" w:rsidRDefault="00DD03FF" w:rsidP="007A3176">
      <w:pPr>
        <w:pStyle w:val="Akapitzlist"/>
        <w:numPr>
          <w:ilvl w:val="0"/>
          <w:numId w:val="48"/>
        </w:numPr>
        <w:autoSpaceDE w:val="0"/>
        <w:autoSpaceDN w:val="0"/>
        <w:adjustRightInd w:val="0"/>
        <w:ind w:left="1134" w:hanging="283"/>
        <w:jc w:val="both"/>
        <w:rPr>
          <w:rFonts w:ascii="Arial" w:hAnsi="Arial" w:cs="Arial"/>
          <w:sz w:val="20"/>
          <w:szCs w:val="20"/>
        </w:rPr>
      </w:pPr>
      <w:r w:rsidRPr="00E31D05">
        <w:rPr>
          <w:rFonts w:ascii="Arial" w:hAnsi="Arial" w:cs="Arial"/>
          <w:sz w:val="20"/>
          <w:szCs w:val="20"/>
          <w:u w:val="single"/>
        </w:rPr>
        <w:t>p</w:t>
      </w:r>
      <w:r w:rsidR="0050026A" w:rsidRPr="00E31D05">
        <w:rPr>
          <w:rFonts w:ascii="Arial" w:hAnsi="Arial" w:cs="Arial"/>
          <w:sz w:val="20"/>
          <w:szCs w:val="20"/>
          <w:u w:val="single"/>
        </w:rPr>
        <w:t>ełnomocnictw</w:t>
      </w:r>
      <w:r w:rsidR="00197F06">
        <w:rPr>
          <w:rFonts w:ascii="Arial" w:hAnsi="Arial" w:cs="Arial"/>
          <w:sz w:val="20"/>
          <w:szCs w:val="20"/>
          <w:u w:val="single"/>
        </w:rPr>
        <w:t>o</w:t>
      </w:r>
      <w:r w:rsidR="0050026A" w:rsidRPr="00E31D05">
        <w:rPr>
          <w:rFonts w:ascii="Arial" w:hAnsi="Arial" w:cs="Arial"/>
          <w:sz w:val="20"/>
          <w:szCs w:val="20"/>
          <w:u w:val="single"/>
        </w:rPr>
        <w:t xml:space="preserve"> do podpisywania oferty</w:t>
      </w:r>
      <w:r w:rsidR="0050026A" w:rsidRPr="00E74B8B">
        <w:rPr>
          <w:rFonts w:ascii="Arial" w:hAnsi="Arial" w:cs="Arial"/>
          <w:sz w:val="20"/>
          <w:szCs w:val="20"/>
        </w:rPr>
        <w:t xml:space="preserve"> w imieniu Wykonawcy</w:t>
      </w:r>
      <w:r w:rsidR="0050026A" w:rsidRPr="00EC777D">
        <w:rPr>
          <w:rFonts w:ascii="Arial" w:hAnsi="Arial" w:cs="Arial"/>
          <w:sz w:val="20"/>
          <w:szCs w:val="20"/>
        </w:rPr>
        <w:t xml:space="preserve">, jeżeli upoważnienie                         do podpisywania oferty </w:t>
      </w:r>
      <w:r w:rsidR="0050026A" w:rsidRPr="00C32DC9">
        <w:rPr>
          <w:rFonts w:ascii="Arial" w:hAnsi="Arial" w:cs="Arial"/>
          <w:sz w:val="20"/>
          <w:szCs w:val="20"/>
        </w:rPr>
        <w:t xml:space="preserve">nie wynika  </w:t>
      </w:r>
      <w:r w:rsidR="005C0694" w:rsidRPr="00C32DC9">
        <w:rPr>
          <w:rFonts w:ascii="Arial" w:hAnsi="Arial" w:cs="Arial"/>
          <w:sz w:val="20"/>
          <w:szCs w:val="20"/>
        </w:rPr>
        <w:t xml:space="preserve">z </w:t>
      </w:r>
      <w:r w:rsidR="0050026A" w:rsidRPr="00C32DC9">
        <w:rPr>
          <w:rFonts w:ascii="Arial" w:hAnsi="Arial" w:cs="Arial"/>
          <w:sz w:val="20"/>
          <w:szCs w:val="20"/>
        </w:rPr>
        <w:t>przedstawionych</w:t>
      </w:r>
      <w:r w:rsidR="0050026A" w:rsidRPr="00EC777D">
        <w:rPr>
          <w:rFonts w:ascii="Arial" w:hAnsi="Arial" w:cs="Arial"/>
          <w:sz w:val="20"/>
          <w:szCs w:val="20"/>
        </w:rPr>
        <w:t xml:space="preserve"> dokumentów</w:t>
      </w:r>
      <w:r w:rsidR="00153A31">
        <w:rPr>
          <w:rFonts w:ascii="Arial" w:hAnsi="Arial" w:cs="Arial"/>
          <w:sz w:val="20"/>
          <w:szCs w:val="20"/>
        </w:rPr>
        <w:t xml:space="preserve"> </w:t>
      </w:r>
    </w:p>
    <w:p w14:paraId="14E30E03" w14:textId="77777777" w:rsidR="00153A31" w:rsidRPr="00153A31" w:rsidRDefault="00F95755" w:rsidP="00665ACD">
      <w:pPr>
        <w:pStyle w:val="Akapitzlist"/>
        <w:autoSpaceDE w:val="0"/>
        <w:autoSpaceDN w:val="0"/>
        <w:adjustRightInd w:val="0"/>
        <w:ind w:left="1134" w:hanging="283"/>
        <w:jc w:val="both"/>
        <w:rPr>
          <w:rFonts w:ascii="Arial" w:hAnsi="Arial" w:cs="Arial"/>
          <w:sz w:val="20"/>
          <w:szCs w:val="20"/>
        </w:rPr>
      </w:pPr>
      <w:r>
        <w:rPr>
          <w:rFonts w:ascii="Arial" w:hAnsi="Arial" w:cs="Arial"/>
          <w:sz w:val="20"/>
          <w:szCs w:val="20"/>
        </w:rPr>
        <w:t xml:space="preserve">     </w:t>
      </w:r>
      <w:r w:rsidR="00153A31">
        <w:rPr>
          <w:rFonts w:ascii="Arial" w:hAnsi="Arial" w:cs="Arial"/>
          <w:sz w:val="20"/>
          <w:szCs w:val="20"/>
        </w:rPr>
        <w:t>(</w:t>
      </w:r>
      <w:bookmarkStart w:id="10" w:name="_Hlk81904105"/>
      <w:r w:rsidR="00153A31" w:rsidRPr="00153A31">
        <w:rPr>
          <w:rFonts w:ascii="Arial" w:hAnsi="Arial" w:cs="Arial"/>
          <w:sz w:val="20"/>
          <w:szCs w:val="20"/>
        </w:rPr>
        <w:t xml:space="preserve">pełnomocnictwa w formie elektronicznej, z której wynikałoby umocowanie do podpisania oferty </w:t>
      </w:r>
      <w:r w:rsidR="00153A31" w:rsidRPr="00153A31">
        <w:rPr>
          <w:rFonts w:ascii="Arial" w:hAnsi="Arial" w:cs="Arial"/>
          <w:i/>
          <w:iCs/>
          <w:sz w:val="20"/>
          <w:szCs w:val="20"/>
          <w:u w:val="single"/>
        </w:rPr>
        <w:t>na dzień złożenia oferty</w:t>
      </w:r>
      <w:bookmarkEnd w:id="10"/>
      <w:r w:rsidR="00153A31" w:rsidRPr="00153A31">
        <w:rPr>
          <w:rFonts w:ascii="Arial" w:hAnsi="Arial" w:cs="Arial"/>
          <w:sz w:val="20"/>
          <w:szCs w:val="20"/>
          <w:u w:val="single"/>
        </w:rPr>
        <w:t>.</w:t>
      </w:r>
      <w:r w:rsidR="00153A31">
        <w:rPr>
          <w:rFonts w:ascii="Arial" w:hAnsi="Arial" w:cs="Arial"/>
          <w:sz w:val="20"/>
          <w:szCs w:val="20"/>
          <w:u w:val="single"/>
        </w:rPr>
        <w:t>)</w:t>
      </w:r>
    </w:p>
    <w:p w14:paraId="659D3FDC" w14:textId="77777777" w:rsidR="00E31D05" w:rsidRPr="00153A31" w:rsidRDefault="00E31D05" w:rsidP="00665ACD">
      <w:pPr>
        <w:ind w:left="1134" w:hanging="283"/>
        <w:rPr>
          <w:rFonts w:ascii="Arial" w:hAnsi="Arial" w:cs="Arial"/>
          <w:sz w:val="6"/>
          <w:szCs w:val="6"/>
        </w:rPr>
      </w:pPr>
    </w:p>
    <w:p w14:paraId="5CA7D2A8" w14:textId="77777777" w:rsidR="007F5D63" w:rsidRPr="007F5D63" w:rsidRDefault="007F5D63" w:rsidP="00D22646">
      <w:pPr>
        <w:pStyle w:val="Akapitzlist"/>
        <w:numPr>
          <w:ilvl w:val="0"/>
          <w:numId w:val="48"/>
        </w:numPr>
        <w:spacing w:after="60"/>
        <w:ind w:left="1135" w:hanging="284"/>
        <w:contextualSpacing w:val="0"/>
        <w:jc w:val="both"/>
        <w:rPr>
          <w:rFonts w:ascii="Arial" w:hAnsi="Arial" w:cs="Arial"/>
          <w:b/>
          <w:iCs/>
          <w:sz w:val="20"/>
          <w:szCs w:val="20"/>
        </w:rPr>
      </w:pPr>
      <w:bookmarkStart w:id="11" w:name="_Hlk104206240"/>
      <w:r w:rsidRPr="00D22646">
        <w:rPr>
          <w:rFonts w:ascii="Arial" w:hAnsi="Arial" w:cs="Arial"/>
          <w:bCs/>
          <w:iCs/>
          <w:sz w:val="20"/>
          <w:szCs w:val="20"/>
          <w:u w:val="single"/>
        </w:rPr>
        <w:t>oświadczenie Wykonawcy</w:t>
      </w:r>
      <w:r w:rsidR="00D22646" w:rsidRPr="00D22646">
        <w:rPr>
          <w:rFonts w:ascii="Arial" w:hAnsi="Arial" w:cs="Arial"/>
          <w:bCs/>
          <w:iCs/>
          <w:sz w:val="20"/>
          <w:szCs w:val="20"/>
          <w:u w:val="single"/>
        </w:rPr>
        <w:t xml:space="preserve"> o szczególnych rozwiązaniach w zakresie przeciwdziałania wspieraniu agresji na Ukrainę</w:t>
      </w:r>
      <w:r w:rsidRPr="007F5D63">
        <w:rPr>
          <w:rFonts w:ascii="Arial" w:hAnsi="Arial" w:cs="Arial"/>
          <w:b/>
          <w:iCs/>
          <w:sz w:val="20"/>
          <w:szCs w:val="20"/>
        </w:rPr>
        <w:t>,</w:t>
      </w:r>
      <w:r w:rsidRPr="007F5D63">
        <w:rPr>
          <w:rFonts w:ascii="Arial" w:hAnsi="Arial" w:cs="Arial"/>
          <w:iCs/>
          <w:sz w:val="20"/>
          <w:szCs w:val="20"/>
        </w:rPr>
        <w:t xml:space="preserve"> </w:t>
      </w:r>
      <w:r w:rsidRPr="007F5D63">
        <w:rPr>
          <w:rFonts w:ascii="Arial" w:hAnsi="Arial" w:cs="Arial"/>
          <w:bCs/>
          <w:iCs/>
          <w:sz w:val="20"/>
          <w:szCs w:val="20"/>
        </w:rPr>
        <w:t>zgodnie z</w:t>
      </w:r>
      <w:r w:rsidRPr="007F5D63">
        <w:rPr>
          <w:rFonts w:ascii="Arial" w:hAnsi="Arial" w:cs="Arial"/>
          <w:b/>
          <w:iCs/>
          <w:sz w:val="20"/>
          <w:szCs w:val="20"/>
        </w:rPr>
        <w:t xml:space="preserve"> Załącznikiem nr </w:t>
      </w:r>
      <w:r>
        <w:rPr>
          <w:rFonts w:ascii="Arial" w:hAnsi="Arial" w:cs="Arial"/>
          <w:b/>
          <w:iCs/>
          <w:sz w:val="20"/>
          <w:szCs w:val="20"/>
        </w:rPr>
        <w:t>6</w:t>
      </w:r>
      <w:r w:rsidRPr="007F5D63">
        <w:rPr>
          <w:rFonts w:ascii="Arial" w:hAnsi="Arial" w:cs="Arial"/>
          <w:b/>
          <w:bCs/>
          <w:iCs/>
          <w:sz w:val="20"/>
          <w:szCs w:val="20"/>
        </w:rPr>
        <w:t xml:space="preserve"> do SIWZ</w:t>
      </w:r>
      <w:r w:rsidRPr="007F5D63">
        <w:rPr>
          <w:rFonts w:ascii="Arial" w:hAnsi="Arial" w:cs="Arial"/>
          <w:b/>
          <w:iCs/>
          <w:sz w:val="20"/>
          <w:szCs w:val="20"/>
        </w:rPr>
        <w:t xml:space="preserve">. </w:t>
      </w:r>
      <w:bookmarkEnd w:id="11"/>
    </w:p>
    <w:p w14:paraId="2D495AEA" w14:textId="77777777" w:rsidR="00E31D05" w:rsidRDefault="00E31D05" w:rsidP="007A3176">
      <w:pPr>
        <w:pStyle w:val="Akapitzlist"/>
        <w:numPr>
          <w:ilvl w:val="0"/>
          <w:numId w:val="48"/>
        </w:numPr>
        <w:autoSpaceDE w:val="0"/>
        <w:autoSpaceDN w:val="0"/>
        <w:adjustRightInd w:val="0"/>
        <w:ind w:left="1134" w:hanging="283"/>
        <w:jc w:val="both"/>
        <w:rPr>
          <w:rFonts w:ascii="Arial" w:hAnsi="Arial" w:cs="Arial"/>
          <w:sz w:val="20"/>
          <w:szCs w:val="20"/>
        </w:rPr>
      </w:pPr>
      <w:r w:rsidRPr="00EC777D">
        <w:rPr>
          <w:rFonts w:ascii="Arial" w:hAnsi="Arial" w:cs="Arial"/>
          <w:sz w:val="20"/>
          <w:szCs w:val="20"/>
        </w:rPr>
        <w:t>jeżeli Wykonawca ma siedzibę lub miejsce zamieszkania poza terytorium Rzeczypospolitej Polskiej, zamiast dokument</w:t>
      </w:r>
      <w:r w:rsidR="00C57D26">
        <w:rPr>
          <w:rFonts w:ascii="Arial" w:hAnsi="Arial" w:cs="Arial"/>
          <w:sz w:val="20"/>
          <w:szCs w:val="20"/>
        </w:rPr>
        <w:t>ów</w:t>
      </w:r>
      <w:r w:rsidRPr="00EC777D">
        <w:rPr>
          <w:rFonts w:ascii="Arial" w:hAnsi="Arial" w:cs="Arial"/>
          <w:sz w:val="20"/>
          <w:szCs w:val="20"/>
        </w:rPr>
        <w:t xml:space="preserve">,  o których mowa w pkt 2) składa dokumenty wystawione </w:t>
      </w:r>
      <w:r w:rsidR="00C57D26">
        <w:rPr>
          <w:rFonts w:ascii="Arial" w:hAnsi="Arial" w:cs="Arial"/>
          <w:sz w:val="20"/>
          <w:szCs w:val="20"/>
        </w:rPr>
        <w:t xml:space="preserve">                        </w:t>
      </w:r>
      <w:r w:rsidRPr="00EC777D">
        <w:rPr>
          <w:rFonts w:ascii="Arial" w:hAnsi="Arial" w:cs="Arial"/>
          <w:sz w:val="20"/>
          <w:szCs w:val="20"/>
        </w:rPr>
        <w:t>w kraju, w którym ma siedzibę lub miejsce zamieszkania. Terminy określone w pkt 2) stosuje się odpowiednio</w:t>
      </w:r>
      <w:r>
        <w:rPr>
          <w:rFonts w:ascii="Arial" w:hAnsi="Arial" w:cs="Arial"/>
          <w:sz w:val="20"/>
          <w:szCs w:val="20"/>
        </w:rPr>
        <w:t>,</w:t>
      </w:r>
    </w:p>
    <w:p w14:paraId="72317B5A" w14:textId="77777777" w:rsidR="00E31D05" w:rsidRPr="00E31D05" w:rsidRDefault="00E31D05" w:rsidP="0041161E">
      <w:pPr>
        <w:autoSpaceDE w:val="0"/>
        <w:autoSpaceDN w:val="0"/>
        <w:adjustRightInd w:val="0"/>
        <w:jc w:val="both"/>
        <w:rPr>
          <w:rFonts w:ascii="Arial" w:hAnsi="Arial" w:cs="Arial"/>
          <w:sz w:val="16"/>
          <w:szCs w:val="16"/>
        </w:rPr>
      </w:pPr>
    </w:p>
    <w:bookmarkEnd w:id="9"/>
    <w:p w14:paraId="6F561C4F" w14:textId="77777777" w:rsidR="002B013C" w:rsidRPr="008A233B" w:rsidRDefault="00665ACD" w:rsidP="007A3176">
      <w:pPr>
        <w:pStyle w:val="Akapitzlist"/>
        <w:numPr>
          <w:ilvl w:val="0"/>
          <w:numId w:val="102"/>
        </w:numPr>
        <w:spacing w:after="100" w:line="360" w:lineRule="auto"/>
        <w:ind w:left="851" w:hanging="284"/>
        <w:jc w:val="both"/>
        <w:rPr>
          <w:rFonts w:ascii="Arial" w:hAnsi="Arial" w:cs="Arial"/>
          <w:b/>
          <w:sz w:val="20"/>
          <w:szCs w:val="20"/>
          <w:u w:val="single"/>
        </w:rPr>
      </w:pPr>
      <w:r w:rsidRPr="002B013C">
        <w:rPr>
          <w:rFonts w:ascii="Arial" w:hAnsi="Arial" w:cs="Arial"/>
          <w:b/>
          <w:bCs/>
          <w:iCs/>
          <w:sz w:val="20"/>
          <w:szCs w:val="20"/>
          <w:u w:val="single"/>
        </w:rPr>
        <w:t xml:space="preserve">W celu wykazania spełnienia warunków udziału w postępowaniu: </w:t>
      </w:r>
    </w:p>
    <w:p w14:paraId="55890333" w14:textId="77777777" w:rsidR="00665ACD" w:rsidRPr="00AC4AFA" w:rsidRDefault="00665ACD" w:rsidP="007A3176">
      <w:pPr>
        <w:pStyle w:val="Akapitzlist"/>
        <w:numPr>
          <w:ilvl w:val="0"/>
          <w:numId w:val="103"/>
        </w:numPr>
        <w:ind w:left="1134" w:hanging="284"/>
        <w:jc w:val="both"/>
        <w:rPr>
          <w:rFonts w:ascii="Arial" w:hAnsi="Arial" w:cs="Arial"/>
          <w:iCs/>
          <w:sz w:val="20"/>
          <w:szCs w:val="20"/>
        </w:rPr>
      </w:pPr>
      <w:r w:rsidRPr="000F7E32">
        <w:rPr>
          <w:rFonts w:ascii="Arial" w:hAnsi="Arial" w:cs="Arial"/>
          <w:iCs/>
          <w:sz w:val="20"/>
          <w:szCs w:val="20"/>
        </w:rPr>
        <w:t>oświadczeni</w:t>
      </w:r>
      <w:r>
        <w:rPr>
          <w:rFonts w:ascii="Arial" w:hAnsi="Arial" w:cs="Arial"/>
          <w:iCs/>
          <w:sz w:val="20"/>
          <w:szCs w:val="20"/>
        </w:rPr>
        <w:t>e</w:t>
      </w:r>
      <w:r w:rsidRPr="000F7E32">
        <w:rPr>
          <w:rFonts w:ascii="Arial" w:hAnsi="Arial" w:cs="Arial"/>
          <w:iCs/>
          <w:sz w:val="20"/>
          <w:szCs w:val="20"/>
        </w:rPr>
        <w:t xml:space="preserve"> o spełnieniu warunków udziału w postępowaniu, złożonego na druku Formularza ofertowego</w:t>
      </w:r>
      <w:r w:rsidRPr="00BF2231">
        <w:rPr>
          <w:rFonts w:ascii="Arial" w:hAnsi="Arial" w:cs="Arial"/>
          <w:sz w:val="20"/>
          <w:szCs w:val="20"/>
        </w:rPr>
        <w:t xml:space="preserve"> </w:t>
      </w:r>
      <w:r w:rsidRPr="00BF2231">
        <w:rPr>
          <w:rFonts w:ascii="Arial" w:hAnsi="Arial" w:cs="Arial"/>
          <w:iCs/>
          <w:sz w:val="20"/>
          <w:szCs w:val="20"/>
        </w:rPr>
        <w:t xml:space="preserve">stanowiącego  </w:t>
      </w:r>
      <w:r w:rsidRPr="00BF2231">
        <w:rPr>
          <w:rFonts w:ascii="Arial" w:hAnsi="Arial" w:cs="Arial"/>
          <w:b/>
          <w:bCs/>
          <w:iCs/>
          <w:sz w:val="20"/>
          <w:szCs w:val="20"/>
        </w:rPr>
        <w:t xml:space="preserve">Załącznik  nr 2 </w:t>
      </w:r>
      <w:r w:rsidRPr="00BF2231">
        <w:rPr>
          <w:rFonts w:ascii="Arial" w:hAnsi="Arial" w:cs="Arial"/>
          <w:b/>
          <w:iCs/>
          <w:sz w:val="20"/>
          <w:szCs w:val="20"/>
        </w:rPr>
        <w:t>do SIWZ.</w:t>
      </w:r>
    </w:p>
    <w:p w14:paraId="044CA927" w14:textId="77777777" w:rsidR="00AC4AFA" w:rsidRPr="00C808EF" w:rsidRDefault="00AC4AFA" w:rsidP="007A3176">
      <w:pPr>
        <w:pStyle w:val="Akapitzlist"/>
        <w:numPr>
          <w:ilvl w:val="0"/>
          <w:numId w:val="103"/>
        </w:numPr>
        <w:ind w:left="1134" w:hanging="284"/>
        <w:jc w:val="both"/>
        <w:rPr>
          <w:rFonts w:ascii="Arial" w:hAnsi="Arial" w:cs="Arial"/>
          <w:iCs/>
          <w:sz w:val="20"/>
          <w:szCs w:val="20"/>
        </w:rPr>
      </w:pPr>
      <w:r w:rsidRPr="00AC4AFA">
        <w:rPr>
          <w:rFonts w:ascii="Arial" w:hAnsi="Arial" w:cs="Arial"/>
          <w:sz w:val="20"/>
          <w:szCs w:val="20"/>
        </w:rPr>
        <w:t xml:space="preserve">wykaz spełnienia istotnych dla Zamawiającego parametrów techniczno – użytkowych oraz wymaganych dokumentów przedmiotu zamówienia zgodnie  z  </w:t>
      </w:r>
      <w:r w:rsidRPr="00AC4AFA">
        <w:rPr>
          <w:rFonts w:ascii="Arial" w:hAnsi="Arial" w:cs="Arial"/>
          <w:b/>
          <w:sz w:val="20"/>
          <w:szCs w:val="20"/>
        </w:rPr>
        <w:t xml:space="preserve">Załącznikiem nr 3 </w:t>
      </w:r>
      <w:r w:rsidR="002A3307">
        <w:rPr>
          <w:rFonts w:ascii="Arial" w:hAnsi="Arial" w:cs="Arial"/>
          <w:b/>
          <w:sz w:val="20"/>
          <w:szCs w:val="20"/>
        </w:rPr>
        <w:t xml:space="preserve">                       </w:t>
      </w:r>
      <w:r w:rsidRPr="00AC4AFA">
        <w:rPr>
          <w:rFonts w:ascii="Arial" w:hAnsi="Arial" w:cs="Arial"/>
          <w:b/>
          <w:sz w:val="20"/>
          <w:szCs w:val="20"/>
        </w:rPr>
        <w:t>do</w:t>
      </w:r>
      <w:r w:rsidRPr="00AC4AFA">
        <w:rPr>
          <w:rFonts w:ascii="Arial" w:hAnsi="Arial" w:cs="Arial"/>
          <w:b/>
          <w:i/>
          <w:sz w:val="20"/>
          <w:szCs w:val="20"/>
        </w:rPr>
        <w:t xml:space="preserve"> </w:t>
      </w:r>
      <w:r w:rsidRPr="00AC4AFA">
        <w:rPr>
          <w:rFonts w:ascii="Arial" w:hAnsi="Arial" w:cs="Arial"/>
          <w:b/>
          <w:sz w:val="20"/>
          <w:szCs w:val="20"/>
        </w:rPr>
        <w:t>SIWZ</w:t>
      </w:r>
      <w:r w:rsidR="00C808EF">
        <w:rPr>
          <w:rFonts w:ascii="Arial" w:hAnsi="Arial" w:cs="Arial"/>
          <w:b/>
          <w:sz w:val="20"/>
          <w:szCs w:val="20"/>
        </w:rPr>
        <w:t>,</w:t>
      </w:r>
    </w:p>
    <w:p w14:paraId="0C01E6AF" w14:textId="77777777" w:rsidR="00C808EF" w:rsidRPr="00C808EF" w:rsidRDefault="00C808EF" w:rsidP="00C808EF">
      <w:pPr>
        <w:pStyle w:val="Akapitzlist"/>
        <w:numPr>
          <w:ilvl w:val="0"/>
          <w:numId w:val="103"/>
        </w:numPr>
        <w:ind w:left="1134" w:hanging="284"/>
        <w:rPr>
          <w:rFonts w:ascii="Arial" w:hAnsi="Arial" w:cs="Arial"/>
          <w:b/>
          <w:bCs/>
          <w:i/>
          <w:sz w:val="20"/>
          <w:szCs w:val="20"/>
        </w:rPr>
      </w:pPr>
      <w:r w:rsidRPr="00C808EF">
        <w:rPr>
          <w:rFonts w:ascii="Arial" w:hAnsi="Arial" w:cs="Arial"/>
          <w:bCs/>
          <w:sz w:val="20"/>
          <w:szCs w:val="20"/>
        </w:rPr>
        <w:t>dokumentów/oświadczeń wymienionych w</w:t>
      </w:r>
      <w:r w:rsidRPr="00C808EF">
        <w:rPr>
          <w:rFonts w:ascii="Arial" w:hAnsi="Arial" w:cs="Arial"/>
          <w:b/>
          <w:sz w:val="20"/>
          <w:szCs w:val="20"/>
        </w:rPr>
        <w:t xml:space="preserve"> Załączniku Nr 1 do SIWZ</w:t>
      </w:r>
      <w:r>
        <w:rPr>
          <w:rFonts w:ascii="Arial" w:hAnsi="Arial" w:cs="Arial"/>
          <w:b/>
          <w:sz w:val="20"/>
          <w:szCs w:val="20"/>
        </w:rPr>
        <w:t>.</w:t>
      </w:r>
    </w:p>
    <w:p w14:paraId="3FFB6CD0" w14:textId="77777777" w:rsidR="008A233B" w:rsidRPr="006F351C" w:rsidRDefault="008A233B" w:rsidP="00CC7925">
      <w:pPr>
        <w:spacing w:line="276" w:lineRule="auto"/>
        <w:jc w:val="both"/>
        <w:rPr>
          <w:rFonts w:ascii="Arial" w:hAnsi="Arial" w:cs="Arial"/>
          <w:iCs/>
          <w:sz w:val="20"/>
          <w:szCs w:val="20"/>
        </w:rPr>
      </w:pPr>
    </w:p>
    <w:p w14:paraId="2B8A4BF8" w14:textId="77777777" w:rsidR="00237885" w:rsidRPr="002B013C" w:rsidRDefault="0035540D" w:rsidP="007A3176">
      <w:pPr>
        <w:pStyle w:val="Akapitzlist"/>
        <w:numPr>
          <w:ilvl w:val="3"/>
          <w:numId w:val="54"/>
        </w:numPr>
        <w:ind w:left="567" w:hanging="283"/>
        <w:jc w:val="both"/>
        <w:rPr>
          <w:rFonts w:ascii="Arial" w:hAnsi="Arial" w:cs="Arial"/>
          <w:iCs/>
          <w:sz w:val="20"/>
          <w:szCs w:val="20"/>
        </w:rPr>
      </w:pPr>
      <w:r w:rsidRPr="002B013C">
        <w:rPr>
          <w:rFonts w:ascii="Arial" w:hAnsi="Arial" w:cs="Arial"/>
          <w:b/>
          <w:sz w:val="20"/>
          <w:szCs w:val="20"/>
        </w:rPr>
        <w:lastRenderedPageBreak/>
        <w:t xml:space="preserve">DOKUMENTY I OŚWIADCZENIA, DO ZŁOŻENIA PRZEZ WYKONAWCĘ, KTÓRY ZŁOŻYŁ NAJKORZYSTNIEJSZĄ OFERTĘ </w:t>
      </w:r>
      <w:r w:rsidR="0041161E" w:rsidRPr="002B013C">
        <w:rPr>
          <w:rFonts w:ascii="Arial" w:hAnsi="Arial" w:cs="Arial"/>
          <w:bCs/>
          <w:i/>
          <w:iCs/>
          <w:sz w:val="20"/>
          <w:szCs w:val="20"/>
        </w:rPr>
        <w:t>(najwyżej ocenioną tj. zawierającą najniższą cenę                                lub najkorzystniejszy bilans ceny oraz innych kryteriów oceny ofert)</w:t>
      </w:r>
      <w:r w:rsidR="0041161E" w:rsidRPr="002B013C">
        <w:rPr>
          <w:rFonts w:ascii="Arial" w:hAnsi="Arial" w:cs="Arial"/>
          <w:b/>
          <w:i/>
          <w:iCs/>
          <w:sz w:val="20"/>
          <w:szCs w:val="20"/>
        </w:rPr>
        <w:t xml:space="preserve"> </w:t>
      </w:r>
      <w:r w:rsidRPr="002B013C">
        <w:rPr>
          <w:rFonts w:ascii="Arial" w:hAnsi="Arial" w:cs="Arial"/>
          <w:i/>
          <w:iCs/>
          <w:sz w:val="20"/>
          <w:szCs w:val="20"/>
        </w:rPr>
        <w:t>-</w:t>
      </w:r>
      <w:r w:rsidRPr="002B013C">
        <w:rPr>
          <w:rFonts w:ascii="Arial" w:hAnsi="Arial" w:cs="Arial"/>
          <w:b/>
          <w:sz w:val="20"/>
          <w:szCs w:val="20"/>
        </w:rPr>
        <w:t xml:space="preserve"> </w:t>
      </w:r>
      <w:bookmarkStart w:id="12" w:name="_Hlk96596664"/>
      <w:r w:rsidRPr="002B013C">
        <w:rPr>
          <w:rFonts w:ascii="Arial" w:hAnsi="Arial" w:cs="Arial"/>
          <w:b/>
          <w:sz w:val="20"/>
          <w:szCs w:val="20"/>
          <w:u w:val="single"/>
        </w:rPr>
        <w:t>NA WEZWANIE ZAMAWIAJĄCEGO:</w:t>
      </w:r>
    </w:p>
    <w:bookmarkEnd w:id="12"/>
    <w:p w14:paraId="73912BDA" w14:textId="77777777" w:rsidR="002B013C" w:rsidRPr="002B013C" w:rsidRDefault="002B013C" w:rsidP="002B013C">
      <w:pPr>
        <w:pStyle w:val="Akapitzlist"/>
        <w:ind w:left="567"/>
        <w:jc w:val="both"/>
        <w:rPr>
          <w:rFonts w:ascii="Arial" w:hAnsi="Arial" w:cs="Arial"/>
          <w:iCs/>
          <w:sz w:val="20"/>
          <w:szCs w:val="20"/>
        </w:rPr>
      </w:pPr>
    </w:p>
    <w:p w14:paraId="234C4455" w14:textId="77777777" w:rsidR="002B013C" w:rsidRPr="002B013C" w:rsidRDefault="002B013C" w:rsidP="007A3176">
      <w:pPr>
        <w:pStyle w:val="Akapitzlist"/>
        <w:numPr>
          <w:ilvl w:val="0"/>
          <w:numId w:val="104"/>
        </w:numPr>
        <w:autoSpaceDE w:val="0"/>
        <w:autoSpaceDN w:val="0"/>
        <w:adjustRightInd w:val="0"/>
        <w:spacing w:after="120"/>
        <w:ind w:left="851" w:hanging="284"/>
        <w:jc w:val="both"/>
        <w:rPr>
          <w:rFonts w:ascii="Arial" w:hAnsi="Arial" w:cs="Arial"/>
          <w:b/>
          <w:bCs/>
          <w:sz w:val="20"/>
          <w:szCs w:val="20"/>
          <w:u w:val="single"/>
        </w:rPr>
      </w:pPr>
      <w:r w:rsidRPr="007E6EC9">
        <w:rPr>
          <w:rFonts w:ascii="Arial" w:hAnsi="Arial" w:cs="Arial"/>
          <w:b/>
          <w:bCs/>
          <w:sz w:val="20"/>
          <w:szCs w:val="20"/>
          <w:u w:val="single"/>
        </w:rPr>
        <w:t>W celu wykazania braku podstaw do wykluczenia z postępowania o udzieleni</w:t>
      </w:r>
      <w:r>
        <w:rPr>
          <w:rFonts w:ascii="Arial" w:hAnsi="Arial" w:cs="Arial"/>
          <w:b/>
          <w:bCs/>
          <w:sz w:val="20"/>
          <w:szCs w:val="20"/>
          <w:u w:val="single"/>
        </w:rPr>
        <w:t>e</w:t>
      </w:r>
      <w:r w:rsidRPr="007E6EC9">
        <w:rPr>
          <w:rFonts w:ascii="Arial" w:hAnsi="Arial" w:cs="Arial"/>
          <w:b/>
          <w:bCs/>
          <w:sz w:val="20"/>
          <w:szCs w:val="20"/>
          <w:u w:val="single"/>
        </w:rPr>
        <w:t xml:space="preserve"> zamówienia:</w:t>
      </w:r>
    </w:p>
    <w:p w14:paraId="3FE6275A" w14:textId="77777777" w:rsidR="000B2938" w:rsidRPr="000B2938" w:rsidRDefault="000B2938" w:rsidP="008A233B">
      <w:pPr>
        <w:rPr>
          <w:rFonts w:ascii="Arial" w:hAnsi="Arial" w:cs="Arial"/>
          <w:b/>
          <w:sz w:val="6"/>
          <w:szCs w:val="6"/>
        </w:rPr>
      </w:pPr>
    </w:p>
    <w:p w14:paraId="7B80838E" w14:textId="77777777" w:rsidR="00535889" w:rsidRDefault="00535889" w:rsidP="007A3176">
      <w:pPr>
        <w:pStyle w:val="Akapitzlist"/>
        <w:numPr>
          <w:ilvl w:val="0"/>
          <w:numId w:val="46"/>
        </w:numPr>
        <w:spacing w:line="276" w:lineRule="auto"/>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w:t>
      </w:r>
      <w:r w:rsidRPr="00535889">
        <w:rPr>
          <w:rFonts w:ascii="Arial" w:hAnsi="Arial" w:cs="Arial"/>
          <w:iCs/>
          <w:color w:val="000000"/>
          <w:sz w:val="20"/>
          <w:szCs w:val="20"/>
        </w:rPr>
        <w:t xml:space="preserve"> </w:t>
      </w:r>
      <w:r w:rsidRPr="00535889">
        <w:rPr>
          <w:rFonts w:ascii="Arial" w:hAnsi="Arial" w:cs="Arial"/>
          <w:b/>
          <w:bCs/>
          <w:iCs/>
          <w:color w:val="000000"/>
          <w:sz w:val="20"/>
          <w:szCs w:val="20"/>
        </w:rPr>
        <w:t>zaświadczeni</w:t>
      </w:r>
      <w:r w:rsidR="0041161E">
        <w:rPr>
          <w:rFonts w:ascii="Arial" w:hAnsi="Arial" w:cs="Arial"/>
          <w:b/>
          <w:bCs/>
          <w:iCs/>
          <w:color w:val="000000"/>
          <w:sz w:val="20"/>
          <w:szCs w:val="20"/>
        </w:rPr>
        <w:t>e</w:t>
      </w:r>
      <w:r w:rsidRPr="00535889">
        <w:rPr>
          <w:rFonts w:ascii="Arial" w:hAnsi="Arial" w:cs="Arial"/>
          <w:b/>
          <w:bCs/>
          <w:iCs/>
          <w:color w:val="000000"/>
          <w:sz w:val="20"/>
          <w:szCs w:val="20"/>
        </w:rPr>
        <w:t xml:space="preserve"> Naczelnika Urzędu Skarbowego </w:t>
      </w:r>
      <w:r w:rsidRPr="00535889">
        <w:rPr>
          <w:rFonts w:ascii="Arial" w:hAnsi="Arial" w:cs="Arial"/>
          <w:iCs/>
          <w:color w:val="000000"/>
          <w:sz w:val="20"/>
          <w:szCs w:val="20"/>
        </w:rPr>
        <w:t>potwierdzające,</w:t>
      </w:r>
      <w:r w:rsidR="009D0AFB">
        <w:rPr>
          <w:rFonts w:ascii="Arial" w:hAnsi="Arial" w:cs="Arial"/>
          <w:iCs/>
          <w:color w:val="000000"/>
          <w:sz w:val="20"/>
          <w:szCs w:val="20"/>
        </w:rPr>
        <w:t xml:space="preserve"> </w:t>
      </w:r>
      <w:r w:rsidRPr="00535889">
        <w:rPr>
          <w:rFonts w:ascii="Arial" w:hAnsi="Arial" w:cs="Arial"/>
          <w:iCs/>
          <w:color w:val="000000"/>
          <w:sz w:val="20"/>
          <w:szCs w:val="20"/>
        </w:rPr>
        <w:t xml:space="preserve">że Wykonawca nie zalega z opłacaniem podatków, lub zaświadczenie, że uzyskał przewidziane prawem zwolnienie, odroczenie lub rozłożenie na raty zaległych płatności lub wstrzymanie  </w:t>
      </w:r>
      <w:r w:rsidR="00E74B8B">
        <w:rPr>
          <w:rFonts w:ascii="Arial" w:hAnsi="Arial" w:cs="Arial"/>
          <w:iCs/>
          <w:color w:val="000000"/>
          <w:sz w:val="20"/>
          <w:szCs w:val="20"/>
        </w:rPr>
        <w:br/>
      </w:r>
      <w:r w:rsidRPr="00535889">
        <w:rPr>
          <w:rFonts w:ascii="Arial" w:hAnsi="Arial" w:cs="Arial"/>
          <w:iCs/>
          <w:color w:val="000000"/>
          <w:sz w:val="20"/>
          <w:szCs w:val="20"/>
        </w:rPr>
        <w:t xml:space="preserve">w całości wykonania decyzji właściwego organu  - </w:t>
      </w:r>
      <w:r w:rsidRPr="00535889">
        <w:rPr>
          <w:rFonts w:ascii="Arial" w:hAnsi="Arial" w:cs="Arial"/>
          <w:b/>
          <w:bCs/>
          <w:iCs/>
          <w:color w:val="000000"/>
          <w:sz w:val="20"/>
          <w:szCs w:val="20"/>
        </w:rPr>
        <w:t>wystawione nie wcześniej niż 3 miesiące</w:t>
      </w:r>
      <w:r w:rsidRPr="00535889">
        <w:rPr>
          <w:rFonts w:ascii="Arial" w:hAnsi="Arial" w:cs="Arial"/>
          <w:iCs/>
          <w:color w:val="000000"/>
          <w:sz w:val="20"/>
          <w:szCs w:val="20"/>
        </w:rPr>
        <w:t xml:space="preserve"> </w:t>
      </w:r>
      <w:r w:rsidRPr="0041161E">
        <w:rPr>
          <w:rFonts w:ascii="Arial" w:hAnsi="Arial" w:cs="Arial"/>
          <w:b/>
          <w:bCs/>
          <w:iCs/>
          <w:color w:val="000000"/>
          <w:sz w:val="20"/>
          <w:szCs w:val="20"/>
        </w:rPr>
        <w:t>przed upływem terminu składania ofert</w:t>
      </w:r>
      <w:r w:rsidR="00E74B8B" w:rsidRPr="0041161E">
        <w:rPr>
          <w:rFonts w:ascii="Arial" w:hAnsi="Arial" w:cs="Arial"/>
          <w:b/>
          <w:bCs/>
          <w:iCs/>
          <w:color w:val="000000"/>
          <w:sz w:val="20"/>
          <w:szCs w:val="20"/>
        </w:rPr>
        <w:t>,</w:t>
      </w:r>
    </w:p>
    <w:p w14:paraId="0C43D2F4" w14:textId="77777777" w:rsidR="00A03C94" w:rsidRPr="00A03C94" w:rsidRDefault="00A03C94" w:rsidP="002B013C">
      <w:pPr>
        <w:ind w:left="1134" w:hanging="283"/>
        <w:jc w:val="both"/>
        <w:rPr>
          <w:rFonts w:ascii="Arial" w:hAnsi="Arial" w:cs="Arial"/>
          <w:iCs/>
          <w:color w:val="000000"/>
          <w:sz w:val="6"/>
          <w:szCs w:val="6"/>
        </w:rPr>
      </w:pPr>
    </w:p>
    <w:p w14:paraId="21009191" w14:textId="77777777" w:rsidR="00535889" w:rsidRPr="002B013C" w:rsidRDefault="00535889" w:rsidP="007A3176">
      <w:pPr>
        <w:pStyle w:val="Akapitzlist"/>
        <w:numPr>
          <w:ilvl w:val="0"/>
          <w:numId w:val="46"/>
        </w:numPr>
        <w:spacing w:line="276" w:lineRule="auto"/>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 zaświadczeni</w:t>
      </w:r>
      <w:r w:rsidR="0041161E">
        <w:rPr>
          <w:rFonts w:ascii="Arial" w:hAnsi="Arial" w:cs="Arial"/>
          <w:b/>
          <w:bCs/>
          <w:iCs/>
          <w:color w:val="000000"/>
          <w:sz w:val="20"/>
          <w:szCs w:val="20"/>
        </w:rPr>
        <w:t>e</w:t>
      </w:r>
      <w:r w:rsidRPr="00E31D05">
        <w:rPr>
          <w:rFonts w:ascii="Arial" w:hAnsi="Arial" w:cs="Arial"/>
          <w:b/>
          <w:bCs/>
          <w:iCs/>
          <w:color w:val="000000"/>
          <w:sz w:val="20"/>
          <w:szCs w:val="20"/>
        </w:rPr>
        <w:t xml:space="preserve"> właściwego</w:t>
      </w:r>
      <w:r w:rsidRPr="00535889">
        <w:rPr>
          <w:rFonts w:ascii="Arial" w:hAnsi="Arial" w:cs="Arial"/>
          <w:b/>
          <w:iCs/>
          <w:color w:val="000000"/>
          <w:sz w:val="20"/>
          <w:szCs w:val="20"/>
        </w:rPr>
        <w:t xml:space="preserve"> Oddziału Zakładu Ubezpieczeń Społecznych </w:t>
      </w:r>
      <w:r w:rsidRPr="00535889">
        <w:rPr>
          <w:rFonts w:ascii="Arial" w:hAnsi="Arial" w:cs="Arial"/>
          <w:b/>
          <w:iCs/>
          <w:color w:val="000000"/>
          <w:sz w:val="20"/>
          <w:szCs w:val="20"/>
        </w:rPr>
        <w:br/>
        <w:t>lub Kasy Rolniczego Ubezpieczenia Społecznego</w:t>
      </w:r>
      <w:r w:rsidRPr="00535889">
        <w:rPr>
          <w:rFonts w:ascii="Arial" w:hAnsi="Arial" w:cs="Arial"/>
          <w:iCs/>
          <w:color w:val="000000"/>
          <w:sz w:val="20"/>
          <w:szCs w:val="20"/>
        </w:rPr>
        <w:t xml:space="preserve">, potwierdzające, że Wykonawca </w:t>
      </w:r>
      <w:r w:rsidR="0041161E">
        <w:rPr>
          <w:rFonts w:ascii="Arial" w:hAnsi="Arial" w:cs="Arial"/>
          <w:iCs/>
          <w:color w:val="000000"/>
          <w:sz w:val="20"/>
          <w:szCs w:val="20"/>
        </w:rPr>
        <w:t xml:space="preserve">                                </w:t>
      </w:r>
      <w:r w:rsidRPr="00535889">
        <w:rPr>
          <w:rFonts w:ascii="Arial" w:hAnsi="Arial" w:cs="Arial"/>
          <w:iCs/>
          <w:color w:val="000000"/>
          <w:sz w:val="20"/>
          <w:szCs w:val="20"/>
        </w:rPr>
        <w:t xml:space="preserve">nie zalega z opłacaniem składek na ubezpieczenie zdrowotne i społeczne, lub potwierdzenie że uzyskał przewidziane prawem zwolnienie, odroczenie lub rozłożenie na raty zaległych płatności lub wstrzymanie w całości wykonania decyzji właściwego organu  – </w:t>
      </w:r>
      <w:r w:rsidRPr="00535889">
        <w:rPr>
          <w:rFonts w:ascii="Arial" w:hAnsi="Arial" w:cs="Arial"/>
          <w:b/>
          <w:bCs/>
          <w:iCs/>
          <w:color w:val="000000"/>
          <w:sz w:val="20"/>
          <w:szCs w:val="20"/>
        </w:rPr>
        <w:t>wystawione</w:t>
      </w:r>
      <w:r w:rsidR="0041161E">
        <w:rPr>
          <w:rFonts w:ascii="Arial" w:hAnsi="Arial" w:cs="Arial"/>
          <w:b/>
          <w:bCs/>
          <w:iCs/>
          <w:color w:val="000000"/>
          <w:sz w:val="20"/>
          <w:szCs w:val="20"/>
        </w:rPr>
        <w:t xml:space="preserve"> </w:t>
      </w:r>
      <w:r w:rsidR="009D0AFB">
        <w:rPr>
          <w:rFonts w:ascii="Arial" w:hAnsi="Arial" w:cs="Arial"/>
          <w:b/>
          <w:bCs/>
          <w:iCs/>
          <w:color w:val="000000"/>
          <w:sz w:val="20"/>
          <w:szCs w:val="20"/>
        </w:rPr>
        <w:t xml:space="preserve">              </w:t>
      </w:r>
      <w:r w:rsidRPr="00535889">
        <w:rPr>
          <w:rFonts w:ascii="Arial" w:hAnsi="Arial" w:cs="Arial"/>
          <w:b/>
          <w:iCs/>
          <w:color w:val="000000"/>
          <w:sz w:val="20"/>
          <w:szCs w:val="20"/>
        </w:rPr>
        <w:t>nie wcześniej niż 3 miesiące przed upływem terminu składania ofert</w:t>
      </w:r>
      <w:r w:rsidR="00B371CE">
        <w:rPr>
          <w:rFonts w:ascii="Arial" w:hAnsi="Arial" w:cs="Arial"/>
          <w:b/>
          <w:iCs/>
          <w:color w:val="000000"/>
          <w:sz w:val="20"/>
          <w:szCs w:val="20"/>
        </w:rPr>
        <w:t>.</w:t>
      </w:r>
    </w:p>
    <w:p w14:paraId="2DDD209F" w14:textId="77777777" w:rsidR="002B013C" w:rsidRPr="002B013C" w:rsidRDefault="002B013C" w:rsidP="002B013C">
      <w:pPr>
        <w:pStyle w:val="Akapitzlist"/>
        <w:rPr>
          <w:rFonts w:ascii="Arial" w:hAnsi="Arial" w:cs="Arial"/>
          <w:iCs/>
          <w:color w:val="000000"/>
          <w:sz w:val="20"/>
          <w:szCs w:val="20"/>
        </w:rPr>
      </w:pPr>
    </w:p>
    <w:p w14:paraId="17394F67" w14:textId="77777777" w:rsidR="003D4865" w:rsidRPr="00655CCC" w:rsidRDefault="002B013C" w:rsidP="007A3176">
      <w:pPr>
        <w:numPr>
          <w:ilvl w:val="0"/>
          <w:numId w:val="104"/>
        </w:numPr>
        <w:spacing w:line="360" w:lineRule="auto"/>
        <w:ind w:left="851" w:hanging="284"/>
        <w:jc w:val="both"/>
        <w:rPr>
          <w:rFonts w:ascii="Arial" w:hAnsi="Arial" w:cs="Arial"/>
          <w:b/>
          <w:bCs/>
          <w:iCs/>
          <w:color w:val="000000"/>
          <w:sz w:val="20"/>
          <w:szCs w:val="20"/>
          <w:u w:val="single"/>
        </w:rPr>
      </w:pPr>
      <w:r w:rsidRPr="002B013C">
        <w:rPr>
          <w:rFonts w:ascii="Arial" w:hAnsi="Arial" w:cs="Arial"/>
          <w:b/>
          <w:bCs/>
          <w:iCs/>
          <w:color w:val="000000"/>
          <w:sz w:val="20"/>
          <w:szCs w:val="20"/>
          <w:u w:val="single"/>
        </w:rPr>
        <w:t>W celu wykazania spełnienia warunków udziału w postępowaniu:</w:t>
      </w:r>
    </w:p>
    <w:p w14:paraId="0CA7DB84" w14:textId="77777777" w:rsidR="002501BB" w:rsidRPr="002B013C" w:rsidRDefault="00E2043E" w:rsidP="007A3176">
      <w:pPr>
        <w:numPr>
          <w:ilvl w:val="0"/>
          <w:numId w:val="105"/>
        </w:numPr>
        <w:suppressAutoHyphens w:val="0"/>
        <w:ind w:left="1134" w:hanging="283"/>
        <w:jc w:val="both"/>
        <w:rPr>
          <w:rFonts w:ascii="Arial" w:hAnsi="Arial" w:cs="Arial"/>
          <w:b/>
          <w:bCs/>
          <w:i/>
          <w:sz w:val="10"/>
          <w:szCs w:val="10"/>
          <w:lang w:eastAsia="pl-PL"/>
        </w:rPr>
      </w:pPr>
      <w:r w:rsidRPr="00D26951">
        <w:rPr>
          <w:rFonts w:ascii="Arial" w:hAnsi="Arial" w:cs="Arial"/>
          <w:sz w:val="20"/>
          <w:szCs w:val="20"/>
        </w:rPr>
        <w:t>d</w:t>
      </w:r>
      <w:r w:rsidR="00237ED0" w:rsidRPr="00D26951">
        <w:rPr>
          <w:rFonts w:ascii="Arial" w:hAnsi="Arial" w:cs="Arial"/>
          <w:sz w:val="20"/>
          <w:szCs w:val="20"/>
        </w:rPr>
        <w:t xml:space="preserve">okumentów/oświadczeń wymienionych w </w:t>
      </w:r>
      <w:r w:rsidR="00237ED0" w:rsidRPr="00BD45E7">
        <w:rPr>
          <w:rFonts w:ascii="Arial" w:hAnsi="Arial" w:cs="Arial"/>
          <w:b/>
          <w:sz w:val="20"/>
          <w:szCs w:val="20"/>
        </w:rPr>
        <w:t>Załącznik</w:t>
      </w:r>
      <w:r w:rsidR="00D0655F">
        <w:rPr>
          <w:rFonts w:ascii="Arial" w:hAnsi="Arial" w:cs="Arial"/>
          <w:b/>
          <w:sz w:val="20"/>
          <w:szCs w:val="20"/>
        </w:rPr>
        <w:t>u</w:t>
      </w:r>
      <w:r w:rsidR="00237ED0" w:rsidRPr="00BD45E7">
        <w:rPr>
          <w:rFonts w:ascii="Arial" w:hAnsi="Arial" w:cs="Arial"/>
          <w:b/>
          <w:sz w:val="20"/>
          <w:szCs w:val="20"/>
        </w:rPr>
        <w:t xml:space="preserve"> Nr 1 do SIWZ</w:t>
      </w:r>
      <w:r w:rsidR="00C808EF">
        <w:rPr>
          <w:rFonts w:ascii="Arial" w:hAnsi="Arial" w:cs="Arial"/>
          <w:b/>
          <w:sz w:val="20"/>
          <w:szCs w:val="20"/>
        </w:rPr>
        <w:t xml:space="preserve">  </w:t>
      </w:r>
      <w:r w:rsidR="00C808EF" w:rsidRPr="00831F64">
        <w:rPr>
          <w:rFonts w:ascii="Arial" w:hAnsi="Arial" w:cs="Arial"/>
          <w:bCs/>
          <w:i/>
          <w:iCs/>
          <w:sz w:val="20"/>
          <w:szCs w:val="20"/>
        </w:rPr>
        <w:t>(</w:t>
      </w:r>
      <w:r w:rsidR="00831F64" w:rsidRPr="00831F64">
        <w:rPr>
          <w:rFonts w:ascii="Arial" w:hAnsi="Arial" w:cs="Arial"/>
          <w:bCs/>
          <w:i/>
          <w:iCs/>
          <w:sz w:val="20"/>
          <w:szCs w:val="20"/>
        </w:rPr>
        <w:t>jeżeli dotyczy)</w:t>
      </w:r>
    </w:p>
    <w:p w14:paraId="1E9D1A2B" w14:textId="77777777" w:rsidR="007F5D63" w:rsidRDefault="007F5D63" w:rsidP="00CC7925">
      <w:pPr>
        <w:suppressAutoHyphens w:val="0"/>
        <w:jc w:val="both"/>
        <w:rPr>
          <w:rFonts w:ascii="Arial" w:hAnsi="Arial" w:cs="Arial"/>
          <w:b/>
          <w:bCs/>
          <w:i/>
          <w:sz w:val="20"/>
          <w:szCs w:val="20"/>
          <w:lang w:eastAsia="pl-PL"/>
        </w:rPr>
      </w:pPr>
    </w:p>
    <w:p w14:paraId="0C01947A" w14:textId="77777777" w:rsidR="002B013C" w:rsidRPr="004D3520" w:rsidRDefault="002B013C" w:rsidP="002B013C">
      <w:pPr>
        <w:suppressAutoHyphens w:val="0"/>
        <w:ind w:left="567"/>
        <w:jc w:val="both"/>
        <w:rPr>
          <w:rFonts w:ascii="Arial" w:hAnsi="Arial" w:cs="Arial"/>
          <w:b/>
          <w:bCs/>
          <w:i/>
          <w:sz w:val="20"/>
          <w:szCs w:val="20"/>
          <w:lang w:eastAsia="pl-PL"/>
        </w:rPr>
      </w:pPr>
      <w:r w:rsidRPr="004D3520">
        <w:rPr>
          <w:rFonts w:ascii="Arial" w:hAnsi="Arial" w:cs="Arial"/>
          <w:b/>
          <w:bCs/>
          <w:i/>
          <w:sz w:val="20"/>
          <w:szCs w:val="20"/>
          <w:lang w:eastAsia="pl-PL"/>
        </w:rPr>
        <w:t>Uwaga:</w:t>
      </w:r>
    </w:p>
    <w:p w14:paraId="33A9D048" w14:textId="77777777" w:rsidR="002B013C" w:rsidRPr="004D3520" w:rsidRDefault="002B013C" w:rsidP="002B013C">
      <w:pPr>
        <w:suppressAutoHyphens w:val="0"/>
        <w:ind w:left="567"/>
        <w:jc w:val="both"/>
        <w:rPr>
          <w:rFonts w:ascii="Arial" w:hAnsi="Arial" w:cs="Arial"/>
          <w:b/>
          <w:bCs/>
          <w:i/>
          <w:sz w:val="6"/>
          <w:szCs w:val="6"/>
          <w:lang w:eastAsia="pl-PL"/>
        </w:rPr>
      </w:pPr>
    </w:p>
    <w:p w14:paraId="14A82A55" w14:textId="77777777" w:rsidR="002B013C" w:rsidRPr="004D3520"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 xml:space="preserve">Wykonawca może polegać na wiedzy i doświadczeniu, potencjale technicznym, osobach zdolnych </w:t>
      </w:r>
      <w:r w:rsidRPr="004D3520">
        <w:rPr>
          <w:rFonts w:ascii="Arial" w:hAnsi="Arial" w:cs="Arial"/>
          <w:i/>
          <w:iCs/>
          <w:sz w:val="20"/>
          <w:szCs w:val="20"/>
          <w:lang w:eastAsia="pl-PL"/>
        </w:rPr>
        <w:br/>
        <w:t>do wykonania zamówienia, zdolnościach finansowych lub ekonomicznych innych podmiotów, niezależnie od charakteru prawnego łączących go z nimi stosunków.</w:t>
      </w:r>
    </w:p>
    <w:p w14:paraId="126CBFFF" w14:textId="77777777" w:rsidR="002B013C" w:rsidRPr="005F6824"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4D3520">
        <w:rPr>
          <w:rFonts w:ascii="Arial" w:hAnsi="Arial" w:cs="Arial"/>
          <w:b/>
          <w:i/>
          <w:iCs/>
          <w:sz w:val="20"/>
          <w:szCs w:val="20"/>
          <w:lang w:eastAsia="pl-PL"/>
        </w:rPr>
        <w:t>przedstawiając w tym celu oryginał pisemnego zobowiązania tych podmiotów</w:t>
      </w:r>
      <w:r w:rsidRPr="004D3520">
        <w:rPr>
          <w:rFonts w:ascii="Arial" w:hAnsi="Arial" w:cs="Arial"/>
          <w:i/>
          <w:iCs/>
          <w:sz w:val="20"/>
          <w:szCs w:val="20"/>
          <w:lang w:eastAsia="pl-PL"/>
        </w:rPr>
        <w:t xml:space="preserve">  do oddania mu do dyspozycji niezbędnych zasobów na potrzeby wykonania zamówienia</w:t>
      </w:r>
      <w:r w:rsidRPr="005F6824">
        <w:rPr>
          <w:rFonts w:ascii="Arial" w:hAnsi="Arial" w:cs="Arial"/>
          <w:i/>
          <w:iCs/>
          <w:sz w:val="20"/>
          <w:szCs w:val="20"/>
          <w:lang w:eastAsia="pl-PL"/>
        </w:rPr>
        <w:t>.</w:t>
      </w:r>
    </w:p>
    <w:p w14:paraId="710E4731" w14:textId="77777777" w:rsidR="002B013C" w:rsidRDefault="002B013C" w:rsidP="002B013C">
      <w:pPr>
        <w:pStyle w:val="Akapitzlist"/>
        <w:rPr>
          <w:rFonts w:ascii="Arial" w:hAnsi="Arial" w:cs="Arial"/>
          <w:b/>
          <w:bCs/>
          <w:i/>
          <w:sz w:val="10"/>
          <w:szCs w:val="10"/>
        </w:rPr>
      </w:pPr>
    </w:p>
    <w:p w14:paraId="4BCE0D6C" w14:textId="77777777" w:rsidR="002B013C" w:rsidRPr="003D4865" w:rsidRDefault="002B013C" w:rsidP="002B013C">
      <w:pPr>
        <w:suppressAutoHyphens w:val="0"/>
        <w:jc w:val="both"/>
        <w:rPr>
          <w:rFonts w:ascii="Arial" w:hAnsi="Arial" w:cs="Arial"/>
          <w:b/>
          <w:bCs/>
          <w:i/>
          <w:sz w:val="10"/>
          <w:szCs w:val="10"/>
          <w:lang w:eastAsia="pl-PL"/>
        </w:rPr>
      </w:pPr>
    </w:p>
    <w:p w14:paraId="3AE5D45B" w14:textId="77777777" w:rsidR="002B013C" w:rsidRPr="00830E76" w:rsidRDefault="002B013C" w:rsidP="007A3176">
      <w:pPr>
        <w:pStyle w:val="Akapitzlist"/>
        <w:numPr>
          <w:ilvl w:val="0"/>
          <w:numId w:val="104"/>
        </w:numPr>
        <w:autoSpaceDE w:val="0"/>
        <w:autoSpaceDN w:val="0"/>
        <w:adjustRightInd w:val="0"/>
        <w:spacing w:after="60" w:line="360" w:lineRule="auto"/>
        <w:ind w:left="851" w:hanging="284"/>
        <w:jc w:val="both"/>
        <w:rPr>
          <w:rFonts w:ascii="Arial" w:hAnsi="Arial" w:cs="Arial"/>
          <w:b/>
          <w:bCs/>
          <w:sz w:val="20"/>
          <w:szCs w:val="20"/>
          <w:u w:val="single"/>
        </w:rPr>
      </w:pPr>
      <w:r>
        <w:rPr>
          <w:rFonts w:ascii="Arial" w:hAnsi="Arial" w:cs="Arial"/>
          <w:b/>
          <w:bCs/>
          <w:sz w:val="20"/>
          <w:szCs w:val="20"/>
          <w:u w:val="single"/>
        </w:rPr>
        <w:t>Inne</w:t>
      </w:r>
      <w:r w:rsidRPr="00830E76">
        <w:rPr>
          <w:rFonts w:ascii="Arial" w:hAnsi="Arial" w:cs="Arial"/>
          <w:b/>
          <w:bCs/>
          <w:sz w:val="20"/>
          <w:szCs w:val="20"/>
          <w:u w:val="single"/>
        </w:rPr>
        <w:t xml:space="preserve"> dokumenty</w:t>
      </w:r>
      <w:r>
        <w:rPr>
          <w:rFonts w:ascii="Arial" w:hAnsi="Arial" w:cs="Arial"/>
          <w:b/>
          <w:bCs/>
          <w:sz w:val="20"/>
          <w:szCs w:val="20"/>
          <w:u w:val="single"/>
        </w:rPr>
        <w:t xml:space="preserve"> </w:t>
      </w:r>
      <w:r w:rsidRPr="00830E76">
        <w:rPr>
          <w:rFonts w:ascii="Arial" w:hAnsi="Arial" w:cs="Arial"/>
          <w:b/>
          <w:bCs/>
          <w:sz w:val="20"/>
          <w:szCs w:val="20"/>
          <w:u w:val="single"/>
        </w:rPr>
        <w:t>wymagane przez Zamawiającego:</w:t>
      </w:r>
    </w:p>
    <w:p w14:paraId="1E108505" w14:textId="77777777" w:rsidR="002B013C" w:rsidRPr="002B013C" w:rsidRDefault="002B013C" w:rsidP="007A3176">
      <w:pPr>
        <w:numPr>
          <w:ilvl w:val="0"/>
          <w:numId w:val="106"/>
        </w:numPr>
        <w:suppressAutoHyphens w:val="0"/>
        <w:autoSpaceDE w:val="0"/>
        <w:autoSpaceDN w:val="0"/>
        <w:adjustRightInd w:val="0"/>
        <w:spacing w:after="60"/>
        <w:ind w:left="1134" w:hanging="284"/>
        <w:jc w:val="both"/>
        <w:rPr>
          <w:rFonts w:ascii="Arial" w:hAnsi="Arial" w:cs="Arial"/>
          <w:b/>
          <w:sz w:val="20"/>
          <w:szCs w:val="20"/>
        </w:rPr>
      </w:pPr>
      <w:r>
        <w:rPr>
          <w:rFonts w:ascii="Arial" w:hAnsi="Arial" w:cs="Arial"/>
          <w:b/>
          <w:bCs/>
          <w:sz w:val="20"/>
          <w:szCs w:val="20"/>
        </w:rPr>
        <w:t>o</w:t>
      </w:r>
      <w:r w:rsidRPr="002B37D1">
        <w:rPr>
          <w:rFonts w:ascii="Arial" w:hAnsi="Arial" w:cs="Arial"/>
          <w:b/>
          <w:bCs/>
          <w:sz w:val="20"/>
          <w:szCs w:val="20"/>
        </w:rPr>
        <w:t xml:space="preserve">świadczenie Wykonawcy /członka konsorcjum </w:t>
      </w:r>
      <w:r w:rsidRPr="002B37D1">
        <w:rPr>
          <w:rFonts w:ascii="Arial" w:hAnsi="Arial" w:cs="Arial"/>
          <w:sz w:val="20"/>
          <w:szCs w:val="20"/>
        </w:rPr>
        <w:t xml:space="preserve">o posiadaniu statusu M/Ś/D </w:t>
      </w:r>
      <w:r w:rsidRPr="002B37D1">
        <w:rPr>
          <w:rFonts w:ascii="Arial" w:hAnsi="Arial" w:cs="Arial"/>
          <w:iCs/>
          <w:sz w:val="20"/>
          <w:szCs w:val="20"/>
        </w:rPr>
        <w:t>przedsiębiorc</w:t>
      </w:r>
      <w:r w:rsidRPr="002B37D1">
        <w:rPr>
          <w:rFonts w:ascii="Arial" w:hAnsi="Arial" w:cs="Arial"/>
          <w:sz w:val="20"/>
          <w:szCs w:val="20"/>
        </w:rPr>
        <w:t>y, nr NIP i adresu właściwego urzędu skarbowego</w:t>
      </w:r>
      <w:r w:rsidRPr="002B37D1">
        <w:rPr>
          <w:rFonts w:ascii="Arial" w:hAnsi="Arial" w:cs="Arial"/>
          <w:b/>
          <w:bCs/>
          <w:sz w:val="20"/>
          <w:szCs w:val="20"/>
        </w:rPr>
        <w:t xml:space="preserve"> </w:t>
      </w:r>
      <w:r w:rsidRPr="002B37D1">
        <w:rPr>
          <w:rFonts w:ascii="Arial" w:hAnsi="Arial" w:cs="Arial"/>
          <w:b/>
          <w:bCs/>
          <w:i/>
          <w:iCs/>
          <w:sz w:val="20"/>
          <w:szCs w:val="20"/>
        </w:rPr>
        <w:t>–</w:t>
      </w:r>
      <w:r w:rsidRPr="002B37D1">
        <w:rPr>
          <w:rFonts w:ascii="Arial" w:hAnsi="Arial" w:cs="Arial"/>
          <w:b/>
          <w:bCs/>
          <w:sz w:val="20"/>
          <w:szCs w:val="20"/>
        </w:rPr>
        <w:t xml:space="preserve"> </w:t>
      </w:r>
      <w:r w:rsidRPr="004224C3">
        <w:rPr>
          <w:rFonts w:ascii="Arial" w:hAnsi="Arial" w:cs="Arial"/>
          <w:sz w:val="20"/>
          <w:szCs w:val="20"/>
        </w:rPr>
        <w:t>zgodnie</w:t>
      </w:r>
      <w:r w:rsidRPr="002B37D1">
        <w:rPr>
          <w:rFonts w:ascii="Arial" w:hAnsi="Arial" w:cs="Arial"/>
          <w:b/>
          <w:bCs/>
          <w:sz w:val="20"/>
          <w:szCs w:val="20"/>
        </w:rPr>
        <w:t xml:space="preserve"> z Załącznikiem </w:t>
      </w:r>
      <w:r>
        <w:rPr>
          <w:rFonts w:ascii="Arial" w:hAnsi="Arial" w:cs="Arial"/>
          <w:b/>
          <w:bCs/>
          <w:sz w:val="20"/>
          <w:szCs w:val="20"/>
        </w:rPr>
        <w:t xml:space="preserve">               </w:t>
      </w:r>
      <w:r w:rsidRPr="002B37D1">
        <w:rPr>
          <w:rFonts w:ascii="Arial" w:hAnsi="Arial" w:cs="Arial"/>
          <w:b/>
          <w:bCs/>
          <w:sz w:val="20"/>
          <w:szCs w:val="20"/>
        </w:rPr>
        <w:t xml:space="preserve">nr </w:t>
      </w:r>
      <w:r>
        <w:rPr>
          <w:rFonts w:ascii="Arial" w:hAnsi="Arial" w:cs="Arial"/>
          <w:b/>
          <w:bCs/>
          <w:sz w:val="20"/>
          <w:szCs w:val="20"/>
        </w:rPr>
        <w:t>4</w:t>
      </w:r>
      <w:r w:rsidRPr="002B37D1">
        <w:rPr>
          <w:rFonts w:ascii="Arial" w:hAnsi="Arial" w:cs="Arial"/>
          <w:b/>
          <w:bCs/>
          <w:sz w:val="20"/>
          <w:szCs w:val="20"/>
        </w:rPr>
        <w:t xml:space="preserve"> do SIWZ.</w:t>
      </w:r>
    </w:p>
    <w:p w14:paraId="7ACBE21C" w14:textId="77777777" w:rsidR="00A76DE9" w:rsidRPr="00A03C94" w:rsidRDefault="00F95755" w:rsidP="002B013C">
      <w:pPr>
        <w:suppressAutoHyphens w:val="0"/>
        <w:jc w:val="both"/>
        <w:rPr>
          <w:rFonts w:ascii="Arial" w:hAnsi="Arial" w:cs="Arial"/>
          <w:b/>
          <w:bCs/>
          <w:i/>
          <w:sz w:val="16"/>
          <w:szCs w:val="16"/>
          <w:lang w:eastAsia="pl-PL"/>
        </w:rPr>
      </w:pPr>
      <w:r>
        <w:rPr>
          <w:rFonts w:ascii="Arial" w:hAnsi="Arial" w:cs="Arial"/>
          <w:b/>
          <w:bCs/>
          <w:i/>
          <w:sz w:val="16"/>
          <w:szCs w:val="16"/>
          <w:lang w:eastAsia="pl-PL"/>
        </w:rPr>
        <w:t xml:space="preserve">  </w:t>
      </w:r>
    </w:p>
    <w:p w14:paraId="7AAE4F71" w14:textId="77777777" w:rsidR="00A76DE9" w:rsidRPr="00A76DE9" w:rsidRDefault="00A76DE9" w:rsidP="005A6C9A">
      <w:pPr>
        <w:ind w:left="284"/>
        <w:jc w:val="both"/>
        <w:rPr>
          <w:rFonts w:ascii="Arial" w:eastAsia="EUAlbertina-Regular-Identity-H" w:hAnsi="Arial" w:cs="Arial"/>
          <w:i/>
          <w:sz w:val="20"/>
          <w:szCs w:val="20"/>
        </w:rPr>
      </w:pPr>
      <w:r w:rsidRPr="00A76DE9">
        <w:rPr>
          <w:rFonts w:ascii="Arial" w:hAnsi="Arial" w:cs="Arial"/>
          <w:b/>
          <w:i/>
          <w:iCs/>
          <w:sz w:val="20"/>
          <w:szCs w:val="20"/>
          <w:lang w:eastAsia="pl-PL"/>
        </w:rPr>
        <w:t xml:space="preserve">Zamawiający wezwie Wykonawcę, który złoży najkorzystniejszą ofertę, do złożenia </w:t>
      </w:r>
      <w:r w:rsidR="003D4865">
        <w:rPr>
          <w:rFonts w:ascii="Arial" w:hAnsi="Arial" w:cs="Arial"/>
          <w:b/>
          <w:i/>
          <w:iCs/>
          <w:sz w:val="20"/>
          <w:szCs w:val="20"/>
          <w:lang w:eastAsia="pl-PL"/>
        </w:rPr>
        <w:br/>
      </w:r>
      <w:r w:rsidRPr="00A76DE9">
        <w:rPr>
          <w:rFonts w:ascii="Arial" w:hAnsi="Arial" w:cs="Arial"/>
          <w:b/>
          <w:i/>
          <w:iCs/>
          <w:sz w:val="20"/>
          <w:szCs w:val="20"/>
          <w:lang w:eastAsia="pl-PL"/>
        </w:rPr>
        <w:t>w określonym terminie stosownych oświadczeń/dokumentów potwierdzających spełnienie warunków udziału w postępowaniu oraz spełnianie przez oferowane dostawy wymagań określonych przez Zamawiającego, chyba, że pomimo ich złożenia konieczne byłoby unieważnienie postępowania lub odrzucenie oferty.</w:t>
      </w:r>
    </w:p>
    <w:p w14:paraId="0C2AAB3F" w14:textId="77777777" w:rsidR="00B371CE" w:rsidRDefault="00B371CE" w:rsidP="005A6C9A">
      <w:pPr>
        <w:rPr>
          <w:rFonts w:ascii="Arial" w:hAnsi="Arial" w:cs="Arial"/>
          <w:b/>
          <w:i/>
          <w:color w:val="000000"/>
          <w:sz w:val="16"/>
          <w:szCs w:val="16"/>
        </w:rPr>
      </w:pPr>
    </w:p>
    <w:p w14:paraId="5BF859D7" w14:textId="77777777" w:rsidR="00094051" w:rsidRDefault="00094051" w:rsidP="007A3176">
      <w:pPr>
        <w:numPr>
          <w:ilvl w:val="0"/>
          <w:numId w:val="55"/>
        </w:numPr>
        <w:suppressAutoHyphens w:val="0"/>
        <w:spacing w:line="360" w:lineRule="auto"/>
        <w:ind w:left="284" w:hanging="568"/>
        <w:jc w:val="both"/>
        <w:rPr>
          <w:rFonts w:ascii="Arial" w:hAnsi="Arial" w:cs="Arial"/>
          <w:b/>
          <w:sz w:val="20"/>
          <w:szCs w:val="20"/>
        </w:rPr>
      </w:pPr>
      <w:r w:rsidRPr="00681085">
        <w:rPr>
          <w:rFonts w:ascii="Arial" w:hAnsi="Arial" w:cs="Arial"/>
          <w:b/>
          <w:sz w:val="20"/>
          <w:szCs w:val="20"/>
          <w:lang w:eastAsia="pl-PL"/>
        </w:rPr>
        <w:t>Wymag</w:t>
      </w:r>
      <w:r w:rsidRPr="00094051">
        <w:rPr>
          <w:rFonts w:ascii="Arial" w:hAnsi="Arial" w:cs="Arial"/>
          <w:b/>
          <w:sz w:val="20"/>
          <w:szCs w:val="20"/>
          <w:lang w:eastAsia="pl-PL"/>
        </w:rPr>
        <w:t>ania dodatkowe, gdy kilka podmiotów składa wspólnie ofertę.</w:t>
      </w:r>
    </w:p>
    <w:p w14:paraId="619B71A8" w14:textId="77777777" w:rsidR="00094051" w:rsidRPr="00280617" w:rsidRDefault="00094051" w:rsidP="007A3176">
      <w:pPr>
        <w:pStyle w:val="Akapitzlist"/>
        <w:numPr>
          <w:ilvl w:val="6"/>
          <w:numId w:val="44"/>
        </w:numPr>
        <w:ind w:left="709" w:hanging="425"/>
        <w:jc w:val="both"/>
        <w:rPr>
          <w:rFonts w:ascii="Arial" w:hAnsi="Arial" w:cs="Arial"/>
          <w:sz w:val="20"/>
          <w:szCs w:val="20"/>
        </w:rPr>
      </w:pPr>
      <w:r w:rsidRPr="00B540A4">
        <w:rPr>
          <w:rFonts w:ascii="Arial" w:hAnsi="Arial" w:cs="Arial"/>
          <w:sz w:val="20"/>
          <w:szCs w:val="20"/>
        </w:rPr>
        <w:t xml:space="preserve">Wykonawcy mogą wspólnie ubiegać się o udzielenie zamówienia, w tym przypadku ponoszą solidarną odpowiedzialność za wykonanie </w:t>
      </w:r>
      <w:r w:rsidRPr="00280617">
        <w:rPr>
          <w:rFonts w:ascii="Arial" w:hAnsi="Arial" w:cs="Arial"/>
          <w:sz w:val="20"/>
          <w:szCs w:val="20"/>
        </w:rPr>
        <w:t>umowy i wniesienie zabezpieczenia należytego wykonania umowy.</w:t>
      </w:r>
    </w:p>
    <w:p w14:paraId="23643118" w14:textId="77777777" w:rsidR="00B32752" w:rsidRPr="00472415" w:rsidRDefault="00094051" w:rsidP="007A3176">
      <w:pPr>
        <w:pStyle w:val="Akapitzlist"/>
        <w:numPr>
          <w:ilvl w:val="6"/>
          <w:numId w:val="44"/>
        </w:numPr>
        <w:ind w:left="709" w:hanging="425"/>
        <w:jc w:val="both"/>
        <w:rPr>
          <w:rFonts w:ascii="Arial" w:hAnsi="Arial" w:cs="Arial"/>
          <w:b/>
          <w:sz w:val="20"/>
        </w:rPr>
      </w:pPr>
      <w:r w:rsidRPr="00B540A4">
        <w:rPr>
          <w:rFonts w:ascii="Arial" w:hAnsi="Arial" w:cs="Arial"/>
          <w:sz w:val="20"/>
          <w:szCs w:val="20"/>
        </w:rPr>
        <w:t>W przypadku, o którym mowa w ust. 1 Wykonawcy ustanawiają pełnomocnika</w:t>
      </w:r>
      <w:r w:rsidRPr="00B540A4">
        <w:rPr>
          <w:rFonts w:ascii="Arial" w:hAnsi="Arial" w:cs="Arial"/>
          <w:b/>
          <w:sz w:val="20"/>
          <w:szCs w:val="20"/>
        </w:rPr>
        <w:t xml:space="preserve"> </w:t>
      </w:r>
      <w:r w:rsidRPr="00B540A4">
        <w:rPr>
          <w:rFonts w:ascii="Arial" w:hAnsi="Arial" w:cs="Arial"/>
          <w:sz w:val="20"/>
          <w:szCs w:val="20"/>
        </w:rPr>
        <w:t>do reprezentowania ich w postępowaniu o udzielenie zamówienia</w:t>
      </w:r>
      <w:r w:rsidR="00235252">
        <w:rPr>
          <w:rFonts w:ascii="Arial" w:hAnsi="Arial" w:cs="Arial"/>
          <w:sz w:val="20"/>
          <w:szCs w:val="20"/>
        </w:rPr>
        <w:t>,</w:t>
      </w:r>
      <w:r w:rsidRPr="00B540A4">
        <w:rPr>
          <w:rFonts w:ascii="Arial" w:hAnsi="Arial" w:cs="Arial"/>
          <w:sz w:val="20"/>
          <w:szCs w:val="20"/>
        </w:rPr>
        <w:t xml:space="preserve"> albo reprezentowania</w:t>
      </w:r>
      <w:r w:rsidR="009D0AFB">
        <w:rPr>
          <w:rFonts w:ascii="Arial" w:hAnsi="Arial" w:cs="Arial"/>
          <w:sz w:val="20"/>
          <w:szCs w:val="20"/>
        </w:rPr>
        <w:t xml:space="preserve"> </w:t>
      </w:r>
      <w:r w:rsidRPr="00B540A4">
        <w:rPr>
          <w:rFonts w:ascii="Arial" w:hAnsi="Arial" w:cs="Arial"/>
          <w:sz w:val="20"/>
          <w:szCs w:val="20"/>
        </w:rPr>
        <w:t>w postępowaniu i zawarcia umowy w sprawie zamówienia. Wszelką korespondencję związaną z prowadzonym postępowaniem Zamawiający będzie prowadził wyłącznie z ustanowionym pełnomocnikiem</w:t>
      </w:r>
      <w:r w:rsidR="00B32752">
        <w:rPr>
          <w:rFonts w:ascii="Arial" w:hAnsi="Arial" w:cs="Arial"/>
          <w:sz w:val="20"/>
          <w:szCs w:val="20"/>
        </w:rPr>
        <w:t xml:space="preserve"> </w:t>
      </w:r>
      <w:r w:rsidR="00B32752" w:rsidRPr="00B32752">
        <w:rPr>
          <w:rFonts w:ascii="Arial" w:hAnsi="Arial" w:cs="Arial"/>
          <w:b/>
          <w:sz w:val="20"/>
        </w:rPr>
        <w:t xml:space="preserve">ze skutkiem </w:t>
      </w:r>
      <w:r w:rsidR="009F47DC">
        <w:rPr>
          <w:rFonts w:ascii="Arial" w:hAnsi="Arial" w:cs="Arial"/>
          <w:b/>
          <w:sz w:val="20"/>
        </w:rPr>
        <w:t xml:space="preserve">                            </w:t>
      </w:r>
      <w:r w:rsidR="00B32752" w:rsidRPr="00B32752">
        <w:rPr>
          <w:rFonts w:ascii="Arial" w:hAnsi="Arial" w:cs="Arial"/>
          <w:b/>
          <w:sz w:val="20"/>
        </w:rPr>
        <w:t xml:space="preserve">dla wszystkich wspólnie ubiegających się o zamówienie. </w:t>
      </w:r>
    </w:p>
    <w:p w14:paraId="55BC313F" w14:textId="77777777" w:rsidR="00B371CE" w:rsidRPr="009D1F7E" w:rsidRDefault="00E31D05" w:rsidP="009D1F7E">
      <w:pPr>
        <w:pStyle w:val="Akapitzlist"/>
        <w:numPr>
          <w:ilvl w:val="6"/>
          <w:numId w:val="44"/>
        </w:numPr>
        <w:ind w:left="709" w:hanging="425"/>
        <w:rPr>
          <w:rFonts w:ascii="Arial" w:hAnsi="Arial" w:cs="Arial"/>
          <w:sz w:val="20"/>
          <w:szCs w:val="20"/>
        </w:rPr>
      </w:pPr>
      <w:r w:rsidRPr="00E31D05">
        <w:rPr>
          <w:rFonts w:ascii="Arial" w:hAnsi="Arial" w:cs="Arial"/>
          <w:sz w:val="20"/>
          <w:szCs w:val="20"/>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2FBA1B53" w14:textId="77777777" w:rsidR="00451EB4" w:rsidRPr="00451EB4" w:rsidRDefault="00451EB4" w:rsidP="00451EB4">
      <w:pPr>
        <w:ind w:left="4964"/>
        <w:rPr>
          <w:rFonts w:ascii="Arial" w:hAnsi="Arial" w:cs="Arial"/>
          <w:sz w:val="6"/>
          <w:szCs w:val="6"/>
        </w:rPr>
      </w:pPr>
    </w:p>
    <w:p w14:paraId="11B7060A" w14:textId="77777777" w:rsidR="00094051" w:rsidRPr="0043206F" w:rsidRDefault="00094051" w:rsidP="007A3176">
      <w:pPr>
        <w:pStyle w:val="Akapitzlist"/>
        <w:numPr>
          <w:ilvl w:val="6"/>
          <w:numId w:val="44"/>
        </w:numPr>
        <w:spacing w:line="276" w:lineRule="auto"/>
        <w:ind w:left="709" w:hanging="425"/>
        <w:jc w:val="both"/>
        <w:rPr>
          <w:rFonts w:ascii="Arial" w:hAnsi="Arial" w:cs="Arial"/>
          <w:b/>
          <w:bCs/>
          <w:sz w:val="20"/>
          <w:szCs w:val="20"/>
          <w:u w:val="single"/>
        </w:rPr>
      </w:pPr>
      <w:r w:rsidRPr="0043206F">
        <w:rPr>
          <w:rFonts w:ascii="Arial" w:hAnsi="Arial" w:cs="Arial"/>
          <w:b/>
          <w:bCs/>
          <w:sz w:val="20"/>
          <w:szCs w:val="20"/>
          <w:u w:val="single"/>
        </w:rPr>
        <w:t xml:space="preserve">W przypadku, kiedy kilku Wykonawców składa ofertę wspólnie, do oferty należy załączyć: </w:t>
      </w:r>
    </w:p>
    <w:p w14:paraId="356F5AAA" w14:textId="77777777" w:rsidR="00EB00C9" w:rsidRPr="0043206F" w:rsidRDefault="00EB00C9" w:rsidP="00EB00C9">
      <w:pPr>
        <w:ind w:left="4964"/>
        <w:jc w:val="both"/>
        <w:rPr>
          <w:rFonts w:ascii="Arial" w:hAnsi="Arial" w:cs="Arial"/>
          <w:b/>
          <w:bCs/>
          <w:sz w:val="6"/>
          <w:szCs w:val="6"/>
          <w:u w:val="single"/>
        </w:rPr>
      </w:pPr>
    </w:p>
    <w:p w14:paraId="0BF60BF8" w14:textId="77777777" w:rsidR="003A7326" w:rsidRPr="0043206F" w:rsidRDefault="003A7326" w:rsidP="007A3176">
      <w:pPr>
        <w:numPr>
          <w:ilvl w:val="3"/>
          <w:numId w:val="67"/>
        </w:numPr>
        <w:tabs>
          <w:tab w:val="clear" w:pos="1060"/>
          <w:tab w:val="left" w:pos="993"/>
        </w:tabs>
        <w:suppressAutoHyphens w:val="0"/>
        <w:adjustRightInd w:val="0"/>
        <w:ind w:left="851" w:right="-23" w:hanging="142"/>
        <w:textAlignment w:val="baseline"/>
        <w:rPr>
          <w:rFonts w:ascii="Arial" w:hAnsi="Arial" w:cs="Arial"/>
          <w:sz w:val="20"/>
          <w:szCs w:val="20"/>
          <w:lang w:eastAsia="pl-PL"/>
        </w:rPr>
      </w:pPr>
      <w:r w:rsidRPr="0043206F">
        <w:rPr>
          <w:rFonts w:ascii="Arial" w:hAnsi="Arial" w:cs="Arial"/>
          <w:b/>
          <w:sz w:val="20"/>
          <w:szCs w:val="20"/>
          <w:lang w:eastAsia="pl-PL"/>
        </w:rPr>
        <w:t>na dzień składania poprzez EFO:</w:t>
      </w:r>
    </w:p>
    <w:p w14:paraId="7935E542" w14:textId="77777777" w:rsidR="00EB00C9" w:rsidRPr="0043206F" w:rsidRDefault="00EB00C9" w:rsidP="00EB00C9">
      <w:pPr>
        <w:tabs>
          <w:tab w:val="left" w:pos="993"/>
        </w:tabs>
        <w:suppressAutoHyphens w:val="0"/>
        <w:adjustRightInd w:val="0"/>
        <w:ind w:left="700" w:right="-23"/>
        <w:textAlignment w:val="baseline"/>
        <w:rPr>
          <w:rFonts w:ascii="Arial" w:hAnsi="Arial" w:cs="Arial"/>
          <w:sz w:val="6"/>
          <w:szCs w:val="6"/>
          <w:lang w:eastAsia="pl-PL"/>
        </w:rPr>
      </w:pPr>
    </w:p>
    <w:p w14:paraId="23A90FB6" w14:textId="77777777" w:rsidR="003A7326" w:rsidRPr="0043206F" w:rsidRDefault="003A7326" w:rsidP="007A3176">
      <w:pPr>
        <w:numPr>
          <w:ilvl w:val="2"/>
          <w:numId w:val="68"/>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t>pełnomocnictwo, podpisane przez upoważnionych przedstawicieli wszystkich pozostałych Wykonawców,</w:t>
      </w:r>
    </w:p>
    <w:p w14:paraId="27CC80FA" w14:textId="56A21955" w:rsidR="003A7326" w:rsidRDefault="003A7326" w:rsidP="007A3176">
      <w:pPr>
        <w:numPr>
          <w:ilvl w:val="2"/>
          <w:numId w:val="68"/>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lastRenderedPageBreak/>
        <w:t>wystawiony indywidualnie dla każdego z Wykonawców</w:t>
      </w:r>
      <w:r w:rsidRPr="0043206F">
        <w:rPr>
          <w:rFonts w:ascii="Arial" w:hAnsi="Arial" w:cs="Arial"/>
          <w:sz w:val="20"/>
          <w:szCs w:val="20"/>
        </w:rPr>
        <w:t xml:space="preserve"> aktualny odpis z właściwego rejestru, jeżeli odrębne przepisy wymagają wpisu do rejestru</w:t>
      </w:r>
      <w:r w:rsidRPr="0043206F">
        <w:rPr>
          <w:rFonts w:ascii="Arial" w:hAnsi="Arial" w:cs="Arial"/>
          <w:sz w:val="20"/>
          <w:szCs w:val="20"/>
          <w:lang w:eastAsia="pl-PL"/>
        </w:rPr>
        <w:t xml:space="preserve">, </w:t>
      </w:r>
      <w:r w:rsidRPr="0043206F">
        <w:rPr>
          <w:rFonts w:ascii="Arial" w:hAnsi="Arial" w:cs="Arial"/>
          <w:sz w:val="20"/>
          <w:szCs w:val="20"/>
        </w:rPr>
        <w:t xml:space="preserve">wystawiony nie wcześniej niż </w:t>
      </w:r>
      <w:r w:rsidRPr="0043206F">
        <w:rPr>
          <w:rFonts w:ascii="Arial" w:hAnsi="Arial" w:cs="Arial"/>
          <w:b/>
          <w:bCs/>
          <w:sz w:val="20"/>
          <w:szCs w:val="20"/>
        </w:rPr>
        <w:t>6 miesięcy</w:t>
      </w:r>
      <w:r w:rsidRPr="0043206F">
        <w:rPr>
          <w:rFonts w:ascii="Arial" w:hAnsi="Arial" w:cs="Arial"/>
          <w:sz w:val="20"/>
          <w:szCs w:val="20"/>
        </w:rPr>
        <w:t xml:space="preserve"> przed upływem terminu składania ofert, a dla Wykonawców, którzy prowadzą działalność </w:t>
      </w:r>
      <w:r w:rsidR="00F05F11">
        <w:rPr>
          <w:rFonts w:ascii="Arial" w:hAnsi="Arial" w:cs="Arial"/>
          <w:sz w:val="20"/>
          <w:szCs w:val="20"/>
        </w:rPr>
        <w:t xml:space="preserve">                </w:t>
      </w:r>
      <w:r w:rsidRPr="0043206F">
        <w:rPr>
          <w:rFonts w:ascii="Arial" w:hAnsi="Arial" w:cs="Arial"/>
          <w:sz w:val="20"/>
          <w:szCs w:val="20"/>
        </w:rPr>
        <w:t>na podstawie innych dokumentów - ten dokument;</w:t>
      </w:r>
    </w:p>
    <w:p w14:paraId="6B7CB1B6" w14:textId="77777777" w:rsidR="00B9213E" w:rsidRPr="00B9213E" w:rsidRDefault="00B9213E" w:rsidP="00B9213E">
      <w:pPr>
        <w:numPr>
          <w:ilvl w:val="2"/>
          <w:numId w:val="68"/>
        </w:numPr>
        <w:tabs>
          <w:tab w:val="clear" w:pos="1780"/>
        </w:tabs>
        <w:suppressAutoHyphens w:val="0"/>
        <w:adjustRightInd w:val="0"/>
        <w:ind w:left="1276" w:right="-23" w:hanging="283"/>
        <w:jc w:val="both"/>
        <w:textAlignment w:val="baseline"/>
        <w:rPr>
          <w:rFonts w:ascii="Arial" w:hAnsi="Arial" w:cs="Arial"/>
          <w:b/>
          <w:iCs/>
          <w:sz w:val="20"/>
          <w:szCs w:val="20"/>
        </w:rPr>
      </w:pPr>
      <w:r w:rsidRPr="00D97028">
        <w:rPr>
          <w:rFonts w:ascii="Arial" w:hAnsi="Arial" w:cs="Arial"/>
          <w:bCs/>
          <w:iCs/>
          <w:sz w:val="20"/>
          <w:szCs w:val="20"/>
          <w:u w:val="single"/>
        </w:rPr>
        <w:t>oświadczenie Wykonawcy</w:t>
      </w:r>
      <w:r w:rsidR="00D97028" w:rsidRPr="00D97028">
        <w:rPr>
          <w:rFonts w:ascii="Arial" w:hAnsi="Arial" w:cs="Arial"/>
          <w:bCs/>
          <w:sz w:val="18"/>
          <w:szCs w:val="18"/>
          <w:u w:val="single"/>
        </w:rPr>
        <w:t xml:space="preserve"> </w:t>
      </w:r>
      <w:r w:rsidR="00D97028" w:rsidRPr="00D97028">
        <w:rPr>
          <w:rFonts w:ascii="Arial" w:hAnsi="Arial" w:cs="Arial"/>
          <w:bCs/>
          <w:iCs/>
          <w:sz w:val="20"/>
          <w:szCs w:val="20"/>
          <w:u w:val="single"/>
        </w:rPr>
        <w:t>o szczególnych rozwiązaniach w zakresie przeciwdziałania wspieraniu agresji na Ukrainę</w:t>
      </w:r>
      <w:r w:rsidRPr="00B9213E">
        <w:rPr>
          <w:rFonts w:ascii="Arial" w:hAnsi="Arial" w:cs="Arial"/>
          <w:b/>
          <w:iCs/>
          <w:sz w:val="20"/>
          <w:szCs w:val="20"/>
        </w:rPr>
        <w:t>,</w:t>
      </w:r>
      <w:r w:rsidRPr="00B9213E">
        <w:rPr>
          <w:rFonts w:ascii="Arial" w:hAnsi="Arial" w:cs="Arial"/>
          <w:iCs/>
          <w:sz w:val="20"/>
          <w:szCs w:val="20"/>
        </w:rPr>
        <w:t xml:space="preserve"> </w:t>
      </w:r>
      <w:r w:rsidRPr="00B9213E">
        <w:rPr>
          <w:rFonts w:ascii="Arial" w:hAnsi="Arial" w:cs="Arial"/>
          <w:bCs/>
          <w:iCs/>
          <w:sz w:val="20"/>
          <w:szCs w:val="20"/>
        </w:rPr>
        <w:t>zgodnie z</w:t>
      </w:r>
      <w:r w:rsidRPr="00B9213E">
        <w:rPr>
          <w:rFonts w:ascii="Arial" w:hAnsi="Arial" w:cs="Arial"/>
          <w:b/>
          <w:iCs/>
          <w:sz w:val="20"/>
          <w:szCs w:val="20"/>
        </w:rPr>
        <w:t xml:space="preserve"> Załącznikiem nr </w:t>
      </w:r>
      <w:r w:rsidR="00D97028">
        <w:rPr>
          <w:rFonts w:ascii="Arial" w:hAnsi="Arial" w:cs="Arial"/>
          <w:b/>
          <w:iCs/>
          <w:sz w:val="20"/>
          <w:szCs w:val="20"/>
        </w:rPr>
        <w:t>6</w:t>
      </w:r>
      <w:r w:rsidRPr="00B9213E">
        <w:rPr>
          <w:rFonts w:ascii="Arial" w:hAnsi="Arial" w:cs="Arial"/>
          <w:b/>
          <w:bCs/>
          <w:iCs/>
          <w:sz w:val="20"/>
          <w:szCs w:val="20"/>
        </w:rPr>
        <w:t xml:space="preserve"> do SIWZ</w:t>
      </w:r>
      <w:r w:rsidRPr="00B9213E">
        <w:rPr>
          <w:rFonts w:ascii="Arial" w:hAnsi="Arial" w:cs="Arial"/>
          <w:b/>
          <w:iCs/>
          <w:sz w:val="20"/>
          <w:szCs w:val="20"/>
        </w:rPr>
        <w:t xml:space="preserve">. </w:t>
      </w:r>
    </w:p>
    <w:p w14:paraId="29BA8A7B" w14:textId="77777777" w:rsidR="00EB00C9" w:rsidRPr="0043206F" w:rsidRDefault="00EB00C9" w:rsidP="00EB00C9">
      <w:pPr>
        <w:suppressAutoHyphens w:val="0"/>
        <w:adjustRightInd w:val="0"/>
        <w:ind w:left="1440" w:right="-23"/>
        <w:jc w:val="both"/>
        <w:textAlignment w:val="baseline"/>
        <w:rPr>
          <w:rFonts w:ascii="Arial" w:hAnsi="Arial" w:cs="Arial"/>
          <w:sz w:val="6"/>
          <w:szCs w:val="6"/>
          <w:lang w:eastAsia="pl-PL"/>
        </w:rPr>
      </w:pPr>
    </w:p>
    <w:p w14:paraId="745F51CB" w14:textId="77777777" w:rsidR="003A7326" w:rsidRPr="0043206F" w:rsidRDefault="003A7326" w:rsidP="007A3176">
      <w:pPr>
        <w:numPr>
          <w:ilvl w:val="3"/>
          <w:numId w:val="67"/>
        </w:numPr>
        <w:tabs>
          <w:tab w:val="clear" w:pos="1060"/>
          <w:tab w:val="left" w:pos="993"/>
        </w:tabs>
        <w:suppressAutoHyphens w:val="0"/>
        <w:ind w:left="851" w:hanging="142"/>
        <w:rPr>
          <w:rFonts w:ascii="Arial" w:hAnsi="Arial" w:cs="Arial"/>
          <w:b/>
          <w:sz w:val="20"/>
          <w:szCs w:val="20"/>
          <w:lang w:eastAsia="pl-PL"/>
        </w:rPr>
      </w:pPr>
      <w:r w:rsidRPr="0043206F">
        <w:rPr>
          <w:rFonts w:ascii="Arial" w:hAnsi="Arial" w:cs="Arial"/>
          <w:b/>
          <w:sz w:val="20"/>
          <w:szCs w:val="20"/>
          <w:lang w:eastAsia="pl-PL"/>
        </w:rPr>
        <w:t>na wezwanie Komisji Przetargowej:</w:t>
      </w:r>
    </w:p>
    <w:p w14:paraId="07D1D308" w14:textId="77777777" w:rsidR="00EB00C9" w:rsidRPr="0043206F" w:rsidRDefault="00EB00C9" w:rsidP="00EB00C9">
      <w:pPr>
        <w:tabs>
          <w:tab w:val="left" w:pos="993"/>
        </w:tabs>
        <w:suppressAutoHyphens w:val="0"/>
        <w:ind w:left="700"/>
        <w:rPr>
          <w:rFonts w:ascii="Arial" w:hAnsi="Arial" w:cs="Arial"/>
          <w:b/>
          <w:sz w:val="6"/>
          <w:szCs w:val="6"/>
          <w:lang w:eastAsia="pl-PL"/>
        </w:rPr>
      </w:pPr>
    </w:p>
    <w:p w14:paraId="17999E2B" w14:textId="77777777" w:rsidR="003A7326" w:rsidRPr="0043206F" w:rsidRDefault="003A7326" w:rsidP="007A3176">
      <w:pPr>
        <w:numPr>
          <w:ilvl w:val="0"/>
          <w:numId w:val="69"/>
        </w:numPr>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43206F">
        <w:rPr>
          <w:rFonts w:ascii="Arial" w:hAnsi="Arial" w:cs="Arial"/>
          <w:spacing w:val="-4"/>
          <w:sz w:val="20"/>
          <w:szCs w:val="20"/>
          <w:lang w:eastAsia="pl-PL"/>
        </w:rPr>
        <w:t>,</w:t>
      </w:r>
    </w:p>
    <w:p w14:paraId="7B559D4D" w14:textId="77777777" w:rsidR="003A7326" w:rsidRPr="0043206F" w:rsidRDefault="003A7326" w:rsidP="007A3176">
      <w:pPr>
        <w:numPr>
          <w:ilvl w:val="0"/>
          <w:numId w:val="69"/>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pacing w:val="-4"/>
          <w:sz w:val="20"/>
          <w:szCs w:val="20"/>
          <w:lang w:eastAsia="pl-PL"/>
        </w:rPr>
        <w:t>oświadczenie o solidarnej odpowiedzialności za wykonanie przedmiotu Zamówienia</w:t>
      </w:r>
      <w:r w:rsidRPr="0043206F">
        <w:rPr>
          <w:rFonts w:ascii="Arial" w:hAnsi="Arial" w:cs="Arial"/>
          <w:sz w:val="20"/>
          <w:szCs w:val="20"/>
        </w:rPr>
        <w:t xml:space="preserve"> stanowiącego </w:t>
      </w:r>
      <w:r w:rsidRPr="0043206F">
        <w:rPr>
          <w:rFonts w:ascii="Arial" w:hAnsi="Arial" w:cs="Arial"/>
          <w:b/>
          <w:sz w:val="20"/>
          <w:szCs w:val="20"/>
        </w:rPr>
        <w:t xml:space="preserve">Załącznik Nr </w:t>
      </w:r>
      <w:r w:rsidR="007269AE">
        <w:rPr>
          <w:rFonts w:ascii="Arial" w:hAnsi="Arial" w:cs="Arial"/>
          <w:b/>
          <w:sz w:val="20"/>
          <w:szCs w:val="20"/>
        </w:rPr>
        <w:t>5</w:t>
      </w:r>
      <w:r w:rsidRPr="0043206F">
        <w:rPr>
          <w:rFonts w:ascii="Arial" w:hAnsi="Arial" w:cs="Arial"/>
          <w:b/>
          <w:sz w:val="20"/>
          <w:szCs w:val="20"/>
        </w:rPr>
        <w:t xml:space="preserve"> do</w:t>
      </w:r>
      <w:r w:rsidRPr="0043206F">
        <w:rPr>
          <w:rFonts w:ascii="Arial" w:hAnsi="Arial" w:cs="Arial"/>
          <w:b/>
          <w:i/>
          <w:sz w:val="20"/>
          <w:szCs w:val="20"/>
        </w:rPr>
        <w:t xml:space="preserve"> </w:t>
      </w:r>
      <w:r w:rsidRPr="0043206F">
        <w:rPr>
          <w:rFonts w:ascii="Arial" w:hAnsi="Arial" w:cs="Arial"/>
          <w:b/>
          <w:sz w:val="20"/>
          <w:szCs w:val="20"/>
        </w:rPr>
        <w:t>SIWZ</w:t>
      </w:r>
      <w:r w:rsidRPr="0043206F">
        <w:rPr>
          <w:rFonts w:ascii="Arial" w:hAnsi="Arial" w:cs="Arial"/>
          <w:spacing w:val="-4"/>
          <w:sz w:val="20"/>
          <w:szCs w:val="20"/>
          <w:lang w:eastAsia="pl-PL"/>
        </w:rPr>
        <w:t>,</w:t>
      </w:r>
    </w:p>
    <w:p w14:paraId="1E809054" w14:textId="77777777" w:rsidR="003A7326" w:rsidRPr="00D0655F" w:rsidRDefault="00D0655F" w:rsidP="007A3176">
      <w:pPr>
        <w:numPr>
          <w:ilvl w:val="0"/>
          <w:numId w:val="69"/>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D0655F">
        <w:rPr>
          <w:rFonts w:ascii="Arial" w:hAnsi="Arial" w:cs="Arial"/>
          <w:spacing w:val="-4"/>
          <w:sz w:val="20"/>
          <w:szCs w:val="20"/>
          <w:lang w:eastAsia="pl-PL"/>
        </w:rPr>
        <w:t>umowę regulującą współpracę tych Wykonawców tzn. umowę konsorcjum.</w:t>
      </w:r>
    </w:p>
    <w:p w14:paraId="452DBC02" w14:textId="77777777" w:rsidR="00EB00C9" w:rsidRPr="00EB00C9" w:rsidRDefault="00EB00C9" w:rsidP="00EB00C9">
      <w:pPr>
        <w:tabs>
          <w:tab w:val="left" w:pos="1843"/>
        </w:tabs>
        <w:suppressAutoHyphens w:val="0"/>
        <w:adjustRightInd w:val="0"/>
        <w:ind w:left="426" w:right="-23"/>
        <w:jc w:val="both"/>
        <w:textAlignment w:val="baseline"/>
        <w:rPr>
          <w:rFonts w:ascii="Arial" w:hAnsi="Arial" w:cs="Arial"/>
          <w:spacing w:val="-4"/>
          <w:sz w:val="6"/>
          <w:szCs w:val="6"/>
          <w:highlight w:val="yellow"/>
          <w:lang w:eastAsia="pl-PL"/>
        </w:rPr>
      </w:pPr>
    </w:p>
    <w:p w14:paraId="06927C3C" w14:textId="77777777" w:rsidR="00094051" w:rsidRDefault="00094051" w:rsidP="007A3176">
      <w:pPr>
        <w:pStyle w:val="Akapitzlist"/>
        <w:numPr>
          <w:ilvl w:val="0"/>
          <w:numId w:val="45"/>
        </w:numPr>
        <w:ind w:left="709" w:hanging="425"/>
        <w:jc w:val="both"/>
        <w:rPr>
          <w:rFonts w:ascii="Arial" w:hAnsi="Arial" w:cs="Arial"/>
          <w:sz w:val="20"/>
          <w:szCs w:val="20"/>
        </w:rPr>
      </w:pPr>
      <w:r w:rsidRPr="007A2D1D">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7A2D1D">
        <w:rPr>
          <w:rFonts w:ascii="Arial" w:hAnsi="Arial" w:cs="Arial"/>
          <w:sz w:val="20"/>
          <w:szCs w:val="20"/>
        </w:rPr>
        <w:t xml:space="preserve"> </w:t>
      </w:r>
      <w:r w:rsidRPr="007A2D1D">
        <w:rPr>
          <w:rFonts w:ascii="Arial" w:hAnsi="Arial" w:cs="Arial"/>
          <w:sz w:val="20"/>
          <w:szCs w:val="20"/>
        </w:rPr>
        <w:t>(jeśli są wymagane). Jeżeli jeden z Wykonawców spełnia określone przez Zamawiającego warunki można przedłożyć tylko dokumenty jego dotyczące.</w:t>
      </w:r>
    </w:p>
    <w:p w14:paraId="3CB4C5AA" w14:textId="77777777" w:rsidR="00BD3EA0" w:rsidRPr="00BD3EA0" w:rsidRDefault="00BD3EA0" w:rsidP="00BD3EA0">
      <w:pPr>
        <w:pStyle w:val="Akapitzlist"/>
        <w:numPr>
          <w:ilvl w:val="0"/>
          <w:numId w:val="45"/>
        </w:numPr>
        <w:ind w:left="709" w:hanging="425"/>
        <w:jc w:val="both"/>
        <w:rPr>
          <w:rFonts w:ascii="Arial" w:hAnsi="Arial" w:cs="Arial"/>
          <w:sz w:val="20"/>
          <w:szCs w:val="20"/>
        </w:rPr>
      </w:pPr>
      <w:r w:rsidRPr="00BD3EA0">
        <w:rPr>
          <w:rFonts w:ascii="Arial" w:hAnsi="Arial" w:cs="Arial"/>
          <w:b/>
          <w:sz w:val="20"/>
          <w:szCs w:val="20"/>
        </w:rPr>
        <w:t>W przypadku wnoszenia wadium w formie gwarancji lub poręczeń przez Wykonawców wspólnie ubiegających się o zamówienie z treści gwarancji musi wynikać, że odnosi się ona zarówno do zleceniodawcy gwarancji, jak również do wszystkich pozostałych Wykonawców wspólnie ubiegających się o udzielenie zamówienia.</w:t>
      </w:r>
    </w:p>
    <w:p w14:paraId="7E0FE99D" w14:textId="77777777" w:rsidR="007A2D1D" w:rsidRPr="0093680B" w:rsidRDefault="007A2D1D" w:rsidP="00655CCC">
      <w:pPr>
        <w:jc w:val="both"/>
        <w:rPr>
          <w:rFonts w:ascii="Arial" w:hAnsi="Arial" w:cs="Arial"/>
          <w:sz w:val="16"/>
          <w:szCs w:val="16"/>
        </w:rPr>
      </w:pPr>
    </w:p>
    <w:p w14:paraId="43822A97" w14:textId="77777777" w:rsidR="00094051" w:rsidRPr="00925A8C" w:rsidRDefault="00094051" w:rsidP="007A3176">
      <w:pPr>
        <w:numPr>
          <w:ilvl w:val="0"/>
          <w:numId w:val="55"/>
        </w:numPr>
        <w:suppressAutoHyphens w:val="0"/>
        <w:ind w:left="284" w:hanging="568"/>
        <w:jc w:val="both"/>
        <w:rPr>
          <w:rFonts w:ascii="Arial" w:hAnsi="Arial" w:cs="Arial"/>
          <w:b/>
        </w:rPr>
      </w:pPr>
      <w:r w:rsidRPr="00925A8C">
        <w:rPr>
          <w:rFonts w:ascii="Arial" w:hAnsi="Arial" w:cs="Arial"/>
          <w:b/>
          <w:sz w:val="20"/>
          <w:szCs w:val="20"/>
        </w:rPr>
        <w:t>Opis sposobu przygotowania oferty.</w:t>
      </w:r>
      <w:r w:rsidR="00AB3767" w:rsidRPr="00925A8C">
        <w:rPr>
          <w:rFonts w:ascii="Arial" w:hAnsi="Arial" w:cs="Arial"/>
          <w:b/>
          <w:sz w:val="20"/>
          <w:szCs w:val="20"/>
        </w:rPr>
        <w:t xml:space="preserve"> </w:t>
      </w:r>
    </w:p>
    <w:p w14:paraId="73A8B4C0" w14:textId="77777777" w:rsidR="001F424C" w:rsidRPr="00925A8C" w:rsidRDefault="001F424C" w:rsidP="001F424C">
      <w:pPr>
        <w:suppressAutoHyphens w:val="0"/>
        <w:jc w:val="both"/>
        <w:rPr>
          <w:rFonts w:ascii="Arial" w:hAnsi="Arial" w:cs="Arial"/>
          <w:b/>
          <w:sz w:val="6"/>
          <w:szCs w:val="6"/>
        </w:rPr>
      </w:pPr>
    </w:p>
    <w:p w14:paraId="2A2B180C" w14:textId="77777777" w:rsidR="003A7326" w:rsidRPr="00925A8C" w:rsidRDefault="003A7326" w:rsidP="007A3176">
      <w:pPr>
        <w:numPr>
          <w:ilvl w:val="0"/>
          <w:numId w:val="70"/>
        </w:numPr>
        <w:tabs>
          <w:tab w:val="clear" w:pos="908"/>
        </w:tabs>
        <w:suppressAutoHyphens w:val="0"/>
        <w:spacing w:line="276" w:lineRule="auto"/>
        <w:ind w:left="709" w:hanging="425"/>
        <w:jc w:val="both"/>
        <w:rPr>
          <w:rFonts w:ascii="Arial" w:hAnsi="Arial" w:cs="Arial"/>
          <w:sz w:val="20"/>
          <w:szCs w:val="20"/>
        </w:rPr>
      </w:pPr>
      <w:r w:rsidRPr="00925A8C">
        <w:rPr>
          <w:rFonts w:ascii="Arial" w:hAnsi="Arial" w:cs="Arial"/>
          <w:sz w:val="20"/>
          <w:szCs w:val="20"/>
        </w:rPr>
        <w:t>Oferta składa się z:</w:t>
      </w:r>
    </w:p>
    <w:p w14:paraId="52464638" w14:textId="77777777" w:rsidR="003A7326" w:rsidRPr="003A7326" w:rsidRDefault="003A7326" w:rsidP="007A3176">
      <w:pPr>
        <w:numPr>
          <w:ilvl w:val="1"/>
          <w:numId w:val="71"/>
        </w:numPr>
        <w:tabs>
          <w:tab w:val="clear" w:pos="1440"/>
          <w:tab w:val="left" w:pos="1418"/>
        </w:tabs>
        <w:suppressAutoHyphens w:val="0"/>
        <w:spacing w:line="276" w:lineRule="auto"/>
        <w:ind w:left="993" w:hanging="284"/>
        <w:contextualSpacing/>
        <w:jc w:val="both"/>
        <w:rPr>
          <w:rFonts w:ascii="Arial" w:hAnsi="Arial" w:cs="Arial"/>
          <w:sz w:val="20"/>
          <w:szCs w:val="20"/>
          <w:lang w:eastAsia="pl-PL"/>
        </w:rPr>
      </w:pPr>
      <w:r w:rsidRPr="00925A8C">
        <w:rPr>
          <w:rFonts w:ascii="Arial" w:hAnsi="Arial" w:cs="Arial"/>
          <w:sz w:val="20"/>
          <w:szCs w:val="20"/>
          <w:lang w:eastAsia="pl-PL"/>
        </w:rPr>
        <w:t>Elektronicznego</w:t>
      </w:r>
      <w:r w:rsidRPr="003A7326">
        <w:rPr>
          <w:rFonts w:ascii="Arial" w:hAnsi="Arial" w:cs="Arial"/>
          <w:sz w:val="20"/>
          <w:szCs w:val="20"/>
          <w:lang w:eastAsia="pl-PL"/>
        </w:rPr>
        <w:t xml:space="preserve"> Formularza Ofertowego,</w:t>
      </w:r>
    </w:p>
    <w:p w14:paraId="6D00C595" w14:textId="77777777" w:rsidR="003A7326" w:rsidRPr="00D0655F" w:rsidRDefault="003A7326" w:rsidP="007A3176">
      <w:pPr>
        <w:numPr>
          <w:ilvl w:val="1"/>
          <w:numId w:val="71"/>
        </w:numPr>
        <w:tabs>
          <w:tab w:val="clear" w:pos="1440"/>
          <w:tab w:val="left" w:pos="1418"/>
        </w:tabs>
        <w:suppressAutoHyphens w:val="0"/>
        <w:spacing w:line="276" w:lineRule="auto"/>
        <w:ind w:left="993" w:hanging="284"/>
        <w:contextualSpacing/>
        <w:jc w:val="both"/>
        <w:rPr>
          <w:rFonts w:ascii="Arial" w:hAnsi="Arial" w:cs="Arial"/>
          <w:sz w:val="20"/>
          <w:lang w:eastAsia="pl-PL"/>
        </w:rPr>
      </w:pPr>
      <w:r w:rsidRPr="003A7326">
        <w:rPr>
          <w:rFonts w:ascii="Arial" w:hAnsi="Arial" w:cs="Arial"/>
          <w:sz w:val="20"/>
          <w:lang w:eastAsia="pl-PL"/>
        </w:rPr>
        <w:t xml:space="preserve">oświadczeń i dokumentów o których mowa </w:t>
      </w:r>
      <w:r w:rsidRPr="00B44109">
        <w:rPr>
          <w:rFonts w:ascii="Arial" w:hAnsi="Arial" w:cs="Arial"/>
          <w:b/>
          <w:bCs/>
          <w:sz w:val="20"/>
          <w:lang w:eastAsia="pl-PL"/>
        </w:rPr>
        <w:t>w części VI–VII</w:t>
      </w:r>
      <w:r w:rsidR="00B44109" w:rsidRPr="00B44109">
        <w:rPr>
          <w:rFonts w:ascii="Arial" w:hAnsi="Arial" w:cs="Arial"/>
          <w:b/>
          <w:bCs/>
          <w:sz w:val="20"/>
          <w:lang w:eastAsia="pl-PL"/>
        </w:rPr>
        <w:t xml:space="preserve"> </w:t>
      </w:r>
      <w:r w:rsidRPr="00B44109">
        <w:rPr>
          <w:rFonts w:ascii="Arial" w:hAnsi="Arial" w:cs="Arial"/>
          <w:b/>
          <w:bCs/>
          <w:sz w:val="20"/>
          <w:lang w:eastAsia="pl-PL"/>
        </w:rPr>
        <w:t>SIWZ</w:t>
      </w:r>
      <w:r w:rsidR="00D0655F">
        <w:rPr>
          <w:rFonts w:ascii="Arial" w:hAnsi="Arial" w:cs="Arial"/>
          <w:sz w:val="20"/>
          <w:lang w:eastAsia="pl-PL"/>
        </w:rPr>
        <w:t xml:space="preserve"> </w:t>
      </w:r>
      <w:r w:rsidR="00D0655F" w:rsidRPr="00D0655F">
        <w:rPr>
          <w:rFonts w:ascii="Arial" w:hAnsi="Arial" w:cs="Arial"/>
          <w:sz w:val="20"/>
          <w:lang w:eastAsia="pl-PL"/>
        </w:rPr>
        <w:t xml:space="preserve">– składanych </w:t>
      </w:r>
      <w:r w:rsidR="00D0655F" w:rsidRPr="00D0655F">
        <w:rPr>
          <w:rFonts w:ascii="Arial" w:hAnsi="Arial" w:cs="Arial"/>
          <w:sz w:val="20"/>
          <w:lang w:eastAsia="pl-PL"/>
        </w:rPr>
        <w:br/>
        <w:t>w terminach opisanych w pkt VI-VII SIWZ</w:t>
      </w:r>
      <w:r w:rsidRPr="00D0655F">
        <w:rPr>
          <w:rFonts w:ascii="Arial" w:hAnsi="Arial" w:cs="Arial"/>
          <w:sz w:val="20"/>
          <w:lang w:eastAsia="pl-PL"/>
        </w:rPr>
        <w:t>,</w:t>
      </w:r>
    </w:p>
    <w:p w14:paraId="51A8CCE7" w14:textId="77777777" w:rsidR="00C558DB" w:rsidRPr="00C558DB" w:rsidRDefault="00D65FC6" w:rsidP="007A3176">
      <w:pPr>
        <w:pStyle w:val="Akapitzlist"/>
        <w:numPr>
          <w:ilvl w:val="1"/>
          <w:numId w:val="71"/>
        </w:numPr>
        <w:tabs>
          <w:tab w:val="clear" w:pos="1440"/>
          <w:tab w:val="left" w:pos="1418"/>
        </w:tabs>
        <w:spacing w:line="276" w:lineRule="auto"/>
        <w:ind w:left="993" w:hanging="284"/>
        <w:jc w:val="both"/>
        <w:rPr>
          <w:rFonts w:ascii="Arial" w:hAnsi="Arial" w:cs="Arial"/>
          <w:sz w:val="20"/>
        </w:rPr>
      </w:pPr>
      <w:r w:rsidRPr="00D65FC6">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r w:rsidR="00C558DB">
        <w:rPr>
          <w:rFonts w:ascii="Arial" w:hAnsi="Arial" w:cs="Arial"/>
          <w:sz w:val="20"/>
        </w:rPr>
        <w:t xml:space="preserve"> (</w:t>
      </w:r>
      <w:r w:rsidR="00C558DB" w:rsidRPr="00C558DB">
        <w:rPr>
          <w:rFonts w:ascii="Arial" w:hAnsi="Arial" w:cs="Arial"/>
          <w:sz w:val="20"/>
        </w:rPr>
        <w:t xml:space="preserve">z którego wynikałoby umocowanie do podpisania oferty </w:t>
      </w:r>
      <w:r w:rsidR="00C558DB" w:rsidRPr="00C558DB">
        <w:rPr>
          <w:rFonts w:ascii="Arial" w:hAnsi="Arial" w:cs="Arial"/>
          <w:i/>
          <w:iCs/>
          <w:sz w:val="20"/>
          <w:u w:val="single"/>
        </w:rPr>
        <w:t>na dzień złożenia oferty</w:t>
      </w:r>
      <w:r w:rsidR="00C558DB" w:rsidRPr="00C558DB">
        <w:rPr>
          <w:rFonts w:ascii="Arial" w:hAnsi="Arial" w:cs="Arial"/>
          <w:i/>
          <w:iCs/>
          <w:sz w:val="20"/>
        </w:rPr>
        <w:t>),</w:t>
      </w:r>
    </w:p>
    <w:p w14:paraId="53C9A9C9" w14:textId="77777777" w:rsidR="00094051" w:rsidRPr="001C561B" w:rsidRDefault="00094051" w:rsidP="00C558DB">
      <w:pPr>
        <w:numPr>
          <w:ilvl w:val="0"/>
          <w:numId w:val="4"/>
        </w:numPr>
        <w:suppressAutoHyphens w:val="0"/>
        <w:spacing w:line="276" w:lineRule="auto"/>
        <w:ind w:left="709" w:hanging="425"/>
        <w:jc w:val="both"/>
        <w:rPr>
          <w:rFonts w:ascii="Arial" w:hAnsi="Arial" w:cs="Arial"/>
          <w:sz w:val="20"/>
          <w:szCs w:val="20"/>
        </w:rPr>
      </w:pPr>
      <w:r w:rsidRPr="001C561B">
        <w:rPr>
          <w:rFonts w:ascii="Arial" w:hAnsi="Arial" w:cs="Arial"/>
          <w:sz w:val="20"/>
          <w:szCs w:val="20"/>
        </w:rPr>
        <w:t>Wykonawca może złożyć tylko jedną ofertę.</w:t>
      </w:r>
    </w:p>
    <w:p w14:paraId="7A836520" w14:textId="77777777" w:rsidR="00B23BFD" w:rsidRPr="00451EB4" w:rsidRDefault="00B23BFD" w:rsidP="00C558DB">
      <w:pPr>
        <w:pStyle w:val="Tekstpodstawowy"/>
        <w:numPr>
          <w:ilvl w:val="0"/>
          <w:numId w:val="4"/>
        </w:numPr>
        <w:suppressAutoHyphens w:val="0"/>
        <w:spacing w:line="276" w:lineRule="auto"/>
        <w:ind w:left="709" w:hanging="425"/>
        <w:rPr>
          <w:rFonts w:ascii="Arial" w:hAnsi="Arial" w:cs="Arial"/>
          <w:sz w:val="20"/>
        </w:rPr>
      </w:pPr>
      <w:r w:rsidRPr="00451EB4">
        <w:rPr>
          <w:rFonts w:ascii="Arial" w:hAnsi="Arial" w:cs="Arial"/>
          <w:sz w:val="20"/>
        </w:rPr>
        <w:t xml:space="preserve">Treść oferty musi odpowiadać treści niniejszej SIWZ, pod rygorem odrzucenia oferty, zgodnie </w:t>
      </w:r>
      <w:r w:rsidRPr="00451EB4">
        <w:rPr>
          <w:rFonts w:ascii="Arial" w:hAnsi="Arial" w:cs="Arial"/>
          <w:sz w:val="20"/>
        </w:rPr>
        <w:br/>
        <w:t xml:space="preserve">z § 29 ust. 5 punkt 2) lit. </w:t>
      </w:r>
      <w:r w:rsidR="004A3A41">
        <w:rPr>
          <w:rFonts w:ascii="Arial" w:hAnsi="Arial" w:cs="Arial"/>
          <w:sz w:val="20"/>
        </w:rPr>
        <w:t>b</w:t>
      </w:r>
      <w:r w:rsidRPr="00451EB4">
        <w:rPr>
          <w:rFonts w:ascii="Arial" w:hAnsi="Arial" w:cs="Arial"/>
          <w:sz w:val="20"/>
        </w:rPr>
        <w:t>) Regulaminu.</w:t>
      </w:r>
    </w:p>
    <w:p w14:paraId="1DCB660D" w14:textId="77777777" w:rsidR="001472EF" w:rsidRPr="00451EB4" w:rsidRDefault="001472EF" w:rsidP="00C558DB">
      <w:pPr>
        <w:pStyle w:val="Tekstpodstawowy"/>
        <w:numPr>
          <w:ilvl w:val="0"/>
          <w:numId w:val="4"/>
        </w:numPr>
        <w:suppressAutoHyphens w:val="0"/>
        <w:spacing w:line="276" w:lineRule="auto"/>
        <w:ind w:left="709" w:hanging="425"/>
        <w:rPr>
          <w:rFonts w:ascii="Arial" w:hAnsi="Arial" w:cs="Arial"/>
          <w:sz w:val="20"/>
        </w:rPr>
      </w:pPr>
      <w:r w:rsidRPr="00451EB4">
        <w:rPr>
          <w:rFonts w:ascii="Arial" w:hAnsi="Arial" w:cs="Arial"/>
          <w:b/>
          <w:bCs/>
          <w:sz w:val="20"/>
          <w:u w:val="single"/>
        </w:rPr>
        <w:t>Przed złożeniem oferty zaleca się wykonanie testu podpisu elektronicznego na Platformie EFO</w:t>
      </w:r>
      <w:r w:rsidRPr="00451EB4">
        <w:rPr>
          <w:rFonts w:ascii="Arial" w:hAnsi="Arial" w:cs="Arial"/>
          <w:sz w:val="20"/>
        </w:rPr>
        <w:t xml:space="preserve">. Możliwość wykonania testu podpisu elektronicznego na Platformie EFO jest dostępna </w:t>
      </w:r>
      <w:r w:rsidR="00EB00C9" w:rsidRPr="00451EB4">
        <w:rPr>
          <w:rFonts w:ascii="Arial" w:hAnsi="Arial" w:cs="Arial"/>
          <w:sz w:val="20"/>
        </w:rPr>
        <w:br/>
      </w:r>
      <w:r w:rsidRPr="00451EB4">
        <w:rPr>
          <w:rFonts w:ascii="Arial" w:hAnsi="Arial" w:cs="Arial"/>
          <w:sz w:val="20"/>
        </w:rPr>
        <w:t>po zalogowaniu - po kliknięciu "Moje konto" / "Zabezpieczenia" / "Podpis elektroniczny.</w:t>
      </w:r>
    </w:p>
    <w:p w14:paraId="1F16CA14" w14:textId="77777777" w:rsidR="001472EF" w:rsidRPr="00451EB4" w:rsidRDefault="001472EF" w:rsidP="00C558DB">
      <w:pPr>
        <w:pStyle w:val="Tekstpodstawowy"/>
        <w:suppressAutoHyphens w:val="0"/>
        <w:spacing w:line="276" w:lineRule="auto"/>
        <w:ind w:left="709"/>
        <w:rPr>
          <w:rFonts w:ascii="Arial" w:hAnsi="Arial" w:cs="Arial"/>
          <w:sz w:val="20"/>
        </w:rPr>
      </w:pPr>
      <w:r w:rsidRPr="00451EB4">
        <w:rPr>
          <w:rFonts w:ascii="Arial" w:hAnsi="Arial" w:cs="Arial"/>
          <w:sz w:val="20"/>
        </w:rPr>
        <w:t>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8533470" w14:textId="77777777" w:rsidR="00CC7925" w:rsidRDefault="00497C2D" w:rsidP="00D06367">
      <w:pPr>
        <w:pStyle w:val="Tekstpodstawowy"/>
        <w:numPr>
          <w:ilvl w:val="0"/>
          <w:numId w:val="4"/>
        </w:numPr>
        <w:suppressAutoHyphens w:val="0"/>
        <w:ind w:left="709" w:hanging="425"/>
        <w:rPr>
          <w:rFonts w:ascii="Arial" w:hAnsi="Arial" w:cs="Arial"/>
          <w:b/>
          <w:bCs/>
          <w:sz w:val="20"/>
        </w:rPr>
      </w:pPr>
      <w:r w:rsidRPr="00451EB4">
        <w:rPr>
          <w:rFonts w:ascii="Arial" w:hAnsi="Arial" w:cs="Arial"/>
          <w:b/>
          <w:bCs/>
          <w:sz w:val="20"/>
        </w:rPr>
        <w:t xml:space="preserve">Ofertę </w:t>
      </w:r>
      <w:r w:rsidR="004A085F" w:rsidRPr="00451EB4">
        <w:rPr>
          <w:rFonts w:ascii="Arial" w:hAnsi="Arial" w:cs="Arial"/>
          <w:b/>
          <w:bCs/>
          <w:sz w:val="20"/>
        </w:rPr>
        <w:t>(Formularz ofertowy)</w:t>
      </w:r>
      <w:r w:rsidR="00411242" w:rsidRPr="00451EB4">
        <w:rPr>
          <w:rFonts w:ascii="Arial" w:hAnsi="Arial" w:cs="Arial"/>
          <w:b/>
          <w:bCs/>
          <w:sz w:val="20"/>
        </w:rPr>
        <w:t xml:space="preserve"> wraz z załącznikami</w:t>
      </w:r>
      <w:r w:rsidR="004A085F" w:rsidRPr="00451EB4">
        <w:rPr>
          <w:rFonts w:ascii="Arial" w:hAnsi="Arial" w:cs="Arial"/>
          <w:b/>
          <w:bCs/>
          <w:sz w:val="20"/>
        </w:rPr>
        <w:t xml:space="preserve"> </w:t>
      </w:r>
      <w:r w:rsidRPr="00451EB4">
        <w:rPr>
          <w:rFonts w:ascii="Arial" w:hAnsi="Arial" w:cs="Arial"/>
          <w:b/>
          <w:bCs/>
          <w:sz w:val="20"/>
        </w:rPr>
        <w:t>należy złożyć</w:t>
      </w:r>
      <w:r w:rsidRPr="00451EB4">
        <w:rPr>
          <w:rFonts w:ascii="Arial" w:hAnsi="Arial" w:cs="Arial"/>
          <w:sz w:val="20"/>
        </w:rPr>
        <w:t xml:space="preserve"> </w:t>
      </w:r>
      <w:r w:rsidRPr="00451EB4">
        <w:rPr>
          <w:rFonts w:ascii="Arial" w:hAnsi="Arial" w:cs="Arial"/>
          <w:b/>
          <w:bCs/>
          <w:sz w:val="20"/>
        </w:rPr>
        <w:t>w</w:t>
      </w:r>
      <w:r w:rsidRPr="00451EB4">
        <w:rPr>
          <w:rFonts w:ascii="Arial" w:hAnsi="Arial" w:cs="Arial"/>
          <w:sz w:val="20"/>
        </w:rPr>
        <w:t xml:space="preserve"> </w:t>
      </w:r>
      <w:r w:rsidRPr="00451EB4">
        <w:rPr>
          <w:rFonts w:ascii="Arial" w:hAnsi="Arial" w:cs="Arial"/>
          <w:b/>
          <w:bCs/>
          <w:sz w:val="20"/>
        </w:rPr>
        <w:t xml:space="preserve">formie elektronicznej </w:t>
      </w:r>
      <w:r w:rsidR="008445B8" w:rsidRPr="00451EB4">
        <w:rPr>
          <w:rFonts w:ascii="Arial" w:hAnsi="Arial" w:cs="Arial"/>
          <w:b/>
          <w:bCs/>
          <w:sz w:val="20"/>
        </w:rPr>
        <w:br/>
      </w:r>
      <w:r w:rsidRPr="00451EB4">
        <w:rPr>
          <w:rFonts w:ascii="Arial" w:hAnsi="Arial" w:cs="Arial"/>
          <w:b/>
          <w:bCs/>
          <w:sz w:val="20"/>
        </w:rPr>
        <w:t>za pomocą platformy Elektronicznego Formularza Ofertowego (EFO)</w:t>
      </w:r>
      <w:r w:rsidR="004A085F" w:rsidRPr="00451EB4">
        <w:rPr>
          <w:rFonts w:ascii="Arial" w:hAnsi="Arial" w:cs="Arial"/>
          <w:b/>
          <w:bCs/>
          <w:sz w:val="20"/>
        </w:rPr>
        <w:t xml:space="preserve"> udostępnionej </w:t>
      </w:r>
      <w:r w:rsidR="008445B8" w:rsidRPr="00451EB4">
        <w:rPr>
          <w:rFonts w:ascii="Arial" w:hAnsi="Arial" w:cs="Arial"/>
          <w:b/>
          <w:bCs/>
          <w:sz w:val="20"/>
        </w:rPr>
        <w:br/>
      </w:r>
      <w:r w:rsidR="004A085F" w:rsidRPr="00451EB4">
        <w:rPr>
          <w:rFonts w:ascii="Arial" w:hAnsi="Arial" w:cs="Arial"/>
          <w:b/>
          <w:bCs/>
          <w:sz w:val="20"/>
        </w:rPr>
        <w:t xml:space="preserve">na stronie: </w:t>
      </w:r>
      <w:r w:rsidR="0066766E" w:rsidRPr="00AB208D">
        <w:rPr>
          <w:rFonts w:ascii="Arial" w:hAnsi="Arial" w:cs="Arial"/>
          <w:b/>
          <w:bCs/>
          <w:color w:val="0000FF"/>
          <w:sz w:val="20"/>
          <w:u w:val="single"/>
        </w:rPr>
        <w:t>https://efo.coig.biz</w:t>
      </w:r>
      <w:r w:rsidRPr="00AB208D">
        <w:rPr>
          <w:rFonts w:ascii="Arial" w:hAnsi="Arial" w:cs="Arial"/>
          <w:b/>
          <w:bCs/>
          <w:color w:val="0000FF"/>
          <w:sz w:val="20"/>
        </w:rPr>
        <w:t xml:space="preserve">. </w:t>
      </w:r>
    </w:p>
    <w:p w14:paraId="3B0F77FE" w14:textId="77777777" w:rsidR="00497C2D" w:rsidRPr="00CC7925" w:rsidRDefault="00497C2D" w:rsidP="00CC7925">
      <w:pPr>
        <w:pStyle w:val="Tekstpodstawowy"/>
        <w:suppressAutoHyphens w:val="0"/>
        <w:spacing w:line="276" w:lineRule="auto"/>
        <w:ind w:left="709"/>
        <w:rPr>
          <w:rFonts w:ascii="Arial" w:hAnsi="Arial" w:cs="Arial"/>
          <w:b/>
          <w:bCs/>
          <w:sz w:val="20"/>
        </w:rPr>
      </w:pPr>
      <w:r w:rsidRPr="00CC7925">
        <w:rPr>
          <w:rFonts w:ascii="Arial" w:hAnsi="Arial" w:cs="Arial"/>
          <w:sz w:val="20"/>
        </w:rPr>
        <w:t xml:space="preserve">Do Formularza Ofertowego złożonego w formie elektronicznej należy dołączyć wymagane załączniki, </w:t>
      </w:r>
      <w:r w:rsidR="0066766E" w:rsidRPr="00CC7925">
        <w:rPr>
          <w:rFonts w:ascii="Arial" w:hAnsi="Arial" w:cs="Arial"/>
          <w:sz w:val="20"/>
        </w:rPr>
        <w:t xml:space="preserve">tj.: dokumenty i oświadczenia wymagane w postępowaniu zgodnie z treścią SIWZ, </w:t>
      </w:r>
      <w:r w:rsidRPr="00CC7925">
        <w:rPr>
          <w:rFonts w:ascii="Arial" w:hAnsi="Arial" w:cs="Arial"/>
          <w:sz w:val="20"/>
        </w:rPr>
        <w:t xml:space="preserve">zapisane w </w:t>
      </w:r>
      <w:r w:rsidR="00636283" w:rsidRPr="00CC7925">
        <w:rPr>
          <w:rFonts w:ascii="Arial" w:hAnsi="Arial" w:cs="Arial"/>
          <w:sz w:val="20"/>
        </w:rPr>
        <w:t xml:space="preserve">jednym pliku w </w:t>
      </w:r>
      <w:r w:rsidRPr="00CC7925">
        <w:rPr>
          <w:rFonts w:ascii="Arial" w:hAnsi="Arial" w:cs="Arial"/>
          <w:sz w:val="20"/>
        </w:rPr>
        <w:t xml:space="preserve">formacie PDF, o rozmiarze max. 250 MB. </w:t>
      </w:r>
    </w:p>
    <w:p w14:paraId="5B7B13CD" w14:textId="77777777" w:rsidR="00497C2D" w:rsidRPr="00451EB4" w:rsidRDefault="00497C2D" w:rsidP="00C558DB">
      <w:pPr>
        <w:pStyle w:val="Tekstpodstawowy"/>
        <w:suppressAutoHyphens w:val="0"/>
        <w:spacing w:line="276" w:lineRule="auto"/>
        <w:ind w:left="567" w:hanging="283"/>
        <w:rPr>
          <w:rFonts w:ascii="Arial" w:hAnsi="Arial" w:cs="Arial"/>
          <w:b/>
          <w:bCs/>
          <w:sz w:val="6"/>
          <w:szCs w:val="6"/>
        </w:rPr>
      </w:pPr>
    </w:p>
    <w:p w14:paraId="1BB39915" w14:textId="77777777" w:rsidR="007B575F" w:rsidRPr="00451EB4" w:rsidRDefault="007B575F" w:rsidP="008445B8">
      <w:pPr>
        <w:pStyle w:val="Tekstpodstawowy"/>
        <w:suppressAutoHyphens w:val="0"/>
        <w:ind w:left="567" w:firstLine="142"/>
        <w:rPr>
          <w:rFonts w:ascii="Arial" w:hAnsi="Arial" w:cs="Arial"/>
          <w:b/>
          <w:bCs/>
          <w:i/>
          <w:iCs/>
          <w:sz w:val="20"/>
        </w:rPr>
      </w:pPr>
      <w:r w:rsidRPr="00451EB4">
        <w:rPr>
          <w:rFonts w:ascii="Arial" w:hAnsi="Arial" w:cs="Arial"/>
          <w:b/>
          <w:bCs/>
          <w:i/>
          <w:iCs/>
          <w:sz w:val="20"/>
        </w:rPr>
        <w:t>UWAGA:</w:t>
      </w:r>
    </w:p>
    <w:p w14:paraId="54048CE6" w14:textId="77777777" w:rsidR="007B575F" w:rsidRPr="00451EB4" w:rsidRDefault="007B575F" w:rsidP="007A3176">
      <w:pPr>
        <w:pStyle w:val="Tekstpodstawowy"/>
        <w:numPr>
          <w:ilvl w:val="0"/>
          <w:numId w:val="49"/>
        </w:numPr>
        <w:suppressAutoHyphens w:val="0"/>
        <w:ind w:left="993" w:hanging="284"/>
        <w:rPr>
          <w:rFonts w:ascii="Arial" w:hAnsi="Arial" w:cs="Arial"/>
          <w:i/>
          <w:iCs/>
          <w:sz w:val="20"/>
        </w:rPr>
      </w:pPr>
      <w:r w:rsidRPr="00451EB4">
        <w:rPr>
          <w:rFonts w:ascii="Arial" w:hAnsi="Arial" w:cs="Arial"/>
          <w:i/>
          <w:iCs/>
          <w:sz w:val="20"/>
        </w:rPr>
        <w:t xml:space="preserve">w przypadku braku możliwości złożenia załączników do oferty w jednym pliku, załączniki mogą być złożone w kilku plikach – w takim przypadku każdy dołączony plik winien być podpisany przez osoby </w:t>
      </w:r>
      <w:r w:rsidR="004754C3" w:rsidRPr="00451EB4">
        <w:rPr>
          <w:rFonts w:ascii="Arial" w:hAnsi="Arial" w:cs="Arial"/>
          <w:i/>
          <w:iCs/>
          <w:sz w:val="20"/>
        </w:rPr>
        <w:t>uprawnione do podpisania kwalifikowanym podpisem elektronicznym oraz opatrzony nazwą wskazującą na jego zawartość,</w:t>
      </w:r>
      <w:r w:rsidRPr="00451EB4">
        <w:rPr>
          <w:rFonts w:ascii="Arial" w:hAnsi="Arial" w:cs="Arial"/>
          <w:i/>
          <w:iCs/>
          <w:sz w:val="20"/>
        </w:rPr>
        <w:t xml:space="preserve"> </w:t>
      </w:r>
    </w:p>
    <w:p w14:paraId="4D9E3E54" w14:textId="77777777" w:rsidR="00AC6F74" w:rsidRPr="00451EB4" w:rsidRDefault="00AC6F74" w:rsidP="007A3176">
      <w:pPr>
        <w:numPr>
          <w:ilvl w:val="0"/>
          <w:numId w:val="56"/>
        </w:numPr>
        <w:suppressAutoHyphens w:val="0"/>
        <w:ind w:left="993" w:hanging="284"/>
        <w:jc w:val="both"/>
        <w:rPr>
          <w:rFonts w:ascii="Arial" w:hAnsi="Arial" w:cs="Arial"/>
          <w:i/>
          <w:sz w:val="20"/>
          <w:szCs w:val="20"/>
          <w:lang w:eastAsia="pl-PL"/>
        </w:rPr>
      </w:pPr>
      <w:r w:rsidRPr="00451EB4">
        <w:rPr>
          <w:rFonts w:ascii="Arial" w:hAnsi="Arial" w:cs="Arial"/>
          <w:i/>
          <w:sz w:val="20"/>
          <w:szCs w:val="20"/>
          <w:lang w:eastAsia="pl-PL"/>
        </w:rPr>
        <w:lastRenderedPageBreak/>
        <w:t xml:space="preserve">szczegółowy sposób składania ofert na platformie EFO jest dostępny na stronie: </w:t>
      </w:r>
      <w:hyperlink r:id="rId12" w:history="1">
        <w:r w:rsidRPr="00451EB4">
          <w:rPr>
            <w:rFonts w:ascii="Arial" w:hAnsi="Arial" w:cs="Arial"/>
            <w:sz w:val="20"/>
            <w:szCs w:val="20"/>
            <w:u w:val="single"/>
            <w:lang w:eastAsia="pl-PL"/>
          </w:rPr>
          <w:t>https://efo.coig.biz/index/pomoc/dokumentacja</w:t>
        </w:r>
      </w:hyperlink>
    </w:p>
    <w:p w14:paraId="4AC9F023" w14:textId="77777777" w:rsidR="00AC6F74" w:rsidRPr="00451EB4" w:rsidRDefault="00AC6F74" w:rsidP="007A3176">
      <w:pPr>
        <w:numPr>
          <w:ilvl w:val="0"/>
          <w:numId w:val="56"/>
        </w:numPr>
        <w:suppressAutoHyphens w:val="0"/>
        <w:ind w:left="993" w:hanging="284"/>
        <w:jc w:val="both"/>
        <w:rPr>
          <w:rFonts w:ascii="Arial" w:hAnsi="Arial" w:cs="Arial"/>
          <w:i/>
          <w:sz w:val="20"/>
          <w:szCs w:val="20"/>
          <w:lang w:eastAsia="pl-PL"/>
        </w:rPr>
      </w:pPr>
      <w:r w:rsidRPr="00451EB4">
        <w:rPr>
          <w:rFonts w:ascii="Arial" w:hAnsi="Arial" w:cs="Arial"/>
          <w:i/>
          <w:sz w:val="20"/>
          <w:szCs w:val="20"/>
          <w:lang w:eastAsia="pl-PL"/>
        </w:rPr>
        <w:t>załączniki do oferty objęte tajemnicą przedsiębiorstwa należy dołączyć jako oddzielny plik,</w:t>
      </w:r>
    </w:p>
    <w:p w14:paraId="400E3D77" w14:textId="77777777" w:rsidR="00B44109" w:rsidRPr="00B44109" w:rsidRDefault="004754C3" w:rsidP="007A3176">
      <w:pPr>
        <w:pStyle w:val="Tekstpodstawowy"/>
        <w:numPr>
          <w:ilvl w:val="0"/>
          <w:numId w:val="49"/>
        </w:numPr>
        <w:suppressAutoHyphens w:val="0"/>
        <w:ind w:left="993" w:hanging="284"/>
        <w:rPr>
          <w:rFonts w:ascii="Arial" w:hAnsi="Arial" w:cs="Arial"/>
          <w:i/>
          <w:iCs/>
          <w:sz w:val="20"/>
        </w:rPr>
      </w:pPr>
      <w:r w:rsidRPr="00451EB4">
        <w:rPr>
          <w:rFonts w:ascii="Arial" w:hAnsi="Arial" w:cs="Arial"/>
          <w:i/>
          <w:iCs/>
          <w:sz w:val="20"/>
        </w:rPr>
        <w:t xml:space="preserve">wadium w innej formie niż pieniądz (poręczenie, gwarancja), które zostało wystawione </w:t>
      </w:r>
      <w:r w:rsidRPr="00451EB4">
        <w:rPr>
          <w:rFonts w:ascii="Arial" w:hAnsi="Arial" w:cs="Arial"/>
          <w:i/>
          <w:iCs/>
          <w:sz w:val="20"/>
        </w:rPr>
        <w:br/>
        <w:t xml:space="preserve">w postaci elektronicznej, należy dołączyć jako oddzielny plik podpisany kwalifikowanym podpisem elektronicznym </w:t>
      </w:r>
      <w:r w:rsidRPr="00451EB4">
        <w:rPr>
          <w:rFonts w:ascii="Arial" w:hAnsi="Arial" w:cs="Arial"/>
          <w:i/>
          <w:iCs/>
          <w:sz w:val="20"/>
          <w:u w:val="single"/>
        </w:rPr>
        <w:t>przez Wystawcę poręczenia/gwarancji</w:t>
      </w:r>
      <w:r w:rsidRPr="00451EB4">
        <w:rPr>
          <w:rFonts w:ascii="Arial" w:hAnsi="Arial" w:cs="Arial"/>
          <w:i/>
          <w:iCs/>
          <w:sz w:val="20"/>
        </w:rPr>
        <w:t>.</w:t>
      </w:r>
    </w:p>
    <w:p w14:paraId="7D58D465" w14:textId="77777777" w:rsidR="008445B8" w:rsidRPr="00451EB4" w:rsidRDefault="008445B8" w:rsidP="008445B8">
      <w:pPr>
        <w:pStyle w:val="Tekstpodstawowy"/>
        <w:suppressAutoHyphens w:val="0"/>
        <w:ind w:left="927"/>
        <w:rPr>
          <w:rFonts w:ascii="Arial" w:hAnsi="Arial" w:cs="Arial"/>
          <w:i/>
          <w:iCs/>
          <w:sz w:val="6"/>
          <w:szCs w:val="6"/>
        </w:rPr>
      </w:pPr>
    </w:p>
    <w:p w14:paraId="53D9228C" w14:textId="151AC450" w:rsidR="004754C3" w:rsidRPr="00451EB4" w:rsidRDefault="004754C3" w:rsidP="008445B8">
      <w:pPr>
        <w:pStyle w:val="Tekstpodstawowy"/>
        <w:numPr>
          <w:ilvl w:val="0"/>
          <w:numId w:val="4"/>
        </w:numPr>
        <w:tabs>
          <w:tab w:val="clear" w:pos="908"/>
        </w:tabs>
        <w:suppressAutoHyphens w:val="0"/>
        <w:ind w:left="709" w:hanging="425"/>
        <w:rPr>
          <w:rFonts w:ascii="Arial" w:hAnsi="Arial" w:cs="Arial"/>
          <w:b/>
          <w:bCs/>
          <w:sz w:val="20"/>
        </w:rPr>
      </w:pPr>
      <w:r w:rsidRPr="00451EB4">
        <w:rPr>
          <w:rFonts w:ascii="Arial" w:hAnsi="Arial" w:cs="Arial"/>
          <w:b/>
          <w:bCs/>
          <w:sz w:val="20"/>
        </w:rPr>
        <w:t xml:space="preserve">Formularz ofertowy w wersji elektronicznej dostępny jest po kliknięciu na link zamieszczony na stronie internetowej w Profilu Nabywcy. Wymagania techniczne: komputer klasy PC </w:t>
      </w:r>
      <w:r w:rsidR="007872F9">
        <w:rPr>
          <w:rFonts w:ascii="Arial" w:hAnsi="Arial" w:cs="Arial"/>
          <w:b/>
          <w:bCs/>
          <w:sz w:val="20"/>
        </w:rPr>
        <w:t xml:space="preserve">                      </w:t>
      </w:r>
      <w:r w:rsidRPr="00451EB4">
        <w:rPr>
          <w:rFonts w:ascii="Arial" w:hAnsi="Arial" w:cs="Arial"/>
          <w:b/>
          <w:bCs/>
          <w:sz w:val="20"/>
        </w:rPr>
        <w:t xml:space="preserve">z jednym z następujących systemów operacyjnych: Windows 8, Windows 10 (bez wsparcia dla </w:t>
      </w:r>
      <w:r w:rsidR="00B9213E" w:rsidRPr="00B9213E">
        <w:rPr>
          <w:rFonts w:ascii="Arial" w:hAnsi="Arial" w:cs="Arial"/>
          <w:b/>
          <w:bCs/>
          <w:sz w:val="20"/>
        </w:rPr>
        <w:t xml:space="preserve">Windows 7, </w:t>
      </w:r>
      <w:r w:rsidRPr="00451EB4">
        <w:rPr>
          <w:rFonts w:ascii="Arial" w:hAnsi="Arial" w:cs="Arial"/>
          <w:b/>
          <w:bCs/>
          <w:sz w:val="20"/>
        </w:rPr>
        <w:t>Windows XP, Vista),</w:t>
      </w:r>
      <w:r w:rsidR="009668CF">
        <w:rPr>
          <w:rFonts w:ascii="Arial" w:hAnsi="Arial" w:cs="Arial"/>
          <w:b/>
          <w:bCs/>
          <w:sz w:val="20"/>
        </w:rPr>
        <w:t xml:space="preserve"> Windows 11,</w:t>
      </w:r>
      <w:r w:rsidRPr="00451EB4">
        <w:rPr>
          <w:rFonts w:ascii="Arial" w:hAnsi="Arial" w:cs="Arial"/>
          <w:b/>
          <w:bCs/>
          <w:sz w:val="20"/>
        </w:rPr>
        <w:t xml:space="preserve"> przeglądarka internetowa </w:t>
      </w:r>
      <w:r w:rsidR="009D1F7E">
        <w:rPr>
          <w:rFonts w:ascii="Arial" w:hAnsi="Arial" w:cs="Arial"/>
          <w:b/>
          <w:bCs/>
          <w:sz w:val="20"/>
        </w:rPr>
        <w:t xml:space="preserve"> </w:t>
      </w:r>
      <w:r w:rsidRPr="00451EB4">
        <w:rPr>
          <w:rFonts w:ascii="Arial" w:hAnsi="Arial" w:cs="Arial"/>
          <w:b/>
          <w:bCs/>
          <w:sz w:val="20"/>
        </w:rPr>
        <w:t>z włączoną obsługą JavaScript:</w:t>
      </w:r>
      <w:r w:rsidR="009668CF">
        <w:rPr>
          <w:rFonts w:ascii="Arial" w:hAnsi="Arial" w:cs="Arial"/>
          <w:b/>
          <w:bCs/>
          <w:sz w:val="20"/>
        </w:rPr>
        <w:t xml:space="preserve"> </w:t>
      </w:r>
      <w:r w:rsidR="009668CF" w:rsidRPr="009668CF">
        <w:rPr>
          <w:rFonts w:ascii="Arial" w:hAnsi="Arial" w:cs="Arial"/>
          <w:b/>
          <w:bCs/>
          <w:sz w:val="20"/>
        </w:rPr>
        <w:t>Microsoft Edge</w:t>
      </w:r>
      <w:r w:rsidR="009668CF">
        <w:rPr>
          <w:rFonts w:ascii="Arial" w:hAnsi="Arial" w:cs="Arial"/>
          <w:b/>
          <w:bCs/>
          <w:sz w:val="20"/>
        </w:rPr>
        <w:t>,</w:t>
      </w:r>
      <w:r w:rsidRPr="00451EB4">
        <w:rPr>
          <w:rFonts w:ascii="Arial" w:hAnsi="Arial" w:cs="Arial"/>
          <w:b/>
          <w:bCs/>
          <w:sz w:val="20"/>
        </w:rPr>
        <w:t xml:space="preserve"> Mozilla </w:t>
      </w:r>
      <w:proofErr w:type="spellStart"/>
      <w:r w:rsidRPr="00451EB4">
        <w:rPr>
          <w:rFonts w:ascii="Arial" w:hAnsi="Arial" w:cs="Arial"/>
          <w:b/>
          <w:bCs/>
          <w:sz w:val="20"/>
        </w:rPr>
        <w:t>Firefox</w:t>
      </w:r>
      <w:proofErr w:type="spellEnd"/>
      <w:r w:rsidRPr="00451EB4">
        <w:rPr>
          <w:rFonts w:ascii="Arial" w:hAnsi="Arial" w:cs="Arial"/>
          <w:b/>
          <w:bCs/>
          <w:sz w:val="20"/>
        </w:rPr>
        <w:t xml:space="preserve"> od wersji 50 (bez wsparcia dla wersji beta), zainstalowane darmowe oprogramowanie JAVA (JRE) – zgodnie z zaleceniami </w:t>
      </w:r>
      <w:r w:rsidR="007872F9">
        <w:rPr>
          <w:rFonts w:ascii="Arial" w:hAnsi="Arial" w:cs="Arial"/>
          <w:b/>
          <w:bCs/>
          <w:sz w:val="20"/>
        </w:rPr>
        <w:t xml:space="preserve">                        </w:t>
      </w:r>
      <w:r w:rsidRPr="00451EB4">
        <w:rPr>
          <w:rFonts w:ascii="Arial" w:hAnsi="Arial" w:cs="Arial"/>
          <w:b/>
          <w:bCs/>
          <w:sz w:val="20"/>
        </w:rPr>
        <w:t>ze strony dostawcy Java, minimalna rozdzielczość ekranu wymagana do poprawnego wyświetlania 1366x786.</w:t>
      </w:r>
    </w:p>
    <w:p w14:paraId="4C0F3870" w14:textId="77777777" w:rsidR="008445B8" w:rsidRPr="00451EB4" w:rsidRDefault="008445B8" w:rsidP="008445B8">
      <w:pPr>
        <w:pStyle w:val="Tekstpodstawowy"/>
        <w:suppressAutoHyphens w:val="0"/>
        <w:ind w:left="568"/>
        <w:rPr>
          <w:rFonts w:ascii="Arial" w:hAnsi="Arial" w:cs="Arial"/>
          <w:b/>
          <w:bCs/>
          <w:sz w:val="6"/>
          <w:szCs w:val="6"/>
        </w:rPr>
      </w:pPr>
    </w:p>
    <w:p w14:paraId="7EF509E2" w14:textId="77777777" w:rsidR="00247F1B" w:rsidRPr="00451EB4" w:rsidRDefault="00247F1B" w:rsidP="009F47DC">
      <w:pPr>
        <w:pStyle w:val="Tekstpodstawowy"/>
        <w:numPr>
          <w:ilvl w:val="0"/>
          <w:numId w:val="4"/>
        </w:numPr>
        <w:suppressAutoHyphens w:val="0"/>
        <w:spacing w:line="276" w:lineRule="auto"/>
        <w:ind w:left="709" w:hanging="425"/>
        <w:rPr>
          <w:rFonts w:ascii="Arial" w:hAnsi="Arial" w:cs="Arial"/>
          <w:sz w:val="20"/>
        </w:rPr>
      </w:pPr>
      <w:r w:rsidRPr="00451EB4">
        <w:rPr>
          <w:rFonts w:ascii="Arial" w:hAnsi="Arial" w:cs="Arial"/>
          <w:sz w:val="20"/>
        </w:rPr>
        <w:t>Wiążącą ofertą jest elektroniczna oferta pozostawiona na Platformie EFO w statusie złożona.</w:t>
      </w:r>
    </w:p>
    <w:p w14:paraId="19892435" w14:textId="77777777" w:rsidR="00F06C39" w:rsidRDefault="00F06C39" w:rsidP="00342296">
      <w:pPr>
        <w:pStyle w:val="Akapitzlist"/>
        <w:numPr>
          <w:ilvl w:val="0"/>
          <w:numId w:val="4"/>
        </w:numPr>
        <w:ind w:left="709" w:hanging="425"/>
        <w:jc w:val="both"/>
        <w:rPr>
          <w:rFonts w:ascii="Arial" w:hAnsi="Arial" w:cs="Arial"/>
          <w:sz w:val="20"/>
          <w:szCs w:val="20"/>
          <w:lang w:eastAsia="ar-SA"/>
        </w:rPr>
      </w:pPr>
      <w:r w:rsidRPr="00451EB4">
        <w:rPr>
          <w:rFonts w:ascii="Arial" w:hAnsi="Arial" w:cs="Arial"/>
          <w:sz w:val="20"/>
          <w:szCs w:val="20"/>
          <w:lang w:eastAsia="ar-SA"/>
        </w:rPr>
        <w:t>Upoważnienie do podpisywania oferty i do występowania w przetargu w imieniu Wykonawcy musi być dołączone do oferty lub musi wynikać z przedstawionych dokumentów.</w:t>
      </w:r>
    </w:p>
    <w:p w14:paraId="3D3EB788" w14:textId="77777777" w:rsidR="00094051" w:rsidRPr="00615D23" w:rsidRDefault="00094051" w:rsidP="00615D23">
      <w:pPr>
        <w:pStyle w:val="Akapitzlist"/>
        <w:numPr>
          <w:ilvl w:val="0"/>
          <w:numId w:val="4"/>
        </w:numPr>
        <w:ind w:left="709" w:hanging="425"/>
        <w:jc w:val="both"/>
        <w:rPr>
          <w:rFonts w:ascii="Arial" w:hAnsi="Arial" w:cs="Arial"/>
          <w:sz w:val="20"/>
          <w:szCs w:val="20"/>
          <w:lang w:eastAsia="ar-SA"/>
        </w:rPr>
      </w:pPr>
      <w:r w:rsidRPr="00615D23">
        <w:rPr>
          <w:rFonts w:ascii="Arial" w:hAnsi="Arial" w:cs="Arial"/>
          <w:sz w:val="20"/>
          <w:szCs w:val="20"/>
        </w:rPr>
        <w:t>Oferta oraz wszystkie załączniki muszą być sporządzone w języku polskim</w:t>
      </w:r>
      <w:r w:rsidR="00247F1B" w:rsidRPr="00615D23">
        <w:rPr>
          <w:rFonts w:ascii="Arial" w:hAnsi="Arial" w:cs="Arial"/>
          <w:sz w:val="20"/>
          <w:szCs w:val="20"/>
        </w:rPr>
        <w:t xml:space="preserve"> pismem czytelnym</w:t>
      </w:r>
      <w:r w:rsidRPr="00615D23">
        <w:rPr>
          <w:rFonts w:ascii="Arial" w:hAnsi="Arial" w:cs="Arial"/>
          <w:sz w:val="20"/>
          <w:szCs w:val="20"/>
        </w:rPr>
        <w:t xml:space="preserve">, </w:t>
      </w:r>
      <w:r w:rsidR="00C558DB" w:rsidRPr="00615D23">
        <w:rPr>
          <w:rFonts w:ascii="Arial" w:hAnsi="Arial" w:cs="Arial"/>
          <w:sz w:val="20"/>
          <w:szCs w:val="20"/>
        </w:rPr>
        <w:t xml:space="preserve">                  </w:t>
      </w:r>
      <w:r w:rsidRPr="00615D23">
        <w:rPr>
          <w:rFonts w:ascii="Arial" w:hAnsi="Arial" w:cs="Arial"/>
          <w:sz w:val="20"/>
          <w:szCs w:val="20"/>
        </w:rPr>
        <w:t xml:space="preserve">a dokumenty sporządzone w innym języku winny być przetłumaczone przez Wykonawcę </w:t>
      </w:r>
      <w:r w:rsidR="00CB6160">
        <w:rPr>
          <w:rFonts w:ascii="Arial" w:hAnsi="Arial" w:cs="Arial"/>
          <w:sz w:val="20"/>
          <w:szCs w:val="20"/>
        </w:rPr>
        <w:t xml:space="preserve">                          </w:t>
      </w:r>
      <w:r w:rsidRPr="00615D23">
        <w:rPr>
          <w:rFonts w:ascii="Arial" w:hAnsi="Arial" w:cs="Arial"/>
          <w:sz w:val="20"/>
          <w:szCs w:val="20"/>
        </w:rPr>
        <w:t xml:space="preserve">na język polski i wraz z tłumaczeniem dołączone przez Wykonawcę do oferty. </w:t>
      </w:r>
    </w:p>
    <w:p w14:paraId="2A13B1AD" w14:textId="77777777" w:rsidR="00247F1B" w:rsidRPr="004C09CC" w:rsidRDefault="00247B8C" w:rsidP="00342296">
      <w:pPr>
        <w:numPr>
          <w:ilvl w:val="0"/>
          <w:numId w:val="4"/>
        </w:numPr>
        <w:suppressAutoHyphens w:val="0"/>
        <w:ind w:left="709" w:hanging="425"/>
        <w:jc w:val="both"/>
        <w:rPr>
          <w:rFonts w:ascii="Arial" w:hAnsi="Arial" w:cs="Arial"/>
          <w:sz w:val="20"/>
          <w:szCs w:val="20"/>
        </w:rPr>
      </w:pPr>
      <w:r w:rsidRPr="001C561B">
        <w:rPr>
          <w:rFonts w:ascii="Arial" w:hAnsi="Arial" w:cs="Arial"/>
          <w:sz w:val="20"/>
          <w:szCs w:val="20"/>
        </w:rPr>
        <w:t>W</w:t>
      </w:r>
      <w:r>
        <w:rPr>
          <w:rFonts w:ascii="Arial" w:hAnsi="Arial" w:cs="Arial"/>
          <w:sz w:val="20"/>
          <w:szCs w:val="20"/>
        </w:rPr>
        <w:t>ykonawca w Formularzu ofertowym winien wypełnić wszystkie pola stanowiące informację</w:t>
      </w:r>
      <w:r w:rsidR="00C558DB">
        <w:rPr>
          <w:rFonts w:ascii="Arial" w:hAnsi="Arial" w:cs="Arial"/>
          <w:sz w:val="20"/>
          <w:szCs w:val="20"/>
        </w:rPr>
        <w:t xml:space="preserve">                     </w:t>
      </w:r>
      <w:r>
        <w:rPr>
          <w:rFonts w:ascii="Arial" w:hAnsi="Arial" w:cs="Arial"/>
          <w:sz w:val="20"/>
          <w:szCs w:val="20"/>
        </w:rPr>
        <w:t xml:space="preserve"> na temat firmy.</w:t>
      </w:r>
    </w:p>
    <w:p w14:paraId="50940872" w14:textId="77777777" w:rsidR="00094051" w:rsidRPr="004C09CC" w:rsidRDefault="00094051" w:rsidP="00342296">
      <w:pPr>
        <w:numPr>
          <w:ilvl w:val="0"/>
          <w:numId w:val="4"/>
        </w:numPr>
        <w:suppressAutoHyphens w:val="0"/>
        <w:ind w:left="709" w:hanging="425"/>
        <w:jc w:val="both"/>
        <w:rPr>
          <w:rFonts w:ascii="Arial" w:hAnsi="Arial" w:cs="Arial"/>
          <w:sz w:val="20"/>
          <w:szCs w:val="20"/>
        </w:rPr>
      </w:pPr>
      <w:bookmarkStart w:id="13" w:name="_Hlk77235383"/>
      <w:r w:rsidRPr="001C561B">
        <w:rPr>
          <w:rFonts w:ascii="Arial" w:hAnsi="Arial" w:cs="Arial"/>
          <w:sz w:val="20"/>
          <w:szCs w:val="20"/>
        </w:rPr>
        <w:t>St</w:t>
      </w:r>
      <w:r w:rsidRPr="004C09CC">
        <w:rPr>
          <w:rFonts w:ascii="Arial" w:hAnsi="Arial" w:cs="Arial"/>
          <w:sz w:val="20"/>
          <w:szCs w:val="20"/>
        </w:rPr>
        <w:t xml:space="preserve">rony zawierające informacje nie wymagane przez Zamawiającego (np. prospekty reklamowe </w:t>
      </w:r>
      <w:r w:rsidR="00A60987">
        <w:rPr>
          <w:rFonts w:ascii="Arial" w:hAnsi="Arial" w:cs="Arial"/>
          <w:sz w:val="20"/>
          <w:szCs w:val="20"/>
        </w:rPr>
        <w:t xml:space="preserve">                          </w:t>
      </w:r>
      <w:r w:rsidRPr="004C09CC">
        <w:rPr>
          <w:rFonts w:ascii="Arial" w:hAnsi="Arial" w:cs="Arial"/>
          <w:sz w:val="20"/>
          <w:szCs w:val="20"/>
        </w:rPr>
        <w:t>o firmie, jej działalności itp.) nie podlegają ocenie.</w:t>
      </w:r>
    </w:p>
    <w:bookmarkEnd w:id="13"/>
    <w:p w14:paraId="5A14EC02" w14:textId="77777777" w:rsidR="001C561B" w:rsidRPr="001C561B" w:rsidRDefault="001C561B" w:rsidP="00342296">
      <w:pPr>
        <w:pStyle w:val="Akapitzlist"/>
        <w:numPr>
          <w:ilvl w:val="0"/>
          <w:numId w:val="4"/>
        </w:numPr>
        <w:ind w:left="709" w:hanging="425"/>
        <w:jc w:val="both"/>
        <w:rPr>
          <w:rFonts w:ascii="Arial" w:hAnsi="Arial" w:cs="Arial"/>
          <w:bCs/>
          <w:sz w:val="20"/>
          <w:szCs w:val="20"/>
        </w:rPr>
      </w:pPr>
      <w:r w:rsidRPr="001C561B">
        <w:rPr>
          <w:rFonts w:ascii="Arial" w:hAnsi="Arial" w:cs="Arial"/>
          <w:bCs/>
          <w:sz w:val="20"/>
          <w:szCs w:val="20"/>
        </w:rPr>
        <w:t xml:space="preserve">Wykonawcy, którzy dysponują podpisem elektronicznym wystawionym przez zagraniczny podmiot certyfikujący, zobowiązani są </w:t>
      </w:r>
      <w:r w:rsidRPr="001C561B">
        <w:rPr>
          <w:rFonts w:ascii="Arial" w:hAnsi="Arial" w:cs="Arial"/>
          <w:sz w:val="20"/>
          <w:szCs w:val="20"/>
        </w:rPr>
        <w:t>dostarczyć Administratorowi Platformy EFO wzór takiego podpisu przed rozpoczęciem procesu składania oferty.</w:t>
      </w:r>
    </w:p>
    <w:p w14:paraId="6FAEE676" w14:textId="77777777" w:rsidR="00094051" w:rsidRPr="004C09CC" w:rsidRDefault="00094051" w:rsidP="00342296">
      <w:pPr>
        <w:numPr>
          <w:ilvl w:val="0"/>
          <w:numId w:val="4"/>
        </w:numPr>
        <w:suppressAutoHyphens w:val="0"/>
        <w:ind w:left="709" w:hanging="425"/>
        <w:jc w:val="both"/>
        <w:rPr>
          <w:rFonts w:ascii="Arial" w:hAnsi="Arial" w:cs="Arial"/>
          <w:b/>
          <w:sz w:val="20"/>
          <w:szCs w:val="20"/>
        </w:rPr>
      </w:pPr>
      <w:r w:rsidRPr="001C561B">
        <w:rPr>
          <w:rFonts w:ascii="Arial" w:hAnsi="Arial" w:cs="Arial"/>
          <w:sz w:val="20"/>
          <w:szCs w:val="20"/>
        </w:rPr>
        <w:t>C</w:t>
      </w:r>
      <w:r w:rsidRPr="004C09CC">
        <w:rPr>
          <w:rFonts w:ascii="Arial" w:hAnsi="Arial" w:cs="Arial"/>
          <w:sz w:val="20"/>
          <w:szCs w:val="20"/>
        </w:rPr>
        <w:t xml:space="preserve">ena ofertowa musi być określona w PLN, podana w tabeli </w:t>
      </w:r>
      <w:r w:rsidR="006F7DFF">
        <w:rPr>
          <w:rFonts w:ascii="Arial" w:hAnsi="Arial" w:cs="Arial"/>
          <w:sz w:val="20"/>
          <w:szCs w:val="20"/>
        </w:rPr>
        <w:t>F</w:t>
      </w:r>
      <w:r w:rsidRPr="004C09CC">
        <w:rPr>
          <w:rFonts w:ascii="Arial" w:hAnsi="Arial" w:cs="Arial"/>
          <w:sz w:val="20"/>
          <w:szCs w:val="20"/>
        </w:rPr>
        <w:t>ormularza ofertowego, jako cena netto</w:t>
      </w:r>
      <w:r>
        <w:rPr>
          <w:rFonts w:ascii="Arial" w:hAnsi="Arial" w:cs="Arial"/>
          <w:sz w:val="20"/>
          <w:szCs w:val="20"/>
        </w:rPr>
        <w:t xml:space="preserve"> </w:t>
      </w:r>
      <w:r w:rsidRPr="004C09CC">
        <w:rPr>
          <w:rFonts w:ascii="Arial" w:hAnsi="Arial" w:cs="Arial"/>
          <w:sz w:val="20"/>
          <w:szCs w:val="20"/>
        </w:rPr>
        <w:t xml:space="preserve">i brutto, z wyodrębnieniem stawki podatku VAT – zgodnie </w:t>
      </w:r>
      <w:r w:rsidRPr="004C09CC">
        <w:rPr>
          <w:rFonts w:ascii="Arial" w:hAnsi="Arial" w:cs="Arial"/>
          <w:b/>
          <w:sz w:val="20"/>
          <w:szCs w:val="20"/>
        </w:rPr>
        <w:t xml:space="preserve">z Załącznikiem </w:t>
      </w:r>
      <w:r>
        <w:rPr>
          <w:rFonts w:ascii="Arial" w:hAnsi="Arial" w:cs="Arial"/>
          <w:b/>
          <w:sz w:val="20"/>
          <w:szCs w:val="20"/>
        </w:rPr>
        <w:t>n</w:t>
      </w:r>
      <w:r w:rsidRPr="004C09CC">
        <w:rPr>
          <w:rFonts w:ascii="Arial" w:hAnsi="Arial" w:cs="Arial"/>
          <w:b/>
          <w:sz w:val="20"/>
          <w:szCs w:val="20"/>
        </w:rPr>
        <w:t xml:space="preserve">r 2 </w:t>
      </w:r>
      <w:r w:rsidRPr="004C09CC">
        <w:rPr>
          <w:rFonts w:ascii="Arial" w:hAnsi="Arial" w:cs="Arial"/>
          <w:b/>
          <w:bCs/>
          <w:sz w:val="20"/>
          <w:szCs w:val="20"/>
        </w:rPr>
        <w:t>do  SIWZ</w:t>
      </w:r>
      <w:r w:rsidRPr="004C09CC">
        <w:rPr>
          <w:rFonts w:ascii="Arial" w:hAnsi="Arial" w:cs="Arial"/>
          <w:b/>
          <w:sz w:val="20"/>
          <w:szCs w:val="20"/>
        </w:rPr>
        <w:t xml:space="preserve">.      </w:t>
      </w:r>
    </w:p>
    <w:p w14:paraId="23CC1FA0" w14:textId="77777777" w:rsidR="0027177F" w:rsidRPr="0027177F" w:rsidRDefault="0027177F" w:rsidP="00342296">
      <w:pPr>
        <w:pStyle w:val="Akapitzlist"/>
        <w:numPr>
          <w:ilvl w:val="0"/>
          <w:numId w:val="4"/>
        </w:numPr>
        <w:ind w:left="709" w:hanging="425"/>
        <w:contextualSpacing w:val="0"/>
        <w:jc w:val="both"/>
        <w:rPr>
          <w:rFonts w:ascii="Arial" w:hAnsi="Arial" w:cs="Arial"/>
          <w:sz w:val="20"/>
          <w:szCs w:val="20"/>
        </w:rPr>
      </w:pPr>
      <w:r w:rsidRPr="001C561B">
        <w:rPr>
          <w:rFonts w:ascii="Arial" w:hAnsi="Arial" w:cs="Arial"/>
          <w:sz w:val="20"/>
          <w:szCs w:val="20"/>
        </w:rPr>
        <w:t>Zmia</w:t>
      </w:r>
      <w:r w:rsidRPr="0027177F">
        <w:rPr>
          <w:rFonts w:ascii="Arial" w:hAnsi="Arial" w:cs="Arial"/>
          <w:sz w:val="20"/>
          <w:szCs w:val="20"/>
        </w:rPr>
        <w:t>na lub wycofanie oferty jest możliwa przed terminem składania ofert, przy czym zmiana oferty może być dokonana jedynie jako wycofanie poprzedniej oferty i złożenie nowej (zmienionej).</w:t>
      </w:r>
    </w:p>
    <w:p w14:paraId="68E6002F" w14:textId="0ECAED0C" w:rsidR="00AB3767" w:rsidRPr="00451EB4" w:rsidRDefault="00AB3767" w:rsidP="00342296">
      <w:pPr>
        <w:numPr>
          <w:ilvl w:val="0"/>
          <w:numId w:val="4"/>
        </w:numPr>
        <w:suppressAutoHyphens w:val="0"/>
        <w:ind w:left="709" w:hanging="425"/>
        <w:jc w:val="both"/>
        <w:rPr>
          <w:rFonts w:ascii="Arial" w:hAnsi="Arial" w:cs="Arial"/>
          <w:sz w:val="20"/>
          <w:szCs w:val="20"/>
          <w:lang w:eastAsia="pl-PL"/>
        </w:rPr>
      </w:pPr>
      <w:bookmarkStart w:id="14" w:name="_Hlk528036373"/>
      <w:r w:rsidRPr="00451EB4">
        <w:rPr>
          <w:rFonts w:ascii="Arial"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z ubezpieczeniem na czas transportu oraz koszty opakowania nieprzewidzianego do zwrotu </w:t>
      </w:r>
      <w:r w:rsidR="007872F9">
        <w:rPr>
          <w:rFonts w:ascii="Arial" w:hAnsi="Arial" w:cs="Arial"/>
          <w:sz w:val="20"/>
          <w:szCs w:val="20"/>
          <w:lang w:eastAsia="pl-PL"/>
        </w:rPr>
        <w:t xml:space="preserve">               </w:t>
      </w:r>
      <w:r w:rsidRPr="00451EB4">
        <w:rPr>
          <w:rFonts w:ascii="Arial" w:hAnsi="Arial" w:cs="Arial"/>
          <w:sz w:val="20"/>
          <w:szCs w:val="20"/>
          <w:lang w:eastAsia="pl-PL"/>
        </w:rPr>
        <w:t>i oznakowania wyrobów.</w:t>
      </w:r>
    </w:p>
    <w:bookmarkEnd w:id="14"/>
    <w:p w14:paraId="5AA1FAB7" w14:textId="77777777" w:rsidR="001C561B" w:rsidRPr="00451EB4" w:rsidRDefault="001C561B" w:rsidP="00342296">
      <w:pPr>
        <w:pStyle w:val="Tekstpodstawowy"/>
        <w:numPr>
          <w:ilvl w:val="0"/>
          <w:numId w:val="4"/>
        </w:numPr>
        <w:suppressAutoHyphens w:val="0"/>
        <w:ind w:left="709" w:hanging="425"/>
        <w:rPr>
          <w:rFonts w:ascii="Arial" w:hAnsi="Arial" w:cs="Arial"/>
          <w:sz w:val="20"/>
        </w:rPr>
      </w:pPr>
      <w:r w:rsidRPr="00451EB4">
        <w:rPr>
          <w:rFonts w:ascii="Arial" w:hAnsi="Arial" w:cs="Arial"/>
          <w:sz w:val="20"/>
        </w:rPr>
        <w:t xml:space="preserve">Jeżeli Wykonawca zamierza zamieścić w ofercie informacje będące tajemnicą przedsiębiorstwa w rozumieniu przepisów o zwalczaniu nieuczciwej konkurencji (Dz.U. z 2020 r. poz. 1913 </w:t>
      </w:r>
      <w:proofErr w:type="spellStart"/>
      <w:r w:rsidRPr="00451EB4">
        <w:rPr>
          <w:rFonts w:ascii="Arial" w:hAnsi="Arial" w:cs="Arial"/>
          <w:sz w:val="20"/>
        </w:rPr>
        <w:t>t.j</w:t>
      </w:r>
      <w:proofErr w:type="spellEnd"/>
      <w:r w:rsidRPr="00451EB4">
        <w:rPr>
          <w:rFonts w:ascii="Arial" w:hAnsi="Arial" w:cs="Arial"/>
          <w:sz w:val="20"/>
        </w:rPr>
        <w:t xml:space="preserve">.)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w:t>
      </w:r>
      <w:r w:rsidR="00972593" w:rsidRPr="00451EB4">
        <w:rPr>
          <w:rFonts w:ascii="Arial" w:hAnsi="Arial" w:cs="Arial"/>
          <w:sz w:val="20"/>
        </w:rPr>
        <w:br/>
      </w:r>
      <w:r w:rsidRPr="00451EB4">
        <w:rPr>
          <w:rFonts w:ascii="Arial" w:hAnsi="Arial" w:cs="Arial"/>
          <w:sz w:val="20"/>
        </w:rPr>
        <w:t>ze zgodą na włączenie całości przekazanych dokumentów i danych do dokumentacji postępowania.</w:t>
      </w:r>
    </w:p>
    <w:p w14:paraId="131C310D" w14:textId="77777777" w:rsidR="003178ED" w:rsidRPr="00A21A72" w:rsidRDefault="003178ED" w:rsidP="00342296">
      <w:pPr>
        <w:pStyle w:val="Tekstpodstawowy"/>
        <w:numPr>
          <w:ilvl w:val="0"/>
          <w:numId w:val="4"/>
        </w:numPr>
        <w:suppressAutoHyphens w:val="0"/>
        <w:ind w:left="709" w:hanging="425"/>
        <w:rPr>
          <w:sz w:val="22"/>
          <w:szCs w:val="22"/>
        </w:rPr>
      </w:pPr>
      <w:r w:rsidRPr="00451EB4">
        <w:rPr>
          <w:rFonts w:ascii="Arial" w:hAnsi="Arial" w:cs="Arial"/>
          <w:b/>
          <w:sz w:val="20"/>
        </w:rPr>
        <w:t xml:space="preserve">Przystąpienie przez Wykonawcę do udziału w postępowaniu jest równoznaczne </w:t>
      </w:r>
      <w:r w:rsidR="008445B8" w:rsidRPr="00451EB4">
        <w:rPr>
          <w:rFonts w:ascii="Arial" w:hAnsi="Arial" w:cs="Arial"/>
          <w:b/>
          <w:sz w:val="20"/>
        </w:rPr>
        <w:br/>
      </w:r>
      <w:r w:rsidRPr="00451EB4">
        <w:rPr>
          <w:rFonts w:ascii="Arial" w:hAnsi="Arial" w:cs="Arial"/>
          <w:b/>
          <w:sz w:val="20"/>
        </w:rPr>
        <w:t xml:space="preserve">z akceptacją przez niego postanowień Regulaminu udzielania zamówień w WĘGLOKOKS KRAJ </w:t>
      </w:r>
      <w:r w:rsidR="00257A20">
        <w:rPr>
          <w:rFonts w:ascii="Arial" w:hAnsi="Arial" w:cs="Arial"/>
          <w:b/>
          <w:sz w:val="20"/>
        </w:rPr>
        <w:t>S.A.</w:t>
      </w:r>
      <w:r w:rsidRPr="00451EB4">
        <w:rPr>
          <w:rFonts w:ascii="Arial" w:hAnsi="Arial" w:cs="Arial"/>
          <w:b/>
          <w:sz w:val="20"/>
        </w:rPr>
        <w:t xml:space="preserve"> i treści SIWZ, w tym w szczególności wszystkich warunków udziału w postępowaniu</w:t>
      </w:r>
      <w:r w:rsidRPr="00451EB4">
        <w:rPr>
          <w:b/>
          <w:sz w:val="22"/>
          <w:szCs w:val="22"/>
        </w:rPr>
        <w:t>.</w:t>
      </w:r>
    </w:p>
    <w:p w14:paraId="3B9268C9" w14:textId="77777777" w:rsidR="003178ED" w:rsidRPr="00707923" w:rsidRDefault="003178ED" w:rsidP="009D1F7E">
      <w:pPr>
        <w:pStyle w:val="Tekstpodstawowy"/>
        <w:suppressAutoHyphens w:val="0"/>
        <w:rPr>
          <w:rFonts w:ascii="Arial" w:hAnsi="Arial" w:cs="Arial"/>
          <w:strike/>
          <w:sz w:val="16"/>
          <w:szCs w:val="16"/>
        </w:rPr>
      </w:pPr>
    </w:p>
    <w:p w14:paraId="7ACAAF2C" w14:textId="77777777" w:rsidR="007D3399" w:rsidRDefault="007D3399" w:rsidP="00D06367">
      <w:pPr>
        <w:numPr>
          <w:ilvl w:val="0"/>
          <w:numId w:val="55"/>
        </w:numPr>
        <w:suppressAutoHyphens w:val="0"/>
        <w:spacing w:line="360" w:lineRule="auto"/>
        <w:ind w:left="284" w:hanging="568"/>
        <w:jc w:val="both"/>
        <w:rPr>
          <w:rFonts w:ascii="Arial" w:hAnsi="Arial" w:cs="Arial"/>
          <w:b/>
          <w:color w:val="FF0000"/>
          <w:sz w:val="28"/>
          <w:szCs w:val="28"/>
        </w:rPr>
      </w:pPr>
      <w:r w:rsidRPr="00972593">
        <w:rPr>
          <w:rFonts w:ascii="Arial" w:hAnsi="Arial" w:cs="Arial"/>
          <w:b/>
          <w:sz w:val="20"/>
          <w:szCs w:val="20"/>
        </w:rPr>
        <w:t>Wadium</w:t>
      </w:r>
      <w:r w:rsidR="00E65FF8" w:rsidRPr="00972593">
        <w:rPr>
          <w:rFonts w:ascii="Arial" w:hAnsi="Arial" w:cs="Arial"/>
          <w:b/>
          <w:color w:val="FF0000"/>
          <w:sz w:val="20"/>
          <w:szCs w:val="20"/>
        </w:rPr>
        <w:t xml:space="preserve"> </w:t>
      </w:r>
      <w:r w:rsidR="00E65FF8" w:rsidRPr="00972593">
        <w:rPr>
          <w:rFonts w:ascii="Arial" w:hAnsi="Arial" w:cs="Arial"/>
          <w:b/>
          <w:color w:val="FF0000"/>
          <w:sz w:val="28"/>
          <w:szCs w:val="28"/>
        </w:rPr>
        <w:t xml:space="preserve"> </w:t>
      </w:r>
    </w:p>
    <w:p w14:paraId="4CAF281D" w14:textId="77777777" w:rsidR="006F6972" w:rsidRPr="00EE3059" w:rsidRDefault="005642F5" w:rsidP="00D06367">
      <w:pPr>
        <w:pStyle w:val="Tekstpodstawowy2"/>
        <w:suppressAutoHyphens w:val="0"/>
        <w:spacing w:after="0"/>
        <w:ind w:left="284"/>
        <w:jc w:val="both"/>
        <w:rPr>
          <w:rFonts w:ascii="Arial" w:hAnsi="Arial" w:cs="Arial"/>
          <w:sz w:val="20"/>
          <w:szCs w:val="20"/>
        </w:rPr>
      </w:pPr>
      <w:r w:rsidRPr="00EE3059">
        <w:rPr>
          <w:rFonts w:ascii="Arial" w:hAnsi="Arial" w:cs="Arial"/>
          <w:sz w:val="20"/>
          <w:szCs w:val="20"/>
        </w:rPr>
        <w:t xml:space="preserve">Zamawiający </w:t>
      </w:r>
      <w:r w:rsidR="00D06367" w:rsidRPr="00D06367">
        <w:rPr>
          <w:rFonts w:ascii="Arial" w:hAnsi="Arial" w:cs="Arial"/>
          <w:sz w:val="20"/>
          <w:szCs w:val="20"/>
        </w:rPr>
        <w:t>odstępuje od obowiązku wniesienia wadium.</w:t>
      </w:r>
    </w:p>
    <w:p w14:paraId="76A2C78F" w14:textId="77777777" w:rsidR="004977F5" w:rsidRPr="004977F5" w:rsidRDefault="004977F5" w:rsidP="00D06367">
      <w:pPr>
        <w:numPr>
          <w:ilvl w:val="0"/>
          <w:numId w:val="55"/>
        </w:numPr>
        <w:suppressAutoHyphens w:val="0"/>
        <w:spacing w:line="360" w:lineRule="auto"/>
        <w:ind w:left="284" w:hanging="568"/>
        <w:jc w:val="both"/>
        <w:rPr>
          <w:rFonts w:ascii="Arial" w:hAnsi="Arial" w:cs="Arial"/>
          <w:b/>
          <w:sz w:val="20"/>
          <w:szCs w:val="20"/>
        </w:rPr>
      </w:pPr>
      <w:r w:rsidRPr="002A187C">
        <w:rPr>
          <w:rFonts w:ascii="Arial" w:hAnsi="Arial" w:cs="Arial"/>
          <w:b/>
          <w:sz w:val="20"/>
          <w:szCs w:val="20"/>
        </w:rPr>
        <w:t>Zabe</w:t>
      </w:r>
      <w:r w:rsidRPr="004977F5">
        <w:rPr>
          <w:rFonts w:ascii="Arial" w:hAnsi="Arial" w:cs="Arial"/>
          <w:b/>
          <w:sz w:val="20"/>
          <w:szCs w:val="20"/>
        </w:rPr>
        <w:t>zpieczenie należytego wykonania umowy</w:t>
      </w:r>
      <w:r w:rsidR="00EE3059">
        <w:rPr>
          <w:rFonts w:ascii="Arial" w:hAnsi="Arial" w:cs="Arial"/>
          <w:b/>
          <w:sz w:val="20"/>
          <w:szCs w:val="20"/>
        </w:rPr>
        <w:t>.</w:t>
      </w:r>
      <w:r w:rsidRPr="004977F5">
        <w:rPr>
          <w:rFonts w:ascii="Arial" w:hAnsi="Arial" w:cs="Arial"/>
          <w:b/>
          <w:sz w:val="20"/>
          <w:szCs w:val="20"/>
        </w:rPr>
        <w:t xml:space="preserve">                                                               </w:t>
      </w:r>
    </w:p>
    <w:p w14:paraId="5DCEAFC9" w14:textId="77777777" w:rsidR="007D3399" w:rsidRDefault="004977F5" w:rsidP="006F6972">
      <w:pPr>
        <w:suppressAutoHyphens w:val="0"/>
        <w:ind w:left="284"/>
        <w:jc w:val="both"/>
        <w:rPr>
          <w:rFonts w:ascii="Arial" w:hAnsi="Arial" w:cs="Arial"/>
          <w:bCs/>
          <w:sz w:val="20"/>
          <w:szCs w:val="20"/>
        </w:rPr>
      </w:pPr>
      <w:r w:rsidRPr="004977F5">
        <w:rPr>
          <w:rFonts w:ascii="Arial" w:hAnsi="Arial" w:cs="Arial"/>
          <w:bCs/>
          <w:sz w:val="20"/>
          <w:szCs w:val="20"/>
        </w:rPr>
        <w:t>Zamawiający odstępuje od obowiązku wniesienia zabezpieczenia należytego wykonania umowy.</w:t>
      </w:r>
    </w:p>
    <w:p w14:paraId="5D3A8F27" w14:textId="77777777" w:rsidR="008D30EF" w:rsidRPr="006F6972" w:rsidRDefault="008D30EF" w:rsidP="00A21A72">
      <w:pPr>
        <w:suppressAutoHyphens w:val="0"/>
        <w:spacing w:line="360" w:lineRule="auto"/>
        <w:ind w:left="284"/>
        <w:jc w:val="both"/>
        <w:rPr>
          <w:rFonts w:ascii="Arial" w:hAnsi="Arial" w:cs="Arial"/>
          <w:bCs/>
          <w:sz w:val="16"/>
          <w:szCs w:val="16"/>
        </w:rPr>
      </w:pPr>
    </w:p>
    <w:p w14:paraId="2A92C2E8" w14:textId="77777777" w:rsidR="003B17D0" w:rsidRPr="00317BD9" w:rsidRDefault="001956ED" w:rsidP="007A3176">
      <w:pPr>
        <w:pStyle w:val="Akapitzlist"/>
        <w:numPr>
          <w:ilvl w:val="0"/>
          <w:numId w:val="55"/>
        </w:numPr>
        <w:spacing w:line="360" w:lineRule="auto"/>
        <w:ind w:left="284" w:hanging="568"/>
        <w:rPr>
          <w:rFonts w:ascii="Arial" w:hAnsi="Arial" w:cs="Arial"/>
          <w:b/>
          <w:bCs/>
          <w:i/>
          <w:iCs/>
          <w:sz w:val="20"/>
          <w:szCs w:val="20"/>
        </w:rPr>
      </w:pPr>
      <w:r w:rsidRPr="002A187C">
        <w:rPr>
          <w:rFonts w:ascii="Arial" w:hAnsi="Arial" w:cs="Arial"/>
          <w:b/>
          <w:bCs/>
          <w:sz w:val="20"/>
          <w:szCs w:val="20"/>
        </w:rPr>
        <w:t>Zasa</w:t>
      </w:r>
      <w:r w:rsidRPr="001956ED">
        <w:rPr>
          <w:rFonts w:ascii="Arial" w:hAnsi="Arial" w:cs="Arial"/>
          <w:b/>
          <w:bCs/>
          <w:sz w:val="20"/>
          <w:szCs w:val="20"/>
        </w:rPr>
        <w:t>dy wyboru najkorzystniejszej oferty z zastosowaniem aukcji elektronicznej</w:t>
      </w:r>
      <w:r w:rsidR="00957844">
        <w:rPr>
          <w:rFonts w:ascii="Arial" w:hAnsi="Arial" w:cs="Arial"/>
          <w:b/>
          <w:bCs/>
          <w:sz w:val="20"/>
          <w:szCs w:val="20"/>
        </w:rPr>
        <w:t>.</w:t>
      </w:r>
      <w:r w:rsidRPr="001956ED">
        <w:rPr>
          <w:rFonts w:ascii="Arial" w:hAnsi="Arial" w:cs="Arial"/>
          <w:b/>
          <w:bCs/>
          <w:i/>
          <w:iCs/>
          <w:sz w:val="20"/>
          <w:szCs w:val="20"/>
        </w:rPr>
        <w:t xml:space="preserve"> </w:t>
      </w:r>
    </w:p>
    <w:p w14:paraId="5B4BFBCC" w14:textId="77777777" w:rsidR="003B17D0" w:rsidRPr="003B17D0"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rPr>
      </w:pPr>
      <w:r w:rsidRPr="00D336FE">
        <w:rPr>
          <w:rFonts w:ascii="Arial" w:hAnsi="Arial" w:cs="Arial"/>
          <w:sz w:val="20"/>
          <w:szCs w:val="20"/>
        </w:rPr>
        <w:t xml:space="preserve">Zamawiający może przeprowadzić aukcję elektroniczną jeżeli do postępowania zostaną złożone </w:t>
      </w:r>
      <w:r>
        <w:rPr>
          <w:rFonts w:ascii="Arial" w:hAnsi="Arial" w:cs="Arial"/>
          <w:sz w:val="20"/>
          <w:szCs w:val="20"/>
        </w:rPr>
        <w:t xml:space="preserve">                     </w:t>
      </w:r>
      <w:r w:rsidRPr="00D336FE">
        <w:rPr>
          <w:rFonts w:ascii="Arial" w:hAnsi="Arial" w:cs="Arial"/>
          <w:sz w:val="20"/>
          <w:szCs w:val="20"/>
        </w:rPr>
        <w:t xml:space="preserve">co najmniej 2 oferty nie podlegające odrzuceniu. W tym przypadku aukcja elektroniczna zostanie przeprowadzona pod adresem: </w:t>
      </w:r>
      <w:r w:rsidRPr="004C0E69">
        <w:rPr>
          <w:rFonts w:ascii="Arial" w:eastAsia="Calibri" w:hAnsi="Arial" w:cs="Arial"/>
          <w:color w:val="0000FF"/>
          <w:sz w:val="20"/>
          <w:szCs w:val="20"/>
          <w:lang w:eastAsia="en-US"/>
        </w:rPr>
        <w:t>https://lain3-weglokoks.coig.biz/.</w:t>
      </w:r>
      <w:r w:rsidRPr="004C0E69">
        <w:rPr>
          <w:rFonts w:ascii="Arial" w:eastAsia="Calibri" w:hAnsi="Arial" w:cs="Arial"/>
          <w:color w:val="00B0F0"/>
          <w:sz w:val="20"/>
          <w:szCs w:val="20"/>
          <w:lang w:eastAsia="en-US"/>
        </w:rPr>
        <w:t xml:space="preserve"> </w:t>
      </w:r>
      <w:r w:rsidRPr="00D336FE">
        <w:rPr>
          <w:rFonts w:ascii="Arial" w:hAnsi="Arial" w:cs="Arial"/>
          <w:sz w:val="20"/>
          <w:szCs w:val="20"/>
        </w:rPr>
        <w:t>Wykonawca zobowiązany jest zalogować się pod powyższym adresem w systemie.</w:t>
      </w:r>
    </w:p>
    <w:p w14:paraId="0D079FD2" w14:textId="77777777" w:rsidR="003B17D0" w:rsidRPr="003B17D0"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rPr>
      </w:pPr>
      <w:r w:rsidRPr="003B17D0">
        <w:rPr>
          <w:rFonts w:ascii="Arial" w:hAnsi="Arial" w:cs="Arial"/>
          <w:sz w:val="20"/>
          <w:szCs w:val="20"/>
        </w:rPr>
        <w:lastRenderedPageBreak/>
        <w:t>Zamawiający, w toku aukcji elektronicznej, stosować będzie kryterium ceny.</w:t>
      </w:r>
    </w:p>
    <w:p w14:paraId="788B058A" w14:textId="77777777" w:rsidR="003B17D0" w:rsidRPr="003B17D0"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rPr>
      </w:pPr>
      <w:r w:rsidRPr="003B17D0">
        <w:rPr>
          <w:rFonts w:ascii="Arial" w:hAnsi="Arial" w:cs="Arial"/>
          <w:sz w:val="20"/>
          <w:szCs w:val="20"/>
        </w:rPr>
        <w:t>Wymagania sprzętowe:</w:t>
      </w:r>
    </w:p>
    <w:p w14:paraId="08607F90" w14:textId="77777777" w:rsidR="003B17D0" w:rsidRPr="004C0E69" w:rsidRDefault="003B17D0" w:rsidP="007A3176">
      <w:pPr>
        <w:widowControl w:val="0"/>
        <w:numPr>
          <w:ilvl w:val="2"/>
          <w:numId w:val="85"/>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790A77AC" w14:textId="77777777" w:rsidR="003B17D0" w:rsidRPr="004C0E69" w:rsidRDefault="003B17D0" w:rsidP="007A3176">
      <w:pPr>
        <w:widowControl w:val="0"/>
        <w:numPr>
          <w:ilvl w:val="2"/>
          <w:numId w:val="85"/>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219E02D0" w14:textId="77777777" w:rsidR="003B17D0" w:rsidRPr="006D2579" w:rsidRDefault="006D2579" w:rsidP="007A3176">
      <w:pPr>
        <w:widowControl w:val="0"/>
        <w:numPr>
          <w:ilvl w:val="0"/>
          <w:numId w:val="50"/>
        </w:numPr>
        <w:suppressAutoHyphens w:val="0"/>
        <w:adjustRightInd w:val="0"/>
        <w:ind w:left="1276" w:hanging="283"/>
        <w:contextualSpacing/>
        <w:jc w:val="both"/>
        <w:textAlignment w:val="baseline"/>
        <w:rPr>
          <w:rFonts w:ascii="Arial" w:hAnsi="Arial" w:cs="Arial"/>
          <w:sz w:val="20"/>
          <w:szCs w:val="20"/>
          <w:lang w:eastAsia="pl-PL"/>
        </w:rPr>
      </w:pPr>
      <w:r w:rsidRPr="006D2579">
        <w:rPr>
          <w:rFonts w:ascii="Arial" w:hAnsi="Arial" w:cs="Arial"/>
          <w:sz w:val="20"/>
          <w:szCs w:val="20"/>
          <w:lang w:eastAsia="pl-PL"/>
        </w:rPr>
        <w:t>Microsoft Edge</w:t>
      </w:r>
      <w:r w:rsidR="003B17D0" w:rsidRPr="006D2579">
        <w:rPr>
          <w:rFonts w:ascii="Arial" w:hAnsi="Arial" w:cs="Arial"/>
          <w:sz w:val="20"/>
          <w:szCs w:val="20"/>
          <w:lang w:eastAsia="pl-PL"/>
        </w:rPr>
        <w:t>,</w:t>
      </w:r>
    </w:p>
    <w:p w14:paraId="45DEACD2" w14:textId="77777777" w:rsidR="003B17D0" w:rsidRPr="004C0E69" w:rsidRDefault="003B17D0" w:rsidP="007A3176">
      <w:pPr>
        <w:widowControl w:val="0"/>
        <w:numPr>
          <w:ilvl w:val="0"/>
          <w:numId w:val="50"/>
        </w:numPr>
        <w:suppressAutoHyphens w:val="0"/>
        <w:adjustRightInd w:val="0"/>
        <w:ind w:left="1276"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0A98C42B" w14:textId="77777777" w:rsidR="003B17D0" w:rsidRPr="004C0E69" w:rsidRDefault="003B17D0" w:rsidP="007A3176">
      <w:pPr>
        <w:widowControl w:val="0"/>
        <w:numPr>
          <w:ilvl w:val="0"/>
          <w:numId w:val="86"/>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21AA4ADD"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I</w:t>
      </w:r>
      <w:r w:rsidRPr="002C250C">
        <w:rPr>
          <w:rFonts w:ascii="Arial" w:hAnsi="Arial" w:cs="Arial"/>
          <w:sz w:val="20"/>
          <w:szCs w:val="20"/>
          <w:lang w:eastAsia="pl-PL"/>
        </w:rPr>
        <w:t xml:space="preserve">nformacje dotyczące aukcji elektronicznej zostaną przekazane wraz z zaproszeniem do udziału </w:t>
      </w:r>
      <w:r w:rsidR="009F47DC">
        <w:rPr>
          <w:rFonts w:ascii="Arial" w:hAnsi="Arial" w:cs="Arial"/>
          <w:sz w:val="20"/>
          <w:szCs w:val="20"/>
          <w:lang w:eastAsia="pl-PL"/>
        </w:rPr>
        <w:t xml:space="preserve">                </w:t>
      </w:r>
      <w:r w:rsidRPr="002C250C">
        <w:rPr>
          <w:rFonts w:ascii="Arial" w:hAnsi="Arial" w:cs="Arial"/>
          <w:sz w:val="20"/>
          <w:szCs w:val="20"/>
          <w:lang w:eastAsia="pl-PL"/>
        </w:rPr>
        <w:t>w aukcji.</w:t>
      </w:r>
    </w:p>
    <w:p w14:paraId="1D06BE54"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D</w:t>
      </w:r>
      <w:r w:rsidRPr="002C250C">
        <w:rPr>
          <w:rFonts w:ascii="Arial" w:hAnsi="Arial" w:cs="Arial"/>
          <w:sz w:val="20"/>
          <w:szCs w:val="20"/>
          <w:lang w:eastAsia="pl-PL"/>
        </w:rPr>
        <w:t xml:space="preserve">o licytacji ustnej /aukcji elektronicznej / negocjacji nie zostaną zaproszeni Wykonawcy, którzy </w:t>
      </w:r>
      <w:r>
        <w:rPr>
          <w:rFonts w:ascii="Arial" w:hAnsi="Arial" w:cs="Arial"/>
          <w:sz w:val="20"/>
          <w:szCs w:val="20"/>
          <w:lang w:eastAsia="pl-PL"/>
        </w:rPr>
        <w:t xml:space="preserve">                </w:t>
      </w:r>
      <w:r w:rsidRPr="002C250C">
        <w:rPr>
          <w:rFonts w:ascii="Arial" w:hAnsi="Arial" w:cs="Arial"/>
          <w:sz w:val="20"/>
          <w:szCs w:val="20"/>
          <w:lang w:eastAsia="pl-PL"/>
        </w:rPr>
        <w:t>nie spełnią warunków udziału w postępowaniu lub ich oferta podlega odrzuceniu.</w:t>
      </w:r>
    </w:p>
    <w:p w14:paraId="26C05F47"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W</w:t>
      </w:r>
      <w:r w:rsidRPr="002C250C">
        <w:rPr>
          <w:rFonts w:ascii="Arial" w:hAnsi="Arial" w:cs="Arial"/>
          <w:sz w:val="20"/>
          <w:szCs w:val="20"/>
          <w:lang w:eastAsia="pl-PL"/>
        </w:rPr>
        <w:t xml:space="preserve"> przypadku Wykonawcy nie biorącego udziału w aukcji elektronicznej jako ostateczną przyjmuje się złożoną ofertę.</w:t>
      </w:r>
    </w:p>
    <w:p w14:paraId="3D13FA90"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sidRPr="002C250C">
        <w:rPr>
          <w:rFonts w:ascii="Arial" w:hAnsi="Arial" w:cs="Arial"/>
          <w:bCs/>
          <w:sz w:val="20"/>
          <w:szCs w:val="20"/>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2804300" w14:textId="77777777" w:rsidR="008B3D72" w:rsidRPr="008B3D72" w:rsidRDefault="008B3D72" w:rsidP="008B3D72">
      <w:pPr>
        <w:suppressAutoHyphens w:val="0"/>
        <w:ind w:left="425"/>
        <w:rPr>
          <w:rFonts w:ascii="Arial" w:hAnsi="Arial" w:cs="Arial"/>
          <w:bCs/>
          <w:sz w:val="10"/>
          <w:szCs w:val="10"/>
        </w:rPr>
      </w:pPr>
    </w:p>
    <w:p w14:paraId="4D9724ED" w14:textId="77777777" w:rsidR="009D1F7E" w:rsidRDefault="006052D2" w:rsidP="00FE4272">
      <w:pPr>
        <w:suppressAutoHyphens w:val="0"/>
        <w:ind w:left="284"/>
        <w:jc w:val="both"/>
        <w:rPr>
          <w:rFonts w:ascii="Arial" w:hAnsi="Arial" w:cs="Arial"/>
          <w:b/>
          <w:i/>
          <w:sz w:val="20"/>
          <w:szCs w:val="20"/>
          <w:lang w:eastAsia="pl-PL"/>
        </w:rPr>
      </w:pPr>
      <w:r w:rsidRPr="006052D2">
        <w:rPr>
          <w:rFonts w:ascii="Arial" w:hAnsi="Arial" w:cs="Arial"/>
          <w:b/>
          <w:i/>
          <w:sz w:val="20"/>
          <w:szCs w:val="20"/>
          <w:lang w:eastAsia="pl-PL"/>
        </w:rPr>
        <w:t>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w:t>
      </w:r>
      <w:r w:rsidR="00FE4272">
        <w:rPr>
          <w:rFonts w:ascii="Arial" w:hAnsi="Arial" w:cs="Arial"/>
          <w:b/>
          <w:i/>
          <w:sz w:val="20"/>
          <w:szCs w:val="20"/>
          <w:lang w:eastAsia="pl-PL"/>
        </w:rPr>
        <w:t xml:space="preserve"> </w:t>
      </w:r>
      <w:r w:rsidR="00FE4272" w:rsidRPr="00FE4272">
        <w:rPr>
          <w:rFonts w:ascii="Arial" w:hAnsi="Arial" w:cs="Arial"/>
          <w:b/>
          <w:i/>
          <w:sz w:val="20"/>
          <w:szCs w:val="20"/>
          <w:lang w:eastAsia="pl-PL"/>
        </w:rPr>
        <w:t xml:space="preserve">lub na adres e-mail: </w:t>
      </w:r>
      <w:hyperlink r:id="rId13" w:history="1">
        <w:r w:rsidR="00FE4272" w:rsidRPr="00FE4272">
          <w:rPr>
            <w:rStyle w:val="Hipercze"/>
            <w:rFonts w:ascii="Arial" w:hAnsi="Arial" w:cs="Arial"/>
            <w:b/>
            <w:i/>
            <w:color w:val="auto"/>
            <w:sz w:val="20"/>
            <w:szCs w:val="20"/>
            <w:lang w:eastAsia="pl-PL"/>
          </w:rPr>
          <w:t>zgłoszenie@coig.pl</w:t>
        </w:r>
      </w:hyperlink>
      <w:r w:rsidR="00FE4272" w:rsidRPr="00FE4272">
        <w:rPr>
          <w:rFonts w:ascii="Arial" w:hAnsi="Arial" w:cs="Arial"/>
          <w:b/>
          <w:i/>
          <w:sz w:val="20"/>
          <w:szCs w:val="20"/>
          <w:u w:val="single"/>
          <w:lang w:eastAsia="pl-PL"/>
        </w:rPr>
        <w:t>.</w:t>
      </w:r>
    </w:p>
    <w:p w14:paraId="3A706E57" w14:textId="77777777" w:rsidR="00B233DB" w:rsidRPr="009D1F7E" w:rsidRDefault="00B233DB" w:rsidP="005642F5">
      <w:pPr>
        <w:suppressAutoHyphens w:val="0"/>
        <w:ind w:left="284"/>
        <w:jc w:val="both"/>
        <w:rPr>
          <w:rFonts w:ascii="Arial" w:hAnsi="Arial" w:cs="Arial"/>
          <w:b/>
          <w:i/>
          <w:sz w:val="20"/>
          <w:szCs w:val="20"/>
          <w:lang w:eastAsia="pl-PL"/>
        </w:rPr>
      </w:pPr>
    </w:p>
    <w:p w14:paraId="0645DC12" w14:textId="77777777" w:rsidR="00D76815" w:rsidRPr="00D76815" w:rsidRDefault="00B72A08" w:rsidP="00EF3CFB">
      <w:pPr>
        <w:numPr>
          <w:ilvl w:val="0"/>
          <w:numId w:val="75"/>
        </w:numPr>
        <w:suppressAutoHyphens w:val="0"/>
        <w:spacing w:line="276" w:lineRule="auto"/>
        <w:ind w:left="284" w:hanging="568"/>
        <w:jc w:val="both"/>
        <w:rPr>
          <w:rFonts w:ascii="Arial" w:hAnsi="Arial" w:cs="Arial"/>
          <w:b/>
          <w:bCs/>
          <w:sz w:val="20"/>
          <w:szCs w:val="20"/>
        </w:rPr>
      </w:pPr>
      <w:r w:rsidRPr="00EF4794">
        <w:rPr>
          <w:rFonts w:ascii="Arial" w:hAnsi="Arial" w:cs="Arial"/>
          <w:b/>
          <w:bCs/>
          <w:sz w:val="20"/>
          <w:szCs w:val="20"/>
        </w:rPr>
        <w:t xml:space="preserve">Kryterium oceny oferty. </w:t>
      </w:r>
    </w:p>
    <w:p w14:paraId="4118578F" w14:textId="77777777" w:rsidR="00D76815" w:rsidRPr="004F29DD" w:rsidRDefault="00D76815" w:rsidP="00D76815">
      <w:pPr>
        <w:numPr>
          <w:ilvl w:val="0"/>
          <w:numId w:val="5"/>
        </w:numPr>
        <w:tabs>
          <w:tab w:val="clear" w:pos="1060"/>
        </w:tabs>
        <w:suppressAutoHyphens w:val="0"/>
        <w:ind w:left="709" w:hanging="426"/>
        <w:jc w:val="both"/>
        <w:rPr>
          <w:rFonts w:ascii="Arial" w:hAnsi="Arial" w:cs="Arial"/>
          <w:sz w:val="20"/>
          <w:szCs w:val="20"/>
        </w:rPr>
      </w:pPr>
      <w:r>
        <w:rPr>
          <w:rFonts w:ascii="Arial" w:hAnsi="Arial" w:cs="Arial"/>
          <w:sz w:val="20"/>
          <w:szCs w:val="20"/>
        </w:rPr>
        <w:t>K</w:t>
      </w:r>
      <w:r w:rsidRPr="004F29DD">
        <w:rPr>
          <w:rFonts w:ascii="Arial" w:hAnsi="Arial" w:cs="Arial"/>
          <w:sz w:val="20"/>
          <w:szCs w:val="20"/>
        </w:rPr>
        <w:t>ryterium</w:t>
      </w:r>
      <w:r>
        <w:rPr>
          <w:rFonts w:ascii="Arial" w:hAnsi="Arial" w:cs="Arial"/>
          <w:sz w:val="20"/>
          <w:szCs w:val="20"/>
        </w:rPr>
        <w:t xml:space="preserve"> oceny – najniższa </w:t>
      </w:r>
      <w:r w:rsidRPr="004F29DD">
        <w:rPr>
          <w:rFonts w:ascii="Arial" w:hAnsi="Arial" w:cs="Arial"/>
          <w:sz w:val="20"/>
          <w:szCs w:val="20"/>
        </w:rPr>
        <w:t xml:space="preserve">cena </w:t>
      </w:r>
      <w:r>
        <w:rPr>
          <w:rFonts w:ascii="Arial" w:hAnsi="Arial" w:cs="Arial"/>
          <w:sz w:val="20"/>
          <w:szCs w:val="20"/>
        </w:rPr>
        <w:t xml:space="preserve">(C) – waga </w:t>
      </w:r>
      <w:r w:rsidRPr="004F29DD">
        <w:rPr>
          <w:rFonts w:ascii="Arial" w:hAnsi="Arial" w:cs="Arial"/>
          <w:sz w:val="20"/>
          <w:szCs w:val="20"/>
        </w:rPr>
        <w:t>100%.</w:t>
      </w:r>
      <w:r w:rsidRPr="004F29DD">
        <w:rPr>
          <w:rFonts w:ascii="Arial" w:hAnsi="Arial" w:cs="Arial"/>
          <w:sz w:val="20"/>
          <w:szCs w:val="20"/>
          <w:lang w:val="cs-CZ"/>
        </w:rPr>
        <w:t xml:space="preserve">    </w:t>
      </w:r>
    </w:p>
    <w:p w14:paraId="5DE3EB8E" w14:textId="77777777" w:rsidR="00D76815" w:rsidRPr="005E0207" w:rsidRDefault="00D76815" w:rsidP="00D76815">
      <w:pPr>
        <w:pStyle w:val="Akapitzlist"/>
        <w:numPr>
          <w:ilvl w:val="0"/>
          <w:numId w:val="5"/>
        </w:numPr>
        <w:tabs>
          <w:tab w:val="clear" w:pos="1060"/>
        </w:tabs>
        <w:ind w:left="709" w:hanging="426"/>
        <w:rPr>
          <w:rFonts w:ascii="Arial" w:hAnsi="Arial" w:cs="Arial"/>
          <w:sz w:val="20"/>
          <w:szCs w:val="20"/>
          <w:lang w:eastAsia="ar-SA"/>
        </w:rPr>
      </w:pPr>
      <w:r w:rsidRPr="005E0207">
        <w:rPr>
          <w:rFonts w:ascii="Arial" w:hAnsi="Arial" w:cs="Arial"/>
          <w:sz w:val="20"/>
          <w:szCs w:val="20"/>
          <w:lang w:eastAsia="ar-SA"/>
        </w:rPr>
        <w:t>Ocenie według kryterium zostaną poddane jedynie oferty nie podlegające odrzuceniu.</w:t>
      </w:r>
    </w:p>
    <w:p w14:paraId="0BD081ED" w14:textId="77777777" w:rsidR="00D76815" w:rsidRPr="00D60196" w:rsidRDefault="00D76815" w:rsidP="00D76815">
      <w:pPr>
        <w:numPr>
          <w:ilvl w:val="0"/>
          <w:numId w:val="5"/>
        </w:numPr>
        <w:tabs>
          <w:tab w:val="clear" w:pos="1060"/>
        </w:tabs>
        <w:ind w:left="709" w:hanging="426"/>
        <w:jc w:val="both"/>
        <w:rPr>
          <w:rFonts w:ascii="Arial" w:hAnsi="Arial" w:cs="Arial"/>
          <w:sz w:val="20"/>
          <w:szCs w:val="20"/>
        </w:rPr>
      </w:pPr>
      <w:r w:rsidRPr="00D60196">
        <w:rPr>
          <w:rFonts w:ascii="Arial" w:hAnsi="Arial" w:cs="Arial"/>
          <w:sz w:val="20"/>
          <w:szCs w:val="20"/>
        </w:rPr>
        <w:t>Za najkorzystniejszą ofertę dla kryterium cena - zostanie uznana oferta Wykonawcy, który zaoferuje najniższą cenę realizacji zadania.</w:t>
      </w:r>
    </w:p>
    <w:p w14:paraId="591524AF" w14:textId="77777777" w:rsidR="00D76815" w:rsidRPr="0077371D" w:rsidRDefault="00D76815" w:rsidP="00D76815">
      <w:pPr>
        <w:pStyle w:val="Tekstpodstawowy"/>
        <w:widowControl w:val="0"/>
        <w:numPr>
          <w:ilvl w:val="0"/>
          <w:numId w:val="5"/>
        </w:numPr>
        <w:tabs>
          <w:tab w:val="clear" w:pos="1060"/>
        </w:tabs>
        <w:suppressAutoHyphens w:val="0"/>
        <w:adjustRightInd w:val="0"/>
        <w:ind w:left="709" w:hanging="426"/>
        <w:textAlignment w:val="baseline"/>
        <w:rPr>
          <w:rFonts w:ascii="Arial" w:hAnsi="Arial" w:cs="Arial"/>
          <w:sz w:val="20"/>
        </w:rPr>
      </w:pPr>
      <w:r w:rsidRPr="0077371D">
        <w:rPr>
          <w:rFonts w:ascii="Arial" w:hAnsi="Arial" w:cs="Arial"/>
          <w:sz w:val="20"/>
        </w:rPr>
        <w:t xml:space="preserve">Sposoby uzyskania najkorzystniejszej ceny: aukcja elektroniczna wg zasad określonych </w:t>
      </w:r>
      <w:r w:rsidR="00D471F3">
        <w:rPr>
          <w:rFonts w:ascii="Arial" w:hAnsi="Arial" w:cs="Arial"/>
          <w:sz w:val="20"/>
        </w:rPr>
        <w:t xml:space="preserve">                      </w:t>
      </w:r>
      <w:r w:rsidRPr="0077371D">
        <w:rPr>
          <w:rFonts w:ascii="Arial" w:hAnsi="Arial" w:cs="Arial"/>
          <w:sz w:val="20"/>
        </w:rPr>
        <w:t>w SIWZ.</w:t>
      </w:r>
    </w:p>
    <w:p w14:paraId="1B2D2146" w14:textId="77777777" w:rsidR="00D76815" w:rsidRDefault="00D76815" w:rsidP="009D1F7E">
      <w:pPr>
        <w:numPr>
          <w:ilvl w:val="0"/>
          <w:numId w:val="5"/>
        </w:numPr>
        <w:tabs>
          <w:tab w:val="clear" w:pos="1060"/>
        </w:tabs>
        <w:suppressAutoHyphens w:val="0"/>
        <w:ind w:left="709" w:hanging="426"/>
        <w:jc w:val="both"/>
        <w:rPr>
          <w:rFonts w:ascii="Arial" w:hAnsi="Arial" w:cs="Arial"/>
          <w:sz w:val="20"/>
          <w:szCs w:val="20"/>
          <w:lang w:eastAsia="pl-PL"/>
        </w:rPr>
      </w:pPr>
      <w:r w:rsidRPr="0077371D">
        <w:rPr>
          <w:rFonts w:ascii="Arial" w:hAnsi="Arial" w:cs="Arial"/>
          <w:sz w:val="20"/>
          <w:szCs w:val="20"/>
          <w:lang w:eastAsia="pl-PL"/>
        </w:rPr>
        <w:t xml:space="preserve">Zamawiającemu przysługuje prawo przeprowadzenia uzgodnień ostatecznych warunków realizacji zamówienia </w:t>
      </w:r>
      <w:r w:rsidRPr="0077371D">
        <w:rPr>
          <w:rFonts w:ascii="Arial" w:hAnsi="Arial" w:cs="Arial"/>
          <w:b/>
          <w:sz w:val="20"/>
          <w:szCs w:val="20"/>
          <w:u w:val="single"/>
          <w:lang w:eastAsia="pl-PL"/>
        </w:rPr>
        <w:t>z wykonawcą, który złożył najkorzystniejszą ofertę</w:t>
      </w:r>
      <w:r w:rsidRPr="0077371D">
        <w:rPr>
          <w:rFonts w:ascii="Arial" w:hAnsi="Arial" w:cs="Arial"/>
          <w:sz w:val="20"/>
          <w:szCs w:val="20"/>
          <w:lang w:eastAsia="pl-PL"/>
        </w:rPr>
        <w:t xml:space="preserve"> - bez względu</w:t>
      </w:r>
      <w:r w:rsidR="009F47DC">
        <w:rPr>
          <w:rFonts w:ascii="Arial" w:hAnsi="Arial" w:cs="Arial"/>
          <w:sz w:val="20"/>
          <w:szCs w:val="20"/>
          <w:lang w:eastAsia="pl-PL"/>
        </w:rPr>
        <w:t xml:space="preserve"> </w:t>
      </w:r>
      <w:r w:rsidRPr="0077371D">
        <w:rPr>
          <w:rFonts w:ascii="Arial" w:hAnsi="Arial" w:cs="Arial"/>
          <w:sz w:val="20"/>
          <w:szCs w:val="20"/>
          <w:lang w:eastAsia="pl-PL"/>
        </w:rPr>
        <w:t>na ustalony wcześniej sposób uzyskania ceny ostatecznej. Dopuszcza się przeprowadzenie uzgodnień w formie pisemnej, elektronicznej (np.: mail, portal aukcyjny), telefonicznej.</w:t>
      </w:r>
    </w:p>
    <w:p w14:paraId="2D6229C9" w14:textId="77777777" w:rsidR="009D1F7E" w:rsidRPr="009D1F7E" w:rsidRDefault="009D1F7E" w:rsidP="009D1F7E">
      <w:pPr>
        <w:suppressAutoHyphens w:val="0"/>
        <w:ind w:left="709"/>
        <w:jc w:val="both"/>
        <w:rPr>
          <w:rFonts w:ascii="Arial" w:hAnsi="Arial" w:cs="Arial"/>
          <w:sz w:val="20"/>
          <w:szCs w:val="20"/>
          <w:lang w:eastAsia="pl-PL"/>
        </w:rPr>
      </w:pPr>
    </w:p>
    <w:p w14:paraId="29E9D611" w14:textId="77777777" w:rsidR="00BE6DDA" w:rsidRPr="00BE6DDA" w:rsidRDefault="00BE6DDA" w:rsidP="00EF3CFB">
      <w:pPr>
        <w:numPr>
          <w:ilvl w:val="0"/>
          <w:numId w:val="75"/>
        </w:numPr>
        <w:suppressAutoHyphens w:val="0"/>
        <w:spacing w:line="276" w:lineRule="auto"/>
        <w:ind w:left="284" w:hanging="568"/>
        <w:jc w:val="both"/>
        <w:rPr>
          <w:rFonts w:ascii="Arial" w:hAnsi="Arial" w:cs="Arial"/>
          <w:b/>
          <w:bCs/>
          <w:sz w:val="20"/>
          <w:szCs w:val="20"/>
        </w:rPr>
      </w:pPr>
      <w:r w:rsidRPr="00BE6DDA">
        <w:rPr>
          <w:rFonts w:ascii="Arial" w:hAnsi="Arial" w:cs="Arial"/>
          <w:b/>
          <w:bCs/>
          <w:sz w:val="20"/>
          <w:szCs w:val="20"/>
        </w:rPr>
        <w:t>Warunki umowy</w:t>
      </w:r>
    </w:p>
    <w:p w14:paraId="0AC6200C" w14:textId="77777777" w:rsidR="00BE6DDA" w:rsidRPr="008C29D6" w:rsidRDefault="00BE6DDA" w:rsidP="007A3176">
      <w:pPr>
        <w:pStyle w:val="Akapitzlist"/>
        <w:numPr>
          <w:ilvl w:val="0"/>
          <w:numId w:val="57"/>
        </w:numPr>
        <w:tabs>
          <w:tab w:val="left" w:pos="284"/>
        </w:tabs>
        <w:ind w:left="709" w:hanging="425"/>
        <w:jc w:val="both"/>
        <w:rPr>
          <w:rFonts w:ascii="Arial" w:hAnsi="Arial" w:cs="Arial"/>
          <w:b/>
          <w:sz w:val="20"/>
          <w:szCs w:val="20"/>
        </w:rPr>
      </w:pPr>
      <w:r w:rsidRPr="008C29D6">
        <w:rPr>
          <w:rFonts w:ascii="Arial" w:hAnsi="Arial" w:cs="Arial"/>
          <w:sz w:val="20"/>
          <w:szCs w:val="20"/>
        </w:rPr>
        <w:t xml:space="preserve">Istotne postanowienia, które wprowadzone zostaną do umowy, zostały określone w </w:t>
      </w:r>
      <w:r w:rsidRPr="008C29D6">
        <w:rPr>
          <w:rFonts w:ascii="Arial" w:hAnsi="Arial" w:cs="Arial"/>
          <w:b/>
          <w:sz w:val="20"/>
          <w:szCs w:val="20"/>
        </w:rPr>
        <w:t xml:space="preserve">Załączniku </w:t>
      </w:r>
      <w:r>
        <w:rPr>
          <w:rFonts w:ascii="Arial" w:hAnsi="Arial" w:cs="Arial"/>
          <w:b/>
          <w:sz w:val="20"/>
          <w:szCs w:val="20"/>
        </w:rPr>
        <w:br/>
      </w:r>
      <w:r w:rsidRPr="008C29D6">
        <w:rPr>
          <w:rFonts w:ascii="Arial" w:hAnsi="Arial" w:cs="Arial"/>
          <w:b/>
          <w:sz w:val="20"/>
          <w:szCs w:val="20"/>
        </w:rPr>
        <w:t xml:space="preserve">Nr </w:t>
      </w:r>
      <w:r w:rsidR="00FE4272">
        <w:rPr>
          <w:rFonts w:ascii="Arial" w:hAnsi="Arial" w:cs="Arial"/>
          <w:b/>
          <w:sz w:val="20"/>
          <w:szCs w:val="20"/>
        </w:rPr>
        <w:t>7</w:t>
      </w:r>
      <w:r w:rsidRPr="008C29D6">
        <w:rPr>
          <w:rFonts w:ascii="Arial" w:hAnsi="Arial" w:cs="Arial"/>
          <w:b/>
          <w:sz w:val="20"/>
          <w:szCs w:val="20"/>
        </w:rPr>
        <w:t xml:space="preserve"> do SIWZ.</w:t>
      </w:r>
    </w:p>
    <w:p w14:paraId="6DC825FA" w14:textId="77777777" w:rsidR="00BE6DDA" w:rsidRDefault="00BE6DDA" w:rsidP="009D1F7E">
      <w:pPr>
        <w:numPr>
          <w:ilvl w:val="0"/>
          <w:numId w:val="52"/>
        </w:numPr>
        <w:tabs>
          <w:tab w:val="clear" w:pos="1620"/>
          <w:tab w:val="left" w:pos="284"/>
        </w:tabs>
        <w:ind w:left="709" w:hanging="425"/>
        <w:jc w:val="both"/>
        <w:rPr>
          <w:rFonts w:ascii="Arial" w:hAnsi="Arial" w:cs="Arial"/>
          <w:bCs/>
          <w:sz w:val="20"/>
          <w:szCs w:val="20"/>
        </w:rPr>
      </w:pPr>
      <w:r w:rsidRPr="008C29D6">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3265DBCF" w14:textId="77777777" w:rsidR="009D1F7E" w:rsidRPr="009D1F7E" w:rsidRDefault="009D1F7E" w:rsidP="009D1F7E">
      <w:pPr>
        <w:tabs>
          <w:tab w:val="left" w:pos="284"/>
        </w:tabs>
        <w:ind w:left="709"/>
        <w:jc w:val="both"/>
        <w:rPr>
          <w:rFonts w:ascii="Arial" w:hAnsi="Arial" w:cs="Arial"/>
          <w:bCs/>
          <w:sz w:val="20"/>
          <w:szCs w:val="20"/>
        </w:rPr>
      </w:pPr>
    </w:p>
    <w:p w14:paraId="08AE74EF" w14:textId="77777777" w:rsidR="00D76815" w:rsidRPr="00BE6DDA" w:rsidRDefault="00D76815" w:rsidP="00EF3CFB">
      <w:pPr>
        <w:numPr>
          <w:ilvl w:val="0"/>
          <w:numId w:val="75"/>
        </w:numPr>
        <w:suppressAutoHyphens w:val="0"/>
        <w:spacing w:line="276" w:lineRule="auto"/>
        <w:ind w:left="284" w:hanging="568"/>
        <w:jc w:val="both"/>
        <w:rPr>
          <w:rFonts w:ascii="Arial" w:hAnsi="Arial" w:cs="Arial"/>
          <w:b/>
          <w:bCs/>
          <w:sz w:val="20"/>
          <w:szCs w:val="20"/>
        </w:rPr>
      </w:pPr>
      <w:r w:rsidRPr="00D76815">
        <w:rPr>
          <w:rFonts w:ascii="Arial" w:hAnsi="Arial" w:cs="Arial"/>
          <w:b/>
          <w:bCs/>
          <w:sz w:val="20"/>
          <w:szCs w:val="20"/>
        </w:rPr>
        <w:t xml:space="preserve">Warunki </w:t>
      </w:r>
      <w:r w:rsidRPr="00BE6DDA">
        <w:rPr>
          <w:rFonts w:ascii="Arial" w:hAnsi="Arial" w:cs="Arial"/>
          <w:b/>
          <w:sz w:val="20"/>
          <w:szCs w:val="20"/>
        </w:rPr>
        <w:t xml:space="preserve"> płatności</w:t>
      </w:r>
    </w:p>
    <w:p w14:paraId="27C8BB69" w14:textId="77777777" w:rsidR="00D76815" w:rsidRPr="00B90E4D" w:rsidRDefault="00D76815" w:rsidP="00304D78">
      <w:pPr>
        <w:numPr>
          <w:ilvl w:val="6"/>
          <w:numId w:val="29"/>
        </w:numPr>
        <w:tabs>
          <w:tab w:val="clear" w:pos="5040"/>
        </w:tabs>
        <w:suppressAutoHyphens w:val="0"/>
        <w:ind w:left="709" w:hanging="425"/>
        <w:jc w:val="both"/>
        <w:rPr>
          <w:rFonts w:ascii="Arial" w:hAnsi="Arial" w:cs="Arial"/>
          <w:color w:val="FF0000"/>
          <w:sz w:val="20"/>
          <w:szCs w:val="20"/>
        </w:rPr>
      </w:pPr>
      <w:r w:rsidRPr="00BC2A2D">
        <w:rPr>
          <w:rFonts w:ascii="Arial" w:hAnsi="Arial" w:cs="Arial"/>
          <w:sz w:val="20"/>
          <w:szCs w:val="20"/>
          <w:lang w:eastAsia="pl-PL"/>
        </w:rPr>
        <w:t>Termin</w:t>
      </w:r>
      <w:r>
        <w:rPr>
          <w:rFonts w:ascii="Arial" w:hAnsi="Arial" w:cs="Arial"/>
          <w:sz w:val="20"/>
          <w:szCs w:val="20"/>
          <w:lang w:eastAsia="pl-PL"/>
        </w:rPr>
        <w:t xml:space="preserve"> </w:t>
      </w:r>
      <w:r w:rsidRPr="00802306">
        <w:rPr>
          <w:rFonts w:ascii="Arial" w:hAnsi="Arial" w:cs="Arial"/>
          <w:color w:val="000000"/>
          <w:sz w:val="20"/>
        </w:rPr>
        <w:t xml:space="preserve">płatności wynosi </w:t>
      </w:r>
      <w:r w:rsidR="00D807A6" w:rsidRPr="00D807A6">
        <w:rPr>
          <w:rFonts w:ascii="Arial" w:hAnsi="Arial" w:cs="Arial"/>
          <w:b/>
          <w:bCs/>
          <w:color w:val="000000"/>
          <w:sz w:val="20"/>
        </w:rPr>
        <w:t>3</w:t>
      </w:r>
      <w:r w:rsidRPr="00D807A6">
        <w:rPr>
          <w:rFonts w:ascii="Arial" w:hAnsi="Arial" w:cs="Arial"/>
          <w:b/>
          <w:color w:val="000000"/>
          <w:sz w:val="20"/>
        </w:rPr>
        <w:t>0</w:t>
      </w:r>
      <w:r w:rsidRPr="00D807A6">
        <w:rPr>
          <w:rFonts w:ascii="Arial" w:hAnsi="Arial" w:cs="Arial"/>
          <w:color w:val="000000"/>
          <w:sz w:val="20"/>
        </w:rPr>
        <w:t xml:space="preserve"> </w:t>
      </w:r>
      <w:r w:rsidRPr="00D807A6">
        <w:rPr>
          <w:rFonts w:ascii="Arial" w:hAnsi="Arial" w:cs="Arial"/>
          <w:b/>
          <w:color w:val="000000"/>
          <w:sz w:val="20"/>
        </w:rPr>
        <w:t>dni</w:t>
      </w:r>
      <w:r w:rsidRPr="00CB411A">
        <w:rPr>
          <w:rFonts w:ascii="Arial" w:hAnsi="Arial" w:cs="Arial"/>
          <w:b/>
          <w:color w:val="000000"/>
          <w:sz w:val="20"/>
        </w:rPr>
        <w:t xml:space="preserve"> </w:t>
      </w:r>
      <w:r w:rsidRPr="00CB411A">
        <w:rPr>
          <w:rFonts w:ascii="Arial" w:hAnsi="Arial" w:cs="Arial"/>
          <w:b/>
          <w:bCs/>
          <w:color w:val="000000"/>
          <w:sz w:val="20"/>
        </w:rPr>
        <w:t xml:space="preserve">kalendarzowych od daty wpływu faktury do WĘGLOKOKS KRAJ </w:t>
      </w:r>
      <w:r w:rsidR="00257A20">
        <w:rPr>
          <w:rFonts w:ascii="Arial" w:hAnsi="Arial" w:cs="Arial"/>
          <w:b/>
          <w:bCs/>
          <w:color w:val="000000"/>
          <w:sz w:val="20"/>
        </w:rPr>
        <w:t>S.A.</w:t>
      </w:r>
      <w:r w:rsidRPr="00CB411A">
        <w:rPr>
          <w:rFonts w:ascii="Arial" w:hAnsi="Arial" w:cs="Arial"/>
          <w:b/>
          <w:bCs/>
          <w:color w:val="000000"/>
          <w:sz w:val="20"/>
        </w:rPr>
        <w:t xml:space="preserve"> </w:t>
      </w:r>
      <w:r w:rsidRPr="00CB411A">
        <w:rPr>
          <w:rFonts w:ascii="Arial" w:hAnsi="Arial" w:cs="Arial"/>
          <w:color w:val="000000"/>
          <w:sz w:val="20"/>
        </w:rPr>
        <w:t>wystawionej</w:t>
      </w:r>
      <w:r w:rsidRPr="00802306">
        <w:rPr>
          <w:rFonts w:ascii="Arial" w:hAnsi="Arial" w:cs="Arial"/>
          <w:color w:val="000000"/>
          <w:sz w:val="20"/>
        </w:rPr>
        <w:t xml:space="preserve"> po wykonaniu przedmiotu zamówienia w całości lub</w:t>
      </w:r>
      <w:r w:rsidR="00D807A6">
        <w:rPr>
          <w:rFonts w:ascii="Arial" w:hAnsi="Arial" w:cs="Arial"/>
          <w:color w:val="000000"/>
          <w:sz w:val="20"/>
        </w:rPr>
        <w:t xml:space="preserve"> </w:t>
      </w:r>
      <w:r w:rsidRPr="00802306">
        <w:rPr>
          <w:rFonts w:ascii="Arial" w:hAnsi="Arial" w:cs="Arial"/>
          <w:color w:val="000000"/>
          <w:sz w:val="20"/>
        </w:rPr>
        <w:t xml:space="preserve">w części, </w:t>
      </w:r>
      <w:r w:rsidR="00D807A6">
        <w:rPr>
          <w:rFonts w:ascii="Arial" w:hAnsi="Arial" w:cs="Arial"/>
          <w:color w:val="000000"/>
          <w:sz w:val="20"/>
        </w:rPr>
        <w:t xml:space="preserve">                                       </w:t>
      </w:r>
      <w:r w:rsidRPr="00802306">
        <w:rPr>
          <w:rFonts w:ascii="Arial" w:hAnsi="Arial" w:cs="Arial"/>
          <w:color w:val="000000"/>
          <w:sz w:val="20"/>
        </w:rPr>
        <w:t xml:space="preserve">na podstawie dokumentu potwierdzającego należyte wykonanie przedmiotu zamówienia w całości lub części np. protokołu odbioru przedmiotu zamówienia potwierdzonego przez </w:t>
      </w:r>
      <w:r w:rsidRPr="00F62892">
        <w:rPr>
          <w:rFonts w:ascii="Arial" w:hAnsi="Arial" w:cs="Arial"/>
          <w:sz w:val="20"/>
        </w:rPr>
        <w:t>W</w:t>
      </w:r>
      <w:r w:rsidR="00F62892" w:rsidRPr="00F62892">
        <w:rPr>
          <w:rFonts w:ascii="Arial" w:hAnsi="Arial" w:cs="Arial"/>
          <w:sz w:val="20"/>
        </w:rPr>
        <w:t>Ę</w:t>
      </w:r>
      <w:r w:rsidRPr="00F62892">
        <w:rPr>
          <w:rFonts w:ascii="Arial" w:hAnsi="Arial" w:cs="Arial"/>
          <w:sz w:val="20"/>
        </w:rPr>
        <w:t xml:space="preserve">GLOKOKS KRAJ </w:t>
      </w:r>
      <w:r w:rsidR="00F62892" w:rsidRPr="00F62892">
        <w:rPr>
          <w:rFonts w:ascii="Arial" w:hAnsi="Arial" w:cs="Arial"/>
          <w:sz w:val="20"/>
        </w:rPr>
        <w:t>S.A.</w:t>
      </w:r>
      <w:r w:rsidRPr="00F62892">
        <w:rPr>
          <w:rFonts w:ascii="Arial" w:hAnsi="Arial" w:cs="Arial"/>
          <w:sz w:val="20"/>
        </w:rPr>
        <w:t xml:space="preserve"> </w:t>
      </w:r>
    </w:p>
    <w:p w14:paraId="5ACA62AA" w14:textId="77777777" w:rsidR="00D76815" w:rsidRDefault="00D76815" w:rsidP="009D1F7E">
      <w:pPr>
        <w:numPr>
          <w:ilvl w:val="6"/>
          <w:numId w:val="29"/>
        </w:numPr>
        <w:tabs>
          <w:tab w:val="clear" w:pos="5040"/>
        </w:tabs>
        <w:suppressAutoHyphens w:val="0"/>
        <w:ind w:left="709" w:hanging="425"/>
        <w:jc w:val="both"/>
        <w:rPr>
          <w:rFonts w:ascii="Arial" w:hAnsi="Arial" w:cs="Arial"/>
          <w:sz w:val="20"/>
          <w:szCs w:val="20"/>
        </w:rPr>
      </w:pPr>
      <w:r w:rsidRPr="00BC2A2D">
        <w:rPr>
          <w:rFonts w:ascii="Arial" w:hAnsi="Arial" w:cs="Arial"/>
          <w:sz w:val="20"/>
          <w:szCs w:val="20"/>
        </w:rPr>
        <w:t>Wyklucza się stosowanie zaliczek i przedpłat.</w:t>
      </w:r>
    </w:p>
    <w:p w14:paraId="21380474" w14:textId="77777777" w:rsidR="009D1F7E" w:rsidRPr="009D1F7E" w:rsidRDefault="009D1F7E" w:rsidP="009D1F7E">
      <w:pPr>
        <w:suppressAutoHyphens w:val="0"/>
        <w:ind w:left="709"/>
        <w:jc w:val="both"/>
        <w:rPr>
          <w:rFonts w:ascii="Arial" w:hAnsi="Arial" w:cs="Arial"/>
          <w:sz w:val="20"/>
          <w:szCs w:val="20"/>
        </w:rPr>
      </w:pPr>
    </w:p>
    <w:p w14:paraId="7D0F90CE" w14:textId="77777777" w:rsidR="00D76815" w:rsidRPr="00D76815" w:rsidRDefault="00D76815" w:rsidP="00EF3CFB">
      <w:pPr>
        <w:numPr>
          <w:ilvl w:val="0"/>
          <w:numId w:val="75"/>
        </w:numPr>
        <w:suppressAutoHyphens w:val="0"/>
        <w:spacing w:line="276" w:lineRule="auto"/>
        <w:ind w:left="284" w:hanging="568"/>
        <w:jc w:val="both"/>
        <w:rPr>
          <w:rFonts w:ascii="Arial" w:hAnsi="Arial" w:cs="Arial"/>
          <w:b/>
          <w:bCs/>
          <w:sz w:val="20"/>
          <w:szCs w:val="20"/>
        </w:rPr>
      </w:pPr>
      <w:r w:rsidRPr="00D76815">
        <w:rPr>
          <w:rFonts w:ascii="Arial" w:hAnsi="Arial" w:cs="Arial"/>
          <w:b/>
          <w:sz w:val="20"/>
          <w:szCs w:val="20"/>
          <w:lang w:eastAsia="pl-PL"/>
        </w:rPr>
        <w:t>Termin związania ofertą</w:t>
      </w:r>
    </w:p>
    <w:p w14:paraId="593337A7" w14:textId="77777777" w:rsidR="00D76815" w:rsidRPr="000F3DB8" w:rsidRDefault="00D76815" w:rsidP="00D76815">
      <w:pPr>
        <w:suppressAutoHyphens w:val="0"/>
        <w:jc w:val="both"/>
        <w:rPr>
          <w:rFonts w:ascii="Arial" w:hAnsi="Arial" w:cs="Arial"/>
          <w:b/>
          <w:sz w:val="6"/>
          <w:szCs w:val="6"/>
        </w:rPr>
      </w:pPr>
    </w:p>
    <w:p w14:paraId="1CEAF596" w14:textId="77777777" w:rsidR="00D76815" w:rsidRDefault="00D76815" w:rsidP="00D76815">
      <w:pPr>
        <w:numPr>
          <w:ilvl w:val="0"/>
          <w:numId w:val="6"/>
        </w:numPr>
        <w:suppressAutoHyphens w:val="0"/>
        <w:ind w:left="709" w:hanging="426"/>
        <w:jc w:val="both"/>
        <w:rPr>
          <w:rFonts w:ascii="Arial" w:hAnsi="Arial" w:cs="Arial"/>
          <w:sz w:val="20"/>
          <w:szCs w:val="20"/>
          <w:lang w:eastAsia="pl-PL"/>
        </w:rPr>
      </w:pPr>
      <w:r w:rsidRPr="004C4E68">
        <w:rPr>
          <w:rFonts w:ascii="Arial" w:hAnsi="Arial" w:cs="Arial"/>
          <w:sz w:val="20"/>
          <w:szCs w:val="20"/>
          <w:lang w:eastAsia="pl-PL"/>
        </w:rPr>
        <w:t xml:space="preserve">Wykonawca jest związany ofertą przez okres </w:t>
      </w:r>
      <w:r w:rsidRPr="00F142B4">
        <w:rPr>
          <w:rFonts w:ascii="Arial" w:hAnsi="Arial" w:cs="Arial"/>
          <w:b/>
          <w:bCs/>
          <w:sz w:val="20"/>
          <w:szCs w:val="20"/>
          <w:lang w:eastAsia="pl-PL"/>
        </w:rPr>
        <w:t>60 dni od daty otwarcia ofert</w:t>
      </w:r>
      <w:r w:rsidRPr="004C4E68">
        <w:rPr>
          <w:rFonts w:ascii="Arial" w:hAnsi="Arial" w:cs="Arial"/>
          <w:sz w:val="20"/>
          <w:szCs w:val="20"/>
          <w:lang w:eastAsia="pl-PL"/>
        </w:rPr>
        <w:t xml:space="preserve">. Bieg terminu związania ofertą rozpoczyna się wraz z upływem terminu składania </w:t>
      </w:r>
      <w:r w:rsidRPr="004959F6">
        <w:rPr>
          <w:rFonts w:ascii="Arial" w:hAnsi="Arial" w:cs="Arial"/>
          <w:sz w:val="20"/>
          <w:szCs w:val="20"/>
          <w:lang w:eastAsia="pl-PL"/>
        </w:rPr>
        <w:t>ofert.</w:t>
      </w:r>
    </w:p>
    <w:p w14:paraId="7CDC2EE4" w14:textId="77777777" w:rsidR="00063D53" w:rsidRPr="00516091" w:rsidRDefault="00D76815" w:rsidP="00077B12">
      <w:pPr>
        <w:numPr>
          <w:ilvl w:val="0"/>
          <w:numId w:val="6"/>
        </w:numPr>
        <w:suppressAutoHyphens w:val="0"/>
        <w:ind w:left="709" w:hanging="426"/>
        <w:jc w:val="both"/>
        <w:rPr>
          <w:rFonts w:ascii="Arial" w:hAnsi="Arial" w:cs="Arial"/>
          <w:b/>
          <w:sz w:val="20"/>
          <w:szCs w:val="20"/>
          <w:lang w:eastAsia="pl-PL"/>
        </w:rPr>
      </w:pPr>
      <w:r w:rsidRPr="00D76815">
        <w:rPr>
          <w:rFonts w:ascii="Arial" w:hAnsi="Arial" w:cs="Arial"/>
          <w:sz w:val="20"/>
          <w:szCs w:val="20"/>
          <w:lang w:eastAsia="pl-PL"/>
        </w:rPr>
        <w:t xml:space="preserve">Rozstrzygnięcie </w:t>
      </w:r>
      <w:r w:rsidR="00F142B4" w:rsidRPr="00F142B4">
        <w:rPr>
          <w:rFonts w:ascii="Arial" w:hAnsi="Arial" w:cs="Arial"/>
          <w:sz w:val="20"/>
          <w:szCs w:val="20"/>
          <w:lang w:eastAsia="pl-PL"/>
        </w:rPr>
        <w:t xml:space="preserve">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25FFD1E6" w14:textId="77777777" w:rsidR="009D1F7E" w:rsidRPr="009D1F7E" w:rsidRDefault="009D1F7E" w:rsidP="00FE4272">
      <w:pPr>
        <w:suppressAutoHyphens w:val="0"/>
        <w:jc w:val="both"/>
        <w:rPr>
          <w:rFonts w:ascii="Arial" w:hAnsi="Arial" w:cs="Arial"/>
          <w:b/>
          <w:sz w:val="20"/>
          <w:szCs w:val="20"/>
          <w:lang w:eastAsia="pl-PL"/>
        </w:rPr>
      </w:pPr>
    </w:p>
    <w:p w14:paraId="62241BC6" w14:textId="77777777" w:rsidR="00D76815" w:rsidRPr="00D76815" w:rsidRDefault="00D76815" w:rsidP="007A3176">
      <w:pPr>
        <w:numPr>
          <w:ilvl w:val="0"/>
          <w:numId w:val="75"/>
        </w:numPr>
        <w:suppressAutoHyphens w:val="0"/>
        <w:ind w:left="284" w:hanging="568"/>
        <w:jc w:val="both"/>
        <w:rPr>
          <w:rFonts w:ascii="Arial" w:hAnsi="Arial" w:cs="Arial"/>
          <w:b/>
          <w:bCs/>
          <w:sz w:val="20"/>
          <w:szCs w:val="20"/>
        </w:rPr>
      </w:pPr>
      <w:r w:rsidRPr="00D76815">
        <w:rPr>
          <w:rFonts w:ascii="Arial" w:hAnsi="Arial" w:cs="Arial"/>
          <w:b/>
          <w:sz w:val="20"/>
          <w:szCs w:val="20"/>
          <w:lang w:eastAsia="pl-PL"/>
        </w:rPr>
        <w:t>Termin składania ofert</w:t>
      </w:r>
    </w:p>
    <w:p w14:paraId="1E4A761D" w14:textId="77777777" w:rsidR="00D76815" w:rsidRPr="005F2569" w:rsidRDefault="00D76815" w:rsidP="00D76815">
      <w:pPr>
        <w:shd w:val="clear" w:color="auto" w:fill="FFFFFF" w:themeFill="background1"/>
        <w:suppressAutoHyphens w:val="0"/>
        <w:jc w:val="both"/>
        <w:rPr>
          <w:rFonts w:ascii="Arial" w:hAnsi="Arial" w:cs="Arial"/>
          <w:b/>
          <w:sz w:val="6"/>
          <w:szCs w:val="6"/>
        </w:rPr>
      </w:pPr>
    </w:p>
    <w:p w14:paraId="29A201B1" w14:textId="77777777" w:rsidR="00D76815" w:rsidRPr="00D00F0D" w:rsidRDefault="00D76815" w:rsidP="00EF3CFB">
      <w:pPr>
        <w:numPr>
          <w:ilvl w:val="0"/>
          <w:numId w:val="51"/>
        </w:numPr>
        <w:suppressAutoHyphens w:val="0"/>
        <w:ind w:left="709" w:hanging="425"/>
        <w:jc w:val="both"/>
        <w:rPr>
          <w:rFonts w:ascii="Arial" w:hAnsi="Arial" w:cs="Arial"/>
          <w:b/>
          <w:sz w:val="20"/>
          <w:szCs w:val="20"/>
          <w:lang w:eastAsia="pl-PL"/>
        </w:rPr>
      </w:pPr>
      <w:r w:rsidRPr="005F2569">
        <w:rPr>
          <w:rFonts w:ascii="Arial" w:hAnsi="Arial" w:cs="Arial"/>
          <w:sz w:val="20"/>
          <w:szCs w:val="20"/>
          <w:lang w:eastAsia="pl-PL"/>
        </w:rPr>
        <w:t>Ofertę wraz z załącznikami</w:t>
      </w:r>
      <w:r w:rsidRPr="00995CE5">
        <w:rPr>
          <w:rFonts w:ascii="Arial" w:hAnsi="Arial" w:cs="Arial"/>
          <w:sz w:val="20"/>
          <w:szCs w:val="20"/>
          <w:lang w:eastAsia="pl-PL"/>
        </w:rPr>
        <w:t xml:space="preserve"> należy złożyć</w:t>
      </w:r>
      <w:r>
        <w:rPr>
          <w:rFonts w:ascii="Arial" w:hAnsi="Arial" w:cs="Arial"/>
          <w:sz w:val="20"/>
          <w:szCs w:val="20"/>
          <w:lang w:eastAsia="pl-PL"/>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5"/>
      </w:tblGrid>
      <w:tr w:rsidR="00D76815" w:rsidRPr="005C49A6" w14:paraId="3BD525BC" w14:textId="77777777" w:rsidTr="00EF3CFB">
        <w:trPr>
          <w:trHeight w:val="806"/>
        </w:trPr>
        <w:tc>
          <w:tcPr>
            <w:tcW w:w="9178" w:type="dxa"/>
            <w:tcBorders>
              <w:top w:val="single" w:sz="18" w:space="0" w:color="009900"/>
              <w:left w:val="single" w:sz="18" w:space="0" w:color="009900"/>
              <w:bottom w:val="single" w:sz="18" w:space="0" w:color="009900"/>
              <w:right w:val="single" w:sz="18" w:space="0" w:color="009900"/>
            </w:tcBorders>
            <w:shd w:val="clear" w:color="auto" w:fill="auto"/>
          </w:tcPr>
          <w:p w14:paraId="47279DE5" w14:textId="77777777" w:rsidR="00D76815" w:rsidRDefault="00D76815" w:rsidP="00EF3CFB">
            <w:pPr>
              <w:suppressAutoHyphens w:val="0"/>
              <w:spacing w:before="120" w:after="120" w:line="276" w:lineRule="auto"/>
              <w:jc w:val="center"/>
              <w:rPr>
                <w:rFonts w:ascii="Arial" w:hAnsi="Arial" w:cs="Arial"/>
                <w:b/>
                <w:sz w:val="20"/>
                <w:szCs w:val="20"/>
                <w:lang w:eastAsia="pl-PL"/>
              </w:rPr>
            </w:pPr>
            <w:r w:rsidRPr="005C49A6">
              <w:rPr>
                <w:rFonts w:ascii="Arial" w:hAnsi="Arial" w:cs="Arial"/>
                <w:b/>
                <w:sz w:val="20"/>
                <w:szCs w:val="20"/>
                <w:lang w:eastAsia="pl-PL"/>
              </w:rPr>
              <w:t>w formie elektronicznej poprzez Elektroniczny Formularz Ofertowy w terminie</w:t>
            </w:r>
          </w:p>
          <w:p w14:paraId="55E135AE" w14:textId="77777777" w:rsidR="00D76815" w:rsidRPr="005C49A6" w:rsidRDefault="00D76815" w:rsidP="00EF3CFB">
            <w:pPr>
              <w:suppressAutoHyphens w:val="0"/>
              <w:spacing w:before="120" w:after="160"/>
              <w:jc w:val="center"/>
              <w:rPr>
                <w:rFonts w:ascii="Arial" w:hAnsi="Arial" w:cs="Arial"/>
                <w:b/>
                <w:sz w:val="20"/>
                <w:szCs w:val="20"/>
                <w:lang w:eastAsia="pl-PL"/>
              </w:rPr>
            </w:pP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077B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p>
        </w:tc>
      </w:tr>
    </w:tbl>
    <w:p w14:paraId="7B1568BF" w14:textId="77777777" w:rsidR="00D76815" w:rsidRDefault="00D76815" w:rsidP="00063D53">
      <w:pPr>
        <w:tabs>
          <w:tab w:val="left" w:pos="945"/>
        </w:tabs>
        <w:suppressAutoHyphens w:val="0"/>
        <w:spacing w:line="120" w:lineRule="auto"/>
        <w:jc w:val="both"/>
        <w:rPr>
          <w:rFonts w:ascii="Arial" w:hAnsi="Arial" w:cs="Arial"/>
          <w:sz w:val="20"/>
          <w:szCs w:val="20"/>
          <w:lang w:eastAsia="pl-PL"/>
        </w:rPr>
      </w:pPr>
    </w:p>
    <w:p w14:paraId="7F606437" w14:textId="77777777" w:rsidR="00D76815" w:rsidRPr="00D00F0D" w:rsidRDefault="00D76815" w:rsidP="007A3176">
      <w:pPr>
        <w:numPr>
          <w:ilvl w:val="0"/>
          <w:numId w:val="51"/>
        </w:numPr>
        <w:suppressAutoHyphens w:val="0"/>
        <w:spacing w:line="276" w:lineRule="auto"/>
        <w:ind w:left="709" w:hanging="425"/>
        <w:jc w:val="both"/>
        <w:rPr>
          <w:rFonts w:ascii="Arial" w:hAnsi="Arial" w:cs="Arial"/>
          <w:sz w:val="20"/>
          <w:szCs w:val="20"/>
          <w:u w:val="single"/>
          <w:lang w:eastAsia="pl-PL"/>
        </w:rPr>
      </w:pPr>
      <w:r w:rsidRPr="00995CE5">
        <w:rPr>
          <w:rFonts w:ascii="Arial" w:hAnsi="Arial" w:cs="Arial"/>
          <w:sz w:val="20"/>
          <w:szCs w:val="20"/>
          <w:lang w:eastAsia="pl-PL"/>
        </w:rPr>
        <w:t xml:space="preserve">Odpowiedzialność za prawidłowe złożenie oferty ponosi Wykonawca. </w:t>
      </w:r>
      <w:r w:rsidRPr="00D00F0D">
        <w:rPr>
          <w:rFonts w:ascii="Arial" w:hAnsi="Arial" w:cs="Arial"/>
          <w:sz w:val="20"/>
          <w:szCs w:val="20"/>
          <w:lang w:eastAsia="pl-PL"/>
        </w:rPr>
        <w:t xml:space="preserve">Oferta wiążąca </w:t>
      </w:r>
      <w:r w:rsidRPr="00D00F0D">
        <w:rPr>
          <w:rFonts w:ascii="Arial" w:hAnsi="Arial" w:cs="Arial"/>
          <w:sz w:val="20"/>
          <w:szCs w:val="20"/>
          <w:u w:val="single"/>
          <w:lang w:eastAsia="pl-PL"/>
        </w:rPr>
        <w:t xml:space="preserve">powinna </w:t>
      </w:r>
      <w:r w:rsidRPr="00D00F0D">
        <w:rPr>
          <w:rFonts w:ascii="Arial" w:hAnsi="Arial" w:cs="Arial"/>
          <w:sz w:val="20"/>
          <w:szCs w:val="20"/>
          <w:u w:val="single"/>
          <w:lang w:eastAsia="pl-PL"/>
        </w:rPr>
        <w:br/>
        <w:t>na Platformie EFO mieć status złożona.</w:t>
      </w:r>
    </w:p>
    <w:p w14:paraId="2FF18380" w14:textId="77777777" w:rsidR="00D76815" w:rsidRPr="00995CE5" w:rsidRDefault="00D76815" w:rsidP="007A3176">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 xml:space="preserve">Koszty opracowania i złożenia oferty oraz uczestnictwa w przetargu ponosi Wykonawca. </w:t>
      </w:r>
    </w:p>
    <w:p w14:paraId="5F4E802B" w14:textId="77777777" w:rsidR="00D76815" w:rsidRPr="00995CE5" w:rsidRDefault="00D76815" w:rsidP="007A3176">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 xml:space="preserve">System Elektronicznego Formularza Ofertowego nie dopuszcza możliwości złożenia oferty </w:t>
      </w:r>
      <w:r>
        <w:rPr>
          <w:rFonts w:ascii="Arial" w:hAnsi="Arial" w:cs="Arial"/>
          <w:sz w:val="20"/>
          <w:szCs w:val="20"/>
          <w:lang w:eastAsia="pl-PL"/>
        </w:rPr>
        <w:br/>
      </w:r>
      <w:r w:rsidRPr="00995CE5">
        <w:rPr>
          <w:rFonts w:ascii="Arial" w:hAnsi="Arial" w:cs="Arial"/>
          <w:sz w:val="20"/>
          <w:szCs w:val="20"/>
          <w:lang w:eastAsia="pl-PL"/>
        </w:rPr>
        <w:t>po upływie terminu składania ofert.</w:t>
      </w:r>
    </w:p>
    <w:p w14:paraId="6197D413" w14:textId="77777777" w:rsidR="00D76815" w:rsidRDefault="00D76815" w:rsidP="007A3176">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Wykonawca może przed upływem terminu do składania ofert zmienić lub wycofać ofertę.</w:t>
      </w:r>
    </w:p>
    <w:p w14:paraId="18AFD0AB" w14:textId="77777777" w:rsidR="00D76815" w:rsidRPr="00E55CD6" w:rsidRDefault="00D76815" w:rsidP="00F92FA3">
      <w:pPr>
        <w:suppressAutoHyphens w:val="0"/>
        <w:jc w:val="both"/>
        <w:rPr>
          <w:rFonts w:ascii="Arial" w:hAnsi="Arial" w:cs="Arial"/>
          <w:b/>
          <w:i/>
          <w:sz w:val="10"/>
          <w:szCs w:val="10"/>
          <w:lang w:eastAsia="pl-PL"/>
        </w:rPr>
      </w:pPr>
    </w:p>
    <w:p w14:paraId="2BE4FBF3" w14:textId="77777777" w:rsidR="00D76815" w:rsidRPr="00995CE5" w:rsidRDefault="00D76815" w:rsidP="00D76815">
      <w:pPr>
        <w:suppressAutoHyphens w:val="0"/>
        <w:ind w:left="709" w:hanging="425"/>
        <w:jc w:val="both"/>
        <w:rPr>
          <w:rFonts w:ascii="Arial" w:hAnsi="Arial" w:cs="Arial"/>
          <w:b/>
          <w:i/>
          <w:sz w:val="20"/>
          <w:szCs w:val="20"/>
          <w:lang w:eastAsia="pl-PL"/>
        </w:rPr>
      </w:pPr>
      <w:r w:rsidRPr="00995CE5">
        <w:rPr>
          <w:rFonts w:ascii="Arial" w:hAnsi="Arial" w:cs="Arial"/>
          <w:b/>
          <w:i/>
          <w:sz w:val="20"/>
          <w:szCs w:val="20"/>
          <w:lang w:eastAsia="pl-PL"/>
        </w:rPr>
        <w:t>UWAGA:</w:t>
      </w:r>
    </w:p>
    <w:p w14:paraId="0AA26C3A" w14:textId="77777777" w:rsidR="00D76815" w:rsidRDefault="00D76815" w:rsidP="00B233DB">
      <w:pPr>
        <w:suppressAutoHyphens w:val="0"/>
        <w:ind w:left="284"/>
        <w:jc w:val="both"/>
        <w:rPr>
          <w:rFonts w:ascii="Arial" w:hAnsi="Arial" w:cs="Arial"/>
          <w:b/>
          <w:i/>
          <w:sz w:val="20"/>
          <w:szCs w:val="20"/>
          <w:lang w:eastAsia="pl-PL"/>
        </w:rPr>
      </w:pPr>
      <w:r w:rsidRPr="00995CE5">
        <w:rPr>
          <w:rFonts w:ascii="Arial" w:hAnsi="Arial" w:cs="Arial"/>
          <w:b/>
          <w:i/>
          <w:sz w:val="20"/>
          <w:szCs w:val="20"/>
          <w:lang w:eastAsia="pl-PL"/>
        </w:rPr>
        <w:t xml:space="preserve">Na etapie składania oferty, należy uwzględnić czas niezbędny do złożenia oferty oraz </w:t>
      </w:r>
      <w:r>
        <w:rPr>
          <w:rFonts w:ascii="Arial" w:hAnsi="Arial" w:cs="Arial"/>
          <w:b/>
          <w:i/>
          <w:sz w:val="20"/>
          <w:szCs w:val="20"/>
          <w:lang w:eastAsia="pl-PL"/>
        </w:rPr>
        <w:t xml:space="preserve"> </w:t>
      </w:r>
      <w:r w:rsidRPr="00995CE5">
        <w:rPr>
          <w:rFonts w:ascii="Arial" w:hAnsi="Arial" w:cs="Arial"/>
          <w:b/>
          <w:i/>
          <w:sz w:val="20"/>
          <w:szCs w:val="20"/>
          <w:lang w:eastAsia="pl-PL"/>
        </w:rPr>
        <w:t>weryfikacji prawidłowości użytych podpisów elektronicznych przez system informatyczny.</w:t>
      </w:r>
    </w:p>
    <w:p w14:paraId="141EA379" w14:textId="77777777" w:rsidR="00FE4272" w:rsidRPr="00B233DB" w:rsidRDefault="00FE4272" w:rsidP="00B233DB">
      <w:pPr>
        <w:suppressAutoHyphens w:val="0"/>
        <w:ind w:left="284"/>
        <w:jc w:val="both"/>
        <w:rPr>
          <w:rFonts w:ascii="Arial" w:hAnsi="Arial" w:cs="Arial"/>
          <w:b/>
          <w:i/>
          <w:sz w:val="20"/>
          <w:szCs w:val="20"/>
          <w:lang w:eastAsia="pl-PL"/>
        </w:rPr>
      </w:pPr>
    </w:p>
    <w:p w14:paraId="7672077C" w14:textId="77777777" w:rsidR="00D76815" w:rsidRPr="00D76815" w:rsidRDefault="00D76815" w:rsidP="007A3176">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lang w:eastAsia="pl-PL"/>
        </w:rPr>
        <w:t>Otwarcie ofert.</w:t>
      </w:r>
    </w:p>
    <w:p w14:paraId="0F961889" w14:textId="77777777" w:rsidR="00D76815" w:rsidRPr="00AC4971" w:rsidRDefault="00D76815" w:rsidP="007A3176">
      <w:pPr>
        <w:numPr>
          <w:ilvl w:val="0"/>
          <w:numId w:val="87"/>
        </w:numPr>
        <w:tabs>
          <w:tab w:val="clear" w:pos="1800"/>
        </w:tabs>
        <w:suppressAutoHyphens w:val="0"/>
        <w:spacing w:after="60"/>
        <w:ind w:left="709" w:hanging="425"/>
        <w:jc w:val="both"/>
        <w:rPr>
          <w:rFonts w:ascii="Arial" w:hAnsi="Arial" w:cs="Arial"/>
          <w:sz w:val="20"/>
          <w:szCs w:val="20"/>
        </w:rPr>
      </w:pPr>
      <w:r w:rsidRPr="00AC4971">
        <w:rPr>
          <w:rFonts w:ascii="Arial" w:hAnsi="Arial" w:cs="Arial"/>
          <w:sz w:val="20"/>
          <w:szCs w:val="20"/>
        </w:rPr>
        <w:t>Otwarcie złożonych ofert nastąpi</w:t>
      </w:r>
      <w:r w:rsidRPr="00AC4971">
        <w:rPr>
          <w:rFonts w:ascii="Arial" w:hAnsi="Arial" w:cs="Arial"/>
          <w:b/>
          <w:bCs/>
          <w:sz w:val="20"/>
          <w:szCs w:val="20"/>
        </w:rPr>
        <w:t xml:space="preserve">   </w:t>
      </w:r>
      <w:r w:rsidRPr="00AC4971">
        <w:rPr>
          <w:rFonts w:ascii="Arial" w:hAnsi="Arial" w:cs="Arial"/>
          <w:b/>
          <w:bCs/>
          <w:color w:val="0000FF"/>
          <w:sz w:val="20"/>
          <w:szCs w:val="20"/>
          <w:u w:val="single"/>
        </w:rPr>
        <w:t xml:space="preserve">w   dniu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077B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p w14:paraId="0C37F63F" w14:textId="77777777" w:rsidR="00D76815" w:rsidRPr="00AC4971" w:rsidRDefault="00D76815" w:rsidP="007A3176">
      <w:pPr>
        <w:numPr>
          <w:ilvl w:val="0"/>
          <w:numId w:val="87"/>
        </w:numPr>
        <w:tabs>
          <w:tab w:val="clear" w:pos="1800"/>
        </w:tabs>
        <w:suppressAutoHyphens w:val="0"/>
        <w:ind w:left="709" w:hanging="425"/>
        <w:jc w:val="both"/>
        <w:rPr>
          <w:rFonts w:ascii="Arial" w:hAnsi="Arial" w:cs="Arial"/>
          <w:b/>
          <w:bCs/>
          <w:iCs/>
          <w:sz w:val="20"/>
          <w:szCs w:val="20"/>
        </w:rPr>
      </w:pPr>
      <w:r w:rsidRPr="00AC4971">
        <w:rPr>
          <w:rFonts w:ascii="Arial" w:hAnsi="Arial" w:cs="Arial"/>
          <w:sz w:val="20"/>
          <w:szCs w:val="20"/>
        </w:rPr>
        <w:t xml:space="preserve">Z zawartością ofert nie można się zapoznać przed upływem terminu otwarcia ofert. </w:t>
      </w:r>
    </w:p>
    <w:p w14:paraId="59EE8462" w14:textId="77777777" w:rsidR="00D76815" w:rsidRPr="00410C26" w:rsidRDefault="00D76815" w:rsidP="007A3176">
      <w:pPr>
        <w:numPr>
          <w:ilvl w:val="0"/>
          <w:numId w:val="87"/>
        </w:numPr>
        <w:tabs>
          <w:tab w:val="clear" w:pos="1800"/>
        </w:tabs>
        <w:suppressAutoHyphens w:val="0"/>
        <w:ind w:left="709" w:hanging="425"/>
        <w:jc w:val="both"/>
        <w:rPr>
          <w:rFonts w:ascii="Arial" w:hAnsi="Arial" w:cs="Arial"/>
          <w:b/>
          <w:bCs/>
          <w:iCs/>
          <w:sz w:val="20"/>
          <w:szCs w:val="20"/>
        </w:rPr>
      </w:pPr>
      <w:r>
        <w:rPr>
          <w:rFonts w:ascii="Arial" w:hAnsi="Arial" w:cs="Arial"/>
          <w:sz w:val="20"/>
          <w:szCs w:val="20"/>
        </w:rPr>
        <w:t xml:space="preserve">Zamawiający nie przewiduje publicznej sesji otwarcia ofert. </w:t>
      </w:r>
    </w:p>
    <w:p w14:paraId="2E5997F7" w14:textId="77777777" w:rsidR="00D76815" w:rsidRPr="00AC4971" w:rsidRDefault="00D76815" w:rsidP="007A3176">
      <w:pPr>
        <w:numPr>
          <w:ilvl w:val="0"/>
          <w:numId w:val="87"/>
        </w:numPr>
        <w:tabs>
          <w:tab w:val="clear" w:pos="1800"/>
        </w:tabs>
        <w:suppressAutoHyphens w:val="0"/>
        <w:ind w:left="709" w:hanging="425"/>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Pr>
          <w:rFonts w:ascii="Arial" w:hAnsi="Arial" w:cs="Arial"/>
          <w:sz w:val="20"/>
          <w:szCs w:val="20"/>
          <w:lang w:eastAsia="pl-PL"/>
        </w:rPr>
        <w:t xml:space="preserve"> </w:t>
      </w:r>
      <w:r w:rsidRPr="00AC4971">
        <w:rPr>
          <w:rFonts w:ascii="Arial" w:hAnsi="Arial" w:cs="Arial"/>
          <w:sz w:val="20"/>
          <w:szCs w:val="20"/>
          <w:lang w:eastAsia="pl-PL"/>
        </w:rPr>
        <w:t xml:space="preserve">że dzień, </w:t>
      </w:r>
      <w:r w:rsidR="009111D7">
        <w:rPr>
          <w:rFonts w:ascii="Arial" w:hAnsi="Arial" w:cs="Arial"/>
          <w:sz w:val="20"/>
          <w:szCs w:val="20"/>
          <w:lang w:eastAsia="pl-PL"/>
        </w:rPr>
        <w:t xml:space="preserve">                      </w:t>
      </w:r>
      <w:r w:rsidRPr="00AC4971">
        <w:rPr>
          <w:rFonts w:ascii="Arial" w:hAnsi="Arial" w:cs="Arial"/>
          <w:sz w:val="20"/>
          <w:szCs w:val="20"/>
          <w:lang w:eastAsia="pl-PL"/>
        </w:rPr>
        <w:t>w którym upływa termin składania ofert, jest dniem ich otwarcia.</w:t>
      </w:r>
    </w:p>
    <w:p w14:paraId="3E27BBF1" w14:textId="77777777" w:rsidR="00D76815" w:rsidRDefault="00D76815" w:rsidP="007A3176">
      <w:pPr>
        <w:numPr>
          <w:ilvl w:val="0"/>
          <w:numId w:val="87"/>
        </w:numPr>
        <w:tabs>
          <w:tab w:val="clear" w:pos="1800"/>
        </w:tabs>
        <w:suppressAutoHyphens w:val="0"/>
        <w:ind w:left="709" w:hanging="425"/>
        <w:jc w:val="both"/>
        <w:rPr>
          <w:rFonts w:ascii="Arial" w:hAnsi="Arial" w:cs="Arial"/>
          <w:iCs/>
          <w:sz w:val="20"/>
          <w:szCs w:val="20"/>
        </w:rPr>
      </w:pPr>
      <w:r>
        <w:rPr>
          <w:rFonts w:ascii="Arial" w:hAnsi="Arial" w:cs="Arial"/>
          <w:iCs/>
          <w:sz w:val="20"/>
          <w:szCs w:val="20"/>
        </w:rPr>
        <w:t>I</w:t>
      </w:r>
      <w:r w:rsidRPr="009314E2">
        <w:rPr>
          <w:rFonts w:ascii="Arial" w:hAnsi="Arial" w:cs="Arial"/>
          <w:iCs/>
          <w:sz w:val="20"/>
          <w:szCs w:val="20"/>
        </w:rPr>
        <w:t xml:space="preserve">nformacja z otwarcia ofert </w:t>
      </w:r>
      <w:r>
        <w:rPr>
          <w:rFonts w:ascii="Arial" w:hAnsi="Arial" w:cs="Arial"/>
          <w:iCs/>
          <w:sz w:val="20"/>
          <w:szCs w:val="20"/>
        </w:rPr>
        <w:t xml:space="preserve">jest </w:t>
      </w:r>
      <w:r w:rsidRPr="009314E2">
        <w:rPr>
          <w:rFonts w:ascii="Arial" w:hAnsi="Arial" w:cs="Arial"/>
          <w:iCs/>
          <w:sz w:val="20"/>
          <w:szCs w:val="20"/>
        </w:rPr>
        <w:t>przekaz</w:t>
      </w:r>
      <w:r>
        <w:rPr>
          <w:rFonts w:ascii="Arial" w:hAnsi="Arial" w:cs="Arial"/>
          <w:iCs/>
          <w:sz w:val="20"/>
          <w:szCs w:val="20"/>
        </w:rPr>
        <w:t>ywana</w:t>
      </w:r>
      <w:r w:rsidRPr="009314E2">
        <w:rPr>
          <w:rFonts w:ascii="Arial" w:hAnsi="Arial" w:cs="Arial"/>
          <w:iCs/>
          <w:sz w:val="20"/>
          <w:szCs w:val="20"/>
        </w:rPr>
        <w:t xml:space="preserve"> </w:t>
      </w:r>
      <w:r>
        <w:rPr>
          <w:rFonts w:ascii="Arial" w:hAnsi="Arial" w:cs="Arial"/>
          <w:iCs/>
          <w:sz w:val="20"/>
          <w:szCs w:val="20"/>
        </w:rPr>
        <w:t xml:space="preserve">wszystkim </w:t>
      </w:r>
      <w:r w:rsidRPr="009314E2">
        <w:rPr>
          <w:rFonts w:ascii="Arial" w:hAnsi="Arial" w:cs="Arial"/>
          <w:iCs/>
          <w:sz w:val="20"/>
          <w:szCs w:val="20"/>
        </w:rPr>
        <w:t xml:space="preserve">Wykonawcom </w:t>
      </w:r>
      <w:r>
        <w:rPr>
          <w:rFonts w:ascii="Arial" w:hAnsi="Arial" w:cs="Arial"/>
          <w:iCs/>
          <w:sz w:val="20"/>
          <w:szCs w:val="20"/>
        </w:rPr>
        <w:t>drogą elektroniczną                     na adres e-mailowy wskazany w złożonej ofercie.</w:t>
      </w:r>
    </w:p>
    <w:p w14:paraId="1561E4E5" w14:textId="77777777" w:rsidR="00953145" w:rsidRPr="00203CE7" w:rsidRDefault="00953145" w:rsidP="00953145">
      <w:pPr>
        <w:suppressAutoHyphens w:val="0"/>
        <w:ind w:left="709"/>
        <w:jc w:val="both"/>
        <w:rPr>
          <w:rFonts w:ascii="Arial" w:hAnsi="Arial" w:cs="Arial"/>
          <w:iCs/>
          <w:sz w:val="20"/>
          <w:szCs w:val="20"/>
        </w:rPr>
      </w:pPr>
    </w:p>
    <w:p w14:paraId="6796DE96" w14:textId="77777777" w:rsidR="00D76815" w:rsidRPr="00D76815" w:rsidRDefault="00D76815" w:rsidP="007A3176">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bCs/>
          <w:sz w:val="20"/>
          <w:szCs w:val="20"/>
        </w:rPr>
        <w:t>Sposób przekazywania oświadczeń, wniosków, zawiadomień i informacji w postępowaniu.</w:t>
      </w:r>
    </w:p>
    <w:p w14:paraId="21E5FF94" w14:textId="77777777" w:rsidR="00D76815" w:rsidRPr="00AC4971" w:rsidRDefault="00D76815" w:rsidP="007A3176">
      <w:pPr>
        <w:numPr>
          <w:ilvl w:val="0"/>
          <w:numId w:val="88"/>
        </w:numPr>
        <w:suppressAutoHyphens w:val="0"/>
        <w:spacing w:after="60"/>
        <w:ind w:left="709" w:hanging="425"/>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0F8A9780"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Wykonawcy z Zamawiającym:</w:t>
      </w:r>
    </w:p>
    <w:p w14:paraId="52E2CEF5" w14:textId="77777777" w:rsidR="00D76815" w:rsidRPr="00AC4971" w:rsidRDefault="00D76815" w:rsidP="007A3176">
      <w:pPr>
        <w:numPr>
          <w:ilvl w:val="0"/>
          <w:numId w:val="89"/>
        </w:numPr>
        <w:tabs>
          <w:tab w:val="clear" w:pos="1495"/>
        </w:tabs>
        <w:suppressAutoHyphens w:val="0"/>
        <w:ind w:left="1276" w:hanging="283"/>
        <w:jc w:val="both"/>
        <w:rPr>
          <w:rFonts w:ascii="Arial" w:hAnsi="Arial" w:cs="Arial"/>
          <w:b/>
          <w:sz w:val="20"/>
          <w:szCs w:val="20"/>
        </w:rPr>
      </w:pPr>
      <w:r w:rsidRPr="00AC4971">
        <w:rPr>
          <w:rFonts w:ascii="Arial" w:hAnsi="Arial" w:cs="Arial"/>
          <w:b/>
          <w:sz w:val="20"/>
          <w:szCs w:val="20"/>
        </w:rPr>
        <w:t>zapytania do SIWZ</w:t>
      </w:r>
      <w:r>
        <w:rPr>
          <w:rFonts w:ascii="Arial" w:hAnsi="Arial" w:cs="Arial"/>
          <w:b/>
          <w:sz w:val="20"/>
          <w:szCs w:val="20"/>
        </w:rPr>
        <w:t xml:space="preserve">, </w:t>
      </w:r>
      <w:r w:rsidRPr="00D80193">
        <w:rPr>
          <w:rFonts w:ascii="Arial" w:hAnsi="Arial" w:cs="Arial"/>
          <w:b/>
          <w:sz w:val="20"/>
          <w:szCs w:val="20"/>
        </w:rPr>
        <w:t>uzupełnianie dokumentów, wyjaśnienia treści ofert, dokumentów, pozostałe oświadczenia i wnioski:</w:t>
      </w:r>
      <w:r w:rsidRPr="00AC4971">
        <w:rPr>
          <w:rFonts w:ascii="Arial" w:hAnsi="Arial" w:cs="Arial"/>
          <w:b/>
          <w:sz w:val="20"/>
          <w:szCs w:val="20"/>
        </w:rPr>
        <w:t>:</w:t>
      </w:r>
    </w:p>
    <w:p w14:paraId="622A7574" w14:textId="77777777" w:rsidR="00D76815" w:rsidRPr="00D80193" w:rsidRDefault="00D76815" w:rsidP="007A3176">
      <w:pPr>
        <w:numPr>
          <w:ilvl w:val="0"/>
          <w:numId w:val="90"/>
        </w:numPr>
        <w:suppressAutoHyphens w:val="0"/>
        <w:ind w:left="1560" w:hanging="283"/>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11E8C4ED" w14:textId="77777777" w:rsidR="00D76815" w:rsidRPr="00AC4971" w:rsidRDefault="00D76815" w:rsidP="007A3176">
      <w:pPr>
        <w:numPr>
          <w:ilvl w:val="0"/>
          <w:numId w:val="90"/>
        </w:numPr>
        <w:suppressAutoHyphens w:val="0"/>
        <w:spacing w:after="60"/>
        <w:ind w:left="1560" w:hanging="284"/>
        <w:jc w:val="both"/>
        <w:rPr>
          <w:rFonts w:ascii="Arial" w:hAnsi="Arial" w:cs="Arial"/>
          <w:b/>
          <w:sz w:val="20"/>
          <w:szCs w:val="20"/>
        </w:rPr>
      </w:pPr>
      <w:r w:rsidRPr="00AC4971">
        <w:rPr>
          <w:rFonts w:ascii="Arial" w:hAnsi="Arial" w:cs="Arial"/>
          <w:sz w:val="20"/>
          <w:szCs w:val="20"/>
        </w:rPr>
        <w:t xml:space="preserve">drogą elektroniczną na adres: </w:t>
      </w:r>
      <w:hyperlink r:id="rId14" w:history="1">
        <w:r w:rsidRPr="00D80193">
          <w:rPr>
            <w:rFonts w:ascii="Arial" w:hAnsi="Arial" w:cs="Arial"/>
            <w:b/>
            <w:bCs/>
            <w:sz w:val="20"/>
            <w:szCs w:val="20"/>
            <w:u w:val="single"/>
          </w:rPr>
          <w:t>m.bogaczyk@weglokokskraj.pl</w:t>
        </w:r>
      </w:hyperlink>
      <w:r w:rsidRPr="00AC4971">
        <w:rPr>
          <w:rFonts w:ascii="Arial" w:hAnsi="Arial" w:cs="Arial"/>
          <w:sz w:val="20"/>
          <w:szCs w:val="20"/>
          <w:u w:val="single"/>
        </w:rPr>
        <w:t xml:space="preserve"> </w:t>
      </w:r>
      <w:r w:rsidRPr="00AC4971">
        <w:rPr>
          <w:rFonts w:ascii="Arial" w:hAnsi="Arial" w:cs="Arial"/>
          <w:sz w:val="20"/>
          <w:szCs w:val="20"/>
        </w:rPr>
        <w:t xml:space="preserve">, </w:t>
      </w:r>
    </w:p>
    <w:p w14:paraId="29D76D26" w14:textId="77777777" w:rsidR="00D76815" w:rsidRPr="008B6CA0" w:rsidRDefault="00D76815" w:rsidP="007A3176">
      <w:pPr>
        <w:numPr>
          <w:ilvl w:val="0"/>
          <w:numId w:val="89"/>
        </w:numPr>
        <w:tabs>
          <w:tab w:val="clear" w:pos="1495"/>
        </w:tabs>
        <w:suppressAutoHyphens w:val="0"/>
        <w:spacing w:after="60"/>
        <w:ind w:left="1417" w:hanging="425"/>
        <w:jc w:val="both"/>
        <w:rPr>
          <w:rFonts w:ascii="Arial" w:hAnsi="Arial" w:cs="Arial"/>
          <w:b/>
          <w:sz w:val="20"/>
          <w:szCs w:val="20"/>
        </w:rPr>
      </w:pPr>
      <w:r w:rsidRPr="00AC4971">
        <w:rPr>
          <w:rFonts w:ascii="Arial" w:hAnsi="Arial" w:cs="Arial"/>
          <w:b/>
          <w:sz w:val="20"/>
          <w:szCs w:val="20"/>
        </w:rPr>
        <w:t>uzupełnianie</w:t>
      </w:r>
      <w:r>
        <w:rPr>
          <w:rFonts w:ascii="Arial" w:hAnsi="Arial" w:cs="Arial"/>
          <w:b/>
          <w:sz w:val="20"/>
          <w:szCs w:val="20"/>
        </w:rPr>
        <w:t xml:space="preserve">, </w:t>
      </w:r>
      <w:r w:rsidRPr="00D80193">
        <w:rPr>
          <w:rFonts w:ascii="Arial" w:hAnsi="Arial" w:cs="Arial"/>
          <w:b/>
          <w:bCs/>
          <w:sz w:val="20"/>
          <w:szCs w:val="20"/>
        </w:rPr>
        <w:t xml:space="preserve">składanie dokumentów na wezwanie Zamawiającego, wyjaśnienia treści ofert lub dokumentów składanych wraz z ofertą – </w:t>
      </w:r>
      <w:r w:rsidRPr="00D80193">
        <w:rPr>
          <w:rFonts w:ascii="Arial" w:hAnsi="Arial" w:cs="Arial"/>
          <w:sz w:val="20"/>
          <w:szCs w:val="20"/>
        </w:rPr>
        <w:t>w formie elektronicznej opatrzone</w:t>
      </w:r>
      <w:r w:rsidRPr="0061499C">
        <w:rPr>
          <w:rFonts w:ascii="Arial" w:hAnsi="Arial" w:cs="Arial"/>
          <w:sz w:val="20"/>
          <w:szCs w:val="20"/>
        </w:rPr>
        <w:t xml:space="preserve"> </w:t>
      </w:r>
      <w:r w:rsidRPr="00D80193">
        <w:rPr>
          <w:rFonts w:ascii="Arial" w:hAnsi="Arial" w:cs="Arial"/>
          <w:sz w:val="20"/>
          <w:szCs w:val="20"/>
        </w:rPr>
        <w:t>kwalifikowanym podpisem elektronicznym</w:t>
      </w:r>
      <w:r w:rsidRPr="0061499C">
        <w:rPr>
          <w:rFonts w:ascii="Arial" w:hAnsi="Arial" w:cs="Arial"/>
          <w:sz w:val="20"/>
          <w:szCs w:val="20"/>
        </w:rPr>
        <w:t xml:space="preserve"> </w:t>
      </w:r>
      <w:r w:rsidRPr="00D80193">
        <w:rPr>
          <w:rFonts w:ascii="Arial" w:hAnsi="Arial" w:cs="Arial"/>
          <w:sz w:val="20"/>
          <w:szCs w:val="20"/>
        </w:rPr>
        <w:t>na adres e-mail:</w:t>
      </w:r>
      <w:r>
        <w:rPr>
          <w:rFonts w:ascii="Arial" w:hAnsi="Arial" w:cs="Arial"/>
          <w:b/>
          <w:bCs/>
          <w:sz w:val="20"/>
          <w:szCs w:val="20"/>
        </w:rPr>
        <w:t xml:space="preserve"> </w:t>
      </w:r>
      <w:hyperlink r:id="rId15" w:history="1">
        <w:r w:rsidRPr="00D80193">
          <w:rPr>
            <w:rStyle w:val="Hipercze"/>
            <w:rFonts w:ascii="Arial" w:hAnsi="Arial" w:cs="Arial"/>
            <w:b/>
            <w:color w:val="auto"/>
            <w:sz w:val="20"/>
            <w:szCs w:val="20"/>
          </w:rPr>
          <w:t>m.bogaczyk@weglokokskraj.pl</w:t>
        </w:r>
      </w:hyperlink>
      <w:r w:rsidRPr="00D80193">
        <w:rPr>
          <w:rFonts w:ascii="Arial" w:hAnsi="Arial" w:cs="Arial"/>
          <w:b/>
          <w:bCs/>
          <w:sz w:val="20"/>
          <w:szCs w:val="20"/>
        </w:rPr>
        <w:t xml:space="preserve"> </w:t>
      </w:r>
      <w:r w:rsidRPr="00D80193">
        <w:rPr>
          <w:rFonts w:ascii="Arial" w:hAnsi="Arial" w:cs="Arial"/>
          <w:bCs/>
          <w:sz w:val="20"/>
          <w:szCs w:val="20"/>
        </w:rPr>
        <w:t xml:space="preserve">bądź poprzez Platformę EFO na elektroniczne wezwanie </w:t>
      </w:r>
      <w:r>
        <w:rPr>
          <w:rFonts w:ascii="Arial" w:hAnsi="Arial" w:cs="Arial"/>
          <w:bCs/>
          <w:sz w:val="20"/>
          <w:szCs w:val="20"/>
        </w:rPr>
        <w:t xml:space="preserve"> </w:t>
      </w:r>
      <w:r w:rsidRPr="00D80193">
        <w:rPr>
          <w:rFonts w:ascii="Arial" w:hAnsi="Arial" w:cs="Arial"/>
          <w:bCs/>
          <w:sz w:val="20"/>
          <w:szCs w:val="20"/>
        </w:rPr>
        <w:t>w określonym przez Zamawiającego terminie</w:t>
      </w:r>
      <w:r>
        <w:rPr>
          <w:rFonts w:ascii="Arial" w:hAnsi="Arial" w:cs="Arial"/>
          <w:bCs/>
          <w:sz w:val="20"/>
          <w:szCs w:val="20"/>
        </w:rPr>
        <w:t>.</w:t>
      </w:r>
      <w:r w:rsidRPr="00D80193">
        <w:rPr>
          <w:rFonts w:ascii="Arial" w:hAnsi="Arial" w:cs="Arial"/>
          <w:b/>
          <w:bCs/>
          <w:sz w:val="20"/>
          <w:szCs w:val="20"/>
        </w:rPr>
        <w:t xml:space="preserve"> </w:t>
      </w:r>
    </w:p>
    <w:p w14:paraId="4883155C" w14:textId="77777777" w:rsidR="00D76815" w:rsidRPr="00D80193" w:rsidRDefault="00D76815" w:rsidP="007A3176">
      <w:pPr>
        <w:numPr>
          <w:ilvl w:val="0"/>
          <w:numId w:val="89"/>
        </w:numPr>
        <w:tabs>
          <w:tab w:val="clear" w:pos="1495"/>
        </w:tabs>
        <w:suppressAutoHyphens w:val="0"/>
        <w:ind w:left="1418" w:hanging="425"/>
        <w:jc w:val="both"/>
        <w:rPr>
          <w:rFonts w:ascii="Arial" w:hAnsi="Arial" w:cs="Arial"/>
          <w:b/>
          <w:sz w:val="20"/>
          <w:szCs w:val="20"/>
        </w:rPr>
      </w:pPr>
      <w:r w:rsidRPr="00AC4971">
        <w:rPr>
          <w:rFonts w:ascii="Arial" w:hAnsi="Arial" w:cs="Arial"/>
          <w:b/>
          <w:sz w:val="20"/>
          <w:szCs w:val="20"/>
        </w:rPr>
        <w:t>Pozostał</w:t>
      </w:r>
      <w:r>
        <w:rPr>
          <w:rFonts w:ascii="Arial" w:hAnsi="Arial" w:cs="Arial"/>
          <w:b/>
          <w:sz w:val="20"/>
          <w:szCs w:val="20"/>
        </w:rPr>
        <w:t>a korespondencja związana z postępowaniem</w:t>
      </w:r>
      <w:r w:rsidRPr="00AC4971">
        <w:rPr>
          <w:rFonts w:ascii="Arial" w:hAnsi="Arial" w:cs="Arial"/>
          <w:b/>
          <w:sz w:val="20"/>
          <w:szCs w:val="20"/>
        </w:rPr>
        <w:t>:</w:t>
      </w:r>
    </w:p>
    <w:p w14:paraId="67D739FE" w14:textId="77777777" w:rsidR="00D76815" w:rsidRDefault="00D76815" w:rsidP="001337D1">
      <w:pPr>
        <w:suppressAutoHyphens w:val="0"/>
        <w:ind w:left="1418" w:hanging="425"/>
        <w:jc w:val="both"/>
        <w:rPr>
          <w:rFonts w:ascii="Arial" w:hAnsi="Arial" w:cs="Arial"/>
          <w:sz w:val="20"/>
          <w:szCs w:val="20"/>
        </w:rPr>
      </w:pPr>
      <w:r>
        <w:rPr>
          <w:rFonts w:ascii="Arial" w:hAnsi="Arial" w:cs="Arial"/>
          <w:sz w:val="20"/>
          <w:szCs w:val="20"/>
        </w:rPr>
        <w:t xml:space="preserve">        </w:t>
      </w:r>
      <w:r w:rsidRPr="0061499C">
        <w:rPr>
          <w:rFonts w:ascii="Arial" w:hAnsi="Arial" w:cs="Arial"/>
          <w:sz w:val="20"/>
          <w:szCs w:val="20"/>
        </w:rPr>
        <w:t>drogą elektroniczną na adres:</w:t>
      </w:r>
      <w:r w:rsidRPr="00D80193">
        <w:rPr>
          <w:rFonts w:ascii="Arial" w:hAnsi="Arial" w:cs="Arial"/>
          <w:b/>
          <w:bCs/>
          <w:sz w:val="20"/>
          <w:szCs w:val="20"/>
        </w:rPr>
        <w:t xml:space="preserve"> </w:t>
      </w:r>
      <w:r w:rsidRPr="0061499C">
        <w:rPr>
          <w:rFonts w:ascii="Arial" w:hAnsi="Arial" w:cs="Arial"/>
          <w:b/>
          <w:sz w:val="20"/>
          <w:szCs w:val="20"/>
          <w:u w:val="single"/>
        </w:rPr>
        <w:t>m.bogaczyk@weglokokskraj.pl</w:t>
      </w:r>
      <w:r w:rsidRPr="00D80193">
        <w:rPr>
          <w:rFonts w:ascii="Arial" w:hAnsi="Arial" w:cs="Arial"/>
          <w:b/>
          <w:bCs/>
          <w:sz w:val="20"/>
          <w:szCs w:val="20"/>
        </w:rPr>
        <w:t xml:space="preserve"> </w:t>
      </w:r>
      <w:r w:rsidRPr="0061499C">
        <w:rPr>
          <w:rFonts w:ascii="Arial" w:hAnsi="Arial" w:cs="Arial"/>
          <w:sz w:val="20"/>
          <w:szCs w:val="20"/>
        </w:rPr>
        <w:t xml:space="preserve">bądź poprzez Platformę </w:t>
      </w:r>
      <w:r w:rsidR="004205A7">
        <w:rPr>
          <w:rFonts w:ascii="Arial" w:hAnsi="Arial" w:cs="Arial"/>
          <w:sz w:val="20"/>
          <w:szCs w:val="20"/>
        </w:rPr>
        <w:t xml:space="preserve"> </w:t>
      </w:r>
      <w:r w:rsidRPr="0061499C">
        <w:rPr>
          <w:rFonts w:ascii="Arial" w:hAnsi="Arial" w:cs="Arial"/>
          <w:sz w:val="20"/>
          <w:szCs w:val="20"/>
        </w:rPr>
        <w:t xml:space="preserve">EFO na adres e-mail osób do kontaktu wskazanych w ogłoszeniu </w:t>
      </w:r>
    </w:p>
    <w:p w14:paraId="46D8C1BB" w14:textId="77777777" w:rsidR="00D76815" w:rsidRPr="0061499C" w:rsidRDefault="00D76815" w:rsidP="00D76815">
      <w:pPr>
        <w:suppressAutoHyphens w:val="0"/>
        <w:spacing w:line="120" w:lineRule="auto"/>
        <w:ind w:left="1134"/>
        <w:jc w:val="both"/>
        <w:rPr>
          <w:rFonts w:ascii="Arial" w:hAnsi="Arial" w:cs="Arial"/>
          <w:sz w:val="20"/>
          <w:szCs w:val="20"/>
        </w:rPr>
      </w:pPr>
      <w:r w:rsidRPr="0061499C">
        <w:rPr>
          <w:rFonts w:ascii="Arial" w:hAnsi="Arial" w:cs="Arial"/>
          <w:sz w:val="20"/>
          <w:szCs w:val="20"/>
        </w:rPr>
        <w:t xml:space="preserve">  </w:t>
      </w:r>
    </w:p>
    <w:p w14:paraId="048CF176"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Zamawiającego z Wykonawcami:</w:t>
      </w:r>
    </w:p>
    <w:p w14:paraId="2E17FD22" w14:textId="77777777" w:rsidR="00D76815" w:rsidRPr="00AC4971" w:rsidRDefault="00D76815" w:rsidP="00D76815">
      <w:pPr>
        <w:ind w:left="851"/>
        <w:jc w:val="both"/>
        <w:rPr>
          <w:rFonts w:ascii="Arial" w:hAnsi="Arial" w:cs="Arial"/>
          <w:b/>
          <w:sz w:val="20"/>
          <w:szCs w:val="20"/>
        </w:rPr>
      </w:pPr>
      <w:r>
        <w:rPr>
          <w:rFonts w:ascii="Arial" w:hAnsi="Arial" w:cs="Arial"/>
          <w:b/>
          <w:sz w:val="20"/>
          <w:szCs w:val="20"/>
        </w:rPr>
        <w:t xml:space="preserve">  </w:t>
      </w:r>
      <w:r w:rsidRPr="00AC4971">
        <w:rPr>
          <w:rFonts w:ascii="Arial" w:hAnsi="Arial" w:cs="Arial"/>
          <w:b/>
          <w:sz w:val="20"/>
          <w:szCs w:val="20"/>
        </w:rPr>
        <w:t>zawiadomienia, wezwania oraz informacje będzie przekazywał Wykonawcom:</w:t>
      </w:r>
    </w:p>
    <w:p w14:paraId="6956BCD8" w14:textId="77777777" w:rsidR="00D76815" w:rsidRPr="00AC4971" w:rsidRDefault="00D76815" w:rsidP="007A3176">
      <w:pPr>
        <w:numPr>
          <w:ilvl w:val="2"/>
          <w:numId w:val="91"/>
        </w:numPr>
        <w:tabs>
          <w:tab w:val="clear" w:pos="1276"/>
        </w:tabs>
        <w:suppressAutoHyphens w:val="0"/>
        <w:ind w:hanging="283"/>
        <w:jc w:val="both"/>
        <w:rPr>
          <w:rFonts w:ascii="Arial" w:hAnsi="Arial" w:cs="Arial"/>
          <w:sz w:val="20"/>
          <w:szCs w:val="20"/>
        </w:rPr>
      </w:pPr>
      <w:r w:rsidRPr="00AC4971">
        <w:rPr>
          <w:rFonts w:ascii="Arial" w:hAnsi="Arial" w:cs="Arial"/>
          <w:sz w:val="20"/>
          <w:szCs w:val="20"/>
        </w:rPr>
        <w:t>drogą elektroniczną:</w:t>
      </w:r>
    </w:p>
    <w:p w14:paraId="3F978CDA" w14:textId="77777777" w:rsidR="00D76815" w:rsidRPr="005F4B4E" w:rsidRDefault="00D76815" w:rsidP="007A3176">
      <w:pPr>
        <w:numPr>
          <w:ilvl w:val="0"/>
          <w:numId w:val="92"/>
        </w:numPr>
        <w:ind w:left="1560" w:hanging="283"/>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34034DA1" w14:textId="77777777" w:rsidR="00D76815" w:rsidRPr="00AC4971" w:rsidRDefault="00D76815" w:rsidP="007A3176">
      <w:pPr>
        <w:numPr>
          <w:ilvl w:val="0"/>
          <w:numId w:val="92"/>
        </w:numPr>
        <w:suppressAutoHyphens w:val="0"/>
        <w:ind w:left="1560" w:hanging="283"/>
        <w:jc w:val="both"/>
        <w:rPr>
          <w:rFonts w:ascii="Arial" w:hAnsi="Arial" w:cs="Arial"/>
          <w:sz w:val="20"/>
          <w:szCs w:val="20"/>
        </w:rPr>
      </w:pPr>
      <w:r w:rsidRPr="00AC4971">
        <w:rPr>
          <w:rFonts w:ascii="Arial" w:hAnsi="Arial" w:cs="Arial"/>
          <w:sz w:val="20"/>
          <w:szCs w:val="20"/>
        </w:rPr>
        <w:t>na adres poczty elektronicznej wskazany w ofercie, lub</w:t>
      </w:r>
    </w:p>
    <w:p w14:paraId="7DC5E96F" w14:textId="77777777" w:rsidR="00D76815" w:rsidRPr="008B6CA0" w:rsidRDefault="00D76815" w:rsidP="007A3176">
      <w:pPr>
        <w:numPr>
          <w:ilvl w:val="0"/>
          <w:numId w:val="92"/>
        </w:numPr>
        <w:suppressAutoHyphens w:val="0"/>
        <w:adjustRightInd w:val="0"/>
        <w:spacing w:after="60"/>
        <w:ind w:left="1560" w:hanging="284"/>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w:t>
      </w:r>
      <w:r w:rsidR="009111D7">
        <w:rPr>
          <w:rFonts w:ascii="Arial" w:hAnsi="Arial" w:cs="Arial"/>
          <w:sz w:val="20"/>
          <w:szCs w:val="20"/>
        </w:rPr>
        <w:t xml:space="preserve">                    </w:t>
      </w:r>
      <w:r w:rsidRPr="00AC4971">
        <w:rPr>
          <w:rFonts w:ascii="Arial" w:hAnsi="Arial" w:cs="Arial"/>
          <w:sz w:val="20"/>
          <w:szCs w:val="20"/>
        </w:rPr>
        <w:t xml:space="preserve">na stronie  internetowej w profilu nabywcy  </w:t>
      </w:r>
      <w:hyperlink r:id="rId16" w:history="1">
        <w:r w:rsidRPr="005F4B4E">
          <w:rPr>
            <w:rFonts w:ascii="Arial" w:hAnsi="Arial" w:cs="Arial"/>
            <w:b/>
            <w:bCs/>
            <w:sz w:val="20"/>
            <w:szCs w:val="20"/>
            <w:u w:val="single"/>
            <w:lang w:eastAsia="pl-PL"/>
          </w:rPr>
          <w:t>https://dostawcy-weglokoks.coig.biz/</w:t>
        </w:r>
      </w:hyperlink>
    </w:p>
    <w:p w14:paraId="2C994043" w14:textId="77777777" w:rsidR="00D76815" w:rsidRPr="005F4B4E" w:rsidRDefault="00D76815" w:rsidP="007A3176">
      <w:pPr>
        <w:numPr>
          <w:ilvl w:val="0"/>
          <w:numId w:val="88"/>
        </w:numPr>
        <w:suppressAutoHyphens w:val="0"/>
        <w:ind w:left="709" w:hanging="425"/>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0E43046A" w14:textId="77777777" w:rsidR="00D76815" w:rsidRDefault="00D76815" w:rsidP="007A3176">
      <w:pPr>
        <w:numPr>
          <w:ilvl w:val="0"/>
          <w:numId w:val="88"/>
        </w:numPr>
        <w:suppressAutoHyphens w:val="0"/>
        <w:ind w:left="709" w:hanging="425"/>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3C0D0138" w14:textId="77777777" w:rsidR="00D76815" w:rsidRPr="00AC4971" w:rsidRDefault="00D76815" w:rsidP="007A3176">
      <w:pPr>
        <w:numPr>
          <w:ilvl w:val="0"/>
          <w:numId w:val="88"/>
        </w:numPr>
        <w:suppressAutoHyphens w:val="0"/>
        <w:ind w:left="709" w:hanging="425"/>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59F48959" w14:textId="77777777" w:rsidR="00D76815" w:rsidRPr="00AC4971" w:rsidRDefault="00D76815" w:rsidP="00D76815">
      <w:pPr>
        <w:spacing w:after="60" w:line="276" w:lineRule="auto"/>
        <w:ind w:left="709" w:hanging="425"/>
        <w:jc w:val="both"/>
        <w:rPr>
          <w:rFonts w:ascii="Arial" w:hAnsi="Arial" w:cs="Arial"/>
          <w:sz w:val="20"/>
          <w:szCs w:val="20"/>
        </w:rPr>
      </w:pPr>
      <w:r w:rsidRPr="00AC4971">
        <w:rPr>
          <w:rFonts w:ascii="Arial" w:hAnsi="Arial" w:cs="Arial"/>
          <w:sz w:val="20"/>
          <w:szCs w:val="20"/>
        </w:rPr>
        <w:t xml:space="preserve">    </w:t>
      </w:r>
      <w:r>
        <w:rPr>
          <w:rFonts w:ascii="Arial" w:hAnsi="Arial" w:cs="Arial"/>
          <w:sz w:val="20"/>
          <w:szCs w:val="20"/>
        </w:rPr>
        <w:t xml:space="preserve">   </w:t>
      </w:r>
      <w:r w:rsidRPr="00AC4971">
        <w:rPr>
          <w:rFonts w:ascii="Arial" w:hAnsi="Arial" w:cs="Arial"/>
          <w:sz w:val="20"/>
          <w:szCs w:val="20"/>
        </w:rPr>
        <w:t xml:space="preserve"> Małgorzata Bogaczyk - </w:t>
      </w:r>
      <w:hyperlink r:id="rId17" w:history="1">
        <w:r w:rsidRPr="00AC4971">
          <w:rPr>
            <w:rFonts w:ascii="Arial" w:hAnsi="Arial" w:cs="Arial"/>
            <w:sz w:val="20"/>
            <w:szCs w:val="20"/>
            <w:u w:val="single"/>
          </w:rPr>
          <w:t>m.bogaczyk@weglokokskraj.pl</w:t>
        </w:r>
      </w:hyperlink>
    </w:p>
    <w:p w14:paraId="15460A87" w14:textId="77777777" w:rsidR="00077B12" w:rsidRDefault="00D76815" w:rsidP="009D1F7E">
      <w:pPr>
        <w:suppressAutoHyphens w:val="0"/>
        <w:ind w:left="-142"/>
        <w:jc w:val="both"/>
        <w:rPr>
          <w:rFonts w:ascii="Arial" w:hAnsi="Arial" w:cs="Arial"/>
          <w:b/>
          <w:bCs/>
          <w:sz w:val="20"/>
          <w:szCs w:val="20"/>
        </w:rPr>
      </w:pP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Informacje udzielane są od poniedziałku do piątku w godz. od 07:00 do 15:00</w:t>
      </w:r>
    </w:p>
    <w:p w14:paraId="3B0EA5CD" w14:textId="77777777" w:rsidR="00B233DB" w:rsidRDefault="00B233DB" w:rsidP="009D1F7E">
      <w:pPr>
        <w:suppressAutoHyphens w:val="0"/>
        <w:ind w:left="-142"/>
        <w:jc w:val="both"/>
        <w:rPr>
          <w:rFonts w:ascii="Arial" w:hAnsi="Arial" w:cs="Arial"/>
          <w:b/>
          <w:bCs/>
          <w:sz w:val="20"/>
          <w:szCs w:val="20"/>
        </w:rPr>
      </w:pPr>
    </w:p>
    <w:p w14:paraId="3BFB6B43" w14:textId="77777777" w:rsidR="00D76815" w:rsidRPr="0011486B" w:rsidRDefault="00D76815" w:rsidP="00D05634">
      <w:pPr>
        <w:numPr>
          <w:ilvl w:val="0"/>
          <w:numId w:val="75"/>
        </w:numPr>
        <w:suppressAutoHyphens w:val="0"/>
        <w:spacing w:line="276" w:lineRule="auto"/>
        <w:ind w:left="284" w:hanging="568"/>
        <w:jc w:val="both"/>
        <w:rPr>
          <w:rFonts w:ascii="Arial" w:hAnsi="Arial" w:cs="Arial"/>
          <w:b/>
          <w:bCs/>
          <w:sz w:val="20"/>
          <w:szCs w:val="20"/>
        </w:rPr>
      </w:pPr>
      <w:r w:rsidRPr="0011486B">
        <w:rPr>
          <w:rFonts w:ascii="Arial" w:hAnsi="Arial" w:cs="Arial"/>
          <w:b/>
          <w:sz w:val="20"/>
          <w:szCs w:val="20"/>
          <w:lang w:eastAsia="pl-PL"/>
        </w:rPr>
        <w:t>Zasady udzielania wyjaśnień i modyfikacji SIWZ</w:t>
      </w:r>
      <w:r w:rsidR="00351BF4" w:rsidRPr="0011486B">
        <w:rPr>
          <w:rFonts w:ascii="Arial" w:hAnsi="Arial" w:cs="Arial"/>
          <w:b/>
          <w:sz w:val="20"/>
          <w:szCs w:val="20"/>
          <w:lang w:eastAsia="pl-PL"/>
        </w:rPr>
        <w:t>.</w:t>
      </w:r>
    </w:p>
    <w:p w14:paraId="374EAF40" w14:textId="77777777" w:rsidR="00D76815" w:rsidRPr="00546C3C" w:rsidRDefault="00D76815" w:rsidP="00D76815">
      <w:pPr>
        <w:suppressAutoHyphens w:val="0"/>
        <w:jc w:val="both"/>
        <w:rPr>
          <w:rFonts w:ascii="Arial" w:hAnsi="Arial" w:cs="Arial"/>
          <w:b/>
          <w:sz w:val="6"/>
          <w:szCs w:val="6"/>
        </w:rPr>
      </w:pPr>
    </w:p>
    <w:p w14:paraId="60A5EFC8" w14:textId="77777777" w:rsidR="00D76815" w:rsidRPr="005F2569"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5F2569">
        <w:rPr>
          <w:rFonts w:ascii="Arial" w:hAnsi="Arial" w:cs="Arial"/>
          <w:sz w:val="20"/>
          <w:szCs w:val="20"/>
          <w:lang w:eastAsia="pl-PL"/>
        </w:rPr>
        <w:t>Wszelkie oświadczenia i zawiadomienia składane w trakcie postępowania o udzielenie zamówienia winny być przekazywane zgodnie z opisem zawartym w SIWZ.</w:t>
      </w:r>
    </w:p>
    <w:p w14:paraId="58ECBB13" w14:textId="77777777" w:rsidR="00D76815" w:rsidRPr="005F2569" w:rsidRDefault="00D76815" w:rsidP="00304D78">
      <w:pPr>
        <w:pStyle w:val="Akapitzlist"/>
        <w:numPr>
          <w:ilvl w:val="1"/>
          <w:numId w:val="31"/>
        </w:numPr>
        <w:tabs>
          <w:tab w:val="clear" w:pos="785"/>
        </w:tabs>
        <w:ind w:left="709" w:hanging="426"/>
        <w:jc w:val="both"/>
        <w:rPr>
          <w:rFonts w:ascii="Arial" w:hAnsi="Arial" w:cs="Arial"/>
          <w:sz w:val="20"/>
          <w:szCs w:val="20"/>
        </w:rPr>
      </w:pPr>
      <w:r w:rsidRPr="005F2569">
        <w:rPr>
          <w:rFonts w:ascii="Arial" w:hAnsi="Arial" w:cs="Arial"/>
          <w:sz w:val="20"/>
          <w:szCs w:val="20"/>
        </w:rPr>
        <w:t xml:space="preserve">Wykonawca może zwrócić się do Zamawiającego o wyjaśnienie treści SIWZ poprzez narzędzia umieszczone na platformie Elektronicznego Formularza Ofertowego. Zamawiający niezwłocznie udzieli wyjaśnień, chyba, że prośba o wyjaśnienie treści </w:t>
      </w:r>
      <w:r>
        <w:rPr>
          <w:rFonts w:ascii="Arial" w:hAnsi="Arial" w:cs="Arial"/>
          <w:sz w:val="20"/>
          <w:szCs w:val="20"/>
        </w:rPr>
        <w:t>SIWZ</w:t>
      </w:r>
      <w:r w:rsidRPr="005F2569">
        <w:rPr>
          <w:rFonts w:ascii="Arial" w:hAnsi="Arial" w:cs="Arial"/>
          <w:sz w:val="20"/>
          <w:szCs w:val="20"/>
        </w:rPr>
        <w:t xml:space="preserve"> wpłynęła do Zamawiającego </w:t>
      </w:r>
      <w:r>
        <w:rPr>
          <w:rFonts w:ascii="Arial" w:hAnsi="Arial" w:cs="Arial"/>
          <w:sz w:val="20"/>
          <w:szCs w:val="20"/>
        </w:rPr>
        <w:t xml:space="preserve">                    </w:t>
      </w:r>
      <w:r w:rsidRPr="00952BD3">
        <w:rPr>
          <w:rFonts w:ascii="Arial" w:hAnsi="Arial" w:cs="Arial"/>
          <w:b/>
          <w:bCs/>
          <w:sz w:val="20"/>
          <w:szCs w:val="20"/>
        </w:rPr>
        <w:t xml:space="preserve">na mniej niż </w:t>
      </w:r>
      <w:r w:rsidR="00FE4272">
        <w:rPr>
          <w:rFonts w:ascii="Arial" w:hAnsi="Arial" w:cs="Arial"/>
          <w:b/>
          <w:bCs/>
          <w:sz w:val="20"/>
          <w:szCs w:val="20"/>
        </w:rPr>
        <w:t>3</w:t>
      </w:r>
      <w:r w:rsidRPr="00952BD3">
        <w:rPr>
          <w:rFonts w:ascii="Arial" w:hAnsi="Arial" w:cs="Arial"/>
          <w:b/>
          <w:bCs/>
          <w:sz w:val="20"/>
          <w:szCs w:val="20"/>
        </w:rPr>
        <w:t xml:space="preserve"> dni przed terminem składania ofert.</w:t>
      </w:r>
      <w:r w:rsidRPr="005F2569">
        <w:rPr>
          <w:rFonts w:ascii="Arial" w:hAnsi="Arial" w:cs="Arial"/>
          <w:sz w:val="20"/>
          <w:szCs w:val="20"/>
        </w:rPr>
        <w:t xml:space="preserve"> </w:t>
      </w:r>
    </w:p>
    <w:p w14:paraId="0CD1A591"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lastRenderedPageBreak/>
        <w:t>Treść zapytań (bez ujawniania źródła zapytania) wraz z wyjaśnieniami Komisja Przetargowa umieszcza na stronie internetowej Zamawiającego w profilu nabywcy.</w:t>
      </w:r>
    </w:p>
    <w:p w14:paraId="61C96119"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t>Brak odpowiedzi oznacza podtrzymanie stanowiska zawartego w SIWZ.</w:t>
      </w:r>
    </w:p>
    <w:p w14:paraId="059EE97B" w14:textId="77777777" w:rsidR="00D76815" w:rsidRPr="00AC3B1E" w:rsidRDefault="00D76815" w:rsidP="007A3176">
      <w:pPr>
        <w:numPr>
          <w:ilvl w:val="0"/>
          <w:numId w:val="65"/>
        </w:numPr>
        <w:tabs>
          <w:tab w:val="clear" w:pos="984"/>
        </w:tabs>
        <w:suppressAutoHyphens w:val="0"/>
        <w:ind w:left="709" w:hanging="426"/>
        <w:jc w:val="both"/>
        <w:rPr>
          <w:rFonts w:ascii="Arial" w:hAnsi="Arial" w:cs="Arial"/>
          <w:sz w:val="20"/>
          <w:szCs w:val="20"/>
        </w:rPr>
      </w:pPr>
      <w:r w:rsidRPr="00EA5AF6">
        <w:rPr>
          <w:rFonts w:ascii="Arial" w:hAnsi="Arial" w:cs="Arial"/>
          <w:sz w:val="20"/>
          <w:szCs w:val="20"/>
        </w:rPr>
        <w:t xml:space="preserve">W </w:t>
      </w:r>
      <w:r w:rsidRPr="00AC3B1E">
        <w:rPr>
          <w:rFonts w:ascii="Arial" w:hAnsi="Arial" w:cs="Arial"/>
          <w:sz w:val="20"/>
          <w:szCs w:val="20"/>
        </w:rPr>
        <w:t>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r>
        <w:rPr>
          <w:rFonts w:ascii="Arial" w:hAnsi="Arial" w:cs="Arial"/>
          <w:sz w:val="20"/>
          <w:szCs w:val="20"/>
        </w:rPr>
        <w:t>.</w:t>
      </w:r>
    </w:p>
    <w:p w14:paraId="3C6FCEA7" w14:textId="77777777" w:rsidR="00D76815" w:rsidRPr="00EA5AF6" w:rsidRDefault="00D76815" w:rsidP="007A3176">
      <w:pPr>
        <w:numPr>
          <w:ilvl w:val="0"/>
          <w:numId w:val="65"/>
        </w:numPr>
        <w:tabs>
          <w:tab w:val="clear" w:pos="984"/>
        </w:tabs>
        <w:suppressAutoHyphens w:val="0"/>
        <w:ind w:left="709" w:hanging="426"/>
        <w:jc w:val="both"/>
        <w:rPr>
          <w:rFonts w:ascii="Arial" w:hAnsi="Arial" w:cs="Arial"/>
          <w:b/>
          <w:sz w:val="20"/>
          <w:szCs w:val="20"/>
        </w:rPr>
      </w:pPr>
      <w:r w:rsidRPr="00EA5AF6">
        <w:rPr>
          <w:rFonts w:ascii="Arial" w:hAnsi="Arial" w:cs="Arial"/>
          <w:b/>
          <w:bCs/>
          <w:sz w:val="20"/>
          <w:szCs w:val="20"/>
        </w:rPr>
        <w:t>W przypadku modyfikacji treści Formularza Ofertowego, jeśli Wykonawca złożył już elektroniczną ofertę, o</w:t>
      </w:r>
      <w:r w:rsidRPr="00EA5AF6">
        <w:rPr>
          <w:rFonts w:ascii="Arial" w:hAnsi="Arial" w:cs="Arial"/>
          <w:b/>
          <w:sz w:val="20"/>
          <w:szCs w:val="20"/>
        </w:rPr>
        <w:t xml:space="preserve">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t>
      </w:r>
    </w:p>
    <w:p w14:paraId="2857B4A3" w14:textId="77777777" w:rsidR="00203CE7" w:rsidRDefault="00D76815" w:rsidP="009D1F7E">
      <w:pPr>
        <w:ind w:left="709" w:hanging="426"/>
        <w:jc w:val="both"/>
        <w:rPr>
          <w:rFonts w:ascii="Arial" w:hAnsi="Arial" w:cs="Arial"/>
          <w:b/>
          <w:sz w:val="20"/>
          <w:szCs w:val="20"/>
        </w:rPr>
      </w:pPr>
      <w:r w:rsidRPr="00EA5AF6">
        <w:rPr>
          <w:rFonts w:ascii="Arial" w:hAnsi="Arial" w:cs="Arial"/>
          <w:b/>
          <w:sz w:val="20"/>
          <w:szCs w:val="20"/>
        </w:rPr>
        <w:t xml:space="preserve">       W przypadku nie dokonania aktualizacji złożona elektroniczna oferta pozostaje wiążąca.</w:t>
      </w:r>
      <w:r w:rsidRPr="00956A56">
        <w:rPr>
          <w:rFonts w:ascii="Arial" w:hAnsi="Arial" w:cs="Arial"/>
          <w:b/>
          <w:sz w:val="20"/>
          <w:szCs w:val="20"/>
        </w:rPr>
        <w:t xml:space="preserve"> </w:t>
      </w:r>
    </w:p>
    <w:p w14:paraId="47B98E22" w14:textId="77777777" w:rsidR="009D1F7E" w:rsidRPr="001348FC" w:rsidRDefault="009D1F7E" w:rsidP="009D1F7E">
      <w:pPr>
        <w:ind w:left="709" w:hanging="426"/>
        <w:jc w:val="both"/>
        <w:rPr>
          <w:rFonts w:ascii="Arial" w:hAnsi="Arial" w:cs="Arial"/>
          <w:b/>
          <w:sz w:val="20"/>
          <w:szCs w:val="20"/>
        </w:rPr>
      </w:pPr>
    </w:p>
    <w:p w14:paraId="348E7BAE" w14:textId="77777777" w:rsidR="00D76815" w:rsidRPr="00D76815" w:rsidRDefault="00D76815" w:rsidP="00217889">
      <w:pPr>
        <w:numPr>
          <w:ilvl w:val="0"/>
          <w:numId w:val="75"/>
        </w:numPr>
        <w:suppressAutoHyphens w:val="0"/>
        <w:spacing w:line="276" w:lineRule="auto"/>
        <w:ind w:left="284" w:hanging="568"/>
        <w:jc w:val="both"/>
        <w:rPr>
          <w:rFonts w:ascii="Arial" w:hAnsi="Arial" w:cs="Arial"/>
          <w:b/>
          <w:bCs/>
          <w:sz w:val="20"/>
          <w:szCs w:val="20"/>
        </w:rPr>
      </w:pPr>
      <w:r w:rsidRPr="00D76815">
        <w:rPr>
          <w:rFonts w:ascii="Arial" w:hAnsi="Arial" w:cs="Arial"/>
          <w:b/>
          <w:sz w:val="20"/>
          <w:szCs w:val="20"/>
        </w:rPr>
        <w:t xml:space="preserve">Przetwarzanie danych osobowych.   </w:t>
      </w:r>
    </w:p>
    <w:p w14:paraId="592B8712" w14:textId="77777777" w:rsidR="00D76815" w:rsidRPr="00546C3C" w:rsidRDefault="00D76815" w:rsidP="00D76815">
      <w:pPr>
        <w:suppressAutoHyphens w:val="0"/>
        <w:jc w:val="both"/>
        <w:rPr>
          <w:rFonts w:ascii="Arial" w:hAnsi="Arial" w:cs="Arial"/>
          <w:b/>
          <w:sz w:val="6"/>
          <w:szCs w:val="6"/>
        </w:rPr>
      </w:pPr>
    </w:p>
    <w:p w14:paraId="75E9949A" w14:textId="77777777" w:rsidR="00D76815" w:rsidRPr="00226310" w:rsidRDefault="00D76815" w:rsidP="00D76815">
      <w:pPr>
        <w:suppressAutoHyphens w:val="0"/>
        <w:spacing w:after="60"/>
        <w:ind w:left="284"/>
        <w:jc w:val="both"/>
        <w:rPr>
          <w:rFonts w:ascii="Arial" w:hAnsi="Arial" w:cs="Arial"/>
          <w:sz w:val="20"/>
          <w:szCs w:val="20"/>
        </w:rPr>
      </w:pPr>
      <w:r w:rsidRPr="00226310">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CF6DAB3" w14:textId="77777777"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 xml:space="preserve">Administratorem danych osobowych Wykonawcy jest WĘGLOKOKS KRAJ </w:t>
      </w:r>
      <w:r w:rsidR="00492C03">
        <w:rPr>
          <w:rFonts w:ascii="Arial" w:hAnsi="Arial" w:cs="Arial"/>
          <w:sz w:val="20"/>
          <w:szCs w:val="20"/>
        </w:rPr>
        <w:t>S.A.</w:t>
      </w:r>
      <w:r>
        <w:rPr>
          <w:rFonts w:ascii="Arial" w:hAnsi="Arial" w:cs="Arial"/>
          <w:sz w:val="20"/>
          <w:szCs w:val="20"/>
        </w:rPr>
        <w:t xml:space="preserve"> </w:t>
      </w:r>
      <w:r w:rsidRPr="00226310">
        <w:rPr>
          <w:rFonts w:ascii="Arial" w:hAnsi="Arial" w:cs="Arial"/>
          <w:sz w:val="20"/>
          <w:szCs w:val="20"/>
        </w:rPr>
        <w:t xml:space="preserve">z siedzibą </w:t>
      </w:r>
      <w:r>
        <w:rPr>
          <w:rFonts w:ascii="Arial" w:hAnsi="Arial" w:cs="Arial"/>
          <w:sz w:val="20"/>
          <w:szCs w:val="20"/>
        </w:rPr>
        <w:t xml:space="preserve">                       </w:t>
      </w:r>
      <w:r w:rsidRPr="00226310">
        <w:rPr>
          <w:rFonts w:ascii="Arial" w:hAnsi="Arial" w:cs="Arial"/>
          <w:sz w:val="20"/>
          <w:szCs w:val="20"/>
        </w:rPr>
        <w:t>w Piekarach Śląskich (41-940) przy ul. gen. J. Ziętka, wpisaną do Rejestru Przedsiębiorców prowadzonego przez Sąd Rejonowy w Gliwicach, X Wydział Gospodarczy Krajowego Rejestru Sądowego, KRS 0000080618, kapitał zakładowy 173 321 000,00 złotych</w:t>
      </w:r>
      <w:r w:rsidR="00C808EF">
        <w:rPr>
          <w:rFonts w:ascii="Arial" w:hAnsi="Arial" w:cs="Arial"/>
          <w:sz w:val="20"/>
          <w:szCs w:val="20"/>
        </w:rPr>
        <w:t xml:space="preserve"> </w:t>
      </w:r>
      <w:r w:rsidR="00C808EF" w:rsidRPr="00C808EF">
        <w:rPr>
          <w:rFonts w:ascii="Arial" w:hAnsi="Arial" w:cs="Arial"/>
          <w:sz w:val="20"/>
          <w:szCs w:val="20"/>
        </w:rPr>
        <w:t>opłacony w całości</w:t>
      </w:r>
      <w:r w:rsidRPr="00226310">
        <w:rPr>
          <w:rFonts w:ascii="Arial" w:hAnsi="Arial" w:cs="Arial"/>
          <w:sz w:val="20"/>
          <w:szCs w:val="20"/>
        </w:rPr>
        <w:t>, podatnikiem od towarów</w:t>
      </w:r>
      <w:r>
        <w:rPr>
          <w:rFonts w:ascii="Arial" w:hAnsi="Arial" w:cs="Arial"/>
          <w:sz w:val="20"/>
          <w:szCs w:val="20"/>
        </w:rPr>
        <w:t xml:space="preserve"> </w:t>
      </w:r>
      <w:r w:rsidRPr="00226310">
        <w:rPr>
          <w:rFonts w:ascii="Arial" w:hAnsi="Arial" w:cs="Arial"/>
          <w:sz w:val="20"/>
          <w:szCs w:val="20"/>
        </w:rPr>
        <w:t>i usług posiadającym numer identyfikacji podatkowej</w:t>
      </w:r>
      <w:r>
        <w:rPr>
          <w:rFonts w:ascii="Arial" w:hAnsi="Arial" w:cs="Arial"/>
          <w:sz w:val="20"/>
          <w:szCs w:val="20"/>
        </w:rPr>
        <w:t xml:space="preserve"> </w:t>
      </w:r>
      <w:r w:rsidRPr="00226310">
        <w:rPr>
          <w:rFonts w:ascii="Arial" w:hAnsi="Arial" w:cs="Arial"/>
          <w:sz w:val="20"/>
          <w:szCs w:val="20"/>
        </w:rPr>
        <w:t>NIP:653-000-48</w:t>
      </w:r>
      <w:r>
        <w:rPr>
          <w:rFonts w:ascii="Arial" w:hAnsi="Arial" w:cs="Arial"/>
          <w:sz w:val="20"/>
          <w:szCs w:val="20"/>
        </w:rPr>
        <w:t>-</w:t>
      </w:r>
      <w:r w:rsidRPr="00226310">
        <w:rPr>
          <w:rFonts w:ascii="Arial" w:hAnsi="Arial" w:cs="Arial"/>
          <w:sz w:val="20"/>
          <w:szCs w:val="20"/>
        </w:rPr>
        <w:t>65,</w:t>
      </w:r>
      <w:r w:rsidR="0011486B">
        <w:rPr>
          <w:rFonts w:ascii="Arial" w:hAnsi="Arial" w:cs="Arial"/>
          <w:sz w:val="20"/>
          <w:szCs w:val="20"/>
        </w:rPr>
        <w:t xml:space="preserve"> </w:t>
      </w:r>
      <w:r w:rsidRPr="00226310">
        <w:rPr>
          <w:rFonts w:ascii="Arial" w:hAnsi="Arial" w:cs="Arial"/>
          <w:sz w:val="20"/>
          <w:szCs w:val="20"/>
        </w:rPr>
        <w:t xml:space="preserve">REGON:270034633; BDO000012274, e-mail: </w:t>
      </w:r>
      <w:hyperlink r:id="rId18" w:history="1">
        <w:r w:rsidRPr="00226310">
          <w:rPr>
            <w:rFonts w:ascii="Arial" w:hAnsi="Arial" w:cs="Arial"/>
            <w:color w:val="0000FF"/>
            <w:sz w:val="20"/>
            <w:szCs w:val="20"/>
            <w:u w:val="single"/>
          </w:rPr>
          <w:t>sekretariat@weglokokskraj.pl</w:t>
        </w:r>
      </w:hyperlink>
      <w:r w:rsidRPr="00226310">
        <w:rPr>
          <w:rFonts w:ascii="Arial" w:hAnsi="Arial" w:cs="Arial"/>
          <w:sz w:val="20"/>
          <w:szCs w:val="20"/>
        </w:rPr>
        <w:t>,</w:t>
      </w:r>
      <w:r w:rsidR="0011486B">
        <w:rPr>
          <w:rFonts w:ascii="Arial" w:hAnsi="Arial" w:cs="Arial"/>
          <w:sz w:val="20"/>
          <w:szCs w:val="20"/>
        </w:rPr>
        <w:t xml:space="preserve"> </w:t>
      </w:r>
      <w:r w:rsidRPr="00226310">
        <w:rPr>
          <w:rFonts w:ascii="Arial" w:hAnsi="Arial" w:cs="Arial"/>
          <w:sz w:val="20"/>
          <w:szCs w:val="20"/>
        </w:rPr>
        <w:t>www.weglokokskraj.pl,</w:t>
      </w:r>
      <w:r>
        <w:rPr>
          <w:rFonts w:ascii="Arial" w:hAnsi="Arial" w:cs="Arial"/>
          <w:sz w:val="20"/>
          <w:szCs w:val="20"/>
        </w:rPr>
        <w:t xml:space="preserve"> </w:t>
      </w:r>
      <w:r w:rsidRPr="00226310">
        <w:rPr>
          <w:rFonts w:ascii="Arial" w:hAnsi="Arial" w:cs="Arial"/>
          <w:sz w:val="20"/>
          <w:szCs w:val="20"/>
        </w:rPr>
        <w:t>zwany dalej Administratorem.</w:t>
      </w:r>
    </w:p>
    <w:p w14:paraId="4530B728" w14:textId="77777777"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 xml:space="preserve">Dane kontaktowe Inspektora Ochrony Danych Osobowych w WĘGLOKOKS KRAJ </w:t>
      </w:r>
      <w:r w:rsidR="00492C03">
        <w:rPr>
          <w:rFonts w:ascii="Arial" w:hAnsi="Arial" w:cs="Arial"/>
          <w:sz w:val="20"/>
          <w:szCs w:val="20"/>
        </w:rPr>
        <w:t xml:space="preserve"> </w:t>
      </w:r>
      <w:bookmarkStart w:id="15" w:name="_Hlk97118174"/>
      <w:r w:rsidR="00492C03">
        <w:rPr>
          <w:rFonts w:ascii="Arial" w:hAnsi="Arial" w:cs="Arial"/>
          <w:sz w:val="20"/>
          <w:szCs w:val="20"/>
        </w:rPr>
        <w:t>S.A.</w:t>
      </w:r>
      <w:bookmarkEnd w:id="15"/>
      <w:r w:rsidR="005C715E">
        <w:rPr>
          <w:rFonts w:ascii="Arial" w:hAnsi="Arial" w:cs="Arial"/>
          <w:sz w:val="20"/>
          <w:szCs w:val="20"/>
        </w:rPr>
        <w:t xml:space="preserve"> </w:t>
      </w:r>
      <w:r w:rsidRPr="00226310">
        <w:rPr>
          <w:rFonts w:ascii="Arial" w:hAnsi="Arial" w:cs="Arial"/>
          <w:sz w:val="20"/>
          <w:szCs w:val="20"/>
        </w:rPr>
        <w:t xml:space="preserve">: adres </w:t>
      </w:r>
      <w:r w:rsidR="00492C03">
        <w:rPr>
          <w:rFonts w:ascii="Arial" w:hAnsi="Arial" w:cs="Arial"/>
          <w:sz w:val="20"/>
          <w:szCs w:val="20"/>
        </w:rPr>
        <w:t xml:space="preserve">                </w:t>
      </w:r>
      <w:r w:rsidRPr="00226310">
        <w:rPr>
          <w:rFonts w:ascii="Arial" w:hAnsi="Arial" w:cs="Arial"/>
          <w:sz w:val="20"/>
          <w:szCs w:val="20"/>
        </w:rPr>
        <w:t xml:space="preserve">41-905 Bytom, ul. Konstytucji 76 adres e-mail: </w:t>
      </w:r>
      <w:hyperlink r:id="rId19" w:history="1">
        <w:r w:rsidRPr="00226310">
          <w:rPr>
            <w:rFonts w:ascii="Arial" w:hAnsi="Arial" w:cs="Arial"/>
            <w:color w:val="0000FF"/>
            <w:sz w:val="20"/>
            <w:szCs w:val="20"/>
            <w:u w:val="single"/>
          </w:rPr>
          <w:t>iod@weglokokskraj.pl</w:t>
        </w:r>
      </w:hyperlink>
      <w:r w:rsidRPr="00226310">
        <w:rPr>
          <w:rFonts w:ascii="Arial" w:hAnsi="Arial" w:cs="Arial"/>
          <w:sz w:val="20"/>
          <w:szCs w:val="20"/>
        </w:rPr>
        <w:t>, tel. 32 718 16 67.</w:t>
      </w:r>
    </w:p>
    <w:p w14:paraId="78EF40DC" w14:textId="77777777"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Dane Wykonawcy przetwarzane będą w celu:</w:t>
      </w:r>
    </w:p>
    <w:p w14:paraId="0D983521"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Przeprowadzenia postępowania o udzielenie zamówienia;</w:t>
      </w:r>
    </w:p>
    <w:p w14:paraId="233AFA8C"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Wyboru najkorzystniejszej oferty oraz udzielania zamówienia poprzez zawarcie umowy;</w:t>
      </w:r>
    </w:p>
    <w:p w14:paraId="28AA923F"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Przechowywania dokumentacji postępowania o udzielenie zamówienia na wypadek przeprowadzenia kontroli przez uprawnione organy i podmioty;</w:t>
      </w:r>
    </w:p>
    <w:p w14:paraId="32B93602"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Przekazania dokumentacji postępowania o udzielenie zamówienia do archiwum.</w:t>
      </w:r>
    </w:p>
    <w:p w14:paraId="0659AA45"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przekazanych przez Wykonawcę danych osobowych może dotyczyć reprezentantów, właścicieli lub pracowników Wykonawcy.</w:t>
      </w:r>
    </w:p>
    <w:p w14:paraId="38E5CDBE"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danych osobowych Wykonawcy dokonywane będzie na podstawie art. 6 ust.1  lit.</w:t>
      </w:r>
      <w:r>
        <w:rPr>
          <w:rFonts w:ascii="Arial" w:hAnsi="Arial" w:cs="Arial"/>
          <w:sz w:val="20"/>
          <w:szCs w:val="20"/>
        </w:rPr>
        <w:t xml:space="preserve"> </w:t>
      </w:r>
      <w:r w:rsidRPr="00226310">
        <w:rPr>
          <w:rFonts w:ascii="Arial" w:hAnsi="Arial" w:cs="Arial"/>
          <w:sz w:val="20"/>
          <w:szCs w:val="20"/>
        </w:rPr>
        <w:t>f) RODO. Prawnie uzasadnionym interesem Spółki jest konieczność przeprowadzenia</w:t>
      </w:r>
      <w:r>
        <w:rPr>
          <w:rFonts w:ascii="Arial" w:hAnsi="Arial" w:cs="Arial"/>
          <w:sz w:val="20"/>
          <w:szCs w:val="20"/>
        </w:rPr>
        <w:t xml:space="preserve"> </w:t>
      </w:r>
      <w:r w:rsidRPr="00226310">
        <w:rPr>
          <w:rFonts w:ascii="Arial" w:hAnsi="Arial" w:cs="Arial"/>
          <w:sz w:val="20"/>
          <w:szCs w:val="20"/>
        </w:rPr>
        <w:t xml:space="preserve">postępowania </w:t>
      </w:r>
      <w:r>
        <w:rPr>
          <w:rFonts w:ascii="Arial" w:hAnsi="Arial" w:cs="Arial"/>
          <w:sz w:val="20"/>
          <w:szCs w:val="20"/>
        </w:rPr>
        <w:t xml:space="preserve">               </w:t>
      </w:r>
      <w:r w:rsidRPr="00226310">
        <w:rPr>
          <w:rFonts w:ascii="Arial" w:hAnsi="Arial" w:cs="Arial"/>
          <w:sz w:val="20"/>
          <w:szCs w:val="20"/>
        </w:rPr>
        <w:t xml:space="preserve">o udzielenie zamówienia. </w:t>
      </w:r>
    </w:p>
    <w:p w14:paraId="6312C019"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f) RODO.</w:t>
      </w:r>
    </w:p>
    <w:p w14:paraId="61606342"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c) RODO.</w:t>
      </w:r>
    </w:p>
    <w:p w14:paraId="49CCD58F"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229AF15"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osobowe Wykonawcy będą przetwarzane w okresie prowadzenia postępowania</w:t>
      </w:r>
      <w:r w:rsidR="00CB744B">
        <w:rPr>
          <w:rFonts w:ascii="Arial" w:hAnsi="Arial" w:cs="Arial"/>
          <w:sz w:val="20"/>
          <w:szCs w:val="20"/>
        </w:rPr>
        <w:t xml:space="preserve"> </w:t>
      </w:r>
      <w:r w:rsidRPr="00226310">
        <w:rPr>
          <w:rFonts w:ascii="Arial" w:hAnsi="Arial" w:cs="Arial"/>
          <w:sz w:val="20"/>
          <w:szCs w:val="20"/>
        </w:rPr>
        <w:t xml:space="preserve">o udzielenie zamówienia a także 5 lat po jego zakończeniu. Dane osobowe będą przechowywane zgodnie </w:t>
      </w:r>
      <w:r>
        <w:rPr>
          <w:rFonts w:ascii="Arial" w:hAnsi="Arial" w:cs="Arial"/>
          <w:sz w:val="20"/>
          <w:szCs w:val="20"/>
        </w:rPr>
        <w:t xml:space="preserve"> </w:t>
      </w:r>
      <w:r>
        <w:rPr>
          <w:rFonts w:ascii="Arial" w:hAnsi="Arial" w:cs="Arial"/>
          <w:sz w:val="20"/>
          <w:szCs w:val="20"/>
        </w:rPr>
        <w:br/>
      </w:r>
      <w:r w:rsidRPr="00226310">
        <w:rPr>
          <w:rFonts w:ascii="Arial" w:hAnsi="Arial" w:cs="Arial"/>
          <w:sz w:val="20"/>
          <w:szCs w:val="20"/>
        </w:rPr>
        <w:t xml:space="preserve">z obowiązującymi przepisami. </w:t>
      </w:r>
    </w:p>
    <w:p w14:paraId="242E9431" w14:textId="77777777"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29F7F44B" w14:textId="77777777"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lastRenderedPageBreak/>
        <w:t xml:space="preserve">Wykonawca ma prawo wniesienia skargi do Inspektora Ochrony Danych Osobowych </w:t>
      </w:r>
      <w:r w:rsidRPr="00226310">
        <w:rPr>
          <w:rFonts w:ascii="Arial" w:hAnsi="Arial" w:cs="Arial"/>
          <w:sz w:val="20"/>
          <w:szCs w:val="20"/>
        </w:rPr>
        <w:br/>
        <w:t xml:space="preserve">w WĘGLOKOKS KRAJ </w:t>
      </w:r>
      <w:r w:rsidR="00BC241C" w:rsidRPr="00BC241C">
        <w:rPr>
          <w:rFonts w:ascii="Arial" w:hAnsi="Arial" w:cs="Arial"/>
          <w:sz w:val="20"/>
          <w:szCs w:val="20"/>
        </w:rPr>
        <w:t>S.A.</w:t>
      </w:r>
      <w:r w:rsidR="00BC241C">
        <w:rPr>
          <w:rFonts w:ascii="Arial" w:hAnsi="Arial" w:cs="Arial"/>
          <w:sz w:val="20"/>
          <w:szCs w:val="20"/>
        </w:rPr>
        <w:t xml:space="preserve"> </w:t>
      </w:r>
      <w:r w:rsidRPr="00226310">
        <w:rPr>
          <w:rFonts w:ascii="Arial" w:hAnsi="Arial" w:cs="Arial"/>
          <w:sz w:val="20"/>
          <w:szCs w:val="20"/>
        </w:rPr>
        <w:t xml:space="preserve">adres; 41-908 Bytom, ul. Konstytucji 76 adres e-mail: iod@weglokokskraj.pl , tel.32 718 16 67 lub do Prezesa Urzędu Ochrony Danych Osobowych, </w:t>
      </w:r>
      <w:r w:rsidRPr="005831F7">
        <w:rPr>
          <w:rFonts w:ascii="Arial" w:hAnsi="Arial" w:cs="Arial"/>
          <w:sz w:val="20"/>
          <w:szCs w:val="20"/>
        </w:rPr>
        <w:t xml:space="preserve">               </w:t>
      </w:r>
      <w:r w:rsidRPr="00226310">
        <w:rPr>
          <w:rFonts w:ascii="Arial" w:hAnsi="Arial" w:cs="Arial"/>
          <w:sz w:val="20"/>
          <w:szCs w:val="20"/>
        </w:rPr>
        <w:t>ul. Stawki 2 00-193 Warszawa, gdy uzna, iż przetwarzanie danych osobowych Wykonawcy narusza przepisy RODO.</w:t>
      </w:r>
    </w:p>
    <w:p w14:paraId="2863A894" w14:textId="77777777" w:rsidR="00FC668B" w:rsidRDefault="00D76815" w:rsidP="009D1F7E">
      <w:pPr>
        <w:numPr>
          <w:ilvl w:val="0"/>
          <w:numId w:val="32"/>
        </w:numPr>
        <w:suppressAutoHyphens w:val="0"/>
        <w:ind w:left="567" w:hanging="425"/>
        <w:jc w:val="both"/>
        <w:rPr>
          <w:rFonts w:ascii="Arial" w:hAnsi="Arial" w:cs="Arial"/>
          <w:sz w:val="20"/>
          <w:szCs w:val="20"/>
        </w:rPr>
      </w:pPr>
      <w:r w:rsidRPr="00226310">
        <w:rPr>
          <w:rFonts w:ascii="Arial" w:hAnsi="Arial" w:cs="Arial"/>
          <w:b/>
          <w:i/>
          <w:sz w:val="20"/>
          <w:szCs w:val="20"/>
        </w:rPr>
        <w:t>Podanie przez Wykonawcę danych osobowych jest dobrowolne, ale stanowi warunek dopuszczenia do udziału w postępowaniu o udzielenie zamówienia</w:t>
      </w:r>
      <w:r w:rsidRPr="00226310">
        <w:rPr>
          <w:rFonts w:ascii="Arial" w:hAnsi="Arial" w:cs="Arial"/>
          <w:sz w:val="20"/>
          <w:szCs w:val="20"/>
        </w:rPr>
        <w:t>.</w:t>
      </w:r>
    </w:p>
    <w:p w14:paraId="12470C9C" w14:textId="77777777" w:rsidR="009D1F7E" w:rsidRPr="009D1F7E" w:rsidRDefault="009D1F7E" w:rsidP="009D1F7E">
      <w:pPr>
        <w:suppressAutoHyphens w:val="0"/>
        <w:ind w:left="567"/>
        <w:jc w:val="both"/>
        <w:rPr>
          <w:rFonts w:ascii="Arial" w:hAnsi="Arial" w:cs="Arial"/>
          <w:sz w:val="20"/>
          <w:szCs w:val="20"/>
        </w:rPr>
      </w:pPr>
    </w:p>
    <w:p w14:paraId="4ABB8427" w14:textId="77777777" w:rsidR="00124B7F" w:rsidRPr="00124B7F" w:rsidRDefault="00124B7F" w:rsidP="007A3176">
      <w:pPr>
        <w:numPr>
          <w:ilvl w:val="0"/>
          <w:numId w:val="75"/>
        </w:numPr>
        <w:suppressAutoHyphens w:val="0"/>
        <w:spacing w:line="360" w:lineRule="auto"/>
        <w:ind w:left="284" w:hanging="568"/>
        <w:jc w:val="both"/>
        <w:rPr>
          <w:rFonts w:ascii="Arial" w:hAnsi="Arial" w:cs="Arial"/>
          <w:b/>
          <w:bCs/>
          <w:sz w:val="20"/>
          <w:szCs w:val="20"/>
        </w:rPr>
      </w:pPr>
      <w:r w:rsidRPr="00124B7F">
        <w:rPr>
          <w:rFonts w:ascii="Arial" w:hAnsi="Arial" w:cs="Arial"/>
          <w:b/>
          <w:sz w:val="20"/>
          <w:szCs w:val="20"/>
          <w:lang w:eastAsia="pl-PL"/>
        </w:rPr>
        <w:t>Informacje dodatkowe</w:t>
      </w:r>
    </w:p>
    <w:p w14:paraId="16C9B0F3" w14:textId="77777777" w:rsidR="00124B7F"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52961984" w14:textId="77777777" w:rsidR="00124B7F" w:rsidRPr="00CE4B4C"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E4B4C">
        <w:rPr>
          <w:rFonts w:ascii="Arial" w:hAnsi="Arial" w:cs="Arial"/>
          <w:sz w:val="20"/>
          <w:szCs w:val="20"/>
          <w:lang w:eastAsia="pl-PL"/>
        </w:rPr>
        <w:t>Zamawiający nie dopuszcza prowadzenia rozliczeń w walutach obcych</w:t>
      </w:r>
    </w:p>
    <w:p w14:paraId="635DC27B" w14:textId="77777777" w:rsidR="00124B7F" w:rsidRPr="00C71D36"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może żądać od Wykonawców wyjaśnień dotyczących treści  złożonych ofert.</w:t>
      </w:r>
    </w:p>
    <w:p w14:paraId="1EFAC73F" w14:textId="77777777" w:rsidR="00124B7F" w:rsidRPr="00C71D36"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każdorazowo wzywa Wykonawców, którzy w terminie składania ofert:</w:t>
      </w:r>
    </w:p>
    <w:p w14:paraId="15BA7835" w14:textId="77777777" w:rsidR="00124B7F" w:rsidRPr="00C71D36" w:rsidRDefault="00124B7F" w:rsidP="007A3176">
      <w:pPr>
        <w:widowControl w:val="0"/>
        <w:numPr>
          <w:ilvl w:val="1"/>
          <w:numId w:val="94"/>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2DA24533" w14:textId="77777777" w:rsidR="00124B7F" w:rsidRPr="00C71D36" w:rsidRDefault="00124B7F" w:rsidP="007A3176">
      <w:pPr>
        <w:widowControl w:val="0"/>
        <w:numPr>
          <w:ilvl w:val="1"/>
          <w:numId w:val="94"/>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                    w określonym terminie, chyba że pomimo ich uzupełnienia konieczne byłoby unieważnienie postępowania lub odrzucenie oferty.</w:t>
      </w:r>
    </w:p>
    <w:p w14:paraId="454574FE" w14:textId="77777777" w:rsidR="00124B7F" w:rsidRPr="00C802F7"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14A60859" w14:textId="77777777" w:rsidR="00124B7F" w:rsidRDefault="00124B7F" w:rsidP="007A3176">
      <w:pPr>
        <w:numPr>
          <w:ilvl w:val="0"/>
          <w:numId w:val="93"/>
        </w:numPr>
        <w:tabs>
          <w:tab w:val="clear" w:pos="1060"/>
        </w:tabs>
        <w:suppressAutoHyphens w:val="0"/>
        <w:adjustRightInd w:val="0"/>
        <w:ind w:left="709" w:hanging="425"/>
        <w:jc w:val="both"/>
        <w:rPr>
          <w:rFonts w:ascii="Arial" w:hAnsi="Arial" w:cs="Arial"/>
          <w:sz w:val="20"/>
          <w:szCs w:val="20"/>
          <w:u w:val="single"/>
          <w:lang w:eastAsia="pl-PL"/>
        </w:rPr>
      </w:pPr>
      <w:r w:rsidRPr="005E1474">
        <w:rPr>
          <w:rFonts w:ascii="Arial" w:hAnsi="Arial" w:cs="Arial"/>
          <w:sz w:val="20"/>
          <w:szCs w:val="20"/>
          <w:lang w:eastAsia="pl-PL"/>
        </w:rPr>
        <w:t xml:space="preserve">Składanie dokumentów przez Wykonawcę, który złożył najkorzystniejszą ofertę </w:t>
      </w:r>
      <w:r w:rsidRPr="005E1474">
        <w:rPr>
          <w:rFonts w:ascii="Arial" w:hAnsi="Arial" w:cs="Arial"/>
          <w:sz w:val="20"/>
          <w:szCs w:val="20"/>
          <w:lang w:eastAsia="pl-PL"/>
        </w:rPr>
        <w:br/>
        <w:t>(</w:t>
      </w:r>
      <w:r w:rsidRPr="005E1474">
        <w:rPr>
          <w:rFonts w:ascii="Arial" w:hAnsi="Arial" w:cs="Arial"/>
          <w:sz w:val="20"/>
          <w:szCs w:val="20"/>
          <w:u w:val="single"/>
          <w:lang w:eastAsia="pl-PL"/>
        </w:rPr>
        <w:t>w przypadku procedury odwróconej):</w:t>
      </w:r>
    </w:p>
    <w:p w14:paraId="409AEA2A" w14:textId="77777777" w:rsidR="00124B7F" w:rsidRPr="00B55D33" w:rsidRDefault="00124B7F" w:rsidP="007A3176">
      <w:pPr>
        <w:pStyle w:val="Akapitzlist"/>
        <w:numPr>
          <w:ilvl w:val="0"/>
          <w:numId w:val="95"/>
        </w:numPr>
        <w:adjustRightInd w:val="0"/>
        <w:ind w:left="993"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12163111" w14:textId="77777777" w:rsidR="00124B7F" w:rsidRDefault="00124B7F" w:rsidP="007A3176">
      <w:pPr>
        <w:pStyle w:val="Akapitzlist"/>
        <w:numPr>
          <w:ilvl w:val="0"/>
          <w:numId w:val="95"/>
        </w:numPr>
        <w:ind w:left="993"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78650A8D" w14:textId="77777777" w:rsidR="00124B7F" w:rsidRPr="00B55D33" w:rsidRDefault="00124B7F" w:rsidP="007A3176">
      <w:pPr>
        <w:pStyle w:val="Akapitzlist"/>
        <w:numPr>
          <w:ilvl w:val="0"/>
          <w:numId w:val="96"/>
        </w:numPr>
        <w:ind w:left="1276"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5752B7F6" w14:textId="77777777" w:rsidR="00124B7F" w:rsidRPr="00C802F7" w:rsidRDefault="00124B7F" w:rsidP="007A3176">
      <w:pPr>
        <w:pStyle w:val="Akapitzlist"/>
        <w:numPr>
          <w:ilvl w:val="0"/>
          <w:numId w:val="96"/>
        </w:numPr>
        <w:ind w:left="1276" w:hanging="283"/>
        <w:jc w:val="both"/>
        <w:rPr>
          <w:rFonts w:ascii="Arial" w:hAnsi="Arial" w:cs="Arial"/>
          <w:sz w:val="20"/>
          <w:szCs w:val="20"/>
        </w:rPr>
      </w:pPr>
      <w:r w:rsidRPr="00B55D33">
        <w:rPr>
          <w:rFonts w:ascii="Arial" w:hAnsi="Arial" w:cs="Arial"/>
          <w:sz w:val="20"/>
          <w:szCs w:val="20"/>
        </w:rPr>
        <w:t>że oferowane dostawy, usługi lub roboty budowlane potwierdzają spełnianie warunków określonych w SIWZ na dzień wyznaczony przez Komisję Przetargową, jako dzień złożenia.</w:t>
      </w:r>
    </w:p>
    <w:p w14:paraId="1B683235" w14:textId="77777777" w:rsidR="00124B7F" w:rsidRPr="00C802F7"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Komisja przetargowa uprawniona jest do odstąpienia od żądania od Wykonawcy dokumentów</w:t>
      </w:r>
      <w:r>
        <w:rPr>
          <w:rFonts w:ascii="Arial" w:hAnsi="Arial" w:cs="Arial"/>
          <w:sz w:val="20"/>
          <w:szCs w:val="20"/>
          <w:lang w:eastAsia="pl-PL"/>
        </w:rPr>
        <w:t xml:space="preserve">                       </w:t>
      </w:r>
      <w:r w:rsidRPr="00C802F7">
        <w:rPr>
          <w:rFonts w:ascii="Arial" w:hAnsi="Arial" w:cs="Arial"/>
          <w:sz w:val="20"/>
          <w:szCs w:val="20"/>
          <w:lang w:eastAsia="pl-PL"/>
        </w:rPr>
        <w:t xml:space="preserve"> i oświadczeń wynikających z Regulaminu lub SIWZ/IWZ jeżeli Zamawiający jest w ich posiadaniu albo może uzyskać je z powszechnie dostępnych i bezpłatnych baz danych. </w:t>
      </w:r>
    </w:p>
    <w:p w14:paraId="075AECEE" w14:textId="77777777" w:rsidR="00124B7F" w:rsidRPr="00C71D36"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4640197D" w14:textId="77777777" w:rsidR="00124B7F" w:rsidRPr="00C71D36" w:rsidRDefault="00124B7F" w:rsidP="007A3176">
      <w:pPr>
        <w:widowControl w:val="0"/>
        <w:numPr>
          <w:ilvl w:val="1"/>
          <w:numId w:val="93"/>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241E9EA3" w14:textId="77777777" w:rsidR="00124B7F" w:rsidRPr="00C71D36" w:rsidRDefault="00124B7F" w:rsidP="007A3176">
      <w:pPr>
        <w:widowControl w:val="0"/>
        <w:numPr>
          <w:ilvl w:val="1"/>
          <w:numId w:val="93"/>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inne omyłki polegające na niezgodności oferty z SIWZ, niezwłocznie powiadamiając </w:t>
      </w:r>
      <w:r w:rsidRPr="00C71D36">
        <w:rPr>
          <w:rFonts w:ascii="Arial" w:hAnsi="Arial" w:cs="Arial"/>
          <w:sz w:val="20"/>
          <w:szCs w:val="20"/>
          <w:lang w:eastAsia="pl-PL"/>
        </w:rPr>
        <w:br/>
        <w:t xml:space="preserve">o tym Wykonawcę i wyznaczając termin na wyrażenie zgody na ich poprawienie, chyba,                        że akceptacja zmian wynika z wyjaśnień udzielonych przez Wykonawcę na podstawie </w:t>
      </w:r>
      <w:r w:rsidRPr="00C71D36">
        <w:rPr>
          <w:rFonts w:ascii="Arial" w:hAnsi="Arial" w:cs="Arial"/>
          <w:sz w:val="20"/>
          <w:szCs w:val="20"/>
          <w:lang w:eastAsia="pl-PL"/>
        </w:rPr>
        <w:br/>
        <w:t>ust. 4</w:t>
      </w:r>
      <w:r>
        <w:rPr>
          <w:rFonts w:ascii="Arial" w:hAnsi="Arial" w:cs="Arial"/>
          <w:sz w:val="20"/>
          <w:szCs w:val="20"/>
          <w:lang w:eastAsia="pl-PL"/>
        </w:rPr>
        <w:t>.</w:t>
      </w:r>
    </w:p>
    <w:p w14:paraId="45B89EF8" w14:textId="77777777" w:rsidR="00124B7F" w:rsidRDefault="00124B7F" w:rsidP="00124B7F">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Zgodnie z § 3</w:t>
      </w:r>
      <w:r>
        <w:rPr>
          <w:rFonts w:ascii="Arial" w:hAnsi="Arial" w:cs="Arial"/>
          <w:sz w:val="20"/>
          <w:szCs w:val="20"/>
          <w:lang w:eastAsia="pl-PL"/>
        </w:rPr>
        <w:t>9</w:t>
      </w:r>
      <w:r w:rsidRPr="00C71D36">
        <w:rPr>
          <w:rFonts w:ascii="Arial" w:hAnsi="Arial" w:cs="Arial"/>
          <w:sz w:val="20"/>
          <w:szCs w:val="20"/>
          <w:lang w:eastAsia="pl-PL"/>
        </w:rPr>
        <w:t xml:space="preserve"> ust.1 Regulaminu </w:t>
      </w:r>
      <w:r w:rsidRPr="00C802F7">
        <w:rPr>
          <w:rFonts w:ascii="Arial" w:hAnsi="Arial" w:cs="Arial"/>
          <w:b/>
          <w:bCs/>
          <w:sz w:val="20"/>
          <w:szCs w:val="20"/>
          <w:lang w:eastAsia="pl-PL"/>
        </w:rPr>
        <w:t>dokumentacja z postępowania nie podlega udostępnieniu</w:t>
      </w:r>
      <w:r w:rsidRPr="00C71D36">
        <w:rPr>
          <w:rFonts w:ascii="Arial" w:hAnsi="Arial" w:cs="Arial"/>
          <w:sz w:val="20"/>
          <w:szCs w:val="20"/>
          <w:lang w:eastAsia="pl-PL"/>
        </w:rPr>
        <w:t xml:space="preserve">                   na zasadach określonych w przepisach o dostępie do informacji  publicznej.</w:t>
      </w:r>
    </w:p>
    <w:p w14:paraId="56B75C12" w14:textId="77777777" w:rsidR="009D1F7E" w:rsidRPr="009D1F7E" w:rsidRDefault="009D1F7E" w:rsidP="009D1F7E">
      <w:pPr>
        <w:suppressAutoHyphens w:val="0"/>
        <w:adjustRightInd w:val="0"/>
        <w:ind w:left="709"/>
        <w:jc w:val="both"/>
        <w:rPr>
          <w:rFonts w:ascii="Arial" w:hAnsi="Arial" w:cs="Arial"/>
          <w:sz w:val="20"/>
          <w:szCs w:val="20"/>
          <w:lang w:eastAsia="pl-PL"/>
        </w:rPr>
      </w:pPr>
    </w:p>
    <w:p w14:paraId="5353FF6C" w14:textId="77777777" w:rsidR="008C64EA" w:rsidRPr="008C64EA" w:rsidRDefault="008C64EA" w:rsidP="007A3176">
      <w:pPr>
        <w:numPr>
          <w:ilvl w:val="0"/>
          <w:numId w:val="75"/>
        </w:numPr>
        <w:suppressAutoHyphens w:val="0"/>
        <w:spacing w:line="360" w:lineRule="auto"/>
        <w:ind w:left="284" w:hanging="568"/>
        <w:jc w:val="both"/>
        <w:rPr>
          <w:rFonts w:ascii="Arial" w:hAnsi="Arial" w:cs="Arial"/>
          <w:b/>
          <w:bCs/>
          <w:sz w:val="20"/>
          <w:szCs w:val="20"/>
        </w:rPr>
      </w:pPr>
      <w:r w:rsidRPr="008C64EA">
        <w:rPr>
          <w:rFonts w:ascii="Arial" w:hAnsi="Arial" w:cs="Arial"/>
          <w:b/>
          <w:bCs/>
          <w:sz w:val="20"/>
          <w:szCs w:val="20"/>
        </w:rPr>
        <w:t>Tryb ogłoszenia wyników postępowania.</w:t>
      </w:r>
    </w:p>
    <w:p w14:paraId="587AA6C1" w14:textId="77777777" w:rsidR="008C64EA" w:rsidRPr="00E44412" w:rsidRDefault="008C64EA" w:rsidP="007A3176">
      <w:pPr>
        <w:numPr>
          <w:ilvl w:val="6"/>
          <w:numId w:val="97"/>
        </w:numPr>
        <w:suppressAutoHyphens w:val="0"/>
        <w:ind w:left="709" w:hanging="426"/>
        <w:jc w:val="both"/>
        <w:rPr>
          <w:rFonts w:ascii="Arial" w:hAnsi="Arial" w:cs="Arial"/>
          <w:sz w:val="20"/>
          <w:szCs w:val="20"/>
          <w:lang w:eastAsia="pl-PL"/>
        </w:rPr>
      </w:pPr>
      <w:r w:rsidRPr="00E44412">
        <w:rPr>
          <w:rFonts w:ascii="Arial" w:hAnsi="Arial" w:cs="Arial"/>
          <w:sz w:val="20"/>
          <w:szCs w:val="20"/>
        </w:rPr>
        <w:t xml:space="preserve">Osoby upoważnione informują Wykonawców, w formie przewidzianej w SIWZ o sposobie rozstrzygnięcia postępowania. Informacja ta jest przekazywana niezwłocznie do publikacji </w:t>
      </w:r>
      <w:r w:rsidRPr="00E44412">
        <w:rPr>
          <w:rFonts w:ascii="Arial" w:hAnsi="Arial" w:cs="Arial"/>
          <w:sz w:val="20"/>
          <w:szCs w:val="20"/>
        </w:rPr>
        <w:br/>
        <w:t xml:space="preserve">na stronie </w:t>
      </w:r>
      <w:hyperlink r:id="rId20" w:history="1">
        <w:r w:rsidRPr="00E44412">
          <w:rPr>
            <w:rFonts w:ascii="Arial" w:hAnsi="Arial" w:cs="Arial"/>
            <w:color w:val="0000FF"/>
            <w:sz w:val="20"/>
            <w:szCs w:val="20"/>
            <w:u w:val="single"/>
          </w:rPr>
          <w:t>www.weglokokskraj.pl</w:t>
        </w:r>
      </w:hyperlink>
      <w:r w:rsidRPr="00E44412">
        <w:rPr>
          <w:rFonts w:ascii="Arial" w:hAnsi="Arial" w:cs="Arial"/>
          <w:sz w:val="20"/>
          <w:szCs w:val="20"/>
        </w:rPr>
        <w:t>.</w:t>
      </w:r>
    </w:p>
    <w:p w14:paraId="745C0FC1" w14:textId="77777777" w:rsidR="008C64EA" w:rsidRDefault="008C64EA" w:rsidP="007A3176">
      <w:pPr>
        <w:numPr>
          <w:ilvl w:val="6"/>
          <w:numId w:val="97"/>
        </w:numPr>
        <w:suppressAutoHyphens w:val="0"/>
        <w:ind w:left="709" w:hanging="426"/>
        <w:jc w:val="both"/>
        <w:rPr>
          <w:rFonts w:ascii="Arial" w:hAnsi="Arial" w:cs="Arial"/>
          <w:sz w:val="20"/>
          <w:szCs w:val="20"/>
          <w:lang w:eastAsia="pl-PL"/>
        </w:rPr>
      </w:pPr>
      <w:r w:rsidRPr="00E44412">
        <w:rPr>
          <w:rFonts w:ascii="Arial" w:hAnsi="Arial" w:cs="Arial"/>
          <w:sz w:val="20"/>
          <w:szCs w:val="20"/>
        </w:rPr>
        <w:t>Wykonawcę, którego oferta zostanie wybrana za najkorzystniejszą, Zamawiający wezwie odrębnym pismem do zawarcia umowy.</w:t>
      </w:r>
    </w:p>
    <w:p w14:paraId="0AD5508F" w14:textId="77777777" w:rsidR="008C64EA" w:rsidRPr="00527A00" w:rsidRDefault="008C64EA" w:rsidP="007A3176">
      <w:pPr>
        <w:numPr>
          <w:ilvl w:val="6"/>
          <w:numId w:val="97"/>
        </w:numPr>
        <w:suppressAutoHyphens w:val="0"/>
        <w:spacing w:after="60"/>
        <w:ind w:left="709" w:hanging="426"/>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348031BA" w14:textId="77777777" w:rsidR="008C64EA" w:rsidRDefault="008C64EA" w:rsidP="007A3176">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Wykonawcach, których oferty wybrano,</w:t>
      </w:r>
    </w:p>
    <w:p w14:paraId="350073C1" w14:textId="77777777" w:rsidR="008C64EA" w:rsidRDefault="008C64EA" w:rsidP="007A3176">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 xml:space="preserve">Wykonawcach, których oferty zostały odrzucone wskazując podstawę wynikającą </w:t>
      </w:r>
      <w:r>
        <w:rPr>
          <w:rFonts w:ascii="Arial" w:hAnsi="Arial" w:cs="Arial"/>
          <w:sz w:val="20"/>
          <w:szCs w:val="20"/>
        </w:rPr>
        <w:br/>
        <w:t>z Regulaminu oraz uzasadnienie faktyczne,</w:t>
      </w:r>
    </w:p>
    <w:p w14:paraId="6D657C04" w14:textId="77777777" w:rsidR="008C64EA" w:rsidRDefault="008C64EA" w:rsidP="007A3176">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Wykonawcach, którzy zostali wykluczeni wskazując podstawę wynikającą z Regulaminu oraz uzasadnienie faktyczne,</w:t>
      </w:r>
    </w:p>
    <w:p w14:paraId="69539B8A" w14:textId="77777777" w:rsidR="008C64EA" w:rsidRPr="00527A00" w:rsidRDefault="008C64EA" w:rsidP="007A3176">
      <w:pPr>
        <w:numPr>
          <w:ilvl w:val="1"/>
          <w:numId w:val="98"/>
        </w:numPr>
        <w:tabs>
          <w:tab w:val="clear" w:pos="851"/>
        </w:tabs>
        <w:suppressAutoHyphens w:val="0"/>
        <w:spacing w:after="60"/>
        <w:ind w:left="993" w:hanging="284"/>
        <w:jc w:val="both"/>
        <w:rPr>
          <w:rFonts w:ascii="Arial" w:eastAsia="Calibri" w:hAnsi="Arial" w:cs="Arial"/>
          <w:bCs/>
          <w:sz w:val="20"/>
          <w:szCs w:val="20"/>
          <w:lang w:eastAsia="en-US"/>
        </w:rPr>
      </w:pPr>
      <w:r>
        <w:rPr>
          <w:rFonts w:ascii="Arial" w:eastAsia="Calibri" w:hAnsi="Arial" w:cs="Arial"/>
          <w:sz w:val="20"/>
          <w:szCs w:val="20"/>
          <w:lang w:eastAsia="en-US"/>
        </w:rPr>
        <w:t xml:space="preserve">unieważnieniu postępowania wskazując podstawę wynikającą z Regulaminu oraz uzasadnienie faktyczne </w:t>
      </w:r>
      <w:r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4782E129" w14:textId="77777777" w:rsidR="008C64EA" w:rsidRPr="00EB6867" w:rsidRDefault="008C64EA" w:rsidP="007A3176">
      <w:pPr>
        <w:numPr>
          <w:ilvl w:val="6"/>
          <w:numId w:val="97"/>
        </w:numPr>
        <w:suppressAutoHyphens w:val="0"/>
        <w:spacing w:after="300"/>
        <w:ind w:left="709" w:hanging="425"/>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 xml:space="preserve">w tym o odrzuceniu ofert, wykluczeniu Wykonawców czy unieważnieniu postępowania </w:t>
      </w:r>
      <w:r w:rsidR="00E77C4D">
        <w:rPr>
          <w:rFonts w:ascii="Arial" w:hAnsi="Arial" w:cs="Arial"/>
          <w:sz w:val="20"/>
          <w:szCs w:val="20"/>
        </w:rPr>
        <w:t xml:space="preserve">                             </w:t>
      </w:r>
      <w:r w:rsidRPr="00527A00">
        <w:rPr>
          <w:rFonts w:ascii="Arial" w:hAnsi="Arial" w:cs="Arial"/>
          <w:sz w:val="20"/>
          <w:szCs w:val="20"/>
        </w:rPr>
        <w:lastRenderedPageBreak/>
        <w:t xml:space="preserve">są ostateczne i nie podlegają zaskarżeniu. Wykonawcom uczestniczącym w postępowaniu </w:t>
      </w:r>
      <w:r w:rsidR="00E77C4D">
        <w:rPr>
          <w:rFonts w:ascii="Arial" w:hAnsi="Arial" w:cs="Arial"/>
          <w:sz w:val="20"/>
          <w:szCs w:val="20"/>
        </w:rPr>
        <w:t xml:space="preserve">                     </w:t>
      </w:r>
      <w:r w:rsidRPr="00527A00">
        <w:rPr>
          <w:rFonts w:ascii="Arial" w:hAnsi="Arial" w:cs="Arial"/>
          <w:sz w:val="20"/>
          <w:szCs w:val="20"/>
        </w:rPr>
        <w:t xml:space="preserve">jak i mającym zamiar wzięcia udziału w postępowaniu o udzielenie Zamówienia nie przysługują </w:t>
      </w:r>
      <w:r w:rsidRPr="00527A00">
        <w:rPr>
          <w:rFonts w:ascii="Arial" w:hAnsi="Arial" w:cs="Arial"/>
          <w:sz w:val="20"/>
          <w:szCs w:val="20"/>
        </w:rPr>
        <w:br/>
        <w:t xml:space="preserve">w stosunku do Zamawiającego jakiekolwiek roszczenia z tego tytułu. </w:t>
      </w:r>
    </w:p>
    <w:p w14:paraId="0304CE8B" w14:textId="77777777" w:rsidR="00FA3B3D" w:rsidRPr="00EB6867" w:rsidRDefault="00FA3B3D" w:rsidP="007A3176">
      <w:pPr>
        <w:numPr>
          <w:ilvl w:val="0"/>
          <w:numId w:val="75"/>
        </w:numPr>
        <w:suppressAutoHyphens w:val="0"/>
        <w:spacing w:line="360" w:lineRule="auto"/>
        <w:ind w:left="284" w:hanging="568"/>
        <w:jc w:val="both"/>
        <w:rPr>
          <w:rFonts w:ascii="Arial" w:hAnsi="Arial" w:cs="Arial"/>
          <w:b/>
          <w:bCs/>
          <w:sz w:val="20"/>
          <w:szCs w:val="20"/>
        </w:rPr>
      </w:pPr>
      <w:r w:rsidRPr="00EB6867">
        <w:rPr>
          <w:rFonts w:ascii="Arial" w:hAnsi="Arial" w:cs="Arial"/>
          <w:b/>
          <w:sz w:val="20"/>
          <w:szCs w:val="20"/>
          <w:lang w:eastAsia="pl-PL"/>
        </w:rPr>
        <w:t>Postanowienia końcowe.</w:t>
      </w:r>
    </w:p>
    <w:p w14:paraId="6A746C81" w14:textId="77777777" w:rsidR="00546C3C" w:rsidRPr="00546C3C" w:rsidRDefault="00546C3C" w:rsidP="00546C3C">
      <w:pPr>
        <w:suppressAutoHyphens w:val="0"/>
        <w:jc w:val="both"/>
        <w:rPr>
          <w:rFonts w:ascii="Arial" w:hAnsi="Arial" w:cs="Arial"/>
          <w:b/>
          <w:sz w:val="6"/>
          <w:szCs w:val="6"/>
        </w:rPr>
      </w:pPr>
    </w:p>
    <w:p w14:paraId="0F73920C" w14:textId="77777777" w:rsidR="00FA3B3D" w:rsidRPr="00DC7BF7" w:rsidRDefault="00FA3B3D" w:rsidP="007A3176">
      <w:pPr>
        <w:pStyle w:val="Akapitzlist"/>
        <w:numPr>
          <w:ilvl w:val="3"/>
          <w:numId w:val="58"/>
        </w:numPr>
        <w:tabs>
          <w:tab w:val="left" w:pos="567"/>
        </w:tabs>
        <w:ind w:left="567" w:hanging="283"/>
        <w:jc w:val="both"/>
        <w:rPr>
          <w:rFonts w:ascii="Arial" w:hAnsi="Arial" w:cs="Arial"/>
          <w:sz w:val="20"/>
          <w:szCs w:val="20"/>
        </w:rPr>
      </w:pPr>
      <w:r w:rsidRPr="00DC7BF7">
        <w:rPr>
          <w:rFonts w:ascii="Arial" w:hAnsi="Arial" w:cs="Arial"/>
          <w:sz w:val="20"/>
          <w:szCs w:val="20"/>
        </w:rPr>
        <w:t>Z tytułu odrzucenia ofert Wykonawcom nie przysługują żadne roszczenia przeciwko Zamawiającemu.</w:t>
      </w:r>
    </w:p>
    <w:p w14:paraId="5FB6802B" w14:textId="77777777" w:rsidR="00924F45" w:rsidRPr="001348FC" w:rsidRDefault="00FA3B3D" w:rsidP="007A3176">
      <w:pPr>
        <w:pStyle w:val="Akapitzlist"/>
        <w:numPr>
          <w:ilvl w:val="3"/>
          <w:numId w:val="58"/>
        </w:numPr>
        <w:tabs>
          <w:tab w:val="left" w:pos="567"/>
        </w:tabs>
        <w:ind w:left="567" w:hanging="283"/>
        <w:jc w:val="both"/>
        <w:rPr>
          <w:rFonts w:ascii="Arial" w:hAnsi="Arial" w:cs="Arial"/>
          <w:sz w:val="20"/>
          <w:szCs w:val="20"/>
        </w:rPr>
      </w:pPr>
      <w:r w:rsidRPr="00DC7BF7">
        <w:rPr>
          <w:rFonts w:ascii="Arial" w:hAnsi="Arial" w:cs="Arial"/>
          <w:sz w:val="20"/>
          <w:szCs w:val="20"/>
        </w:rPr>
        <w:t xml:space="preserve">Wszelkie koszty związane ze sporządzeniem, złożeniem oferty oraz uczestnictwem </w:t>
      </w:r>
      <w:r w:rsidR="004D266A" w:rsidRPr="00DC7BF7">
        <w:rPr>
          <w:rFonts w:ascii="Arial" w:hAnsi="Arial" w:cs="Arial"/>
          <w:sz w:val="20"/>
          <w:szCs w:val="20"/>
        </w:rPr>
        <w:br/>
      </w:r>
      <w:r w:rsidRPr="00DC7BF7">
        <w:rPr>
          <w:rFonts w:ascii="Arial" w:hAnsi="Arial" w:cs="Arial"/>
          <w:sz w:val="20"/>
          <w:szCs w:val="20"/>
        </w:rPr>
        <w:t>w postępowaniu ponosi Wykonawca niezależnie od wyniku postępowania.</w:t>
      </w:r>
    </w:p>
    <w:p w14:paraId="775FD918" w14:textId="77777777" w:rsidR="001348FC" w:rsidRDefault="001348FC" w:rsidP="00203CE7">
      <w:pPr>
        <w:jc w:val="both"/>
        <w:rPr>
          <w:rFonts w:ascii="Arial" w:hAnsi="Arial" w:cs="Arial"/>
          <w:b/>
          <w:sz w:val="20"/>
          <w:szCs w:val="20"/>
          <w:u w:val="single"/>
        </w:rPr>
      </w:pPr>
    </w:p>
    <w:p w14:paraId="33186801" w14:textId="77777777" w:rsidR="00E77C4D" w:rsidRDefault="00E77C4D" w:rsidP="00203CE7">
      <w:pPr>
        <w:jc w:val="both"/>
        <w:rPr>
          <w:rFonts w:ascii="Arial" w:hAnsi="Arial" w:cs="Arial"/>
          <w:b/>
          <w:sz w:val="20"/>
          <w:szCs w:val="20"/>
          <w:u w:val="single"/>
        </w:rPr>
      </w:pPr>
    </w:p>
    <w:p w14:paraId="4A5AB29F" w14:textId="77777777" w:rsidR="00E77C4D" w:rsidRDefault="00E77C4D" w:rsidP="00203CE7">
      <w:pPr>
        <w:jc w:val="both"/>
        <w:rPr>
          <w:rFonts w:ascii="Arial" w:hAnsi="Arial" w:cs="Arial"/>
          <w:b/>
          <w:sz w:val="20"/>
          <w:szCs w:val="20"/>
          <w:u w:val="single"/>
        </w:rPr>
      </w:pPr>
    </w:p>
    <w:p w14:paraId="148369D0" w14:textId="77777777" w:rsidR="00E77C4D" w:rsidRDefault="00E77C4D" w:rsidP="00203CE7">
      <w:pPr>
        <w:jc w:val="both"/>
        <w:rPr>
          <w:rFonts w:ascii="Arial" w:hAnsi="Arial" w:cs="Arial"/>
          <w:b/>
          <w:sz w:val="20"/>
          <w:szCs w:val="20"/>
          <w:u w:val="single"/>
        </w:rPr>
      </w:pPr>
    </w:p>
    <w:p w14:paraId="107F0132" w14:textId="77777777" w:rsidR="009D1F7E" w:rsidRDefault="009D1F7E" w:rsidP="00203CE7">
      <w:pPr>
        <w:jc w:val="both"/>
        <w:rPr>
          <w:rFonts w:ascii="Arial" w:hAnsi="Arial" w:cs="Arial"/>
          <w:b/>
          <w:sz w:val="20"/>
          <w:szCs w:val="20"/>
          <w:u w:val="single"/>
        </w:rPr>
      </w:pPr>
    </w:p>
    <w:p w14:paraId="735D8A37" w14:textId="77777777" w:rsidR="009D1F7E" w:rsidRDefault="009D1F7E" w:rsidP="00203CE7">
      <w:pPr>
        <w:jc w:val="both"/>
        <w:rPr>
          <w:rFonts w:ascii="Arial" w:hAnsi="Arial" w:cs="Arial"/>
          <w:b/>
          <w:sz w:val="20"/>
          <w:szCs w:val="20"/>
          <w:u w:val="single"/>
        </w:rPr>
      </w:pPr>
    </w:p>
    <w:p w14:paraId="668C62E1" w14:textId="77777777" w:rsidR="009D1F7E" w:rsidRDefault="009D1F7E" w:rsidP="00203CE7">
      <w:pPr>
        <w:jc w:val="both"/>
        <w:rPr>
          <w:rFonts w:ascii="Arial" w:hAnsi="Arial" w:cs="Arial"/>
          <w:b/>
          <w:sz w:val="20"/>
          <w:szCs w:val="20"/>
          <w:u w:val="single"/>
        </w:rPr>
      </w:pPr>
    </w:p>
    <w:p w14:paraId="32BA382B" w14:textId="77777777" w:rsidR="00E77C4D" w:rsidRDefault="00E77C4D" w:rsidP="00203CE7">
      <w:pPr>
        <w:jc w:val="both"/>
        <w:rPr>
          <w:rFonts w:ascii="Arial" w:hAnsi="Arial" w:cs="Arial"/>
          <w:b/>
          <w:sz w:val="20"/>
          <w:szCs w:val="20"/>
          <w:u w:val="single"/>
        </w:rPr>
      </w:pPr>
    </w:p>
    <w:p w14:paraId="2D0988B6" w14:textId="77777777" w:rsidR="00796051" w:rsidRPr="00924F45" w:rsidRDefault="00320E32" w:rsidP="00924F45">
      <w:pPr>
        <w:ind w:hanging="284"/>
        <w:jc w:val="both"/>
        <w:rPr>
          <w:rFonts w:ascii="Arial" w:hAnsi="Arial" w:cs="Arial"/>
          <w:b/>
          <w:sz w:val="20"/>
          <w:szCs w:val="20"/>
          <w:u w:val="single"/>
        </w:rPr>
      </w:pPr>
      <w:bookmarkStart w:id="16" w:name="_Hlk114654654"/>
      <w:r w:rsidRPr="00F448A5">
        <w:rPr>
          <w:rFonts w:ascii="Arial" w:hAnsi="Arial" w:cs="Arial"/>
          <w:b/>
          <w:sz w:val="20"/>
          <w:szCs w:val="20"/>
          <w:u w:val="single"/>
        </w:rPr>
        <w:t xml:space="preserve">Załączniki: </w:t>
      </w:r>
    </w:p>
    <w:p w14:paraId="61CE85B5" w14:textId="77777777" w:rsidR="00B83A47" w:rsidRDefault="00B83A47" w:rsidP="00064C53">
      <w:pPr>
        <w:suppressAutoHyphens w:val="0"/>
        <w:spacing w:after="20"/>
        <w:rPr>
          <w:rFonts w:ascii="Arial" w:hAnsi="Arial" w:cs="Arial"/>
          <w:sz w:val="20"/>
          <w:szCs w:val="20"/>
          <w:lang w:eastAsia="pl-PL"/>
        </w:rPr>
      </w:pPr>
    </w:p>
    <w:tbl>
      <w:tblPr>
        <w:tblW w:w="9606" w:type="dxa"/>
        <w:tblInd w:w="-284" w:type="dxa"/>
        <w:tblLayout w:type="fixed"/>
        <w:tblLook w:val="04A0" w:firstRow="1" w:lastRow="0" w:firstColumn="1" w:lastColumn="0" w:noHBand="0" w:noVBand="1"/>
      </w:tblPr>
      <w:tblGrid>
        <w:gridCol w:w="568"/>
        <w:gridCol w:w="1559"/>
        <w:gridCol w:w="425"/>
        <w:gridCol w:w="7054"/>
      </w:tblGrid>
      <w:tr w:rsidR="00EB6867" w:rsidRPr="00CC49F9" w14:paraId="36F1E7A1" w14:textId="77777777" w:rsidTr="00CA4ADF">
        <w:trPr>
          <w:trHeight w:val="380"/>
        </w:trPr>
        <w:tc>
          <w:tcPr>
            <w:tcW w:w="568" w:type="dxa"/>
            <w:vAlign w:val="center"/>
          </w:tcPr>
          <w:p w14:paraId="4AEC578E" w14:textId="77777777" w:rsidR="00EB6867" w:rsidRPr="00CC49F9" w:rsidRDefault="00EB6867" w:rsidP="00CA4ADF">
            <w:pPr>
              <w:numPr>
                <w:ilvl w:val="0"/>
                <w:numId w:val="99"/>
              </w:numPr>
              <w:tabs>
                <w:tab w:val="clear" w:pos="0"/>
                <w:tab w:val="left" w:pos="1985"/>
                <w:tab w:val="left" w:pos="2268"/>
              </w:tabs>
              <w:suppressAutoHyphens w:val="0"/>
              <w:snapToGrid w:val="0"/>
              <w:ind w:left="360"/>
              <w:jc w:val="center"/>
              <w:rPr>
                <w:rFonts w:ascii="Arial" w:hAnsi="Arial" w:cs="Arial"/>
                <w:sz w:val="20"/>
                <w:szCs w:val="20"/>
              </w:rPr>
            </w:pPr>
          </w:p>
        </w:tc>
        <w:tc>
          <w:tcPr>
            <w:tcW w:w="1559" w:type="dxa"/>
            <w:vAlign w:val="center"/>
            <w:hideMark/>
          </w:tcPr>
          <w:p w14:paraId="67E7C484" w14:textId="77777777" w:rsidR="00EB6867" w:rsidRPr="00CC49F9" w:rsidRDefault="00EB6867" w:rsidP="008C2711">
            <w:pPr>
              <w:tabs>
                <w:tab w:val="left" w:pos="358"/>
                <w:tab w:val="left" w:pos="1985"/>
                <w:tab w:val="left" w:pos="2268"/>
              </w:tabs>
              <w:rPr>
                <w:rFonts w:ascii="Arial" w:hAnsi="Arial" w:cs="Arial"/>
                <w:sz w:val="20"/>
                <w:szCs w:val="20"/>
              </w:rPr>
            </w:pPr>
            <w:r w:rsidRPr="00CC49F9">
              <w:rPr>
                <w:rFonts w:ascii="Arial" w:hAnsi="Arial" w:cs="Arial"/>
                <w:sz w:val="20"/>
                <w:szCs w:val="20"/>
              </w:rPr>
              <w:t>Załącznik nr  1</w:t>
            </w:r>
          </w:p>
        </w:tc>
        <w:tc>
          <w:tcPr>
            <w:tcW w:w="425" w:type="dxa"/>
            <w:vAlign w:val="center"/>
          </w:tcPr>
          <w:p w14:paraId="416AE54D" w14:textId="77777777" w:rsidR="00EB6867" w:rsidRPr="00CC49F9"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7054" w:type="dxa"/>
            <w:vAlign w:val="center"/>
            <w:hideMark/>
          </w:tcPr>
          <w:p w14:paraId="3CEBA3A6" w14:textId="77777777" w:rsidR="00EB6867" w:rsidRPr="00CC49F9" w:rsidRDefault="00EB6867" w:rsidP="008C2711">
            <w:pPr>
              <w:tabs>
                <w:tab w:val="left" w:pos="358"/>
                <w:tab w:val="left" w:pos="1985"/>
                <w:tab w:val="left" w:pos="2268"/>
              </w:tabs>
              <w:jc w:val="both"/>
              <w:rPr>
                <w:rFonts w:ascii="Arial" w:hAnsi="Arial" w:cs="Arial"/>
                <w:sz w:val="20"/>
                <w:szCs w:val="20"/>
              </w:rPr>
            </w:pPr>
            <w:r w:rsidRPr="00CC49F9">
              <w:rPr>
                <w:rFonts w:ascii="Arial" w:hAnsi="Arial" w:cs="Arial"/>
                <w:sz w:val="20"/>
                <w:szCs w:val="20"/>
              </w:rPr>
              <w:t>Opis przedmiotu zamówienia.</w:t>
            </w:r>
          </w:p>
        </w:tc>
      </w:tr>
      <w:tr w:rsidR="00EB6867" w:rsidRPr="00CC49F9" w14:paraId="266702EC" w14:textId="77777777" w:rsidTr="00CA4ADF">
        <w:trPr>
          <w:trHeight w:val="127"/>
        </w:trPr>
        <w:tc>
          <w:tcPr>
            <w:tcW w:w="568" w:type="dxa"/>
            <w:vAlign w:val="center"/>
          </w:tcPr>
          <w:p w14:paraId="794FDA89" w14:textId="77777777" w:rsidR="00EB6867" w:rsidRPr="00CC49F9"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559" w:type="dxa"/>
            <w:vAlign w:val="center"/>
            <w:hideMark/>
          </w:tcPr>
          <w:p w14:paraId="077FABD0" w14:textId="77777777" w:rsidR="00EB6867" w:rsidRPr="00CC49F9" w:rsidRDefault="00EB6867" w:rsidP="008C2711">
            <w:pPr>
              <w:tabs>
                <w:tab w:val="left" w:pos="358"/>
                <w:tab w:val="left" w:pos="1985"/>
                <w:tab w:val="left" w:pos="2268"/>
              </w:tabs>
              <w:rPr>
                <w:rFonts w:ascii="Arial" w:hAnsi="Arial" w:cs="Arial"/>
                <w:sz w:val="20"/>
                <w:szCs w:val="20"/>
              </w:rPr>
            </w:pPr>
            <w:r w:rsidRPr="00CC49F9">
              <w:rPr>
                <w:rFonts w:ascii="Arial" w:hAnsi="Arial" w:cs="Arial"/>
                <w:sz w:val="20"/>
                <w:szCs w:val="20"/>
              </w:rPr>
              <w:t>Załącznik nr  2</w:t>
            </w:r>
          </w:p>
        </w:tc>
        <w:tc>
          <w:tcPr>
            <w:tcW w:w="425" w:type="dxa"/>
            <w:vAlign w:val="center"/>
          </w:tcPr>
          <w:p w14:paraId="47EF0FB9" w14:textId="77777777" w:rsidR="00EB6867" w:rsidRPr="00CC49F9"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7054" w:type="dxa"/>
            <w:vAlign w:val="center"/>
            <w:hideMark/>
          </w:tcPr>
          <w:p w14:paraId="393AF8C9" w14:textId="77777777" w:rsidR="00EB6867" w:rsidRPr="00CC49F9" w:rsidRDefault="00EB6867" w:rsidP="008C2711">
            <w:pPr>
              <w:tabs>
                <w:tab w:val="left" w:pos="358"/>
                <w:tab w:val="left" w:pos="1985"/>
                <w:tab w:val="left" w:pos="2268"/>
              </w:tabs>
              <w:jc w:val="both"/>
              <w:rPr>
                <w:rFonts w:ascii="Arial" w:hAnsi="Arial" w:cs="Arial"/>
                <w:sz w:val="20"/>
                <w:szCs w:val="20"/>
              </w:rPr>
            </w:pPr>
            <w:r w:rsidRPr="00CC49F9">
              <w:rPr>
                <w:rFonts w:ascii="Arial" w:hAnsi="Arial" w:cs="Arial"/>
                <w:sz w:val="20"/>
                <w:szCs w:val="20"/>
              </w:rPr>
              <w:t>Formularz ofertowy.</w:t>
            </w:r>
          </w:p>
        </w:tc>
      </w:tr>
      <w:tr w:rsidR="00EB6867" w:rsidRPr="00CC49F9" w14:paraId="52638427" w14:textId="77777777" w:rsidTr="00CA4ADF">
        <w:trPr>
          <w:trHeight w:val="601"/>
        </w:trPr>
        <w:tc>
          <w:tcPr>
            <w:tcW w:w="568" w:type="dxa"/>
            <w:vAlign w:val="center"/>
          </w:tcPr>
          <w:p w14:paraId="58E7F1A6" w14:textId="77777777" w:rsidR="00EB6867" w:rsidRPr="00CC49F9"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559" w:type="dxa"/>
            <w:vAlign w:val="center"/>
            <w:hideMark/>
          </w:tcPr>
          <w:p w14:paraId="552E45F2" w14:textId="77777777" w:rsidR="00EB6867" w:rsidRPr="00CC49F9" w:rsidRDefault="00EB6867" w:rsidP="008C2711">
            <w:pPr>
              <w:tabs>
                <w:tab w:val="left" w:pos="358"/>
                <w:tab w:val="left" w:pos="1985"/>
                <w:tab w:val="left" w:pos="2268"/>
              </w:tabs>
              <w:rPr>
                <w:rFonts w:ascii="Arial" w:hAnsi="Arial" w:cs="Arial"/>
                <w:sz w:val="20"/>
                <w:szCs w:val="20"/>
              </w:rPr>
            </w:pPr>
            <w:r w:rsidRPr="00CC49F9">
              <w:rPr>
                <w:rFonts w:ascii="Arial" w:hAnsi="Arial" w:cs="Arial"/>
                <w:sz w:val="20"/>
                <w:szCs w:val="20"/>
              </w:rPr>
              <w:t>Załącznik nr  3</w:t>
            </w:r>
          </w:p>
        </w:tc>
        <w:tc>
          <w:tcPr>
            <w:tcW w:w="425" w:type="dxa"/>
            <w:vAlign w:val="center"/>
          </w:tcPr>
          <w:p w14:paraId="6B3E2A2E" w14:textId="77777777" w:rsidR="00EB6867" w:rsidRPr="00CC49F9"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7054" w:type="dxa"/>
            <w:vAlign w:val="center"/>
            <w:hideMark/>
          </w:tcPr>
          <w:p w14:paraId="4AE51BAC" w14:textId="77777777" w:rsidR="00EB6867" w:rsidRPr="00CC49F9" w:rsidRDefault="00EB6867" w:rsidP="008C2711">
            <w:pPr>
              <w:tabs>
                <w:tab w:val="left" w:pos="1560"/>
                <w:tab w:val="left" w:pos="1985"/>
              </w:tabs>
              <w:suppressAutoHyphens w:val="0"/>
              <w:jc w:val="both"/>
              <w:rPr>
                <w:rFonts w:ascii="Arial" w:hAnsi="Arial" w:cs="Arial"/>
                <w:sz w:val="20"/>
                <w:szCs w:val="20"/>
              </w:rPr>
            </w:pPr>
            <w:r w:rsidRPr="00CC49F9">
              <w:rPr>
                <w:rFonts w:ascii="Arial" w:hAnsi="Arial" w:cs="Arial"/>
                <w:sz w:val="20"/>
                <w:szCs w:val="20"/>
              </w:rPr>
              <w:t>Wykaz spełnienia istotnych dla Zamawiającego parametrów techniczno - użytkowych oraz wymaganych dokumentów przedmiotu zamówienia,</w:t>
            </w:r>
          </w:p>
        </w:tc>
      </w:tr>
      <w:tr w:rsidR="00EB6867" w:rsidRPr="00CC49F9" w14:paraId="05A1A0D7" w14:textId="77777777" w:rsidTr="00CA4ADF">
        <w:trPr>
          <w:trHeight w:val="567"/>
        </w:trPr>
        <w:tc>
          <w:tcPr>
            <w:tcW w:w="568" w:type="dxa"/>
            <w:vAlign w:val="center"/>
          </w:tcPr>
          <w:p w14:paraId="4ED1B0DF" w14:textId="77777777" w:rsidR="00EB6867" w:rsidRPr="00CC49F9"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559" w:type="dxa"/>
            <w:vAlign w:val="center"/>
          </w:tcPr>
          <w:p w14:paraId="5D7B39A5" w14:textId="77777777" w:rsidR="00EB6867" w:rsidRPr="00CC49F9" w:rsidRDefault="00EB6867" w:rsidP="00EB6867">
            <w:pPr>
              <w:tabs>
                <w:tab w:val="left" w:pos="358"/>
                <w:tab w:val="left" w:pos="1985"/>
                <w:tab w:val="left" w:pos="2268"/>
              </w:tabs>
              <w:rPr>
                <w:rFonts w:ascii="Arial" w:hAnsi="Arial" w:cs="Arial"/>
                <w:sz w:val="20"/>
                <w:szCs w:val="20"/>
              </w:rPr>
            </w:pPr>
            <w:r w:rsidRPr="00CC49F9">
              <w:rPr>
                <w:rFonts w:ascii="Arial" w:hAnsi="Arial" w:cs="Arial"/>
                <w:sz w:val="20"/>
                <w:szCs w:val="20"/>
              </w:rPr>
              <w:t xml:space="preserve">Załącznik nr  </w:t>
            </w:r>
            <w:r w:rsidR="00BA3A08" w:rsidRPr="00CC49F9">
              <w:rPr>
                <w:rFonts w:ascii="Arial" w:hAnsi="Arial" w:cs="Arial"/>
                <w:sz w:val="20"/>
                <w:szCs w:val="20"/>
              </w:rPr>
              <w:t>4</w:t>
            </w:r>
          </w:p>
        </w:tc>
        <w:tc>
          <w:tcPr>
            <w:tcW w:w="425" w:type="dxa"/>
            <w:vAlign w:val="center"/>
          </w:tcPr>
          <w:p w14:paraId="5B5F5897" w14:textId="77777777" w:rsidR="00EB6867" w:rsidRPr="00CC49F9"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7054" w:type="dxa"/>
            <w:vAlign w:val="center"/>
          </w:tcPr>
          <w:p w14:paraId="73D6770A" w14:textId="77777777" w:rsidR="00EB6867" w:rsidRPr="00CC49F9" w:rsidRDefault="00EB6867" w:rsidP="00EB6867">
            <w:pPr>
              <w:jc w:val="both"/>
              <w:rPr>
                <w:rFonts w:ascii="Arial" w:hAnsi="Arial" w:cs="Arial"/>
                <w:sz w:val="20"/>
                <w:szCs w:val="20"/>
              </w:rPr>
            </w:pPr>
            <w:r w:rsidRPr="00CC49F9">
              <w:rPr>
                <w:rFonts w:ascii="Arial" w:hAnsi="Arial" w:cs="Arial"/>
                <w:sz w:val="20"/>
                <w:szCs w:val="20"/>
              </w:rPr>
              <w:t xml:space="preserve">Oświadczenie Wykonawcy </w:t>
            </w:r>
            <w:r w:rsidRPr="00CC49F9">
              <w:rPr>
                <w:rFonts w:ascii="Arial" w:hAnsi="Arial" w:cs="Arial"/>
                <w:iCs/>
                <w:sz w:val="20"/>
                <w:szCs w:val="20"/>
              </w:rPr>
              <w:t>o posiadaniu statusu M/S/D przedsiębiorcy,</w:t>
            </w:r>
            <w:r w:rsidRPr="00CC49F9">
              <w:rPr>
                <w:rFonts w:ascii="Arial" w:hAnsi="Arial" w:cs="Arial"/>
                <w:sz w:val="20"/>
                <w:szCs w:val="20"/>
              </w:rPr>
              <w:t xml:space="preserve"> </w:t>
            </w:r>
            <w:r w:rsidR="00924F45" w:rsidRPr="00CC49F9">
              <w:rPr>
                <w:rFonts w:ascii="Arial" w:hAnsi="Arial" w:cs="Arial"/>
                <w:sz w:val="20"/>
                <w:szCs w:val="20"/>
              </w:rPr>
              <w:t xml:space="preserve">                  </w:t>
            </w:r>
            <w:r w:rsidRPr="00CC49F9">
              <w:rPr>
                <w:rFonts w:ascii="Arial" w:hAnsi="Arial" w:cs="Arial"/>
                <w:sz w:val="20"/>
                <w:szCs w:val="20"/>
              </w:rPr>
              <w:t>nr NIP  i adresu właściwego urzędu skarbowego</w:t>
            </w:r>
          </w:p>
        </w:tc>
      </w:tr>
      <w:tr w:rsidR="00EB6867" w:rsidRPr="00CC49F9" w14:paraId="0A226497" w14:textId="77777777" w:rsidTr="00CA4ADF">
        <w:trPr>
          <w:trHeight w:val="433"/>
        </w:trPr>
        <w:tc>
          <w:tcPr>
            <w:tcW w:w="568" w:type="dxa"/>
            <w:vAlign w:val="center"/>
          </w:tcPr>
          <w:p w14:paraId="24A4024B" w14:textId="77777777" w:rsidR="00EB6867" w:rsidRPr="00CC49F9"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559" w:type="dxa"/>
            <w:vAlign w:val="center"/>
          </w:tcPr>
          <w:p w14:paraId="42F8B4D6" w14:textId="77777777" w:rsidR="00EB6867" w:rsidRPr="00CC49F9" w:rsidRDefault="00EB6867" w:rsidP="00EB6867">
            <w:pPr>
              <w:tabs>
                <w:tab w:val="left" w:pos="358"/>
                <w:tab w:val="left" w:pos="1985"/>
                <w:tab w:val="left" w:pos="2268"/>
              </w:tabs>
              <w:rPr>
                <w:rFonts w:ascii="Arial" w:hAnsi="Arial" w:cs="Arial"/>
                <w:sz w:val="20"/>
                <w:szCs w:val="20"/>
              </w:rPr>
            </w:pPr>
            <w:r w:rsidRPr="00CC49F9">
              <w:rPr>
                <w:rFonts w:ascii="Arial" w:hAnsi="Arial" w:cs="Arial"/>
                <w:sz w:val="20"/>
                <w:szCs w:val="20"/>
              </w:rPr>
              <w:t xml:space="preserve">Załącznik nr  </w:t>
            </w:r>
            <w:r w:rsidR="00BA3A08" w:rsidRPr="00CC49F9">
              <w:rPr>
                <w:rFonts w:ascii="Arial" w:hAnsi="Arial" w:cs="Arial"/>
                <w:sz w:val="20"/>
                <w:szCs w:val="20"/>
              </w:rPr>
              <w:t>5</w:t>
            </w:r>
          </w:p>
        </w:tc>
        <w:tc>
          <w:tcPr>
            <w:tcW w:w="425" w:type="dxa"/>
            <w:vAlign w:val="center"/>
          </w:tcPr>
          <w:p w14:paraId="5A3E5B6B" w14:textId="77777777" w:rsidR="00EB6867" w:rsidRPr="00CC49F9"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7054" w:type="dxa"/>
            <w:vAlign w:val="center"/>
          </w:tcPr>
          <w:p w14:paraId="2546045F" w14:textId="77777777" w:rsidR="00EB6867" w:rsidRPr="00CC49F9" w:rsidRDefault="00EB6867" w:rsidP="00EB6867">
            <w:pPr>
              <w:jc w:val="both"/>
              <w:rPr>
                <w:rFonts w:ascii="Arial" w:hAnsi="Arial" w:cs="Arial"/>
                <w:sz w:val="20"/>
                <w:szCs w:val="20"/>
              </w:rPr>
            </w:pPr>
            <w:r w:rsidRPr="00CC49F9">
              <w:rPr>
                <w:rFonts w:ascii="Arial" w:hAnsi="Arial" w:cs="Arial"/>
                <w:sz w:val="20"/>
                <w:szCs w:val="20"/>
              </w:rPr>
              <w:t>Oświadczenie  Wykonawcy wspólnie ubiegającego się o zamówienie.</w:t>
            </w:r>
          </w:p>
        </w:tc>
      </w:tr>
      <w:tr w:rsidR="005642F5" w:rsidRPr="00CC49F9" w14:paraId="76C8697A" w14:textId="77777777" w:rsidTr="004D03E5">
        <w:trPr>
          <w:trHeight w:val="358"/>
        </w:trPr>
        <w:tc>
          <w:tcPr>
            <w:tcW w:w="568" w:type="dxa"/>
            <w:vAlign w:val="center"/>
          </w:tcPr>
          <w:p w14:paraId="6479B18C" w14:textId="77777777" w:rsidR="005642F5" w:rsidRPr="00CC49F9" w:rsidRDefault="005642F5"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559" w:type="dxa"/>
            <w:vAlign w:val="center"/>
          </w:tcPr>
          <w:p w14:paraId="2B9D26A5" w14:textId="77777777" w:rsidR="005642F5" w:rsidRPr="00CC49F9" w:rsidRDefault="005642F5" w:rsidP="00EB6867">
            <w:pPr>
              <w:tabs>
                <w:tab w:val="left" w:pos="358"/>
                <w:tab w:val="left" w:pos="1985"/>
                <w:tab w:val="left" w:pos="2268"/>
              </w:tabs>
              <w:rPr>
                <w:rFonts w:ascii="Arial" w:hAnsi="Arial" w:cs="Arial"/>
                <w:sz w:val="20"/>
                <w:szCs w:val="20"/>
              </w:rPr>
            </w:pPr>
            <w:r w:rsidRPr="00CC49F9">
              <w:rPr>
                <w:rFonts w:ascii="Arial" w:hAnsi="Arial" w:cs="Arial"/>
                <w:sz w:val="20"/>
                <w:szCs w:val="20"/>
              </w:rPr>
              <w:t>Załącznik nr  6</w:t>
            </w:r>
          </w:p>
        </w:tc>
        <w:tc>
          <w:tcPr>
            <w:tcW w:w="425" w:type="dxa"/>
            <w:vAlign w:val="center"/>
          </w:tcPr>
          <w:p w14:paraId="46E0592A" w14:textId="77777777" w:rsidR="005642F5" w:rsidRPr="00CC49F9" w:rsidRDefault="005642F5"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7054" w:type="dxa"/>
            <w:vAlign w:val="center"/>
          </w:tcPr>
          <w:p w14:paraId="27C97634" w14:textId="77777777" w:rsidR="005642F5" w:rsidRPr="00CC49F9" w:rsidRDefault="005642F5" w:rsidP="00EB6867">
            <w:pPr>
              <w:jc w:val="both"/>
              <w:rPr>
                <w:rFonts w:ascii="Arial" w:hAnsi="Arial" w:cs="Arial"/>
                <w:sz w:val="20"/>
                <w:szCs w:val="20"/>
              </w:rPr>
            </w:pPr>
            <w:r w:rsidRPr="00CC49F9">
              <w:rPr>
                <w:rFonts w:ascii="Arial" w:hAnsi="Arial" w:cs="Arial"/>
                <w:sz w:val="20"/>
                <w:szCs w:val="20"/>
              </w:rPr>
              <w:t>Oświadczenie Wykonawcy</w:t>
            </w:r>
            <w:r w:rsidR="00CC49F9" w:rsidRPr="00CC49F9">
              <w:rPr>
                <w:rFonts w:ascii="Arial" w:hAnsi="Arial" w:cs="Arial"/>
                <w:sz w:val="20"/>
                <w:szCs w:val="20"/>
              </w:rPr>
              <w:t xml:space="preserve"> o szczególnych rozwiązaniach w zakresie przeciwdziałania wspieraniu agresji na Ukrainę</w:t>
            </w:r>
          </w:p>
        </w:tc>
      </w:tr>
      <w:tr w:rsidR="00EB6867" w:rsidRPr="00CC49F9" w14:paraId="217FC91F" w14:textId="77777777" w:rsidTr="004D03E5">
        <w:trPr>
          <w:trHeight w:val="389"/>
        </w:trPr>
        <w:tc>
          <w:tcPr>
            <w:tcW w:w="568" w:type="dxa"/>
            <w:vAlign w:val="center"/>
          </w:tcPr>
          <w:p w14:paraId="01835D31" w14:textId="77777777" w:rsidR="00EB6867" w:rsidRPr="00CC49F9"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559" w:type="dxa"/>
            <w:vAlign w:val="center"/>
            <w:hideMark/>
          </w:tcPr>
          <w:p w14:paraId="279ADB9F" w14:textId="77777777" w:rsidR="00EB6867" w:rsidRPr="00CC49F9" w:rsidRDefault="00EB6867" w:rsidP="008C2711">
            <w:pPr>
              <w:tabs>
                <w:tab w:val="left" w:pos="358"/>
                <w:tab w:val="left" w:pos="1985"/>
                <w:tab w:val="left" w:pos="2268"/>
              </w:tabs>
              <w:rPr>
                <w:rFonts w:ascii="Arial" w:hAnsi="Arial" w:cs="Arial"/>
                <w:sz w:val="20"/>
                <w:szCs w:val="20"/>
              </w:rPr>
            </w:pPr>
            <w:r w:rsidRPr="00CC49F9">
              <w:rPr>
                <w:rFonts w:ascii="Arial" w:hAnsi="Arial" w:cs="Arial"/>
                <w:sz w:val="20"/>
                <w:szCs w:val="20"/>
              </w:rPr>
              <w:t xml:space="preserve">Załącznik nr  </w:t>
            </w:r>
            <w:r w:rsidR="004D03E5" w:rsidRPr="00CC49F9">
              <w:rPr>
                <w:rFonts w:ascii="Arial" w:hAnsi="Arial" w:cs="Arial"/>
                <w:sz w:val="20"/>
                <w:szCs w:val="20"/>
              </w:rPr>
              <w:t>7</w:t>
            </w:r>
          </w:p>
        </w:tc>
        <w:tc>
          <w:tcPr>
            <w:tcW w:w="425" w:type="dxa"/>
            <w:vAlign w:val="center"/>
          </w:tcPr>
          <w:p w14:paraId="7AE82CCA" w14:textId="77777777" w:rsidR="00EB6867" w:rsidRPr="00CC49F9"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7054" w:type="dxa"/>
            <w:vAlign w:val="center"/>
            <w:hideMark/>
          </w:tcPr>
          <w:p w14:paraId="380B3868" w14:textId="77777777" w:rsidR="00EB6867" w:rsidRPr="00CC49F9" w:rsidRDefault="00EB6867" w:rsidP="008C2711">
            <w:pPr>
              <w:tabs>
                <w:tab w:val="left" w:pos="1985"/>
                <w:tab w:val="left" w:pos="2127"/>
                <w:tab w:val="left" w:pos="2268"/>
              </w:tabs>
              <w:ind w:left="1985" w:hanging="1985"/>
              <w:jc w:val="both"/>
              <w:rPr>
                <w:rFonts w:ascii="Arial" w:hAnsi="Arial" w:cs="Arial"/>
                <w:sz w:val="20"/>
                <w:szCs w:val="20"/>
              </w:rPr>
            </w:pPr>
            <w:r w:rsidRPr="00CC49F9">
              <w:rPr>
                <w:rFonts w:ascii="Arial" w:hAnsi="Arial" w:cs="Arial"/>
                <w:sz w:val="20"/>
                <w:szCs w:val="20"/>
              </w:rPr>
              <w:t>Istotne postanowienia, które zostaną wprowadzone do umowy.</w:t>
            </w:r>
          </w:p>
        </w:tc>
      </w:tr>
      <w:bookmarkEnd w:id="16"/>
    </w:tbl>
    <w:p w14:paraId="3E536DD9" w14:textId="77777777" w:rsidR="00CF713A" w:rsidRPr="00CC49F9" w:rsidRDefault="00CF713A" w:rsidP="00064C53">
      <w:pPr>
        <w:suppressAutoHyphens w:val="0"/>
        <w:spacing w:after="20"/>
        <w:rPr>
          <w:rFonts w:ascii="Arial" w:hAnsi="Arial" w:cs="Arial"/>
          <w:sz w:val="20"/>
          <w:szCs w:val="20"/>
          <w:lang w:eastAsia="pl-PL"/>
        </w:rPr>
      </w:pPr>
    </w:p>
    <w:p w14:paraId="21A9F187" w14:textId="77777777" w:rsidR="00CF713A" w:rsidRDefault="00CF713A" w:rsidP="00064C53">
      <w:pPr>
        <w:suppressAutoHyphens w:val="0"/>
        <w:spacing w:after="20"/>
        <w:rPr>
          <w:rFonts w:ascii="Arial" w:hAnsi="Arial" w:cs="Arial"/>
          <w:sz w:val="20"/>
          <w:szCs w:val="20"/>
          <w:lang w:eastAsia="pl-PL"/>
        </w:rPr>
      </w:pPr>
    </w:p>
    <w:p w14:paraId="0FA39DC4" w14:textId="77777777" w:rsidR="00CF713A" w:rsidRDefault="00CF713A" w:rsidP="00064C53">
      <w:pPr>
        <w:suppressAutoHyphens w:val="0"/>
        <w:spacing w:after="20"/>
        <w:rPr>
          <w:rFonts w:ascii="Arial" w:hAnsi="Arial" w:cs="Arial"/>
          <w:sz w:val="20"/>
          <w:szCs w:val="20"/>
          <w:lang w:eastAsia="pl-PL"/>
        </w:rPr>
      </w:pPr>
    </w:p>
    <w:p w14:paraId="12E813E4" w14:textId="77777777" w:rsidR="00CF713A" w:rsidRDefault="00CF713A" w:rsidP="00064C53">
      <w:pPr>
        <w:suppressAutoHyphens w:val="0"/>
        <w:spacing w:after="20"/>
        <w:rPr>
          <w:rFonts w:ascii="Arial" w:hAnsi="Arial" w:cs="Arial"/>
          <w:sz w:val="20"/>
          <w:szCs w:val="20"/>
          <w:lang w:eastAsia="pl-PL"/>
        </w:rPr>
      </w:pPr>
    </w:p>
    <w:p w14:paraId="6C4FC155" w14:textId="77777777" w:rsidR="00CF713A" w:rsidRDefault="00CF713A" w:rsidP="00064C53">
      <w:pPr>
        <w:suppressAutoHyphens w:val="0"/>
        <w:spacing w:after="20"/>
        <w:rPr>
          <w:rFonts w:ascii="Arial" w:hAnsi="Arial" w:cs="Arial"/>
          <w:sz w:val="20"/>
          <w:szCs w:val="20"/>
          <w:lang w:eastAsia="pl-PL"/>
        </w:rPr>
      </w:pPr>
    </w:p>
    <w:p w14:paraId="4AB8B9DD" w14:textId="77777777" w:rsidR="00CF713A" w:rsidRDefault="00CF713A" w:rsidP="00064C53">
      <w:pPr>
        <w:suppressAutoHyphens w:val="0"/>
        <w:spacing w:after="20"/>
        <w:rPr>
          <w:rFonts w:ascii="Arial" w:hAnsi="Arial" w:cs="Arial"/>
          <w:sz w:val="20"/>
          <w:szCs w:val="20"/>
          <w:lang w:eastAsia="pl-PL"/>
        </w:rPr>
      </w:pPr>
    </w:p>
    <w:p w14:paraId="2BBF20FD" w14:textId="77777777" w:rsidR="00CF713A" w:rsidRDefault="00CF713A" w:rsidP="00064C53">
      <w:pPr>
        <w:suppressAutoHyphens w:val="0"/>
        <w:spacing w:after="20"/>
        <w:rPr>
          <w:rFonts w:ascii="Arial" w:hAnsi="Arial" w:cs="Arial"/>
          <w:sz w:val="20"/>
          <w:szCs w:val="20"/>
          <w:lang w:eastAsia="pl-PL"/>
        </w:rPr>
      </w:pPr>
    </w:p>
    <w:p w14:paraId="5E614B3F" w14:textId="77777777" w:rsidR="00CF713A" w:rsidRDefault="00CF713A" w:rsidP="00064C53">
      <w:pPr>
        <w:suppressAutoHyphens w:val="0"/>
        <w:spacing w:after="20"/>
        <w:rPr>
          <w:rFonts w:ascii="Arial" w:hAnsi="Arial" w:cs="Arial"/>
          <w:sz w:val="20"/>
          <w:szCs w:val="20"/>
          <w:lang w:eastAsia="pl-PL"/>
        </w:rPr>
      </w:pPr>
    </w:p>
    <w:p w14:paraId="559098B6" w14:textId="77777777" w:rsidR="009D1F7E" w:rsidRDefault="009D1F7E" w:rsidP="00064C53">
      <w:pPr>
        <w:suppressAutoHyphens w:val="0"/>
        <w:spacing w:after="20"/>
        <w:rPr>
          <w:rFonts w:ascii="Arial" w:hAnsi="Arial" w:cs="Arial"/>
          <w:sz w:val="20"/>
          <w:szCs w:val="20"/>
          <w:lang w:eastAsia="pl-PL"/>
        </w:rPr>
      </w:pPr>
    </w:p>
    <w:p w14:paraId="273F5C61" w14:textId="77777777" w:rsidR="00217889" w:rsidRDefault="00217889" w:rsidP="00064C53">
      <w:pPr>
        <w:suppressAutoHyphens w:val="0"/>
        <w:spacing w:after="20"/>
        <w:rPr>
          <w:rFonts w:ascii="Arial" w:hAnsi="Arial" w:cs="Arial"/>
          <w:sz w:val="20"/>
          <w:szCs w:val="20"/>
          <w:lang w:eastAsia="pl-PL"/>
        </w:rPr>
      </w:pPr>
    </w:p>
    <w:p w14:paraId="44C7BC0C" w14:textId="77777777" w:rsidR="00217889" w:rsidRDefault="00217889" w:rsidP="00064C53">
      <w:pPr>
        <w:suppressAutoHyphens w:val="0"/>
        <w:spacing w:after="20"/>
        <w:rPr>
          <w:rFonts w:ascii="Arial" w:hAnsi="Arial" w:cs="Arial"/>
          <w:sz w:val="20"/>
          <w:szCs w:val="20"/>
          <w:lang w:eastAsia="pl-PL"/>
        </w:rPr>
      </w:pPr>
    </w:p>
    <w:p w14:paraId="3D85E4C9" w14:textId="77777777" w:rsidR="00217889" w:rsidRDefault="00217889" w:rsidP="00064C53">
      <w:pPr>
        <w:suppressAutoHyphens w:val="0"/>
        <w:spacing w:after="20"/>
        <w:rPr>
          <w:rFonts w:ascii="Arial" w:hAnsi="Arial" w:cs="Arial"/>
          <w:sz w:val="20"/>
          <w:szCs w:val="20"/>
          <w:lang w:eastAsia="pl-PL"/>
        </w:rPr>
      </w:pPr>
    </w:p>
    <w:p w14:paraId="54A6D759" w14:textId="77777777" w:rsidR="00217889" w:rsidRDefault="00217889" w:rsidP="00064C53">
      <w:pPr>
        <w:suppressAutoHyphens w:val="0"/>
        <w:spacing w:after="20"/>
        <w:rPr>
          <w:rFonts w:ascii="Arial" w:hAnsi="Arial" w:cs="Arial"/>
          <w:sz w:val="20"/>
          <w:szCs w:val="20"/>
          <w:lang w:eastAsia="pl-PL"/>
        </w:rPr>
      </w:pPr>
    </w:p>
    <w:p w14:paraId="1FA0537E" w14:textId="77777777" w:rsidR="00217889" w:rsidRDefault="00217889" w:rsidP="00064C53">
      <w:pPr>
        <w:suppressAutoHyphens w:val="0"/>
        <w:spacing w:after="20"/>
        <w:rPr>
          <w:rFonts w:ascii="Arial" w:hAnsi="Arial" w:cs="Arial"/>
          <w:sz w:val="20"/>
          <w:szCs w:val="20"/>
          <w:lang w:eastAsia="pl-PL"/>
        </w:rPr>
      </w:pPr>
    </w:p>
    <w:p w14:paraId="64AFBA4D" w14:textId="77777777" w:rsidR="00217889" w:rsidRDefault="00217889" w:rsidP="00064C53">
      <w:pPr>
        <w:suppressAutoHyphens w:val="0"/>
        <w:spacing w:after="20"/>
        <w:rPr>
          <w:rFonts w:ascii="Arial" w:hAnsi="Arial" w:cs="Arial"/>
          <w:sz w:val="20"/>
          <w:szCs w:val="20"/>
          <w:lang w:eastAsia="pl-PL"/>
        </w:rPr>
      </w:pPr>
    </w:p>
    <w:p w14:paraId="448AF849" w14:textId="77777777" w:rsidR="00217889" w:rsidRDefault="00217889" w:rsidP="00064C53">
      <w:pPr>
        <w:suppressAutoHyphens w:val="0"/>
        <w:spacing w:after="20"/>
        <w:rPr>
          <w:rFonts w:ascii="Arial" w:hAnsi="Arial" w:cs="Arial"/>
          <w:sz w:val="20"/>
          <w:szCs w:val="20"/>
          <w:lang w:eastAsia="pl-PL"/>
        </w:rPr>
      </w:pPr>
    </w:p>
    <w:p w14:paraId="2263D9F8" w14:textId="77777777" w:rsidR="00217889" w:rsidRDefault="00217889" w:rsidP="00064C53">
      <w:pPr>
        <w:suppressAutoHyphens w:val="0"/>
        <w:spacing w:after="20"/>
        <w:rPr>
          <w:rFonts w:ascii="Arial" w:hAnsi="Arial" w:cs="Arial"/>
          <w:sz w:val="20"/>
          <w:szCs w:val="20"/>
          <w:lang w:eastAsia="pl-PL"/>
        </w:rPr>
      </w:pPr>
    </w:p>
    <w:p w14:paraId="6BADC393" w14:textId="77777777" w:rsidR="00217889" w:rsidRDefault="00217889" w:rsidP="00064C53">
      <w:pPr>
        <w:suppressAutoHyphens w:val="0"/>
        <w:spacing w:after="20"/>
        <w:rPr>
          <w:rFonts w:ascii="Arial" w:hAnsi="Arial" w:cs="Arial"/>
          <w:sz w:val="20"/>
          <w:szCs w:val="20"/>
          <w:lang w:eastAsia="pl-PL"/>
        </w:rPr>
      </w:pPr>
    </w:p>
    <w:p w14:paraId="0434DF5C" w14:textId="77777777" w:rsidR="00217889" w:rsidRDefault="00217889" w:rsidP="00064C53">
      <w:pPr>
        <w:suppressAutoHyphens w:val="0"/>
        <w:spacing w:after="20"/>
        <w:rPr>
          <w:rFonts w:ascii="Arial" w:hAnsi="Arial" w:cs="Arial"/>
          <w:sz w:val="20"/>
          <w:szCs w:val="20"/>
          <w:lang w:eastAsia="pl-PL"/>
        </w:rPr>
      </w:pPr>
    </w:p>
    <w:p w14:paraId="7B6970C2" w14:textId="77777777" w:rsidR="00217889" w:rsidRDefault="00217889" w:rsidP="00064C53">
      <w:pPr>
        <w:suppressAutoHyphens w:val="0"/>
        <w:spacing w:after="20"/>
        <w:rPr>
          <w:rFonts w:ascii="Arial" w:hAnsi="Arial" w:cs="Arial"/>
          <w:sz w:val="20"/>
          <w:szCs w:val="20"/>
          <w:lang w:eastAsia="pl-PL"/>
        </w:rPr>
      </w:pPr>
    </w:p>
    <w:p w14:paraId="1717C65A" w14:textId="77777777" w:rsidR="00217889" w:rsidRDefault="00217889" w:rsidP="00064C53">
      <w:pPr>
        <w:suppressAutoHyphens w:val="0"/>
        <w:spacing w:after="20"/>
        <w:rPr>
          <w:rFonts w:ascii="Arial" w:hAnsi="Arial" w:cs="Arial"/>
          <w:sz w:val="20"/>
          <w:szCs w:val="20"/>
          <w:lang w:eastAsia="pl-PL"/>
        </w:rPr>
      </w:pPr>
    </w:p>
    <w:p w14:paraId="0621388D" w14:textId="77777777" w:rsidR="00217889" w:rsidRDefault="00217889" w:rsidP="00064C53">
      <w:pPr>
        <w:suppressAutoHyphens w:val="0"/>
        <w:spacing w:after="20"/>
        <w:rPr>
          <w:rFonts w:ascii="Arial" w:hAnsi="Arial" w:cs="Arial"/>
          <w:sz w:val="20"/>
          <w:szCs w:val="20"/>
          <w:lang w:eastAsia="pl-PL"/>
        </w:rPr>
      </w:pPr>
    </w:p>
    <w:p w14:paraId="43832222" w14:textId="77777777" w:rsidR="00217889" w:rsidRDefault="00217889" w:rsidP="00064C53">
      <w:pPr>
        <w:suppressAutoHyphens w:val="0"/>
        <w:spacing w:after="20"/>
        <w:rPr>
          <w:rFonts w:ascii="Arial" w:hAnsi="Arial" w:cs="Arial"/>
          <w:sz w:val="20"/>
          <w:szCs w:val="20"/>
          <w:lang w:eastAsia="pl-PL"/>
        </w:rPr>
      </w:pPr>
    </w:p>
    <w:p w14:paraId="18C152F0" w14:textId="77777777" w:rsidR="00217889" w:rsidRDefault="00217889" w:rsidP="00064C53">
      <w:pPr>
        <w:suppressAutoHyphens w:val="0"/>
        <w:spacing w:after="20"/>
        <w:rPr>
          <w:rFonts w:ascii="Arial" w:hAnsi="Arial" w:cs="Arial"/>
          <w:sz w:val="20"/>
          <w:szCs w:val="20"/>
          <w:lang w:eastAsia="pl-PL"/>
        </w:rPr>
      </w:pPr>
    </w:p>
    <w:p w14:paraId="4B9779D5" w14:textId="77777777" w:rsidR="00217889" w:rsidRDefault="00217889" w:rsidP="00064C53">
      <w:pPr>
        <w:suppressAutoHyphens w:val="0"/>
        <w:spacing w:after="20"/>
        <w:rPr>
          <w:rFonts w:ascii="Arial" w:hAnsi="Arial" w:cs="Arial"/>
          <w:sz w:val="20"/>
          <w:szCs w:val="20"/>
          <w:lang w:eastAsia="pl-PL"/>
        </w:rPr>
      </w:pPr>
    </w:p>
    <w:p w14:paraId="0D29C682" w14:textId="77777777" w:rsidR="00217889" w:rsidRDefault="00217889" w:rsidP="00064C53">
      <w:pPr>
        <w:suppressAutoHyphens w:val="0"/>
        <w:spacing w:after="20"/>
        <w:rPr>
          <w:rFonts w:ascii="Arial" w:hAnsi="Arial" w:cs="Arial"/>
          <w:sz w:val="20"/>
          <w:szCs w:val="20"/>
          <w:lang w:eastAsia="pl-PL"/>
        </w:rPr>
      </w:pPr>
    </w:p>
    <w:p w14:paraId="16B132CF" w14:textId="77777777" w:rsidR="00217889" w:rsidRDefault="00217889" w:rsidP="00064C53">
      <w:pPr>
        <w:suppressAutoHyphens w:val="0"/>
        <w:spacing w:after="20"/>
        <w:rPr>
          <w:rFonts w:ascii="Arial" w:hAnsi="Arial" w:cs="Arial"/>
          <w:sz w:val="20"/>
          <w:szCs w:val="20"/>
          <w:lang w:eastAsia="pl-PL"/>
        </w:rPr>
      </w:pPr>
    </w:p>
    <w:p w14:paraId="26F6F0EA" w14:textId="77777777" w:rsidR="009D1F7E" w:rsidRDefault="009D1F7E" w:rsidP="00064C53">
      <w:pPr>
        <w:suppressAutoHyphens w:val="0"/>
        <w:spacing w:after="20"/>
        <w:rPr>
          <w:rFonts w:ascii="Arial" w:hAnsi="Arial" w:cs="Arial"/>
          <w:sz w:val="20"/>
          <w:szCs w:val="20"/>
          <w:lang w:eastAsia="pl-PL"/>
        </w:rPr>
      </w:pPr>
    </w:p>
    <w:p w14:paraId="6A84FFF2" w14:textId="77777777" w:rsidR="00B83A47" w:rsidRDefault="00B83A47" w:rsidP="00064C53">
      <w:pPr>
        <w:suppressAutoHyphens w:val="0"/>
        <w:spacing w:after="20"/>
        <w:rPr>
          <w:rFonts w:ascii="Arial" w:hAnsi="Arial" w:cs="Arial"/>
          <w:sz w:val="20"/>
          <w:szCs w:val="20"/>
          <w:lang w:eastAsia="pl-PL"/>
        </w:rPr>
      </w:pPr>
    </w:p>
    <w:p w14:paraId="0B5BD6EF" w14:textId="77777777" w:rsidR="00064C53" w:rsidRPr="00064C53" w:rsidRDefault="00064C53" w:rsidP="00064C53">
      <w:pPr>
        <w:suppressAutoHyphens w:val="0"/>
        <w:spacing w:after="20"/>
        <w:rPr>
          <w:rFonts w:ascii="Arial" w:hAnsi="Arial" w:cs="Arial"/>
          <w:sz w:val="20"/>
          <w:szCs w:val="20"/>
          <w:lang w:eastAsia="pl-PL"/>
        </w:rPr>
      </w:pPr>
      <w:r w:rsidRPr="00064C53">
        <w:rPr>
          <w:rFonts w:ascii="Arial" w:hAnsi="Arial" w:cs="Arial"/>
          <w:sz w:val="20"/>
          <w:szCs w:val="20"/>
          <w:lang w:eastAsia="pl-PL"/>
        </w:rPr>
        <w:t>Bytom, dnia  …. ….. .202</w:t>
      </w:r>
      <w:r w:rsidR="00077B12">
        <w:rPr>
          <w:rFonts w:ascii="Arial" w:hAnsi="Arial" w:cs="Arial"/>
          <w:sz w:val="20"/>
          <w:szCs w:val="20"/>
          <w:lang w:eastAsia="pl-PL"/>
        </w:rPr>
        <w:t>2</w:t>
      </w:r>
      <w:r w:rsidRPr="00064C53">
        <w:rPr>
          <w:rFonts w:ascii="Arial" w:hAnsi="Arial" w:cs="Arial"/>
          <w:sz w:val="20"/>
          <w:szCs w:val="20"/>
          <w:lang w:eastAsia="pl-PL"/>
        </w:rPr>
        <w:t xml:space="preserve"> r.</w:t>
      </w:r>
    </w:p>
    <w:p w14:paraId="5D515781" w14:textId="77777777" w:rsidR="00064C53" w:rsidRPr="00064C53" w:rsidRDefault="00064C53" w:rsidP="00064C53">
      <w:pPr>
        <w:suppressAutoHyphens w:val="0"/>
        <w:spacing w:after="20"/>
        <w:rPr>
          <w:rFonts w:ascii="Arial" w:hAnsi="Arial" w:cs="Arial"/>
          <w:sz w:val="20"/>
          <w:szCs w:val="20"/>
          <w:lang w:eastAsia="pl-PL"/>
        </w:rPr>
      </w:pPr>
    </w:p>
    <w:p w14:paraId="1496D10C" w14:textId="77777777" w:rsidR="00064C53" w:rsidRDefault="00064C53" w:rsidP="00064C53">
      <w:pPr>
        <w:spacing w:before="120"/>
        <w:jc w:val="both"/>
        <w:rPr>
          <w:rFonts w:ascii="Arial" w:hAnsi="Arial" w:cs="Arial"/>
          <w:sz w:val="20"/>
          <w:szCs w:val="20"/>
        </w:rPr>
      </w:pPr>
    </w:p>
    <w:p w14:paraId="480BB3E7" w14:textId="7C293B50" w:rsidR="00354858" w:rsidRDefault="00354858" w:rsidP="004F0F1B">
      <w:pPr>
        <w:tabs>
          <w:tab w:val="left" w:pos="2268"/>
          <w:tab w:val="left" w:pos="2835"/>
          <w:tab w:val="left" w:pos="4820"/>
          <w:tab w:val="left" w:pos="5387"/>
        </w:tabs>
        <w:ind w:right="424"/>
        <w:rPr>
          <w:rFonts w:ascii="Arial" w:hAnsi="Arial" w:cs="Arial"/>
          <w:color w:val="000000"/>
          <w:sz w:val="20"/>
          <w:szCs w:val="20"/>
        </w:rPr>
      </w:pPr>
    </w:p>
    <w:p w14:paraId="54D55736" w14:textId="177F82DE"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11CC46BC" w14:textId="64C243BB"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0BAD47EF" w14:textId="11AD5DFD"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42FB754C" w14:textId="43CFBBE7"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136857D9" w14:textId="24FEEBE3"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62AC24F3" w14:textId="0112750B"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3C20D6A7" w14:textId="52D78C3A"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322B5DEB" w14:textId="44BED9D6"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68B7BBEF" w14:textId="6BB1ADD1"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1A661DA5" w14:textId="5A8BFA03"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47033256" w14:textId="60AEE0A3"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2FECAD6D" w14:textId="25C5EAC4"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34CC3593" w14:textId="1930101D"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63E6D57E" w14:textId="29991C04"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71D485BD" w14:textId="011B9E06"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1B89F11F" w14:textId="15F3FACC"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4BE91C7E" w14:textId="48F6EEB1"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442FE773" w14:textId="7CCEF6DF"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2AE1CFE2" w14:textId="33F0E925"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3C2CF454" w14:textId="23A603B9"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32E99571" w14:textId="4616E399"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77262C5C" w14:textId="77777777" w:rsidR="00F1684D" w:rsidRDefault="00F1684D" w:rsidP="004F0F1B">
      <w:pPr>
        <w:tabs>
          <w:tab w:val="left" w:pos="2268"/>
          <w:tab w:val="left" w:pos="2835"/>
          <w:tab w:val="left" w:pos="4820"/>
          <w:tab w:val="left" w:pos="5387"/>
        </w:tabs>
        <w:ind w:right="424"/>
        <w:rPr>
          <w:rFonts w:ascii="Arial" w:hAnsi="Arial" w:cs="Arial"/>
          <w:color w:val="000000"/>
          <w:sz w:val="20"/>
          <w:szCs w:val="20"/>
        </w:rPr>
      </w:pPr>
    </w:p>
    <w:p w14:paraId="04018E92" w14:textId="77777777" w:rsidR="004F0F1B" w:rsidRDefault="004F0F1B" w:rsidP="004F0F1B">
      <w:pPr>
        <w:tabs>
          <w:tab w:val="left" w:pos="2268"/>
          <w:tab w:val="left" w:pos="2835"/>
          <w:tab w:val="left" w:pos="4820"/>
          <w:tab w:val="left" w:pos="5387"/>
        </w:tabs>
        <w:ind w:right="424"/>
        <w:rPr>
          <w:rFonts w:ascii="Arial" w:hAnsi="Arial" w:cs="Arial"/>
          <w:color w:val="000000"/>
          <w:sz w:val="20"/>
          <w:szCs w:val="20"/>
        </w:rPr>
      </w:pPr>
    </w:p>
    <w:p w14:paraId="4AC72EDC" w14:textId="77777777" w:rsidR="004F0F1B" w:rsidRPr="006D0183" w:rsidRDefault="004F0F1B" w:rsidP="004F0F1B">
      <w:pPr>
        <w:tabs>
          <w:tab w:val="left" w:pos="2268"/>
          <w:tab w:val="left" w:pos="2835"/>
          <w:tab w:val="left" w:pos="4820"/>
          <w:tab w:val="left" w:pos="5387"/>
        </w:tabs>
        <w:ind w:right="424"/>
        <w:rPr>
          <w:rFonts w:ascii="Arial" w:hAnsi="Arial" w:cs="Arial"/>
          <w:color w:val="000000"/>
          <w:sz w:val="20"/>
          <w:szCs w:val="20"/>
        </w:rPr>
      </w:pPr>
    </w:p>
    <w:p w14:paraId="565D941F" w14:textId="77777777" w:rsidR="004F0F1B" w:rsidRPr="00064C53" w:rsidRDefault="004F0F1B" w:rsidP="004F0F1B">
      <w:pPr>
        <w:tabs>
          <w:tab w:val="left" w:pos="2268"/>
          <w:tab w:val="left" w:pos="2835"/>
          <w:tab w:val="left" w:pos="4820"/>
          <w:tab w:val="left" w:pos="5387"/>
        </w:tabs>
        <w:ind w:right="424"/>
        <w:rPr>
          <w:rFonts w:ascii="Arial" w:hAnsi="Arial" w:cs="Arial"/>
          <w:color w:val="000000"/>
          <w:sz w:val="20"/>
          <w:szCs w:val="20"/>
        </w:rPr>
      </w:pPr>
    </w:p>
    <w:p w14:paraId="5F08602C" w14:textId="77777777" w:rsidR="004F0F1B" w:rsidRPr="00064C53" w:rsidRDefault="004F0F1B" w:rsidP="004F0F1B">
      <w:pPr>
        <w:tabs>
          <w:tab w:val="left" w:pos="2268"/>
          <w:tab w:val="left" w:pos="2835"/>
          <w:tab w:val="left" w:pos="4820"/>
          <w:tab w:val="left" w:pos="5387"/>
        </w:tabs>
        <w:ind w:right="424"/>
        <w:rPr>
          <w:rFonts w:ascii="Arial" w:hAnsi="Arial" w:cs="Arial"/>
          <w:color w:val="000000"/>
          <w:sz w:val="20"/>
          <w:szCs w:val="20"/>
        </w:rPr>
      </w:pPr>
    </w:p>
    <w:p w14:paraId="5F5E5BF0" w14:textId="77777777" w:rsidR="004F0F1B" w:rsidRPr="00064C53" w:rsidRDefault="004F0F1B" w:rsidP="004F0F1B">
      <w:pPr>
        <w:tabs>
          <w:tab w:val="left" w:pos="2268"/>
          <w:tab w:val="left" w:pos="2835"/>
          <w:tab w:val="left" w:pos="4820"/>
          <w:tab w:val="left" w:pos="5387"/>
        </w:tabs>
        <w:ind w:right="424"/>
        <w:rPr>
          <w:rFonts w:ascii="Arial" w:hAnsi="Arial" w:cs="Arial"/>
          <w:color w:val="000000"/>
          <w:sz w:val="20"/>
          <w:szCs w:val="20"/>
        </w:rPr>
      </w:pPr>
    </w:p>
    <w:p w14:paraId="41F9EBDE" w14:textId="77777777" w:rsidR="004F17D9" w:rsidRPr="00064C53" w:rsidRDefault="004F17D9" w:rsidP="00CE01AA">
      <w:pPr>
        <w:spacing w:before="120"/>
        <w:rPr>
          <w:rFonts w:ascii="Arial" w:hAnsi="Arial" w:cs="Arial"/>
          <w:b/>
          <w:sz w:val="20"/>
          <w:szCs w:val="20"/>
        </w:rPr>
      </w:pPr>
    </w:p>
    <w:p w14:paraId="2BDA69C8" w14:textId="77777777" w:rsidR="004F0F1B" w:rsidRPr="00064C53" w:rsidRDefault="004F0F1B" w:rsidP="004F0F1B">
      <w:pPr>
        <w:spacing w:before="120"/>
        <w:jc w:val="center"/>
        <w:rPr>
          <w:rFonts w:ascii="Arial" w:hAnsi="Arial" w:cs="Arial"/>
          <w:b/>
          <w:sz w:val="20"/>
          <w:szCs w:val="20"/>
        </w:rPr>
      </w:pPr>
      <w:r w:rsidRPr="00064C53">
        <w:rPr>
          <w:rFonts w:ascii="Arial" w:hAnsi="Arial" w:cs="Arial"/>
          <w:b/>
          <w:sz w:val="20"/>
          <w:szCs w:val="20"/>
        </w:rPr>
        <w:t>ZATWIERDZAM</w:t>
      </w:r>
    </w:p>
    <w:p w14:paraId="7518F817" w14:textId="77777777" w:rsidR="004F0F1B" w:rsidRPr="00064C53" w:rsidRDefault="004F0F1B" w:rsidP="004F0F1B">
      <w:pPr>
        <w:spacing w:before="120"/>
        <w:jc w:val="center"/>
        <w:rPr>
          <w:rFonts w:ascii="Arial" w:hAnsi="Arial" w:cs="Arial"/>
          <w:sz w:val="20"/>
          <w:szCs w:val="20"/>
        </w:rPr>
      </w:pPr>
    </w:p>
    <w:p w14:paraId="59F293C6" w14:textId="77777777" w:rsidR="004F0F1B" w:rsidRPr="00064C53" w:rsidRDefault="004F0F1B" w:rsidP="004F0F1B">
      <w:pPr>
        <w:spacing w:before="120"/>
        <w:jc w:val="center"/>
        <w:rPr>
          <w:rFonts w:ascii="Arial" w:hAnsi="Arial" w:cs="Arial"/>
          <w:sz w:val="20"/>
          <w:szCs w:val="20"/>
        </w:rPr>
      </w:pPr>
    </w:p>
    <w:p w14:paraId="4A1BF1DD" w14:textId="77777777" w:rsidR="004F0F1B" w:rsidRPr="00064C53" w:rsidRDefault="004F0F1B" w:rsidP="004F0F1B">
      <w:pPr>
        <w:spacing w:before="120"/>
        <w:jc w:val="center"/>
        <w:rPr>
          <w:rFonts w:ascii="Arial" w:hAnsi="Arial" w:cs="Arial"/>
          <w:sz w:val="20"/>
          <w:szCs w:val="20"/>
        </w:rPr>
      </w:pPr>
    </w:p>
    <w:p w14:paraId="2D1A8A72" w14:textId="77777777" w:rsidR="004F0F1B" w:rsidRPr="00064C53" w:rsidRDefault="004F0F1B" w:rsidP="004F0F1B">
      <w:pPr>
        <w:spacing w:before="120"/>
        <w:jc w:val="center"/>
        <w:rPr>
          <w:rFonts w:ascii="Arial" w:hAnsi="Arial" w:cs="Arial"/>
          <w:sz w:val="20"/>
          <w:szCs w:val="20"/>
        </w:rPr>
      </w:pPr>
    </w:p>
    <w:p w14:paraId="6E3E051D" w14:textId="77777777" w:rsidR="004F0F1B" w:rsidRPr="00064C53" w:rsidRDefault="004F0F1B" w:rsidP="004F0F1B">
      <w:pPr>
        <w:spacing w:before="120"/>
        <w:jc w:val="center"/>
        <w:rPr>
          <w:rFonts w:ascii="Arial" w:hAnsi="Arial" w:cs="Arial"/>
          <w:sz w:val="20"/>
          <w:szCs w:val="20"/>
        </w:rPr>
      </w:pPr>
    </w:p>
    <w:p w14:paraId="5C57113C" w14:textId="77777777" w:rsidR="004F0F1B" w:rsidRPr="00064C53" w:rsidRDefault="004F0F1B" w:rsidP="004F0F1B">
      <w:pPr>
        <w:spacing w:before="120"/>
        <w:jc w:val="center"/>
        <w:rPr>
          <w:rFonts w:ascii="Arial" w:hAnsi="Arial" w:cs="Arial"/>
          <w:sz w:val="20"/>
          <w:szCs w:val="20"/>
        </w:rPr>
      </w:pPr>
    </w:p>
    <w:p w14:paraId="133D13A0" w14:textId="77777777" w:rsidR="004F0F1B" w:rsidRPr="00064C53" w:rsidRDefault="004F0F1B" w:rsidP="004F0F1B">
      <w:pPr>
        <w:spacing w:before="120"/>
        <w:jc w:val="center"/>
        <w:rPr>
          <w:rFonts w:ascii="Arial" w:hAnsi="Arial" w:cs="Arial"/>
          <w:sz w:val="20"/>
          <w:szCs w:val="20"/>
        </w:rPr>
      </w:pPr>
    </w:p>
    <w:p w14:paraId="29269906" w14:textId="77777777" w:rsidR="004F0F1B" w:rsidRPr="00064C53" w:rsidRDefault="004F0F1B" w:rsidP="004F0F1B">
      <w:pPr>
        <w:spacing w:before="120"/>
        <w:jc w:val="center"/>
        <w:rPr>
          <w:rFonts w:ascii="Arial" w:hAnsi="Arial" w:cs="Arial"/>
          <w:sz w:val="20"/>
          <w:szCs w:val="20"/>
        </w:rPr>
      </w:pPr>
      <w:r w:rsidRPr="00064C53">
        <w:rPr>
          <w:rFonts w:ascii="Arial" w:hAnsi="Arial" w:cs="Arial"/>
          <w:sz w:val="20"/>
          <w:szCs w:val="20"/>
        </w:rPr>
        <w:t>……………………………………....</w:t>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t>………………………………………</w:t>
      </w:r>
    </w:p>
    <w:p w14:paraId="48C941FD" w14:textId="77777777" w:rsidR="00354858" w:rsidRPr="00B45AAD" w:rsidRDefault="004F0F1B" w:rsidP="00B45AAD">
      <w:pPr>
        <w:jc w:val="center"/>
        <w:rPr>
          <w:rFonts w:ascii="Arial" w:hAnsi="Arial" w:cs="Arial"/>
          <w:sz w:val="20"/>
          <w:szCs w:val="20"/>
        </w:rPr>
      </w:pPr>
      <w:r w:rsidRPr="00064C53">
        <w:rPr>
          <w:rFonts w:ascii="Arial" w:hAnsi="Arial" w:cs="Arial"/>
          <w:sz w:val="20"/>
          <w:szCs w:val="20"/>
        </w:rPr>
        <w:t xml:space="preserve">podpis osoby uprawnionej </w:t>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t xml:space="preserve">     podpis osoby uprawnionej</w:t>
      </w:r>
    </w:p>
    <w:p w14:paraId="6BF55356" w14:textId="77777777" w:rsidR="00E2578C" w:rsidRDefault="00E2578C" w:rsidP="00BA76E3">
      <w:pPr>
        <w:rPr>
          <w:rFonts w:ascii="Arial" w:hAnsi="Arial" w:cs="Arial"/>
          <w:sz w:val="20"/>
          <w:szCs w:val="20"/>
        </w:rPr>
      </w:pPr>
    </w:p>
    <w:p w14:paraId="3D8AEE92" w14:textId="77777777" w:rsidR="00BA76E3" w:rsidRDefault="00BA76E3" w:rsidP="00BA76E3">
      <w:pPr>
        <w:rPr>
          <w:rFonts w:ascii="Arial" w:hAnsi="Arial" w:cs="Arial"/>
          <w:b/>
          <w:bCs/>
          <w:iCs/>
          <w:sz w:val="20"/>
          <w:szCs w:val="20"/>
        </w:rPr>
      </w:pPr>
    </w:p>
    <w:p w14:paraId="15EF3946" w14:textId="19F4AE7E" w:rsidR="00B83A47" w:rsidRDefault="00B83A47" w:rsidP="00096341">
      <w:pPr>
        <w:jc w:val="right"/>
        <w:rPr>
          <w:rFonts w:ascii="Arial" w:hAnsi="Arial" w:cs="Arial"/>
          <w:b/>
          <w:bCs/>
          <w:iCs/>
          <w:sz w:val="20"/>
          <w:szCs w:val="20"/>
        </w:rPr>
      </w:pPr>
    </w:p>
    <w:p w14:paraId="5AD6D60A" w14:textId="7EDE154C" w:rsidR="007872F9" w:rsidRDefault="007872F9" w:rsidP="00096341">
      <w:pPr>
        <w:jc w:val="right"/>
        <w:rPr>
          <w:rFonts w:ascii="Arial" w:hAnsi="Arial" w:cs="Arial"/>
          <w:b/>
          <w:bCs/>
          <w:iCs/>
          <w:sz w:val="20"/>
          <w:szCs w:val="20"/>
        </w:rPr>
      </w:pPr>
    </w:p>
    <w:p w14:paraId="28E3F262" w14:textId="4BD6511F" w:rsidR="007872F9" w:rsidRDefault="007872F9" w:rsidP="00096341">
      <w:pPr>
        <w:jc w:val="right"/>
        <w:rPr>
          <w:rFonts w:ascii="Arial" w:hAnsi="Arial" w:cs="Arial"/>
          <w:b/>
          <w:bCs/>
          <w:iCs/>
          <w:sz w:val="20"/>
          <w:szCs w:val="20"/>
        </w:rPr>
      </w:pPr>
    </w:p>
    <w:p w14:paraId="77F302F3" w14:textId="40C52BAC" w:rsidR="007872F9" w:rsidRDefault="007872F9" w:rsidP="00096341">
      <w:pPr>
        <w:jc w:val="right"/>
        <w:rPr>
          <w:rFonts w:ascii="Arial" w:hAnsi="Arial" w:cs="Arial"/>
          <w:b/>
          <w:bCs/>
          <w:iCs/>
          <w:sz w:val="20"/>
          <w:szCs w:val="20"/>
        </w:rPr>
      </w:pPr>
    </w:p>
    <w:p w14:paraId="67294803" w14:textId="35BC95D3" w:rsidR="007872F9" w:rsidRDefault="007872F9" w:rsidP="00096341">
      <w:pPr>
        <w:jc w:val="right"/>
        <w:rPr>
          <w:rFonts w:ascii="Arial" w:hAnsi="Arial" w:cs="Arial"/>
          <w:b/>
          <w:bCs/>
          <w:iCs/>
          <w:sz w:val="20"/>
          <w:szCs w:val="20"/>
        </w:rPr>
      </w:pPr>
    </w:p>
    <w:p w14:paraId="1ECC875C" w14:textId="2771A7BE" w:rsidR="007872F9" w:rsidRDefault="007872F9" w:rsidP="00096341">
      <w:pPr>
        <w:jc w:val="right"/>
        <w:rPr>
          <w:rFonts w:ascii="Arial" w:hAnsi="Arial" w:cs="Arial"/>
          <w:b/>
          <w:bCs/>
          <w:iCs/>
          <w:sz w:val="20"/>
          <w:szCs w:val="20"/>
        </w:rPr>
      </w:pPr>
    </w:p>
    <w:p w14:paraId="4E3CFD43" w14:textId="14CCD9FF" w:rsidR="007872F9" w:rsidRDefault="007872F9" w:rsidP="00096341">
      <w:pPr>
        <w:jc w:val="right"/>
        <w:rPr>
          <w:rFonts w:ascii="Arial" w:hAnsi="Arial" w:cs="Arial"/>
          <w:b/>
          <w:bCs/>
          <w:iCs/>
          <w:sz w:val="20"/>
          <w:szCs w:val="20"/>
        </w:rPr>
      </w:pPr>
    </w:p>
    <w:p w14:paraId="11D3B945" w14:textId="0277574C" w:rsidR="007872F9" w:rsidRDefault="007872F9" w:rsidP="00096341">
      <w:pPr>
        <w:jc w:val="right"/>
        <w:rPr>
          <w:rFonts w:ascii="Arial" w:hAnsi="Arial" w:cs="Arial"/>
          <w:b/>
          <w:bCs/>
          <w:iCs/>
          <w:sz w:val="20"/>
          <w:szCs w:val="20"/>
        </w:rPr>
      </w:pPr>
    </w:p>
    <w:p w14:paraId="375CC02C" w14:textId="7C452F5A" w:rsidR="007872F9" w:rsidRDefault="007872F9" w:rsidP="00096341">
      <w:pPr>
        <w:jc w:val="right"/>
        <w:rPr>
          <w:rFonts w:ascii="Arial" w:hAnsi="Arial" w:cs="Arial"/>
          <w:b/>
          <w:bCs/>
          <w:iCs/>
          <w:sz w:val="20"/>
          <w:szCs w:val="20"/>
        </w:rPr>
      </w:pPr>
    </w:p>
    <w:p w14:paraId="05367899" w14:textId="15BD4473" w:rsidR="007872F9" w:rsidRDefault="007872F9" w:rsidP="00096341">
      <w:pPr>
        <w:jc w:val="right"/>
        <w:rPr>
          <w:rFonts w:ascii="Arial" w:hAnsi="Arial" w:cs="Arial"/>
          <w:b/>
          <w:bCs/>
          <w:iCs/>
          <w:sz w:val="20"/>
          <w:szCs w:val="20"/>
        </w:rPr>
      </w:pPr>
    </w:p>
    <w:p w14:paraId="18F7B277" w14:textId="71864C07" w:rsidR="007872F9" w:rsidRDefault="007872F9" w:rsidP="00096341">
      <w:pPr>
        <w:jc w:val="right"/>
        <w:rPr>
          <w:rFonts w:ascii="Arial" w:hAnsi="Arial" w:cs="Arial"/>
          <w:b/>
          <w:bCs/>
          <w:iCs/>
          <w:sz w:val="20"/>
          <w:szCs w:val="20"/>
        </w:rPr>
      </w:pPr>
    </w:p>
    <w:p w14:paraId="481FAFB7" w14:textId="77777777" w:rsidR="007872F9" w:rsidRDefault="007872F9" w:rsidP="00096341">
      <w:pPr>
        <w:jc w:val="right"/>
        <w:rPr>
          <w:rFonts w:ascii="Arial" w:hAnsi="Arial" w:cs="Arial"/>
          <w:b/>
          <w:bCs/>
          <w:iCs/>
          <w:sz w:val="20"/>
          <w:szCs w:val="20"/>
        </w:rPr>
      </w:pPr>
    </w:p>
    <w:p w14:paraId="1574EAEE" w14:textId="77777777" w:rsidR="00A424C0" w:rsidRPr="003723D4" w:rsidRDefault="00813824" w:rsidP="003723D4">
      <w:pPr>
        <w:jc w:val="right"/>
        <w:rPr>
          <w:rFonts w:ascii="Arial" w:hAnsi="Arial" w:cs="Arial"/>
          <w:b/>
          <w:bCs/>
          <w:sz w:val="20"/>
          <w:szCs w:val="20"/>
        </w:rPr>
      </w:pPr>
      <w:r w:rsidRPr="00C34B22">
        <w:rPr>
          <w:rFonts w:ascii="Arial" w:hAnsi="Arial" w:cs="Arial"/>
          <w:b/>
          <w:bCs/>
          <w:iCs/>
          <w:sz w:val="20"/>
          <w:szCs w:val="20"/>
        </w:rPr>
        <w:lastRenderedPageBreak/>
        <w:t>Załącznik Nr 1 do SIWZ</w:t>
      </w:r>
      <w:r w:rsidRPr="00540E20">
        <w:rPr>
          <w:rFonts w:ascii="Arial" w:hAnsi="Arial" w:cs="Arial"/>
          <w:b/>
          <w:bCs/>
          <w:iCs/>
          <w:sz w:val="20"/>
          <w:szCs w:val="20"/>
        </w:rPr>
        <w:t xml:space="preserve"> </w:t>
      </w:r>
    </w:p>
    <w:p w14:paraId="41655E4A" w14:textId="77777777" w:rsidR="00486521" w:rsidRDefault="00486521" w:rsidP="00C77249">
      <w:pPr>
        <w:tabs>
          <w:tab w:val="left" w:pos="540"/>
          <w:tab w:val="center" w:pos="4781"/>
          <w:tab w:val="right" w:pos="9563"/>
        </w:tabs>
        <w:jc w:val="center"/>
        <w:rPr>
          <w:rFonts w:ascii="Arial" w:hAnsi="Arial" w:cs="Arial"/>
          <w:b/>
          <w:bCs/>
          <w:sz w:val="20"/>
          <w:szCs w:val="20"/>
          <w:u w:val="single"/>
        </w:rPr>
      </w:pPr>
    </w:p>
    <w:p w14:paraId="68DF0EB4" w14:textId="77777777" w:rsidR="00C77249" w:rsidRPr="00540E20" w:rsidRDefault="00C77249" w:rsidP="00C77249">
      <w:pPr>
        <w:tabs>
          <w:tab w:val="left" w:pos="540"/>
          <w:tab w:val="center" w:pos="4781"/>
          <w:tab w:val="right" w:pos="9563"/>
        </w:tabs>
        <w:jc w:val="center"/>
        <w:rPr>
          <w:rFonts w:ascii="Arial" w:hAnsi="Arial" w:cs="Arial"/>
          <w:b/>
          <w:bCs/>
          <w:sz w:val="20"/>
          <w:szCs w:val="20"/>
          <w:u w:val="single"/>
        </w:rPr>
      </w:pPr>
      <w:r w:rsidRPr="00540E20">
        <w:rPr>
          <w:rFonts w:ascii="Arial" w:hAnsi="Arial" w:cs="Arial"/>
          <w:b/>
          <w:bCs/>
          <w:sz w:val="20"/>
          <w:szCs w:val="20"/>
          <w:u w:val="single"/>
        </w:rPr>
        <w:t>OPIS PRZEDMIOTU ZAMÓWIENIA</w:t>
      </w:r>
    </w:p>
    <w:p w14:paraId="5043F6B7" w14:textId="77777777" w:rsidR="00C77249" w:rsidRPr="00ED6993" w:rsidRDefault="00C77249" w:rsidP="00C77249">
      <w:pPr>
        <w:tabs>
          <w:tab w:val="left" w:pos="540"/>
          <w:tab w:val="center" w:pos="4781"/>
          <w:tab w:val="right" w:pos="9563"/>
        </w:tabs>
        <w:rPr>
          <w:rFonts w:ascii="Arial" w:hAnsi="Arial" w:cs="Arial"/>
          <w:b/>
          <w:bCs/>
          <w:sz w:val="16"/>
          <w:szCs w:val="16"/>
        </w:rPr>
      </w:pPr>
      <w:r w:rsidRPr="0027156F">
        <w:rPr>
          <w:rFonts w:ascii="Arial" w:hAnsi="Arial" w:cs="Arial"/>
          <w:b/>
          <w:bCs/>
          <w:sz w:val="20"/>
          <w:szCs w:val="20"/>
        </w:rPr>
        <w:tab/>
      </w:r>
    </w:p>
    <w:p w14:paraId="5A5CB6D3" w14:textId="77777777" w:rsidR="00C77249" w:rsidRDefault="00C77249" w:rsidP="00C77249">
      <w:pPr>
        <w:pStyle w:val="Nagwek2"/>
        <w:spacing w:before="0" w:after="0"/>
        <w:ind w:left="576"/>
        <w:jc w:val="center"/>
        <w:rPr>
          <w:bCs w:val="0"/>
          <w:sz w:val="20"/>
          <w:szCs w:val="20"/>
        </w:rPr>
      </w:pPr>
      <w:r w:rsidRPr="0027156F">
        <w:rPr>
          <w:bCs w:val="0"/>
          <w:sz w:val="20"/>
          <w:szCs w:val="20"/>
        </w:rPr>
        <w:t xml:space="preserve">WYMAGANE PARAMETRY TECHNICZNO-UŻYTKOWE PRZEDMIOTU ZAMÓWIENIA </w:t>
      </w:r>
      <w:r>
        <w:rPr>
          <w:bCs w:val="0"/>
          <w:sz w:val="20"/>
          <w:szCs w:val="20"/>
        </w:rPr>
        <w:br/>
      </w:r>
      <w:r w:rsidRPr="0027156F">
        <w:rPr>
          <w:bCs w:val="0"/>
          <w:sz w:val="20"/>
          <w:szCs w:val="20"/>
        </w:rPr>
        <w:t>ORAZ WYMAGANE DOKUMENTY</w:t>
      </w:r>
    </w:p>
    <w:p w14:paraId="31DEAF85" w14:textId="77777777" w:rsidR="00A424C0" w:rsidRPr="00ED6993" w:rsidRDefault="00A424C0" w:rsidP="00777B2F">
      <w:pPr>
        <w:rPr>
          <w:rFonts w:ascii="Arial" w:hAnsi="Arial" w:cs="Arial"/>
          <w:sz w:val="16"/>
          <w:szCs w:val="16"/>
        </w:rPr>
      </w:pPr>
    </w:p>
    <w:p w14:paraId="47004640" w14:textId="77777777" w:rsidR="00C77249" w:rsidRPr="00E00C36" w:rsidRDefault="00C77249" w:rsidP="00C77249">
      <w:pPr>
        <w:jc w:val="center"/>
        <w:rPr>
          <w:rFonts w:ascii="Arial" w:hAnsi="Arial" w:cs="Arial"/>
          <w:b/>
          <w:bCs/>
          <w:sz w:val="16"/>
          <w:szCs w:val="16"/>
        </w:rPr>
      </w:pPr>
      <w:r w:rsidRPr="00E00C36">
        <w:rPr>
          <w:rFonts w:ascii="Arial" w:hAnsi="Arial" w:cs="Arial"/>
          <w:b/>
          <w:bCs/>
          <w:sz w:val="16"/>
          <w:szCs w:val="16"/>
        </w:rPr>
        <w:t xml:space="preserve"> </w:t>
      </w:r>
    </w:p>
    <w:p w14:paraId="7093E348" w14:textId="77777777" w:rsidR="00D055D9" w:rsidRDefault="00540E20" w:rsidP="00304D78">
      <w:pPr>
        <w:pStyle w:val="Akapitzlist"/>
        <w:numPr>
          <w:ilvl w:val="2"/>
          <w:numId w:val="19"/>
        </w:numPr>
        <w:ind w:left="0" w:hanging="284"/>
        <w:rPr>
          <w:rFonts w:ascii="Arial" w:hAnsi="Arial" w:cs="Arial"/>
          <w:b/>
          <w:sz w:val="20"/>
        </w:rPr>
      </w:pPr>
      <w:r w:rsidRPr="00C77249">
        <w:rPr>
          <w:rFonts w:ascii="Arial" w:hAnsi="Arial" w:cs="Arial"/>
          <w:b/>
          <w:sz w:val="20"/>
        </w:rPr>
        <w:t xml:space="preserve">OPIS PRZEDMIOTU </w:t>
      </w:r>
      <w:r>
        <w:rPr>
          <w:rFonts w:ascii="Arial" w:hAnsi="Arial" w:cs="Arial"/>
          <w:b/>
          <w:sz w:val="20"/>
        </w:rPr>
        <w:t>ZAMÓWIENIA</w:t>
      </w:r>
    </w:p>
    <w:p w14:paraId="74833FC8" w14:textId="77777777" w:rsidR="00ED6993" w:rsidRPr="00ED6993" w:rsidRDefault="00ED6993" w:rsidP="00ED6993">
      <w:pPr>
        <w:ind w:left="1980"/>
        <w:rPr>
          <w:rFonts w:ascii="Arial" w:hAnsi="Arial" w:cs="Arial"/>
          <w:b/>
          <w:sz w:val="10"/>
          <w:szCs w:val="10"/>
        </w:rPr>
      </w:pPr>
    </w:p>
    <w:p w14:paraId="6A32DAF5" w14:textId="77777777" w:rsidR="00E2578C" w:rsidRPr="00E2578C" w:rsidRDefault="00E2578C" w:rsidP="00E2578C">
      <w:pPr>
        <w:jc w:val="both"/>
        <w:rPr>
          <w:rFonts w:ascii="Arial" w:hAnsi="Arial" w:cs="Arial"/>
          <w:b/>
          <w:bCs/>
          <w:i/>
          <w:iCs/>
          <w:color w:val="000000" w:themeColor="text1"/>
          <w:sz w:val="20"/>
          <w:szCs w:val="20"/>
        </w:rPr>
      </w:pPr>
      <w:bookmarkStart w:id="17" w:name="_Hlk114830437"/>
      <w:bookmarkStart w:id="18" w:name="_Hlk105058182"/>
      <w:bookmarkStart w:id="19" w:name="_Hlk114828343"/>
      <w:bookmarkStart w:id="20" w:name="_Hlk82434267"/>
      <w:r w:rsidRPr="00E2578C">
        <w:rPr>
          <w:rFonts w:ascii="Arial" w:hAnsi="Arial" w:cs="Arial"/>
          <w:b/>
          <w:bCs/>
          <w:iCs/>
          <w:color w:val="000000" w:themeColor="text1"/>
          <w:sz w:val="20"/>
          <w:szCs w:val="20"/>
        </w:rPr>
        <w:t>Dostawa fabrycznie nowych mobilnych hydraulicznych wiertnic ścianowych z napędem ręcznym typu MWS 1 L2S z adapterem pod stojak SHC w odmianie W1; W3 wraz</w:t>
      </w:r>
      <w:r>
        <w:rPr>
          <w:rFonts w:ascii="Arial" w:hAnsi="Arial" w:cs="Arial"/>
          <w:b/>
          <w:bCs/>
          <w:iCs/>
          <w:color w:val="000000" w:themeColor="text1"/>
          <w:sz w:val="20"/>
          <w:szCs w:val="20"/>
        </w:rPr>
        <w:t xml:space="preserve"> </w:t>
      </w:r>
      <w:r w:rsidRPr="00E2578C">
        <w:rPr>
          <w:rFonts w:ascii="Arial" w:hAnsi="Arial" w:cs="Arial"/>
          <w:b/>
          <w:bCs/>
          <w:iCs/>
          <w:color w:val="000000" w:themeColor="text1"/>
          <w:sz w:val="20"/>
          <w:szCs w:val="20"/>
        </w:rPr>
        <w:t xml:space="preserve">z wyposażeniem </w:t>
      </w:r>
      <w:r>
        <w:rPr>
          <w:rFonts w:ascii="Arial" w:hAnsi="Arial" w:cs="Arial"/>
          <w:b/>
          <w:bCs/>
          <w:iCs/>
          <w:color w:val="000000" w:themeColor="text1"/>
          <w:sz w:val="20"/>
          <w:szCs w:val="20"/>
        </w:rPr>
        <w:t xml:space="preserve">                                 </w:t>
      </w:r>
      <w:r w:rsidRPr="00E2578C">
        <w:rPr>
          <w:rFonts w:ascii="Arial" w:hAnsi="Arial" w:cs="Arial"/>
          <w:b/>
          <w:bCs/>
          <w:iCs/>
          <w:color w:val="000000" w:themeColor="text1"/>
          <w:sz w:val="20"/>
          <w:szCs w:val="20"/>
        </w:rPr>
        <w:t>do wiercenia otworów dla WĘGLOKOKS KRAJ S.A. KWK Bobrek - Piekary z podziałem na zadania.</w:t>
      </w:r>
    </w:p>
    <w:bookmarkEnd w:id="17"/>
    <w:p w14:paraId="3C06DA39" w14:textId="77777777" w:rsidR="00E712DA" w:rsidRDefault="009F38EF" w:rsidP="00D30EB9">
      <w:pPr>
        <w:spacing w:line="120" w:lineRule="auto"/>
        <w:jc w:val="both"/>
        <w:rPr>
          <w:rFonts w:ascii="Arial" w:hAnsi="Arial" w:cs="Arial"/>
          <w:b/>
          <w:bCs/>
          <w:color w:val="000000" w:themeColor="text1"/>
          <w:sz w:val="20"/>
          <w:szCs w:val="20"/>
        </w:rPr>
      </w:pPr>
      <w:r w:rsidRPr="009F38EF">
        <w:rPr>
          <w:rFonts w:ascii="Arial" w:hAnsi="Arial" w:cs="Arial"/>
          <w:b/>
          <w:bCs/>
          <w:color w:val="000000" w:themeColor="text1"/>
          <w:sz w:val="20"/>
          <w:szCs w:val="20"/>
        </w:rPr>
        <w:t xml:space="preserve"> </w:t>
      </w:r>
      <w:bookmarkEnd w:id="18"/>
    </w:p>
    <w:p w14:paraId="6DEE81CA" w14:textId="77777777" w:rsidR="00E2578C" w:rsidRPr="00D30EB9" w:rsidRDefault="00E2578C" w:rsidP="00E2578C">
      <w:pPr>
        <w:spacing w:line="360" w:lineRule="auto"/>
        <w:jc w:val="both"/>
        <w:rPr>
          <w:rFonts w:ascii="Arial" w:hAnsi="Arial" w:cs="Arial"/>
          <w:b/>
          <w:bCs/>
          <w:color w:val="000000" w:themeColor="text1"/>
          <w:sz w:val="20"/>
          <w:szCs w:val="20"/>
          <w:u w:val="single"/>
        </w:rPr>
      </w:pPr>
      <w:r w:rsidRPr="00D30EB9">
        <w:rPr>
          <w:rFonts w:ascii="Arial" w:hAnsi="Arial" w:cs="Arial"/>
          <w:b/>
          <w:bCs/>
          <w:color w:val="000000" w:themeColor="text1"/>
          <w:sz w:val="20"/>
          <w:szCs w:val="20"/>
          <w:u w:val="single"/>
        </w:rPr>
        <w:t xml:space="preserve">Zadanie nr 1 – Ruch Bobrek  </w:t>
      </w:r>
    </w:p>
    <w:p w14:paraId="71F60E5A" w14:textId="77777777" w:rsidR="00E2578C" w:rsidRPr="00E2578C" w:rsidRDefault="00E2578C" w:rsidP="00E2578C">
      <w:pPr>
        <w:jc w:val="both"/>
        <w:rPr>
          <w:rFonts w:ascii="Arial" w:hAnsi="Arial" w:cs="Arial"/>
          <w:b/>
          <w:bCs/>
          <w:color w:val="000000" w:themeColor="text1"/>
          <w:sz w:val="20"/>
          <w:szCs w:val="20"/>
        </w:rPr>
      </w:pPr>
      <w:r w:rsidRPr="00E2578C">
        <w:rPr>
          <w:rFonts w:ascii="Arial" w:hAnsi="Arial" w:cs="Arial"/>
          <w:b/>
          <w:bCs/>
          <w:color w:val="000000" w:themeColor="text1"/>
          <w:sz w:val="20"/>
          <w:szCs w:val="20"/>
        </w:rPr>
        <w:t>Dostawa fabrycznie nowej 1 szt. Mobilnej hydraulicznej wiertnicy ścianowej z napędem ręcznym typu MWS – 1 – L2S z adapterem pod stojak SHC w odmianie W1 wraz z wyposażeniem.</w:t>
      </w:r>
    </w:p>
    <w:p w14:paraId="07918929" w14:textId="77777777" w:rsidR="00E2578C" w:rsidRPr="00E2578C" w:rsidRDefault="00E2578C" w:rsidP="00D30EB9">
      <w:pPr>
        <w:spacing w:line="120" w:lineRule="auto"/>
        <w:jc w:val="both"/>
        <w:rPr>
          <w:rFonts w:ascii="Arial" w:hAnsi="Arial" w:cs="Arial"/>
          <w:b/>
          <w:bCs/>
          <w:color w:val="000000" w:themeColor="text1"/>
          <w:sz w:val="20"/>
          <w:szCs w:val="20"/>
        </w:rPr>
      </w:pPr>
    </w:p>
    <w:p w14:paraId="7547A41C" w14:textId="77777777" w:rsidR="00E2578C" w:rsidRPr="00D30EB9" w:rsidRDefault="00E2578C" w:rsidP="00E2578C">
      <w:pPr>
        <w:spacing w:line="360" w:lineRule="auto"/>
        <w:jc w:val="both"/>
        <w:rPr>
          <w:rFonts w:ascii="Arial" w:hAnsi="Arial" w:cs="Arial"/>
          <w:b/>
          <w:bCs/>
          <w:color w:val="000000" w:themeColor="text1"/>
          <w:sz w:val="20"/>
          <w:szCs w:val="20"/>
          <w:u w:val="single"/>
        </w:rPr>
      </w:pPr>
      <w:r w:rsidRPr="00D30EB9">
        <w:rPr>
          <w:rFonts w:ascii="Arial" w:hAnsi="Arial" w:cs="Arial"/>
          <w:b/>
          <w:bCs/>
          <w:color w:val="000000" w:themeColor="text1"/>
          <w:sz w:val="20"/>
          <w:szCs w:val="20"/>
          <w:u w:val="single"/>
        </w:rPr>
        <w:t>Zadanie nr 2 – Ruch Bobrek</w:t>
      </w:r>
    </w:p>
    <w:p w14:paraId="586FCB8B" w14:textId="77777777" w:rsidR="00E2578C" w:rsidRPr="00E2578C" w:rsidRDefault="00E2578C" w:rsidP="00E2578C">
      <w:pPr>
        <w:jc w:val="both"/>
        <w:rPr>
          <w:rFonts w:ascii="Arial" w:hAnsi="Arial" w:cs="Arial"/>
          <w:b/>
          <w:bCs/>
          <w:color w:val="000000" w:themeColor="text1"/>
          <w:sz w:val="20"/>
          <w:szCs w:val="20"/>
        </w:rPr>
      </w:pPr>
      <w:r w:rsidRPr="00E2578C">
        <w:rPr>
          <w:rFonts w:ascii="Arial" w:hAnsi="Arial" w:cs="Arial"/>
          <w:b/>
          <w:bCs/>
          <w:color w:val="000000" w:themeColor="text1"/>
          <w:sz w:val="20"/>
          <w:szCs w:val="20"/>
        </w:rPr>
        <w:t>Dostawa fabrycznie nowej 1 szt. Mobilnej hydraulicznej wiertnicy ścianowej z napędem ręcznym typu MWS – 1 – L2S z adapterem pod stojak SHC w odmianie W3 wraz z wyposażeniem.</w:t>
      </w:r>
    </w:p>
    <w:bookmarkEnd w:id="19"/>
    <w:p w14:paraId="53E0799F" w14:textId="77777777" w:rsidR="00E2578C" w:rsidRDefault="00E2578C" w:rsidP="00B70BFD">
      <w:pPr>
        <w:jc w:val="both"/>
        <w:rPr>
          <w:rFonts w:ascii="Arial" w:hAnsi="Arial" w:cs="Arial"/>
          <w:b/>
          <w:bCs/>
          <w:color w:val="000000" w:themeColor="text1"/>
          <w:sz w:val="20"/>
          <w:szCs w:val="20"/>
        </w:rPr>
      </w:pPr>
    </w:p>
    <w:p w14:paraId="65A6B8B4" w14:textId="77777777" w:rsidR="00892AA7" w:rsidRDefault="00892AA7" w:rsidP="00892AA7">
      <w:pPr>
        <w:widowControl w:val="0"/>
        <w:tabs>
          <w:tab w:val="right" w:leader="dot" w:pos="9638"/>
        </w:tabs>
        <w:suppressAutoHyphens w:val="0"/>
        <w:adjustRightInd w:val="0"/>
        <w:spacing w:after="200" w:line="276" w:lineRule="auto"/>
        <w:contextualSpacing/>
        <w:jc w:val="both"/>
        <w:textAlignment w:val="baseline"/>
        <w:rPr>
          <w:rFonts w:ascii="Arial" w:eastAsia="Calibri" w:hAnsi="Arial" w:cs="Arial"/>
          <w:color w:val="000000" w:themeColor="text1"/>
          <w:sz w:val="20"/>
          <w:szCs w:val="20"/>
          <w:lang w:eastAsia="en-US"/>
        </w:rPr>
      </w:pPr>
      <w:r w:rsidRPr="0075285F">
        <w:rPr>
          <w:rFonts w:ascii="Arial" w:eastAsia="Calibri" w:hAnsi="Arial" w:cs="Arial"/>
          <w:b/>
          <w:bCs/>
          <w:color w:val="000000" w:themeColor="text1"/>
          <w:sz w:val="20"/>
          <w:szCs w:val="20"/>
          <w:lang w:eastAsia="en-US"/>
        </w:rPr>
        <w:t>Zamawiający dopuszcza możliwość składania ofert częściowych</w:t>
      </w:r>
      <w:r w:rsidRPr="0075285F">
        <w:rPr>
          <w:rFonts w:ascii="Arial" w:eastAsia="Calibri" w:hAnsi="Arial" w:cs="Arial"/>
          <w:bCs/>
          <w:color w:val="000000" w:themeColor="text1"/>
          <w:sz w:val="20"/>
          <w:szCs w:val="20"/>
          <w:lang w:eastAsia="en-US"/>
        </w:rPr>
        <w:t xml:space="preserve"> na zadania.</w:t>
      </w:r>
      <w:r w:rsidRPr="0075285F">
        <w:rPr>
          <w:rFonts w:ascii="Arial" w:eastAsia="Calibri" w:hAnsi="Arial" w:cs="Arial"/>
          <w:b/>
          <w:bCs/>
          <w:color w:val="000000" w:themeColor="text1"/>
          <w:sz w:val="20"/>
          <w:szCs w:val="20"/>
          <w:lang w:eastAsia="en-US"/>
        </w:rPr>
        <w:t xml:space="preserve"> </w:t>
      </w:r>
      <w:r w:rsidRPr="0075285F">
        <w:rPr>
          <w:rFonts w:ascii="Arial" w:eastAsia="Calibri" w:hAnsi="Arial" w:cs="Arial"/>
          <w:color w:val="000000" w:themeColor="text1"/>
          <w:sz w:val="20"/>
          <w:szCs w:val="20"/>
          <w:lang w:eastAsia="en-US"/>
        </w:rPr>
        <w:t xml:space="preserve">Składana oferta winna  obejmować cały zakres rzeczowy zadania. </w:t>
      </w:r>
      <w:r w:rsidRPr="0075285F">
        <w:rPr>
          <w:rFonts w:ascii="Arial" w:eastAsia="Calibri" w:hAnsi="Arial" w:cs="Arial"/>
          <w:b/>
          <w:color w:val="000000" w:themeColor="text1"/>
          <w:sz w:val="20"/>
          <w:szCs w:val="20"/>
          <w:lang w:eastAsia="en-US"/>
        </w:rPr>
        <w:t xml:space="preserve">Ilość zadań: </w:t>
      </w:r>
      <w:r w:rsidR="00E2578C">
        <w:rPr>
          <w:rFonts w:ascii="Arial" w:eastAsia="Calibri" w:hAnsi="Arial" w:cs="Arial"/>
          <w:b/>
          <w:color w:val="000000" w:themeColor="text1"/>
          <w:sz w:val="20"/>
          <w:szCs w:val="20"/>
          <w:lang w:eastAsia="en-US"/>
        </w:rPr>
        <w:t>2</w:t>
      </w:r>
      <w:r w:rsidRPr="0075285F">
        <w:rPr>
          <w:rFonts w:ascii="Arial" w:eastAsia="Calibri" w:hAnsi="Arial" w:cs="Arial"/>
          <w:b/>
          <w:color w:val="000000" w:themeColor="text1"/>
          <w:sz w:val="20"/>
          <w:szCs w:val="20"/>
          <w:lang w:eastAsia="en-US"/>
        </w:rPr>
        <w:t>.</w:t>
      </w:r>
      <w:r w:rsidRPr="0075285F">
        <w:rPr>
          <w:rFonts w:ascii="Arial" w:eastAsia="Calibri" w:hAnsi="Arial" w:cs="Arial"/>
          <w:color w:val="000000" w:themeColor="text1"/>
          <w:sz w:val="20"/>
          <w:szCs w:val="20"/>
          <w:lang w:eastAsia="en-US"/>
        </w:rPr>
        <w:t xml:space="preserve"> Zamawiający dopuszcza możliwość złożenia oferty przez jednego Wykonawcę na jedno lub </w:t>
      </w:r>
      <w:r w:rsidR="00E2578C">
        <w:rPr>
          <w:rFonts w:ascii="Arial" w:eastAsia="Calibri" w:hAnsi="Arial" w:cs="Arial"/>
          <w:color w:val="000000" w:themeColor="text1"/>
          <w:sz w:val="20"/>
          <w:szCs w:val="20"/>
          <w:lang w:eastAsia="en-US"/>
        </w:rPr>
        <w:t>dwa</w:t>
      </w:r>
      <w:r w:rsidRPr="0075285F">
        <w:rPr>
          <w:rFonts w:ascii="Arial" w:eastAsia="Calibri" w:hAnsi="Arial" w:cs="Arial"/>
          <w:color w:val="000000" w:themeColor="text1"/>
          <w:sz w:val="20"/>
          <w:szCs w:val="20"/>
          <w:lang w:eastAsia="en-US"/>
        </w:rPr>
        <w:t xml:space="preserve"> zada</w:t>
      </w:r>
      <w:r w:rsidR="00E2578C">
        <w:rPr>
          <w:rFonts w:ascii="Arial" w:eastAsia="Calibri" w:hAnsi="Arial" w:cs="Arial"/>
          <w:color w:val="000000" w:themeColor="text1"/>
          <w:sz w:val="20"/>
          <w:szCs w:val="20"/>
          <w:lang w:eastAsia="en-US"/>
        </w:rPr>
        <w:t>nia</w:t>
      </w:r>
      <w:r w:rsidRPr="0075285F">
        <w:rPr>
          <w:rFonts w:ascii="Arial" w:eastAsia="Calibri" w:hAnsi="Arial" w:cs="Arial"/>
          <w:color w:val="000000" w:themeColor="text1"/>
          <w:sz w:val="20"/>
          <w:szCs w:val="20"/>
          <w:lang w:eastAsia="en-US"/>
        </w:rPr>
        <w:t>.</w:t>
      </w:r>
    </w:p>
    <w:p w14:paraId="4808B977" w14:textId="77777777" w:rsidR="00E2578C" w:rsidRDefault="00E2578C" w:rsidP="00D30EB9">
      <w:pPr>
        <w:widowControl w:val="0"/>
        <w:tabs>
          <w:tab w:val="right" w:leader="dot" w:pos="9638"/>
        </w:tabs>
        <w:suppressAutoHyphens w:val="0"/>
        <w:adjustRightInd w:val="0"/>
        <w:spacing w:after="200"/>
        <w:contextualSpacing/>
        <w:jc w:val="both"/>
        <w:textAlignment w:val="baseline"/>
        <w:rPr>
          <w:rFonts w:ascii="Arial" w:eastAsia="Calibri" w:hAnsi="Arial" w:cs="Arial"/>
          <w:color w:val="000000" w:themeColor="text1"/>
          <w:sz w:val="20"/>
          <w:szCs w:val="20"/>
          <w:lang w:eastAsia="en-US"/>
        </w:rPr>
      </w:pPr>
    </w:p>
    <w:p w14:paraId="11BFEF89" w14:textId="77777777" w:rsidR="00E2578C" w:rsidRPr="00E2578C" w:rsidRDefault="00E2578C" w:rsidP="00E2578C">
      <w:pPr>
        <w:widowControl w:val="0"/>
        <w:tabs>
          <w:tab w:val="right" w:leader="dot" w:pos="9638"/>
        </w:tabs>
        <w:suppressAutoHyphens w:val="0"/>
        <w:adjustRightInd w:val="0"/>
        <w:spacing w:after="200" w:line="276" w:lineRule="auto"/>
        <w:contextualSpacing/>
        <w:jc w:val="both"/>
        <w:textAlignment w:val="baseline"/>
        <w:rPr>
          <w:rFonts w:ascii="Arial" w:eastAsia="Calibri" w:hAnsi="Arial" w:cs="Arial"/>
          <w:b/>
          <w:iCs/>
          <w:sz w:val="20"/>
          <w:szCs w:val="20"/>
          <w:lang w:eastAsia="en-US"/>
        </w:rPr>
      </w:pPr>
      <w:r w:rsidRPr="00E2578C">
        <w:rPr>
          <w:rFonts w:ascii="Arial" w:eastAsia="Calibri" w:hAnsi="Arial" w:cs="Arial"/>
          <w:b/>
          <w:iCs/>
          <w:sz w:val="20"/>
          <w:szCs w:val="20"/>
          <w:lang w:eastAsia="en-US"/>
        </w:rPr>
        <w:t>Przedmiot zamówienia musi być fabrycznie nowy.</w:t>
      </w:r>
    </w:p>
    <w:p w14:paraId="0B55246D" w14:textId="77777777" w:rsidR="00E2578C" w:rsidRPr="00E2578C" w:rsidRDefault="00E2578C" w:rsidP="00892AA7">
      <w:pPr>
        <w:widowControl w:val="0"/>
        <w:tabs>
          <w:tab w:val="right" w:leader="dot" w:pos="9638"/>
        </w:tabs>
        <w:suppressAutoHyphens w:val="0"/>
        <w:adjustRightInd w:val="0"/>
        <w:spacing w:after="200" w:line="276" w:lineRule="auto"/>
        <w:contextualSpacing/>
        <w:jc w:val="both"/>
        <w:textAlignment w:val="baseline"/>
        <w:rPr>
          <w:rFonts w:ascii="Arial" w:eastAsia="Calibri" w:hAnsi="Arial" w:cs="Arial"/>
          <w:iCs/>
          <w:sz w:val="20"/>
          <w:szCs w:val="20"/>
          <w:lang w:eastAsia="en-US"/>
        </w:rPr>
      </w:pPr>
      <w:r w:rsidRPr="00E2578C">
        <w:rPr>
          <w:rFonts w:ascii="Arial" w:eastAsia="Calibri" w:hAnsi="Arial" w:cs="Arial"/>
          <w:iCs/>
          <w:sz w:val="20"/>
          <w:szCs w:val="20"/>
          <w:lang w:eastAsia="en-US"/>
        </w:rPr>
        <w:t>Pod pojęciem „fabrycznie nowy” Zamawiający żąda zaoferowania urządzenia do skompletowania, którego użyto wyłącznie podzespołów, części i materiałów nowych, czyli takich, które nie były remontowane, regenerowane i używane.</w:t>
      </w:r>
    </w:p>
    <w:p w14:paraId="5C633247" w14:textId="77777777" w:rsidR="00892AA7" w:rsidRPr="0075285F" w:rsidRDefault="00892AA7" w:rsidP="00892AA7">
      <w:pPr>
        <w:tabs>
          <w:tab w:val="right" w:leader="dot" w:pos="9638"/>
        </w:tabs>
        <w:suppressAutoHyphens w:val="0"/>
        <w:spacing w:after="200"/>
        <w:ind w:left="284" w:hanging="283"/>
        <w:contextualSpacing/>
        <w:rPr>
          <w:rFonts w:ascii="Arial" w:eastAsia="Calibri" w:hAnsi="Arial" w:cs="Arial"/>
          <w:i/>
          <w:sz w:val="10"/>
          <w:szCs w:val="10"/>
          <w:lang w:eastAsia="en-US"/>
        </w:rPr>
      </w:pPr>
    </w:p>
    <w:p w14:paraId="648CAEF9" w14:textId="77777777" w:rsidR="00D055D9" w:rsidRPr="008D4709" w:rsidRDefault="00892AA7" w:rsidP="00D30EB9">
      <w:pPr>
        <w:widowControl w:val="0"/>
        <w:tabs>
          <w:tab w:val="right" w:leader="dot" w:pos="9638"/>
        </w:tabs>
        <w:suppressAutoHyphens w:val="0"/>
        <w:adjustRightInd w:val="0"/>
        <w:spacing w:after="240"/>
        <w:contextualSpacing/>
        <w:jc w:val="both"/>
        <w:textAlignment w:val="baseline"/>
        <w:rPr>
          <w:rFonts w:ascii="Arial" w:eastAsia="Calibri" w:hAnsi="Arial" w:cs="Arial"/>
          <w:b/>
          <w:sz w:val="20"/>
          <w:szCs w:val="20"/>
          <w:lang w:eastAsia="en-US"/>
        </w:rPr>
      </w:pPr>
      <w:r w:rsidRPr="0075285F">
        <w:rPr>
          <w:rFonts w:ascii="Arial" w:eastAsia="Calibri" w:hAnsi="Arial" w:cs="Arial"/>
          <w:b/>
          <w:sz w:val="20"/>
          <w:szCs w:val="20"/>
          <w:lang w:eastAsia="en-US"/>
        </w:rPr>
        <w:t>Zamawiający nie dopuszcza możliwość składania ofert równoważnych.</w:t>
      </w:r>
      <w:bookmarkEnd w:id="20"/>
    </w:p>
    <w:p w14:paraId="042176DA" w14:textId="77777777" w:rsidR="0075285F" w:rsidRPr="006863CE" w:rsidRDefault="002A3E2D" w:rsidP="006863CE">
      <w:pPr>
        <w:pStyle w:val="Akapitzlist"/>
        <w:numPr>
          <w:ilvl w:val="2"/>
          <w:numId w:val="19"/>
        </w:numPr>
        <w:tabs>
          <w:tab w:val="right" w:leader="dot" w:pos="9638"/>
        </w:tabs>
        <w:spacing w:line="360" w:lineRule="auto"/>
        <w:ind w:left="0" w:hanging="284"/>
        <w:jc w:val="both"/>
        <w:rPr>
          <w:rFonts w:ascii="Arial" w:eastAsia="Calibri" w:hAnsi="Arial" w:cs="Arial"/>
          <w:b/>
          <w:sz w:val="10"/>
          <w:szCs w:val="10"/>
          <w:lang w:eastAsia="en-US"/>
        </w:rPr>
      </w:pPr>
      <w:r>
        <w:rPr>
          <w:rFonts w:ascii="Arial" w:eastAsia="Calibri" w:hAnsi="Arial" w:cs="Arial"/>
          <w:b/>
          <w:sz w:val="20"/>
          <w:szCs w:val="20"/>
          <w:lang w:eastAsia="en-US"/>
        </w:rPr>
        <w:t>LOKALIZACJA DOSTAWY</w:t>
      </w:r>
      <w:r w:rsidR="0075285F" w:rsidRPr="006863CE">
        <w:rPr>
          <w:rFonts w:ascii="Arial" w:eastAsia="Calibri" w:hAnsi="Arial" w:cs="Arial"/>
          <w:b/>
          <w:sz w:val="20"/>
          <w:szCs w:val="20"/>
          <w:lang w:eastAsia="en-US"/>
        </w:rPr>
        <w:t>:</w:t>
      </w:r>
    </w:p>
    <w:p w14:paraId="12D94E5B" w14:textId="77777777" w:rsidR="0075285F" w:rsidRDefault="0075285F" w:rsidP="0075285F">
      <w:pPr>
        <w:tabs>
          <w:tab w:val="right" w:leader="dot" w:pos="9638"/>
        </w:tabs>
        <w:suppressAutoHyphens w:val="0"/>
        <w:spacing w:line="276" w:lineRule="auto"/>
        <w:ind w:left="284" w:hanging="283"/>
        <w:jc w:val="both"/>
        <w:rPr>
          <w:rFonts w:ascii="Arial" w:hAnsi="Arial" w:cs="Arial"/>
          <w:sz w:val="20"/>
          <w:szCs w:val="20"/>
          <w:lang w:eastAsia="pl-PL"/>
        </w:rPr>
      </w:pPr>
      <w:r w:rsidRPr="0075285F">
        <w:rPr>
          <w:rFonts w:ascii="Arial" w:hAnsi="Arial" w:cs="Arial"/>
          <w:sz w:val="20"/>
          <w:szCs w:val="20"/>
          <w:lang w:eastAsia="pl-PL"/>
        </w:rPr>
        <w:t>KWK Bobrek - Piekary Ruch Bobrek, ul. Konstytucji 76, 41 - 905 Bytom.</w:t>
      </w:r>
    </w:p>
    <w:p w14:paraId="359FC5A3" w14:textId="77777777" w:rsidR="00E712DA" w:rsidRPr="00E712DA" w:rsidRDefault="00E712DA" w:rsidP="00E712DA">
      <w:pPr>
        <w:pStyle w:val="Akapitzlist"/>
        <w:tabs>
          <w:tab w:val="right" w:leader="dot" w:pos="9638"/>
        </w:tabs>
        <w:ind w:left="0"/>
        <w:jc w:val="both"/>
        <w:rPr>
          <w:rFonts w:ascii="Arial" w:hAnsi="Arial" w:cs="Arial"/>
          <w:b/>
          <w:color w:val="FF0000"/>
          <w:sz w:val="20"/>
        </w:rPr>
      </w:pPr>
    </w:p>
    <w:p w14:paraId="4D6DCA1E" w14:textId="77777777" w:rsidR="00C77249" w:rsidRPr="004E5A40" w:rsidRDefault="00540E20" w:rsidP="00304D78">
      <w:pPr>
        <w:pStyle w:val="Akapitzlist"/>
        <w:numPr>
          <w:ilvl w:val="2"/>
          <w:numId w:val="19"/>
        </w:numPr>
        <w:tabs>
          <w:tab w:val="right" w:leader="dot" w:pos="9638"/>
        </w:tabs>
        <w:ind w:left="0" w:hanging="284"/>
        <w:jc w:val="both"/>
        <w:rPr>
          <w:rFonts w:ascii="Arial" w:hAnsi="Arial" w:cs="Arial"/>
          <w:b/>
          <w:color w:val="FF0000"/>
          <w:sz w:val="20"/>
        </w:rPr>
      </w:pPr>
      <w:r w:rsidRPr="004E5A40">
        <w:rPr>
          <w:rFonts w:ascii="Arial" w:hAnsi="Arial" w:cs="Arial"/>
          <w:b/>
          <w:sz w:val="20"/>
        </w:rPr>
        <w:t>WYMAGANIA PRAWNE I WYMAGANE PARAMETRY TECHNICZNO-UŻYTKOWE</w:t>
      </w:r>
    </w:p>
    <w:p w14:paraId="07EFBAD1" w14:textId="77777777" w:rsidR="00D5233B" w:rsidRPr="00D5233B" w:rsidRDefault="00D5233B" w:rsidP="00D5233B">
      <w:pPr>
        <w:tabs>
          <w:tab w:val="right" w:leader="dot" w:pos="9638"/>
        </w:tabs>
        <w:ind w:left="1980"/>
        <w:jc w:val="both"/>
        <w:rPr>
          <w:rFonts w:ascii="Arial" w:hAnsi="Arial" w:cs="Arial"/>
          <w:b/>
          <w:color w:val="FF0000"/>
          <w:sz w:val="10"/>
          <w:szCs w:val="10"/>
        </w:rPr>
      </w:pPr>
    </w:p>
    <w:p w14:paraId="12DE9635" w14:textId="77777777" w:rsidR="00EB4F98" w:rsidRPr="008039CF" w:rsidRDefault="00C77249" w:rsidP="008039CF">
      <w:pPr>
        <w:widowControl w:val="0"/>
        <w:numPr>
          <w:ilvl w:val="0"/>
          <w:numId w:val="33"/>
        </w:numPr>
        <w:suppressAutoHyphens w:val="0"/>
        <w:adjustRightInd w:val="0"/>
        <w:spacing w:line="360" w:lineRule="auto"/>
        <w:ind w:left="284" w:hanging="284"/>
        <w:jc w:val="both"/>
        <w:rPr>
          <w:rFonts w:ascii="Arial" w:hAnsi="Arial" w:cs="Arial"/>
          <w:b/>
          <w:sz w:val="20"/>
          <w:szCs w:val="20"/>
          <w:u w:val="single"/>
          <w:lang w:eastAsia="pl-PL"/>
        </w:rPr>
      </w:pPr>
      <w:r w:rsidRPr="008039CF">
        <w:rPr>
          <w:rFonts w:ascii="Arial" w:hAnsi="Arial" w:cs="Arial"/>
          <w:b/>
          <w:sz w:val="20"/>
          <w:szCs w:val="20"/>
          <w:u w:val="single"/>
          <w:lang w:eastAsia="pl-PL"/>
        </w:rPr>
        <w:t>Wymagania prawne</w:t>
      </w:r>
      <w:r w:rsidR="008039CF" w:rsidRPr="008039CF">
        <w:rPr>
          <w:rFonts w:ascii="Arial" w:hAnsi="Arial" w:cs="Arial"/>
          <w:b/>
          <w:sz w:val="20"/>
          <w:szCs w:val="20"/>
          <w:u w:val="single"/>
          <w:lang w:eastAsia="pl-PL"/>
        </w:rPr>
        <w:t xml:space="preserve"> d</w:t>
      </w:r>
      <w:r w:rsidR="00EB4F98" w:rsidRPr="008039CF">
        <w:rPr>
          <w:rFonts w:ascii="Arial" w:eastAsia="Calibri" w:hAnsi="Arial" w:cs="Arial"/>
          <w:b/>
          <w:bCs/>
          <w:sz w:val="20"/>
          <w:szCs w:val="20"/>
          <w:u w:val="single"/>
          <w:lang w:eastAsia="pl-PL"/>
        </w:rPr>
        <w:t xml:space="preserve">la zadań nr 1 – </w:t>
      </w:r>
      <w:r w:rsidR="00E7227E">
        <w:rPr>
          <w:rFonts w:ascii="Arial" w:eastAsia="Calibri" w:hAnsi="Arial" w:cs="Arial"/>
          <w:b/>
          <w:bCs/>
          <w:sz w:val="20"/>
          <w:szCs w:val="20"/>
          <w:u w:val="single"/>
          <w:lang w:eastAsia="pl-PL"/>
        </w:rPr>
        <w:t>2</w:t>
      </w:r>
      <w:r w:rsidR="00EB4F98" w:rsidRPr="008039CF">
        <w:rPr>
          <w:rFonts w:ascii="Arial" w:eastAsia="Calibri" w:hAnsi="Arial" w:cs="Arial"/>
          <w:b/>
          <w:bCs/>
          <w:sz w:val="20"/>
          <w:szCs w:val="20"/>
          <w:u w:val="single"/>
          <w:lang w:eastAsia="pl-PL"/>
        </w:rPr>
        <w:t>:</w:t>
      </w:r>
    </w:p>
    <w:p w14:paraId="00351E2A" w14:textId="77777777" w:rsidR="004B7494" w:rsidRDefault="004B7494" w:rsidP="0082126F">
      <w:pPr>
        <w:numPr>
          <w:ilvl w:val="1"/>
          <w:numId w:val="116"/>
        </w:numPr>
        <w:tabs>
          <w:tab w:val="clear" w:pos="851"/>
        </w:tabs>
        <w:suppressAutoHyphens w:val="0"/>
        <w:ind w:left="567" w:hanging="283"/>
        <w:jc w:val="both"/>
        <w:rPr>
          <w:rFonts w:ascii="Arial" w:hAnsi="Arial" w:cs="Arial"/>
          <w:iCs/>
          <w:sz w:val="20"/>
          <w:szCs w:val="22"/>
        </w:rPr>
      </w:pPr>
      <w:r w:rsidRPr="004B7494">
        <w:rPr>
          <w:rFonts w:ascii="Arial" w:hAnsi="Arial" w:cs="Arial"/>
          <w:iCs/>
          <w:sz w:val="20"/>
          <w:szCs w:val="22"/>
        </w:rPr>
        <w:t>Ustaw</w:t>
      </w:r>
      <w:r>
        <w:rPr>
          <w:rFonts w:ascii="Arial" w:hAnsi="Arial" w:cs="Arial"/>
          <w:iCs/>
          <w:sz w:val="20"/>
          <w:szCs w:val="22"/>
        </w:rPr>
        <w:t>a</w:t>
      </w:r>
      <w:r w:rsidRPr="004B7494">
        <w:rPr>
          <w:rFonts w:ascii="Arial" w:hAnsi="Arial" w:cs="Arial"/>
          <w:iCs/>
          <w:sz w:val="20"/>
          <w:szCs w:val="22"/>
        </w:rPr>
        <w:t xml:space="preserve"> z dnia 22 czerwca 2017 r. o systemach oceny zgodności i nadzoru rynku (Dz. U. z 2019 r., poz. 544)</w:t>
      </w:r>
      <w:r>
        <w:rPr>
          <w:rFonts w:ascii="Arial" w:hAnsi="Arial" w:cs="Arial"/>
          <w:iCs/>
          <w:sz w:val="20"/>
          <w:szCs w:val="22"/>
        </w:rPr>
        <w:t>.</w:t>
      </w:r>
    </w:p>
    <w:p w14:paraId="10D2D97F" w14:textId="4B23C033" w:rsidR="004B7494" w:rsidRDefault="004B7494" w:rsidP="00DB13E4">
      <w:pPr>
        <w:numPr>
          <w:ilvl w:val="1"/>
          <w:numId w:val="116"/>
        </w:numPr>
        <w:tabs>
          <w:tab w:val="clear" w:pos="851"/>
        </w:tabs>
        <w:suppressAutoHyphens w:val="0"/>
        <w:ind w:left="567" w:hanging="283"/>
        <w:jc w:val="both"/>
        <w:rPr>
          <w:rFonts w:ascii="Arial" w:hAnsi="Arial" w:cs="Arial"/>
          <w:iCs/>
          <w:sz w:val="20"/>
          <w:szCs w:val="22"/>
        </w:rPr>
      </w:pPr>
      <w:r w:rsidRPr="004B7494">
        <w:rPr>
          <w:rFonts w:ascii="Arial" w:hAnsi="Arial" w:cs="Arial"/>
          <w:iCs/>
          <w:sz w:val="20"/>
          <w:szCs w:val="22"/>
        </w:rPr>
        <w:t>Rozporządzenie Ministra Rozwoju z dnia 6 czerwca 2016 r. w sprawie wymagań dla  urządzeń i systemów ochronnych przeznaczonych do użytku w atmosferze potencjalnie wybuchowej (Dz.U. 2016 poz. 817 z dnia 09.06.2016)</w:t>
      </w:r>
      <w:r>
        <w:rPr>
          <w:rFonts w:ascii="Arial" w:hAnsi="Arial" w:cs="Arial"/>
          <w:iCs/>
          <w:sz w:val="20"/>
          <w:szCs w:val="22"/>
        </w:rPr>
        <w:t>.</w:t>
      </w:r>
    </w:p>
    <w:p w14:paraId="03EEA560" w14:textId="77777777" w:rsidR="004B7494" w:rsidRDefault="004B7494" w:rsidP="0082126F">
      <w:pPr>
        <w:numPr>
          <w:ilvl w:val="1"/>
          <w:numId w:val="116"/>
        </w:numPr>
        <w:tabs>
          <w:tab w:val="clear" w:pos="851"/>
        </w:tabs>
        <w:suppressAutoHyphens w:val="0"/>
        <w:ind w:left="567" w:hanging="283"/>
        <w:jc w:val="both"/>
        <w:rPr>
          <w:rFonts w:ascii="Arial" w:hAnsi="Arial" w:cs="Arial"/>
          <w:iCs/>
          <w:sz w:val="20"/>
          <w:szCs w:val="22"/>
        </w:rPr>
      </w:pPr>
      <w:r w:rsidRPr="004B7494">
        <w:rPr>
          <w:rFonts w:ascii="Arial" w:hAnsi="Arial" w:cs="Arial"/>
          <w:iCs/>
          <w:sz w:val="20"/>
          <w:szCs w:val="22"/>
        </w:rPr>
        <w:t>Rozporządzeni</w:t>
      </w:r>
      <w:r>
        <w:rPr>
          <w:rFonts w:ascii="Arial" w:hAnsi="Arial" w:cs="Arial"/>
          <w:iCs/>
          <w:sz w:val="20"/>
          <w:szCs w:val="22"/>
        </w:rPr>
        <w:t>e</w:t>
      </w:r>
      <w:r w:rsidRPr="004B7494">
        <w:rPr>
          <w:rFonts w:ascii="Arial" w:hAnsi="Arial" w:cs="Arial"/>
          <w:iCs/>
          <w:sz w:val="20"/>
          <w:szCs w:val="22"/>
        </w:rPr>
        <w:t xml:space="preserve"> Ministra Gospodarki z dnia 21 października 2008 r. w sprawie zasadniczych wymagań dla maszyn (dyrektywa 2006/42 WE), Dz. U. z 2008 r. Nr 199, poz. 1228 z </w:t>
      </w:r>
      <w:proofErr w:type="spellStart"/>
      <w:r w:rsidRPr="004B7494">
        <w:rPr>
          <w:rFonts w:ascii="Arial" w:hAnsi="Arial" w:cs="Arial"/>
          <w:iCs/>
          <w:sz w:val="20"/>
          <w:szCs w:val="22"/>
        </w:rPr>
        <w:t>późn</w:t>
      </w:r>
      <w:proofErr w:type="spellEnd"/>
      <w:r w:rsidRPr="004B7494">
        <w:rPr>
          <w:rFonts w:ascii="Arial" w:hAnsi="Arial" w:cs="Arial"/>
          <w:iCs/>
          <w:sz w:val="20"/>
          <w:szCs w:val="22"/>
        </w:rPr>
        <w:t>. zm.)</w:t>
      </w:r>
      <w:r>
        <w:rPr>
          <w:rFonts w:ascii="Arial" w:hAnsi="Arial" w:cs="Arial"/>
          <w:iCs/>
          <w:sz w:val="20"/>
          <w:szCs w:val="22"/>
        </w:rPr>
        <w:t>.</w:t>
      </w:r>
    </w:p>
    <w:p w14:paraId="754AF340" w14:textId="77777777" w:rsidR="004B7494" w:rsidRDefault="004B7494" w:rsidP="0082126F">
      <w:pPr>
        <w:numPr>
          <w:ilvl w:val="1"/>
          <w:numId w:val="116"/>
        </w:numPr>
        <w:tabs>
          <w:tab w:val="clear" w:pos="851"/>
        </w:tabs>
        <w:suppressAutoHyphens w:val="0"/>
        <w:ind w:left="567" w:hanging="283"/>
        <w:jc w:val="both"/>
        <w:rPr>
          <w:rFonts w:ascii="Arial" w:hAnsi="Arial" w:cs="Arial"/>
          <w:iCs/>
          <w:sz w:val="20"/>
          <w:szCs w:val="22"/>
        </w:rPr>
      </w:pPr>
      <w:r w:rsidRPr="004B7494">
        <w:rPr>
          <w:rFonts w:ascii="Arial" w:hAnsi="Arial" w:cs="Arial"/>
          <w:iCs/>
          <w:sz w:val="20"/>
          <w:szCs w:val="22"/>
        </w:rPr>
        <w:t>Dyrektywa Parlamentu Europejskiego i Rady 2014/34/UE (ATEX) z dnia 26 lutego 2014 r. w sprawie harmonizacji ustawodawstwa państw członkowskich odnoszących się do urządzeń i systemów ochronnych przeznaczonych do użytku w atmosferze potencjalnie wybuchowej.</w:t>
      </w:r>
    </w:p>
    <w:p w14:paraId="5762C40F" w14:textId="77777777" w:rsidR="004B7494" w:rsidRPr="004B7494" w:rsidRDefault="004B7494" w:rsidP="0082126F">
      <w:pPr>
        <w:numPr>
          <w:ilvl w:val="1"/>
          <w:numId w:val="116"/>
        </w:numPr>
        <w:tabs>
          <w:tab w:val="clear" w:pos="851"/>
        </w:tabs>
        <w:suppressAutoHyphens w:val="0"/>
        <w:ind w:left="567" w:hanging="283"/>
        <w:jc w:val="both"/>
        <w:rPr>
          <w:rFonts w:ascii="Arial" w:hAnsi="Arial" w:cs="Arial"/>
          <w:iCs/>
          <w:sz w:val="20"/>
          <w:szCs w:val="22"/>
        </w:rPr>
      </w:pPr>
      <w:r w:rsidRPr="004B7494">
        <w:rPr>
          <w:rFonts w:ascii="Arial" w:hAnsi="Arial" w:cs="Arial"/>
          <w:b/>
          <w:iCs/>
          <w:sz w:val="20"/>
          <w:szCs w:val="22"/>
        </w:rPr>
        <w:t>Norm</w:t>
      </w:r>
      <w:r>
        <w:rPr>
          <w:rFonts w:ascii="Arial" w:hAnsi="Arial" w:cs="Arial"/>
          <w:b/>
          <w:iCs/>
          <w:sz w:val="20"/>
          <w:szCs w:val="22"/>
        </w:rPr>
        <w:t>y</w:t>
      </w:r>
      <w:r w:rsidRPr="004B7494">
        <w:rPr>
          <w:rFonts w:ascii="Arial" w:hAnsi="Arial" w:cs="Arial"/>
          <w:b/>
          <w:iCs/>
          <w:sz w:val="20"/>
          <w:szCs w:val="22"/>
        </w:rPr>
        <w:t xml:space="preserve"> związan</w:t>
      </w:r>
      <w:r>
        <w:rPr>
          <w:rFonts w:ascii="Arial" w:hAnsi="Arial" w:cs="Arial"/>
          <w:b/>
          <w:iCs/>
          <w:sz w:val="20"/>
          <w:szCs w:val="22"/>
        </w:rPr>
        <w:t>e</w:t>
      </w:r>
      <w:r w:rsidRPr="004B7494">
        <w:rPr>
          <w:rFonts w:ascii="Arial" w:hAnsi="Arial" w:cs="Arial"/>
          <w:b/>
          <w:iCs/>
          <w:sz w:val="20"/>
          <w:szCs w:val="22"/>
        </w:rPr>
        <w:t xml:space="preserve"> z przedmiotem zamówienia:</w:t>
      </w:r>
    </w:p>
    <w:p w14:paraId="03084F64" w14:textId="77777777" w:rsidR="004B7494" w:rsidRPr="004B7494" w:rsidRDefault="004B7494" w:rsidP="0082126F">
      <w:pPr>
        <w:numPr>
          <w:ilvl w:val="0"/>
          <w:numId w:val="135"/>
        </w:numPr>
        <w:suppressAutoHyphens w:val="0"/>
        <w:ind w:left="851" w:hanging="284"/>
        <w:jc w:val="both"/>
        <w:rPr>
          <w:rFonts w:ascii="Arial" w:hAnsi="Arial" w:cs="Arial"/>
          <w:iCs/>
          <w:sz w:val="20"/>
          <w:szCs w:val="22"/>
        </w:rPr>
      </w:pPr>
      <w:r w:rsidRPr="004B7494">
        <w:rPr>
          <w:rFonts w:ascii="Arial" w:hAnsi="Arial" w:cs="Arial"/>
          <w:iCs/>
          <w:sz w:val="20"/>
          <w:szCs w:val="22"/>
        </w:rPr>
        <w:t>PN-EN ISO 12100:2012 Bezpieczeństwo maszyn - Ogólne zasady projektowania – Ocena ryzyka i zmniejszanie ryzyka,</w:t>
      </w:r>
    </w:p>
    <w:p w14:paraId="70DA5DEE" w14:textId="77777777" w:rsidR="004B7494" w:rsidRPr="004B7494" w:rsidRDefault="004B7494" w:rsidP="0082126F">
      <w:pPr>
        <w:numPr>
          <w:ilvl w:val="0"/>
          <w:numId w:val="135"/>
        </w:numPr>
        <w:suppressAutoHyphens w:val="0"/>
        <w:ind w:left="851" w:hanging="284"/>
        <w:jc w:val="both"/>
        <w:rPr>
          <w:rFonts w:ascii="Arial" w:hAnsi="Arial" w:cs="Arial"/>
          <w:iCs/>
          <w:sz w:val="20"/>
          <w:szCs w:val="22"/>
        </w:rPr>
      </w:pPr>
      <w:r w:rsidRPr="004B7494">
        <w:rPr>
          <w:rFonts w:ascii="Arial" w:hAnsi="Arial" w:cs="Arial"/>
          <w:iCs/>
          <w:sz w:val="20"/>
          <w:szCs w:val="22"/>
        </w:rPr>
        <w:t>PN-EN 1127-2:2014-08 Atmosfery wybuchowe - Zapobieganie wybuchowi i ochrona przed wybuchem - Część 2: Pojęcia podstawowe i metodologia dla górnictwa,</w:t>
      </w:r>
    </w:p>
    <w:p w14:paraId="045272EC" w14:textId="77777777" w:rsidR="004B7494" w:rsidRPr="004B7494" w:rsidRDefault="004B7494" w:rsidP="0082126F">
      <w:pPr>
        <w:numPr>
          <w:ilvl w:val="0"/>
          <w:numId w:val="135"/>
        </w:numPr>
        <w:suppressAutoHyphens w:val="0"/>
        <w:ind w:left="851" w:hanging="284"/>
        <w:jc w:val="both"/>
        <w:rPr>
          <w:rFonts w:ascii="Arial" w:hAnsi="Arial" w:cs="Arial"/>
          <w:iCs/>
          <w:sz w:val="20"/>
          <w:szCs w:val="22"/>
        </w:rPr>
      </w:pPr>
      <w:r w:rsidRPr="004B7494">
        <w:rPr>
          <w:rFonts w:ascii="Arial" w:hAnsi="Arial" w:cs="Arial"/>
          <w:iCs/>
          <w:sz w:val="20"/>
          <w:szCs w:val="22"/>
        </w:rPr>
        <w:t>PN-EN ISO 80079-36:2016-07 Urządzenia nieelektryczne w przestrzeniach zagrożonych wybuchem - Część 1: Podstawowe założenia i wymagania,</w:t>
      </w:r>
    </w:p>
    <w:p w14:paraId="6A0F6AB9" w14:textId="77777777" w:rsidR="004B7494" w:rsidRPr="004B7494" w:rsidRDefault="004B7494" w:rsidP="0082126F">
      <w:pPr>
        <w:numPr>
          <w:ilvl w:val="0"/>
          <w:numId w:val="135"/>
        </w:numPr>
        <w:suppressAutoHyphens w:val="0"/>
        <w:ind w:left="851" w:hanging="284"/>
        <w:jc w:val="both"/>
        <w:rPr>
          <w:rFonts w:ascii="Arial" w:hAnsi="Arial" w:cs="Arial"/>
          <w:iCs/>
          <w:sz w:val="20"/>
          <w:szCs w:val="22"/>
        </w:rPr>
      </w:pPr>
      <w:r w:rsidRPr="004B7494">
        <w:rPr>
          <w:rFonts w:ascii="Arial" w:hAnsi="Arial" w:cs="Arial"/>
          <w:iCs/>
          <w:sz w:val="20"/>
          <w:szCs w:val="22"/>
        </w:rPr>
        <w:t>PN-EN ISO/IEC 80079-38 Atmosfery wybuchowe  Część 38: Urządzenia i komponenty stosowane w atmosferach wybuchowych występujących w podziemnych wyrobiskach zakładów górniczych.</w:t>
      </w:r>
    </w:p>
    <w:p w14:paraId="6C7E34BD" w14:textId="77777777" w:rsidR="00E7227E" w:rsidRDefault="00E7227E" w:rsidP="0082126F">
      <w:pPr>
        <w:numPr>
          <w:ilvl w:val="1"/>
          <w:numId w:val="116"/>
        </w:numPr>
        <w:tabs>
          <w:tab w:val="clear" w:pos="851"/>
        </w:tabs>
        <w:suppressAutoHyphens w:val="0"/>
        <w:ind w:left="567" w:hanging="283"/>
        <w:jc w:val="both"/>
        <w:rPr>
          <w:rFonts w:ascii="Arial" w:hAnsi="Arial" w:cs="Arial"/>
          <w:iCs/>
          <w:sz w:val="20"/>
          <w:szCs w:val="22"/>
        </w:rPr>
      </w:pPr>
      <w:r w:rsidRPr="00E7227E">
        <w:rPr>
          <w:rFonts w:ascii="Arial" w:hAnsi="Arial" w:cs="Arial"/>
          <w:bCs/>
          <w:iCs/>
          <w:sz w:val="20"/>
          <w:szCs w:val="22"/>
        </w:rPr>
        <w:t>Ustaw</w:t>
      </w:r>
      <w:r w:rsidR="004B7494">
        <w:rPr>
          <w:rFonts w:ascii="Arial" w:hAnsi="Arial" w:cs="Arial"/>
          <w:bCs/>
          <w:iCs/>
          <w:sz w:val="20"/>
          <w:szCs w:val="22"/>
        </w:rPr>
        <w:t>a</w:t>
      </w:r>
      <w:r w:rsidRPr="00E7227E">
        <w:rPr>
          <w:rFonts w:ascii="Arial" w:hAnsi="Arial" w:cs="Arial"/>
          <w:bCs/>
          <w:iCs/>
          <w:sz w:val="20"/>
          <w:szCs w:val="22"/>
        </w:rPr>
        <w:t xml:space="preserve"> z dnia 9 czerwca 2011 r.— „Prawo geologiczne i górnicze” </w:t>
      </w:r>
      <w:r w:rsidRPr="00E7227E">
        <w:rPr>
          <w:rFonts w:ascii="Arial" w:hAnsi="Arial" w:cs="Arial"/>
          <w:iCs/>
          <w:sz w:val="20"/>
          <w:szCs w:val="22"/>
        </w:rPr>
        <w:t xml:space="preserve">(Dz.U.2022.1072 </w:t>
      </w:r>
      <w:proofErr w:type="spellStart"/>
      <w:r w:rsidRPr="00E7227E">
        <w:rPr>
          <w:rFonts w:ascii="Arial" w:hAnsi="Arial" w:cs="Arial"/>
          <w:iCs/>
          <w:sz w:val="20"/>
          <w:szCs w:val="22"/>
        </w:rPr>
        <w:t>t.j</w:t>
      </w:r>
      <w:proofErr w:type="spellEnd"/>
      <w:r w:rsidRPr="00E7227E">
        <w:rPr>
          <w:rFonts w:ascii="Arial" w:hAnsi="Arial" w:cs="Arial"/>
          <w:iCs/>
          <w:sz w:val="20"/>
          <w:szCs w:val="22"/>
        </w:rPr>
        <w:t>. z dnia 2022.05.20) wraz z aktami wykonawczymi obowiązującymi w dniu świadczenia usługi.</w:t>
      </w:r>
    </w:p>
    <w:p w14:paraId="40BA2854" w14:textId="217EB95B" w:rsidR="00E7227E" w:rsidRPr="004B7494" w:rsidRDefault="00E7227E" w:rsidP="0082126F">
      <w:pPr>
        <w:numPr>
          <w:ilvl w:val="1"/>
          <w:numId w:val="116"/>
        </w:numPr>
        <w:tabs>
          <w:tab w:val="clear" w:pos="851"/>
        </w:tabs>
        <w:suppressAutoHyphens w:val="0"/>
        <w:ind w:left="567" w:hanging="283"/>
        <w:jc w:val="both"/>
        <w:rPr>
          <w:rFonts w:ascii="Arial" w:hAnsi="Arial" w:cs="Arial"/>
          <w:iCs/>
          <w:sz w:val="20"/>
          <w:szCs w:val="22"/>
        </w:rPr>
      </w:pPr>
      <w:r w:rsidRPr="00E7227E">
        <w:rPr>
          <w:rFonts w:ascii="Arial" w:hAnsi="Arial" w:cs="Arial"/>
          <w:iCs/>
          <w:sz w:val="20"/>
          <w:szCs w:val="22"/>
        </w:rPr>
        <w:t xml:space="preserve">Rozporządzenie Rady Ministrów z dnia 30 kwietnia 2004 r. w sprawie dopuszczania wyrobów </w:t>
      </w:r>
      <w:r w:rsidR="004B7494">
        <w:rPr>
          <w:rFonts w:ascii="Arial" w:hAnsi="Arial" w:cs="Arial"/>
          <w:iCs/>
          <w:sz w:val="20"/>
          <w:szCs w:val="22"/>
        </w:rPr>
        <w:t xml:space="preserve">                         </w:t>
      </w:r>
      <w:r w:rsidRPr="00E7227E">
        <w:rPr>
          <w:rFonts w:ascii="Arial" w:hAnsi="Arial" w:cs="Arial"/>
          <w:iCs/>
          <w:sz w:val="20"/>
          <w:szCs w:val="22"/>
        </w:rPr>
        <w:t xml:space="preserve">do stosowania w zakładach górniczych, wraz z późniejszymi zmianami (Dz.U. z 2004 r. nr 99 </w:t>
      </w:r>
      <w:r w:rsidR="002022D2">
        <w:rPr>
          <w:rFonts w:ascii="Arial" w:hAnsi="Arial" w:cs="Arial"/>
          <w:iCs/>
          <w:sz w:val="20"/>
          <w:szCs w:val="22"/>
        </w:rPr>
        <w:t xml:space="preserve">                   </w:t>
      </w:r>
      <w:r w:rsidRPr="00E7227E">
        <w:rPr>
          <w:rFonts w:ascii="Arial" w:hAnsi="Arial" w:cs="Arial"/>
          <w:iCs/>
          <w:sz w:val="20"/>
          <w:szCs w:val="22"/>
        </w:rPr>
        <w:t>poz. 1003, z 2005 r. nr 80 poz. 695, z 2007 r. nr 249 poz. 1853)</w:t>
      </w:r>
      <w:r w:rsidRPr="00E7227E">
        <w:rPr>
          <w:rFonts w:ascii="Arial" w:hAnsi="Arial" w:cs="Arial"/>
          <w:i/>
          <w:iCs/>
          <w:sz w:val="20"/>
          <w:szCs w:val="22"/>
        </w:rPr>
        <w:t xml:space="preserve">. </w:t>
      </w:r>
    </w:p>
    <w:p w14:paraId="40A9E71F" w14:textId="77777777" w:rsidR="00E7227E" w:rsidRDefault="00E7227E" w:rsidP="0082126F">
      <w:pPr>
        <w:numPr>
          <w:ilvl w:val="1"/>
          <w:numId w:val="116"/>
        </w:numPr>
        <w:tabs>
          <w:tab w:val="clear" w:pos="851"/>
        </w:tabs>
        <w:suppressAutoHyphens w:val="0"/>
        <w:ind w:left="567" w:hanging="283"/>
        <w:jc w:val="both"/>
        <w:rPr>
          <w:rFonts w:ascii="Arial" w:hAnsi="Arial" w:cs="Arial"/>
          <w:iCs/>
          <w:sz w:val="20"/>
          <w:szCs w:val="22"/>
        </w:rPr>
      </w:pPr>
      <w:r w:rsidRPr="00E7227E">
        <w:rPr>
          <w:rFonts w:ascii="Arial" w:hAnsi="Arial" w:cs="Arial"/>
          <w:iCs/>
          <w:sz w:val="20"/>
          <w:szCs w:val="22"/>
        </w:rPr>
        <w:lastRenderedPageBreak/>
        <w:t xml:space="preserve">Rozporządzenie Ministra Energii z dnia 23 listopada 2016 r. w sprawie szczegółowych wymagań dotyczących prowadzenia ruchu podziemnych zakładów górniczych (Dz. U z 2017 r., poz. 1118 , </w:t>
      </w:r>
      <w:r w:rsidR="004B7494">
        <w:rPr>
          <w:rFonts w:ascii="Arial" w:hAnsi="Arial" w:cs="Arial"/>
          <w:iCs/>
          <w:sz w:val="20"/>
          <w:szCs w:val="22"/>
        </w:rPr>
        <w:t xml:space="preserve">               </w:t>
      </w:r>
      <w:r w:rsidRPr="00E7227E">
        <w:rPr>
          <w:rFonts w:ascii="Arial" w:hAnsi="Arial" w:cs="Arial"/>
          <w:iCs/>
          <w:sz w:val="20"/>
          <w:szCs w:val="22"/>
        </w:rPr>
        <w:t>z 2019r. poz. 1880 oraz z 2020r. poz. 1094).</w:t>
      </w:r>
    </w:p>
    <w:p w14:paraId="51146A7A" w14:textId="54E7849B" w:rsidR="00E7227E" w:rsidRPr="00E7227E" w:rsidRDefault="00E7227E" w:rsidP="0082126F">
      <w:pPr>
        <w:numPr>
          <w:ilvl w:val="1"/>
          <w:numId w:val="116"/>
        </w:numPr>
        <w:tabs>
          <w:tab w:val="clear" w:pos="851"/>
        </w:tabs>
        <w:suppressAutoHyphens w:val="0"/>
        <w:ind w:left="567" w:hanging="283"/>
        <w:jc w:val="both"/>
        <w:rPr>
          <w:rFonts w:ascii="Arial" w:hAnsi="Arial" w:cs="Arial"/>
          <w:iCs/>
          <w:sz w:val="20"/>
          <w:szCs w:val="22"/>
        </w:rPr>
      </w:pPr>
      <w:r w:rsidRPr="00E7227E">
        <w:rPr>
          <w:rFonts w:ascii="Arial" w:hAnsi="Arial" w:cs="Arial"/>
          <w:iCs/>
          <w:sz w:val="20"/>
          <w:szCs w:val="22"/>
        </w:rPr>
        <w:t xml:space="preserve">Rozporządzenie Ministra Środowiska z dnia 29 stycznia 2013 r. w sprawie zagrożeń naturalnych </w:t>
      </w:r>
      <w:r w:rsidR="004B7494">
        <w:rPr>
          <w:rFonts w:ascii="Arial" w:hAnsi="Arial" w:cs="Arial"/>
          <w:iCs/>
          <w:sz w:val="20"/>
          <w:szCs w:val="22"/>
        </w:rPr>
        <w:t xml:space="preserve">              </w:t>
      </w:r>
      <w:r w:rsidRPr="00E7227E">
        <w:rPr>
          <w:rFonts w:ascii="Arial" w:hAnsi="Arial" w:cs="Arial"/>
          <w:iCs/>
          <w:sz w:val="20"/>
          <w:szCs w:val="22"/>
        </w:rPr>
        <w:t xml:space="preserve">w zakładach górniczych (Dz.U. z 2013 r poz. 230, z 2015 poz. 2204, z 2016 poz. 949, z 2017 r. </w:t>
      </w:r>
      <w:r w:rsidR="002022D2">
        <w:rPr>
          <w:rFonts w:ascii="Arial" w:hAnsi="Arial" w:cs="Arial"/>
          <w:iCs/>
          <w:sz w:val="20"/>
          <w:szCs w:val="22"/>
        </w:rPr>
        <w:t xml:space="preserve">                    </w:t>
      </w:r>
      <w:r w:rsidRPr="00E7227E">
        <w:rPr>
          <w:rFonts w:ascii="Arial" w:hAnsi="Arial" w:cs="Arial"/>
          <w:iCs/>
          <w:sz w:val="20"/>
          <w:szCs w:val="22"/>
        </w:rPr>
        <w:t>poz. 1247, z 2019 poz. 1883).</w:t>
      </w:r>
    </w:p>
    <w:p w14:paraId="17459879" w14:textId="77777777" w:rsidR="00E7227E" w:rsidRDefault="00E7227E" w:rsidP="00E7227E">
      <w:pPr>
        <w:suppressAutoHyphens w:val="0"/>
        <w:jc w:val="both"/>
        <w:rPr>
          <w:rFonts w:ascii="Arial" w:hAnsi="Arial" w:cs="Arial"/>
          <w:iCs/>
          <w:sz w:val="20"/>
          <w:szCs w:val="22"/>
        </w:rPr>
      </w:pPr>
    </w:p>
    <w:p w14:paraId="63F71EBD" w14:textId="77777777" w:rsidR="00EB4F98" w:rsidRPr="003723D4" w:rsidRDefault="00007922" w:rsidP="003723D4">
      <w:pPr>
        <w:suppressAutoHyphens w:val="0"/>
        <w:jc w:val="both"/>
        <w:rPr>
          <w:rFonts w:ascii="Arial" w:hAnsi="Arial" w:cs="Arial"/>
          <w:iCs/>
          <w:sz w:val="20"/>
          <w:szCs w:val="22"/>
        </w:rPr>
      </w:pPr>
      <w:r w:rsidRPr="003723D4">
        <w:rPr>
          <w:rFonts w:ascii="Arial" w:hAnsi="Arial" w:cs="Arial"/>
          <w:b/>
          <w:i/>
          <w:sz w:val="20"/>
          <w:szCs w:val="20"/>
        </w:rPr>
        <w:t>Uwaga:</w:t>
      </w:r>
    </w:p>
    <w:p w14:paraId="1A632F20" w14:textId="77777777" w:rsidR="00C74909" w:rsidRDefault="00386D06" w:rsidP="00A062EF">
      <w:pPr>
        <w:widowControl w:val="0"/>
        <w:suppressAutoHyphens w:val="0"/>
        <w:adjustRightInd w:val="0"/>
        <w:contextualSpacing/>
        <w:jc w:val="both"/>
        <w:textAlignment w:val="baseline"/>
        <w:rPr>
          <w:rFonts w:ascii="Arial" w:eastAsia="Calibri" w:hAnsi="Arial" w:cs="Arial"/>
          <w:i/>
          <w:iCs/>
          <w:sz w:val="20"/>
          <w:szCs w:val="20"/>
          <w:lang w:eastAsia="en-US"/>
        </w:rPr>
      </w:pPr>
      <w:bookmarkStart w:id="21" w:name="_Hlk4055116"/>
      <w:bookmarkStart w:id="22" w:name="_Hlk528409335"/>
      <w:r w:rsidRPr="007B7295">
        <w:rPr>
          <w:rFonts w:ascii="Arial" w:eastAsia="Calibri" w:hAnsi="Arial" w:cs="Arial"/>
          <w:i/>
          <w:iCs/>
          <w:sz w:val="20"/>
          <w:szCs w:val="20"/>
          <w:lang w:eastAsia="en-US"/>
        </w:rPr>
        <w:t>W przypadku zmian aktów prawnych, związanych z realizacją niniejszego postępowania, przedmiot dostawy musi spełniać uwarunkowania prawne, obowiązujące w dniu dostawy.</w:t>
      </w:r>
      <w:bookmarkEnd w:id="21"/>
    </w:p>
    <w:p w14:paraId="6A1398C4" w14:textId="77777777" w:rsidR="004B7494" w:rsidRPr="00A062EF" w:rsidRDefault="004B7494" w:rsidP="00A062EF">
      <w:pPr>
        <w:widowControl w:val="0"/>
        <w:suppressAutoHyphens w:val="0"/>
        <w:adjustRightInd w:val="0"/>
        <w:contextualSpacing/>
        <w:jc w:val="both"/>
        <w:textAlignment w:val="baseline"/>
        <w:rPr>
          <w:rFonts w:ascii="Arial" w:eastAsia="Calibri" w:hAnsi="Arial" w:cs="Arial"/>
          <w:i/>
          <w:iCs/>
          <w:sz w:val="20"/>
          <w:szCs w:val="20"/>
          <w:lang w:eastAsia="en-US"/>
        </w:rPr>
      </w:pPr>
    </w:p>
    <w:bookmarkEnd w:id="22"/>
    <w:p w14:paraId="0CD8959C" w14:textId="77777777" w:rsidR="009C6F14" w:rsidRDefault="00C77249" w:rsidP="00304D78">
      <w:pPr>
        <w:widowControl w:val="0"/>
        <w:numPr>
          <w:ilvl w:val="0"/>
          <w:numId w:val="33"/>
        </w:numPr>
        <w:suppressAutoHyphens w:val="0"/>
        <w:adjustRightInd w:val="0"/>
        <w:spacing w:line="360" w:lineRule="auto"/>
        <w:ind w:left="284" w:hanging="284"/>
        <w:jc w:val="both"/>
        <w:rPr>
          <w:rFonts w:ascii="Arial" w:hAnsi="Arial" w:cs="Arial"/>
          <w:b/>
          <w:sz w:val="20"/>
          <w:szCs w:val="20"/>
          <w:u w:val="single"/>
          <w:lang w:eastAsia="pl-PL"/>
        </w:rPr>
      </w:pPr>
      <w:r w:rsidRPr="007B7295">
        <w:rPr>
          <w:rFonts w:ascii="Arial" w:hAnsi="Arial" w:cs="Arial"/>
          <w:b/>
          <w:sz w:val="20"/>
          <w:szCs w:val="20"/>
          <w:u w:val="single"/>
        </w:rPr>
        <w:t>Wymagan</w:t>
      </w:r>
      <w:r w:rsidR="00F65514" w:rsidRPr="007B7295">
        <w:rPr>
          <w:rFonts w:ascii="Arial" w:hAnsi="Arial" w:cs="Arial"/>
          <w:b/>
          <w:sz w:val="20"/>
          <w:szCs w:val="20"/>
          <w:u w:val="single"/>
        </w:rPr>
        <w:t>e</w:t>
      </w:r>
      <w:r w:rsidRPr="007B7295">
        <w:rPr>
          <w:rFonts w:ascii="Arial" w:hAnsi="Arial" w:cs="Arial"/>
          <w:b/>
          <w:sz w:val="20"/>
          <w:szCs w:val="20"/>
          <w:u w:val="single"/>
        </w:rPr>
        <w:t xml:space="preserve"> </w:t>
      </w:r>
      <w:r w:rsidR="00F65514" w:rsidRPr="007B7295">
        <w:rPr>
          <w:rFonts w:ascii="Arial" w:hAnsi="Arial" w:cs="Arial"/>
          <w:b/>
          <w:sz w:val="20"/>
          <w:szCs w:val="20"/>
          <w:u w:val="single"/>
        </w:rPr>
        <w:t>parametry techniczno-użytkowe:</w:t>
      </w:r>
    </w:p>
    <w:p w14:paraId="7BA94827" w14:textId="77777777" w:rsidR="00892AA7" w:rsidRDefault="00892AA7" w:rsidP="0082126F">
      <w:pPr>
        <w:numPr>
          <w:ilvl w:val="1"/>
          <w:numId w:val="117"/>
        </w:numPr>
        <w:tabs>
          <w:tab w:val="clear" w:pos="851"/>
        </w:tabs>
        <w:suppressAutoHyphens w:val="0"/>
        <w:ind w:left="567" w:hanging="283"/>
        <w:jc w:val="both"/>
        <w:rPr>
          <w:rFonts w:ascii="Arial" w:hAnsi="Arial" w:cs="Arial"/>
          <w:iCs/>
          <w:sz w:val="20"/>
          <w:szCs w:val="22"/>
        </w:rPr>
      </w:pPr>
      <w:r>
        <w:rPr>
          <w:rFonts w:ascii="Arial" w:hAnsi="Arial" w:cs="Arial"/>
          <w:iCs/>
          <w:sz w:val="20"/>
          <w:szCs w:val="22"/>
        </w:rPr>
        <w:t>Przedmiot zamówienia musi by</w:t>
      </w:r>
      <w:r w:rsidR="00E87D12">
        <w:rPr>
          <w:rFonts w:ascii="Arial" w:hAnsi="Arial" w:cs="Arial"/>
          <w:iCs/>
          <w:sz w:val="20"/>
          <w:szCs w:val="22"/>
        </w:rPr>
        <w:t>ć fabrycznie nowy tj. nieużywany i pochodzący</w:t>
      </w:r>
      <w:r>
        <w:rPr>
          <w:rFonts w:ascii="Arial" w:hAnsi="Arial" w:cs="Arial"/>
          <w:iCs/>
          <w:sz w:val="20"/>
          <w:szCs w:val="22"/>
        </w:rPr>
        <w:t xml:space="preserve"> z bieżącej produkcji. Elementy i podzespoły wykorzystane do produkcji nie mogą być wcześniej używane lub regenerowane.</w:t>
      </w:r>
    </w:p>
    <w:p w14:paraId="040171B3" w14:textId="77777777" w:rsidR="002E6099" w:rsidRDefault="002E6099" w:rsidP="002E6099">
      <w:pPr>
        <w:widowControl w:val="0"/>
        <w:adjustRightInd w:val="0"/>
        <w:jc w:val="both"/>
        <w:textAlignment w:val="baseline"/>
        <w:rPr>
          <w:rFonts w:ascii="Arial" w:hAnsi="Arial" w:cs="Arial"/>
          <w:sz w:val="16"/>
          <w:szCs w:val="16"/>
        </w:rPr>
      </w:pPr>
    </w:p>
    <w:p w14:paraId="4673844B" w14:textId="77777777" w:rsidR="002E6099" w:rsidRPr="00A320D1" w:rsidRDefault="002E6099" w:rsidP="00AD02B7">
      <w:pPr>
        <w:suppressAutoHyphens w:val="0"/>
        <w:spacing w:line="360" w:lineRule="auto"/>
        <w:rPr>
          <w:rFonts w:ascii="Arial" w:hAnsi="Arial" w:cs="Arial"/>
          <w:b/>
          <w:bCs/>
          <w:color w:val="0000FF"/>
          <w:sz w:val="20"/>
          <w:szCs w:val="20"/>
          <w:lang w:eastAsia="pl-PL"/>
        </w:rPr>
      </w:pPr>
      <w:bookmarkStart w:id="23" w:name="_Hlk104370174"/>
      <w:r w:rsidRPr="00A320D1">
        <w:rPr>
          <w:rFonts w:ascii="Arial" w:hAnsi="Arial" w:cs="Arial"/>
          <w:b/>
          <w:bCs/>
          <w:color w:val="0000FF"/>
          <w:sz w:val="20"/>
          <w:szCs w:val="20"/>
          <w:lang w:eastAsia="pl-PL"/>
        </w:rPr>
        <w:t xml:space="preserve">Zadanie nr 1. </w:t>
      </w:r>
    </w:p>
    <w:p w14:paraId="1AE2A25B" w14:textId="6401DC69" w:rsidR="0044275E" w:rsidRPr="002E6099" w:rsidRDefault="00D04ECC" w:rsidP="00D30EB9">
      <w:pPr>
        <w:spacing w:after="120"/>
        <w:rPr>
          <w:rFonts w:ascii="Arial" w:hAnsi="Arial" w:cs="Arial"/>
          <w:b/>
          <w:bCs/>
          <w:sz w:val="20"/>
          <w:szCs w:val="20"/>
        </w:rPr>
      </w:pPr>
      <w:r w:rsidRPr="00D04ECC">
        <w:rPr>
          <w:rFonts w:ascii="Arial" w:hAnsi="Arial" w:cs="Arial"/>
          <w:b/>
          <w:bCs/>
          <w:sz w:val="20"/>
          <w:szCs w:val="20"/>
        </w:rPr>
        <w:t>Dostawa fabrycznie nowej 1 szt. Mobilnej hydraulicznej wiertnicy ścianowej z napędem ręcznym typu MWS – 1 – L2S z adapterem pod stojak SHC w odmianie W1 wraz z wyposażeniem.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410"/>
        <w:gridCol w:w="3544"/>
        <w:gridCol w:w="2835"/>
      </w:tblGrid>
      <w:tr w:rsidR="002E6099" w:rsidRPr="002E6099" w14:paraId="4985E07D" w14:textId="77777777" w:rsidTr="00BB6562">
        <w:trPr>
          <w:trHeight w:val="707"/>
        </w:trPr>
        <w:tc>
          <w:tcPr>
            <w:tcW w:w="567" w:type="dxa"/>
            <w:shd w:val="clear" w:color="auto" w:fill="D9D9D9"/>
            <w:vAlign w:val="center"/>
          </w:tcPr>
          <w:p w14:paraId="037B4BF6" w14:textId="77777777" w:rsidR="002E6099" w:rsidRPr="002E6099" w:rsidRDefault="002E6099" w:rsidP="002E6099">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5954" w:type="dxa"/>
            <w:gridSpan w:val="2"/>
            <w:shd w:val="clear" w:color="auto" w:fill="D9D9D9"/>
            <w:vAlign w:val="center"/>
          </w:tcPr>
          <w:p w14:paraId="2C1DDA1C" w14:textId="77777777" w:rsidR="002E6099" w:rsidRPr="002E6099" w:rsidRDefault="002E6099" w:rsidP="002E6099">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2835" w:type="dxa"/>
            <w:shd w:val="clear" w:color="auto" w:fill="D9D9D9"/>
            <w:vAlign w:val="center"/>
          </w:tcPr>
          <w:p w14:paraId="1045316D" w14:textId="77777777" w:rsidR="002E6099" w:rsidRPr="002E6099" w:rsidRDefault="002E6099" w:rsidP="002E6099">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9A680F" w:rsidRPr="002E6099" w14:paraId="2CEEA980" w14:textId="77777777" w:rsidTr="00AC12A3">
        <w:tc>
          <w:tcPr>
            <w:tcW w:w="567" w:type="dxa"/>
            <w:shd w:val="clear" w:color="auto" w:fill="auto"/>
            <w:vAlign w:val="center"/>
          </w:tcPr>
          <w:p w14:paraId="3001F699"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bCs/>
                <w:sz w:val="20"/>
                <w:szCs w:val="20"/>
                <w:lang w:eastAsia="en-US"/>
              </w:rPr>
            </w:pPr>
          </w:p>
        </w:tc>
        <w:tc>
          <w:tcPr>
            <w:tcW w:w="5954" w:type="dxa"/>
            <w:gridSpan w:val="2"/>
            <w:shd w:val="clear" w:color="auto" w:fill="auto"/>
          </w:tcPr>
          <w:p w14:paraId="565E2798"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Maksymalna średnica wierconego otworu</w:t>
            </w:r>
          </w:p>
        </w:tc>
        <w:tc>
          <w:tcPr>
            <w:tcW w:w="2835" w:type="dxa"/>
            <w:shd w:val="clear" w:color="auto" w:fill="auto"/>
            <w:vAlign w:val="center"/>
          </w:tcPr>
          <w:p w14:paraId="7521CE27"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220mm</w:t>
            </w:r>
          </w:p>
        </w:tc>
      </w:tr>
      <w:tr w:rsidR="009A680F" w:rsidRPr="002E6099" w14:paraId="127AD4AE" w14:textId="77777777" w:rsidTr="00AC12A3">
        <w:tc>
          <w:tcPr>
            <w:tcW w:w="567" w:type="dxa"/>
            <w:vAlign w:val="center"/>
          </w:tcPr>
          <w:p w14:paraId="5AE96CBD"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bCs/>
                <w:sz w:val="20"/>
                <w:szCs w:val="20"/>
                <w:lang w:eastAsia="en-US"/>
              </w:rPr>
            </w:pPr>
          </w:p>
        </w:tc>
        <w:tc>
          <w:tcPr>
            <w:tcW w:w="5954" w:type="dxa"/>
            <w:gridSpan w:val="2"/>
          </w:tcPr>
          <w:p w14:paraId="47FD7550"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Podporność robocza stojaka hydraulicznego indywidualnego</w:t>
            </w:r>
          </w:p>
        </w:tc>
        <w:tc>
          <w:tcPr>
            <w:tcW w:w="2835" w:type="dxa"/>
            <w:vAlign w:val="center"/>
          </w:tcPr>
          <w:p w14:paraId="618A520E"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 xml:space="preserve">400 </w:t>
            </w:r>
            <w:r w:rsidRPr="009A680F">
              <w:rPr>
                <w:rFonts w:ascii="Arial" w:hAnsi="Arial" w:cs="Arial"/>
                <w:sz w:val="20"/>
                <w:szCs w:val="20"/>
                <w:u w:val="single"/>
                <w:lang w:eastAsia="en-US"/>
              </w:rPr>
              <w:t xml:space="preserve">+ </w:t>
            </w:r>
            <w:r w:rsidRPr="009A680F">
              <w:rPr>
                <w:rFonts w:ascii="Arial" w:hAnsi="Arial" w:cs="Arial"/>
                <w:sz w:val="20"/>
                <w:szCs w:val="20"/>
                <w:lang w:eastAsia="en-US"/>
              </w:rPr>
              <w:t>20kN</w:t>
            </w:r>
          </w:p>
        </w:tc>
      </w:tr>
      <w:tr w:rsidR="009A680F" w:rsidRPr="002E6099" w14:paraId="19D69729" w14:textId="77777777" w:rsidTr="00AC12A3">
        <w:tc>
          <w:tcPr>
            <w:tcW w:w="567" w:type="dxa"/>
            <w:vAlign w:val="center"/>
          </w:tcPr>
          <w:p w14:paraId="0D3DD8C7"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sz w:val="20"/>
                <w:szCs w:val="20"/>
                <w:lang w:eastAsia="en-US"/>
              </w:rPr>
            </w:pPr>
          </w:p>
        </w:tc>
        <w:tc>
          <w:tcPr>
            <w:tcW w:w="5954" w:type="dxa"/>
            <w:gridSpan w:val="2"/>
          </w:tcPr>
          <w:p w14:paraId="18B1FB4C" w14:textId="77777777" w:rsidR="009A680F" w:rsidRPr="009A680F" w:rsidRDefault="009A680F" w:rsidP="009A680F">
            <w:pPr>
              <w:tabs>
                <w:tab w:val="left" w:pos="426"/>
                <w:tab w:val="right" w:leader="dot" w:pos="9638"/>
              </w:tabs>
              <w:suppressAutoHyphens w:val="0"/>
              <w:spacing w:before="20" w:after="20"/>
              <w:rPr>
                <w:rFonts w:ascii="Arial" w:eastAsia="Calibri" w:hAnsi="Arial" w:cs="Arial"/>
                <w:bCs/>
                <w:sz w:val="20"/>
                <w:szCs w:val="20"/>
                <w:lang w:eastAsia="pl-PL"/>
              </w:rPr>
            </w:pPr>
            <w:r w:rsidRPr="009A680F">
              <w:rPr>
                <w:rFonts w:ascii="Arial" w:hAnsi="Arial" w:cs="Arial"/>
                <w:sz w:val="20"/>
                <w:szCs w:val="20"/>
              </w:rPr>
              <w:t>Podporność robocza siłownika hydraulicznego odciągającego</w:t>
            </w:r>
          </w:p>
        </w:tc>
        <w:tc>
          <w:tcPr>
            <w:tcW w:w="2835" w:type="dxa"/>
            <w:vAlign w:val="center"/>
          </w:tcPr>
          <w:p w14:paraId="7F026481" w14:textId="77777777" w:rsidR="009A680F" w:rsidRPr="009A680F" w:rsidRDefault="009A680F" w:rsidP="009A680F">
            <w:pPr>
              <w:tabs>
                <w:tab w:val="left" w:pos="426"/>
                <w:tab w:val="right" w:leader="dot" w:pos="9638"/>
              </w:tabs>
              <w:suppressAutoHyphens w:val="0"/>
              <w:spacing w:before="20" w:after="20"/>
              <w:jc w:val="center"/>
              <w:rPr>
                <w:rFonts w:ascii="Arial" w:eastAsia="Calibri" w:hAnsi="Arial" w:cs="Arial"/>
                <w:bCs/>
                <w:sz w:val="20"/>
                <w:szCs w:val="20"/>
                <w:lang w:eastAsia="pl-PL"/>
              </w:rPr>
            </w:pPr>
            <w:r w:rsidRPr="009A680F">
              <w:rPr>
                <w:rFonts w:ascii="Arial" w:hAnsi="Arial" w:cs="Arial"/>
                <w:sz w:val="20"/>
                <w:szCs w:val="20"/>
                <w:lang w:eastAsia="en-US"/>
              </w:rPr>
              <w:t xml:space="preserve">400 </w:t>
            </w:r>
            <w:r w:rsidRPr="009A680F">
              <w:rPr>
                <w:rFonts w:ascii="Arial" w:hAnsi="Arial" w:cs="Arial"/>
                <w:sz w:val="20"/>
                <w:szCs w:val="20"/>
                <w:u w:val="single"/>
                <w:lang w:eastAsia="en-US"/>
              </w:rPr>
              <w:t xml:space="preserve">+ </w:t>
            </w:r>
            <w:r w:rsidRPr="009A680F">
              <w:rPr>
                <w:rFonts w:ascii="Arial" w:hAnsi="Arial" w:cs="Arial"/>
                <w:sz w:val="20"/>
                <w:szCs w:val="20"/>
                <w:lang w:eastAsia="en-US"/>
              </w:rPr>
              <w:t>20kN</w:t>
            </w:r>
          </w:p>
        </w:tc>
      </w:tr>
      <w:tr w:rsidR="009A680F" w:rsidRPr="002E6099" w14:paraId="29111B63" w14:textId="77777777" w:rsidTr="00AC12A3">
        <w:tc>
          <w:tcPr>
            <w:tcW w:w="567" w:type="dxa"/>
            <w:vAlign w:val="center"/>
          </w:tcPr>
          <w:p w14:paraId="5871C1C1"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sz w:val="20"/>
                <w:szCs w:val="20"/>
                <w:lang w:eastAsia="en-US"/>
              </w:rPr>
            </w:pPr>
          </w:p>
        </w:tc>
        <w:tc>
          <w:tcPr>
            <w:tcW w:w="5954" w:type="dxa"/>
            <w:gridSpan w:val="2"/>
          </w:tcPr>
          <w:p w14:paraId="1F22FC5B" w14:textId="77777777" w:rsidR="009A680F" w:rsidRPr="009A680F" w:rsidRDefault="009A680F" w:rsidP="009A680F">
            <w:pPr>
              <w:tabs>
                <w:tab w:val="left" w:pos="426"/>
                <w:tab w:val="right" w:leader="dot" w:pos="9638"/>
              </w:tabs>
              <w:suppressAutoHyphens w:val="0"/>
              <w:spacing w:before="20" w:after="20"/>
              <w:rPr>
                <w:rFonts w:ascii="Arial" w:eastAsia="Calibri" w:hAnsi="Arial" w:cs="Arial"/>
                <w:bCs/>
                <w:sz w:val="20"/>
                <w:szCs w:val="20"/>
                <w:lang w:eastAsia="pl-PL"/>
              </w:rPr>
            </w:pPr>
            <w:r w:rsidRPr="009A680F">
              <w:rPr>
                <w:rFonts w:ascii="Arial" w:hAnsi="Arial" w:cs="Arial"/>
                <w:sz w:val="20"/>
                <w:szCs w:val="20"/>
              </w:rPr>
              <w:t>Temperatura otoczenia w warunkach pracy</w:t>
            </w:r>
          </w:p>
        </w:tc>
        <w:tc>
          <w:tcPr>
            <w:tcW w:w="2835" w:type="dxa"/>
            <w:vAlign w:val="center"/>
          </w:tcPr>
          <w:p w14:paraId="1C37F079" w14:textId="77777777" w:rsidR="009A680F" w:rsidRPr="009A680F" w:rsidRDefault="009A680F" w:rsidP="009A680F">
            <w:pPr>
              <w:tabs>
                <w:tab w:val="left" w:pos="426"/>
                <w:tab w:val="right" w:leader="dot" w:pos="9638"/>
              </w:tabs>
              <w:suppressAutoHyphens w:val="0"/>
              <w:spacing w:before="20" w:after="20"/>
              <w:jc w:val="center"/>
              <w:rPr>
                <w:rFonts w:ascii="Arial" w:eastAsia="Calibri" w:hAnsi="Arial" w:cs="Arial"/>
                <w:bCs/>
                <w:sz w:val="20"/>
                <w:szCs w:val="20"/>
                <w:lang w:eastAsia="pl-PL"/>
              </w:rPr>
            </w:pPr>
            <w:r w:rsidRPr="009A680F">
              <w:rPr>
                <w:rFonts w:ascii="Arial" w:hAnsi="Arial" w:cs="Arial"/>
                <w:sz w:val="20"/>
                <w:szCs w:val="20"/>
                <w:lang w:eastAsia="en-US"/>
              </w:rPr>
              <w:t xml:space="preserve">+1 </w:t>
            </w:r>
            <w:r w:rsidRPr="009A680F">
              <w:rPr>
                <w:rFonts w:ascii="Arial" w:hAnsi="Arial" w:cs="Arial"/>
                <w:sz w:val="20"/>
                <w:szCs w:val="20"/>
              </w:rPr>
              <w:sym w:font="Symbol" w:char="F0B8"/>
            </w:r>
            <w:r w:rsidRPr="009A680F">
              <w:rPr>
                <w:rFonts w:ascii="Arial" w:hAnsi="Arial" w:cs="Arial"/>
                <w:sz w:val="20"/>
                <w:szCs w:val="20"/>
              </w:rPr>
              <w:t xml:space="preserve"> +40</w:t>
            </w:r>
            <w:r w:rsidRPr="009A680F">
              <w:rPr>
                <w:rFonts w:ascii="Arial" w:hAnsi="Arial" w:cs="Arial"/>
                <w:sz w:val="20"/>
                <w:szCs w:val="20"/>
                <w:vertAlign w:val="superscript"/>
              </w:rPr>
              <w:t>o</w:t>
            </w:r>
            <w:r w:rsidRPr="009A680F">
              <w:rPr>
                <w:rFonts w:ascii="Arial" w:hAnsi="Arial" w:cs="Arial"/>
                <w:sz w:val="20"/>
                <w:szCs w:val="20"/>
              </w:rPr>
              <w:t>C</w:t>
            </w:r>
          </w:p>
        </w:tc>
      </w:tr>
      <w:tr w:rsidR="009A680F" w:rsidRPr="002E6099" w14:paraId="63DFE66F" w14:textId="77777777" w:rsidTr="00AC12A3">
        <w:tc>
          <w:tcPr>
            <w:tcW w:w="567" w:type="dxa"/>
            <w:vAlign w:val="center"/>
          </w:tcPr>
          <w:p w14:paraId="10547F1B"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sz w:val="20"/>
                <w:szCs w:val="20"/>
                <w:lang w:eastAsia="en-US"/>
              </w:rPr>
            </w:pPr>
          </w:p>
        </w:tc>
        <w:tc>
          <w:tcPr>
            <w:tcW w:w="5954" w:type="dxa"/>
            <w:gridSpan w:val="2"/>
          </w:tcPr>
          <w:p w14:paraId="149CF5FE"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Moment obrotowy</w:t>
            </w:r>
          </w:p>
        </w:tc>
        <w:tc>
          <w:tcPr>
            <w:tcW w:w="2835" w:type="dxa"/>
            <w:vAlign w:val="center"/>
          </w:tcPr>
          <w:p w14:paraId="6495DA2D"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312 – 440Nm</w:t>
            </w:r>
          </w:p>
        </w:tc>
      </w:tr>
      <w:tr w:rsidR="009A680F" w:rsidRPr="002E6099" w14:paraId="553ED9FF" w14:textId="77777777" w:rsidTr="00AC12A3">
        <w:tc>
          <w:tcPr>
            <w:tcW w:w="567" w:type="dxa"/>
            <w:vAlign w:val="center"/>
          </w:tcPr>
          <w:p w14:paraId="1F98145B"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sz w:val="20"/>
                <w:szCs w:val="20"/>
                <w:lang w:eastAsia="en-US"/>
              </w:rPr>
            </w:pPr>
          </w:p>
        </w:tc>
        <w:tc>
          <w:tcPr>
            <w:tcW w:w="5954" w:type="dxa"/>
            <w:gridSpan w:val="2"/>
          </w:tcPr>
          <w:p w14:paraId="2851AD58"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Maksymalne obroty</w:t>
            </w:r>
          </w:p>
        </w:tc>
        <w:tc>
          <w:tcPr>
            <w:tcW w:w="2835" w:type="dxa"/>
            <w:vAlign w:val="center"/>
          </w:tcPr>
          <w:p w14:paraId="6073CAFB"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800min</w:t>
            </w:r>
            <w:r w:rsidRPr="009A680F">
              <w:rPr>
                <w:rFonts w:ascii="Arial" w:hAnsi="Arial" w:cs="Arial"/>
                <w:sz w:val="20"/>
                <w:szCs w:val="20"/>
                <w:vertAlign w:val="superscript"/>
                <w:lang w:eastAsia="en-US"/>
              </w:rPr>
              <w:t>-1</w:t>
            </w:r>
          </w:p>
        </w:tc>
      </w:tr>
      <w:tr w:rsidR="009A680F" w:rsidRPr="002E6099" w14:paraId="0BDFD666" w14:textId="77777777" w:rsidTr="00AC12A3">
        <w:tc>
          <w:tcPr>
            <w:tcW w:w="567" w:type="dxa"/>
            <w:vAlign w:val="center"/>
          </w:tcPr>
          <w:p w14:paraId="673DEB2B"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sz w:val="20"/>
                <w:szCs w:val="20"/>
                <w:lang w:eastAsia="en-US"/>
              </w:rPr>
            </w:pPr>
          </w:p>
        </w:tc>
        <w:tc>
          <w:tcPr>
            <w:tcW w:w="5954" w:type="dxa"/>
            <w:gridSpan w:val="2"/>
          </w:tcPr>
          <w:p w14:paraId="4D73C12A"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Wielkość posuwu</w:t>
            </w:r>
          </w:p>
        </w:tc>
        <w:tc>
          <w:tcPr>
            <w:tcW w:w="2835" w:type="dxa"/>
            <w:vAlign w:val="center"/>
          </w:tcPr>
          <w:p w14:paraId="6CC63B5A"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Max.1300mm</w:t>
            </w:r>
          </w:p>
        </w:tc>
      </w:tr>
      <w:tr w:rsidR="009A680F" w:rsidRPr="002E6099" w14:paraId="7B7BFC91" w14:textId="77777777" w:rsidTr="00AC12A3">
        <w:tc>
          <w:tcPr>
            <w:tcW w:w="567" w:type="dxa"/>
            <w:vAlign w:val="center"/>
          </w:tcPr>
          <w:p w14:paraId="2530AD58"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sz w:val="20"/>
                <w:szCs w:val="20"/>
                <w:lang w:eastAsia="en-US"/>
              </w:rPr>
            </w:pPr>
          </w:p>
        </w:tc>
        <w:tc>
          <w:tcPr>
            <w:tcW w:w="5954" w:type="dxa"/>
            <w:gridSpan w:val="2"/>
          </w:tcPr>
          <w:p w14:paraId="5776DBD7"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Długość żerdzi</w:t>
            </w:r>
          </w:p>
        </w:tc>
        <w:tc>
          <w:tcPr>
            <w:tcW w:w="2835" w:type="dxa"/>
            <w:vAlign w:val="center"/>
          </w:tcPr>
          <w:p w14:paraId="05DC9CE7"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1250mm</w:t>
            </w:r>
          </w:p>
        </w:tc>
      </w:tr>
      <w:tr w:rsidR="009A680F" w:rsidRPr="002E6099" w14:paraId="4FFEF9FC" w14:textId="77777777" w:rsidTr="00AC12A3">
        <w:tc>
          <w:tcPr>
            <w:tcW w:w="567" w:type="dxa"/>
            <w:vAlign w:val="center"/>
          </w:tcPr>
          <w:p w14:paraId="5E953EC9" w14:textId="77777777" w:rsidR="009A680F" w:rsidRPr="009A680F" w:rsidRDefault="009A680F" w:rsidP="0082126F">
            <w:pPr>
              <w:pStyle w:val="Akapitzlist"/>
              <w:numPr>
                <w:ilvl w:val="0"/>
                <w:numId w:val="118"/>
              </w:numPr>
              <w:spacing w:before="20" w:after="20"/>
              <w:ind w:left="484"/>
              <w:contextualSpacing w:val="0"/>
              <w:jc w:val="center"/>
              <w:rPr>
                <w:rFonts w:ascii="Arial" w:hAnsi="Arial" w:cs="Arial"/>
                <w:sz w:val="20"/>
                <w:szCs w:val="20"/>
                <w:lang w:eastAsia="en-US"/>
              </w:rPr>
            </w:pPr>
          </w:p>
        </w:tc>
        <w:tc>
          <w:tcPr>
            <w:tcW w:w="5954" w:type="dxa"/>
            <w:gridSpan w:val="2"/>
          </w:tcPr>
          <w:p w14:paraId="1E968574"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Szybkość posuwu bez obciążenia</w:t>
            </w:r>
          </w:p>
        </w:tc>
        <w:tc>
          <w:tcPr>
            <w:tcW w:w="2835" w:type="dxa"/>
            <w:vAlign w:val="center"/>
          </w:tcPr>
          <w:p w14:paraId="0F8A8437"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0,1m/s</w:t>
            </w:r>
          </w:p>
        </w:tc>
      </w:tr>
      <w:tr w:rsidR="009A680F" w:rsidRPr="002E6099" w14:paraId="77063952" w14:textId="77777777" w:rsidTr="00AC12A3">
        <w:tc>
          <w:tcPr>
            <w:tcW w:w="567" w:type="dxa"/>
            <w:vAlign w:val="center"/>
          </w:tcPr>
          <w:p w14:paraId="03C927BF" w14:textId="77777777" w:rsidR="009A680F" w:rsidRPr="009A680F" w:rsidRDefault="009A680F"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5954" w:type="dxa"/>
            <w:gridSpan w:val="2"/>
          </w:tcPr>
          <w:p w14:paraId="57066CC7"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Maksymalne ciśnienie zasilania</w:t>
            </w:r>
          </w:p>
        </w:tc>
        <w:tc>
          <w:tcPr>
            <w:tcW w:w="2835" w:type="dxa"/>
            <w:vAlign w:val="center"/>
          </w:tcPr>
          <w:p w14:paraId="2C87F672"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28MPa</w:t>
            </w:r>
          </w:p>
        </w:tc>
      </w:tr>
      <w:tr w:rsidR="009A680F" w:rsidRPr="002E6099" w14:paraId="530EBF9C" w14:textId="77777777" w:rsidTr="00AC12A3">
        <w:tc>
          <w:tcPr>
            <w:tcW w:w="567" w:type="dxa"/>
            <w:vAlign w:val="center"/>
          </w:tcPr>
          <w:p w14:paraId="44D1EAB0" w14:textId="77777777" w:rsidR="009A680F" w:rsidRPr="009A680F" w:rsidRDefault="009A680F"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5954" w:type="dxa"/>
            <w:gridSpan w:val="2"/>
          </w:tcPr>
          <w:p w14:paraId="44252AFE"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Medium robocze</w:t>
            </w:r>
          </w:p>
        </w:tc>
        <w:tc>
          <w:tcPr>
            <w:tcW w:w="2835" w:type="dxa"/>
            <w:vAlign w:val="center"/>
          </w:tcPr>
          <w:p w14:paraId="60EF2FEF"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sz w:val="20"/>
                <w:szCs w:val="20"/>
                <w:lang w:eastAsia="en-US"/>
              </w:rPr>
              <w:t>emulsja olejowo – wodna</w:t>
            </w:r>
          </w:p>
        </w:tc>
      </w:tr>
      <w:tr w:rsidR="009A680F" w:rsidRPr="002E6099" w14:paraId="04454C08" w14:textId="77777777" w:rsidTr="00AC12A3">
        <w:tc>
          <w:tcPr>
            <w:tcW w:w="567" w:type="dxa"/>
            <w:vAlign w:val="center"/>
          </w:tcPr>
          <w:p w14:paraId="77D9B110" w14:textId="77777777" w:rsidR="009A680F" w:rsidRPr="009A680F" w:rsidRDefault="009A680F"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5954" w:type="dxa"/>
            <w:gridSpan w:val="2"/>
          </w:tcPr>
          <w:p w14:paraId="756ABA81"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Długość wiertarki</w:t>
            </w:r>
          </w:p>
        </w:tc>
        <w:tc>
          <w:tcPr>
            <w:tcW w:w="2835" w:type="dxa"/>
            <w:vAlign w:val="center"/>
          </w:tcPr>
          <w:p w14:paraId="1A81E545"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bCs/>
                <w:sz w:val="20"/>
                <w:szCs w:val="20"/>
              </w:rPr>
              <w:t>2220mm</w:t>
            </w:r>
          </w:p>
        </w:tc>
      </w:tr>
      <w:tr w:rsidR="009A680F" w:rsidRPr="002E6099" w14:paraId="68EACD3A" w14:textId="77777777" w:rsidTr="00AC12A3">
        <w:tc>
          <w:tcPr>
            <w:tcW w:w="567" w:type="dxa"/>
            <w:vAlign w:val="center"/>
          </w:tcPr>
          <w:p w14:paraId="718278B7" w14:textId="77777777" w:rsidR="009A680F" w:rsidRPr="009A680F" w:rsidRDefault="009A680F"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5954" w:type="dxa"/>
            <w:gridSpan w:val="2"/>
          </w:tcPr>
          <w:p w14:paraId="355DEBF5"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Szerokość sań</w:t>
            </w:r>
          </w:p>
        </w:tc>
        <w:tc>
          <w:tcPr>
            <w:tcW w:w="2835" w:type="dxa"/>
            <w:vAlign w:val="center"/>
          </w:tcPr>
          <w:p w14:paraId="6F31E9FF"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bCs/>
                <w:sz w:val="20"/>
                <w:szCs w:val="20"/>
              </w:rPr>
              <w:t>860mm</w:t>
            </w:r>
          </w:p>
        </w:tc>
      </w:tr>
      <w:tr w:rsidR="009A680F" w:rsidRPr="002E6099" w14:paraId="48613D45" w14:textId="77777777" w:rsidTr="00AC12A3">
        <w:tc>
          <w:tcPr>
            <w:tcW w:w="567" w:type="dxa"/>
            <w:vAlign w:val="center"/>
          </w:tcPr>
          <w:p w14:paraId="12D01200" w14:textId="77777777" w:rsidR="009A680F" w:rsidRPr="009A680F" w:rsidRDefault="009A680F"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5954" w:type="dxa"/>
            <w:gridSpan w:val="2"/>
          </w:tcPr>
          <w:p w14:paraId="534F3B01" w14:textId="77777777" w:rsidR="009A680F" w:rsidRPr="009A680F" w:rsidRDefault="009A680F" w:rsidP="009A680F">
            <w:pPr>
              <w:suppressAutoHyphens w:val="0"/>
              <w:spacing w:before="20" w:after="20"/>
              <w:rPr>
                <w:rFonts w:ascii="Arial" w:hAnsi="Arial" w:cs="Arial"/>
                <w:bCs/>
                <w:sz w:val="20"/>
                <w:szCs w:val="20"/>
                <w:lang w:eastAsia="en-US"/>
              </w:rPr>
            </w:pPr>
            <w:r w:rsidRPr="009A680F">
              <w:rPr>
                <w:rFonts w:ascii="Arial" w:hAnsi="Arial" w:cs="Arial"/>
                <w:sz w:val="20"/>
                <w:szCs w:val="20"/>
              </w:rPr>
              <w:t>Wysokość wiertnicy</w:t>
            </w:r>
          </w:p>
        </w:tc>
        <w:tc>
          <w:tcPr>
            <w:tcW w:w="2835" w:type="dxa"/>
            <w:vAlign w:val="center"/>
          </w:tcPr>
          <w:p w14:paraId="21976743" w14:textId="77777777" w:rsidR="009A680F" w:rsidRPr="009A680F" w:rsidRDefault="009A680F" w:rsidP="009A680F">
            <w:pPr>
              <w:suppressAutoHyphens w:val="0"/>
              <w:spacing w:before="20" w:after="20"/>
              <w:jc w:val="center"/>
              <w:rPr>
                <w:rFonts w:ascii="Arial" w:hAnsi="Arial" w:cs="Arial"/>
                <w:bCs/>
                <w:sz w:val="20"/>
                <w:szCs w:val="20"/>
                <w:lang w:eastAsia="en-US"/>
              </w:rPr>
            </w:pPr>
            <w:r w:rsidRPr="009A680F">
              <w:rPr>
                <w:rFonts w:ascii="Arial" w:hAnsi="Arial" w:cs="Arial"/>
                <w:bCs/>
                <w:sz w:val="20"/>
                <w:szCs w:val="20"/>
              </w:rPr>
              <w:t>2140mm</w:t>
            </w:r>
          </w:p>
        </w:tc>
      </w:tr>
      <w:tr w:rsidR="00EA695A" w:rsidRPr="002E6099" w14:paraId="1C9AD70A" w14:textId="77777777" w:rsidTr="00E87D12">
        <w:tc>
          <w:tcPr>
            <w:tcW w:w="567" w:type="dxa"/>
            <w:vAlign w:val="center"/>
          </w:tcPr>
          <w:p w14:paraId="5578684A" w14:textId="77777777" w:rsidR="00EA695A" w:rsidRPr="00EA695A" w:rsidRDefault="00EA695A"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8789" w:type="dxa"/>
            <w:gridSpan w:val="3"/>
          </w:tcPr>
          <w:p w14:paraId="0745D220" w14:textId="77777777" w:rsidR="00EA695A" w:rsidRPr="00EA695A" w:rsidRDefault="00EA695A" w:rsidP="00EA695A">
            <w:pPr>
              <w:suppressAutoHyphens w:val="0"/>
              <w:spacing w:before="20" w:after="20"/>
              <w:rPr>
                <w:rFonts w:ascii="Arial" w:hAnsi="Arial" w:cs="Arial"/>
                <w:bCs/>
                <w:sz w:val="20"/>
                <w:szCs w:val="20"/>
              </w:rPr>
            </w:pPr>
            <w:r w:rsidRPr="00EA695A">
              <w:rPr>
                <w:rFonts w:ascii="Arial" w:hAnsi="Arial" w:cs="Arial"/>
                <w:sz w:val="20"/>
                <w:szCs w:val="20"/>
              </w:rPr>
              <w:t>Bezobsługowy, nie wymagający smarowania system posuwu oparty na łańcuchu ogniwowym</w:t>
            </w:r>
          </w:p>
        </w:tc>
      </w:tr>
      <w:tr w:rsidR="00EA695A" w:rsidRPr="002E6099" w14:paraId="302FBEE6" w14:textId="77777777" w:rsidTr="00E87D12">
        <w:tc>
          <w:tcPr>
            <w:tcW w:w="567" w:type="dxa"/>
            <w:vAlign w:val="center"/>
          </w:tcPr>
          <w:p w14:paraId="7B38640F" w14:textId="77777777" w:rsidR="00EA695A" w:rsidRPr="00EA695A" w:rsidRDefault="00EA695A"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8789" w:type="dxa"/>
            <w:gridSpan w:val="3"/>
          </w:tcPr>
          <w:p w14:paraId="3D6393F4" w14:textId="77777777" w:rsidR="00EA695A" w:rsidRPr="00EA695A" w:rsidRDefault="00EA695A" w:rsidP="00EA695A">
            <w:pPr>
              <w:suppressAutoHyphens w:val="0"/>
              <w:spacing w:before="20" w:after="20"/>
              <w:rPr>
                <w:rFonts w:ascii="Arial" w:hAnsi="Arial" w:cs="Arial"/>
                <w:bCs/>
                <w:sz w:val="20"/>
                <w:szCs w:val="20"/>
              </w:rPr>
            </w:pPr>
            <w:r w:rsidRPr="00EA695A">
              <w:rPr>
                <w:rFonts w:ascii="Arial" w:hAnsi="Arial" w:cs="Arial"/>
                <w:sz w:val="20"/>
                <w:szCs w:val="20"/>
              </w:rPr>
              <w:t>Przepłuczka</w:t>
            </w:r>
          </w:p>
        </w:tc>
      </w:tr>
      <w:tr w:rsidR="00EA695A" w:rsidRPr="002E6099" w14:paraId="5D37B8B7" w14:textId="77777777" w:rsidTr="00E87D12">
        <w:tc>
          <w:tcPr>
            <w:tcW w:w="567" w:type="dxa"/>
            <w:vAlign w:val="center"/>
          </w:tcPr>
          <w:p w14:paraId="32BB4D6E" w14:textId="77777777" w:rsidR="00EA695A" w:rsidRPr="00EA695A" w:rsidRDefault="00EA695A"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8789" w:type="dxa"/>
            <w:gridSpan w:val="3"/>
          </w:tcPr>
          <w:p w14:paraId="56964090" w14:textId="77777777" w:rsidR="00EA695A" w:rsidRPr="00EA695A" w:rsidRDefault="00EA695A" w:rsidP="00EA695A">
            <w:pPr>
              <w:suppressAutoHyphens w:val="0"/>
              <w:spacing w:before="20" w:after="20"/>
              <w:rPr>
                <w:rFonts w:ascii="Arial" w:hAnsi="Arial" w:cs="Arial"/>
                <w:bCs/>
                <w:sz w:val="20"/>
                <w:szCs w:val="20"/>
              </w:rPr>
            </w:pPr>
            <w:r w:rsidRPr="00EA695A">
              <w:rPr>
                <w:rFonts w:ascii="Arial" w:hAnsi="Arial" w:cs="Arial"/>
                <w:sz w:val="20"/>
                <w:szCs w:val="20"/>
              </w:rPr>
              <w:t>Średnica zewnętrzna żerdzi – max.Ø42</w:t>
            </w:r>
          </w:p>
        </w:tc>
      </w:tr>
      <w:tr w:rsidR="00EA695A" w:rsidRPr="002E6099" w14:paraId="577F46F3" w14:textId="77777777" w:rsidTr="00E87D12">
        <w:tc>
          <w:tcPr>
            <w:tcW w:w="567" w:type="dxa"/>
            <w:vAlign w:val="center"/>
          </w:tcPr>
          <w:p w14:paraId="3DB62D9B" w14:textId="77777777" w:rsidR="00EA695A" w:rsidRPr="00EA695A" w:rsidRDefault="00EA695A"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8789" w:type="dxa"/>
            <w:gridSpan w:val="3"/>
          </w:tcPr>
          <w:p w14:paraId="11006715" w14:textId="77777777" w:rsidR="00EA695A" w:rsidRPr="00EA695A" w:rsidRDefault="00EA695A" w:rsidP="00EA695A">
            <w:pPr>
              <w:suppressAutoHyphens w:val="0"/>
              <w:spacing w:before="20" w:after="20"/>
              <w:rPr>
                <w:rFonts w:ascii="Arial" w:hAnsi="Arial" w:cs="Arial"/>
                <w:bCs/>
                <w:sz w:val="20"/>
                <w:szCs w:val="20"/>
              </w:rPr>
            </w:pPr>
            <w:r w:rsidRPr="00EA695A">
              <w:rPr>
                <w:rFonts w:ascii="Arial" w:hAnsi="Arial" w:cs="Arial"/>
                <w:sz w:val="20"/>
                <w:szCs w:val="20"/>
              </w:rPr>
              <w:t>Wiertnica musi posiadać dopuszczenie do pracy ze stojakami  typu SHC</w:t>
            </w:r>
          </w:p>
        </w:tc>
      </w:tr>
      <w:tr w:rsidR="00EA695A" w:rsidRPr="002E6099" w14:paraId="4EBBF7ED" w14:textId="77777777" w:rsidTr="00E87D12">
        <w:tc>
          <w:tcPr>
            <w:tcW w:w="567" w:type="dxa"/>
            <w:vAlign w:val="center"/>
          </w:tcPr>
          <w:p w14:paraId="48D1CC91" w14:textId="77777777" w:rsidR="00EA695A" w:rsidRPr="00EA695A" w:rsidRDefault="00EA695A" w:rsidP="0082126F">
            <w:pPr>
              <w:pStyle w:val="Akapitzlist"/>
              <w:numPr>
                <w:ilvl w:val="0"/>
                <w:numId w:val="118"/>
              </w:numPr>
              <w:spacing w:before="20" w:after="20"/>
              <w:ind w:left="604" w:hanging="567"/>
              <w:contextualSpacing w:val="0"/>
              <w:jc w:val="center"/>
              <w:rPr>
                <w:rFonts w:ascii="Arial" w:hAnsi="Arial" w:cs="Arial"/>
                <w:sz w:val="20"/>
                <w:szCs w:val="20"/>
                <w:lang w:eastAsia="en-US"/>
              </w:rPr>
            </w:pPr>
          </w:p>
        </w:tc>
        <w:tc>
          <w:tcPr>
            <w:tcW w:w="8789" w:type="dxa"/>
            <w:gridSpan w:val="3"/>
          </w:tcPr>
          <w:p w14:paraId="33A1ACEB" w14:textId="77777777" w:rsidR="00EA695A" w:rsidRPr="00EA695A" w:rsidRDefault="00EA695A" w:rsidP="006D2202">
            <w:pPr>
              <w:suppressAutoHyphens w:val="0"/>
              <w:spacing w:before="60" w:after="20"/>
              <w:rPr>
                <w:rFonts w:ascii="Arial" w:hAnsi="Arial" w:cs="Arial"/>
                <w:sz w:val="20"/>
                <w:szCs w:val="20"/>
              </w:rPr>
            </w:pPr>
            <w:r w:rsidRPr="00C36A77">
              <w:rPr>
                <w:rFonts w:ascii="Arial" w:hAnsi="Arial" w:cs="Arial"/>
                <w:b/>
                <w:bCs/>
                <w:sz w:val="20"/>
                <w:szCs w:val="20"/>
              </w:rPr>
              <w:t>Wyposażenie dodatkowe:</w:t>
            </w:r>
            <w:r w:rsidRPr="00EA695A">
              <w:rPr>
                <w:rFonts w:ascii="Arial" w:hAnsi="Arial" w:cs="Arial"/>
                <w:sz w:val="20"/>
                <w:szCs w:val="20"/>
              </w:rPr>
              <w:t xml:space="preserve"> Górnicza rura </w:t>
            </w:r>
            <w:proofErr w:type="spellStart"/>
            <w:r w:rsidRPr="00EA695A">
              <w:rPr>
                <w:rFonts w:ascii="Arial" w:hAnsi="Arial" w:cs="Arial"/>
                <w:sz w:val="20"/>
                <w:szCs w:val="20"/>
              </w:rPr>
              <w:t>przyczołowa</w:t>
            </w:r>
            <w:proofErr w:type="spellEnd"/>
            <w:r w:rsidRPr="00EA695A">
              <w:rPr>
                <w:rFonts w:ascii="Arial" w:hAnsi="Arial" w:cs="Arial"/>
                <w:sz w:val="20"/>
                <w:szCs w:val="20"/>
              </w:rPr>
              <w:t xml:space="preserve"> GRP (AM 3x2m) – 25 </w:t>
            </w:r>
            <w:proofErr w:type="spellStart"/>
            <w:r w:rsidRPr="00EA695A">
              <w:rPr>
                <w:rFonts w:ascii="Arial" w:hAnsi="Arial" w:cs="Arial"/>
                <w:sz w:val="20"/>
                <w:szCs w:val="20"/>
              </w:rPr>
              <w:t>kompl</w:t>
            </w:r>
            <w:proofErr w:type="spellEnd"/>
            <w:r w:rsidRPr="00EA695A">
              <w:rPr>
                <w:rFonts w:ascii="Arial" w:hAnsi="Arial" w:cs="Arial"/>
                <w:sz w:val="20"/>
                <w:szCs w:val="20"/>
              </w:rPr>
              <w:t>.</w:t>
            </w:r>
          </w:p>
          <w:p w14:paraId="5C738FD5" w14:textId="77777777" w:rsidR="00EA695A" w:rsidRDefault="00EA695A" w:rsidP="00EA695A">
            <w:pPr>
              <w:suppressAutoHyphens w:val="0"/>
              <w:spacing w:before="20" w:after="20"/>
              <w:rPr>
                <w:rFonts w:ascii="Arial" w:hAnsi="Arial" w:cs="Arial"/>
                <w:sz w:val="20"/>
                <w:szCs w:val="20"/>
              </w:rPr>
            </w:pPr>
            <w:r w:rsidRPr="00EA695A">
              <w:rPr>
                <w:rFonts w:ascii="Arial" w:hAnsi="Arial" w:cs="Arial"/>
                <w:sz w:val="20"/>
                <w:szCs w:val="20"/>
              </w:rPr>
              <w:t xml:space="preserve"> Skład jednego kompletu:</w:t>
            </w:r>
          </w:p>
          <w:p w14:paraId="5861BDC3" w14:textId="77777777" w:rsidR="00EA695A" w:rsidRDefault="00EA695A" w:rsidP="0082126F">
            <w:pPr>
              <w:pStyle w:val="Akapitzlist"/>
              <w:numPr>
                <w:ilvl w:val="0"/>
                <w:numId w:val="136"/>
              </w:numPr>
              <w:spacing w:before="20" w:after="20"/>
              <w:ind w:left="314" w:hanging="284"/>
              <w:rPr>
                <w:rFonts w:ascii="Arial" w:hAnsi="Arial" w:cs="Arial"/>
                <w:sz w:val="20"/>
                <w:szCs w:val="20"/>
              </w:rPr>
            </w:pPr>
            <w:r w:rsidRPr="006421D0">
              <w:rPr>
                <w:rFonts w:ascii="Arial" w:hAnsi="Arial" w:cs="Arial"/>
                <w:sz w:val="20"/>
                <w:szCs w:val="20"/>
              </w:rPr>
              <w:t>Rura stała Ø60,3mm długość 2,0m.</w:t>
            </w:r>
          </w:p>
          <w:p w14:paraId="38B9C472" w14:textId="77777777" w:rsidR="00EA695A" w:rsidRDefault="00EA695A" w:rsidP="0082126F">
            <w:pPr>
              <w:pStyle w:val="Akapitzlist"/>
              <w:numPr>
                <w:ilvl w:val="0"/>
                <w:numId w:val="136"/>
              </w:numPr>
              <w:spacing w:before="20" w:after="20"/>
              <w:ind w:left="314" w:hanging="284"/>
              <w:rPr>
                <w:rFonts w:ascii="Arial" w:hAnsi="Arial" w:cs="Arial"/>
                <w:sz w:val="20"/>
                <w:szCs w:val="20"/>
              </w:rPr>
            </w:pPr>
            <w:r w:rsidRPr="006421D0">
              <w:rPr>
                <w:rFonts w:ascii="Arial" w:hAnsi="Arial" w:cs="Arial"/>
                <w:sz w:val="20"/>
                <w:szCs w:val="20"/>
              </w:rPr>
              <w:t>Rura teleskopowa Ø76,1mm długość 2m.</w:t>
            </w:r>
          </w:p>
          <w:p w14:paraId="49B224C0" w14:textId="77777777" w:rsidR="00EA695A" w:rsidRDefault="00EA695A" w:rsidP="0082126F">
            <w:pPr>
              <w:pStyle w:val="Akapitzlist"/>
              <w:numPr>
                <w:ilvl w:val="0"/>
                <w:numId w:val="136"/>
              </w:numPr>
              <w:spacing w:before="20" w:after="20"/>
              <w:ind w:left="314" w:hanging="284"/>
              <w:rPr>
                <w:rFonts w:ascii="Arial" w:hAnsi="Arial" w:cs="Arial"/>
                <w:sz w:val="20"/>
                <w:szCs w:val="20"/>
              </w:rPr>
            </w:pPr>
            <w:r w:rsidRPr="006421D0">
              <w:rPr>
                <w:rFonts w:ascii="Arial" w:hAnsi="Arial" w:cs="Arial"/>
                <w:sz w:val="20"/>
                <w:szCs w:val="20"/>
              </w:rPr>
              <w:t>Kotwa AM22 wraz z nakrętką i podkładką.</w:t>
            </w:r>
          </w:p>
          <w:p w14:paraId="66B87DB8" w14:textId="3F952C88" w:rsidR="006D2202" w:rsidRPr="00C606E0" w:rsidRDefault="00EA695A" w:rsidP="00C606E0">
            <w:pPr>
              <w:pStyle w:val="Akapitzlist"/>
              <w:numPr>
                <w:ilvl w:val="0"/>
                <w:numId w:val="136"/>
              </w:numPr>
              <w:spacing w:before="20" w:after="40"/>
              <w:ind w:left="312" w:hanging="284"/>
              <w:rPr>
                <w:rFonts w:ascii="Arial" w:hAnsi="Arial" w:cs="Arial"/>
                <w:sz w:val="20"/>
                <w:szCs w:val="20"/>
              </w:rPr>
            </w:pPr>
            <w:r w:rsidRPr="006421D0">
              <w:rPr>
                <w:rFonts w:ascii="Arial" w:hAnsi="Arial" w:cs="Arial"/>
                <w:sz w:val="20"/>
                <w:szCs w:val="20"/>
              </w:rPr>
              <w:t>Łącznik żerdzi AM22 – 2szt.</w:t>
            </w:r>
          </w:p>
        </w:tc>
      </w:tr>
      <w:tr w:rsidR="00EA695A" w:rsidRPr="002E6099" w14:paraId="4527A333" w14:textId="77777777" w:rsidTr="00C36A77">
        <w:tc>
          <w:tcPr>
            <w:tcW w:w="567" w:type="dxa"/>
            <w:vAlign w:val="center"/>
          </w:tcPr>
          <w:p w14:paraId="1C231126" w14:textId="77777777" w:rsidR="00EA695A" w:rsidRPr="00EA695A" w:rsidRDefault="00EA695A" w:rsidP="0082126F">
            <w:pPr>
              <w:pStyle w:val="Akapitzlist"/>
              <w:numPr>
                <w:ilvl w:val="0"/>
                <w:numId w:val="118"/>
              </w:numPr>
              <w:ind w:left="607" w:hanging="567"/>
              <w:contextualSpacing w:val="0"/>
              <w:jc w:val="center"/>
              <w:rPr>
                <w:rFonts w:ascii="Arial" w:hAnsi="Arial" w:cs="Arial"/>
                <w:sz w:val="20"/>
                <w:szCs w:val="20"/>
                <w:lang w:eastAsia="en-US"/>
              </w:rPr>
            </w:pPr>
          </w:p>
        </w:tc>
        <w:tc>
          <w:tcPr>
            <w:tcW w:w="2410" w:type="dxa"/>
            <w:vAlign w:val="center"/>
          </w:tcPr>
          <w:p w14:paraId="08558E50" w14:textId="77777777" w:rsidR="00EA695A" w:rsidRPr="00EA695A" w:rsidRDefault="00EA695A" w:rsidP="006421D0">
            <w:pPr>
              <w:suppressAutoHyphens w:val="0"/>
              <w:spacing w:before="20" w:after="20"/>
              <w:rPr>
                <w:rFonts w:ascii="Arial" w:hAnsi="Arial" w:cs="Arial"/>
                <w:sz w:val="20"/>
                <w:szCs w:val="20"/>
              </w:rPr>
            </w:pPr>
            <w:r w:rsidRPr="00EA695A">
              <w:rPr>
                <w:rFonts w:ascii="Arial" w:hAnsi="Arial" w:cs="Arial"/>
                <w:sz w:val="20"/>
                <w:szCs w:val="20"/>
              </w:rPr>
              <w:t>Środowisko pracy</w:t>
            </w:r>
          </w:p>
        </w:tc>
        <w:tc>
          <w:tcPr>
            <w:tcW w:w="6379" w:type="dxa"/>
            <w:gridSpan w:val="2"/>
          </w:tcPr>
          <w:p w14:paraId="55414CAE" w14:textId="77777777" w:rsidR="00EA695A" w:rsidRPr="00EA695A" w:rsidRDefault="00EA695A" w:rsidP="00052705">
            <w:pPr>
              <w:suppressAutoHyphens w:val="0"/>
              <w:jc w:val="both"/>
              <w:rPr>
                <w:rFonts w:ascii="Arial" w:hAnsi="Arial" w:cs="Arial"/>
                <w:bCs/>
                <w:sz w:val="20"/>
                <w:szCs w:val="20"/>
              </w:rPr>
            </w:pPr>
            <w:r w:rsidRPr="00EA695A">
              <w:rPr>
                <w:rFonts w:ascii="Arial" w:hAnsi="Arial" w:cs="Arial"/>
                <w:sz w:val="20"/>
                <w:szCs w:val="20"/>
              </w:rPr>
              <w:t>W podziemnych wyrobiskach górniczych o stopniu zagrożenia wybuchem metanu „a”, „b”, „c” oraz klasie „A” i „B” zagrożenia wybuchem pyłu węglowego.</w:t>
            </w:r>
          </w:p>
        </w:tc>
      </w:tr>
      <w:tr w:rsidR="00D55AC4" w:rsidRPr="002E6099" w14:paraId="23C5679F" w14:textId="77777777" w:rsidTr="00E87D12">
        <w:tc>
          <w:tcPr>
            <w:tcW w:w="567" w:type="dxa"/>
            <w:vAlign w:val="center"/>
          </w:tcPr>
          <w:p w14:paraId="1CACBC43" w14:textId="77777777" w:rsidR="00D55AC4" w:rsidRPr="00EA695A" w:rsidRDefault="00D55AC4" w:rsidP="0082126F">
            <w:pPr>
              <w:pStyle w:val="Akapitzlist"/>
              <w:numPr>
                <w:ilvl w:val="0"/>
                <w:numId w:val="118"/>
              </w:numPr>
              <w:ind w:left="607" w:hanging="567"/>
              <w:contextualSpacing w:val="0"/>
              <w:jc w:val="center"/>
              <w:rPr>
                <w:rFonts w:ascii="Arial" w:hAnsi="Arial" w:cs="Arial"/>
                <w:sz w:val="20"/>
                <w:szCs w:val="20"/>
                <w:lang w:eastAsia="en-US"/>
              </w:rPr>
            </w:pPr>
          </w:p>
        </w:tc>
        <w:tc>
          <w:tcPr>
            <w:tcW w:w="8789" w:type="dxa"/>
            <w:gridSpan w:val="3"/>
          </w:tcPr>
          <w:p w14:paraId="29BF1CED" w14:textId="77777777" w:rsidR="00D55AC4" w:rsidRPr="00EA695A" w:rsidRDefault="00EA695A" w:rsidP="00052705">
            <w:pPr>
              <w:suppressAutoHyphens w:val="0"/>
              <w:jc w:val="both"/>
              <w:rPr>
                <w:rFonts w:ascii="Arial" w:hAnsi="Arial" w:cs="Arial"/>
                <w:bCs/>
                <w:sz w:val="20"/>
                <w:szCs w:val="20"/>
              </w:rPr>
            </w:pPr>
            <w:r w:rsidRPr="00EA695A">
              <w:rPr>
                <w:rFonts w:ascii="Arial" w:hAnsi="Arial" w:cs="Arial"/>
                <w:bCs/>
                <w:sz w:val="20"/>
                <w:szCs w:val="20"/>
              </w:rPr>
              <w:t>Dokumentacja techniczno-ruchowa lub instrukcja (ewentualnie wybrane jej fragmenty) lub karta katalogowa – potwierdzająca parametry techniczne oferowanego przedmiotu zamówienia informująca jednocześnie o wymaganiach niezbędnych dla ich uzyskania oraz dla właściwej eksploatacji wyrobu. Trwałe oznakowanie, tabliczka metalowa umożliwiająca identyfikację określająca: nazwę urządzenia, typ, nr seryjny, rok produkcji, nazwę producenta i będzie umieszczona w widocznym miejscu urządzenia.</w:t>
            </w:r>
          </w:p>
        </w:tc>
      </w:tr>
      <w:bookmarkEnd w:id="23"/>
    </w:tbl>
    <w:p w14:paraId="67250917" w14:textId="77777777" w:rsidR="00A424C0" w:rsidRDefault="00A424C0" w:rsidP="002E6099">
      <w:pPr>
        <w:suppressAutoHyphens w:val="0"/>
        <w:spacing w:line="276" w:lineRule="auto"/>
        <w:rPr>
          <w:rFonts w:ascii="Arial" w:hAnsi="Arial" w:cs="Arial"/>
          <w:b/>
          <w:bCs/>
          <w:color w:val="FF0066"/>
          <w:sz w:val="22"/>
          <w:szCs w:val="22"/>
          <w:lang w:eastAsia="pl-PL"/>
        </w:rPr>
      </w:pPr>
    </w:p>
    <w:p w14:paraId="5641B8EF" w14:textId="77777777" w:rsidR="00D30EB9" w:rsidRDefault="00D30EB9" w:rsidP="00AD02B7">
      <w:pPr>
        <w:suppressAutoHyphens w:val="0"/>
        <w:spacing w:line="360" w:lineRule="auto"/>
        <w:rPr>
          <w:rFonts w:ascii="Arial" w:hAnsi="Arial" w:cs="Arial"/>
          <w:b/>
          <w:bCs/>
          <w:color w:val="0000FF"/>
          <w:sz w:val="20"/>
          <w:szCs w:val="20"/>
          <w:lang w:eastAsia="pl-PL"/>
        </w:rPr>
      </w:pPr>
    </w:p>
    <w:p w14:paraId="12DA9864" w14:textId="1ABCC0EB" w:rsidR="00781738" w:rsidRPr="00A320D1" w:rsidRDefault="00781738" w:rsidP="00AD02B7">
      <w:pPr>
        <w:suppressAutoHyphens w:val="0"/>
        <w:spacing w:line="360" w:lineRule="auto"/>
        <w:rPr>
          <w:rFonts w:ascii="Arial" w:hAnsi="Arial" w:cs="Arial"/>
          <w:b/>
          <w:bCs/>
          <w:color w:val="0000FF"/>
          <w:sz w:val="20"/>
          <w:szCs w:val="20"/>
          <w:lang w:eastAsia="pl-PL"/>
        </w:rPr>
      </w:pPr>
      <w:r w:rsidRPr="00A320D1">
        <w:rPr>
          <w:rFonts w:ascii="Arial" w:hAnsi="Arial" w:cs="Arial"/>
          <w:b/>
          <w:bCs/>
          <w:color w:val="0000FF"/>
          <w:sz w:val="20"/>
          <w:szCs w:val="20"/>
          <w:lang w:eastAsia="pl-PL"/>
        </w:rPr>
        <w:lastRenderedPageBreak/>
        <w:t xml:space="preserve">Zadanie nr 2. </w:t>
      </w:r>
    </w:p>
    <w:p w14:paraId="29582CA3" w14:textId="32608031" w:rsidR="00720ADB" w:rsidRDefault="00781738" w:rsidP="00D30EB9">
      <w:pPr>
        <w:spacing w:after="120"/>
        <w:jc w:val="both"/>
        <w:rPr>
          <w:rFonts w:ascii="Arial" w:hAnsi="Arial" w:cs="Arial"/>
          <w:b/>
          <w:bCs/>
          <w:sz w:val="20"/>
          <w:szCs w:val="20"/>
        </w:rPr>
      </w:pPr>
      <w:r w:rsidRPr="00781738">
        <w:rPr>
          <w:rFonts w:ascii="Arial" w:hAnsi="Arial" w:cs="Arial"/>
          <w:b/>
          <w:bCs/>
          <w:sz w:val="20"/>
          <w:szCs w:val="20"/>
        </w:rPr>
        <w:t>D</w:t>
      </w:r>
      <w:r w:rsidR="00720ADB" w:rsidRPr="00720ADB">
        <w:rPr>
          <w:rFonts w:ascii="Arial" w:hAnsi="Arial" w:cs="Arial"/>
          <w:b/>
          <w:bCs/>
          <w:sz w:val="20"/>
          <w:szCs w:val="20"/>
        </w:rPr>
        <w:t>ostawa fabrycznie nowej 1 szt. Mobilnej hydraulicznej wiertnicy ścianowej z napędem ręcznym typu MWS – 1 – L2S z adapterem pod stojak SHC w odmianie W3 wraz z wyposażeniem</w:t>
      </w:r>
      <w:r w:rsidRPr="00781738">
        <w:rPr>
          <w:rFonts w:ascii="Arial" w:hAnsi="Arial" w:cs="Arial"/>
          <w:b/>
          <w:bCs/>
          <w:sz w:val="20"/>
          <w:szCs w:val="20"/>
        </w:rPr>
        <w:t xml:space="preserve">. </w:t>
      </w:r>
    </w:p>
    <w:tbl>
      <w:tblPr>
        <w:tblW w:w="95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646"/>
        <w:gridCol w:w="3544"/>
        <w:gridCol w:w="2835"/>
      </w:tblGrid>
      <w:tr w:rsidR="00C36A77" w:rsidRPr="002E6099" w14:paraId="07E5E4F6" w14:textId="77777777" w:rsidTr="00BB6562">
        <w:trPr>
          <w:trHeight w:val="705"/>
        </w:trPr>
        <w:tc>
          <w:tcPr>
            <w:tcW w:w="567" w:type="dxa"/>
            <w:shd w:val="clear" w:color="auto" w:fill="D9D9D9"/>
            <w:vAlign w:val="center"/>
          </w:tcPr>
          <w:p w14:paraId="36B5350B" w14:textId="77777777" w:rsidR="00C36A77" w:rsidRPr="002E6099" w:rsidRDefault="00C36A77" w:rsidP="00E87D12">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6190" w:type="dxa"/>
            <w:gridSpan w:val="2"/>
            <w:shd w:val="clear" w:color="auto" w:fill="D9D9D9"/>
            <w:vAlign w:val="center"/>
          </w:tcPr>
          <w:p w14:paraId="60C0B9F1" w14:textId="77777777" w:rsidR="00C36A77" w:rsidRPr="002E6099" w:rsidRDefault="00C36A77" w:rsidP="00E87D12">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2835" w:type="dxa"/>
            <w:shd w:val="clear" w:color="auto" w:fill="D9D9D9"/>
            <w:vAlign w:val="center"/>
          </w:tcPr>
          <w:p w14:paraId="5CAA2F50" w14:textId="77777777" w:rsidR="00C36A77" w:rsidRPr="002E6099" w:rsidRDefault="00C36A77" w:rsidP="00E87D12">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9A01BE" w:rsidRPr="009A680F" w14:paraId="370CAEEF" w14:textId="77777777" w:rsidTr="00E87D12">
        <w:tc>
          <w:tcPr>
            <w:tcW w:w="567" w:type="dxa"/>
            <w:shd w:val="clear" w:color="auto" w:fill="auto"/>
            <w:vAlign w:val="center"/>
          </w:tcPr>
          <w:p w14:paraId="198D5D21" w14:textId="77777777" w:rsidR="009A01BE" w:rsidRPr="009A01BE" w:rsidRDefault="009A01BE" w:rsidP="0082126F">
            <w:pPr>
              <w:pStyle w:val="Akapitzlist"/>
              <w:numPr>
                <w:ilvl w:val="0"/>
                <w:numId w:val="138"/>
              </w:numPr>
              <w:spacing w:before="20" w:after="20"/>
              <w:ind w:left="456"/>
              <w:contextualSpacing w:val="0"/>
              <w:jc w:val="center"/>
              <w:rPr>
                <w:rFonts w:ascii="Arial" w:hAnsi="Arial" w:cs="Arial"/>
                <w:bCs/>
                <w:sz w:val="20"/>
                <w:szCs w:val="20"/>
                <w:lang w:eastAsia="en-US"/>
              </w:rPr>
            </w:pPr>
          </w:p>
        </w:tc>
        <w:tc>
          <w:tcPr>
            <w:tcW w:w="6190" w:type="dxa"/>
            <w:gridSpan w:val="2"/>
            <w:shd w:val="clear" w:color="auto" w:fill="auto"/>
          </w:tcPr>
          <w:p w14:paraId="5F3A7176"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Maksymalna średnica wierconego otworu</w:t>
            </w:r>
          </w:p>
        </w:tc>
        <w:tc>
          <w:tcPr>
            <w:tcW w:w="2835" w:type="dxa"/>
            <w:shd w:val="clear" w:color="auto" w:fill="auto"/>
          </w:tcPr>
          <w:p w14:paraId="601F97BA"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220mm</w:t>
            </w:r>
          </w:p>
        </w:tc>
      </w:tr>
      <w:tr w:rsidR="009A01BE" w:rsidRPr="009A680F" w14:paraId="655C67EA" w14:textId="77777777" w:rsidTr="00E87D12">
        <w:tc>
          <w:tcPr>
            <w:tcW w:w="567" w:type="dxa"/>
            <w:vAlign w:val="center"/>
          </w:tcPr>
          <w:p w14:paraId="7C9FE408"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bCs/>
                <w:sz w:val="20"/>
                <w:szCs w:val="20"/>
                <w:lang w:eastAsia="en-US"/>
              </w:rPr>
            </w:pPr>
          </w:p>
        </w:tc>
        <w:tc>
          <w:tcPr>
            <w:tcW w:w="6190" w:type="dxa"/>
            <w:gridSpan w:val="2"/>
          </w:tcPr>
          <w:p w14:paraId="1CFC059D"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Podporność robocza stojaka hydraulicznego indywidualnego</w:t>
            </w:r>
          </w:p>
        </w:tc>
        <w:tc>
          <w:tcPr>
            <w:tcW w:w="2835" w:type="dxa"/>
          </w:tcPr>
          <w:p w14:paraId="0B701182"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400 + 20kN</w:t>
            </w:r>
          </w:p>
        </w:tc>
      </w:tr>
      <w:tr w:rsidR="009A01BE" w:rsidRPr="009A680F" w14:paraId="7289B9CB" w14:textId="77777777" w:rsidTr="00E87D12">
        <w:tc>
          <w:tcPr>
            <w:tcW w:w="567" w:type="dxa"/>
            <w:vAlign w:val="center"/>
          </w:tcPr>
          <w:p w14:paraId="250B64FC"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sz w:val="20"/>
                <w:szCs w:val="20"/>
                <w:lang w:eastAsia="en-US"/>
              </w:rPr>
            </w:pPr>
          </w:p>
        </w:tc>
        <w:tc>
          <w:tcPr>
            <w:tcW w:w="6190" w:type="dxa"/>
            <w:gridSpan w:val="2"/>
          </w:tcPr>
          <w:p w14:paraId="412DDD61" w14:textId="77777777" w:rsidR="009A01BE" w:rsidRPr="009A01BE" w:rsidRDefault="009A01BE" w:rsidP="009A01BE">
            <w:pPr>
              <w:tabs>
                <w:tab w:val="left" w:pos="426"/>
                <w:tab w:val="right" w:leader="dot" w:pos="9638"/>
              </w:tabs>
              <w:suppressAutoHyphens w:val="0"/>
              <w:spacing w:before="20" w:after="20"/>
              <w:rPr>
                <w:rFonts w:ascii="Arial" w:eastAsia="Calibri" w:hAnsi="Arial" w:cs="Arial"/>
                <w:bCs/>
                <w:sz w:val="20"/>
                <w:szCs w:val="20"/>
                <w:lang w:eastAsia="pl-PL"/>
              </w:rPr>
            </w:pPr>
            <w:r w:rsidRPr="009A01BE">
              <w:rPr>
                <w:rFonts w:ascii="Arial" w:hAnsi="Arial" w:cs="Arial"/>
                <w:sz w:val="20"/>
                <w:szCs w:val="20"/>
              </w:rPr>
              <w:t>Podporność robocza siłownika hydraulicznego odciągającego</w:t>
            </w:r>
          </w:p>
        </w:tc>
        <w:tc>
          <w:tcPr>
            <w:tcW w:w="2835" w:type="dxa"/>
          </w:tcPr>
          <w:p w14:paraId="1792B72B" w14:textId="77777777" w:rsidR="009A01BE" w:rsidRPr="009A01BE" w:rsidRDefault="009A01BE" w:rsidP="009A01BE">
            <w:pPr>
              <w:tabs>
                <w:tab w:val="left" w:pos="426"/>
                <w:tab w:val="right" w:leader="dot" w:pos="9638"/>
              </w:tabs>
              <w:suppressAutoHyphens w:val="0"/>
              <w:spacing w:before="20" w:after="20"/>
              <w:jc w:val="center"/>
              <w:rPr>
                <w:rFonts w:ascii="Arial" w:eastAsia="Calibri" w:hAnsi="Arial" w:cs="Arial"/>
                <w:bCs/>
                <w:sz w:val="20"/>
                <w:szCs w:val="20"/>
                <w:lang w:eastAsia="pl-PL"/>
              </w:rPr>
            </w:pPr>
            <w:r w:rsidRPr="009A01BE">
              <w:rPr>
                <w:rFonts w:ascii="Arial" w:hAnsi="Arial" w:cs="Arial"/>
                <w:sz w:val="20"/>
                <w:szCs w:val="20"/>
              </w:rPr>
              <w:t>400 + 20kN</w:t>
            </w:r>
          </w:p>
        </w:tc>
      </w:tr>
      <w:tr w:rsidR="009A01BE" w:rsidRPr="009A680F" w14:paraId="39810B91" w14:textId="77777777" w:rsidTr="00E87D12">
        <w:tc>
          <w:tcPr>
            <w:tcW w:w="567" w:type="dxa"/>
            <w:vAlign w:val="center"/>
          </w:tcPr>
          <w:p w14:paraId="28A9A466"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sz w:val="20"/>
                <w:szCs w:val="20"/>
                <w:lang w:eastAsia="en-US"/>
              </w:rPr>
            </w:pPr>
          </w:p>
        </w:tc>
        <w:tc>
          <w:tcPr>
            <w:tcW w:w="6190" w:type="dxa"/>
            <w:gridSpan w:val="2"/>
          </w:tcPr>
          <w:p w14:paraId="0F149614" w14:textId="77777777" w:rsidR="009A01BE" w:rsidRPr="009A01BE" w:rsidRDefault="009A01BE" w:rsidP="009A01BE">
            <w:pPr>
              <w:tabs>
                <w:tab w:val="left" w:pos="426"/>
                <w:tab w:val="right" w:leader="dot" w:pos="9638"/>
              </w:tabs>
              <w:suppressAutoHyphens w:val="0"/>
              <w:spacing w:before="20" w:after="20"/>
              <w:rPr>
                <w:rFonts w:ascii="Arial" w:eastAsia="Calibri" w:hAnsi="Arial" w:cs="Arial"/>
                <w:bCs/>
                <w:sz w:val="20"/>
                <w:szCs w:val="20"/>
                <w:lang w:eastAsia="pl-PL"/>
              </w:rPr>
            </w:pPr>
            <w:r w:rsidRPr="009A01BE">
              <w:rPr>
                <w:rFonts w:ascii="Arial" w:hAnsi="Arial" w:cs="Arial"/>
                <w:sz w:val="20"/>
                <w:szCs w:val="20"/>
              </w:rPr>
              <w:t>Temperatura otoczenia w warunkach pracy</w:t>
            </w:r>
          </w:p>
        </w:tc>
        <w:tc>
          <w:tcPr>
            <w:tcW w:w="2835" w:type="dxa"/>
          </w:tcPr>
          <w:p w14:paraId="23CE3983" w14:textId="77777777" w:rsidR="009A01BE" w:rsidRPr="009A01BE" w:rsidRDefault="009A01BE" w:rsidP="009A01BE">
            <w:pPr>
              <w:tabs>
                <w:tab w:val="left" w:pos="426"/>
                <w:tab w:val="right" w:leader="dot" w:pos="9638"/>
              </w:tabs>
              <w:suppressAutoHyphens w:val="0"/>
              <w:spacing w:before="20" w:after="20"/>
              <w:jc w:val="center"/>
              <w:rPr>
                <w:rFonts w:ascii="Arial" w:eastAsia="Calibri" w:hAnsi="Arial" w:cs="Arial"/>
                <w:bCs/>
                <w:sz w:val="20"/>
                <w:szCs w:val="20"/>
                <w:lang w:eastAsia="pl-PL"/>
              </w:rPr>
            </w:pPr>
            <w:r w:rsidRPr="009A01BE">
              <w:rPr>
                <w:rFonts w:ascii="Arial" w:hAnsi="Arial" w:cs="Arial"/>
                <w:sz w:val="20"/>
                <w:szCs w:val="20"/>
              </w:rPr>
              <w:t xml:space="preserve">+1 </w:t>
            </w:r>
            <w:r w:rsidRPr="009A01BE">
              <w:rPr>
                <w:rFonts w:ascii="Arial" w:hAnsi="Arial" w:cs="Arial"/>
                <w:sz w:val="20"/>
                <w:szCs w:val="20"/>
              </w:rPr>
              <w:t> +40oC</w:t>
            </w:r>
          </w:p>
        </w:tc>
      </w:tr>
      <w:tr w:rsidR="009A01BE" w:rsidRPr="009A680F" w14:paraId="64EB30F4" w14:textId="77777777" w:rsidTr="00E87D12">
        <w:tc>
          <w:tcPr>
            <w:tcW w:w="567" w:type="dxa"/>
            <w:vAlign w:val="center"/>
          </w:tcPr>
          <w:p w14:paraId="26A57D43"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sz w:val="20"/>
                <w:szCs w:val="20"/>
                <w:lang w:eastAsia="en-US"/>
              </w:rPr>
            </w:pPr>
          </w:p>
        </w:tc>
        <w:tc>
          <w:tcPr>
            <w:tcW w:w="6190" w:type="dxa"/>
            <w:gridSpan w:val="2"/>
          </w:tcPr>
          <w:p w14:paraId="35C34709"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Moment obrotowy</w:t>
            </w:r>
          </w:p>
        </w:tc>
        <w:tc>
          <w:tcPr>
            <w:tcW w:w="2835" w:type="dxa"/>
          </w:tcPr>
          <w:p w14:paraId="1F88F9FD"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312 – 440Nm</w:t>
            </w:r>
          </w:p>
        </w:tc>
      </w:tr>
      <w:tr w:rsidR="009A01BE" w:rsidRPr="009A680F" w14:paraId="6EDB6512" w14:textId="77777777" w:rsidTr="00E87D12">
        <w:tc>
          <w:tcPr>
            <w:tcW w:w="567" w:type="dxa"/>
            <w:vAlign w:val="center"/>
          </w:tcPr>
          <w:p w14:paraId="2DC1FCE0"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sz w:val="20"/>
                <w:szCs w:val="20"/>
                <w:lang w:eastAsia="en-US"/>
              </w:rPr>
            </w:pPr>
          </w:p>
        </w:tc>
        <w:tc>
          <w:tcPr>
            <w:tcW w:w="6190" w:type="dxa"/>
            <w:gridSpan w:val="2"/>
          </w:tcPr>
          <w:p w14:paraId="060ED700"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Maksymalne obroty</w:t>
            </w:r>
          </w:p>
        </w:tc>
        <w:tc>
          <w:tcPr>
            <w:tcW w:w="2835" w:type="dxa"/>
          </w:tcPr>
          <w:p w14:paraId="025AC244"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800min-1</w:t>
            </w:r>
          </w:p>
        </w:tc>
      </w:tr>
      <w:tr w:rsidR="009A01BE" w:rsidRPr="009A680F" w14:paraId="1F986066" w14:textId="77777777" w:rsidTr="00E87D12">
        <w:tc>
          <w:tcPr>
            <w:tcW w:w="567" w:type="dxa"/>
            <w:vAlign w:val="center"/>
          </w:tcPr>
          <w:p w14:paraId="71C1507C"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sz w:val="20"/>
                <w:szCs w:val="20"/>
                <w:lang w:eastAsia="en-US"/>
              </w:rPr>
            </w:pPr>
          </w:p>
        </w:tc>
        <w:tc>
          <w:tcPr>
            <w:tcW w:w="6190" w:type="dxa"/>
            <w:gridSpan w:val="2"/>
          </w:tcPr>
          <w:p w14:paraId="20399A03"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Wielkość posuwu</w:t>
            </w:r>
          </w:p>
        </w:tc>
        <w:tc>
          <w:tcPr>
            <w:tcW w:w="2835" w:type="dxa"/>
          </w:tcPr>
          <w:p w14:paraId="5CD62D65"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Max.1300mm</w:t>
            </w:r>
          </w:p>
        </w:tc>
      </w:tr>
      <w:tr w:rsidR="009A01BE" w:rsidRPr="009A680F" w14:paraId="2C35D73C" w14:textId="77777777" w:rsidTr="00E87D12">
        <w:tc>
          <w:tcPr>
            <w:tcW w:w="567" w:type="dxa"/>
            <w:vAlign w:val="center"/>
          </w:tcPr>
          <w:p w14:paraId="33B6E154"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sz w:val="20"/>
                <w:szCs w:val="20"/>
                <w:lang w:eastAsia="en-US"/>
              </w:rPr>
            </w:pPr>
          </w:p>
        </w:tc>
        <w:tc>
          <w:tcPr>
            <w:tcW w:w="6190" w:type="dxa"/>
            <w:gridSpan w:val="2"/>
          </w:tcPr>
          <w:p w14:paraId="09EF16CE"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Długość żerdzi</w:t>
            </w:r>
          </w:p>
        </w:tc>
        <w:tc>
          <w:tcPr>
            <w:tcW w:w="2835" w:type="dxa"/>
          </w:tcPr>
          <w:p w14:paraId="344A94A9"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1250mm</w:t>
            </w:r>
          </w:p>
        </w:tc>
      </w:tr>
      <w:tr w:rsidR="009A01BE" w:rsidRPr="009A680F" w14:paraId="55E977A4" w14:textId="77777777" w:rsidTr="00E87D12">
        <w:tc>
          <w:tcPr>
            <w:tcW w:w="567" w:type="dxa"/>
            <w:vAlign w:val="center"/>
          </w:tcPr>
          <w:p w14:paraId="288EE959" w14:textId="77777777" w:rsidR="009A01BE" w:rsidRPr="009A01BE" w:rsidRDefault="009A01BE" w:rsidP="0082126F">
            <w:pPr>
              <w:pStyle w:val="Akapitzlist"/>
              <w:numPr>
                <w:ilvl w:val="0"/>
                <w:numId w:val="138"/>
              </w:numPr>
              <w:spacing w:before="20" w:after="20"/>
              <w:ind w:left="484"/>
              <w:contextualSpacing w:val="0"/>
              <w:jc w:val="center"/>
              <w:rPr>
                <w:rFonts w:ascii="Arial" w:hAnsi="Arial" w:cs="Arial"/>
                <w:sz w:val="20"/>
                <w:szCs w:val="20"/>
                <w:lang w:eastAsia="en-US"/>
              </w:rPr>
            </w:pPr>
          </w:p>
        </w:tc>
        <w:tc>
          <w:tcPr>
            <w:tcW w:w="6190" w:type="dxa"/>
            <w:gridSpan w:val="2"/>
          </w:tcPr>
          <w:p w14:paraId="0D9AB8ED"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Szybkość posuwu bez obciążenia</w:t>
            </w:r>
          </w:p>
        </w:tc>
        <w:tc>
          <w:tcPr>
            <w:tcW w:w="2835" w:type="dxa"/>
          </w:tcPr>
          <w:p w14:paraId="03B51B6B"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0,1m/s</w:t>
            </w:r>
          </w:p>
        </w:tc>
      </w:tr>
      <w:tr w:rsidR="009A01BE" w:rsidRPr="009A680F" w14:paraId="5B785F0D" w14:textId="77777777" w:rsidTr="00E87D12">
        <w:tc>
          <w:tcPr>
            <w:tcW w:w="567" w:type="dxa"/>
            <w:vAlign w:val="center"/>
          </w:tcPr>
          <w:p w14:paraId="789FA903"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6190" w:type="dxa"/>
            <w:gridSpan w:val="2"/>
          </w:tcPr>
          <w:p w14:paraId="2023E183"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Maksymalne ciśnienie zasilania</w:t>
            </w:r>
          </w:p>
        </w:tc>
        <w:tc>
          <w:tcPr>
            <w:tcW w:w="2835" w:type="dxa"/>
          </w:tcPr>
          <w:p w14:paraId="1B8F172A"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28Mpa</w:t>
            </w:r>
          </w:p>
        </w:tc>
      </w:tr>
      <w:tr w:rsidR="009A01BE" w:rsidRPr="009A680F" w14:paraId="45CBF061" w14:textId="77777777" w:rsidTr="00E87D12">
        <w:tc>
          <w:tcPr>
            <w:tcW w:w="567" w:type="dxa"/>
            <w:vAlign w:val="center"/>
          </w:tcPr>
          <w:p w14:paraId="33E369CA"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6190" w:type="dxa"/>
            <w:gridSpan w:val="2"/>
          </w:tcPr>
          <w:p w14:paraId="365E2BB9"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Medium robocze</w:t>
            </w:r>
          </w:p>
        </w:tc>
        <w:tc>
          <w:tcPr>
            <w:tcW w:w="2835" w:type="dxa"/>
          </w:tcPr>
          <w:p w14:paraId="55C01AAB"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emulsja olejowo – wodna</w:t>
            </w:r>
          </w:p>
        </w:tc>
      </w:tr>
      <w:tr w:rsidR="009A01BE" w:rsidRPr="009A680F" w14:paraId="38918F61" w14:textId="77777777" w:rsidTr="00E87D12">
        <w:tc>
          <w:tcPr>
            <w:tcW w:w="567" w:type="dxa"/>
            <w:vAlign w:val="center"/>
          </w:tcPr>
          <w:p w14:paraId="3BD1A669"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6190" w:type="dxa"/>
            <w:gridSpan w:val="2"/>
          </w:tcPr>
          <w:p w14:paraId="74E9D692"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Długość wiertarki</w:t>
            </w:r>
          </w:p>
        </w:tc>
        <w:tc>
          <w:tcPr>
            <w:tcW w:w="2835" w:type="dxa"/>
          </w:tcPr>
          <w:p w14:paraId="49D9835E"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2220mm</w:t>
            </w:r>
          </w:p>
        </w:tc>
      </w:tr>
      <w:tr w:rsidR="009A01BE" w:rsidRPr="009A680F" w14:paraId="58F18793" w14:textId="77777777" w:rsidTr="00E87D12">
        <w:tc>
          <w:tcPr>
            <w:tcW w:w="567" w:type="dxa"/>
            <w:vAlign w:val="center"/>
          </w:tcPr>
          <w:p w14:paraId="43365B19"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6190" w:type="dxa"/>
            <w:gridSpan w:val="2"/>
          </w:tcPr>
          <w:p w14:paraId="1751A647"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Szerokość sań</w:t>
            </w:r>
          </w:p>
        </w:tc>
        <w:tc>
          <w:tcPr>
            <w:tcW w:w="2835" w:type="dxa"/>
          </w:tcPr>
          <w:p w14:paraId="32649D41"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860mm</w:t>
            </w:r>
          </w:p>
        </w:tc>
      </w:tr>
      <w:tr w:rsidR="009A01BE" w:rsidRPr="009A680F" w14:paraId="050FAAE6" w14:textId="77777777" w:rsidTr="00E87D12">
        <w:tc>
          <w:tcPr>
            <w:tcW w:w="567" w:type="dxa"/>
            <w:vAlign w:val="center"/>
          </w:tcPr>
          <w:p w14:paraId="44EAFEC0"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6190" w:type="dxa"/>
            <w:gridSpan w:val="2"/>
          </w:tcPr>
          <w:p w14:paraId="063BD841" w14:textId="77777777" w:rsidR="009A01BE" w:rsidRPr="009A01BE" w:rsidRDefault="009A01BE" w:rsidP="009A01BE">
            <w:pPr>
              <w:suppressAutoHyphens w:val="0"/>
              <w:spacing w:before="20" w:after="20"/>
              <w:rPr>
                <w:rFonts w:ascii="Arial" w:hAnsi="Arial" w:cs="Arial"/>
                <w:bCs/>
                <w:sz w:val="20"/>
                <w:szCs w:val="20"/>
                <w:lang w:eastAsia="en-US"/>
              </w:rPr>
            </w:pPr>
            <w:r w:rsidRPr="009A01BE">
              <w:rPr>
                <w:rFonts w:ascii="Arial" w:hAnsi="Arial" w:cs="Arial"/>
                <w:sz w:val="20"/>
                <w:szCs w:val="20"/>
              </w:rPr>
              <w:t>Wysokość wiertnicy</w:t>
            </w:r>
          </w:p>
        </w:tc>
        <w:tc>
          <w:tcPr>
            <w:tcW w:w="2835" w:type="dxa"/>
          </w:tcPr>
          <w:p w14:paraId="40E3FA8C" w14:textId="77777777" w:rsidR="009A01BE" w:rsidRPr="009A01BE" w:rsidRDefault="009A01BE" w:rsidP="009A01BE">
            <w:pPr>
              <w:suppressAutoHyphens w:val="0"/>
              <w:spacing w:before="20" w:after="20"/>
              <w:jc w:val="center"/>
              <w:rPr>
                <w:rFonts w:ascii="Arial" w:hAnsi="Arial" w:cs="Arial"/>
                <w:bCs/>
                <w:sz w:val="20"/>
                <w:szCs w:val="20"/>
                <w:lang w:eastAsia="en-US"/>
              </w:rPr>
            </w:pPr>
            <w:r w:rsidRPr="009A01BE">
              <w:rPr>
                <w:rFonts w:ascii="Arial" w:hAnsi="Arial" w:cs="Arial"/>
                <w:sz w:val="20"/>
                <w:szCs w:val="20"/>
              </w:rPr>
              <w:t>3800mm</w:t>
            </w:r>
          </w:p>
        </w:tc>
      </w:tr>
      <w:tr w:rsidR="009A01BE" w:rsidRPr="00EA695A" w14:paraId="2BF1E074" w14:textId="77777777" w:rsidTr="009A01BE">
        <w:tc>
          <w:tcPr>
            <w:tcW w:w="567" w:type="dxa"/>
            <w:vAlign w:val="center"/>
          </w:tcPr>
          <w:p w14:paraId="451BEB75"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9025" w:type="dxa"/>
            <w:gridSpan w:val="3"/>
          </w:tcPr>
          <w:p w14:paraId="5B24C04B" w14:textId="77777777" w:rsidR="009A01BE" w:rsidRPr="009A01BE" w:rsidRDefault="009A01BE" w:rsidP="009A01BE">
            <w:pPr>
              <w:suppressAutoHyphens w:val="0"/>
              <w:spacing w:before="20" w:after="20"/>
              <w:rPr>
                <w:rFonts w:ascii="Arial" w:hAnsi="Arial" w:cs="Arial"/>
                <w:bCs/>
                <w:sz w:val="20"/>
                <w:szCs w:val="20"/>
              </w:rPr>
            </w:pPr>
            <w:r w:rsidRPr="009A01BE">
              <w:rPr>
                <w:rFonts w:ascii="Arial" w:hAnsi="Arial" w:cs="Arial"/>
                <w:sz w:val="20"/>
                <w:szCs w:val="20"/>
              </w:rPr>
              <w:t>Bezobsługowy, nie wymagający smarowania system posuwu oparty na łańcuchu ogniwowym</w:t>
            </w:r>
          </w:p>
        </w:tc>
      </w:tr>
      <w:tr w:rsidR="009A01BE" w:rsidRPr="00EA695A" w14:paraId="0D54C887" w14:textId="77777777" w:rsidTr="009A01BE">
        <w:tc>
          <w:tcPr>
            <w:tcW w:w="567" w:type="dxa"/>
            <w:vAlign w:val="center"/>
          </w:tcPr>
          <w:p w14:paraId="793C887F"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9025" w:type="dxa"/>
            <w:gridSpan w:val="3"/>
          </w:tcPr>
          <w:p w14:paraId="224D5F7B" w14:textId="77777777" w:rsidR="009A01BE" w:rsidRPr="009A01BE" w:rsidRDefault="009A01BE" w:rsidP="009A01BE">
            <w:pPr>
              <w:suppressAutoHyphens w:val="0"/>
              <w:spacing w:before="20" w:after="20"/>
              <w:rPr>
                <w:rFonts w:ascii="Arial" w:hAnsi="Arial" w:cs="Arial"/>
                <w:bCs/>
                <w:sz w:val="20"/>
                <w:szCs w:val="20"/>
              </w:rPr>
            </w:pPr>
            <w:r w:rsidRPr="009A01BE">
              <w:rPr>
                <w:rFonts w:ascii="Arial" w:hAnsi="Arial" w:cs="Arial"/>
                <w:sz w:val="20"/>
                <w:szCs w:val="20"/>
              </w:rPr>
              <w:t>Przepłuczka</w:t>
            </w:r>
          </w:p>
        </w:tc>
      </w:tr>
      <w:tr w:rsidR="009A01BE" w:rsidRPr="00EA695A" w14:paraId="5B5B5D1B" w14:textId="77777777" w:rsidTr="009A01BE">
        <w:tc>
          <w:tcPr>
            <w:tcW w:w="567" w:type="dxa"/>
            <w:vAlign w:val="center"/>
          </w:tcPr>
          <w:p w14:paraId="089DAA87"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9025" w:type="dxa"/>
            <w:gridSpan w:val="3"/>
          </w:tcPr>
          <w:p w14:paraId="23A3BB76" w14:textId="77777777" w:rsidR="009A01BE" w:rsidRPr="009A01BE" w:rsidRDefault="009A01BE" w:rsidP="009A01BE">
            <w:pPr>
              <w:suppressAutoHyphens w:val="0"/>
              <w:spacing w:before="20" w:after="20"/>
              <w:rPr>
                <w:rFonts w:ascii="Arial" w:hAnsi="Arial" w:cs="Arial"/>
                <w:bCs/>
                <w:sz w:val="20"/>
                <w:szCs w:val="20"/>
              </w:rPr>
            </w:pPr>
            <w:r w:rsidRPr="009A01BE">
              <w:rPr>
                <w:rFonts w:ascii="Arial" w:hAnsi="Arial" w:cs="Arial"/>
                <w:sz w:val="20"/>
                <w:szCs w:val="20"/>
              </w:rPr>
              <w:t>Średnica zewnętrzna żerdzi – max.Ø42</w:t>
            </w:r>
          </w:p>
        </w:tc>
      </w:tr>
      <w:tr w:rsidR="009A01BE" w:rsidRPr="00EA695A" w14:paraId="27D7C228" w14:textId="77777777" w:rsidTr="009A01BE">
        <w:tc>
          <w:tcPr>
            <w:tcW w:w="567" w:type="dxa"/>
            <w:vAlign w:val="center"/>
          </w:tcPr>
          <w:p w14:paraId="5B0FBA56" w14:textId="77777777" w:rsidR="009A01BE" w:rsidRPr="009A01BE" w:rsidRDefault="009A01BE"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9025" w:type="dxa"/>
            <w:gridSpan w:val="3"/>
          </w:tcPr>
          <w:p w14:paraId="056C53CE" w14:textId="77777777" w:rsidR="009A01BE" w:rsidRPr="009A01BE" w:rsidRDefault="009A01BE" w:rsidP="009A01BE">
            <w:pPr>
              <w:suppressAutoHyphens w:val="0"/>
              <w:spacing w:before="20" w:after="20"/>
              <w:rPr>
                <w:rFonts w:ascii="Arial" w:hAnsi="Arial" w:cs="Arial"/>
                <w:bCs/>
                <w:sz w:val="20"/>
                <w:szCs w:val="20"/>
              </w:rPr>
            </w:pPr>
            <w:r w:rsidRPr="009A01BE">
              <w:rPr>
                <w:rFonts w:ascii="Arial" w:hAnsi="Arial" w:cs="Arial"/>
                <w:sz w:val="20"/>
                <w:szCs w:val="20"/>
              </w:rPr>
              <w:t>Wiertnica musi posiadać dopuszczenie do pracy ze stojakami  typu SHC</w:t>
            </w:r>
          </w:p>
        </w:tc>
      </w:tr>
      <w:tr w:rsidR="00C36A77" w:rsidRPr="006421D0" w14:paraId="58B3BBE1" w14:textId="77777777" w:rsidTr="009A01BE">
        <w:tc>
          <w:tcPr>
            <w:tcW w:w="567" w:type="dxa"/>
            <w:vAlign w:val="center"/>
          </w:tcPr>
          <w:p w14:paraId="1B40347A" w14:textId="77777777" w:rsidR="00C36A77" w:rsidRPr="009A01BE" w:rsidRDefault="00C36A77" w:rsidP="0082126F">
            <w:pPr>
              <w:pStyle w:val="Akapitzlist"/>
              <w:numPr>
                <w:ilvl w:val="0"/>
                <w:numId w:val="138"/>
              </w:numPr>
              <w:spacing w:before="20" w:after="20"/>
              <w:ind w:left="604" w:hanging="567"/>
              <w:contextualSpacing w:val="0"/>
              <w:jc w:val="center"/>
              <w:rPr>
                <w:rFonts w:ascii="Arial" w:hAnsi="Arial" w:cs="Arial"/>
                <w:sz w:val="20"/>
                <w:szCs w:val="20"/>
                <w:lang w:eastAsia="en-US"/>
              </w:rPr>
            </w:pPr>
          </w:p>
        </w:tc>
        <w:tc>
          <w:tcPr>
            <w:tcW w:w="9025" w:type="dxa"/>
            <w:gridSpan w:val="3"/>
          </w:tcPr>
          <w:p w14:paraId="0929EBCA" w14:textId="77777777" w:rsidR="00C36A77" w:rsidRPr="009A01BE" w:rsidRDefault="00C36A77" w:rsidP="00C36A77">
            <w:pPr>
              <w:suppressAutoHyphens w:val="0"/>
              <w:spacing w:before="20" w:after="20"/>
              <w:rPr>
                <w:rFonts w:ascii="Arial" w:hAnsi="Arial" w:cs="Arial"/>
                <w:sz w:val="20"/>
                <w:szCs w:val="20"/>
              </w:rPr>
            </w:pPr>
            <w:r w:rsidRPr="009A01BE">
              <w:rPr>
                <w:rFonts w:ascii="Arial" w:hAnsi="Arial" w:cs="Arial"/>
                <w:b/>
                <w:bCs/>
                <w:sz w:val="20"/>
                <w:szCs w:val="20"/>
              </w:rPr>
              <w:t>Wyposażenie dodatkowe:</w:t>
            </w:r>
            <w:r w:rsidRPr="009A01BE">
              <w:rPr>
                <w:rFonts w:ascii="Arial" w:hAnsi="Arial" w:cs="Arial"/>
                <w:sz w:val="20"/>
                <w:szCs w:val="20"/>
              </w:rPr>
              <w:t xml:space="preserve"> </w:t>
            </w:r>
            <w:r w:rsidR="009A01BE" w:rsidRPr="009A01BE">
              <w:rPr>
                <w:rFonts w:ascii="Arial" w:hAnsi="Arial" w:cs="Arial"/>
                <w:sz w:val="20"/>
                <w:szCs w:val="20"/>
              </w:rPr>
              <w:t xml:space="preserve">Górnicza rura </w:t>
            </w:r>
            <w:proofErr w:type="spellStart"/>
            <w:r w:rsidR="009A01BE" w:rsidRPr="009A01BE">
              <w:rPr>
                <w:rFonts w:ascii="Arial" w:hAnsi="Arial" w:cs="Arial"/>
                <w:sz w:val="20"/>
                <w:szCs w:val="20"/>
              </w:rPr>
              <w:t>przyczołowa</w:t>
            </w:r>
            <w:proofErr w:type="spellEnd"/>
            <w:r w:rsidR="009A01BE" w:rsidRPr="009A01BE">
              <w:rPr>
                <w:rFonts w:ascii="Arial" w:hAnsi="Arial" w:cs="Arial"/>
                <w:sz w:val="20"/>
                <w:szCs w:val="20"/>
              </w:rPr>
              <w:t xml:space="preserve"> GRP (AM 3x2m) – 25 </w:t>
            </w:r>
            <w:proofErr w:type="spellStart"/>
            <w:r w:rsidR="009A01BE" w:rsidRPr="009A01BE">
              <w:rPr>
                <w:rFonts w:ascii="Arial" w:hAnsi="Arial" w:cs="Arial"/>
                <w:sz w:val="20"/>
                <w:szCs w:val="20"/>
              </w:rPr>
              <w:t>kompl</w:t>
            </w:r>
            <w:proofErr w:type="spellEnd"/>
            <w:r w:rsidR="009A01BE" w:rsidRPr="009A01BE">
              <w:rPr>
                <w:rFonts w:ascii="Arial" w:hAnsi="Arial" w:cs="Arial"/>
                <w:sz w:val="20"/>
                <w:szCs w:val="20"/>
              </w:rPr>
              <w:t>.</w:t>
            </w:r>
          </w:p>
          <w:p w14:paraId="28475217" w14:textId="77777777" w:rsidR="009A01BE" w:rsidRPr="009A01BE" w:rsidRDefault="009A01BE" w:rsidP="00C36A77">
            <w:pPr>
              <w:suppressAutoHyphens w:val="0"/>
              <w:spacing w:before="20" w:after="20"/>
              <w:rPr>
                <w:rFonts w:ascii="Arial" w:hAnsi="Arial" w:cs="Arial"/>
                <w:sz w:val="20"/>
                <w:szCs w:val="20"/>
              </w:rPr>
            </w:pPr>
            <w:r w:rsidRPr="009A01BE">
              <w:rPr>
                <w:rFonts w:ascii="Arial" w:hAnsi="Arial" w:cs="Arial"/>
                <w:sz w:val="20"/>
                <w:szCs w:val="20"/>
              </w:rPr>
              <w:t>Skład jednego kompletu:</w:t>
            </w:r>
          </w:p>
          <w:p w14:paraId="53250E8D" w14:textId="77777777" w:rsidR="009A01BE" w:rsidRPr="009A01BE" w:rsidRDefault="009A01BE" w:rsidP="0082126F">
            <w:pPr>
              <w:pStyle w:val="Akapitzlist"/>
              <w:numPr>
                <w:ilvl w:val="0"/>
                <w:numId w:val="137"/>
              </w:numPr>
              <w:spacing w:before="20" w:after="20"/>
              <w:ind w:left="314" w:hanging="284"/>
              <w:rPr>
                <w:rFonts w:ascii="Arial" w:hAnsi="Arial" w:cs="Arial"/>
                <w:sz w:val="20"/>
                <w:szCs w:val="20"/>
              </w:rPr>
            </w:pPr>
            <w:r w:rsidRPr="009A01BE">
              <w:rPr>
                <w:rFonts w:ascii="Arial" w:hAnsi="Arial" w:cs="Arial"/>
                <w:sz w:val="20"/>
                <w:szCs w:val="20"/>
              </w:rPr>
              <w:t>Rura stała Ø60,3mm długość 2,0m.</w:t>
            </w:r>
          </w:p>
          <w:p w14:paraId="4FAC1B07" w14:textId="77777777" w:rsidR="009A01BE" w:rsidRPr="009A01BE" w:rsidRDefault="009A01BE" w:rsidP="0082126F">
            <w:pPr>
              <w:pStyle w:val="Akapitzlist"/>
              <w:numPr>
                <w:ilvl w:val="0"/>
                <w:numId w:val="137"/>
              </w:numPr>
              <w:spacing w:before="20" w:after="20"/>
              <w:ind w:left="314" w:hanging="284"/>
              <w:rPr>
                <w:rFonts w:ascii="Arial" w:hAnsi="Arial" w:cs="Arial"/>
                <w:sz w:val="20"/>
                <w:szCs w:val="20"/>
              </w:rPr>
            </w:pPr>
            <w:r w:rsidRPr="009A01BE">
              <w:rPr>
                <w:rFonts w:ascii="Arial" w:hAnsi="Arial" w:cs="Arial"/>
                <w:sz w:val="20"/>
                <w:szCs w:val="20"/>
              </w:rPr>
              <w:t>Rura teleskopowa Ø76,1mm długość 2m.</w:t>
            </w:r>
          </w:p>
          <w:p w14:paraId="1895B349" w14:textId="77777777" w:rsidR="009A01BE" w:rsidRPr="009A01BE" w:rsidRDefault="009A01BE" w:rsidP="0082126F">
            <w:pPr>
              <w:pStyle w:val="Akapitzlist"/>
              <w:numPr>
                <w:ilvl w:val="0"/>
                <w:numId w:val="137"/>
              </w:numPr>
              <w:spacing w:before="20" w:after="20"/>
              <w:ind w:left="314" w:hanging="284"/>
              <w:rPr>
                <w:rFonts w:ascii="Arial" w:hAnsi="Arial" w:cs="Arial"/>
                <w:sz w:val="20"/>
                <w:szCs w:val="20"/>
              </w:rPr>
            </w:pPr>
            <w:r w:rsidRPr="009A01BE">
              <w:rPr>
                <w:rFonts w:ascii="Arial" w:hAnsi="Arial" w:cs="Arial"/>
                <w:sz w:val="20"/>
                <w:szCs w:val="20"/>
              </w:rPr>
              <w:t>Kotwa AM22 wraz z nakrętką i podkładką.</w:t>
            </w:r>
          </w:p>
          <w:p w14:paraId="420BC5E5" w14:textId="77777777" w:rsidR="009A01BE" w:rsidRPr="009A01BE" w:rsidRDefault="009A01BE" w:rsidP="0082126F">
            <w:pPr>
              <w:pStyle w:val="Akapitzlist"/>
              <w:numPr>
                <w:ilvl w:val="0"/>
                <w:numId w:val="137"/>
              </w:numPr>
              <w:spacing w:before="20" w:after="20"/>
              <w:ind w:left="314" w:hanging="284"/>
              <w:rPr>
                <w:rFonts w:ascii="Arial" w:hAnsi="Arial" w:cs="Arial"/>
                <w:sz w:val="20"/>
                <w:szCs w:val="20"/>
              </w:rPr>
            </w:pPr>
            <w:r w:rsidRPr="009A01BE">
              <w:rPr>
                <w:rFonts w:ascii="Arial" w:hAnsi="Arial" w:cs="Arial"/>
                <w:sz w:val="20"/>
                <w:szCs w:val="20"/>
              </w:rPr>
              <w:t>Łącznik żerdzi AM22 – 2szt.</w:t>
            </w:r>
          </w:p>
        </w:tc>
      </w:tr>
      <w:tr w:rsidR="00C36A77" w:rsidRPr="00EA695A" w14:paraId="1376717F" w14:textId="77777777" w:rsidTr="009A01BE">
        <w:tc>
          <w:tcPr>
            <w:tcW w:w="567" w:type="dxa"/>
            <w:vAlign w:val="center"/>
          </w:tcPr>
          <w:p w14:paraId="023B90D7" w14:textId="77777777" w:rsidR="00C36A77" w:rsidRPr="009A01BE" w:rsidRDefault="00C36A77" w:rsidP="0082126F">
            <w:pPr>
              <w:pStyle w:val="Akapitzlist"/>
              <w:numPr>
                <w:ilvl w:val="0"/>
                <w:numId w:val="138"/>
              </w:numPr>
              <w:ind w:left="604" w:hanging="567"/>
              <w:contextualSpacing w:val="0"/>
              <w:jc w:val="center"/>
              <w:rPr>
                <w:rFonts w:ascii="Arial" w:hAnsi="Arial" w:cs="Arial"/>
                <w:sz w:val="20"/>
                <w:szCs w:val="20"/>
                <w:lang w:eastAsia="en-US"/>
              </w:rPr>
            </w:pPr>
          </w:p>
        </w:tc>
        <w:tc>
          <w:tcPr>
            <w:tcW w:w="2646" w:type="dxa"/>
            <w:vAlign w:val="center"/>
          </w:tcPr>
          <w:p w14:paraId="42304360" w14:textId="77777777" w:rsidR="00C36A77" w:rsidRPr="009A01BE" w:rsidRDefault="00C36A77" w:rsidP="00052705">
            <w:pPr>
              <w:suppressAutoHyphens w:val="0"/>
              <w:rPr>
                <w:rFonts w:ascii="Arial" w:hAnsi="Arial" w:cs="Arial"/>
                <w:sz w:val="20"/>
                <w:szCs w:val="20"/>
              </w:rPr>
            </w:pPr>
            <w:r w:rsidRPr="009A01BE">
              <w:rPr>
                <w:rFonts w:ascii="Arial" w:hAnsi="Arial" w:cs="Arial"/>
                <w:sz w:val="20"/>
                <w:szCs w:val="20"/>
              </w:rPr>
              <w:t>Środowisko pracy</w:t>
            </w:r>
          </w:p>
        </w:tc>
        <w:tc>
          <w:tcPr>
            <w:tcW w:w="6379" w:type="dxa"/>
            <w:gridSpan w:val="2"/>
          </w:tcPr>
          <w:p w14:paraId="5095875A" w14:textId="77777777" w:rsidR="00C36A77" w:rsidRPr="009A01BE" w:rsidRDefault="00C36A77" w:rsidP="00052705">
            <w:pPr>
              <w:suppressAutoHyphens w:val="0"/>
              <w:jc w:val="both"/>
              <w:rPr>
                <w:rFonts w:ascii="Arial" w:hAnsi="Arial" w:cs="Arial"/>
                <w:bCs/>
                <w:sz w:val="20"/>
                <w:szCs w:val="20"/>
              </w:rPr>
            </w:pPr>
            <w:r w:rsidRPr="009A01BE">
              <w:rPr>
                <w:rFonts w:ascii="Arial" w:hAnsi="Arial" w:cs="Arial"/>
                <w:sz w:val="20"/>
                <w:szCs w:val="20"/>
              </w:rPr>
              <w:t>W podziemnych wyrobiskach górniczych o stopniu zagrożenia wybuchem metanu „a”, „b”, „c” oraz klasie „A” i „B” zagrożenia wybuchem pyłu węglowego.</w:t>
            </w:r>
          </w:p>
        </w:tc>
      </w:tr>
      <w:tr w:rsidR="00C36A77" w:rsidRPr="00EA695A" w14:paraId="4219E677" w14:textId="77777777" w:rsidTr="009A01BE">
        <w:tc>
          <w:tcPr>
            <w:tcW w:w="567" w:type="dxa"/>
            <w:vAlign w:val="center"/>
          </w:tcPr>
          <w:p w14:paraId="41ECDAE5" w14:textId="77777777" w:rsidR="00C36A77" w:rsidRPr="009A01BE" w:rsidRDefault="00C36A77" w:rsidP="0082126F">
            <w:pPr>
              <w:pStyle w:val="Akapitzlist"/>
              <w:numPr>
                <w:ilvl w:val="0"/>
                <w:numId w:val="138"/>
              </w:numPr>
              <w:ind w:left="604" w:hanging="567"/>
              <w:contextualSpacing w:val="0"/>
              <w:jc w:val="center"/>
              <w:rPr>
                <w:rFonts w:ascii="Arial" w:hAnsi="Arial" w:cs="Arial"/>
                <w:sz w:val="20"/>
                <w:szCs w:val="20"/>
                <w:lang w:eastAsia="en-US"/>
              </w:rPr>
            </w:pPr>
          </w:p>
        </w:tc>
        <w:tc>
          <w:tcPr>
            <w:tcW w:w="9025" w:type="dxa"/>
            <w:gridSpan w:val="3"/>
          </w:tcPr>
          <w:p w14:paraId="36966127" w14:textId="77777777" w:rsidR="00C36A77" w:rsidRPr="009A01BE" w:rsidRDefault="009A01BE" w:rsidP="00052705">
            <w:pPr>
              <w:suppressAutoHyphens w:val="0"/>
              <w:jc w:val="both"/>
              <w:rPr>
                <w:rFonts w:ascii="Arial" w:hAnsi="Arial" w:cs="Arial"/>
                <w:sz w:val="20"/>
                <w:szCs w:val="20"/>
                <w:lang w:eastAsia="pl-PL"/>
              </w:rPr>
            </w:pPr>
            <w:r w:rsidRPr="009A01BE">
              <w:rPr>
                <w:rFonts w:ascii="Arial" w:hAnsi="Arial" w:cs="Arial"/>
                <w:bCs/>
                <w:sz w:val="20"/>
                <w:szCs w:val="20"/>
              </w:rPr>
              <w:t>Dokumentacja techniczno-ruchowa lub instrukcja (ewentualnie wybrane jej fragmenty) lub karta katalogowa – potwierdzająca parametry techniczne oferowanego przedmiotu zamówienia informująca jednocześnie o wymaganiach niezbędnych dla ich uzyskania oraz dla właściwej eksploatacji wyrobu. Trwałe oznakowanie, tabliczka metalowa umożliwiająca identyfikację określająca: nazwę urządzenia, typ, nr seryjny, rok produkcji, nazwę producenta i będzie umieszczona w widocznym miejscu urządzenia.</w:t>
            </w:r>
          </w:p>
        </w:tc>
      </w:tr>
    </w:tbl>
    <w:p w14:paraId="76AB4023" w14:textId="77777777" w:rsidR="00756E69" w:rsidRDefault="00756E69" w:rsidP="00756E69">
      <w:pPr>
        <w:spacing w:line="276" w:lineRule="auto"/>
        <w:rPr>
          <w:rFonts w:ascii="Arial" w:hAnsi="Arial" w:cs="Arial"/>
          <w:b/>
          <w:bCs/>
          <w:sz w:val="20"/>
          <w:szCs w:val="20"/>
        </w:rPr>
      </w:pPr>
    </w:p>
    <w:p w14:paraId="22C887E9" w14:textId="77777777" w:rsidR="00720ADB" w:rsidRDefault="00720ADB" w:rsidP="0082126F">
      <w:pPr>
        <w:numPr>
          <w:ilvl w:val="0"/>
          <w:numId w:val="139"/>
        </w:numPr>
        <w:suppressAutoHyphens w:val="0"/>
        <w:ind w:left="284" w:hanging="284"/>
        <w:contextualSpacing/>
        <w:jc w:val="both"/>
        <w:rPr>
          <w:rFonts w:ascii="Arial" w:eastAsia="Calibri" w:hAnsi="Arial" w:cs="Arial"/>
          <w:sz w:val="20"/>
          <w:szCs w:val="20"/>
          <w:lang w:eastAsia="en-US"/>
        </w:rPr>
      </w:pPr>
      <w:r w:rsidRPr="00720ADB">
        <w:rPr>
          <w:rFonts w:ascii="Arial" w:eastAsia="Calibri" w:hAnsi="Arial" w:cs="Arial"/>
          <w:sz w:val="20"/>
          <w:szCs w:val="20"/>
          <w:lang w:eastAsia="en-US"/>
        </w:rPr>
        <w:t>Wiertnica musi umożliwiać wiercenie otworów wielkośrednicowych sposobem obrotowym, w czynnych przodkach wyrobisk górniczych w pomieszczeniach zagrożonych wybuchem metanu i/lub pyłu węglowego.</w:t>
      </w:r>
    </w:p>
    <w:p w14:paraId="0212BF9A" w14:textId="77777777" w:rsidR="00720ADB" w:rsidRPr="00720ADB" w:rsidRDefault="00720ADB" w:rsidP="0082126F">
      <w:pPr>
        <w:numPr>
          <w:ilvl w:val="0"/>
          <w:numId w:val="139"/>
        </w:numPr>
        <w:suppressAutoHyphens w:val="0"/>
        <w:spacing w:after="60"/>
        <w:ind w:left="284" w:hanging="284"/>
        <w:jc w:val="both"/>
        <w:rPr>
          <w:rFonts w:ascii="Arial" w:eastAsia="Calibri" w:hAnsi="Arial" w:cs="Arial"/>
          <w:sz w:val="20"/>
          <w:szCs w:val="20"/>
          <w:lang w:eastAsia="en-US"/>
        </w:rPr>
      </w:pPr>
      <w:r w:rsidRPr="00720ADB">
        <w:rPr>
          <w:rFonts w:ascii="Arial" w:hAnsi="Arial" w:cs="Arial"/>
          <w:sz w:val="20"/>
          <w:szCs w:val="20"/>
          <w:lang w:eastAsia="en-US"/>
        </w:rPr>
        <w:t>Wiertnica musi umożliwiać wykonywanie otworów o maksymalnej średnicy 220mm w spągu,                            w caliźnie, ociosach jak i stropie przodka wyrobiska ścianowego, przy następujących   operacjach:</w:t>
      </w:r>
    </w:p>
    <w:p w14:paraId="244D3523" w14:textId="77777777" w:rsidR="00720ADB" w:rsidRPr="00720ADB" w:rsidRDefault="00720ADB" w:rsidP="0082126F">
      <w:pPr>
        <w:numPr>
          <w:ilvl w:val="0"/>
          <w:numId w:val="140"/>
        </w:numPr>
        <w:suppressAutoHyphens w:val="0"/>
        <w:ind w:left="567" w:hanging="283"/>
        <w:jc w:val="both"/>
        <w:rPr>
          <w:rFonts w:ascii="Arial" w:hAnsi="Arial" w:cs="Arial"/>
          <w:sz w:val="20"/>
          <w:szCs w:val="20"/>
          <w:lang w:eastAsia="en-US"/>
        </w:rPr>
      </w:pPr>
      <w:r w:rsidRPr="00720ADB">
        <w:rPr>
          <w:rFonts w:ascii="Arial" w:hAnsi="Arial" w:cs="Arial"/>
          <w:sz w:val="20"/>
          <w:szCs w:val="20"/>
          <w:lang w:eastAsia="en-US"/>
        </w:rPr>
        <w:t>Wiercenie otworów do mocowania w nich obudowy prostej do rozmiaru V36,</w:t>
      </w:r>
    </w:p>
    <w:p w14:paraId="40FC506A" w14:textId="77777777" w:rsidR="00720ADB" w:rsidRPr="00720ADB" w:rsidRDefault="00720ADB" w:rsidP="0082126F">
      <w:pPr>
        <w:numPr>
          <w:ilvl w:val="0"/>
          <w:numId w:val="140"/>
        </w:numPr>
        <w:suppressAutoHyphens w:val="0"/>
        <w:ind w:left="567" w:hanging="283"/>
        <w:jc w:val="both"/>
        <w:rPr>
          <w:rFonts w:ascii="Arial" w:hAnsi="Arial" w:cs="Arial"/>
          <w:sz w:val="20"/>
          <w:szCs w:val="20"/>
          <w:lang w:eastAsia="en-US"/>
        </w:rPr>
      </w:pPr>
      <w:r w:rsidRPr="00720ADB">
        <w:rPr>
          <w:rFonts w:ascii="Arial" w:hAnsi="Arial" w:cs="Arial"/>
          <w:sz w:val="20"/>
          <w:szCs w:val="20"/>
          <w:lang w:eastAsia="en-US"/>
        </w:rPr>
        <w:t>Wiercenie otworów do robót strzałowych,</w:t>
      </w:r>
    </w:p>
    <w:p w14:paraId="2AA5D50A" w14:textId="77777777" w:rsidR="00720ADB" w:rsidRPr="00720ADB" w:rsidRDefault="00720ADB" w:rsidP="0082126F">
      <w:pPr>
        <w:numPr>
          <w:ilvl w:val="0"/>
          <w:numId w:val="140"/>
        </w:numPr>
        <w:suppressAutoHyphens w:val="0"/>
        <w:ind w:left="567" w:hanging="283"/>
        <w:jc w:val="both"/>
        <w:rPr>
          <w:rFonts w:ascii="Arial" w:hAnsi="Arial" w:cs="Arial"/>
          <w:sz w:val="20"/>
          <w:szCs w:val="20"/>
          <w:lang w:eastAsia="en-US"/>
        </w:rPr>
      </w:pPr>
      <w:r w:rsidRPr="00720ADB">
        <w:rPr>
          <w:rFonts w:ascii="Arial" w:hAnsi="Arial" w:cs="Arial"/>
          <w:sz w:val="20"/>
          <w:szCs w:val="20"/>
          <w:lang w:eastAsia="en-US"/>
        </w:rPr>
        <w:t>Wiercenie otworów do instalacji kotwi i kotwienia,</w:t>
      </w:r>
    </w:p>
    <w:p w14:paraId="36EAB501" w14:textId="77777777" w:rsidR="00720ADB" w:rsidRDefault="00720ADB" w:rsidP="0082126F">
      <w:pPr>
        <w:numPr>
          <w:ilvl w:val="0"/>
          <w:numId w:val="140"/>
        </w:numPr>
        <w:suppressAutoHyphens w:val="0"/>
        <w:ind w:left="567" w:hanging="283"/>
        <w:jc w:val="both"/>
        <w:rPr>
          <w:rFonts w:ascii="Arial" w:hAnsi="Arial" w:cs="Arial"/>
          <w:sz w:val="20"/>
          <w:szCs w:val="20"/>
          <w:lang w:eastAsia="en-US"/>
        </w:rPr>
      </w:pPr>
      <w:r w:rsidRPr="00720ADB">
        <w:rPr>
          <w:rFonts w:ascii="Arial" w:hAnsi="Arial" w:cs="Arial"/>
          <w:sz w:val="20"/>
          <w:szCs w:val="20"/>
          <w:lang w:eastAsia="en-US"/>
        </w:rPr>
        <w:t>Wiercenie otworów iniekcyjnych,</w:t>
      </w:r>
    </w:p>
    <w:p w14:paraId="652EAF11" w14:textId="77777777" w:rsidR="00720ADB" w:rsidRPr="00720ADB" w:rsidRDefault="00720ADB" w:rsidP="0082126F">
      <w:pPr>
        <w:numPr>
          <w:ilvl w:val="0"/>
          <w:numId w:val="140"/>
        </w:numPr>
        <w:suppressAutoHyphens w:val="0"/>
        <w:ind w:left="567" w:hanging="283"/>
        <w:jc w:val="both"/>
        <w:rPr>
          <w:rFonts w:ascii="Arial" w:hAnsi="Arial" w:cs="Arial"/>
          <w:sz w:val="20"/>
          <w:szCs w:val="20"/>
          <w:lang w:eastAsia="en-US"/>
        </w:rPr>
      </w:pPr>
      <w:r w:rsidRPr="00720ADB">
        <w:rPr>
          <w:rFonts w:ascii="Arial" w:hAnsi="Arial" w:cs="Arial"/>
          <w:sz w:val="20"/>
          <w:szCs w:val="20"/>
          <w:lang w:eastAsia="en-US"/>
        </w:rPr>
        <w:t>Wiercenie otworów geologiczno-rozpoznawczych.</w:t>
      </w:r>
    </w:p>
    <w:p w14:paraId="4AFF18DC" w14:textId="77777777" w:rsidR="00720ADB" w:rsidRPr="00720ADB" w:rsidRDefault="00720ADB" w:rsidP="00720ADB">
      <w:pPr>
        <w:suppressAutoHyphens w:val="0"/>
        <w:ind w:left="709"/>
        <w:jc w:val="both"/>
        <w:rPr>
          <w:rFonts w:ascii="Arial" w:hAnsi="Arial" w:cs="Arial"/>
          <w:sz w:val="10"/>
          <w:szCs w:val="10"/>
          <w:lang w:eastAsia="en-US"/>
        </w:rPr>
      </w:pPr>
    </w:p>
    <w:p w14:paraId="3769892A" w14:textId="77777777" w:rsidR="00720ADB" w:rsidRPr="00720ADB" w:rsidRDefault="00720ADB" w:rsidP="0082126F">
      <w:pPr>
        <w:numPr>
          <w:ilvl w:val="0"/>
          <w:numId w:val="139"/>
        </w:numPr>
        <w:suppressAutoHyphens w:val="0"/>
        <w:ind w:left="284" w:hanging="284"/>
        <w:jc w:val="both"/>
        <w:rPr>
          <w:rFonts w:ascii="Arial" w:hAnsi="Arial" w:cs="Arial"/>
          <w:sz w:val="20"/>
          <w:szCs w:val="20"/>
          <w:lang w:eastAsia="en-US"/>
        </w:rPr>
      </w:pPr>
      <w:r w:rsidRPr="00720ADB">
        <w:rPr>
          <w:rFonts w:ascii="Arial" w:eastAsia="SimSun" w:hAnsi="Arial" w:cs="Arial"/>
          <w:kern w:val="1"/>
          <w:sz w:val="20"/>
          <w:szCs w:val="20"/>
          <w:lang w:eastAsia="zh-CN" w:bidi="hi-IN"/>
        </w:rPr>
        <w:t xml:space="preserve">Wiertnice muszą posiadać możliwość rozparcia hydraulicznej kolumny wiertniczej z zamocowanym </w:t>
      </w:r>
      <w:r w:rsidR="00A320D1">
        <w:rPr>
          <w:rFonts w:ascii="Arial" w:eastAsia="SimSun" w:hAnsi="Arial" w:cs="Arial"/>
          <w:kern w:val="1"/>
          <w:sz w:val="20"/>
          <w:szCs w:val="20"/>
          <w:lang w:eastAsia="zh-CN" w:bidi="hi-IN"/>
        </w:rPr>
        <w:t xml:space="preserve">                  </w:t>
      </w:r>
      <w:r w:rsidRPr="00720ADB">
        <w:rPr>
          <w:rFonts w:ascii="Arial" w:eastAsia="SimSun" w:hAnsi="Arial" w:cs="Arial"/>
          <w:kern w:val="1"/>
          <w:sz w:val="20"/>
          <w:szCs w:val="20"/>
          <w:lang w:eastAsia="zh-CN" w:bidi="hi-IN"/>
        </w:rPr>
        <w:t>na niej łożem wiertarki pomiędzy rynną przenośnika ścianowego a stropem lub stropnicą obudowy zmechanizowanej. Wysokość kolumny powinna umożliwić płynne wycofanie (odchylenie ponad nadstawką) całej wiertnicy do pola obchodowego na czas przejazdu kombajnu, bez jej demontażu oraz konieczności zatrzymywania przenośnika ścianowego.</w:t>
      </w:r>
    </w:p>
    <w:p w14:paraId="66BFD08B" w14:textId="77777777" w:rsidR="00720ADB" w:rsidRPr="00720ADB" w:rsidRDefault="00720ADB" w:rsidP="0082126F">
      <w:pPr>
        <w:numPr>
          <w:ilvl w:val="0"/>
          <w:numId w:val="139"/>
        </w:numPr>
        <w:suppressAutoHyphens w:val="0"/>
        <w:ind w:left="284" w:hanging="284"/>
        <w:jc w:val="both"/>
        <w:rPr>
          <w:rFonts w:ascii="Arial" w:hAnsi="Arial" w:cs="Arial"/>
          <w:sz w:val="20"/>
          <w:szCs w:val="20"/>
          <w:lang w:eastAsia="en-US"/>
        </w:rPr>
      </w:pPr>
      <w:r w:rsidRPr="00720ADB">
        <w:rPr>
          <w:rFonts w:ascii="Arial" w:eastAsia="SimSun" w:hAnsi="Arial" w:cs="Arial"/>
          <w:kern w:val="1"/>
          <w:sz w:val="20"/>
          <w:szCs w:val="20"/>
          <w:lang w:eastAsia="zh-CN" w:bidi="hi-IN"/>
        </w:rPr>
        <w:t>Rozparcie wiertnic, zasilanie silnika wiertarki, zasilanie silnika posuwu i zasilanie siłownika odchylającego muszą być wykonywane za pomocą hydrauliki.</w:t>
      </w:r>
    </w:p>
    <w:p w14:paraId="67B05EDA" w14:textId="77777777" w:rsidR="00720ADB" w:rsidRPr="00052705" w:rsidRDefault="00720ADB" w:rsidP="0082126F">
      <w:pPr>
        <w:numPr>
          <w:ilvl w:val="0"/>
          <w:numId w:val="139"/>
        </w:numPr>
        <w:suppressAutoHyphens w:val="0"/>
        <w:ind w:left="284" w:hanging="284"/>
        <w:jc w:val="both"/>
        <w:rPr>
          <w:rFonts w:ascii="Arial" w:hAnsi="Arial" w:cs="Arial"/>
          <w:sz w:val="20"/>
          <w:szCs w:val="20"/>
          <w:lang w:eastAsia="en-US"/>
        </w:rPr>
      </w:pPr>
      <w:r w:rsidRPr="00720ADB">
        <w:rPr>
          <w:rFonts w:ascii="Arial" w:eastAsia="SimSun" w:hAnsi="Arial" w:cs="Arial"/>
          <w:kern w:val="1"/>
          <w:sz w:val="20"/>
          <w:szCs w:val="20"/>
          <w:lang w:eastAsia="zh-CN" w:bidi="hi-IN"/>
        </w:rPr>
        <w:lastRenderedPageBreak/>
        <w:t>System zasilania i sterowania, zarówno podczas wiercenia, jak i cofania wiertnicy w przypadku przejazdu kombajnu ma umożliwić wykonywanie tych czynności przez obsługę z pola obchodowego sekcji.</w:t>
      </w:r>
    </w:p>
    <w:p w14:paraId="7433C2C9" w14:textId="77777777" w:rsidR="00052705" w:rsidRPr="00052705" w:rsidRDefault="00052705" w:rsidP="0082126F">
      <w:pPr>
        <w:numPr>
          <w:ilvl w:val="0"/>
          <w:numId w:val="139"/>
        </w:numPr>
        <w:suppressAutoHyphens w:val="0"/>
        <w:ind w:left="284" w:hanging="284"/>
        <w:jc w:val="both"/>
        <w:rPr>
          <w:rFonts w:ascii="Arial" w:hAnsi="Arial" w:cs="Arial"/>
          <w:sz w:val="20"/>
          <w:szCs w:val="20"/>
          <w:lang w:eastAsia="en-US"/>
        </w:rPr>
      </w:pPr>
      <w:r w:rsidRPr="00052705">
        <w:rPr>
          <w:rFonts w:ascii="Arial" w:hAnsi="Arial" w:cs="Arial"/>
          <w:sz w:val="20"/>
          <w:szCs w:val="20"/>
          <w:lang w:eastAsia="en-US"/>
        </w:rPr>
        <w:t>Wymagania dodatkowe:</w:t>
      </w:r>
    </w:p>
    <w:p w14:paraId="00C480F3" w14:textId="77777777" w:rsidR="00052705" w:rsidRPr="00052705" w:rsidRDefault="00052705" w:rsidP="0082126F">
      <w:pPr>
        <w:numPr>
          <w:ilvl w:val="1"/>
          <w:numId w:val="141"/>
        </w:numPr>
        <w:suppressAutoHyphens w:val="0"/>
        <w:ind w:left="567" w:hanging="283"/>
        <w:jc w:val="both"/>
        <w:rPr>
          <w:rFonts w:ascii="Arial" w:eastAsia="SimSun" w:hAnsi="Arial" w:cs="Arial"/>
          <w:kern w:val="1"/>
          <w:sz w:val="20"/>
          <w:szCs w:val="20"/>
          <w:lang w:eastAsia="zh-CN" w:bidi="hi-IN"/>
        </w:rPr>
      </w:pPr>
      <w:r w:rsidRPr="00052705">
        <w:rPr>
          <w:rFonts w:ascii="Arial" w:eastAsia="SimSun" w:hAnsi="Arial" w:cs="Arial"/>
          <w:kern w:val="1"/>
          <w:sz w:val="20"/>
          <w:szCs w:val="20"/>
          <w:lang w:eastAsia="zh-CN" w:bidi="hi-IN"/>
        </w:rPr>
        <w:t>Urządzenia muszą być tak wyposażone, by dla każdej z wartości ciśnienia zasilania, z przedziałów zdefiniowanych w wymaganiach dla poszczególnych zadań, osiągały deklarowane parametry techniczne.</w:t>
      </w:r>
    </w:p>
    <w:p w14:paraId="0D939B5C" w14:textId="77777777" w:rsidR="00052705" w:rsidRPr="00052705" w:rsidRDefault="00052705" w:rsidP="0082126F">
      <w:pPr>
        <w:numPr>
          <w:ilvl w:val="1"/>
          <w:numId w:val="141"/>
        </w:numPr>
        <w:suppressAutoHyphens w:val="0"/>
        <w:ind w:left="567" w:hanging="283"/>
        <w:jc w:val="both"/>
        <w:rPr>
          <w:rFonts w:ascii="Arial" w:eastAsia="SimSun" w:hAnsi="Arial" w:cs="Arial"/>
          <w:kern w:val="1"/>
          <w:sz w:val="20"/>
          <w:szCs w:val="20"/>
          <w:lang w:eastAsia="zh-CN" w:bidi="hi-IN"/>
        </w:rPr>
      </w:pPr>
      <w:r w:rsidRPr="00052705">
        <w:rPr>
          <w:rFonts w:ascii="Arial" w:eastAsia="SimSun" w:hAnsi="Arial" w:cs="Arial"/>
          <w:kern w:val="1"/>
          <w:sz w:val="20"/>
          <w:szCs w:val="20"/>
          <w:lang w:eastAsia="zh-CN" w:bidi="hi-IN"/>
        </w:rPr>
        <w:t xml:space="preserve">W przypadku gdy którakolwiek wartość ciśnienia zasilania, z podanego w wymaganiach przedziału,  przekracza wartość dopuszczalną dla oferowanego wyrobu, Wykonawca w cenie oferty winien ująć  również cenę zaworu redukcyjnego, który stanowić będzie jednocześnie integralną część urządzeń. </w:t>
      </w:r>
    </w:p>
    <w:p w14:paraId="72BBCAEC" w14:textId="77777777" w:rsidR="00160DA6" w:rsidRPr="00A320D1" w:rsidRDefault="00160DA6" w:rsidP="00A320D1">
      <w:pPr>
        <w:spacing w:line="276" w:lineRule="auto"/>
        <w:rPr>
          <w:rFonts w:ascii="Arial" w:hAnsi="Arial" w:cs="Arial"/>
          <w:color w:val="0000FF"/>
          <w:sz w:val="22"/>
          <w:szCs w:val="22"/>
        </w:rPr>
      </w:pPr>
    </w:p>
    <w:p w14:paraId="2964B569" w14:textId="77777777" w:rsidR="00AC2FC1" w:rsidRPr="00BB77FD" w:rsidRDefault="00207851" w:rsidP="00BB6562">
      <w:pPr>
        <w:pStyle w:val="Akapitzlist"/>
        <w:numPr>
          <w:ilvl w:val="0"/>
          <w:numId w:val="40"/>
        </w:numPr>
        <w:tabs>
          <w:tab w:val="right" w:leader="dot" w:pos="9638"/>
        </w:tabs>
        <w:spacing w:line="360" w:lineRule="auto"/>
        <w:ind w:left="0" w:hanging="284"/>
        <w:jc w:val="both"/>
        <w:rPr>
          <w:rFonts w:ascii="Arial" w:eastAsia="Calibri" w:hAnsi="Arial" w:cs="Arial"/>
          <w:b/>
          <w:bCs/>
          <w:iCs/>
          <w:sz w:val="20"/>
          <w:szCs w:val="20"/>
        </w:rPr>
      </w:pPr>
      <w:r w:rsidRPr="00BB77FD">
        <w:rPr>
          <w:rFonts w:ascii="Arial" w:eastAsia="Calibri" w:hAnsi="Arial" w:cs="Arial"/>
          <w:b/>
          <w:bCs/>
          <w:iCs/>
          <w:color w:val="000000"/>
          <w:sz w:val="20"/>
          <w:szCs w:val="20"/>
        </w:rPr>
        <w:t>OBOWIĄZKI I ZAKRES ODPOWIEDZIALNOŚCI WYKONAWCY:</w:t>
      </w:r>
    </w:p>
    <w:p w14:paraId="17904E25" w14:textId="77777777" w:rsidR="00293D44" w:rsidRPr="00052705" w:rsidRDefault="00293D44" w:rsidP="0082126F">
      <w:pPr>
        <w:pStyle w:val="Akapitzlist"/>
        <w:numPr>
          <w:ilvl w:val="0"/>
          <w:numId w:val="109"/>
        </w:numPr>
        <w:tabs>
          <w:tab w:val="right" w:leader="dot" w:pos="9638"/>
        </w:tabs>
        <w:spacing w:after="200"/>
        <w:ind w:left="284" w:hanging="284"/>
        <w:jc w:val="both"/>
        <w:rPr>
          <w:rFonts w:ascii="Arial" w:hAnsi="Arial" w:cs="Arial"/>
          <w:iCs/>
          <w:sz w:val="20"/>
          <w:szCs w:val="20"/>
        </w:rPr>
      </w:pPr>
      <w:r w:rsidRPr="00293D44">
        <w:rPr>
          <w:rFonts w:ascii="Arial" w:hAnsi="Arial" w:cs="Arial"/>
          <w:iCs/>
          <w:sz w:val="20"/>
          <w:szCs w:val="22"/>
        </w:rPr>
        <w:t>Wykonawca zobowiązany jest dostarczyć przedmiot zamówienia fabrycznie nowy niewykazujący wad i usterek technicznych.</w:t>
      </w:r>
    </w:p>
    <w:p w14:paraId="1612A27B" w14:textId="77777777" w:rsidR="00052705" w:rsidRDefault="00052705" w:rsidP="0082126F">
      <w:pPr>
        <w:pStyle w:val="Akapitzlist"/>
        <w:numPr>
          <w:ilvl w:val="0"/>
          <w:numId w:val="109"/>
        </w:numPr>
        <w:tabs>
          <w:tab w:val="right" w:leader="dot" w:pos="9638"/>
        </w:tabs>
        <w:spacing w:after="200"/>
        <w:ind w:left="284" w:hanging="284"/>
        <w:jc w:val="both"/>
        <w:rPr>
          <w:rFonts w:ascii="Arial" w:hAnsi="Arial" w:cs="Arial"/>
          <w:iCs/>
          <w:sz w:val="20"/>
          <w:szCs w:val="20"/>
        </w:rPr>
      </w:pPr>
      <w:bookmarkStart w:id="24" w:name="_Hlk528409658"/>
      <w:r w:rsidRPr="00052705">
        <w:rPr>
          <w:rFonts w:ascii="Arial" w:hAnsi="Arial" w:cs="Arial"/>
          <w:iCs/>
          <w:sz w:val="20"/>
          <w:szCs w:val="20"/>
        </w:rPr>
        <w:t xml:space="preserve">Wykonawca zobowiązany jest do zgłoszenia Zamawiającemu gotowość dostawy urządzenia </w:t>
      </w:r>
      <w:r>
        <w:rPr>
          <w:rFonts w:ascii="Arial" w:hAnsi="Arial" w:cs="Arial"/>
          <w:iCs/>
          <w:sz w:val="20"/>
          <w:szCs w:val="20"/>
        </w:rPr>
        <w:t xml:space="preserve">                             </w:t>
      </w:r>
      <w:r w:rsidRPr="00052705">
        <w:rPr>
          <w:rFonts w:ascii="Arial" w:hAnsi="Arial" w:cs="Arial"/>
          <w:iCs/>
          <w:sz w:val="20"/>
          <w:szCs w:val="20"/>
        </w:rPr>
        <w:t>z 3 dniowym wyprzedzeniem w terminie uwzględniającym konieczność przeprowadzenia czynności odbiorczych.</w:t>
      </w:r>
    </w:p>
    <w:p w14:paraId="63F015A2" w14:textId="77777777" w:rsidR="00052705" w:rsidRPr="00E561FD" w:rsidRDefault="00052705" w:rsidP="00E561FD">
      <w:pPr>
        <w:pStyle w:val="Akapitzlist"/>
        <w:numPr>
          <w:ilvl w:val="0"/>
          <w:numId w:val="109"/>
        </w:numPr>
        <w:tabs>
          <w:tab w:val="right" w:leader="dot" w:pos="9638"/>
        </w:tabs>
        <w:spacing w:after="200"/>
        <w:ind w:left="284" w:hanging="284"/>
        <w:jc w:val="both"/>
        <w:rPr>
          <w:rFonts w:ascii="Arial" w:hAnsi="Arial" w:cs="Arial"/>
          <w:iCs/>
          <w:sz w:val="20"/>
          <w:szCs w:val="20"/>
        </w:rPr>
      </w:pPr>
      <w:r w:rsidRPr="00052705">
        <w:rPr>
          <w:rFonts w:ascii="Arial" w:hAnsi="Arial" w:cs="Arial"/>
          <w:iCs/>
          <w:sz w:val="20"/>
          <w:szCs w:val="20"/>
        </w:rPr>
        <w:t xml:space="preserve">Wykonawca dostarczy przedmiot zamówienia transportem własnym i na koszt Wykonawcy – </w:t>
      </w:r>
      <w:r w:rsidRPr="00E561FD">
        <w:rPr>
          <w:rFonts w:ascii="Arial" w:hAnsi="Arial" w:cs="Arial"/>
          <w:iCs/>
          <w:sz w:val="20"/>
          <w:szCs w:val="20"/>
        </w:rPr>
        <w:t>loco magazyn: WĘGLOKOKS KRAJ S.A. KWK Bobrek - Piekary Ruch Bobrek, 41 - 905 Bytom                                   ul. Konstytucji 76.</w:t>
      </w:r>
    </w:p>
    <w:p w14:paraId="0C7AD699" w14:textId="77777777" w:rsidR="006F1F30" w:rsidRPr="006F1F30" w:rsidRDefault="006F1F30" w:rsidP="0082126F">
      <w:pPr>
        <w:pStyle w:val="Akapitzlist"/>
        <w:numPr>
          <w:ilvl w:val="0"/>
          <w:numId w:val="109"/>
        </w:numPr>
        <w:tabs>
          <w:tab w:val="right" w:leader="dot" w:pos="9638"/>
        </w:tabs>
        <w:spacing w:after="200"/>
        <w:ind w:left="284" w:hanging="284"/>
        <w:jc w:val="both"/>
        <w:rPr>
          <w:rFonts w:ascii="Arial" w:hAnsi="Arial" w:cs="Arial"/>
          <w:iCs/>
          <w:sz w:val="20"/>
        </w:rPr>
      </w:pPr>
      <w:r w:rsidRPr="006F1F30">
        <w:rPr>
          <w:rFonts w:ascii="Arial" w:hAnsi="Arial" w:cs="Arial"/>
          <w:iCs/>
          <w:sz w:val="20"/>
        </w:rPr>
        <w:t>Urządzenie będzie opatrzone odpowiednią tabliczką metalową określającą: nazwę urządzenia, typ, nr. seryjny, rok produkcji, datę jego zakupu, nazwę producenta i będzie umieszczona w widocznym miejscu urządzenia.</w:t>
      </w:r>
    </w:p>
    <w:p w14:paraId="5F8770E4" w14:textId="77777777" w:rsidR="00052705" w:rsidRDefault="00052705" w:rsidP="0082126F">
      <w:pPr>
        <w:pStyle w:val="Akapitzlist"/>
        <w:numPr>
          <w:ilvl w:val="0"/>
          <w:numId w:val="109"/>
        </w:numPr>
        <w:tabs>
          <w:tab w:val="right" w:leader="dot" w:pos="9638"/>
        </w:tabs>
        <w:spacing w:after="200"/>
        <w:ind w:left="284" w:hanging="284"/>
        <w:jc w:val="both"/>
        <w:rPr>
          <w:rFonts w:ascii="Arial" w:hAnsi="Arial" w:cs="Arial"/>
          <w:iCs/>
          <w:sz w:val="20"/>
          <w:szCs w:val="20"/>
        </w:rPr>
      </w:pPr>
      <w:r w:rsidRPr="00052705">
        <w:rPr>
          <w:rFonts w:ascii="Arial" w:hAnsi="Arial" w:cs="Arial"/>
          <w:iCs/>
          <w:sz w:val="20"/>
          <w:szCs w:val="20"/>
        </w:rPr>
        <w:t xml:space="preserve">Przestrzeganie i stosowanie przepisów wewnętrznych obowiązujących w WĘGLOKOKS KRAJ S.A. KWK Bobrek – Piekary Ruch Bobrek w zakresie: ruchu </w:t>
      </w:r>
      <w:proofErr w:type="spellStart"/>
      <w:r w:rsidRPr="00052705">
        <w:rPr>
          <w:rFonts w:ascii="Arial" w:hAnsi="Arial" w:cs="Arial"/>
          <w:iCs/>
          <w:sz w:val="20"/>
          <w:szCs w:val="20"/>
        </w:rPr>
        <w:t>przepustkowego</w:t>
      </w:r>
      <w:proofErr w:type="spellEnd"/>
      <w:r w:rsidRPr="00052705">
        <w:rPr>
          <w:rFonts w:ascii="Arial" w:hAnsi="Arial" w:cs="Arial"/>
          <w:iCs/>
          <w:sz w:val="20"/>
          <w:szCs w:val="20"/>
        </w:rPr>
        <w:t>, bhp, zasad łączności, alarmowania i zgłaszania wypadków itd.</w:t>
      </w:r>
    </w:p>
    <w:p w14:paraId="6A02B557" w14:textId="77777777" w:rsidR="00052705" w:rsidRDefault="00052705" w:rsidP="0082126F">
      <w:pPr>
        <w:pStyle w:val="Akapitzlist"/>
        <w:numPr>
          <w:ilvl w:val="0"/>
          <w:numId w:val="109"/>
        </w:numPr>
        <w:tabs>
          <w:tab w:val="right" w:leader="dot" w:pos="9638"/>
        </w:tabs>
        <w:spacing w:after="200"/>
        <w:ind w:left="284" w:hanging="284"/>
        <w:jc w:val="both"/>
        <w:rPr>
          <w:rFonts w:ascii="Arial" w:hAnsi="Arial" w:cs="Arial"/>
          <w:iCs/>
          <w:sz w:val="20"/>
          <w:szCs w:val="20"/>
        </w:rPr>
      </w:pPr>
      <w:r w:rsidRPr="00052705">
        <w:rPr>
          <w:rFonts w:ascii="Arial" w:hAnsi="Arial" w:cs="Arial"/>
          <w:iCs/>
          <w:sz w:val="20"/>
          <w:szCs w:val="20"/>
        </w:rPr>
        <w:t>Terminowe wykonywanie zadania.</w:t>
      </w:r>
    </w:p>
    <w:p w14:paraId="04F3B4A2" w14:textId="77777777" w:rsidR="00052705" w:rsidRPr="00E561FD" w:rsidRDefault="00052705" w:rsidP="00E561FD">
      <w:pPr>
        <w:pStyle w:val="Akapitzlist"/>
        <w:numPr>
          <w:ilvl w:val="0"/>
          <w:numId w:val="109"/>
        </w:numPr>
        <w:tabs>
          <w:tab w:val="right" w:leader="dot" w:pos="9356"/>
        </w:tabs>
        <w:spacing w:after="200"/>
        <w:ind w:left="284" w:hanging="284"/>
        <w:jc w:val="both"/>
        <w:rPr>
          <w:rFonts w:ascii="Arial" w:hAnsi="Arial" w:cs="Arial"/>
          <w:iCs/>
          <w:sz w:val="20"/>
          <w:szCs w:val="20"/>
        </w:rPr>
      </w:pPr>
      <w:r w:rsidRPr="00052705">
        <w:rPr>
          <w:rFonts w:ascii="Arial" w:hAnsi="Arial" w:cs="Arial"/>
          <w:iCs/>
          <w:sz w:val="20"/>
          <w:szCs w:val="20"/>
        </w:rPr>
        <w:tab/>
        <w:t>We wszelkich sprawach związanych z realizacją umowy Wykonawca kontaktować się będzie bezpośrednio</w:t>
      </w:r>
      <w:r w:rsidRPr="00E561FD">
        <w:rPr>
          <w:rFonts w:ascii="Arial" w:hAnsi="Arial" w:cs="Arial"/>
          <w:iCs/>
          <w:sz w:val="20"/>
          <w:szCs w:val="20"/>
        </w:rPr>
        <w:t xml:space="preserve"> i wyłącznie z Zamawiającym.</w:t>
      </w:r>
    </w:p>
    <w:p w14:paraId="14655F28" w14:textId="77777777" w:rsidR="00E561FD" w:rsidRDefault="00052705" w:rsidP="00E561FD">
      <w:pPr>
        <w:pStyle w:val="Akapitzlist"/>
        <w:numPr>
          <w:ilvl w:val="0"/>
          <w:numId w:val="109"/>
        </w:numPr>
        <w:tabs>
          <w:tab w:val="right" w:leader="dot" w:pos="9638"/>
        </w:tabs>
        <w:spacing w:after="200"/>
        <w:ind w:left="284" w:hanging="284"/>
        <w:jc w:val="both"/>
        <w:rPr>
          <w:rFonts w:ascii="Arial" w:hAnsi="Arial" w:cs="Arial"/>
          <w:iCs/>
          <w:sz w:val="20"/>
          <w:szCs w:val="20"/>
        </w:rPr>
      </w:pPr>
      <w:r w:rsidRPr="00052705">
        <w:rPr>
          <w:rFonts w:ascii="Arial" w:hAnsi="Arial" w:cs="Arial"/>
          <w:iCs/>
          <w:sz w:val="20"/>
          <w:szCs w:val="20"/>
        </w:rPr>
        <w:t xml:space="preserve">W razie zaistnienia wypadku przy pracy, któremu uległ pracownik Wykonawcy, Wykonawca jest </w:t>
      </w:r>
    </w:p>
    <w:p w14:paraId="10002CC5" w14:textId="77777777" w:rsidR="00052705" w:rsidRPr="00E561FD" w:rsidRDefault="00052705" w:rsidP="00E561FD">
      <w:pPr>
        <w:pStyle w:val="Akapitzlist"/>
        <w:tabs>
          <w:tab w:val="right" w:leader="dot" w:pos="9638"/>
        </w:tabs>
        <w:spacing w:after="200"/>
        <w:ind w:left="284"/>
        <w:jc w:val="both"/>
        <w:rPr>
          <w:rFonts w:ascii="Arial" w:hAnsi="Arial" w:cs="Arial"/>
          <w:iCs/>
          <w:sz w:val="20"/>
          <w:szCs w:val="20"/>
        </w:rPr>
      </w:pPr>
      <w:r w:rsidRPr="00052705">
        <w:rPr>
          <w:rFonts w:ascii="Arial" w:hAnsi="Arial" w:cs="Arial"/>
          <w:iCs/>
          <w:sz w:val="20"/>
          <w:szCs w:val="20"/>
        </w:rPr>
        <w:t xml:space="preserve">zobowiązany </w:t>
      </w:r>
      <w:r w:rsidRPr="00E561FD">
        <w:rPr>
          <w:rFonts w:ascii="Arial" w:hAnsi="Arial" w:cs="Arial"/>
          <w:iCs/>
          <w:sz w:val="20"/>
          <w:szCs w:val="20"/>
        </w:rPr>
        <w:t>do niezwłocznego powiadomienia o tym fakcie dyspozytora ruchu oraz inspektora nadzoru sprawującego nadzór nad usługami świadczonymi przez Wykonawcę, lub najbliższą osobę dozoru ruchu zakładu górniczego na zasadach określonych w art. 119 ust. 4 ustawy - Prawo geologiczne i górnicze.</w:t>
      </w:r>
    </w:p>
    <w:p w14:paraId="71C22D9F" w14:textId="77777777" w:rsidR="00BB6562" w:rsidRDefault="00052705" w:rsidP="0082126F">
      <w:pPr>
        <w:pStyle w:val="Akapitzlist"/>
        <w:numPr>
          <w:ilvl w:val="0"/>
          <w:numId w:val="109"/>
        </w:numPr>
        <w:tabs>
          <w:tab w:val="right" w:leader="dot" w:pos="9638"/>
        </w:tabs>
        <w:spacing w:after="200"/>
        <w:ind w:left="284" w:hanging="284"/>
        <w:jc w:val="both"/>
        <w:rPr>
          <w:rFonts w:ascii="Arial" w:hAnsi="Arial" w:cs="Arial"/>
          <w:iCs/>
          <w:sz w:val="20"/>
          <w:szCs w:val="20"/>
        </w:rPr>
      </w:pPr>
      <w:r w:rsidRPr="00052705">
        <w:rPr>
          <w:rFonts w:ascii="Arial" w:hAnsi="Arial" w:cs="Arial"/>
          <w:iCs/>
          <w:sz w:val="20"/>
          <w:szCs w:val="20"/>
        </w:rPr>
        <w:t>Wykonawcy, którzy złożyli ofertę wspólną odpowiadają solidarnie za wykonanie przedmiotowej umowy (jeżeli dotyczy).</w:t>
      </w:r>
    </w:p>
    <w:p w14:paraId="415D2579" w14:textId="77777777" w:rsidR="006F1F30" w:rsidRPr="006F1F30" w:rsidRDefault="006F1F30" w:rsidP="006F1F30">
      <w:pPr>
        <w:pStyle w:val="Akapitzlist"/>
        <w:tabs>
          <w:tab w:val="right" w:leader="dot" w:pos="9638"/>
        </w:tabs>
        <w:spacing w:after="200"/>
        <w:ind w:left="284"/>
        <w:jc w:val="both"/>
        <w:rPr>
          <w:rFonts w:ascii="Arial" w:hAnsi="Arial" w:cs="Arial"/>
          <w:iCs/>
          <w:sz w:val="20"/>
          <w:szCs w:val="20"/>
        </w:rPr>
      </w:pPr>
    </w:p>
    <w:bookmarkEnd w:id="24"/>
    <w:p w14:paraId="2D735E69" w14:textId="77777777" w:rsidR="00207851" w:rsidRPr="00207851" w:rsidRDefault="00207851" w:rsidP="007A3176">
      <w:pPr>
        <w:pStyle w:val="Akapitzlist"/>
        <w:widowControl w:val="0"/>
        <w:numPr>
          <w:ilvl w:val="0"/>
          <w:numId w:val="41"/>
        </w:numPr>
        <w:adjustRightInd w:val="0"/>
        <w:spacing w:after="60" w:line="360" w:lineRule="auto"/>
        <w:ind w:left="0" w:hanging="284"/>
        <w:jc w:val="both"/>
        <w:textAlignment w:val="baseline"/>
        <w:rPr>
          <w:rFonts w:ascii="Arial" w:hAnsi="Arial" w:cs="Arial"/>
          <w:b/>
          <w:bCs/>
          <w:sz w:val="20"/>
          <w:szCs w:val="20"/>
        </w:rPr>
      </w:pPr>
      <w:r w:rsidRPr="00207851">
        <w:rPr>
          <w:rFonts w:ascii="Arial" w:hAnsi="Arial" w:cs="Arial"/>
          <w:b/>
          <w:bCs/>
          <w:iCs/>
          <w:sz w:val="20"/>
          <w:szCs w:val="20"/>
        </w:rPr>
        <w:t>OBOWIĄZKI</w:t>
      </w:r>
      <w:r>
        <w:rPr>
          <w:rFonts w:ascii="Arial" w:hAnsi="Arial" w:cs="Arial"/>
          <w:b/>
          <w:bCs/>
          <w:iCs/>
          <w:sz w:val="20"/>
          <w:szCs w:val="20"/>
        </w:rPr>
        <w:t xml:space="preserve"> ZAMAWIAJĄCEGO:</w:t>
      </w:r>
    </w:p>
    <w:p w14:paraId="3DF9B89D" w14:textId="77777777" w:rsidR="00052705" w:rsidRDefault="00052705" w:rsidP="0082126F">
      <w:pPr>
        <w:pStyle w:val="Akapitzlist"/>
        <w:numPr>
          <w:ilvl w:val="0"/>
          <w:numId w:val="110"/>
        </w:numPr>
        <w:spacing w:after="60"/>
        <w:ind w:left="284" w:hanging="284"/>
        <w:jc w:val="both"/>
        <w:rPr>
          <w:rFonts w:ascii="Arial" w:hAnsi="Arial" w:cs="Arial"/>
          <w:sz w:val="20"/>
          <w:szCs w:val="20"/>
        </w:rPr>
      </w:pPr>
      <w:r w:rsidRPr="00052705">
        <w:rPr>
          <w:rFonts w:ascii="Arial" w:hAnsi="Arial" w:cs="Arial"/>
          <w:sz w:val="20"/>
          <w:szCs w:val="20"/>
        </w:rPr>
        <w:t>Zamawiający zapewnia środki techniczne związane z rozładunkiem i magazynowaniem elementów dostarczonych elementów przedmiotowej umowy.</w:t>
      </w:r>
    </w:p>
    <w:p w14:paraId="302C2A0A" w14:textId="77777777" w:rsidR="00052705" w:rsidRPr="00052705" w:rsidRDefault="00052705" w:rsidP="0082126F">
      <w:pPr>
        <w:pStyle w:val="Akapitzlist"/>
        <w:numPr>
          <w:ilvl w:val="0"/>
          <w:numId w:val="110"/>
        </w:numPr>
        <w:spacing w:after="60"/>
        <w:ind w:left="284" w:hanging="284"/>
        <w:jc w:val="both"/>
        <w:rPr>
          <w:rFonts w:ascii="Arial" w:hAnsi="Arial" w:cs="Arial"/>
          <w:sz w:val="20"/>
          <w:szCs w:val="20"/>
        </w:rPr>
      </w:pPr>
      <w:r w:rsidRPr="00052705">
        <w:rPr>
          <w:rFonts w:ascii="Arial" w:hAnsi="Arial" w:cs="Arial"/>
          <w:sz w:val="20"/>
          <w:szCs w:val="20"/>
        </w:rPr>
        <w:t>W razie zaistnienia wypadku przy pracy, któremu uległ pracownik Wykonawcy, Zamawiający jest zobowiązany:</w:t>
      </w:r>
    </w:p>
    <w:p w14:paraId="295594A8" w14:textId="77777777" w:rsidR="00052705" w:rsidRPr="00052705" w:rsidRDefault="00052705" w:rsidP="0082126F">
      <w:pPr>
        <w:numPr>
          <w:ilvl w:val="0"/>
          <w:numId w:val="142"/>
        </w:numPr>
        <w:ind w:left="568" w:hanging="284"/>
        <w:jc w:val="both"/>
        <w:rPr>
          <w:rFonts w:ascii="Arial" w:hAnsi="Arial" w:cs="Arial"/>
          <w:i/>
          <w:sz w:val="20"/>
          <w:szCs w:val="20"/>
        </w:rPr>
      </w:pPr>
      <w:r w:rsidRPr="00052705">
        <w:rPr>
          <w:rFonts w:ascii="Arial" w:hAnsi="Arial" w:cs="Arial"/>
          <w:sz w:val="20"/>
          <w:szCs w:val="20"/>
        </w:rPr>
        <w:t>niezwłocznie zorganizować pierwszą pomoc dla poszkodowanego,</w:t>
      </w:r>
    </w:p>
    <w:p w14:paraId="5334AE66" w14:textId="77777777" w:rsidR="00052705" w:rsidRPr="00052705" w:rsidRDefault="00052705" w:rsidP="0082126F">
      <w:pPr>
        <w:numPr>
          <w:ilvl w:val="0"/>
          <w:numId w:val="142"/>
        </w:numPr>
        <w:ind w:left="568" w:hanging="284"/>
        <w:jc w:val="both"/>
        <w:rPr>
          <w:rFonts w:ascii="Arial" w:hAnsi="Arial" w:cs="Arial"/>
          <w:i/>
          <w:sz w:val="20"/>
          <w:szCs w:val="20"/>
        </w:rPr>
      </w:pPr>
      <w:r w:rsidRPr="00052705">
        <w:rPr>
          <w:rFonts w:ascii="Arial" w:hAnsi="Arial" w:cs="Arial"/>
          <w:sz w:val="20"/>
          <w:szCs w:val="20"/>
        </w:rPr>
        <w:t xml:space="preserve">zabezpieczyć miejsce wypadku, gdy wypadek miał miejsce poza miejscem pracy protokolarnie przekazanym Wykonawcy, lecz na terenie kopalni. W rejonie wyznaczonym Wykonawcy </w:t>
      </w:r>
      <w:r>
        <w:rPr>
          <w:rFonts w:ascii="Arial" w:hAnsi="Arial" w:cs="Arial"/>
          <w:sz w:val="20"/>
          <w:szCs w:val="20"/>
        </w:rPr>
        <w:t xml:space="preserve">                              </w:t>
      </w:r>
      <w:r w:rsidRPr="00052705">
        <w:rPr>
          <w:rFonts w:ascii="Arial" w:hAnsi="Arial" w:cs="Arial"/>
          <w:sz w:val="20"/>
          <w:szCs w:val="20"/>
        </w:rPr>
        <w:t>do prowadzenia prac zabezpieczenie miejsca wypadku zapewnia Wykonawca,</w:t>
      </w:r>
    </w:p>
    <w:p w14:paraId="27134FD4" w14:textId="77777777" w:rsidR="00052705" w:rsidRPr="00052705" w:rsidRDefault="00052705" w:rsidP="0082126F">
      <w:pPr>
        <w:numPr>
          <w:ilvl w:val="0"/>
          <w:numId w:val="142"/>
        </w:numPr>
        <w:spacing w:line="276" w:lineRule="auto"/>
        <w:ind w:left="568" w:hanging="284"/>
        <w:jc w:val="both"/>
        <w:rPr>
          <w:rFonts w:ascii="Arial" w:hAnsi="Arial" w:cs="Arial"/>
          <w:i/>
          <w:sz w:val="20"/>
          <w:szCs w:val="20"/>
        </w:rPr>
      </w:pPr>
      <w:r w:rsidRPr="00052705">
        <w:rPr>
          <w:rFonts w:ascii="Arial" w:hAnsi="Arial" w:cs="Arial"/>
          <w:sz w:val="20"/>
          <w:szCs w:val="20"/>
        </w:rPr>
        <w:t>udostępnić niezbędne informacje i materiały służbom BHP Wykonawcy.</w:t>
      </w:r>
    </w:p>
    <w:p w14:paraId="2AEA4A83" w14:textId="77777777" w:rsidR="00052705" w:rsidRPr="00052705" w:rsidRDefault="00052705" w:rsidP="0082126F">
      <w:pPr>
        <w:numPr>
          <w:ilvl w:val="0"/>
          <w:numId w:val="110"/>
        </w:numPr>
        <w:spacing w:after="60"/>
        <w:ind w:left="284" w:hanging="284"/>
        <w:jc w:val="both"/>
        <w:rPr>
          <w:rFonts w:ascii="Arial" w:hAnsi="Arial" w:cs="Arial"/>
          <w:i/>
          <w:sz w:val="20"/>
          <w:szCs w:val="20"/>
        </w:rPr>
      </w:pPr>
      <w:r w:rsidRPr="00052705">
        <w:rPr>
          <w:rFonts w:ascii="Arial" w:hAnsi="Arial" w:cs="Arial"/>
          <w:sz w:val="20"/>
          <w:szCs w:val="20"/>
        </w:rPr>
        <w:t>Zamawiający powiadomi niezwłocznie Wykonawcę o każdym przypadku wystąpienia niebezpiecznego zdarzenia, w którym uczestniczył lub był zagrożony pracownik Wykonawcy.</w:t>
      </w:r>
    </w:p>
    <w:p w14:paraId="28ADF78A" w14:textId="77777777" w:rsidR="00B52373" w:rsidRPr="00052705" w:rsidRDefault="00B52373" w:rsidP="00052705">
      <w:pPr>
        <w:spacing w:after="60"/>
        <w:jc w:val="both"/>
        <w:rPr>
          <w:rFonts w:ascii="Arial" w:hAnsi="Arial" w:cs="Arial"/>
          <w:sz w:val="20"/>
          <w:szCs w:val="20"/>
        </w:rPr>
      </w:pPr>
    </w:p>
    <w:p w14:paraId="34FE3915" w14:textId="77777777" w:rsidR="00F832EB" w:rsidRDefault="00F832EB" w:rsidP="00160DA6">
      <w:pPr>
        <w:pStyle w:val="Akapitzlist"/>
        <w:widowControl w:val="0"/>
        <w:numPr>
          <w:ilvl w:val="0"/>
          <w:numId w:val="41"/>
        </w:numPr>
        <w:adjustRightInd w:val="0"/>
        <w:spacing w:after="60"/>
        <w:ind w:left="0" w:hanging="284"/>
        <w:jc w:val="both"/>
        <w:textAlignment w:val="baseline"/>
        <w:rPr>
          <w:rFonts w:ascii="Arial" w:hAnsi="Arial" w:cs="Arial"/>
          <w:b/>
          <w:bCs/>
          <w:sz w:val="20"/>
          <w:szCs w:val="20"/>
        </w:rPr>
      </w:pPr>
      <w:r w:rsidRPr="00F832EB">
        <w:rPr>
          <w:rFonts w:ascii="Arial" w:hAnsi="Arial" w:cs="Arial"/>
          <w:b/>
          <w:bCs/>
          <w:sz w:val="20"/>
          <w:szCs w:val="20"/>
        </w:rPr>
        <w:t>WYMAGANE DOKUMENTY</w:t>
      </w:r>
      <w:r>
        <w:rPr>
          <w:rFonts w:ascii="Arial" w:hAnsi="Arial" w:cs="Arial"/>
          <w:b/>
          <w:bCs/>
          <w:sz w:val="20"/>
          <w:szCs w:val="20"/>
        </w:rPr>
        <w:t xml:space="preserve">, </w:t>
      </w:r>
      <w:r w:rsidRPr="00F832EB">
        <w:rPr>
          <w:rFonts w:ascii="Arial" w:hAnsi="Arial" w:cs="Arial"/>
          <w:b/>
          <w:bCs/>
          <w:sz w:val="20"/>
          <w:szCs w:val="20"/>
        </w:rPr>
        <w:t>KTÓRE NALEŻY</w:t>
      </w:r>
      <w:r>
        <w:rPr>
          <w:rFonts w:ascii="Arial" w:hAnsi="Arial" w:cs="Arial"/>
          <w:b/>
          <w:bCs/>
          <w:sz w:val="20"/>
          <w:szCs w:val="20"/>
        </w:rPr>
        <w:t xml:space="preserve"> ZAŁĄCZYĆ DO OFERTY:</w:t>
      </w:r>
    </w:p>
    <w:p w14:paraId="17E0AD34" w14:textId="77777777" w:rsidR="00160DA6" w:rsidRPr="00BB6562" w:rsidRDefault="00F832EB" w:rsidP="00BB6562">
      <w:pPr>
        <w:suppressAutoHyphens w:val="0"/>
        <w:spacing w:line="360" w:lineRule="auto"/>
        <w:jc w:val="both"/>
        <w:rPr>
          <w:rFonts w:ascii="Arial" w:eastAsia="Calibri" w:hAnsi="Arial" w:cs="Arial"/>
          <w:b/>
          <w:bCs/>
          <w:color w:val="0000FF"/>
          <w:sz w:val="20"/>
          <w:szCs w:val="20"/>
          <w:lang w:eastAsia="pl-PL"/>
        </w:rPr>
      </w:pPr>
      <w:r w:rsidRPr="00BB6562">
        <w:rPr>
          <w:rFonts w:ascii="Arial" w:eastAsia="Calibri" w:hAnsi="Arial" w:cs="Arial"/>
          <w:b/>
          <w:bCs/>
          <w:color w:val="0000FF"/>
          <w:sz w:val="20"/>
          <w:szCs w:val="20"/>
          <w:lang w:eastAsia="pl-PL"/>
        </w:rPr>
        <w:t>Dla zada</w:t>
      </w:r>
      <w:r w:rsidR="00DF2FB7" w:rsidRPr="00BB6562">
        <w:rPr>
          <w:rFonts w:ascii="Arial" w:eastAsia="Calibri" w:hAnsi="Arial" w:cs="Arial"/>
          <w:b/>
          <w:bCs/>
          <w:color w:val="0000FF"/>
          <w:sz w:val="20"/>
          <w:szCs w:val="20"/>
          <w:lang w:eastAsia="pl-PL"/>
        </w:rPr>
        <w:t>ń</w:t>
      </w:r>
      <w:r w:rsidRPr="00BB6562">
        <w:rPr>
          <w:rFonts w:ascii="Arial" w:eastAsia="Calibri" w:hAnsi="Arial" w:cs="Arial"/>
          <w:b/>
          <w:bCs/>
          <w:color w:val="0000FF"/>
          <w:sz w:val="20"/>
          <w:szCs w:val="20"/>
          <w:lang w:eastAsia="pl-PL"/>
        </w:rPr>
        <w:t xml:space="preserve"> nr 1 – </w:t>
      </w:r>
      <w:r w:rsidR="00BB6562" w:rsidRPr="00BB6562">
        <w:rPr>
          <w:rFonts w:ascii="Arial" w:eastAsia="Calibri" w:hAnsi="Arial" w:cs="Arial"/>
          <w:b/>
          <w:bCs/>
          <w:color w:val="0000FF"/>
          <w:sz w:val="20"/>
          <w:szCs w:val="20"/>
          <w:lang w:eastAsia="pl-PL"/>
        </w:rPr>
        <w:t>2</w:t>
      </w:r>
      <w:r w:rsidRPr="00BB6562">
        <w:rPr>
          <w:rFonts w:ascii="Arial" w:eastAsia="Calibri" w:hAnsi="Arial" w:cs="Arial"/>
          <w:b/>
          <w:bCs/>
          <w:color w:val="0000FF"/>
          <w:sz w:val="20"/>
          <w:szCs w:val="20"/>
          <w:lang w:eastAsia="pl-PL"/>
        </w:rPr>
        <w:t>:</w:t>
      </w:r>
    </w:p>
    <w:p w14:paraId="21615DD0" w14:textId="77777777" w:rsidR="00BB6562" w:rsidRDefault="00BB6562" w:rsidP="0082126F">
      <w:pPr>
        <w:widowControl w:val="0"/>
        <w:numPr>
          <w:ilvl w:val="0"/>
          <w:numId w:val="112"/>
        </w:numPr>
        <w:tabs>
          <w:tab w:val="clear" w:pos="2160"/>
        </w:tabs>
        <w:suppressAutoHyphens w:val="0"/>
        <w:adjustRightInd w:val="0"/>
        <w:spacing w:after="20"/>
        <w:ind w:left="284" w:hanging="284"/>
        <w:jc w:val="both"/>
        <w:textAlignment w:val="baseline"/>
        <w:rPr>
          <w:rFonts w:ascii="Arial" w:hAnsi="Arial" w:cs="Arial"/>
          <w:sz w:val="20"/>
          <w:szCs w:val="20"/>
          <w:lang w:eastAsia="pl-PL"/>
        </w:rPr>
      </w:pPr>
      <w:r w:rsidRPr="00BB6562">
        <w:rPr>
          <w:rFonts w:ascii="Arial" w:hAnsi="Arial" w:cs="Arial"/>
          <w:sz w:val="20"/>
          <w:szCs w:val="20"/>
          <w:lang w:eastAsia="pl-PL"/>
        </w:rPr>
        <w:t>Świadectwo jakości - wzór.</w:t>
      </w:r>
    </w:p>
    <w:p w14:paraId="2F58B7B3" w14:textId="77777777" w:rsidR="00BB6562" w:rsidRDefault="00BB6562" w:rsidP="0082126F">
      <w:pPr>
        <w:widowControl w:val="0"/>
        <w:numPr>
          <w:ilvl w:val="0"/>
          <w:numId w:val="112"/>
        </w:numPr>
        <w:tabs>
          <w:tab w:val="clear" w:pos="2160"/>
        </w:tabs>
        <w:suppressAutoHyphens w:val="0"/>
        <w:adjustRightInd w:val="0"/>
        <w:spacing w:after="20"/>
        <w:ind w:left="284" w:hanging="284"/>
        <w:jc w:val="both"/>
        <w:textAlignment w:val="baseline"/>
        <w:rPr>
          <w:rFonts w:ascii="Arial" w:hAnsi="Arial" w:cs="Arial"/>
          <w:sz w:val="20"/>
          <w:szCs w:val="20"/>
          <w:lang w:eastAsia="pl-PL"/>
        </w:rPr>
      </w:pPr>
      <w:r w:rsidRPr="00BB6562">
        <w:rPr>
          <w:rFonts w:ascii="Arial" w:hAnsi="Arial" w:cs="Arial"/>
          <w:sz w:val="20"/>
          <w:szCs w:val="20"/>
          <w:lang w:eastAsia="pl-PL"/>
        </w:rPr>
        <w:t>Certyfikat zgodności z dyrektywą ATEX – wzór.</w:t>
      </w:r>
    </w:p>
    <w:p w14:paraId="798C1E46" w14:textId="77777777" w:rsidR="00BB6562" w:rsidRDefault="00BB6562" w:rsidP="0082126F">
      <w:pPr>
        <w:widowControl w:val="0"/>
        <w:numPr>
          <w:ilvl w:val="0"/>
          <w:numId w:val="112"/>
        </w:numPr>
        <w:tabs>
          <w:tab w:val="clear" w:pos="2160"/>
        </w:tabs>
        <w:suppressAutoHyphens w:val="0"/>
        <w:adjustRightInd w:val="0"/>
        <w:spacing w:after="20"/>
        <w:ind w:left="284" w:hanging="284"/>
        <w:jc w:val="both"/>
        <w:textAlignment w:val="baseline"/>
        <w:rPr>
          <w:rFonts w:ascii="Arial" w:hAnsi="Arial" w:cs="Arial"/>
          <w:sz w:val="20"/>
          <w:szCs w:val="20"/>
          <w:lang w:eastAsia="pl-PL"/>
        </w:rPr>
      </w:pPr>
      <w:r w:rsidRPr="00BB6562">
        <w:rPr>
          <w:rFonts w:ascii="Arial" w:hAnsi="Arial" w:cs="Arial"/>
          <w:sz w:val="20"/>
          <w:szCs w:val="20"/>
          <w:lang w:eastAsia="pl-PL"/>
        </w:rPr>
        <w:t>Deklaracja zgodności WE oferowanego wyrobu – wzór.</w:t>
      </w:r>
    </w:p>
    <w:p w14:paraId="0F7251E1" w14:textId="77777777" w:rsidR="00BB6562" w:rsidRDefault="00BB6562" w:rsidP="0082126F">
      <w:pPr>
        <w:widowControl w:val="0"/>
        <w:numPr>
          <w:ilvl w:val="0"/>
          <w:numId w:val="112"/>
        </w:numPr>
        <w:tabs>
          <w:tab w:val="clear" w:pos="2160"/>
        </w:tabs>
        <w:suppressAutoHyphens w:val="0"/>
        <w:adjustRightInd w:val="0"/>
        <w:spacing w:after="20"/>
        <w:ind w:left="284" w:hanging="284"/>
        <w:jc w:val="both"/>
        <w:textAlignment w:val="baseline"/>
        <w:rPr>
          <w:rFonts w:ascii="Arial" w:hAnsi="Arial" w:cs="Arial"/>
          <w:sz w:val="20"/>
          <w:szCs w:val="20"/>
          <w:lang w:eastAsia="pl-PL"/>
        </w:rPr>
      </w:pPr>
      <w:r w:rsidRPr="00BB6562">
        <w:rPr>
          <w:rFonts w:ascii="Arial" w:hAnsi="Arial" w:cs="Arial"/>
          <w:sz w:val="20"/>
          <w:szCs w:val="20"/>
          <w:lang w:eastAsia="pl-PL"/>
        </w:rPr>
        <w:t>Dokumentacja techniczno - ruchową DTR (ewentualnie wybrane jej fragmenty) lub instrukcja (ewentualnie wybrane jej fragmenty) lub karta katalogowa - potwierdzająca parametry techniczne oferowanego przedmiotu zamówieni, informującą jednocześnie o wymaganiach niezbędnych dla ich uzyskania oraz dla właściwej eksploatacji wyrobu (charakterystyka techniczna; opis budowy działania; instrukcje kontroli, montażu i uruchomienia, bezpieczeństwa eksploatacji).</w:t>
      </w:r>
    </w:p>
    <w:p w14:paraId="2FBBCE53" w14:textId="77777777" w:rsidR="00BB6562" w:rsidRDefault="00BB6562" w:rsidP="0082126F">
      <w:pPr>
        <w:widowControl w:val="0"/>
        <w:numPr>
          <w:ilvl w:val="0"/>
          <w:numId w:val="112"/>
        </w:numPr>
        <w:tabs>
          <w:tab w:val="clear" w:pos="2160"/>
        </w:tabs>
        <w:suppressAutoHyphens w:val="0"/>
        <w:adjustRightInd w:val="0"/>
        <w:spacing w:after="20"/>
        <w:ind w:left="284" w:hanging="284"/>
        <w:jc w:val="both"/>
        <w:textAlignment w:val="baseline"/>
        <w:rPr>
          <w:rFonts w:ascii="Arial" w:hAnsi="Arial" w:cs="Arial"/>
          <w:sz w:val="20"/>
          <w:szCs w:val="20"/>
          <w:lang w:eastAsia="pl-PL"/>
        </w:rPr>
      </w:pPr>
      <w:r w:rsidRPr="00BB6562">
        <w:rPr>
          <w:rFonts w:ascii="Arial" w:hAnsi="Arial" w:cs="Arial"/>
          <w:sz w:val="20"/>
          <w:szCs w:val="20"/>
          <w:lang w:eastAsia="pl-PL"/>
        </w:rPr>
        <w:t>Szczegółowy wykaz kompletacji dostawy.</w:t>
      </w:r>
    </w:p>
    <w:p w14:paraId="06AC517E" w14:textId="75C40811" w:rsidR="00BB6562" w:rsidRPr="00D30EB9" w:rsidRDefault="00BB6562" w:rsidP="00D30EB9">
      <w:pPr>
        <w:widowControl w:val="0"/>
        <w:numPr>
          <w:ilvl w:val="0"/>
          <w:numId w:val="112"/>
        </w:numPr>
        <w:tabs>
          <w:tab w:val="clear" w:pos="2160"/>
        </w:tabs>
        <w:suppressAutoHyphens w:val="0"/>
        <w:adjustRightInd w:val="0"/>
        <w:spacing w:after="20"/>
        <w:ind w:left="284" w:hanging="284"/>
        <w:jc w:val="both"/>
        <w:textAlignment w:val="baseline"/>
        <w:rPr>
          <w:rFonts w:ascii="Arial" w:hAnsi="Arial" w:cs="Arial"/>
          <w:sz w:val="20"/>
          <w:szCs w:val="20"/>
          <w:lang w:eastAsia="pl-PL"/>
        </w:rPr>
      </w:pPr>
      <w:r w:rsidRPr="00BB6562">
        <w:rPr>
          <w:rFonts w:ascii="Arial" w:hAnsi="Arial" w:cs="Arial"/>
          <w:sz w:val="20"/>
          <w:szCs w:val="20"/>
          <w:lang w:eastAsia="pl-PL"/>
        </w:rPr>
        <w:t>Wykaz podzespołów szybkozużywających się.</w:t>
      </w:r>
    </w:p>
    <w:p w14:paraId="1BBF11E9" w14:textId="77777777" w:rsidR="007F5F95" w:rsidRDefault="00344677" w:rsidP="007A3176">
      <w:pPr>
        <w:pStyle w:val="Akapitzlist"/>
        <w:widowControl w:val="0"/>
        <w:numPr>
          <w:ilvl w:val="0"/>
          <w:numId w:val="41"/>
        </w:numPr>
        <w:adjustRightInd w:val="0"/>
        <w:spacing w:after="60"/>
        <w:ind w:left="0" w:hanging="284"/>
        <w:jc w:val="both"/>
        <w:textAlignment w:val="baseline"/>
        <w:rPr>
          <w:rFonts w:ascii="Arial" w:hAnsi="Arial" w:cs="Arial"/>
          <w:b/>
          <w:bCs/>
          <w:sz w:val="20"/>
          <w:szCs w:val="20"/>
        </w:rPr>
      </w:pPr>
      <w:bookmarkStart w:id="25" w:name="_Hlk95998396"/>
      <w:r w:rsidRPr="00397AB0">
        <w:rPr>
          <w:rFonts w:ascii="Arial" w:hAnsi="Arial" w:cs="Arial"/>
          <w:b/>
          <w:bCs/>
          <w:sz w:val="20"/>
          <w:szCs w:val="20"/>
        </w:rPr>
        <w:lastRenderedPageBreak/>
        <w:t>WYMAGANE DOKUMENTY</w:t>
      </w:r>
      <w:bookmarkEnd w:id="25"/>
      <w:r w:rsidRPr="00397AB0">
        <w:rPr>
          <w:rFonts w:ascii="Arial" w:hAnsi="Arial" w:cs="Arial"/>
          <w:b/>
          <w:bCs/>
          <w:sz w:val="20"/>
          <w:szCs w:val="20"/>
        </w:rPr>
        <w:t xml:space="preserve">, KTÓRE NALEŻY DOSTARCZYĆ </w:t>
      </w:r>
      <w:bookmarkStart w:id="26" w:name="_Hlk42499780"/>
      <w:r w:rsidRPr="00397AB0">
        <w:rPr>
          <w:rFonts w:ascii="Arial" w:hAnsi="Arial" w:cs="Arial"/>
          <w:b/>
          <w:bCs/>
          <w:sz w:val="20"/>
          <w:szCs w:val="20"/>
        </w:rPr>
        <w:t>WRAZ Z PRZEDMIOTEM ZAMÓWIENIA:</w:t>
      </w:r>
    </w:p>
    <w:p w14:paraId="0C1EE7E5" w14:textId="77777777" w:rsidR="00A81130" w:rsidRPr="00502539" w:rsidRDefault="00F015DD" w:rsidP="00502539">
      <w:pPr>
        <w:suppressAutoHyphens w:val="0"/>
        <w:spacing w:line="360" w:lineRule="auto"/>
        <w:jc w:val="both"/>
        <w:rPr>
          <w:rFonts w:ascii="Arial" w:eastAsia="Calibri" w:hAnsi="Arial" w:cs="Arial"/>
          <w:b/>
          <w:bCs/>
          <w:color w:val="0000FF"/>
          <w:sz w:val="20"/>
          <w:szCs w:val="20"/>
          <w:lang w:eastAsia="pl-PL"/>
        </w:rPr>
      </w:pPr>
      <w:r w:rsidRPr="00502539">
        <w:rPr>
          <w:rFonts w:ascii="Arial" w:eastAsia="Calibri" w:hAnsi="Arial" w:cs="Arial"/>
          <w:b/>
          <w:bCs/>
          <w:color w:val="0000FF"/>
          <w:sz w:val="20"/>
          <w:szCs w:val="20"/>
          <w:lang w:eastAsia="pl-PL"/>
        </w:rPr>
        <w:t xml:space="preserve">Dla zadań nr 1 – </w:t>
      </w:r>
      <w:r w:rsidR="00502539" w:rsidRPr="00502539">
        <w:rPr>
          <w:rFonts w:ascii="Arial" w:eastAsia="Calibri" w:hAnsi="Arial" w:cs="Arial"/>
          <w:b/>
          <w:bCs/>
          <w:color w:val="0000FF"/>
          <w:sz w:val="20"/>
          <w:szCs w:val="20"/>
          <w:lang w:eastAsia="pl-PL"/>
        </w:rPr>
        <w:t>2</w:t>
      </w:r>
      <w:r w:rsidRPr="00502539">
        <w:rPr>
          <w:rFonts w:ascii="Arial" w:eastAsia="Calibri" w:hAnsi="Arial" w:cs="Arial"/>
          <w:b/>
          <w:bCs/>
          <w:color w:val="0000FF"/>
          <w:sz w:val="20"/>
          <w:szCs w:val="20"/>
          <w:lang w:eastAsia="pl-PL"/>
        </w:rPr>
        <w:t xml:space="preserve"> :</w:t>
      </w:r>
      <w:bookmarkEnd w:id="26"/>
    </w:p>
    <w:p w14:paraId="18B30446" w14:textId="77777777" w:rsidR="00BD1C7B" w:rsidRPr="00F015DD" w:rsidRDefault="00BD1C7B" w:rsidP="0082126F">
      <w:pPr>
        <w:pStyle w:val="Akapitzlist"/>
        <w:widowControl w:val="0"/>
        <w:numPr>
          <w:ilvl w:val="0"/>
          <w:numId w:val="119"/>
        </w:numPr>
        <w:adjustRightInd w:val="0"/>
        <w:spacing w:line="360" w:lineRule="auto"/>
        <w:ind w:left="284" w:hanging="284"/>
        <w:jc w:val="both"/>
        <w:textAlignment w:val="baseline"/>
        <w:rPr>
          <w:rFonts w:ascii="Arial" w:hAnsi="Arial" w:cs="Arial"/>
          <w:b/>
          <w:sz w:val="20"/>
          <w:szCs w:val="20"/>
        </w:rPr>
      </w:pPr>
      <w:r w:rsidRPr="00BD1C7B">
        <w:rPr>
          <w:rFonts w:ascii="Arial" w:eastAsia="Calibri" w:hAnsi="Arial" w:cs="Arial"/>
          <w:b/>
          <w:bCs/>
          <w:sz w:val="20"/>
          <w:szCs w:val="20"/>
        </w:rPr>
        <w:t>Przy każdej dostawie:</w:t>
      </w:r>
    </w:p>
    <w:p w14:paraId="26B7C13B" w14:textId="77777777" w:rsid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Deklaracja zgodności WE wyrobu, stwierdzająca jego zgodność z zasadniczymi i szczegółowymi wymaganiami określonymi w odnośnych rozporządzeniach / dyrektywach i normach.</w:t>
      </w:r>
    </w:p>
    <w:p w14:paraId="727CB911" w14:textId="77777777" w:rsid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Dokumentacja techniczno-ruchowa lub instrukcja (w rozumieniu dyrektywy 2006/42) z wykazem części zamiennych w formie papierowej –  po 1 egz. do każdego wyrobu.</w:t>
      </w:r>
    </w:p>
    <w:p w14:paraId="35D4A9B4" w14:textId="77777777" w:rsid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Certyfikat zgodności z dyrektywą ATEX</w:t>
      </w:r>
      <w:r>
        <w:rPr>
          <w:rFonts w:ascii="Arial" w:eastAsia="Calibri" w:hAnsi="Arial" w:cs="Arial"/>
          <w:sz w:val="20"/>
          <w:szCs w:val="20"/>
          <w:lang w:eastAsia="en-US"/>
        </w:rPr>
        <w:t>.</w:t>
      </w:r>
    </w:p>
    <w:p w14:paraId="3A7F20DA" w14:textId="77777777" w:rsid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Wykaz podzespołów szybkozużywających się.</w:t>
      </w:r>
    </w:p>
    <w:p w14:paraId="3A1C2975" w14:textId="77777777" w:rsid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Szczegółowy wykaz kompletacji dostawy.</w:t>
      </w:r>
    </w:p>
    <w:p w14:paraId="656F344F" w14:textId="77777777" w:rsid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Karta gwarancyjna.</w:t>
      </w:r>
    </w:p>
    <w:p w14:paraId="7636AD7D" w14:textId="77777777" w:rsid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Dowód dostawy przedmiotu umowy WZ.</w:t>
      </w:r>
    </w:p>
    <w:p w14:paraId="2AAA78BE" w14:textId="77777777" w:rsidR="00502539" w:rsidRPr="00502539" w:rsidRDefault="00502539" w:rsidP="0082126F">
      <w:pPr>
        <w:widowControl w:val="0"/>
        <w:numPr>
          <w:ilvl w:val="0"/>
          <w:numId w:val="120"/>
        </w:numPr>
        <w:tabs>
          <w:tab w:val="clear" w:pos="1353"/>
        </w:tabs>
        <w:suppressAutoHyphens w:val="0"/>
        <w:adjustRightInd w:val="0"/>
        <w:spacing w:before="20" w:after="20"/>
        <w:ind w:left="284" w:hanging="284"/>
        <w:jc w:val="both"/>
        <w:textAlignment w:val="baseline"/>
        <w:rPr>
          <w:rFonts w:ascii="Arial" w:eastAsia="Calibri" w:hAnsi="Arial" w:cs="Arial"/>
          <w:sz w:val="20"/>
          <w:szCs w:val="20"/>
          <w:lang w:eastAsia="en-US"/>
        </w:rPr>
      </w:pPr>
      <w:r w:rsidRPr="00502539">
        <w:rPr>
          <w:rFonts w:ascii="Arial" w:eastAsia="Calibri" w:hAnsi="Arial" w:cs="Arial"/>
          <w:sz w:val="20"/>
          <w:szCs w:val="20"/>
          <w:lang w:eastAsia="en-US"/>
        </w:rPr>
        <w:t xml:space="preserve">Protokół zdawczo – odbiorczy będący podstawą do wystawienia faktury - </w:t>
      </w:r>
      <w:r w:rsidRPr="00502539">
        <w:rPr>
          <w:rFonts w:ascii="Arial" w:eastAsia="Calibri" w:hAnsi="Arial" w:cs="Arial"/>
          <w:b/>
          <w:sz w:val="20"/>
          <w:szCs w:val="20"/>
          <w:lang w:eastAsia="en-US"/>
        </w:rPr>
        <w:t>Załącznik nr 2</w:t>
      </w:r>
      <w:r>
        <w:rPr>
          <w:rFonts w:ascii="Arial" w:eastAsia="Calibri" w:hAnsi="Arial" w:cs="Arial"/>
          <w:b/>
          <w:sz w:val="20"/>
          <w:szCs w:val="20"/>
          <w:lang w:eastAsia="en-US"/>
        </w:rPr>
        <w:t xml:space="preserve"> do umowy</w:t>
      </w:r>
      <w:r w:rsidRPr="00502539">
        <w:rPr>
          <w:rFonts w:ascii="Arial" w:eastAsia="Calibri" w:hAnsi="Arial" w:cs="Arial"/>
          <w:sz w:val="20"/>
          <w:szCs w:val="20"/>
          <w:lang w:eastAsia="en-US"/>
        </w:rPr>
        <w:t>.</w:t>
      </w:r>
    </w:p>
    <w:p w14:paraId="68E6CCE4" w14:textId="77777777" w:rsidR="00502539" w:rsidRPr="00A81130" w:rsidRDefault="00502539" w:rsidP="00502539">
      <w:pPr>
        <w:widowControl w:val="0"/>
        <w:suppressAutoHyphens w:val="0"/>
        <w:adjustRightInd w:val="0"/>
        <w:spacing w:after="60"/>
        <w:jc w:val="both"/>
        <w:textAlignment w:val="baseline"/>
        <w:rPr>
          <w:rFonts w:ascii="Arial" w:eastAsia="Calibri" w:hAnsi="Arial" w:cs="Arial"/>
          <w:sz w:val="20"/>
          <w:szCs w:val="20"/>
          <w:lang w:eastAsia="en-US"/>
        </w:rPr>
      </w:pPr>
    </w:p>
    <w:p w14:paraId="794F25AF" w14:textId="77777777" w:rsidR="00C77249" w:rsidRDefault="006B6A65" w:rsidP="007A3176">
      <w:pPr>
        <w:pStyle w:val="Akapitzlist"/>
        <w:widowControl w:val="0"/>
        <w:numPr>
          <w:ilvl w:val="0"/>
          <w:numId w:val="41"/>
        </w:numPr>
        <w:adjustRightInd w:val="0"/>
        <w:spacing w:line="360" w:lineRule="auto"/>
        <w:ind w:left="0" w:right="-569" w:hanging="284"/>
        <w:jc w:val="both"/>
        <w:textAlignment w:val="baseline"/>
        <w:rPr>
          <w:rFonts w:ascii="Arial" w:hAnsi="Arial" w:cs="Arial"/>
          <w:b/>
          <w:bCs/>
          <w:sz w:val="20"/>
          <w:szCs w:val="20"/>
        </w:rPr>
      </w:pPr>
      <w:r w:rsidRPr="00EB6A16">
        <w:rPr>
          <w:rFonts w:ascii="Arial" w:hAnsi="Arial" w:cs="Arial"/>
          <w:b/>
          <w:bCs/>
          <w:sz w:val="20"/>
          <w:szCs w:val="20"/>
        </w:rPr>
        <w:t>WYMAGANIA DOTYCZĄCE GWARANCJI</w:t>
      </w:r>
      <w:r w:rsidR="00B52373">
        <w:rPr>
          <w:rFonts w:ascii="Arial" w:hAnsi="Arial" w:cs="Arial"/>
          <w:b/>
          <w:bCs/>
          <w:sz w:val="20"/>
          <w:szCs w:val="20"/>
        </w:rPr>
        <w:t>:</w:t>
      </w:r>
    </w:p>
    <w:p w14:paraId="6C65A920" w14:textId="77777777" w:rsidR="00B5104C" w:rsidRPr="00502539" w:rsidRDefault="00B5104C" w:rsidP="00B5104C">
      <w:pPr>
        <w:suppressAutoHyphens w:val="0"/>
        <w:spacing w:line="360" w:lineRule="auto"/>
        <w:jc w:val="both"/>
        <w:rPr>
          <w:rFonts w:ascii="Arial" w:eastAsia="Calibri" w:hAnsi="Arial" w:cs="Arial"/>
          <w:b/>
          <w:bCs/>
          <w:color w:val="0000FF"/>
          <w:sz w:val="20"/>
          <w:szCs w:val="20"/>
          <w:lang w:eastAsia="pl-PL"/>
        </w:rPr>
      </w:pPr>
      <w:r w:rsidRPr="00502539">
        <w:rPr>
          <w:rFonts w:ascii="Arial" w:eastAsia="Calibri" w:hAnsi="Arial" w:cs="Arial"/>
          <w:b/>
          <w:bCs/>
          <w:color w:val="0000FF"/>
          <w:sz w:val="20"/>
          <w:szCs w:val="20"/>
          <w:lang w:eastAsia="pl-PL"/>
        </w:rPr>
        <w:t xml:space="preserve">Dla zadań nr 1 – </w:t>
      </w:r>
      <w:r w:rsidR="00502539" w:rsidRPr="00502539">
        <w:rPr>
          <w:rFonts w:ascii="Arial" w:eastAsia="Calibri" w:hAnsi="Arial" w:cs="Arial"/>
          <w:b/>
          <w:bCs/>
          <w:color w:val="0000FF"/>
          <w:sz w:val="20"/>
          <w:szCs w:val="20"/>
          <w:lang w:eastAsia="pl-PL"/>
        </w:rPr>
        <w:t>2</w:t>
      </w:r>
      <w:r w:rsidRPr="00502539">
        <w:rPr>
          <w:rFonts w:ascii="Arial" w:eastAsia="Calibri" w:hAnsi="Arial" w:cs="Arial"/>
          <w:b/>
          <w:bCs/>
          <w:color w:val="0000FF"/>
          <w:sz w:val="20"/>
          <w:szCs w:val="20"/>
          <w:lang w:eastAsia="pl-PL"/>
        </w:rPr>
        <w:t>:</w:t>
      </w:r>
    </w:p>
    <w:p w14:paraId="131628E3" w14:textId="77777777" w:rsidR="0014345E" w:rsidRPr="0014345E" w:rsidRDefault="0014345E" w:rsidP="0014345E">
      <w:pPr>
        <w:widowControl w:val="0"/>
        <w:adjustRightInd w:val="0"/>
        <w:ind w:left="1980" w:right="-569"/>
        <w:jc w:val="both"/>
        <w:textAlignment w:val="baseline"/>
        <w:rPr>
          <w:rFonts w:ascii="Arial" w:hAnsi="Arial" w:cs="Arial"/>
          <w:b/>
          <w:bCs/>
          <w:sz w:val="6"/>
          <w:szCs w:val="6"/>
        </w:rPr>
      </w:pPr>
    </w:p>
    <w:p w14:paraId="542B5478" w14:textId="77777777" w:rsidR="006E027A" w:rsidRPr="009629E2" w:rsidRDefault="00FF6F38"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 xml:space="preserve">Zamawiający wymaga udzielenia gwarancji na </w:t>
      </w:r>
      <w:r w:rsidRPr="009629E2">
        <w:rPr>
          <w:rFonts w:ascii="Arial" w:eastAsia="Calibri" w:hAnsi="Arial" w:cs="Arial"/>
          <w:b/>
          <w:bCs/>
          <w:color w:val="000000"/>
          <w:sz w:val="20"/>
          <w:szCs w:val="22"/>
          <w:lang w:eastAsia="en-US"/>
        </w:rPr>
        <w:t xml:space="preserve">przedmiot zamówienia </w:t>
      </w:r>
      <w:r w:rsidRPr="009629E2">
        <w:rPr>
          <w:rFonts w:ascii="Arial" w:eastAsia="Calibri" w:hAnsi="Arial" w:cs="Arial"/>
          <w:color w:val="000000"/>
          <w:sz w:val="20"/>
          <w:szCs w:val="22"/>
          <w:lang w:eastAsia="en-US"/>
        </w:rPr>
        <w:t>na okres nie krótszy niż:</w:t>
      </w:r>
      <w:r w:rsidR="006E027A" w:rsidRPr="009629E2">
        <w:rPr>
          <w:rFonts w:ascii="Arial" w:eastAsia="Calibri" w:hAnsi="Arial" w:cs="Arial"/>
          <w:color w:val="000000"/>
          <w:sz w:val="20"/>
          <w:szCs w:val="22"/>
          <w:lang w:eastAsia="en-US"/>
        </w:rPr>
        <w:t xml:space="preserve">                    </w:t>
      </w:r>
      <w:r w:rsidR="00452CD3">
        <w:rPr>
          <w:rFonts w:ascii="Arial" w:eastAsia="Calibri" w:hAnsi="Arial" w:cs="Arial"/>
          <w:b/>
          <w:bCs/>
          <w:color w:val="000000"/>
          <w:sz w:val="20"/>
          <w:szCs w:val="22"/>
          <w:lang w:eastAsia="en-US"/>
        </w:rPr>
        <w:t>12</w:t>
      </w:r>
      <w:r w:rsidR="006E027A" w:rsidRPr="009629E2">
        <w:rPr>
          <w:rFonts w:ascii="Arial" w:eastAsia="Calibri" w:hAnsi="Arial" w:cs="Arial"/>
          <w:b/>
          <w:bCs/>
          <w:color w:val="000000"/>
          <w:sz w:val="20"/>
          <w:szCs w:val="22"/>
          <w:lang w:eastAsia="en-US"/>
        </w:rPr>
        <w:t xml:space="preserve"> miesi</w:t>
      </w:r>
      <w:r w:rsidR="00452CD3">
        <w:rPr>
          <w:rFonts w:ascii="Arial" w:eastAsia="Calibri" w:hAnsi="Arial" w:cs="Arial"/>
          <w:b/>
          <w:bCs/>
          <w:color w:val="000000"/>
          <w:sz w:val="20"/>
          <w:szCs w:val="22"/>
          <w:lang w:eastAsia="en-US"/>
        </w:rPr>
        <w:t>ęcy</w:t>
      </w:r>
      <w:r w:rsidR="006E027A" w:rsidRPr="009629E2">
        <w:rPr>
          <w:rFonts w:ascii="Arial" w:eastAsia="Calibri" w:hAnsi="Arial" w:cs="Arial"/>
          <w:b/>
          <w:bCs/>
          <w:color w:val="000000"/>
          <w:sz w:val="20"/>
          <w:szCs w:val="22"/>
          <w:lang w:eastAsia="en-US"/>
        </w:rPr>
        <w:t>, licząc od daty dostawy do</w:t>
      </w:r>
      <w:r w:rsidR="00F015DD" w:rsidRPr="009629E2">
        <w:rPr>
          <w:rFonts w:ascii="Arial" w:eastAsia="Calibri" w:hAnsi="Arial" w:cs="Arial"/>
          <w:b/>
          <w:bCs/>
          <w:color w:val="000000"/>
          <w:sz w:val="20"/>
          <w:szCs w:val="22"/>
          <w:lang w:eastAsia="en-US"/>
        </w:rPr>
        <w:t xml:space="preserve"> magazynu</w:t>
      </w:r>
      <w:r w:rsidR="006E027A" w:rsidRPr="009629E2">
        <w:rPr>
          <w:rFonts w:ascii="Arial" w:eastAsia="Calibri" w:hAnsi="Arial" w:cs="Arial"/>
          <w:b/>
          <w:bCs/>
          <w:color w:val="000000"/>
          <w:sz w:val="20"/>
          <w:szCs w:val="22"/>
          <w:lang w:eastAsia="en-US"/>
        </w:rPr>
        <w:t xml:space="preserve"> Zamawiającego. </w:t>
      </w:r>
    </w:p>
    <w:p w14:paraId="1D546ECA" w14:textId="77777777" w:rsidR="00FF6F38" w:rsidRPr="009629E2" w:rsidRDefault="00FF6F38"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Udzielone gwarancje muszą uwzględniać spełnienie parametrów technicznych potwierdzonych w złożonej ofercie.</w:t>
      </w:r>
    </w:p>
    <w:p w14:paraId="4B2B0423"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2CD3">
        <w:rPr>
          <w:rFonts w:ascii="Arial" w:hAnsi="Arial" w:cs="Arial"/>
          <w:sz w:val="20"/>
        </w:rPr>
        <w:t xml:space="preserve">Wykonawca zapewnia </w:t>
      </w:r>
      <w:r w:rsidRPr="00452CD3">
        <w:rPr>
          <w:rFonts w:ascii="Arial" w:hAnsi="Arial" w:cs="Arial"/>
          <w:b/>
          <w:sz w:val="20"/>
        </w:rPr>
        <w:t>24</w:t>
      </w:r>
      <w:r w:rsidRPr="00452CD3">
        <w:rPr>
          <w:rFonts w:ascii="Arial" w:hAnsi="Arial" w:cs="Arial"/>
          <w:sz w:val="20"/>
        </w:rPr>
        <w:t xml:space="preserve"> godzinny pełny zakres bezpłatny serwis gwarancyjny w okresie gwarancji, łącznie z zapewnieniem pełnego asortymentu części zamiennych wraz z kosztami dojazdu i odbioru urządzeń do naprawy gwarancyjnej - reklamacji z i do WĘGLOKOKS KRAJ S.A. KWK „Bobrek - Piekary” Ruch  „Bobrek” 41 - 905 Bytom ul: Konstytucji 76. Termin usunięcia usterek powinien wynosić nie więcej niż </w:t>
      </w:r>
      <w:r w:rsidRPr="00452CD3">
        <w:rPr>
          <w:rFonts w:ascii="Arial" w:hAnsi="Arial" w:cs="Arial"/>
          <w:b/>
          <w:sz w:val="20"/>
        </w:rPr>
        <w:t>7</w:t>
      </w:r>
      <w:r w:rsidRPr="00452CD3">
        <w:rPr>
          <w:rFonts w:ascii="Arial" w:hAnsi="Arial" w:cs="Arial"/>
          <w:sz w:val="20"/>
        </w:rPr>
        <w:t xml:space="preserve"> dni od daty odbioru urządzenia do naprawy gwarancyjnej – reklamacji. (w przypadku braku własnego serwisu w ofercie należy podać kto będzie pełnił serwis gwarancyjny).</w:t>
      </w:r>
    </w:p>
    <w:p w14:paraId="4C4A9ADD"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2CD3">
        <w:rPr>
          <w:rFonts w:ascii="Arial" w:hAnsi="Arial" w:cs="Arial"/>
          <w:sz w:val="20"/>
        </w:rPr>
        <w:t>W ofercie należy wskazać osobę, która przyjmować będzie zgłoszenia.</w:t>
      </w:r>
    </w:p>
    <w:p w14:paraId="6523FC8E"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2CD3">
        <w:rPr>
          <w:rFonts w:ascii="Arial" w:hAnsi="Arial" w:cs="Arial"/>
          <w:sz w:val="20"/>
        </w:rPr>
        <w:t>Czas trwania napraw będzie określony przez Strony w protokole reklamacji, a okres ich trwania spowoduje wydłużenie okresu gwarancji.</w:t>
      </w:r>
    </w:p>
    <w:p w14:paraId="309CBF7C"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2CD3">
        <w:rPr>
          <w:rFonts w:ascii="Arial" w:hAnsi="Arial" w:cs="Arial"/>
          <w:sz w:val="20"/>
        </w:rPr>
        <w:t xml:space="preserve">W uzasadnionych przypadkach Zamawiający prowadzi postępowanie reklamacyjne. Termin zapłaty </w:t>
      </w:r>
      <w:r>
        <w:rPr>
          <w:rFonts w:ascii="Arial" w:hAnsi="Arial" w:cs="Arial"/>
          <w:sz w:val="20"/>
        </w:rPr>
        <w:t xml:space="preserve">              </w:t>
      </w:r>
      <w:r w:rsidRPr="00452CD3">
        <w:rPr>
          <w:rFonts w:ascii="Arial" w:hAnsi="Arial" w:cs="Arial"/>
          <w:sz w:val="20"/>
        </w:rPr>
        <w:t>za dostarczony przedmiot zamówienia zostaje wydłużony o okres postępowania reklamacyjnego.</w:t>
      </w:r>
    </w:p>
    <w:p w14:paraId="086AC11B"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2CD3">
        <w:rPr>
          <w:rFonts w:ascii="Arial" w:hAnsi="Arial" w:cs="Arial"/>
          <w:sz w:val="20"/>
        </w:rPr>
        <w:t xml:space="preserve">W przypadku dostarczenia wadliwego przedmiotu zamówienia, w tym z wadą ukrytą, Zamawiający złoży Wykonawcy pisemną reklamację. Wykonawca zobowiązany jest w terminie do </w:t>
      </w:r>
      <w:r w:rsidRPr="00452CD3">
        <w:rPr>
          <w:rFonts w:ascii="Arial" w:hAnsi="Arial" w:cs="Arial"/>
          <w:b/>
          <w:sz w:val="20"/>
        </w:rPr>
        <w:t>3</w:t>
      </w:r>
      <w:r w:rsidRPr="00452CD3">
        <w:rPr>
          <w:rFonts w:ascii="Arial" w:hAnsi="Arial" w:cs="Arial"/>
          <w:sz w:val="20"/>
        </w:rPr>
        <w:t xml:space="preserve"> dni roboczych reklamację rozpatrzyć i udzielić Zamawiającemu pisemnej odpowiedzi. czy reklamację uznaje</w:t>
      </w:r>
      <w:r>
        <w:rPr>
          <w:rFonts w:ascii="Arial" w:hAnsi="Arial" w:cs="Arial"/>
          <w:sz w:val="20"/>
        </w:rPr>
        <w:t xml:space="preserve">                            </w:t>
      </w:r>
      <w:r w:rsidRPr="00452CD3">
        <w:rPr>
          <w:rFonts w:ascii="Arial" w:hAnsi="Arial" w:cs="Arial"/>
          <w:sz w:val="20"/>
        </w:rPr>
        <w:t xml:space="preserve"> i wskazać sposób jej załatwienia.</w:t>
      </w:r>
    </w:p>
    <w:p w14:paraId="027EE01C"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2CD3">
        <w:rPr>
          <w:rFonts w:ascii="Arial" w:hAnsi="Arial" w:cs="Arial"/>
          <w:sz w:val="20"/>
        </w:rPr>
        <w:t xml:space="preserve">Po stwierdzeniu konieczności wycofania z użytkowania dostarczonego przedmiotu zamówienia </w:t>
      </w:r>
      <w:r w:rsidRPr="00452CD3">
        <w:rPr>
          <w:rFonts w:ascii="Arial" w:hAnsi="Arial" w:cs="Arial"/>
          <w:sz w:val="20"/>
        </w:rPr>
        <w:br/>
        <w:t>z powodu wad, zostaną przeprowadzone oględziny w obecności przedstawiciela Wykonawcy</w:t>
      </w:r>
      <w:r>
        <w:rPr>
          <w:rFonts w:ascii="Arial" w:hAnsi="Arial" w:cs="Arial"/>
          <w:sz w:val="20"/>
        </w:rPr>
        <w:t>.</w:t>
      </w:r>
    </w:p>
    <w:p w14:paraId="58684798"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2CD3">
        <w:rPr>
          <w:rFonts w:ascii="Arial" w:hAnsi="Arial" w:cs="Arial"/>
          <w:sz w:val="20"/>
        </w:rPr>
        <w:t>W przypadku rozbieżności stanowisk Zamawiający zleci wykonanie badań specjalistycznej jednostce badawczej.</w:t>
      </w:r>
    </w:p>
    <w:p w14:paraId="338F7F9E"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452CD3">
        <w:rPr>
          <w:rFonts w:ascii="Arial" w:hAnsi="Arial" w:cs="Arial"/>
          <w:sz w:val="20"/>
        </w:rPr>
        <w:t>W przypadku uzyskania wyników badań potwierdzających wady przedmiotu zamówienia koszty badań ponosi Wykonawca, który zobowiązany jest do bezzwłocznego dostarczenia przedmiotu zamówienia spełniającego wymogi określone w umowie (SIWZ) i odpowiednich normach pod rygorem naliczenia kar umownych zgodnie z postanowieniami niniejszej umowy.</w:t>
      </w:r>
    </w:p>
    <w:p w14:paraId="231FA25F"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452CD3">
        <w:rPr>
          <w:rFonts w:ascii="Arial" w:hAnsi="Arial" w:cs="Arial"/>
          <w:sz w:val="20"/>
        </w:rPr>
        <w:t>Wymieniony w ramach gwarancji towar zostanie objęty nową gwarancją na takich samych zasadach jak przedmiot umowy.</w:t>
      </w:r>
    </w:p>
    <w:p w14:paraId="0FA4E56A" w14:textId="77777777" w:rsidR="00452CD3" w:rsidRPr="00452CD3" w:rsidRDefault="00452CD3" w:rsidP="00452CD3">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452CD3">
        <w:rPr>
          <w:rFonts w:ascii="Arial" w:hAnsi="Arial" w:cs="Arial"/>
          <w:sz w:val="20"/>
        </w:rPr>
        <w:t>Wykonawca będzie zobowiązany do zapewnienia odpłatnie dostaw części zamiennych przez okres minimum 5 lat po upływie gwarancji.</w:t>
      </w:r>
    </w:p>
    <w:p w14:paraId="4401D140" w14:textId="77777777" w:rsidR="00FF6F38" w:rsidRPr="009629E2" w:rsidRDefault="00FF6F38" w:rsidP="007A3176">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Wykonawca gwarantuje, że przedmiot zamówienia:</w:t>
      </w:r>
    </w:p>
    <w:p w14:paraId="14C55181" w14:textId="77777777" w:rsidR="00FF6F38" w:rsidRPr="009629E2" w:rsidRDefault="00FF6F38" w:rsidP="00452CD3">
      <w:pPr>
        <w:widowControl w:val="0"/>
        <w:numPr>
          <w:ilvl w:val="0"/>
          <w:numId w:val="43"/>
        </w:numPr>
        <w:tabs>
          <w:tab w:val="right" w:leader="dot" w:pos="9638"/>
        </w:tabs>
        <w:suppressAutoHyphens w:val="0"/>
        <w:adjustRightInd w:val="0"/>
        <w:ind w:left="567" w:hanging="294"/>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jest zgodny z wszelkimi ustalonymi specyfikacjami, wymaganiami i należycie spełni wymagania określone przez Zamawiającego,</w:t>
      </w:r>
    </w:p>
    <w:p w14:paraId="70D47FC0" w14:textId="77777777" w:rsidR="00FF6F38" w:rsidRPr="009629E2" w:rsidRDefault="00FF6F38" w:rsidP="00452CD3">
      <w:pPr>
        <w:widowControl w:val="0"/>
        <w:numPr>
          <w:ilvl w:val="0"/>
          <w:numId w:val="43"/>
        </w:numPr>
        <w:tabs>
          <w:tab w:val="right" w:leader="dot" w:pos="9638"/>
        </w:tabs>
        <w:suppressAutoHyphens w:val="0"/>
        <w:adjustRightInd w:val="0"/>
        <w:ind w:left="567" w:hanging="294"/>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 xml:space="preserve">jest przydatny do konkretnych celów planowanych przez Zamawiającego, </w:t>
      </w:r>
    </w:p>
    <w:p w14:paraId="2335EA4E" w14:textId="77777777" w:rsidR="00FF6F38" w:rsidRPr="009629E2" w:rsidRDefault="00FF6F38" w:rsidP="00452CD3">
      <w:pPr>
        <w:widowControl w:val="0"/>
        <w:numPr>
          <w:ilvl w:val="0"/>
          <w:numId w:val="43"/>
        </w:numPr>
        <w:tabs>
          <w:tab w:val="right" w:leader="dot" w:pos="9638"/>
        </w:tabs>
        <w:suppressAutoHyphens w:val="0"/>
        <w:adjustRightInd w:val="0"/>
        <w:spacing w:after="60"/>
        <w:ind w:left="567" w:hanging="295"/>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 xml:space="preserve">jest zgodny z obowiązującymi w Rzeczpospolitej Polskiej przepisami prawnymi, normami </w:t>
      </w:r>
      <w:r w:rsidRPr="009629E2">
        <w:rPr>
          <w:rFonts w:ascii="Arial" w:eastAsia="Calibri" w:hAnsi="Arial" w:cs="Arial"/>
          <w:color w:val="000000"/>
          <w:sz w:val="20"/>
          <w:szCs w:val="22"/>
          <w:lang w:eastAsia="en-US"/>
        </w:rPr>
        <w:br/>
        <w:t xml:space="preserve">i wymaganiami organów państwowych. </w:t>
      </w:r>
    </w:p>
    <w:p w14:paraId="666A680F" w14:textId="77777777" w:rsidR="00FF6F38" w:rsidRPr="009629E2"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Przyjęcie lub odbiór przedmiotu zamówienia w żadnym przypadku nie zwalnia Wykonawcy</w:t>
      </w:r>
      <w:r w:rsidR="00B52373">
        <w:rPr>
          <w:rFonts w:ascii="Arial" w:eastAsia="Calibri" w:hAnsi="Arial" w:cs="Arial"/>
          <w:color w:val="000000"/>
          <w:sz w:val="20"/>
          <w:szCs w:val="22"/>
          <w:lang w:eastAsia="en-US"/>
        </w:rPr>
        <w:t xml:space="preserve"> </w:t>
      </w:r>
      <w:r w:rsidR="00DC1D94">
        <w:rPr>
          <w:rFonts w:ascii="Arial" w:eastAsia="Calibri" w:hAnsi="Arial" w:cs="Arial"/>
          <w:color w:val="000000"/>
          <w:sz w:val="20"/>
          <w:szCs w:val="22"/>
          <w:lang w:eastAsia="en-US"/>
        </w:rPr>
        <w:t xml:space="preserve">                                   </w:t>
      </w:r>
      <w:r w:rsidRPr="009629E2">
        <w:rPr>
          <w:rFonts w:ascii="Arial" w:eastAsia="Calibri" w:hAnsi="Arial" w:cs="Arial"/>
          <w:color w:val="000000"/>
          <w:sz w:val="20"/>
          <w:szCs w:val="22"/>
          <w:lang w:eastAsia="en-US"/>
        </w:rPr>
        <w:t>od odpowiedzialności za wady lub inne uchybienia w spełnieniu wymagań określonych przez Zamawiającego.</w:t>
      </w:r>
    </w:p>
    <w:p w14:paraId="1B26EA5B" w14:textId="77777777" w:rsidR="008347BC" w:rsidRPr="009629E2"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lastRenderedPageBreak/>
        <w:t xml:space="preserve">Jeżeli umowa i dokument gwarancyjny nie stanowią inaczej, odpowiedzialność z tytułu gwarancji jakości obejmuje zarówno wady powstałe z przyczyn, które w chwili przyjęcia lub odbioru tkwiły </w:t>
      </w:r>
      <w:r w:rsidR="009E5BC2" w:rsidRPr="009629E2">
        <w:rPr>
          <w:rFonts w:ascii="Arial" w:eastAsia="Calibri" w:hAnsi="Arial" w:cs="Arial"/>
          <w:color w:val="000000"/>
          <w:sz w:val="20"/>
          <w:szCs w:val="22"/>
          <w:lang w:eastAsia="en-US"/>
        </w:rPr>
        <w:br/>
      </w:r>
      <w:r w:rsidRPr="009629E2">
        <w:rPr>
          <w:rFonts w:ascii="Arial" w:eastAsia="Calibri" w:hAnsi="Arial" w:cs="Arial"/>
          <w:color w:val="000000"/>
          <w:sz w:val="20"/>
          <w:szCs w:val="22"/>
          <w:lang w:eastAsia="en-US"/>
        </w:rPr>
        <w:t>w przedmiocie zamówienia, jak i wszelkie inne wady fizyczne, powstałe lub ujawnione przed upływem terminu obowiązywania gwarancji.</w:t>
      </w:r>
    </w:p>
    <w:p w14:paraId="3EF975E8" w14:textId="77777777" w:rsidR="00FF6F38" w:rsidRPr="009629E2"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 xml:space="preserve">Jeżeli Wykonawca, po wezwaniu do usunięcia wad z tytułu gwarancji, nie dopełni obowiązków wynikających z gwarancji, Zamawiający uprawniony będzie do usunięcia wad na koszt i ryzyko Wykonawcy, zachowując przy tym inne uprawnienia wynikające zarówno z SIWZ, umowy </w:t>
      </w:r>
      <w:r w:rsidR="0049285A" w:rsidRPr="009629E2">
        <w:rPr>
          <w:rFonts w:ascii="Arial" w:eastAsia="Calibri" w:hAnsi="Arial" w:cs="Arial"/>
          <w:color w:val="000000"/>
          <w:sz w:val="20"/>
          <w:szCs w:val="22"/>
          <w:lang w:eastAsia="en-US"/>
        </w:rPr>
        <w:t xml:space="preserve"> </w:t>
      </w:r>
      <w:r w:rsidRPr="009629E2">
        <w:rPr>
          <w:rFonts w:ascii="Arial" w:eastAsia="Calibri" w:hAnsi="Arial" w:cs="Arial"/>
          <w:color w:val="000000"/>
          <w:sz w:val="20"/>
          <w:szCs w:val="22"/>
          <w:lang w:eastAsia="en-US"/>
        </w:rPr>
        <w:t>jak i rękojmi.</w:t>
      </w:r>
    </w:p>
    <w:p w14:paraId="032D1EC0" w14:textId="77777777" w:rsidR="00FF6F38" w:rsidRPr="009629E2"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9629E2">
        <w:rPr>
          <w:rFonts w:ascii="Arial" w:eastAsia="Calibri" w:hAnsi="Arial" w:cs="Arial"/>
          <w:color w:val="000000"/>
          <w:sz w:val="20"/>
          <w:szCs w:val="22"/>
          <w:lang w:eastAsia="en-US"/>
        </w:rPr>
        <w:t>Gwarancja nie wyłącza uprawnień Zamawiającego z tytułu rękojmi za wady fizyczne lub prawne przedmiotu zamówienia.</w:t>
      </w:r>
    </w:p>
    <w:p w14:paraId="75015A94" w14:textId="77777777" w:rsidR="00FF6F38" w:rsidRPr="009629E2"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bookmarkStart w:id="27" w:name="_Hlk82088622"/>
      <w:r w:rsidRPr="009629E2">
        <w:rPr>
          <w:rFonts w:ascii="Arial" w:eastAsia="Calibri" w:hAnsi="Arial" w:cs="Arial"/>
          <w:color w:val="000000"/>
          <w:sz w:val="20"/>
          <w:szCs w:val="22"/>
          <w:lang w:eastAsia="en-US"/>
        </w:rPr>
        <w:t>Osoba/osoby odpowiedzialne za przyjmowanie zgłoszenia o awarii jest/są:</w:t>
      </w:r>
    </w:p>
    <w:p w14:paraId="4FFCCDC3" w14:textId="77777777" w:rsidR="00FF6F38" w:rsidRPr="009629E2" w:rsidRDefault="00FF6F38" w:rsidP="00285B11">
      <w:pPr>
        <w:tabs>
          <w:tab w:val="right" w:leader="dot" w:pos="9638"/>
        </w:tabs>
        <w:suppressAutoHyphens w:val="0"/>
        <w:ind w:left="426" w:hanging="426"/>
        <w:jc w:val="both"/>
        <w:rPr>
          <w:rFonts w:ascii="Arial" w:eastAsia="Calibri" w:hAnsi="Arial" w:cs="Arial"/>
          <w:color w:val="000000"/>
          <w:sz w:val="20"/>
          <w:szCs w:val="22"/>
          <w:lang w:eastAsia="en-US"/>
        </w:rPr>
      </w:pPr>
    </w:p>
    <w:p w14:paraId="306E9545" w14:textId="77777777" w:rsidR="00FF6F38" w:rsidRPr="002D24B0" w:rsidRDefault="00FF6F38" w:rsidP="00285B11">
      <w:pPr>
        <w:tabs>
          <w:tab w:val="right" w:leader="dot" w:pos="9638"/>
        </w:tabs>
        <w:suppressAutoHyphens w:val="0"/>
        <w:ind w:left="426"/>
        <w:jc w:val="both"/>
        <w:rPr>
          <w:rFonts w:ascii="Arial" w:eastAsia="Calibri" w:hAnsi="Arial" w:cs="Arial"/>
          <w:b/>
          <w:bCs/>
          <w:color w:val="000000"/>
          <w:sz w:val="20"/>
          <w:szCs w:val="22"/>
          <w:lang w:eastAsia="en-US"/>
        </w:rPr>
      </w:pPr>
      <w:r w:rsidRPr="009629E2">
        <w:rPr>
          <w:rFonts w:ascii="Arial" w:eastAsia="Calibri" w:hAnsi="Arial" w:cs="Arial"/>
          <w:b/>
          <w:bCs/>
          <w:color w:val="000000"/>
          <w:sz w:val="20"/>
          <w:szCs w:val="22"/>
          <w:lang w:eastAsia="en-US"/>
        </w:rPr>
        <w:t>…………………………………. Tel. …………………………………… fax …………………………</w:t>
      </w:r>
    </w:p>
    <w:bookmarkEnd w:id="27"/>
    <w:p w14:paraId="1D615355" w14:textId="77777777" w:rsidR="00FF6F38" w:rsidRPr="00FF6F38" w:rsidRDefault="00FF6F38" w:rsidP="00FF6F38">
      <w:pPr>
        <w:tabs>
          <w:tab w:val="left" w:pos="426"/>
          <w:tab w:val="right" w:leader="dot" w:pos="9638"/>
        </w:tabs>
        <w:suppressAutoHyphens w:val="0"/>
        <w:ind w:left="284"/>
        <w:jc w:val="both"/>
        <w:rPr>
          <w:rFonts w:ascii="Arial" w:eastAsia="Calibri" w:hAnsi="Arial" w:cs="Arial"/>
          <w:color w:val="000000"/>
          <w:sz w:val="20"/>
          <w:szCs w:val="22"/>
          <w:lang w:eastAsia="en-US"/>
        </w:rPr>
      </w:pPr>
    </w:p>
    <w:p w14:paraId="39C6A07F" w14:textId="77777777" w:rsidR="006F2CF4" w:rsidRDefault="006F2CF4" w:rsidP="007430F4">
      <w:pPr>
        <w:pStyle w:val="Tekstpodstawowy"/>
        <w:spacing w:line="276" w:lineRule="auto"/>
        <w:ind w:left="851" w:hanging="360"/>
        <w:rPr>
          <w:rFonts w:ascii="Arial" w:hAnsi="Arial" w:cs="Arial"/>
          <w:b/>
          <w:sz w:val="20"/>
        </w:rPr>
      </w:pPr>
    </w:p>
    <w:p w14:paraId="1407FFF5" w14:textId="77777777" w:rsidR="009629E2" w:rsidRDefault="009629E2" w:rsidP="007430F4">
      <w:pPr>
        <w:pStyle w:val="Tekstpodstawowy"/>
        <w:spacing w:line="276" w:lineRule="auto"/>
        <w:ind w:left="851" w:hanging="360"/>
        <w:rPr>
          <w:rFonts w:ascii="Arial" w:hAnsi="Arial" w:cs="Arial"/>
          <w:b/>
          <w:sz w:val="20"/>
        </w:rPr>
      </w:pPr>
    </w:p>
    <w:p w14:paraId="11F308FD" w14:textId="77777777" w:rsidR="009629E2" w:rsidRDefault="009629E2" w:rsidP="007430F4">
      <w:pPr>
        <w:pStyle w:val="Tekstpodstawowy"/>
        <w:spacing w:line="276" w:lineRule="auto"/>
        <w:ind w:left="851" w:hanging="360"/>
        <w:rPr>
          <w:rFonts w:ascii="Arial" w:hAnsi="Arial" w:cs="Arial"/>
          <w:b/>
          <w:sz w:val="20"/>
        </w:rPr>
      </w:pPr>
    </w:p>
    <w:p w14:paraId="33AC811E" w14:textId="77777777" w:rsidR="009629E2" w:rsidRDefault="009629E2" w:rsidP="007430F4">
      <w:pPr>
        <w:pStyle w:val="Tekstpodstawowy"/>
        <w:spacing w:line="276" w:lineRule="auto"/>
        <w:ind w:left="851" w:hanging="360"/>
        <w:rPr>
          <w:rFonts w:ascii="Arial" w:hAnsi="Arial" w:cs="Arial"/>
          <w:b/>
          <w:sz w:val="20"/>
        </w:rPr>
      </w:pPr>
    </w:p>
    <w:p w14:paraId="7BE22001" w14:textId="77777777" w:rsidR="006F2CF4" w:rsidRDefault="006F2CF4" w:rsidP="007430F4">
      <w:pPr>
        <w:pStyle w:val="Tekstpodstawowy"/>
        <w:spacing w:line="276" w:lineRule="auto"/>
        <w:ind w:left="851" w:hanging="360"/>
        <w:rPr>
          <w:rFonts w:ascii="Arial" w:hAnsi="Arial" w:cs="Arial"/>
          <w:b/>
          <w:sz w:val="20"/>
        </w:rPr>
      </w:pPr>
    </w:p>
    <w:p w14:paraId="2CF2CAD7" w14:textId="77777777" w:rsidR="006F2CF4" w:rsidRDefault="006F2CF4" w:rsidP="007430F4">
      <w:pPr>
        <w:pStyle w:val="Tekstpodstawowy"/>
        <w:spacing w:line="276" w:lineRule="auto"/>
        <w:ind w:left="851" w:hanging="360"/>
        <w:rPr>
          <w:rFonts w:ascii="Arial" w:hAnsi="Arial" w:cs="Arial"/>
          <w:b/>
          <w:sz w:val="20"/>
        </w:rPr>
      </w:pPr>
    </w:p>
    <w:p w14:paraId="795C52F9" w14:textId="77777777" w:rsidR="00452CD3" w:rsidRDefault="00452CD3" w:rsidP="007430F4">
      <w:pPr>
        <w:pStyle w:val="Tekstpodstawowy"/>
        <w:spacing w:line="276" w:lineRule="auto"/>
        <w:ind w:left="851" w:hanging="360"/>
        <w:rPr>
          <w:rFonts w:ascii="Arial" w:hAnsi="Arial" w:cs="Arial"/>
          <w:b/>
          <w:sz w:val="20"/>
        </w:rPr>
      </w:pPr>
    </w:p>
    <w:p w14:paraId="65E8157D" w14:textId="77777777" w:rsidR="00452CD3" w:rsidRDefault="00452CD3" w:rsidP="007430F4">
      <w:pPr>
        <w:pStyle w:val="Tekstpodstawowy"/>
        <w:spacing w:line="276" w:lineRule="auto"/>
        <w:ind w:left="851" w:hanging="360"/>
        <w:rPr>
          <w:rFonts w:ascii="Arial" w:hAnsi="Arial" w:cs="Arial"/>
          <w:b/>
          <w:sz w:val="20"/>
        </w:rPr>
      </w:pPr>
    </w:p>
    <w:p w14:paraId="138D4025" w14:textId="77777777" w:rsidR="00452CD3" w:rsidRDefault="00452CD3" w:rsidP="007430F4">
      <w:pPr>
        <w:pStyle w:val="Tekstpodstawowy"/>
        <w:spacing w:line="276" w:lineRule="auto"/>
        <w:ind w:left="851" w:hanging="360"/>
        <w:rPr>
          <w:rFonts w:ascii="Arial" w:hAnsi="Arial" w:cs="Arial"/>
          <w:b/>
          <w:sz w:val="20"/>
        </w:rPr>
      </w:pPr>
    </w:p>
    <w:p w14:paraId="2CE275DA" w14:textId="77777777" w:rsidR="00452CD3" w:rsidRDefault="00452CD3" w:rsidP="007430F4">
      <w:pPr>
        <w:pStyle w:val="Tekstpodstawowy"/>
        <w:spacing w:line="276" w:lineRule="auto"/>
        <w:ind w:left="851" w:hanging="360"/>
        <w:rPr>
          <w:rFonts w:ascii="Arial" w:hAnsi="Arial" w:cs="Arial"/>
          <w:b/>
          <w:sz w:val="20"/>
        </w:rPr>
      </w:pPr>
    </w:p>
    <w:p w14:paraId="06CFFEB2" w14:textId="77777777" w:rsidR="00452CD3" w:rsidRDefault="00452CD3" w:rsidP="007430F4">
      <w:pPr>
        <w:pStyle w:val="Tekstpodstawowy"/>
        <w:spacing w:line="276" w:lineRule="auto"/>
        <w:ind w:left="851" w:hanging="360"/>
        <w:rPr>
          <w:rFonts w:ascii="Arial" w:hAnsi="Arial" w:cs="Arial"/>
          <w:b/>
          <w:sz w:val="20"/>
        </w:rPr>
      </w:pPr>
    </w:p>
    <w:p w14:paraId="746AA59D" w14:textId="77777777" w:rsidR="00452CD3" w:rsidRDefault="00452CD3" w:rsidP="007430F4">
      <w:pPr>
        <w:pStyle w:val="Tekstpodstawowy"/>
        <w:spacing w:line="276" w:lineRule="auto"/>
        <w:ind w:left="851" w:hanging="360"/>
        <w:rPr>
          <w:rFonts w:ascii="Arial" w:hAnsi="Arial" w:cs="Arial"/>
          <w:b/>
          <w:sz w:val="20"/>
        </w:rPr>
      </w:pPr>
    </w:p>
    <w:p w14:paraId="3A6065A8" w14:textId="77777777" w:rsidR="00452CD3" w:rsidRDefault="00452CD3" w:rsidP="007430F4">
      <w:pPr>
        <w:pStyle w:val="Tekstpodstawowy"/>
        <w:spacing w:line="276" w:lineRule="auto"/>
        <w:ind w:left="851" w:hanging="360"/>
        <w:rPr>
          <w:rFonts w:ascii="Arial" w:hAnsi="Arial" w:cs="Arial"/>
          <w:b/>
          <w:sz w:val="20"/>
        </w:rPr>
      </w:pPr>
    </w:p>
    <w:p w14:paraId="1F28ADFB" w14:textId="77777777" w:rsidR="00452CD3" w:rsidRDefault="00452CD3" w:rsidP="007430F4">
      <w:pPr>
        <w:pStyle w:val="Tekstpodstawowy"/>
        <w:spacing w:line="276" w:lineRule="auto"/>
        <w:ind w:left="851" w:hanging="360"/>
        <w:rPr>
          <w:rFonts w:ascii="Arial" w:hAnsi="Arial" w:cs="Arial"/>
          <w:b/>
          <w:sz w:val="20"/>
        </w:rPr>
      </w:pPr>
    </w:p>
    <w:p w14:paraId="76A748C0" w14:textId="77777777" w:rsidR="00452CD3" w:rsidRDefault="00452CD3" w:rsidP="007430F4">
      <w:pPr>
        <w:pStyle w:val="Tekstpodstawowy"/>
        <w:spacing w:line="276" w:lineRule="auto"/>
        <w:ind w:left="851" w:hanging="360"/>
        <w:rPr>
          <w:rFonts w:ascii="Arial" w:hAnsi="Arial" w:cs="Arial"/>
          <w:b/>
          <w:sz w:val="20"/>
        </w:rPr>
      </w:pPr>
    </w:p>
    <w:p w14:paraId="0A9EF466" w14:textId="77777777" w:rsidR="00452CD3" w:rsidRDefault="00452CD3" w:rsidP="007430F4">
      <w:pPr>
        <w:pStyle w:val="Tekstpodstawowy"/>
        <w:spacing w:line="276" w:lineRule="auto"/>
        <w:ind w:left="851" w:hanging="360"/>
        <w:rPr>
          <w:rFonts w:ascii="Arial" w:hAnsi="Arial" w:cs="Arial"/>
          <w:b/>
          <w:sz w:val="20"/>
        </w:rPr>
      </w:pPr>
    </w:p>
    <w:p w14:paraId="0F12B045" w14:textId="77777777" w:rsidR="006F1F30" w:rsidRDefault="006F1F30" w:rsidP="007430F4">
      <w:pPr>
        <w:pStyle w:val="Tekstpodstawowy"/>
        <w:spacing w:line="276" w:lineRule="auto"/>
        <w:ind w:left="851" w:hanging="360"/>
        <w:rPr>
          <w:rFonts w:ascii="Arial" w:hAnsi="Arial" w:cs="Arial"/>
          <w:b/>
          <w:sz w:val="20"/>
        </w:rPr>
      </w:pPr>
    </w:p>
    <w:p w14:paraId="5B00F7EB" w14:textId="77777777" w:rsidR="006F1F30" w:rsidRDefault="006F1F30" w:rsidP="007430F4">
      <w:pPr>
        <w:pStyle w:val="Tekstpodstawowy"/>
        <w:spacing w:line="276" w:lineRule="auto"/>
        <w:ind w:left="851" w:hanging="360"/>
        <w:rPr>
          <w:rFonts w:ascii="Arial" w:hAnsi="Arial" w:cs="Arial"/>
          <w:b/>
          <w:sz w:val="20"/>
        </w:rPr>
      </w:pPr>
    </w:p>
    <w:p w14:paraId="4F33DCB2" w14:textId="77777777" w:rsidR="006F1F30" w:rsidRDefault="006F1F30" w:rsidP="007430F4">
      <w:pPr>
        <w:pStyle w:val="Tekstpodstawowy"/>
        <w:spacing w:line="276" w:lineRule="auto"/>
        <w:ind w:left="851" w:hanging="360"/>
        <w:rPr>
          <w:rFonts w:ascii="Arial" w:hAnsi="Arial" w:cs="Arial"/>
          <w:b/>
          <w:sz w:val="20"/>
        </w:rPr>
      </w:pPr>
    </w:p>
    <w:p w14:paraId="13A668D7" w14:textId="77777777" w:rsidR="006F1F30" w:rsidRDefault="006F1F30" w:rsidP="007430F4">
      <w:pPr>
        <w:pStyle w:val="Tekstpodstawowy"/>
        <w:spacing w:line="276" w:lineRule="auto"/>
        <w:ind w:left="851" w:hanging="360"/>
        <w:rPr>
          <w:rFonts w:ascii="Arial" w:hAnsi="Arial" w:cs="Arial"/>
          <w:b/>
          <w:sz w:val="20"/>
        </w:rPr>
      </w:pPr>
    </w:p>
    <w:p w14:paraId="7210C137" w14:textId="77777777" w:rsidR="006F1F30" w:rsidRDefault="006F1F30" w:rsidP="007430F4">
      <w:pPr>
        <w:pStyle w:val="Tekstpodstawowy"/>
        <w:spacing w:line="276" w:lineRule="auto"/>
        <w:ind w:left="851" w:hanging="360"/>
        <w:rPr>
          <w:rFonts w:ascii="Arial" w:hAnsi="Arial" w:cs="Arial"/>
          <w:b/>
          <w:sz w:val="20"/>
        </w:rPr>
      </w:pPr>
    </w:p>
    <w:p w14:paraId="07D15544" w14:textId="77777777" w:rsidR="006F1F30" w:rsidRDefault="006F1F30" w:rsidP="007430F4">
      <w:pPr>
        <w:pStyle w:val="Tekstpodstawowy"/>
        <w:spacing w:line="276" w:lineRule="auto"/>
        <w:ind w:left="851" w:hanging="360"/>
        <w:rPr>
          <w:rFonts w:ascii="Arial" w:hAnsi="Arial" w:cs="Arial"/>
          <w:b/>
          <w:sz w:val="20"/>
        </w:rPr>
      </w:pPr>
    </w:p>
    <w:p w14:paraId="04C0D5F7" w14:textId="77777777" w:rsidR="006F1F30" w:rsidRDefault="006F1F30" w:rsidP="007430F4">
      <w:pPr>
        <w:pStyle w:val="Tekstpodstawowy"/>
        <w:spacing w:line="276" w:lineRule="auto"/>
        <w:ind w:left="851" w:hanging="360"/>
        <w:rPr>
          <w:rFonts w:ascii="Arial" w:hAnsi="Arial" w:cs="Arial"/>
          <w:b/>
          <w:sz w:val="20"/>
        </w:rPr>
      </w:pPr>
    </w:p>
    <w:p w14:paraId="74DD2A69" w14:textId="50D71901" w:rsidR="006F1F30" w:rsidRDefault="006F1F30" w:rsidP="007430F4">
      <w:pPr>
        <w:pStyle w:val="Tekstpodstawowy"/>
        <w:spacing w:line="276" w:lineRule="auto"/>
        <w:ind w:left="851" w:hanging="360"/>
        <w:rPr>
          <w:rFonts w:ascii="Arial" w:hAnsi="Arial" w:cs="Arial"/>
          <w:b/>
          <w:sz w:val="20"/>
        </w:rPr>
      </w:pPr>
    </w:p>
    <w:p w14:paraId="66E72E60" w14:textId="4DEB121C" w:rsidR="002022D2" w:rsidRDefault="002022D2" w:rsidP="007430F4">
      <w:pPr>
        <w:pStyle w:val="Tekstpodstawowy"/>
        <w:spacing w:line="276" w:lineRule="auto"/>
        <w:ind w:left="851" w:hanging="360"/>
        <w:rPr>
          <w:rFonts w:ascii="Arial" w:hAnsi="Arial" w:cs="Arial"/>
          <w:b/>
          <w:sz w:val="20"/>
        </w:rPr>
      </w:pPr>
    </w:p>
    <w:p w14:paraId="4E2291F7" w14:textId="1F4689BF" w:rsidR="002022D2" w:rsidRDefault="002022D2" w:rsidP="007430F4">
      <w:pPr>
        <w:pStyle w:val="Tekstpodstawowy"/>
        <w:spacing w:line="276" w:lineRule="auto"/>
        <w:ind w:left="851" w:hanging="360"/>
        <w:rPr>
          <w:rFonts w:ascii="Arial" w:hAnsi="Arial" w:cs="Arial"/>
          <w:b/>
          <w:sz w:val="20"/>
        </w:rPr>
      </w:pPr>
    </w:p>
    <w:p w14:paraId="701F3622" w14:textId="786C96B5" w:rsidR="002022D2" w:rsidRDefault="002022D2" w:rsidP="007430F4">
      <w:pPr>
        <w:pStyle w:val="Tekstpodstawowy"/>
        <w:spacing w:line="276" w:lineRule="auto"/>
        <w:ind w:left="851" w:hanging="360"/>
        <w:rPr>
          <w:rFonts w:ascii="Arial" w:hAnsi="Arial" w:cs="Arial"/>
          <w:b/>
          <w:sz w:val="20"/>
        </w:rPr>
      </w:pPr>
    </w:p>
    <w:p w14:paraId="78DE8E5E" w14:textId="0D08ACA7" w:rsidR="002022D2" w:rsidRDefault="002022D2" w:rsidP="007430F4">
      <w:pPr>
        <w:pStyle w:val="Tekstpodstawowy"/>
        <w:spacing w:line="276" w:lineRule="auto"/>
        <w:ind w:left="851" w:hanging="360"/>
        <w:rPr>
          <w:rFonts w:ascii="Arial" w:hAnsi="Arial" w:cs="Arial"/>
          <w:b/>
          <w:sz w:val="20"/>
        </w:rPr>
      </w:pPr>
    </w:p>
    <w:p w14:paraId="20D449ED" w14:textId="0B24D8FA" w:rsidR="002022D2" w:rsidRDefault="002022D2" w:rsidP="007430F4">
      <w:pPr>
        <w:pStyle w:val="Tekstpodstawowy"/>
        <w:spacing w:line="276" w:lineRule="auto"/>
        <w:ind w:left="851" w:hanging="360"/>
        <w:rPr>
          <w:rFonts w:ascii="Arial" w:hAnsi="Arial" w:cs="Arial"/>
          <w:b/>
          <w:sz w:val="20"/>
        </w:rPr>
      </w:pPr>
    </w:p>
    <w:p w14:paraId="1FA49410" w14:textId="07D0E7DB" w:rsidR="002022D2" w:rsidRDefault="002022D2" w:rsidP="007430F4">
      <w:pPr>
        <w:pStyle w:val="Tekstpodstawowy"/>
        <w:spacing w:line="276" w:lineRule="auto"/>
        <w:ind w:left="851" w:hanging="360"/>
        <w:rPr>
          <w:rFonts w:ascii="Arial" w:hAnsi="Arial" w:cs="Arial"/>
          <w:b/>
          <w:sz w:val="20"/>
        </w:rPr>
      </w:pPr>
    </w:p>
    <w:p w14:paraId="745B7F51" w14:textId="7530408E" w:rsidR="002022D2" w:rsidRDefault="002022D2" w:rsidP="007430F4">
      <w:pPr>
        <w:pStyle w:val="Tekstpodstawowy"/>
        <w:spacing w:line="276" w:lineRule="auto"/>
        <w:ind w:left="851" w:hanging="360"/>
        <w:rPr>
          <w:rFonts w:ascii="Arial" w:hAnsi="Arial" w:cs="Arial"/>
          <w:b/>
          <w:sz w:val="20"/>
        </w:rPr>
      </w:pPr>
    </w:p>
    <w:p w14:paraId="57298AC9" w14:textId="6FBE1CF4" w:rsidR="002022D2" w:rsidRDefault="002022D2" w:rsidP="007430F4">
      <w:pPr>
        <w:pStyle w:val="Tekstpodstawowy"/>
        <w:spacing w:line="276" w:lineRule="auto"/>
        <w:ind w:left="851" w:hanging="360"/>
        <w:rPr>
          <w:rFonts w:ascii="Arial" w:hAnsi="Arial" w:cs="Arial"/>
          <w:b/>
          <w:sz w:val="20"/>
        </w:rPr>
      </w:pPr>
    </w:p>
    <w:p w14:paraId="6B69B7F8" w14:textId="51C3A4B2" w:rsidR="002022D2" w:rsidRDefault="002022D2" w:rsidP="007430F4">
      <w:pPr>
        <w:pStyle w:val="Tekstpodstawowy"/>
        <w:spacing w:line="276" w:lineRule="auto"/>
        <w:ind w:left="851" w:hanging="360"/>
        <w:rPr>
          <w:rFonts w:ascii="Arial" w:hAnsi="Arial" w:cs="Arial"/>
          <w:b/>
          <w:sz w:val="20"/>
        </w:rPr>
      </w:pPr>
    </w:p>
    <w:p w14:paraId="59922764" w14:textId="56FE024A" w:rsidR="002022D2" w:rsidRDefault="002022D2" w:rsidP="007430F4">
      <w:pPr>
        <w:pStyle w:val="Tekstpodstawowy"/>
        <w:spacing w:line="276" w:lineRule="auto"/>
        <w:ind w:left="851" w:hanging="360"/>
        <w:rPr>
          <w:rFonts w:ascii="Arial" w:hAnsi="Arial" w:cs="Arial"/>
          <w:b/>
          <w:sz w:val="20"/>
        </w:rPr>
      </w:pPr>
    </w:p>
    <w:p w14:paraId="69AABE5A" w14:textId="56556AFF" w:rsidR="002022D2" w:rsidRDefault="002022D2" w:rsidP="007430F4">
      <w:pPr>
        <w:pStyle w:val="Tekstpodstawowy"/>
        <w:spacing w:line="276" w:lineRule="auto"/>
        <w:ind w:left="851" w:hanging="360"/>
        <w:rPr>
          <w:rFonts w:ascii="Arial" w:hAnsi="Arial" w:cs="Arial"/>
          <w:b/>
          <w:sz w:val="20"/>
        </w:rPr>
      </w:pPr>
    </w:p>
    <w:p w14:paraId="25F68C7C" w14:textId="7E782E56" w:rsidR="002022D2" w:rsidRDefault="002022D2" w:rsidP="007430F4">
      <w:pPr>
        <w:pStyle w:val="Tekstpodstawowy"/>
        <w:spacing w:line="276" w:lineRule="auto"/>
        <w:ind w:left="851" w:hanging="360"/>
        <w:rPr>
          <w:rFonts w:ascii="Arial" w:hAnsi="Arial" w:cs="Arial"/>
          <w:b/>
          <w:sz w:val="20"/>
        </w:rPr>
      </w:pPr>
    </w:p>
    <w:p w14:paraId="63968968" w14:textId="212257D7" w:rsidR="002022D2" w:rsidRDefault="002022D2" w:rsidP="007430F4">
      <w:pPr>
        <w:pStyle w:val="Tekstpodstawowy"/>
        <w:spacing w:line="276" w:lineRule="auto"/>
        <w:ind w:left="851" w:hanging="360"/>
        <w:rPr>
          <w:rFonts w:ascii="Arial" w:hAnsi="Arial" w:cs="Arial"/>
          <w:b/>
          <w:sz w:val="20"/>
        </w:rPr>
      </w:pPr>
    </w:p>
    <w:p w14:paraId="3D908CA7" w14:textId="6D70A953" w:rsidR="002022D2" w:rsidRDefault="002022D2" w:rsidP="007430F4">
      <w:pPr>
        <w:pStyle w:val="Tekstpodstawowy"/>
        <w:spacing w:line="276" w:lineRule="auto"/>
        <w:ind w:left="851" w:hanging="360"/>
        <w:rPr>
          <w:rFonts w:ascii="Arial" w:hAnsi="Arial" w:cs="Arial"/>
          <w:b/>
          <w:sz w:val="20"/>
        </w:rPr>
      </w:pPr>
    </w:p>
    <w:p w14:paraId="161CBA02" w14:textId="6718A515" w:rsidR="002022D2" w:rsidRDefault="002022D2" w:rsidP="007430F4">
      <w:pPr>
        <w:pStyle w:val="Tekstpodstawowy"/>
        <w:spacing w:line="276" w:lineRule="auto"/>
        <w:ind w:left="851" w:hanging="360"/>
        <w:rPr>
          <w:rFonts w:ascii="Arial" w:hAnsi="Arial" w:cs="Arial"/>
          <w:b/>
          <w:sz w:val="20"/>
        </w:rPr>
      </w:pPr>
    </w:p>
    <w:p w14:paraId="378205F9" w14:textId="77777777" w:rsidR="002022D2" w:rsidRDefault="002022D2" w:rsidP="007430F4">
      <w:pPr>
        <w:pStyle w:val="Tekstpodstawowy"/>
        <w:spacing w:line="276" w:lineRule="auto"/>
        <w:ind w:left="851" w:hanging="360"/>
        <w:rPr>
          <w:rFonts w:ascii="Arial" w:hAnsi="Arial" w:cs="Arial"/>
          <w:b/>
          <w:sz w:val="20"/>
        </w:rPr>
      </w:pPr>
    </w:p>
    <w:p w14:paraId="63B0FB7F" w14:textId="77777777" w:rsidR="006F1F30" w:rsidRDefault="006F1F30" w:rsidP="007430F4">
      <w:pPr>
        <w:pStyle w:val="Tekstpodstawowy"/>
        <w:spacing w:line="276" w:lineRule="auto"/>
        <w:ind w:left="851" w:hanging="360"/>
        <w:rPr>
          <w:rFonts w:ascii="Arial" w:hAnsi="Arial" w:cs="Arial"/>
          <w:b/>
          <w:sz w:val="20"/>
        </w:rPr>
      </w:pPr>
    </w:p>
    <w:p w14:paraId="17AD32FF" w14:textId="77777777" w:rsidR="006F2CF4" w:rsidRDefault="006F2CF4" w:rsidP="00E87D12">
      <w:pPr>
        <w:pStyle w:val="Tekstpodstawowy"/>
        <w:spacing w:line="276" w:lineRule="auto"/>
        <w:rPr>
          <w:rFonts w:ascii="Arial" w:hAnsi="Arial" w:cs="Arial"/>
          <w:b/>
          <w:sz w:val="20"/>
        </w:rPr>
      </w:pPr>
    </w:p>
    <w:p w14:paraId="6A8A1DC7" w14:textId="77777777" w:rsidR="00F424B3" w:rsidRDefault="00F424B3" w:rsidP="00F424B3">
      <w:pPr>
        <w:suppressAutoHyphens w:val="0"/>
        <w:jc w:val="both"/>
        <w:rPr>
          <w:rFonts w:ascii="Arial" w:hAnsi="Arial" w:cs="Arial"/>
          <w:b/>
          <w:sz w:val="20"/>
          <w:szCs w:val="20"/>
        </w:rPr>
      </w:pPr>
    </w:p>
    <w:p w14:paraId="4FA53D86" w14:textId="77777777" w:rsidR="00F424B3" w:rsidRPr="00C61B7B" w:rsidRDefault="00F424B3" w:rsidP="00F424B3">
      <w:pPr>
        <w:suppressAutoHyphens w:val="0"/>
        <w:jc w:val="both"/>
        <w:rPr>
          <w:rFonts w:ascii="Calibri" w:eastAsia="Calibri" w:hAnsi="Calibri" w:cs="Calibri"/>
          <w:color w:val="000000"/>
          <w:sz w:val="14"/>
          <w:szCs w:val="22"/>
          <w:lang w:eastAsia="pl-PL"/>
        </w:rPr>
      </w:pPr>
      <w:r w:rsidRPr="003177C7">
        <w:rPr>
          <w:rFonts w:ascii="Arial" w:hAnsi="Arial" w:cs="Arial"/>
          <w:b/>
          <w:sz w:val="20"/>
          <w:szCs w:val="20"/>
        </w:rPr>
        <w:lastRenderedPageBreak/>
        <w:t xml:space="preserve">Nr sprawy </w:t>
      </w:r>
      <w:r>
        <w:rPr>
          <w:rFonts w:ascii="Arial" w:hAnsi="Arial" w:cs="Arial"/>
          <w:b/>
          <w:sz w:val="20"/>
          <w:szCs w:val="20"/>
        </w:rPr>
        <w:t>PRZZ/3</w:t>
      </w:r>
      <w:r w:rsidR="004E5A40">
        <w:rPr>
          <w:rFonts w:ascii="Arial" w:hAnsi="Arial" w:cs="Arial"/>
          <w:b/>
          <w:sz w:val="20"/>
          <w:szCs w:val="20"/>
        </w:rPr>
        <w:t>131</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2 </w:t>
      </w:r>
      <w:r w:rsidRPr="0032158B">
        <w:rPr>
          <w:rFonts w:ascii="Arial" w:hAnsi="Arial" w:cs="Arial"/>
          <w:b/>
          <w:sz w:val="20"/>
          <w:szCs w:val="20"/>
        </w:rPr>
        <w:t>do SIWZ</w:t>
      </w:r>
      <w:r w:rsidRPr="00A76092">
        <w:rPr>
          <w:rFonts w:ascii="Arial" w:hAnsi="Arial" w:cs="Arial"/>
          <w:b/>
          <w:sz w:val="20"/>
          <w:szCs w:val="20"/>
        </w:rPr>
        <w:t xml:space="preserve"> </w:t>
      </w:r>
    </w:p>
    <w:p w14:paraId="11361C8B" w14:textId="77777777" w:rsidR="006F2CF4" w:rsidRDefault="006F2CF4" w:rsidP="007430F4">
      <w:pPr>
        <w:pStyle w:val="Tekstpodstawowy"/>
        <w:spacing w:line="276" w:lineRule="auto"/>
        <w:ind w:left="851" w:hanging="360"/>
        <w:rPr>
          <w:rFonts w:ascii="Arial" w:hAnsi="Arial" w:cs="Arial"/>
          <w:b/>
          <w:sz w:val="20"/>
        </w:rPr>
      </w:pPr>
    </w:p>
    <w:p w14:paraId="63F1B252" w14:textId="77777777" w:rsidR="006F2CF4" w:rsidRDefault="00124BFA" w:rsidP="00F424B3">
      <w:pPr>
        <w:pStyle w:val="Tekstpodstawowy"/>
        <w:spacing w:line="276" w:lineRule="auto"/>
        <w:rPr>
          <w:rFonts w:ascii="Arial" w:hAnsi="Arial" w:cs="Arial"/>
          <w:b/>
          <w:sz w:val="20"/>
        </w:rPr>
      </w:pPr>
      <w:r w:rsidRPr="00124BFA">
        <w:rPr>
          <w:rFonts w:ascii="Arial" w:hAnsi="Arial" w:cs="Arial"/>
          <w:b/>
          <w:noProof/>
          <w:sz w:val="20"/>
          <w:lang w:eastAsia="pl-PL"/>
        </w:rPr>
        <w:drawing>
          <wp:inline distT="0" distB="0" distL="0" distR="0" wp14:anchorId="5665B3B7" wp14:editId="16AC6646">
            <wp:extent cx="5983605" cy="86925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83605" cy="8692515"/>
                    </a:xfrm>
                    <a:prstGeom prst="rect">
                      <a:avLst/>
                    </a:prstGeom>
                    <a:noFill/>
                    <a:ln>
                      <a:noFill/>
                    </a:ln>
                  </pic:spPr>
                </pic:pic>
              </a:graphicData>
            </a:graphic>
          </wp:inline>
        </w:drawing>
      </w:r>
    </w:p>
    <w:p w14:paraId="4A52EBF9" w14:textId="77777777" w:rsidR="00AB1F0A" w:rsidRDefault="00AB1F0A" w:rsidP="00F424B3">
      <w:pPr>
        <w:pStyle w:val="Tekstpodstawowy"/>
        <w:tabs>
          <w:tab w:val="left" w:pos="3660"/>
        </w:tabs>
        <w:jc w:val="left"/>
        <w:rPr>
          <w:rFonts w:ascii="Arial" w:hAnsi="Arial" w:cs="Arial"/>
          <w:b/>
          <w:sz w:val="20"/>
        </w:rPr>
      </w:pPr>
    </w:p>
    <w:p w14:paraId="6A3396C8" w14:textId="77777777" w:rsidR="00124BFA" w:rsidRDefault="00124BFA" w:rsidP="00F424B3">
      <w:pPr>
        <w:pStyle w:val="Tekstpodstawowy"/>
        <w:tabs>
          <w:tab w:val="left" w:pos="3660"/>
        </w:tabs>
        <w:jc w:val="left"/>
        <w:rPr>
          <w:rFonts w:ascii="Arial" w:hAnsi="Arial" w:cs="Arial"/>
          <w:b/>
          <w:sz w:val="20"/>
        </w:rPr>
      </w:pPr>
      <w:r w:rsidRPr="00124BFA">
        <w:rPr>
          <w:rFonts w:ascii="Arial" w:hAnsi="Arial" w:cs="Arial"/>
          <w:b/>
          <w:noProof/>
          <w:sz w:val="20"/>
          <w:lang w:eastAsia="pl-PL"/>
        </w:rPr>
        <w:lastRenderedPageBreak/>
        <w:drawing>
          <wp:inline distT="0" distB="0" distL="0" distR="0" wp14:anchorId="6EDC4965" wp14:editId="13F889DA">
            <wp:extent cx="5983605" cy="85991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83605" cy="8599170"/>
                    </a:xfrm>
                    <a:prstGeom prst="rect">
                      <a:avLst/>
                    </a:prstGeom>
                    <a:noFill/>
                    <a:ln>
                      <a:noFill/>
                    </a:ln>
                  </pic:spPr>
                </pic:pic>
              </a:graphicData>
            </a:graphic>
          </wp:inline>
        </w:drawing>
      </w:r>
    </w:p>
    <w:p w14:paraId="582C6300" w14:textId="77777777" w:rsidR="00124BFA" w:rsidRDefault="00124BFA" w:rsidP="00F424B3">
      <w:pPr>
        <w:pStyle w:val="Tekstpodstawowy"/>
        <w:tabs>
          <w:tab w:val="left" w:pos="3660"/>
        </w:tabs>
        <w:jc w:val="left"/>
        <w:rPr>
          <w:rFonts w:ascii="Arial" w:hAnsi="Arial" w:cs="Arial"/>
          <w:b/>
          <w:sz w:val="20"/>
        </w:rPr>
      </w:pPr>
    </w:p>
    <w:p w14:paraId="39DEE9DE" w14:textId="77777777" w:rsidR="00124BFA" w:rsidRDefault="00124BFA" w:rsidP="00F424B3">
      <w:pPr>
        <w:pStyle w:val="Tekstpodstawowy"/>
        <w:tabs>
          <w:tab w:val="left" w:pos="3660"/>
        </w:tabs>
        <w:jc w:val="left"/>
        <w:rPr>
          <w:rFonts w:ascii="Arial" w:hAnsi="Arial" w:cs="Arial"/>
          <w:b/>
          <w:sz w:val="20"/>
        </w:rPr>
      </w:pPr>
    </w:p>
    <w:p w14:paraId="37BEAE95" w14:textId="77777777" w:rsidR="00124BFA" w:rsidRDefault="00124BFA" w:rsidP="00F424B3">
      <w:pPr>
        <w:pStyle w:val="Tekstpodstawowy"/>
        <w:tabs>
          <w:tab w:val="left" w:pos="3660"/>
        </w:tabs>
        <w:jc w:val="left"/>
        <w:rPr>
          <w:rFonts w:ascii="Arial" w:hAnsi="Arial" w:cs="Arial"/>
          <w:b/>
          <w:sz w:val="20"/>
        </w:rPr>
      </w:pPr>
    </w:p>
    <w:p w14:paraId="293C682A" w14:textId="77777777" w:rsidR="00124BFA" w:rsidRDefault="00124BFA" w:rsidP="00F424B3">
      <w:pPr>
        <w:pStyle w:val="Tekstpodstawowy"/>
        <w:tabs>
          <w:tab w:val="left" w:pos="3660"/>
        </w:tabs>
        <w:jc w:val="left"/>
        <w:rPr>
          <w:rFonts w:ascii="Arial" w:hAnsi="Arial" w:cs="Arial"/>
          <w:b/>
          <w:sz w:val="20"/>
        </w:rPr>
      </w:pPr>
    </w:p>
    <w:p w14:paraId="0D74EB87" w14:textId="77777777" w:rsidR="00124BFA" w:rsidRDefault="00124BFA" w:rsidP="00F424B3">
      <w:pPr>
        <w:pStyle w:val="Tekstpodstawowy"/>
        <w:tabs>
          <w:tab w:val="left" w:pos="3660"/>
        </w:tabs>
        <w:jc w:val="left"/>
        <w:rPr>
          <w:rFonts w:ascii="Arial" w:hAnsi="Arial" w:cs="Arial"/>
          <w:b/>
          <w:sz w:val="20"/>
        </w:rPr>
      </w:pPr>
      <w:r w:rsidRPr="00124BFA">
        <w:rPr>
          <w:rFonts w:ascii="Arial" w:hAnsi="Arial" w:cs="Arial"/>
          <w:b/>
          <w:noProof/>
          <w:sz w:val="20"/>
          <w:lang w:eastAsia="pl-PL"/>
        </w:rPr>
        <w:lastRenderedPageBreak/>
        <w:drawing>
          <wp:inline distT="0" distB="0" distL="0" distR="0" wp14:anchorId="40CD21E0" wp14:editId="18995243">
            <wp:extent cx="5983605" cy="86360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83605" cy="8636000"/>
                    </a:xfrm>
                    <a:prstGeom prst="rect">
                      <a:avLst/>
                    </a:prstGeom>
                    <a:noFill/>
                    <a:ln>
                      <a:noFill/>
                    </a:ln>
                  </pic:spPr>
                </pic:pic>
              </a:graphicData>
            </a:graphic>
          </wp:inline>
        </w:drawing>
      </w:r>
    </w:p>
    <w:p w14:paraId="597C4C78" w14:textId="77777777" w:rsidR="00106B67" w:rsidRDefault="00106B67" w:rsidP="008351EA">
      <w:pPr>
        <w:pStyle w:val="Tekstpodstawowy"/>
        <w:rPr>
          <w:rFonts w:ascii="Arial" w:hAnsi="Arial" w:cs="Arial"/>
          <w:b/>
          <w:sz w:val="20"/>
        </w:rPr>
      </w:pPr>
    </w:p>
    <w:p w14:paraId="108E7ACD" w14:textId="77777777" w:rsidR="00124BFA" w:rsidRDefault="00124BFA" w:rsidP="008351EA">
      <w:pPr>
        <w:pStyle w:val="Tekstpodstawowy"/>
        <w:rPr>
          <w:rFonts w:ascii="Arial" w:hAnsi="Arial" w:cs="Arial"/>
          <w:b/>
          <w:sz w:val="20"/>
        </w:rPr>
      </w:pPr>
    </w:p>
    <w:p w14:paraId="4509D0D5" w14:textId="77777777" w:rsidR="00124BFA" w:rsidRDefault="00124BFA" w:rsidP="008351EA">
      <w:pPr>
        <w:pStyle w:val="Tekstpodstawowy"/>
        <w:rPr>
          <w:rFonts w:ascii="Arial" w:hAnsi="Arial" w:cs="Arial"/>
          <w:b/>
          <w:sz w:val="20"/>
        </w:rPr>
      </w:pPr>
    </w:p>
    <w:p w14:paraId="249D445C" w14:textId="77777777" w:rsidR="0009282F" w:rsidRDefault="0009282F" w:rsidP="00C61B7B">
      <w:pPr>
        <w:suppressAutoHyphens w:val="0"/>
        <w:jc w:val="both"/>
        <w:rPr>
          <w:rFonts w:ascii="Calibri" w:eastAsia="Calibri" w:hAnsi="Calibri" w:cs="Calibri"/>
          <w:b/>
          <w:color w:val="000000"/>
          <w:sz w:val="14"/>
          <w:szCs w:val="22"/>
          <w:lang w:eastAsia="pl-PL"/>
        </w:rPr>
      </w:pPr>
    </w:p>
    <w:p w14:paraId="4054541D" w14:textId="77777777" w:rsidR="00DB3DCB" w:rsidRPr="00C61B7B" w:rsidRDefault="009C252F" w:rsidP="00C61B7B">
      <w:pPr>
        <w:suppressAutoHyphens w:val="0"/>
        <w:jc w:val="both"/>
        <w:rPr>
          <w:rFonts w:ascii="Calibri" w:eastAsia="Calibri" w:hAnsi="Calibri" w:cs="Calibri"/>
          <w:color w:val="000000"/>
          <w:sz w:val="14"/>
          <w:szCs w:val="22"/>
          <w:lang w:eastAsia="pl-PL"/>
        </w:rPr>
      </w:pPr>
      <w:r w:rsidRPr="009C252F">
        <w:rPr>
          <w:rFonts w:ascii="Calibri" w:eastAsia="Calibri" w:hAnsi="Calibri" w:cs="Calibri"/>
          <w:b/>
          <w:color w:val="000000"/>
          <w:sz w:val="14"/>
          <w:szCs w:val="22"/>
          <w:lang w:eastAsia="pl-PL"/>
        </w:rPr>
        <w:lastRenderedPageBreak/>
        <w:t xml:space="preserve"> </w:t>
      </w:r>
      <w:r w:rsidR="00F17224" w:rsidRPr="003177C7">
        <w:rPr>
          <w:rFonts w:ascii="Arial" w:hAnsi="Arial" w:cs="Arial"/>
          <w:b/>
          <w:sz w:val="20"/>
          <w:szCs w:val="20"/>
        </w:rPr>
        <w:t xml:space="preserve">Nr sprawy </w:t>
      </w:r>
      <w:r w:rsidR="00F17224">
        <w:rPr>
          <w:rFonts w:ascii="Arial" w:hAnsi="Arial" w:cs="Arial"/>
          <w:b/>
          <w:sz w:val="20"/>
          <w:szCs w:val="20"/>
        </w:rPr>
        <w:t>PRZZ/</w:t>
      </w:r>
      <w:r w:rsidR="00106B67">
        <w:rPr>
          <w:rFonts w:ascii="Arial" w:hAnsi="Arial" w:cs="Arial"/>
          <w:b/>
          <w:sz w:val="20"/>
          <w:szCs w:val="20"/>
        </w:rPr>
        <w:t>3</w:t>
      </w:r>
      <w:r w:rsidR="004E5A40">
        <w:rPr>
          <w:rFonts w:ascii="Arial" w:hAnsi="Arial" w:cs="Arial"/>
          <w:b/>
          <w:sz w:val="20"/>
          <w:szCs w:val="20"/>
        </w:rPr>
        <w:t>131</w:t>
      </w:r>
      <w:r w:rsidR="00F17224">
        <w:rPr>
          <w:rFonts w:ascii="Arial" w:hAnsi="Arial" w:cs="Arial"/>
          <w:b/>
          <w:sz w:val="20"/>
          <w:szCs w:val="20"/>
        </w:rPr>
        <w:t xml:space="preserve">                                                                                     </w:t>
      </w:r>
      <w:r w:rsidR="00F17224" w:rsidRPr="0032158B">
        <w:rPr>
          <w:rFonts w:ascii="Arial" w:hAnsi="Arial" w:cs="Arial"/>
          <w:b/>
          <w:sz w:val="20"/>
          <w:szCs w:val="20"/>
        </w:rPr>
        <w:t xml:space="preserve">Załącznik nr </w:t>
      </w:r>
      <w:r w:rsidR="00F17224">
        <w:rPr>
          <w:rFonts w:ascii="Arial" w:hAnsi="Arial" w:cs="Arial"/>
          <w:b/>
          <w:sz w:val="20"/>
          <w:szCs w:val="20"/>
        </w:rPr>
        <w:t xml:space="preserve">3 </w:t>
      </w:r>
      <w:r w:rsidR="00F17224" w:rsidRPr="0032158B">
        <w:rPr>
          <w:rFonts w:ascii="Arial" w:hAnsi="Arial" w:cs="Arial"/>
          <w:b/>
          <w:sz w:val="20"/>
          <w:szCs w:val="20"/>
        </w:rPr>
        <w:t>do SIWZ</w:t>
      </w:r>
      <w:r w:rsidR="00F17224" w:rsidRPr="00A76092">
        <w:rPr>
          <w:rFonts w:ascii="Arial" w:hAnsi="Arial" w:cs="Arial"/>
          <w:b/>
          <w:sz w:val="20"/>
          <w:szCs w:val="20"/>
        </w:rPr>
        <w:t xml:space="preserve"> </w:t>
      </w:r>
    </w:p>
    <w:p w14:paraId="7E2BBC71" w14:textId="77777777" w:rsidR="00424BC2" w:rsidRDefault="00424BC2" w:rsidP="00424BC2">
      <w:pPr>
        <w:rPr>
          <w:rFonts w:ascii="Arial" w:hAnsi="Arial" w:cs="Arial"/>
          <w:b/>
          <w:sz w:val="20"/>
          <w:szCs w:val="20"/>
        </w:rPr>
      </w:pPr>
    </w:p>
    <w:p w14:paraId="6EE92812" w14:textId="77777777" w:rsidR="005E4EF3" w:rsidRDefault="005E4EF3" w:rsidP="00066FAB">
      <w:pPr>
        <w:ind w:left="708" w:hanging="708"/>
        <w:jc w:val="center"/>
        <w:rPr>
          <w:rFonts w:ascii="Arial" w:hAnsi="Arial" w:cs="Arial"/>
          <w:b/>
          <w:sz w:val="20"/>
          <w:szCs w:val="20"/>
        </w:rPr>
      </w:pPr>
    </w:p>
    <w:p w14:paraId="01B31F79" w14:textId="77777777" w:rsidR="00066FAB" w:rsidRPr="00075628" w:rsidRDefault="006B030D" w:rsidP="00066FAB">
      <w:pPr>
        <w:ind w:left="708" w:hanging="708"/>
        <w:jc w:val="center"/>
        <w:rPr>
          <w:rFonts w:ascii="Arial" w:hAnsi="Arial" w:cs="Arial"/>
          <w:b/>
          <w:sz w:val="20"/>
          <w:szCs w:val="20"/>
        </w:rPr>
      </w:pPr>
      <w:r w:rsidRPr="00075628">
        <w:rPr>
          <w:rFonts w:ascii="Arial" w:hAnsi="Arial" w:cs="Arial"/>
          <w:b/>
          <w:sz w:val="20"/>
          <w:szCs w:val="20"/>
        </w:rPr>
        <w:t>WYKAZ SPEŁNIENIA ISTOTNYCH DLA ZAMAWIAJĄCEGO</w:t>
      </w:r>
    </w:p>
    <w:p w14:paraId="4FCB0BD8" w14:textId="77777777" w:rsidR="00DB3DCB" w:rsidRDefault="006B030D" w:rsidP="00A441C6">
      <w:pPr>
        <w:ind w:left="708" w:hanging="708"/>
        <w:jc w:val="center"/>
        <w:rPr>
          <w:rFonts w:ascii="Arial" w:hAnsi="Arial" w:cs="Arial"/>
          <w:b/>
          <w:sz w:val="20"/>
          <w:szCs w:val="20"/>
        </w:rPr>
      </w:pPr>
      <w:r w:rsidRPr="00075628">
        <w:rPr>
          <w:rFonts w:ascii="Arial" w:hAnsi="Arial" w:cs="Arial"/>
          <w:b/>
          <w:sz w:val="20"/>
          <w:szCs w:val="20"/>
        </w:rPr>
        <w:t>PARAMETRÓW TECHN</w:t>
      </w:r>
      <w:r w:rsidR="00E075E9" w:rsidRPr="00075628">
        <w:rPr>
          <w:rFonts w:ascii="Arial" w:hAnsi="Arial" w:cs="Arial"/>
          <w:b/>
          <w:sz w:val="20"/>
          <w:szCs w:val="20"/>
        </w:rPr>
        <w:t>ICZNO</w:t>
      </w:r>
      <w:r w:rsidR="00066FAB" w:rsidRPr="00075628">
        <w:rPr>
          <w:rFonts w:ascii="Arial" w:hAnsi="Arial" w:cs="Arial"/>
          <w:b/>
          <w:sz w:val="20"/>
          <w:szCs w:val="20"/>
        </w:rPr>
        <w:t xml:space="preserve"> </w:t>
      </w:r>
      <w:r w:rsidR="00E075E9" w:rsidRPr="00075628">
        <w:rPr>
          <w:rFonts w:ascii="Arial" w:hAnsi="Arial" w:cs="Arial"/>
          <w:b/>
          <w:sz w:val="20"/>
          <w:szCs w:val="20"/>
        </w:rPr>
        <w:t>-</w:t>
      </w:r>
      <w:r w:rsidR="00066FAB" w:rsidRPr="00075628">
        <w:rPr>
          <w:rFonts w:ascii="Arial" w:hAnsi="Arial" w:cs="Arial"/>
          <w:b/>
          <w:sz w:val="20"/>
          <w:szCs w:val="20"/>
        </w:rPr>
        <w:t xml:space="preserve"> </w:t>
      </w:r>
      <w:r w:rsidR="00E075E9" w:rsidRPr="009605BD">
        <w:rPr>
          <w:rFonts w:ascii="Arial" w:hAnsi="Arial" w:cs="Arial"/>
          <w:b/>
          <w:sz w:val="20"/>
          <w:szCs w:val="20"/>
        </w:rPr>
        <w:t>UŻ</w:t>
      </w:r>
      <w:r w:rsidR="006A1DAC" w:rsidRPr="009605BD">
        <w:rPr>
          <w:rFonts w:ascii="Arial" w:hAnsi="Arial" w:cs="Arial"/>
          <w:b/>
          <w:sz w:val="20"/>
          <w:szCs w:val="20"/>
        </w:rPr>
        <w:t>YTKOWYCH ORAZ WYMAGANYCH DOKUMENTÓW PRZEDMIOTU ZAMÓWIENIA</w:t>
      </w:r>
    </w:p>
    <w:p w14:paraId="3B9241BA" w14:textId="77777777" w:rsidR="002B26D2" w:rsidRPr="00411FB6" w:rsidRDefault="002B26D2" w:rsidP="007E04A7">
      <w:pPr>
        <w:ind w:left="708" w:hanging="708"/>
        <w:jc w:val="center"/>
        <w:rPr>
          <w:rFonts w:ascii="Arial" w:hAnsi="Arial" w:cs="Arial"/>
          <w:b/>
          <w:sz w:val="16"/>
          <w:szCs w:val="16"/>
        </w:rPr>
      </w:pPr>
    </w:p>
    <w:tbl>
      <w:tblPr>
        <w:tblW w:w="9923"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567"/>
        <w:gridCol w:w="5372"/>
        <w:gridCol w:w="1987"/>
        <w:gridCol w:w="1997"/>
      </w:tblGrid>
      <w:tr w:rsidR="00066FAB" w:rsidRPr="007049FC" w14:paraId="7A8B2DF7" w14:textId="77777777" w:rsidTr="006E3573">
        <w:trPr>
          <w:trHeight w:val="2513"/>
          <w:jc w:val="right"/>
        </w:trPr>
        <w:tc>
          <w:tcPr>
            <w:tcW w:w="9923" w:type="dxa"/>
            <w:gridSpan w:val="4"/>
          </w:tcPr>
          <w:p w14:paraId="74F04865" w14:textId="77777777" w:rsidR="00641AB9" w:rsidRDefault="00641AB9" w:rsidP="00876D55">
            <w:pPr>
              <w:suppressAutoHyphens w:val="0"/>
              <w:rPr>
                <w:rFonts w:ascii="Arial" w:eastAsia="Calibri" w:hAnsi="Arial" w:cs="Arial"/>
                <w:sz w:val="18"/>
                <w:szCs w:val="18"/>
                <w:lang w:eastAsia="en-US"/>
              </w:rPr>
            </w:pPr>
          </w:p>
          <w:p w14:paraId="41164400" w14:textId="77777777" w:rsidR="003375C1" w:rsidRDefault="003375C1" w:rsidP="003375C1">
            <w:pPr>
              <w:suppressAutoHyphens w:val="0"/>
              <w:spacing w:line="360" w:lineRule="auto"/>
              <w:ind w:left="708" w:hanging="708"/>
              <w:rPr>
                <w:rFonts w:ascii="Arial" w:eastAsia="Calibri" w:hAnsi="Arial" w:cs="Arial"/>
                <w:sz w:val="18"/>
                <w:szCs w:val="18"/>
                <w:lang w:eastAsia="en-US"/>
              </w:rPr>
            </w:pPr>
            <w:r>
              <w:rPr>
                <w:rFonts w:ascii="Arial" w:eastAsia="Calibri" w:hAnsi="Arial" w:cs="Arial"/>
                <w:sz w:val="18"/>
                <w:szCs w:val="18"/>
                <w:lang w:eastAsia="en-US"/>
              </w:rPr>
              <w:t>NUMER ZADANIA:</w:t>
            </w:r>
          </w:p>
          <w:p w14:paraId="0E3B90D7" w14:textId="77777777" w:rsidR="00876D55" w:rsidRDefault="00066FAB" w:rsidP="007049FC">
            <w:pPr>
              <w:suppressAutoHyphens w:val="0"/>
              <w:ind w:left="708" w:hanging="708"/>
              <w:rPr>
                <w:rFonts w:ascii="Arial" w:eastAsia="Calibri" w:hAnsi="Arial" w:cs="Arial"/>
                <w:sz w:val="18"/>
                <w:szCs w:val="18"/>
                <w:lang w:eastAsia="en-US"/>
              </w:rPr>
            </w:pPr>
            <w:r w:rsidRPr="007049FC">
              <w:rPr>
                <w:rFonts w:ascii="Arial" w:eastAsia="Calibri" w:hAnsi="Arial" w:cs="Arial"/>
                <w:sz w:val="18"/>
                <w:szCs w:val="18"/>
                <w:lang w:eastAsia="en-US"/>
              </w:rPr>
              <w:t xml:space="preserve">Nazwa i typ oferowanego urządzenia: </w:t>
            </w:r>
          </w:p>
          <w:p w14:paraId="1E303D9B" w14:textId="77777777" w:rsidR="00876D55" w:rsidRDefault="00876D55" w:rsidP="007049FC">
            <w:pPr>
              <w:suppressAutoHyphens w:val="0"/>
              <w:ind w:left="708" w:hanging="708"/>
              <w:rPr>
                <w:rFonts w:ascii="Arial" w:eastAsia="Calibri" w:hAnsi="Arial" w:cs="Arial"/>
                <w:sz w:val="18"/>
                <w:szCs w:val="18"/>
                <w:lang w:eastAsia="en-US"/>
              </w:rPr>
            </w:pPr>
          </w:p>
          <w:p w14:paraId="3BB8314F" w14:textId="77777777" w:rsidR="00066FAB" w:rsidRDefault="00066FAB" w:rsidP="00DB3DCB">
            <w:pPr>
              <w:suppressAutoHyphens w:val="0"/>
              <w:spacing w:line="360" w:lineRule="auto"/>
              <w:ind w:left="708" w:hanging="708"/>
              <w:rPr>
                <w:rFonts w:ascii="Arial" w:eastAsia="Calibri" w:hAnsi="Arial" w:cs="Arial"/>
                <w:sz w:val="18"/>
                <w:szCs w:val="18"/>
                <w:lang w:eastAsia="en-US"/>
              </w:rPr>
            </w:pPr>
            <w:r w:rsidRPr="007049FC">
              <w:rPr>
                <w:rFonts w:ascii="Arial" w:eastAsia="Calibri" w:hAnsi="Arial" w:cs="Arial"/>
                <w:sz w:val="18"/>
                <w:szCs w:val="18"/>
                <w:lang w:eastAsia="en-US"/>
              </w:rPr>
              <w:t>…………</w:t>
            </w:r>
            <w:r w:rsidR="008D5096">
              <w:rPr>
                <w:rFonts w:ascii="Arial" w:eastAsia="Calibri" w:hAnsi="Arial" w:cs="Arial"/>
                <w:sz w:val="18"/>
                <w:szCs w:val="18"/>
                <w:lang w:eastAsia="en-US"/>
              </w:rPr>
              <w:t>.......................</w:t>
            </w:r>
            <w:r w:rsidR="00246E27">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p>
          <w:p w14:paraId="244880E9" w14:textId="77777777" w:rsidR="00DB3DCB" w:rsidRPr="007049FC" w:rsidRDefault="00DB3DCB" w:rsidP="007049FC">
            <w:pPr>
              <w:suppressAutoHyphens w:val="0"/>
              <w:ind w:left="708" w:hanging="708"/>
              <w:rPr>
                <w:rFonts w:ascii="Arial" w:eastAsia="Calibri" w:hAnsi="Arial" w:cs="Arial"/>
                <w:sz w:val="18"/>
                <w:szCs w:val="18"/>
                <w:lang w:eastAsia="en-US"/>
              </w:rPr>
            </w:pPr>
            <w:r>
              <w:rPr>
                <w:rFonts w:ascii="Arial" w:eastAsia="Calibri" w:hAnsi="Arial" w:cs="Arial"/>
                <w:sz w:val="18"/>
                <w:szCs w:val="18"/>
                <w:lang w:eastAsia="en-US"/>
              </w:rPr>
              <w:t>…………………………………………………………………………………</w:t>
            </w:r>
            <w:r w:rsidR="00246E27">
              <w:rPr>
                <w:rFonts w:ascii="Arial" w:eastAsia="Calibri" w:hAnsi="Arial" w:cs="Arial"/>
                <w:sz w:val="18"/>
                <w:szCs w:val="18"/>
                <w:lang w:eastAsia="en-US"/>
              </w:rPr>
              <w:t>……………….</w:t>
            </w:r>
            <w:r>
              <w:rPr>
                <w:rFonts w:ascii="Arial" w:eastAsia="Calibri" w:hAnsi="Arial" w:cs="Arial"/>
                <w:sz w:val="18"/>
                <w:szCs w:val="18"/>
                <w:lang w:eastAsia="en-US"/>
              </w:rPr>
              <w:t>……………………………</w:t>
            </w:r>
            <w:r w:rsidR="006E3573">
              <w:rPr>
                <w:rFonts w:ascii="Arial" w:eastAsia="Calibri" w:hAnsi="Arial" w:cs="Arial"/>
                <w:sz w:val="18"/>
                <w:szCs w:val="18"/>
                <w:lang w:eastAsia="en-US"/>
              </w:rPr>
              <w:t>.</w:t>
            </w:r>
            <w:r>
              <w:rPr>
                <w:rFonts w:ascii="Arial" w:eastAsia="Calibri" w:hAnsi="Arial" w:cs="Arial"/>
                <w:sz w:val="18"/>
                <w:szCs w:val="18"/>
                <w:lang w:eastAsia="en-US"/>
              </w:rPr>
              <w:t>……………</w:t>
            </w:r>
          </w:p>
          <w:p w14:paraId="0C8642FD" w14:textId="77777777" w:rsidR="00066FAB" w:rsidRPr="007049FC" w:rsidRDefault="00066FAB" w:rsidP="007049FC">
            <w:pPr>
              <w:suppressAutoHyphens w:val="0"/>
              <w:ind w:left="708" w:hanging="708"/>
              <w:rPr>
                <w:rFonts w:ascii="Arial" w:eastAsia="Calibri" w:hAnsi="Arial" w:cs="Arial"/>
                <w:sz w:val="18"/>
                <w:szCs w:val="18"/>
                <w:lang w:eastAsia="en-US"/>
              </w:rPr>
            </w:pPr>
          </w:p>
          <w:p w14:paraId="15C49D4F" w14:textId="77777777" w:rsidR="00066FAB" w:rsidRDefault="00066FAB" w:rsidP="005C3026">
            <w:pPr>
              <w:suppressAutoHyphens w:val="0"/>
              <w:spacing w:line="360" w:lineRule="auto"/>
              <w:ind w:left="708" w:hanging="708"/>
              <w:rPr>
                <w:rFonts w:ascii="Arial" w:eastAsia="Calibri" w:hAnsi="Arial" w:cs="Arial"/>
                <w:sz w:val="18"/>
                <w:szCs w:val="18"/>
                <w:lang w:eastAsia="en-US"/>
              </w:rPr>
            </w:pPr>
            <w:r w:rsidRPr="007049FC">
              <w:rPr>
                <w:rFonts w:ascii="Arial" w:eastAsia="Calibri" w:hAnsi="Arial" w:cs="Arial"/>
                <w:sz w:val="18"/>
                <w:szCs w:val="18"/>
                <w:lang w:eastAsia="en-US"/>
              </w:rPr>
              <w:t>Wykonawca:…………………………….................</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r w:rsidR="00246E27">
              <w:rPr>
                <w:rFonts w:ascii="Arial" w:eastAsia="Calibri" w:hAnsi="Arial" w:cs="Arial"/>
                <w:sz w:val="18"/>
                <w:szCs w:val="18"/>
                <w:lang w:eastAsia="en-US"/>
              </w:rPr>
              <w:t>………………</w:t>
            </w:r>
            <w:r w:rsidRPr="007049FC">
              <w:rPr>
                <w:rFonts w:ascii="Arial" w:eastAsia="Calibri" w:hAnsi="Arial" w:cs="Arial"/>
                <w:sz w:val="18"/>
                <w:szCs w:val="18"/>
                <w:lang w:eastAsia="en-US"/>
              </w:rPr>
              <w:t>………………………………………</w:t>
            </w:r>
            <w:r w:rsidR="006E3573">
              <w:rPr>
                <w:rFonts w:ascii="Arial" w:eastAsia="Calibri" w:hAnsi="Arial" w:cs="Arial"/>
                <w:sz w:val="18"/>
                <w:szCs w:val="18"/>
                <w:lang w:eastAsia="en-US"/>
              </w:rPr>
              <w:t>….</w:t>
            </w:r>
          </w:p>
          <w:p w14:paraId="32D3986C" w14:textId="77777777" w:rsidR="005C3026" w:rsidRPr="007049FC" w:rsidRDefault="005C3026" w:rsidP="00246E27">
            <w:pPr>
              <w:suppressAutoHyphens w:val="0"/>
              <w:spacing w:line="360" w:lineRule="auto"/>
              <w:rPr>
                <w:rFonts w:ascii="Arial" w:eastAsia="Calibri" w:hAnsi="Arial" w:cs="Arial"/>
                <w:sz w:val="18"/>
                <w:szCs w:val="18"/>
                <w:lang w:eastAsia="en-US"/>
              </w:rPr>
            </w:pPr>
            <w:r>
              <w:rPr>
                <w:rFonts w:ascii="Arial" w:eastAsia="Calibri" w:hAnsi="Arial" w:cs="Arial"/>
                <w:sz w:val="18"/>
                <w:szCs w:val="18"/>
                <w:lang w:eastAsia="en-US"/>
              </w:rPr>
              <w:t>………………………</w:t>
            </w:r>
            <w:r w:rsidR="00246E27">
              <w:rPr>
                <w:rFonts w:ascii="Arial" w:eastAsia="Calibri" w:hAnsi="Arial" w:cs="Arial"/>
                <w:sz w:val="18"/>
                <w:szCs w:val="18"/>
                <w:lang w:eastAsia="en-US"/>
              </w:rPr>
              <w:t>……………….</w:t>
            </w:r>
            <w:r>
              <w:rPr>
                <w:rFonts w:ascii="Arial" w:eastAsia="Calibri" w:hAnsi="Arial" w:cs="Arial"/>
                <w:sz w:val="18"/>
                <w:szCs w:val="18"/>
                <w:lang w:eastAsia="en-US"/>
              </w:rPr>
              <w:t>…………………………………………………………………………………………………</w:t>
            </w:r>
            <w:r w:rsidR="006E3573">
              <w:rPr>
                <w:rFonts w:ascii="Arial" w:eastAsia="Calibri" w:hAnsi="Arial" w:cs="Arial"/>
                <w:sz w:val="18"/>
                <w:szCs w:val="18"/>
                <w:lang w:eastAsia="en-US"/>
              </w:rPr>
              <w:t>…</w:t>
            </w:r>
          </w:p>
        </w:tc>
      </w:tr>
      <w:tr w:rsidR="001A4766" w:rsidRPr="007049FC" w14:paraId="703F31BF" w14:textId="77777777" w:rsidTr="00215C46">
        <w:trPr>
          <w:trHeight w:val="395"/>
          <w:jc w:val="right"/>
        </w:trPr>
        <w:tc>
          <w:tcPr>
            <w:tcW w:w="9923" w:type="dxa"/>
            <w:gridSpan w:val="4"/>
            <w:shd w:val="clear" w:color="auto" w:fill="D9D9D9" w:themeFill="background1" w:themeFillShade="D9"/>
            <w:vAlign w:val="center"/>
          </w:tcPr>
          <w:p w14:paraId="486F488D" w14:textId="77777777" w:rsidR="001A4766" w:rsidRPr="00612283" w:rsidRDefault="001A4766" w:rsidP="007049FC">
            <w:pPr>
              <w:suppressAutoHyphens w:val="0"/>
              <w:jc w:val="center"/>
              <w:rPr>
                <w:rFonts w:ascii="Arial" w:eastAsia="Calibri" w:hAnsi="Arial" w:cs="Arial"/>
                <w:b/>
                <w:sz w:val="20"/>
                <w:szCs w:val="20"/>
                <w:lang w:eastAsia="en-US"/>
              </w:rPr>
            </w:pPr>
            <w:r w:rsidRPr="00612283">
              <w:rPr>
                <w:rFonts w:ascii="Arial" w:hAnsi="Arial" w:cs="Arial"/>
                <w:b/>
                <w:sz w:val="20"/>
                <w:szCs w:val="20"/>
              </w:rPr>
              <w:t>WYMAGANIA TECHNICZNO - UŻYTKOWE</w:t>
            </w:r>
          </w:p>
        </w:tc>
      </w:tr>
      <w:tr w:rsidR="003A11D9" w:rsidRPr="007049FC" w14:paraId="7B22F727" w14:textId="77777777" w:rsidTr="00215C46">
        <w:trPr>
          <w:trHeight w:val="827"/>
          <w:jc w:val="right"/>
        </w:trPr>
        <w:tc>
          <w:tcPr>
            <w:tcW w:w="9923" w:type="dxa"/>
            <w:gridSpan w:val="4"/>
            <w:vAlign w:val="center"/>
          </w:tcPr>
          <w:p w14:paraId="43645523" w14:textId="77777777" w:rsidR="003A11D9" w:rsidRPr="004A7B2B" w:rsidRDefault="004A7B2B" w:rsidP="004A7B2B">
            <w:pPr>
              <w:ind w:right="180"/>
              <w:jc w:val="both"/>
              <w:rPr>
                <w:rFonts w:ascii="Arial" w:hAnsi="Arial" w:cs="Arial"/>
                <w:b/>
                <w:bCs/>
                <w:i/>
                <w:iCs/>
                <w:color w:val="000000" w:themeColor="text1"/>
                <w:sz w:val="18"/>
                <w:szCs w:val="18"/>
              </w:rPr>
            </w:pPr>
            <w:r w:rsidRPr="004A7B2B">
              <w:rPr>
                <w:rFonts w:ascii="Arial" w:hAnsi="Arial" w:cs="Arial"/>
                <w:b/>
                <w:bCs/>
                <w:iCs/>
                <w:color w:val="000000" w:themeColor="text1"/>
                <w:sz w:val="18"/>
                <w:szCs w:val="18"/>
              </w:rPr>
              <w:t xml:space="preserve">Dostawa fabrycznie nowych mobilnych hydraulicznych wiertnic ścianowych z napędem ręcznym typu MWS 1 L2S z adapterem pod stojak SHC w odmianie W1; W3 wraz z wyposażeniem do wiercenia otworów </w:t>
            </w:r>
            <w:r>
              <w:rPr>
                <w:rFonts w:ascii="Arial" w:hAnsi="Arial" w:cs="Arial"/>
                <w:b/>
                <w:bCs/>
                <w:iCs/>
                <w:color w:val="000000" w:themeColor="text1"/>
                <w:sz w:val="18"/>
                <w:szCs w:val="18"/>
              </w:rPr>
              <w:t xml:space="preserve">                                       </w:t>
            </w:r>
            <w:r w:rsidRPr="004A7B2B">
              <w:rPr>
                <w:rFonts w:ascii="Arial" w:hAnsi="Arial" w:cs="Arial"/>
                <w:b/>
                <w:bCs/>
                <w:iCs/>
                <w:color w:val="000000" w:themeColor="text1"/>
                <w:sz w:val="18"/>
                <w:szCs w:val="18"/>
              </w:rPr>
              <w:t>dla WĘGLOKOKS KRAJ S.A. KWK Bobrek - Piekary z podziałem na zadania.</w:t>
            </w:r>
          </w:p>
        </w:tc>
      </w:tr>
      <w:tr w:rsidR="007A3176" w:rsidRPr="007049FC" w14:paraId="325588F1" w14:textId="77777777" w:rsidTr="00215C46">
        <w:trPr>
          <w:trHeight w:val="669"/>
          <w:jc w:val="right"/>
        </w:trPr>
        <w:tc>
          <w:tcPr>
            <w:tcW w:w="5939" w:type="dxa"/>
            <w:gridSpan w:val="2"/>
            <w:shd w:val="clear" w:color="auto" w:fill="F2F2F2" w:themeFill="background1" w:themeFillShade="F2"/>
            <w:vAlign w:val="center"/>
          </w:tcPr>
          <w:p w14:paraId="07709266" w14:textId="77777777" w:rsidR="001A4766" w:rsidRPr="00844964" w:rsidRDefault="0081045E" w:rsidP="0081045E">
            <w:pPr>
              <w:suppressAutoHyphens w:val="0"/>
              <w:autoSpaceDE w:val="0"/>
              <w:autoSpaceDN w:val="0"/>
              <w:adjustRightInd w:val="0"/>
              <w:jc w:val="center"/>
              <w:rPr>
                <w:rFonts w:ascii="Arial" w:hAnsi="Arial" w:cs="Arial"/>
                <w:b/>
                <w:sz w:val="20"/>
                <w:szCs w:val="20"/>
              </w:rPr>
            </w:pPr>
            <w:r w:rsidRPr="00844964">
              <w:rPr>
                <w:rFonts w:ascii="Arial" w:hAnsi="Arial" w:cs="Arial"/>
                <w:b/>
                <w:color w:val="000000"/>
                <w:sz w:val="20"/>
                <w:szCs w:val="20"/>
                <w:lang w:eastAsia="pl-PL"/>
              </w:rPr>
              <w:t>Wyszczególnienie parametrów</w:t>
            </w:r>
          </w:p>
        </w:tc>
        <w:tc>
          <w:tcPr>
            <w:tcW w:w="1987" w:type="dxa"/>
            <w:shd w:val="clear" w:color="auto" w:fill="F2F2F2" w:themeFill="background1" w:themeFillShade="F2"/>
            <w:vAlign w:val="center"/>
          </w:tcPr>
          <w:p w14:paraId="04AD1705"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sz w:val="18"/>
                <w:szCs w:val="18"/>
                <w:lang w:eastAsia="en-US"/>
              </w:rPr>
              <w:t>Wymagane przez Zamawiającego</w:t>
            </w:r>
          </w:p>
        </w:tc>
        <w:tc>
          <w:tcPr>
            <w:tcW w:w="1997" w:type="dxa"/>
            <w:shd w:val="clear" w:color="auto" w:fill="F2F2F2" w:themeFill="background1" w:themeFillShade="F2"/>
            <w:vAlign w:val="center"/>
          </w:tcPr>
          <w:p w14:paraId="7F58C49F" w14:textId="77777777" w:rsidR="0082126F" w:rsidRDefault="001A4766" w:rsidP="007049FC">
            <w:pPr>
              <w:suppressAutoHyphens w:val="0"/>
              <w:jc w:val="center"/>
              <w:rPr>
                <w:rFonts w:ascii="Arial" w:eastAsia="Calibri" w:hAnsi="Arial" w:cs="Arial"/>
                <w:b/>
                <w:bCs/>
                <w:sz w:val="18"/>
                <w:szCs w:val="18"/>
                <w:lang w:eastAsia="en-US"/>
              </w:rPr>
            </w:pPr>
            <w:r w:rsidRPr="007049FC">
              <w:rPr>
                <w:rFonts w:ascii="Arial" w:eastAsia="Calibri" w:hAnsi="Arial" w:cs="Arial"/>
                <w:b/>
                <w:bCs/>
                <w:sz w:val="18"/>
                <w:szCs w:val="18"/>
                <w:lang w:eastAsia="en-US"/>
              </w:rPr>
              <w:t xml:space="preserve">Oferowane przez Wykonawcę </w:t>
            </w:r>
            <w:r w:rsidR="00140C02">
              <w:rPr>
                <w:rFonts w:ascii="Arial" w:eastAsia="Calibri" w:hAnsi="Arial" w:cs="Arial"/>
                <w:b/>
                <w:bCs/>
                <w:sz w:val="18"/>
                <w:szCs w:val="18"/>
                <w:lang w:eastAsia="en-US"/>
              </w:rPr>
              <w:t xml:space="preserve"> </w:t>
            </w:r>
          </w:p>
          <w:p w14:paraId="0B7C159B"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sz w:val="18"/>
                <w:szCs w:val="18"/>
                <w:lang w:eastAsia="en-US"/>
              </w:rPr>
              <w:t>Tak/Nie</w:t>
            </w:r>
            <w:r w:rsidR="00DF26D7">
              <w:rPr>
                <w:rFonts w:ascii="Arial" w:eastAsia="Calibri" w:hAnsi="Arial" w:cs="Arial"/>
                <w:b/>
                <w:sz w:val="18"/>
                <w:szCs w:val="18"/>
                <w:lang w:eastAsia="en-US"/>
              </w:rPr>
              <w:t xml:space="preserve"> **</w:t>
            </w:r>
          </w:p>
        </w:tc>
      </w:tr>
      <w:tr w:rsidR="00F53A1F" w:rsidRPr="007049FC" w14:paraId="43D09DB6" w14:textId="77777777" w:rsidTr="00224ADD">
        <w:trPr>
          <w:trHeight w:val="325"/>
          <w:jc w:val="right"/>
        </w:trPr>
        <w:tc>
          <w:tcPr>
            <w:tcW w:w="567" w:type="dxa"/>
            <w:shd w:val="clear" w:color="auto" w:fill="F2F2F2" w:themeFill="background1" w:themeFillShade="F2"/>
            <w:vAlign w:val="center"/>
          </w:tcPr>
          <w:p w14:paraId="167350C8" w14:textId="77777777" w:rsidR="00B06E94" w:rsidRPr="00A61F7A" w:rsidRDefault="00B06E94" w:rsidP="00304D78">
            <w:pPr>
              <w:pStyle w:val="Akapitzlist"/>
              <w:numPr>
                <w:ilvl w:val="0"/>
                <w:numId w:val="34"/>
              </w:numPr>
              <w:ind w:left="202" w:firstLine="0"/>
              <w:jc w:val="center"/>
              <w:rPr>
                <w:rFonts w:ascii="Arial" w:eastAsia="Calibri" w:hAnsi="Arial" w:cs="Arial"/>
                <w:b/>
                <w:bCs/>
                <w:sz w:val="20"/>
                <w:szCs w:val="20"/>
                <w:lang w:eastAsia="en-US"/>
              </w:rPr>
            </w:pPr>
          </w:p>
        </w:tc>
        <w:tc>
          <w:tcPr>
            <w:tcW w:w="9356" w:type="dxa"/>
            <w:gridSpan w:val="3"/>
            <w:shd w:val="clear" w:color="auto" w:fill="F2F2F2" w:themeFill="background1" w:themeFillShade="F2"/>
            <w:vAlign w:val="center"/>
          </w:tcPr>
          <w:p w14:paraId="60EECA38" w14:textId="77777777" w:rsidR="00B06E94" w:rsidRPr="00424BC2" w:rsidRDefault="00B06E94" w:rsidP="00B06E94">
            <w:pPr>
              <w:suppressAutoHyphens w:val="0"/>
              <w:rPr>
                <w:rFonts w:ascii="Arial" w:eastAsia="Calibri" w:hAnsi="Arial" w:cs="Arial"/>
                <w:b/>
                <w:bCs/>
                <w:sz w:val="20"/>
                <w:szCs w:val="20"/>
                <w:lang w:eastAsia="en-US"/>
              </w:rPr>
            </w:pPr>
            <w:r w:rsidRPr="00424BC2">
              <w:rPr>
                <w:rFonts w:ascii="Arial" w:hAnsi="Arial" w:cs="Arial"/>
                <w:b/>
                <w:bCs/>
                <w:sz w:val="20"/>
                <w:szCs w:val="20"/>
              </w:rPr>
              <w:t xml:space="preserve">Parametry techniczne:  </w:t>
            </w:r>
          </w:p>
        </w:tc>
      </w:tr>
      <w:tr w:rsidR="00636F48" w:rsidRPr="007049FC" w14:paraId="19835B95" w14:textId="77777777" w:rsidTr="00215C46">
        <w:trPr>
          <w:trHeight w:val="889"/>
          <w:jc w:val="right"/>
        </w:trPr>
        <w:tc>
          <w:tcPr>
            <w:tcW w:w="567" w:type="dxa"/>
            <w:shd w:val="clear" w:color="auto" w:fill="F2F2F2" w:themeFill="background1" w:themeFillShade="F2"/>
            <w:vAlign w:val="center"/>
          </w:tcPr>
          <w:p w14:paraId="353F2104" w14:textId="77777777" w:rsidR="00636F48" w:rsidRPr="004B6496" w:rsidRDefault="00636F48" w:rsidP="0082126F">
            <w:pPr>
              <w:pStyle w:val="Akapitzlist"/>
              <w:numPr>
                <w:ilvl w:val="0"/>
                <w:numId w:val="144"/>
              </w:numPr>
              <w:ind w:left="442" w:hanging="283"/>
              <w:rPr>
                <w:rFonts w:ascii="Arial" w:eastAsia="Calibri" w:hAnsi="Arial" w:cs="Arial"/>
                <w:sz w:val="18"/>
                <w:szCs w:val="18"/>
                <w:lang w:eastAsia="en-US"/>
              </w:rPr>
            </w:pPr>
          </w:p>
        </w:tc>
        <w:tc>
          <w:tcPr>
            <w:tcW w:w="5372" w:type="dxa"/>
            <w:tcBorders>
              <w:right w:val="double" w:sz="4" w:space="0" w:color="auto"/>
            </w:tcBorders>
            <w:shd w:val="clear" w:color="auto" w:fill="F2F2F2" w:themeFill="background1" w:themeFillShade="F2"/>
            <w:vAlign w:val="center"/>
          </w:tcPr>
          <w:p w14:paraId="18BE3AE5" w14:textId="7C00F348" w:rsidR="00636F48" w:rsidRPr="00743585" w:rsidRDefault="004A7B2B" w:rsidP="00743585">
            <w:pPr>
              <w:suppressAutoHyphens w:val="0"/>
              <w:ind w:right="30"/>
              <w:jc w:val="both"/>
              <w:rPr>
                <w:rFonts w:ascii="Arial" w:hAnsi="Arial" w:cs="Arial"/>
                <w:iCs/>
                <w:sz w:val="18"/>
                <w:szCs w:val="18"/>
              </w:rPr>
            </w:pPr>
            <w:r w:rsidRPr="004B6496">
              <w:rPr>
                <w:rFonts w:ascii="Arial" w:hAnsi="Arial" w:cs="Arial"/>
                <w:iCs/>
                <w:sz w:val="18"/>
                <w:szCs w:val="18"/>
              </w:rPr>
              <w:t>Przedmiot zamówienia musi być fabrycznie nowy tj. nieużywana i pochodząca z bieżącej produkcji. Elementy i podzespoły wykorzystane do produkcji nie mogą być wcześniej używane lub regenerowane.</w:t>
            </w:r>
          </w:p>
        </w:tc>
        <w:tc>
          <w:tcPr>
            <w:tcW w:w="1987" w:type="dxa"/>
            <w:tcBorders>
              <w:left w:val="double" w:sz="4" w:space="0" w:color="auto"/>
              <w:right w:val="double" w:sz="4" w:space="0" w:color="auto"/>
            </w:tcBorders>
            <w:shd w:val="clear" w:color="auto" w:fill="F2F2F2" w:themeFill="background1" w:themeFillShade="F2"/>
            <w:vAlign w:val="center"/>
          </w:tcPr>
          <w:p w14:paraId="54E624C1" w14:textId="77777777" w:rsidR="00636F48" w:rsidRPr="00224ADD" w:rsidRDefault="00636F48" w:rsidP="00636F48">
            <w:pPr>
              <w:suppressAutoHyphens w:val="0"/>
              <w:jc w:val="center"/>
              <w:rPr>
                <w:rFonts w:ascii="Arial" w:hAnsi="Arial" w:cs="Arial"/>
                <w:sz w:val="18"/>
                <w:szCs w:val="18"/>
              </w:rPr>
            </w:pPr>
            <w:r w:rsidRPr="00224ADD">
              <w:rPr>
                <w:rFonts w:ascii="Arial" w:hAnsi="Arial" w:cs="Arial"/>
                <w:sz w:val="18"/>
                <w:szCs w:val="18"/>
              </w:rPr>
              <w:t>Tak</w:t>
            </w:r>
          </w:p>
        </w:tc>
        <w:tc>
          <w:tcPr>
            <w:tcW w:w="1997" w:type="dxa"/>
            <w:tcBorders>
              <w:left w:val="double" w:sz="4" w:space="0" w:color="auto"/>
            </w:tcBorders>
            <w:shd w:val="clear" w:color="auto" w:fill="F2F2F2" w:themeFill="background1" w:themeFillShade="F2"/>
            <w:vAlign w:val="center"/>
          </w:tcPr>
          <w:p w14:paraId="1C1CD77B" w14:textId="77777777" w:rsidR="00636F48" w:rsidRPr="00424BC2" w:rsidRDefault="00636F48" w:rsidP="00B06E94">
            <w:pPr>
              <w:suppressAutoHyphens w:val="0"/>
              <w:rPr>
                <w:rFonts w:ascii="Arial" w:hAnsi="Arial" w:cs="Arial"/>
                <w:b/>
                <w:bCs/>
                <w:sz w:val="20"/>
                <w:szCs w:val="20"/>
              </w:rPr>
            </w:pPr>
          </w:p>
        </w:tc>
      </w:tr>
      <w:tr w:rsidR="00636F48" w:rsidRPr="007049FC" w14:paraId="6D57A7B9" w14:textId="77777777" w:rsidTr="00215C46">
        <w:trPr>
          <w:trHeight w:val="830"/>
          <w:jc w:val="right"/>
        </w:trPr>
        <w:tc>
          <w:tcPr>
            <w:tcW w:w="9923" w:type="dxa"/>
            <w:gridSpan w:val="4"/>
            <w:tcBorders>
              <w:bottom w:val="double" w:sz="4" w:space="0" w:color="auto"/>
            </w:tcBorders>
            <w:shd w:val="clear" w:color="auto" w:fill="B8CCE4"/>
            <w:vAlign w:val="center"/>
          </w:tcPr>
          <w:p w14:paraId="5F5D2B0F" w14:textId="77777777" w:rsidR="00636F48" w:rsidRPr="00DB3DCB" w:rsidRDefault="00636F48" w:rsidP="00215C46">
            <w:pPr>
              <w:spacing w:before="40" w:line="276" w:lineRule="auto"/>
              <w:rPr>
                <w:rFonts w:ascii="Arial" w:hAnsi="Arial" w:cs="Arial"/>
                <w:b/>
                <w:bCs/>
                <w:color w:val="000000"/>
                <w:sz w:val="20"/>
                <w:szCs w:val="20"/>
                <w:lang w:eastAsia="pl-PL"/>
              </w:rPr>
            </w:pPr>
            <w:r>
              <w:rPr>
                <w:rFonts w:ascii="Arial" w:hAnsi="Arial" w:cs="Arial"/>
                <w:b/>
                <w:bCs/>
                <w:color w:val="000000"/>
                <w:sz w:val="20"/>
                <w:szCs w:val="20"/>
                <w:lang w:eastAsia="pl-PL"/>
              </w:rPr>
              <w:t xml:space="preserve">     </w:t>
            </w:r>
            <w:r w:rsidRPr="00DB3DCB">
              <w:rPr>
                <w:rFonts w:ascii="Arial" w:hAnsi="Arial" w:cs="Arial"/>
                <w:b/>
                <w:bCs/>
                <w:color w:val="000000"/>
                <w:sz w:val="20"/>
                <w:szCs w:val="20"/>
                <w:lang w:eastAsia="pl-PL"/>
              </w:rPr>
              <w:t>Zadanie nr 1</w:t>
            </w:r>
          </w:p>
          <w:p w14:paraId="1449C6AD" w14:textId="77777777" w:rsidR="00636F48" w:rsidRPr="00DB3DCB" w:rsidRDefault="006D31DF" w:rsidP="009F40F1">
            <w:pPr>
              <w:ind w:left="269"/>
              <w:rPr>
                <w:rFonts w:ascii="Arial" w:hAnsi="Arial" w:cs="Arial"/>
                <w:b/>
                <w:bCs/>
                <w:color w:val="000000"/>
                <w:sz w:val="20"/>
                <w:szCs w:val="20"/>
              </w:rPr>
            </w:pPr>
            <w:bookmarkStart w:id="28" w:name="_Hlk114727030"/>
            <w:r w:rsidRPr="006D31DF">
              <w:rPr>
                <w:rFonts w:ascii="Arial" w:hAnsi="Arial" w:cs="Arial"/>
                <w:b/>
                <w:bCs/>
                <w:color w:val="000000"/>
                <w:sz w:val="20"/>
                <w:szCs w:val="20"/>
              </w:rPr>
              <w:t>Dostawa fabrycznie nowej 1 szt. Mobilnej hydraulicznej wiertnicy ścianowej z napędem ręcznym typu MWS – 1 – L2S z adapterem pod stojak SHC w odmianie W1 wraz z wyposażeniem.</w:t>
            </w:r>
            <w:bookmarkEnd w:id="28"/>
          </w:p>
        </w:tc>
      </w:tr>
      <w:tr w:rsidR="008B1767" w:rsidRPr="007049FC" w14:paraId="16109569" w14:textId="77777777" w:rsidTr="00215C46">
        <w:trPr>
          <w:trHeight w:val="306"/>
          <w:jc w:val="right"/>
        </w:trPr>
        <w:tc>
          <w:tcPr>
            <w:tcW w:w="567" w:type="dxa"/>
            <w:tcBorders>
              <w:bottom w:val="single" w:sz="4" w:space="0" w:color="auto"/>
            </w:tcBorders>
            <w:vAlign w:val="center"/>
          </w:tcPr>
          <w:p w14:paraId="56CA4BFB"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bottom w:val="single" w:sz="4" w:space="0" w:color="auto"/>
            </w:tcBorders>
            <w:shd w:val="clear" w:color="auto" w:fill="auto"/>
            <w:vAlign w:val="center"/>
          </w:tcPr>
          <w:p w14:paraId="29D1CC0E" w14:textId="77777777" w:rsidR="008B1767" w:rsidRPr="008B1767" w:rsidRDefault="008B1767" w:rsidP="008B1767">
            <w:pPr>
              <w:rPr>
                <w:rFonts w:ascii="Arial" w:hAnsi="Arial" w:cs="Arial"/>
                <w:sz w:val="18"/>
                <w:szCs w:val="18"/>
              </w:rPr>
            </w:pPr>
            <w:r w:rsidRPr="008B1767">
              <w:rPr>
                <w:rFonts w:ascii="Arial" w:hAnsi="Arial" w:cs="Arial"/>
                <w:sz w:val="18"/>
                <w:szCs w:val="18"/>
              </w:rPr>
              <w:t>Maksymalna średnica wierconego otworu</w:t>
            </w:r>
          </w:p>
        </w:tc>
        <w:tc>
          <w:tcPr>
            <w:tcW w:w="1987" w:type="dxa"/>
            <w:tcBorders>
              <w:bottom w:val="single" w:sz="4" w:space="0" w:color="auto"/>
            </w:tcBorders>
            <w:shd w:val="clear" w:color="auto" w:fill="auto"/>
            <w:vAlign w:val="center"/>
          </w:tcPr>
          <w:p w14:paraId="708DEFD4"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220mm</w:t>
            </w:r>
          </w:p>
        </w:tc>
        <w:tc>
          <w:tcPr>
            <w:tcW w:w="1997" w:type="dxa"/>
            <w:tcBorders>
              <w:bottom w:val="single" w:sz="4" w:space="0" w:color="auto"/>
            </w:tcBorders>
            <w:vAlign w:val="center"/>
          </w:tcPr>
          <w:p w14:paraId="10368171"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71AF79AA" w14:textId="77777777" w:rsidTr="00215C46">
        <w:trPr>
          <w:trHeight w:val="306"/>
          <w:jc w:val="right"/>
        </w:trPr>
        <w:tc>
          <w:tcPr>
            <w:tcW w:w="567" w:type="dxa"/>
            <w:tcBorders>
              <w:top w:val="single" w:sz="4" w:space="0" w:color="auto"/>
              <w:bottom w:val="single" w:sz="4" w:space="0" w:color="auto"/>
            </w:tcBorders>
            <w:vAlign w:val="center"/>
          </w:tcPr>
          <w:p w14:paraId="154089F4"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67F920F1" w14:textId="77777777" w:rsidR="008B1767" w:rsidRPr="008B1767" w:rsidRDefault="008B1767" w:rsidP="008B1767">
            <w:pPr>
              <w:rPr>
                <w:rFonts w:ascii="Arial" w:hAnsi="Arial" w:cs="Arial"/>
                <w:sz w:val="18"/>
                <w:szCs w:val="18"/>
              </w:rPr>
            </w:pPr>
            <w:r w:rsidRPr="008B1767">
              <w:rPr>
                <w:rFonts w:ascii="Arial" w:hAnsi="Arial" w:cs="Arial"/>
                <w:sz w:val="18"/>
                <w:szCs w:val="18"/>
              </w:rPr>
              <w:t>Podporność robocza stojaka hydraulicznego indywidualnego</w:t>
            </w:r>
          </w:p>
        </w:tc>
        <w:tc>
          <w:tcPr>
            <w:tcW w:w="1987" w:type="dxa"/>
            <w:tcBorders>
              <w:top w:val="single" w:sz="4" w:space="0" w:color="auto"/>
              <w:bottom w:val="single" w:sz="4" w:space="0" w:color="auto"/>
            </w:tcBorders>
            <w:vAlign w:val="center"/>
          </w:tcPr>
          <w:p w14:paraId="5B71AC71"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400 + 20kN</w:t>
            </w:r>
          </w:p>
        </w:tc>
        <w:tc>
          <w:tcPr>
            <w:tcW w:w="1997" w:type="dxa"/>
            <w:tcBorders>
              <w:top w:val="single" w:sz="4" w:space="0" w:color="auto"/>
              <w:bottom w:val="single" w:sz="4" w:space="0" w:color="auto"/>
            </w:tcBorders>
            <w:vAlign w:val="center"/>
          </w:tcPr>
          <w:p w14:paraId="32F164A9"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73C0FE17" w14:textId="77777777" w:rsidTr="00215C46">
        <w:trPr>
          <w:trHeight w:val="306"/>
          <w:jc w:val="right"/>
        </w:trPr>
        <w:tc>
          <w:tcPr>
            <w:tcW w:w="567" w:type="dxa"/>
            <w:tcBorders>
              <w:top w:val="single" w:sz="4" w:space="0" w:color="auto"/>
              <w:bottom w:val="single" w:sz="4" w:space="0" w:color="auto"/>
            </w:tcBorders>
            <w:vAlign w:val="center"/>
          </w:tcPr>
          <w:p w14:paraId="73DB5987"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41068A1A" w14:textId="77777777" w:rsidR="008B1767" w:rsidRPr="008B1767" w:rsidRDefault="008B1767" w:rsidP="008B1767">
            <w:pPr>
              <w:rPr>
                <w:rFonts w:ascii="Arial" w:hAnsi="Arial" w:cs="Arial"/>
                <w:sz w:val="18"/>
                <w:szCs w:val="18"/>
              </w:rPr>
            </w:pPr>
            <w:r w:rsidRPr="008B1767">
              <w:rPr>
                <w:rFonts w:ascii="Arial" w:hAnsi="Arial" w:cs="Arial"/>
                <w:sz w:val="18"/>
                <w:szCs w:val="18"/>
              </w:rPr>
              <w:t>Podporność robocza siłownika hydraulicznego odciągającego</w:t>
            </w:r>
          </w:p>
        </w:tc>
        <w:tc>
          <w:tcPr>
            <w:tcW w:w="1987" w:type="dxa"/>
            <w:tcBorders>
              <w:top w:val="single" w:sz="4" w:space="0" w:color="auto"/>
              <w:bottom w:val="single" w:sz="4" w:space="0" w:color="auto"/>
            </w:tcBorders>
            <w:vAlign w:val="center"/>
          </w:tcPr>
          <w:p w14:paraId="32ECDD3D"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400 + 20kN</w:t>
            </w:r>
          </w:p>
        </w:tc>
        <w:tc>
          <w:tcPr>
            <w:tcW w:w="1997" w:type="dxa"/>
            <w:tcBorders>
              <w:top w:val="single" w:sz="4" w:space="0" w:color="auto"/>
              <w:bottom w:val="single" w:sz="4" w:space="0" w:color="auto"/>
            </w:tcBorders>
            <w:vAlign w:val="center"/>
          </w:tcPr>
          <w:p w14:paraId="43F0462D"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27AE55F4" w14:textId="77777777" w:rsidTr="00215C46">
        <w:trPr>
          <w:trHeight w:val="306"/>
          <w:jc w:val="right"/>
        </w:trPr>
        <w:tc>
          <w:tcPr>
            <w:tcW w:w="567" w:type="dxa"/>
            <w:tcBorders>
              <w:top w:val="single" w:sz="4" w:space="0" w:color="auto"/>
              <w:bottom w:val="single" w:sz="4" w:space="0" w:color="auto"/>
            </w:tcBorders>
            <w:vAlign w:val="center"/>
          </w:tcPr>
          <w:p w14:paraId="4DE0BF13"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420F2C85" w14:textId="77777777" w:rsidR="008B1767" w:rsidRPr="008B1767" w:rsidRDefault="008B1767" w:rsidP="008B1767">
            <w:pPr>
              <w:rPr>
                <w:rFonts w:ascii="Arial" w:hAnsi="Arial" w:cs="Arial"/>
                <w:sz w:val="18"/>
                <w:szCs w:val="18"/>
              </w:rPr>
            </w:pPr>
            <w:r w:rsidRPr="008B1767">
              <w:rPr>
                <w:rFonts w:ascii="Arial" w:hAnsi="Arial" w:cs="Arial"/>
                <w:sz w:val="18"/>
                <w:szCs w:val="18"/>
              </w:rPr>
              <w:t>Temperatura otoczenia w warunkach pracy</w:t>
            </w:r>
          </w:p>
        </w:tc>
        <w:tc>
          <w:tcPr>
            <w:tcW w:w="1987" w:type="dxa"/>
            <w:tcBorders>
              <w:top w:val="single" w:sz="4" w:space="0" w:color="auto"/>
              <w:bottom w:val="single" w:sz="4" w:space="0" w:color="auto"/>
            </w:tcBorders>
            <w:vAlign w:val="center"/>
          </w:tcPr>
          <w:p w14:paraId="5B2BC461"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 xml:space="preserve">+1 </w:t>
            </w:r>
            <w:r w:rsidRPr="008B1767">
              <w:rPr>
                <w:rFonts w:ascii="Arial" w:hAnsi="Arial" w:cs="Arial"/>
                <w:sz w:val="18"/>
                <w:szCs w:val="18"/>
              </w:rPr>
              <w:t> +40oC</w:t>
            </w:r>
          </w:p>
        </w:tc>
        <w:tc>
          <w:tcPr>
            <w:tcW w:w="1997" w:type="dxa"/>
            <w:tcBorders>
              <w:top w:val="single" w:sz="4" w:space="0" w:color="auto"/>
              <w:bottom w:val="single" w:sz="4" w:space="0" w:color="auto"/>
            </w:tcBorders>
            <w:vAlign w:val="center"/>
          </w:tcPr>
          <w:p w14:paraId="3919A3D1"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333EA375" w14:textId="77777777" w:rsidTr="00215C46">
        <w:trPr>
          <w:trHeight w:val="306"/>
          <w:jc w:val="right"/>
        </w:trPr>
        <w:tc>
          <w:tcPr>
            <w:tcW w:w="567" w:type="dxa"/>
            <w:tcBorders>
              <w:top w:val="single" w:sz="4" w:space="0" w:color="auto"/>
              <w:bottom w:val="single" w:sz="4" w:space="0" w:color="auto"/>
            </w:tcBorders>
            <w:vAlign w:val="center"/>
          </w:tcPr>
          <w:p w14:paraId="662440FD"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17DE1177" w14:textId="77777777" w:rsidR="008B1767" w:rsidRPr="008B1767" w:rsidRDefault="008B1767" w:rsidP="008B1767">
            <w:pPr>
              <w:rPr>
                <w:rFonts w:ascii="Arial" w:hAnsi="Arial" w:cs="Arial"/>
                <w:sz w:val="18"/>
                <w:szCs w:val="18"/>
              </w:rPr>
            </w:pPr>
            <w:r w:rsidRPr="008B1767">
              <w:rPr>
                <w:rFonts w:ascii="Arial" w:hAnsi="Arial" w:cs="Arial"/>
                <w:sz w:val="18"/>
                <w:szCs w:val="18"/>
              </w:rPr>
              <w:t>Moment obrotowy</w:t>
            </w:r>
          </w:p>
        </w:tc>
        <w:tc>
          <w:tcPr>
            <w:tcW w:w="1987" w:type="dxa"/>
            <w:tcBorders>
              <w:top w:val="single" w:sz="4" w:space="0" w:color="auto"/>
              <w:bottom w:val="single" w:sz="4" w:space="0" w:color="auto"/>
            </w:tcBorders>
            <w:vAlign w:val="center"/>
          </w:tcPr>
          <w:p w14:paraId="3D50B6C1"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312 – 440Nm</w:t>
            </w:r>
          </w:p>
        </w:tc>
        <w:tc>
          <w:tcPr>
            <w:tcW w:w="1997" w:type="dxa"/>
            <w:tcBorders>
              <w:top w:val="single" w:sz="4" w:space="0" w:color="auto"/>
              <w:bottom w:val="single" w:sz="4" w:space="0" w:color="auto"/>
            </w:tcBorders>
            <w:vAlign w:val="center"/>
          </w:tcPr>
          <w:p w14:paraId="5C7FF09D"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3BFD652D" w14:textId="77777777" w:rsidTr="00215C46">
        <w:trPr>
          <w:trHeight w:val="306"/>
          <w:jc w:val="right"/>
        </w:trPr>
        <w:tc>
          <w:tcPr>
            <w:tcW w:w="567" w:type="dxa"/>
            <w:tcBorders>
              <w:top w:val="single" w:sz="4" w:space="0" w:color="auto"/>
              <w:bottom w:val="single" w:sz="4" w:space="0" w:color="auto"/>
            </w:tcBorders>
            <w:vAlign w:val="center"/>
          </w:tcPr>
          <w:p w14:paraId="051192FA"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0E4041A3"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Maksymalne obroty</w:t>
            </w:r>
          </w:p>
        </w:tc>
        <w:tc>
          <w:tcPr>
            <w:tcW w:w="1987" w:type="dxa"/>
            <w:tcBorders>
              <w:top w:val="single" w:sz="4" w:space="0" w:color="auto"/>
              <w:bottom w:val="single" w:sz="4" w:space="0" w:color="auto"/>
            </w:tcBorders>
            <w:vAlign w:val="center"/>
          </w:tcPr>
          <w:p w14:paraId="5222C243"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800min-1</w:t>
            </w:r>
          </w:p>
        </w:tc>
        <w:tc>
          <w:tcPr>
            <w:tcW w:w="1997" w:type="dxa"/>
            <w:tcBorders>
              <w:top w:val="single" w:sz="4" w:space="0" w:color="auto"/>
              <w:bottom w:val="single" w:sz="4" w:space="0" w:color="auto"/>
            </w:tcBorders>
            <w:vAlign w:val="center"/>
          </w:tcPr>
          <w:p w14:paraId="1A835916"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67020888" w14:textId="77777777" w:rsidTr="00215C46">
        <w:trPr>
          <w:trHeight w:val="306"/>
          <w:jc w:val="right"/>
        </w:trPr>
        <w:tc>
          <w:tcPr>
            <w:tcW w:w="567" w:type="dxa"/>
            <w:tcBorders>
              <w:top w:val="single" w:sz="4" w:space="0" w:color="auto"/>
              <w:bottom w:val="single" w:sz="4" w:space="0" w:color="auto"/>
            </w:tcBorders>
            <w:vAlign w:val="center"/>
          </w:tcPr>
          <w:p w14:paraId="031F546E"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63F6B4B5"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Wielkość posuwu</w:t>
            </w:r>
          </w:p>
        </w:tc>
        <w:tc>
          <w:tcPr>
            <w:tcW w:w="1987" w:type="dxa"/>
            <w:tcBorders>
              <w:top w:val="single" w:sz="4" w:space="0" w:color="auto"/>
              <w:bottom w:val="single" w:sz="4" w:space="0" w:color="auto"/>
            </w:tcBorders>
            <w:vAlign w:val="center"/>
          </w:tcPr>
          <w:p w14:paraId="0A7F7F2B"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Max.1300mm</w:t>
            </w:r>
          </w:p>
        </w:tc>
        <w:tc>
          <w:tcPr>
            <w:tcW w:w="1997" w:type="dxa"/>
            <w:tcBorders>
              <w:top w:val="single" w:sz="4" w:space="0" w:color="auto"/>
              <w:bottom w:val="single" w:sz="4" w:space="0" w:color="auto"/>
            </w:tcBorders>
            <w:vAlign w:val="center"/>
          </w:tcPr>
          <w:p w14:paraId="583E3EF4"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1D95CFD8" w14:textId="77777777" w:rsidTr="00215C46">
        <w:trPr>
          <w:trHeight w:val="306"/>
          <w:jc w:val="right"/>
        </w:trPr>
        <w:tc>
          <w:tcPr>
            <w:tcW w:w="567" w:type="dxa"/>
            <w:tcBorders>
              <w:top w:val="single" w:sz="4" w:space="0" w:color="auto"/>
              <w:bottom w:val="single" w:sz="4" w:space="0" w:color="auto"/>
            </w:tcBorders>
            <w:vAlign w:val="center"/>
          </w:tcPr>
          <w:p w14:paraId="540E26D7"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3DF4F35A"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Długość żerdzi</w:t>
            </w:r>
          </w:p>
        </w:tc>
        <w:tc>
          <w:tcPr>
            <w:tcW w:w="1987" w:type="dxa"/>
            <w:tcBorders>
              <w:top w:val="single" w:sz="4" w:space="0" w:color="auto"/>
              <w:bottom w:val="single" w:sz="4" w:space="0" w:color="auto"/>
            </w:tcBorders>
            <w:vAlign w:val="center"/>
          </w:tcPr>
          <w:p w14:paraId="79289716"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1250mm</w:t>
            </w:r>
          </w:p>
        </w:tc>
        <w:tc>
          <w:tcPr>
            <w:tcW w:w="1997" w:type="dxa"/>
            <w:tcBorders>
              <w:top w:val="single" w:sz="4" w:space="0" w:color="auto"/>
              <w:bottom w:val="single" w:sz="4" w:space="0" w:color="auto"/>
            </w:tcBorders>
            <w:vAlign w:val="center"/>
          </w:tcPr>
          <w:p w14:paraId="25392D91"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511E4942" w14:textId="77777777" w:rsidTr="00215C46">
        <w:trPr>
          <w:trHeight w:val="306"/>
          <w:jc w:val="right"/>
        </w:trPr>
        <w:tc>
          <w:tcPr>
            <w:tcW w:w="567" w:type="dxa"/>
            <w:tcBorders>
              <w:top w:val="single" w:sz="4" w:space="0" w:color="auto"/>
              <w:bottom w:val="single" w:sz="4" w:space="0" w:color="auto"/>
            </w:tcBorders>
            <w:vAlign w:val="center"/>
          </w:tcPr>
          <w:p w14:paraId="175365D7" w14:textId="77777777" w:rsidR="008B1767" w:rsidRPr="009F1742" w:rsidRDefault="008B1767" w:rsidP="008B1767">
            <w:pPr>
              <w:pStyle w:val="Akapitzlist"/>
              <w:numPr>
                <w:ilvl w:val="0"/>
                <w:numId w:val="35"/>
              </w:numPr>
              <w:ind w:left="164"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7576B0CF"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Szybkość posuwu bez obciążenia</w:t>
            </w:r>
          </w:p>
        </w:tc>
        <w:tc>
          <w:tcPr>
            <w:tcW w:w="1987" w:type="dxa"/>
            <w:tcBorders>
              <w:top w:val="single" w:sz="4" w:space="0" w:color="auto"/>
              <w:bottom w:val="single" w:sz="4" w:space="0" w:color="auto"/>
            </w:tcBorders>
            <w:vAlign w:val="center"/>
          </w:tcPr>
          <w:p w14:paraId="6569EEE1"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0,1m/s</w:t>
            </w:r>
          </w:p>
        </w:tc>
        <w:tc>
          <w:tcPr>
            <w:tcW w:w="1997" w:type="dxa"/>
            <w:tcBorders>
              <w:top w:val="single" w:sz="4" w:space="0" w:color="auto"/>
              <w:bottom w:val="single" w:sz="4" w:space="0" w:color="auto"/>
            </w:tcBorders>
            <w:vAlign w:val="center"/>
          </w:tcPr>
          <w:p w14:paraId="2BFE2D58"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0E88538C" w14:textId="77777777" w:rsidTr="00215C46">
        <w:trPr>
          <w:trHeight w:val="306"/>
          <w:jc w:val="right"/>
        </w:trPr>
        <w:tc>
          <w:tcPr>
            <w:tcW w:w="567" w:type="dxa"/>
            <w:tcBorders>
              <w:top w:val="single" w:sz="4" w:space="0" w:color="auto"/>
              <w:bottom w:val="single" w:sz="4" w:space="0" w:color="auto"/>
            </w:tcBorders>
            <w:vAlign w:val="center"/>
          </w:tcPr>
          <w:p w14:paraId="11ED3CF9" w14:textId="77777777" w:rsidR="008B1767" w:rsidRPr="009F1742" w:rsidRDefault="008B1767" w:rsidP="008B1767">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5548E7AF"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Maksymalne ciśnienie zasilania</w:t>
            </w:r>
          </w:p>
        </w:tc>
        <w:tc>
          <w:tcPr>
            <w:tcW w:w="1987" w:type="dxa"/>
            <w:tcBorders>
              <w:top w:val="single" w:sz="4" w:space="0" w:color="auto"/>
              <w:bottom w:val="single" w:sz="4" w:space="0" w:color="auto"/>
            </w:tcBorders>
            <w:vAlign w:val="center"/>
          </w:tcPr>
          <w:p w14:paraId="68ED0C7F"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28MPa</w:t>
            </w:r>
          </w:p>
        </w:tc>
        <w:tc>
          <w:tcPr>
            <w:tcW w:w="1997" w:type="dxa"/>
            <w:tcBorders>
              <w:top w:val="single" w:sz="4" w:space="0" w:color="auto"/>
              <w:bottom w:val="single" w:sz="4" w:space="0" w:color="auto"/>
            </w:tcBorders>
            <w:vAlign w:val="center"/>
          </w:tcPr>
          <w:p w14:paraId="690561DD"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666C7F62" w14:textId="77777777" w:rsidTr="00215C46">
        <w:trPr>
          <w:trHeight w:val="306"/>
          <w:jc w:val="right"/>
        </w:trPr>
        <w:tc>
          <w:tcPr>
            <w:tcW w:w="567" w:type="dxa"/>
            <w:tcBorders>
              <w:top w:val="single" w:sz="4" w:space="0" w:color="auto"/>
              <w:bottom w:val="single" w:sz="4" w:space="0" w:color="auto"/>
            </w:tcBorders>
            <w:vAlign w:val="center"/>
          </w:tcPr>
          <w:p w14:paraId="1EF9E9CB" w14:textId="77777777" w:rsidR="008B1767" w:rsidRPr="009F1742" w:rsidRDefault="008B1767" w:rsidP="008B1767">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748AD29B"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Medium robocze</w:t>
            </w:r>
          </w:p>
        </w:tc>
        <w:tc>
          <w:tcPr>
            <w:tcW w:w="1987" w:type="dxa"/>
            <w:tcBorders>
              <w:top w:val="single" w:sz="4" w:space="0" w:color="auto"/>
              <w:bottom w:val="single" w:sz="4" w:space="0" w:color="auto"/>
            </w:tcBorders>
            <w:vAlign w:val="center"/>
          </w:tcPr>
          <w:p w14:paraId="0CBE778D"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emulsja olejowo – wodna</w:t>
            </w:r>
          </w:p>
        </w:tc>
        <w:tc>
          <w:tcPr>
            <w:tcW w:w="1997" w:type="dxa"/>
            <w:tcBorders>
              <w:top w:val="single" w:sz="4" w:space="0" w:color="auto"/>
              <w:bottom w:val="single" w:sz="4" w:space="0" w:color="auto"/>
            </w:tcBorders>
            <w:vAlign w:val="center"/>
          </w:tcPr>
          <w:p w14:paraId="01FD1DCA"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0C51B5E8" w14:textId="77777777" w:rsidTr="00215C46">
        <w:trPr>
          <w:trHeight w:val="306"/>
          <w:jc w:val="right"/>
        </w:trPr>
        <w:tc>
          <w:tcPr>
            <w:tcW w:w="567" w:type="dxa"/>
            <w:tcBorders>
              <w:top w:val="single" w:sz="4" w:space="0" w:color="auto"/>
              <w:bottom w:val="single" w:sz="4" w:space="0" w:color="auto"/>
            </w:tcBorders>
            <w:vAlign w:val="center"/>
          </w:tcPr>
          <w:p w14:paraId="6B5FCADD" w14:textId="77777777" w:rsidR="008B1767" w:rsidRPr="009F1742" w:rsidRDefault="008B1767" w:rsidP="008B1767">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54F65F38"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Długość wiertarki</w:t>
            </w:r>
          </w:p>
        </w:tc>
        <w:tc>
          <w:tcPr>
            <w:tcW w:w="1987" w:type="dxa"/>
            <w:tcBorders>
              <w:top w:val="single" w:sz="4" w:space="0" w:color="auto"/>
              <w:bottom w:val="single" w:sz="4" w:space="0" w:color="auto"/>
            </w:tcBorders>
            <w:vAlign w:val="center"/>
          </w:tcPr>
          <w:p w14:paraId="0AAFC695"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2220mm</w:t>
            </w:r>
          </w:p>
        </w:tc>
        <w:tc>
          <w:tcPr>
            <w:tcW w:w="1997" w:type="dxa"/>
            <w:tcBorders>
              <w:top w:val="single" w:sz="4" w:space="0" w:color="auto"/>
              <w:bottom w:val="single" w:sz="4" w:space="0" w:color="auto"/>
            </w:tcBorders>
            <w:vAlign w:val="center"/>
          </w:tcPr>
          <w:p w14:paraId="1461F070"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31E129CD" w14:textId="77777777" w:rsidTr="00215C46">
        <w:trPr>
          <w:trHeight w:val="306"/>
          <w:jc w:val="right"/>
        </w:trPr>
        <w:tc>
          <w:tcPr>
            <w:tcW w:w="567" w:type="dxa"/>
            <w:tcBorders>
              <w:top w:val="single" w:sz="4" w:space="0" w:color="auto"/>
              <w:bottom w:val="single" w:sz="4" w:space="0" w:color="auto"/>
            </w:tcBorders>
            <w:vAlign w:val="center"/>
          </w:tcPr>
          <w:p w14:paraId="35BC481E" w14:textId="77777777" w:rsidR="008B1767" w:rsidRPr="009F1742" w:rsidRDefault="008B1767" w:rsidP="008B1767">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132781A4"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Szerokość sań</w:t>
            </w:r>
          </w:p>
        </w:tc>
        <w:tc>
          <w:tcPr>
            <w:tcW w:w="1987" w:type="dxa"/>
            <w:tcBorders>
              <w:top w:val="single" w:sz="4" w:space="0" w:color="auto"/>
              <w:bottom w:val="single" w:sz="4" w:space="0" w:color="auto"/>
            </w:tcBorders>
            <w:vAlign w:val="center"/>
          </w:tcPr>
          <w:p w14:paraId="6DA522C7"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860mm</w:t>
            </w:r>
          </w:p>
        </w:tc>
        <w:tc>
          <w:tcPr>
            <w:tcW w:w="1997" w:type="dxa"/>
            <w:tcBorders>
              <w:top w:val="single" w:sz="4" w:space="0" w:color="auto"/>
              <w:bottom w:val="single" w:sz="4" w:space="0" w:color="auto"/>
            </w:tcBorders>
            <w:vAlign w:val="center"/>
          </w:tcPr>
          <w:p w14:paraId="733420F4" w14:textId="77777777" w:rsidR="008B1767" w:rsidRPr="009F1742" w:rsidRDefault="008B1767" w:rsidP="008B1767">
            <w:pPr>
              <w:suppressAutoHyphens w:val="0"/>
              <w:jc w:val="center"/>
              <w:rPr>
                <w:rFonts w:ascii="Arial" w:eastAsia="Calibri" w:hAnsi="Arial" w:cs="Arial"/>
                <w:sz w:val="18"/>
                <w:szCs w:val="18"/>
                <w:lang w:eastAsia="en-US"/>
              </w:rPr>
            </w:pPr>
          </w:p>
        </w:tc>
      </w:tr>
      <w:tr w:rsidR="008B1767" w:rsidRPr="007049FC" w14:paraId="669BF301" w14:textId="77777777" w:rsidTr="00215C46">
        <w:trPr>
          <w:trHeight w:val="306"/>
          <w:jc w:val="right"/>
        </w:trPr>
        <w:tc>
          <w:tcPr>
            <w:tcW w:w="567" w:type="dxa"/>
            <w:tcBorders>
              <w:top w:val="single" w:sz="4" w:space="0" w:color="auto"/>
              <w:bottom w:val="single" w:sz="4" w:space="0" w:color="auto"/>
            </w:tcBorders>
            <w:vAlign w:val="center"/>
          </w:tcPr>
          <w:p w14:paraId="260D6C60" w14:textId="77777777" w:rsidR="008B1767" w:rsidRPr="009F1742" w:rsidRDefault="008B1767" w:rsidP="008B1767">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6C035C9D" w14:textId="77777777" w:rsidR="008B1767" w:rsidRPr="008B1767" w:rsidRDefault="008B1767" w:rsidP="008B1767">
            <w:pPr>
              <w:tabs>
                <w:tab w:val="left" w:pos="0"/>
              </w:tabs>
              <w:rPr>
                <w:rFonts w:ascii="Arial" w:hAnsi="Arial" w:cs="Arial"/>
                <w:sz w:val="18"/>
                <w:szCs w:val="18"/>
              </w:rPr>
            </w:pPr>
            <w:r w:rsidRPr="008B1767">
              <w:rPr>
                <w:rFonts w:ascii="Arial" w:hAnsi="Arial" w:cs="Arial"/>
                <w:sz w:val="18"/>
                <w:szCs w:val="18"/>
              </w:rPr>
              <w:t>Wysokość wiertnicy</w:t>
            </w:r>
          </w:p>
        </w:tc>
        <w:tc>
          <w:tcPr>
            <w:tcW w:w="1987" w:type="dxa"/>
            <w:tcBorders>
              <w:top w:val="single" w:sz="4" w:space="0" w:color="auto"/>
              <w:bottom w:val="single" w:sz="4" w:space="0" w:color="auto"/>
            </w:tcBorders>
            <w:vAlign w:val="center"/>
          </w:tcPr>
          <w:p w14:paraId="5804E6A6" w14:textId="77777777" w:rsidR="008B1767" w:rsidRPr="008B1767" w:rsidRDefault="008B1767" w:rsidP="008B1767">
            <w:pPr>
              <w:jc w:val="center"/>
              <w:rPr>
                <w:rFonts w:ascii="Arial" w:hAnsi="Arial" w:cs="Arial"/>
                <w:sz w:val="18"/>
                <w:szCs w:val="18"/>
              </w:rPr>
            </w:pPr>
            <w:r w:rsidRPr="008B1767">
              <w:rPr>
                <w:rFonts w:ascii="Arial" w:hAnsi="Arial" w:cs="Arial"/>
                <w:sz w:val="18"/>
                <w:szCs w:val="18"/>
              </w:rPr>
              <w:t>2140mm</w:t>
            </w:r>
          </w:p>
        </w:tc>
        <w:tc>
          <w:tcPr>
            <w:tcW w:w="1997" w:type="dxa"/>
            <w:tcBorders>
              <w:top w:val="single" w:sz="4" w:space="0" w:color="auto"/>
              <w:bottom w:val="single" w:sz="4" w:space="0" w:color="auto"/>
            </w:tcBorders>
            <w:vAlign w:val="center"/>
          </w:tcPr>
          <w:p w14:paraId="4F1152A2" w14:textId="77777777" w:rsidR="008B1767" w:rsidRPr="009F1742" w:rsidRDefault="008B1767" w:rsidP="008B1767">
            <w:pPr>
              <w:suppressAutoHyphens w:val="0"/>
              <w:jc w:val="center"/>
              <w:rPr>
                <w:rFonts w:ascii="Arial" w:eastAsia="Calibri" w:hAnsi="Arial" w:cs="Arial"/>
                <w:sz w:val="18"/>
                <w:szCs w:val="18"/>
                <w:lang w:eastAsia="en-US"/>
              </w:rPr>
            </w:pPr>
          </w:p>
        </w:tc>
      </w:tr>
      <w:tr w:rsidR="00224ADD" w:rsidRPr="007049FC" w14:paraId="47698229" w14:textId="77777777" w:rsidTr="00215C46">
        <w:trPr>
          <w:trHeight w:val="306"/>
          <w:jc w:val="right"/>
        </w:trPr>
        <w:tc>
          <w:tcPr>
            <w:tcW w:w="567" w:type="dxa"/>
            <w:tcBorders>
              <w:top w:val="single" w:sz="4" w:space="0" w:color="auto"/>
              <w:bottom w:val="single" w:sz="4" w:space="0" w:color="auto"/>
            </w:tcBorders>
            <w:vAlign w:val="center"/>
          </w:tcPr>
          <w:p w14:paraId="07C66B9F" w14:textId="77777777" w:rsidR="00224ADD" w:rsidRPr="009F1742" w:rsidRDefault="00224ADD" w:rsidP="00224ADD">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right w:val="double" w:sz="4" w:space="0" w:color="auto"/>
            </w:tcBorders>
            <w:vAlign w:val="center"/>
          </w:tcPr>
          <w:p w14:paraId="621B68B5" w14:textId="77777777" w:rsidR="00224ADD" w:rsidRPr="008B1767" w:rsidRDefault="00224ADD" w:rsidP="00224ADD">
            <w:pPr>
              <w:spacing w:before="40" w:after="40"/>
              <w:jc w:val="both"/>
              <w:rPr>
                <w:rFonts w:ascii="Arial" w:hAnsi="Arial" w:cs="Arial"/>
                <w:sz w:val="18"/>
                <w:szCs w:val="18"/>
              </w:rPr>
            </w:pPr>
            <w:r w:rsidRPr="008B1767">
              <w:rPr>
                <w:rFonts w:ascii="Arial" w:hAnsi="Arial" w:cs="Arial"/>
                <w:sz w:val="18"/>
                <w:szCs w:val="18"/>
              </w:rPr>
              <w:t>Bezobsługowy, nie wymagający smarowania system posuwu oparty na łańcuchu ogniwowym</w:t>
            </w:r>
          </w:p>
        </w:tc>
        <w:tc>
          <w:tcPr>
            <w:tcW w:w="1987" w:type="dxa"/>
            <w:tcBorders>
              <w:top w:val="single" w:sz="4" w:space="0" w:color="auto"/>
              <w:left w:val="double" w:sz="4" w:space="0" w:color="auto"/>
              <w:bottom w:val="single" w:sz="4" w:space="0" w:color="auto"/>
            </w:tcBorders>
            <w:vAlign w:val="center"/>
          </w:tcPr>
          <w:p w14:paraId="0CABB1FF" w14:textId="362AD1EB" w:rsidR="00224ADD" w:rsidRPr="00224ADD" w:rsidRDefault="00224ADD" w:rsidP="00215C46">
            <w:pPr>
              <w:jc w:val="center"/>
              <w:rPr>
                <w:rFonts w:ascii="Arial" w:hAnsi="Arial" w:cs="Arial"/>
                <w:sz w:val="18"/>
                <w:szCs w:val="18"/>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508CDF90" w14:textId="5CA04CB5" w:rsidR="00224ADD" w:rsidRPr="009F1742" w:rsidRDefault="00224ADD" w:rsidP="00224ADD">
            <w:pPr>
              <w:suppressAutoHyphens w:val="0"/>
              <w:jc w:val="center"/>
              <w:rPr>
                <w:rFonts w:ascii="Arial" w:eastAsia="Calibri" w:hAnsi="Arial" w:cs="Arial"/>
                <w:sz w:val="18"/>
                <w:szCs w:val="18"/>
                <w:lang w:eastAsia="en-US"/>
              </w:rPr>
            </w:pPr>
          </w:p>
        </w:tc>
      </w:tr>
      <w:tr w:rsidR="00224ADD" w:rsidRPr="007049FC" w14:paraId="1AEF594D" w14:textId="77777777" w:rsidTr="00215C46">
        <w:trPr>
          <w:trHeight w:val="306"/>
          <w:jc w:val="right"/>
        </w:trPr>
        <w:tc>
          <w:tcPr>
            <w:tcW w:w="567" w:type="dxa"/>
            <w:tcBorders>
              <w:top w:val="single" w:sz="4" w:space="0" w:color="auto"/>
              <w:bottom w:val="single" w:sz="4" w:space="0" w:color="auto"/>
            </w:tcBorders>
            <w:vAlign w:val="center"/>
          </w:tcPr>
          <w:p w14:paraId="35B3397C" w14:textId="77777777" w:rsidR="00224ADD" w:rsidRPr="009F1742" w:rsidRDefault="00224ADD" w:rsidP="00224ADD">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right w:val="double" w:sz="4" w:space="0" w:color="auto"/>
            </w:tcBorders>
            <w:vAlign w:val="center"/>
          </w:tcPr>
          <w:p w14:paraId="37B114AD" w14:textId="77777777" w:rsidR="00224ADD" w:rsidRPr="008B1767" w:rsidRDefault="00224ADD" w:rsidP="00224ADD">
            <w:pPr>
              <w:spacing w:before="40" w:after="40"/>
              <w:rPr>
                <w:rFonts w:ascii="Arial" w:hAnsi="Arial" w:cs="Arial"/>
                <w:sz w:val="18"/>
                <w:szCs w:val="18"/>
              </w:rPr>
            </w:pPr>
            <w:r w:rsidRPr="008B1767">
              <w:rPr>
                <w:rFonts w:ascii="Arial" w:hAnsi="Arial" w:cs="Arial"/>
                <w:sz w:val="18"/>
                <w:szCs w:val="18"/>
              </w:rPr>
              <w:t>Przepłuczka</w:t>
            </w:r>
          </w:p>
        </w:tc>
        <w:tc>
          <w:tcPr>
            <w:tcW w:w="1987" w:type="dxa"/>
            <w:tcBorders>
              <w:top w:val="single" w:sz="4" w:space="0" w:color="auto"/>
              <w:left w:val="double" w:sz="4" w:space="0" w:color="auto"/>
              <w:bottom w:val="single" w:sz="4" w:space="0" w:color="auto"/>
            </w:tcBorders>
            <w:vAlign w:val="center"/>
          </w:tcPr>
          <w:p w14:paraId="61D65E5E" w14:textId="23C4082D" w:rsidR="00224ADD" w:rsidRPr="00224ADD" w:rsidRDefault="00224ADD" w:rsidP="00215C46">
            <w:pPr>
              <w:jc w:val="center"/>
              <w:rPr>
                <w:rFonts w:ascii="Arial" w:hAnsi="Arial" w:cs="Arial"/>
                <w:sz w:val="18"/>
                <w:szCs w:val="18"/>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1F730764" w14:textId="0EC6206B" w:rsidR="00224ADD" w:rsidRPr="009F1742" w:rsidRDefault="00224ADD" w:rsidP="00224ADD">
            <w:pPr>
              <w:suppressAutoHyphens w:val="0"/>
              <w:jc w:val="center"/>
              <w:rPr>
                <w:rFonts w:ascii="Arial" w:eastAsia="Calibri" w:hAnsi="Arial" w:cs="Arial"/>
                <w:sz w:val="18"/>
                <w:szCs w:val="18"/>
                <w:lang w:eastAsia="en-US"/>
              </w:rPr>
            </w:pPr>
          </w:p>
        </w:tc>
      </w:tr>
      <w:tr w:rsidR="00224ADD" w:rsidRPr="007049FC" w14:paraId="78C29A0E" w14:textId="77777777" w:rsidTr="00215C46">
        <w:trPr>
          <w:trHeight w:val="306"/>
          <w:jc w:val="right"/>
        </w:trPr>
        <w:tc>
          <w:tcPr>
            <w:tcW w:w="567" w:type="dxa"/>
            <w:tcBorders>
              <w:top w:val="single" w:sz="4" w:space="0" w:color="auto"/>
              <w:bottom w:val="single" w:sz="4" w:space="0" w:color="auto"/>
            </w:tcBorders>
            <w:vAlign w:val="center"/>
          </w:tcPr>
          <w:p w14:paraId="6B41ADDF" w14:textId="77777777" w:rsidR="00224ADD" w:rsidRPr="009F1742" w:rsidRDefault="00224ADD" w:rsidP="00224ADD">
            <w:pPr>
              <w:pStyle w:val="Akapitzlist"/>
              <w:numPr>
                <w:ilvl w:val="0"/>
                <w:numId w:val="35"/>
              </w:numPr>
              <w:ind w:left="17" w:firstLine="0"/>
              <w:rPr>
                <w:rFonts w:ascii="Arial" w:eastAsia="Calibri" w:hAnsi="Arial" w:cs="Arial"/>
                <w:sz w:val="18"/>
                <w:szCs w:val="18"/>
                <w:lang w:eastAsia="en-US"/>
              </w:rPr>
            </w:pPr>
          </w:p>
        </w:tc>
        <w:tc>
          <w:tcPr>
            <w:tcW w:w="5372" w:type="dxa"/>
            <w:tcBorders>
              <w:top w:val="single" w:sz="4" w:space="0" w:color="auto"/>
              <w:bottom w:val="single" w:sz="4" w:space="0" w:color="auto"/>
              <w:right w:val="double" w:sz="4" w:space="0" w:color="auto"/>
            </w:tcBorders>
            <w:vAlign w:val="center"/>
          </w:tcPr>
          <w:p w14:paraId="51B8281D" w14:textId="77777777" w:rsidR="00224ADD" w:rsidRPr="008B1767" w:rsidRDefault="00224ADD" w:rsidP="00224ADD">
            <w:pPr>
              <w:spacing w:before="40" w:after="40"/>
              <w:rPr>
                <w:rFonts w:ascii="Arial" w:hAnsi="Arial" w:cs="Arial"/>
                <w:sz w:val="18"/>
                <w:szCs w:val="18"/>
              </w:rPr>
            </w:pPr>
            <w:r w:rsidRPr="008B1767">
              <w:rPr>
                <w:rFonts w:ascii="Arial" w:hAnsi="Arial" w:cs="Arial"/>
                <w:sz w:val="18"/>
                <w:szCs w:val="18"/>
              </w:rPr>
              <w:t>Średnica zewnętrzna żerdzi – max.Ø42</w:t>
            </w:r>
          </w:p>
        </w:tc>
        <w:tc>
          <w:tcPr>
            <w:tcW w:w="1987" w:type="dxa"/>
            <w:tcBorders>
              <w:top w:val="single" w:sz="4" w:space="0" w:color="auto"/>
              <w:left w:val="double" w:sz="4" w:space="0" w:color="auto"/>
              <w:bottom w:val="single" w:sz="4" w:space="0" w:color="auto"/>
            </w:tcBorders>
            <w:vAlign w:val="center"/>
          </w:tcPr>
          <w:p w14:paraId="4637A11C" w14:textId="0BF1A1C2" w:rsidR="00224ADD" w:rsidRPr="008B1767" w:rsidRDefault="00224ADD" w:rsidP="00215C46">
            <w:pPr>
              <w:spacing w:before="40" w:after="40"/>
              <w:jc w:val="center"/>
              <w:rPr>
                <w:rFonts w:ascii="Arial" w:hAnsi="Arial" w:cs="Arial"/>
                <w:sz w:val="18"/>
                <w:szCs w:val="18"/>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20E7D427" w14:textId="5CE7DDDF" w:rsidR="00224ADD" w:rsidRPr="009F1742" w:rsidRDefault="00224ADD" w:rsidP="00224ADD">
            <w:pPr>
              <w:suppressAutoHyphens w:val="0"/>
              <w:jc w:val="center"/>
              <w:rPr>
                <w:rFonts w:ascii="Arial" w:eastAsia="Calibri" w:hAnsi="Arial" w:cs="Arial"/>
                <w:sz w:val="18"/>
                <w:szCs w:val="18"/>
                <w:lang w:eastAsia="en-US"/>
              </w:rPr>
            </w:pPr>
          </w:p>
        </w:tc>
      </w:tr>
      <w:tr w:rsidR="00224ADD" w:rsidRPr="007049FC" w14:paraId="45B25196" w14:textId="77777777" w:rsidTr="00215C46">
        <w:trPr>
          <w:trHeight w:val="306"/>
          <w:jc w:val="right"/>
        </w:trPr>
        <w:tc>
          <w:tcPr>
            <w:tcW w:w="567" w:type="dxa"/>
            <w:tcBorders>
              <w:top w:val="single" w:sz="4" w:space="0" w:color="auto"/>
              <w:bottom w:val="single" w:sz="4" w:space="0" w:color="auto"/>
            </w:tcBorders>
            <w:vAlign w:val="center"/>
          </w:tcPr>
          <w:p w14:paraId="5C9D0CA3" w14:textId="77777777" w:rsidR="00224ADD" w:rsidRPr="009F1742" w:rsidRDefault="00224ADD" w:rsidP="00224ADD">
            <w:pPr>
              <w:pStyle w:val="Akapitzlist"/>
              <w:numPr>
                <w:ilvl w:val="0"/>
                <w:numId w:val="35"/>
              </w:numPr>
              <w:ind w:left="22" w:firstLine="0"/>
              <w:rPr>
                <w:rFonts w:ascii="Arial" w:eastAsia="Calibri" w:hAnsi="Arial" w:cs="Arial"/>
                <w:sz w:val="18"/>
                <w:szCs w:val="18"/>
                <w:lang w:eastAsia="en-US"/>
              </w:rPr>
            </w:pPr>
          </w:p>
        </w:tc>
        <w:tc>
          <w:tcPr>
            <w:tcW w:w="5372" w:type="dxa"/>
            <w:tcBorders>
              <w:top w:val="single" w:sz="4" w:space="0" w:color="auto"/>
              <w:bottom w:val="single" w:sz="4" w:space="0" w:color="auto"/>
              <w:right w:val="double" w:sz="4" w:space="0" w:color="auto"/>
            </w:tcBorders>
            <w:vAlign w:val="center"/>
          </w:tcPr>
          <w:p w14:paraId="0FFAA54E" w14:textId="77777777" w:rsidR="00224ADD" w:rsidRPr="008B1767" w:rsidRDefault="00224ADD" w:rsidP="00224ADD">
            <w:pPr>
              <w:spacing w:before="40" w:after="40"/>
              <w:rPr>
                <w:rFonts w:ascii="Arial" w:hAnsi="Arial" w:cs="Arial"/>
                <w:sz w:val="18"/>
                <w:szCs w:val="18"/>
              </w:rPr>
            </w:pPr>
            <w:r w:rsidRPr="008B1767">
              <w:rPr>
                <w:rFonts w:ascii="Arial" w:hAnsi="Arial" w:cs="Arial"/>
                <w:sz w:val="18"/>
                <w:szCs w:val="18"/>
              </w:rPr>
              <w:t>Wiertnica musi posiadać dopuszczenie do pracy ze stojakami  typu SHC</w:t>
            </w:r>
          </w:p>
        </w:tc>
        <w:tc>
          <w:tcPr>
            <w:tcW w:w="1987" w:type="dxa"/>
            <w:tcBorders>
              <w:top w:val="single" w:sz="4" w:space="0" w:color="auto"/>
              <w:left w:val="double" w:sz="4" w:space="0" w:color="auto"/>
              <w:bottom w:val="single" w:sz="4" w:space="0" w:color="auto"/>
            </w:tcBorders>
            <w:vAlign w:val="center"/>
          </w:tcPr>
          <w:p w14:paraId="773A2682" w14:textId="4FD74234" w:rsidR="00224ADD" w:rsidRPr="008B1767" w:rsidRDefault="00224ADD" w:rsidP="00215C46">
            <w:pPr>
              <w:spacing w:before="40" w:after="40"/>
              <w:jc w:val="center"/>
              <w:rPr>
                <w:rFonts w:ascii="Arial" w:hAnsi="Arial" w:cs="Arial"/>
                <w:sz w:val="18"/>
                <w:szCs w:val="18"/>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1DA45DE1" w14:textId="10ADD111" w:rsidR="00224ADD" w:rsidRPr="009F1742" w:rsidRDefault="00224ADD" w:rsidP="00224ADD">
            <w:pPr>
              <w:suppressAutoHyphens w:val="0"/>
              <w:jc w:val="center"/>
              <w:rPr>
                <w:rFonts w:ascii="Arial" w:eastAsia="Calibri" w:hAnsi="Arial" w:cs="Arial"/>
                <w:sz w:val="18"/>
                <w:szCs w:val="18"/>
                <w:lang w:eastAsia="en-US"/>
              </w:rPr>
            </w:pPr>
          </w:p>
        </w:tc>
      </w:tr>
      <w:tr w:rsidR="00224ADD" w:rsidRPr="007049FC" w14:paraId="0732DC2D" w14:textId="77777777" w:rsidTr="00215C46">
        <w:trPr>
          <w:trHeight w:val="267"/>
          <w:jc w:val="right"/>
        </w:trPr>
        <w:tc>
          <w:tcPr>
            <w:tcW w:w="567" w:type="dxa"/>
            <w:tcBorders>
              <w:top w:val="single" w:sz="4" w:space="0" w:color="auto"/>
              <w:bottom w:val="single" w:sz="4" w:space="0" w:color="auto"/>
            </w:tcBorders>
            <w:vAlign w:val="center"/>
          </w:tcPr>
          <w:p w14:paraId="64F0C0F4" w14:textId="77777777" w:rsidR="00224ADD" w:rsidRPr="009F1742" w:rsidRDefault="00224ADD" w:rsidP="00224ADD">
            <w:pPr>
              <w:pStyle w:val="Akapitzlist"/>
              <w:numPr>
                <w:ilvl w:val="0"/>
                <w:numId w:val="35"/>
              </w:numPr>
              <w:ind w:left="22" w:firstLine="0"/>
              <w:rPr>
                <w:rFonts w:ascii="Arial" w:eastAsia="Calibri" w:hAnsi="Arial" w:cs="Arial"/>
                <w:sz w:val="18"/>
                <w:szCs w:val="18"/>
                <w:lang w:eastAsia="en-US"/>
              </w:rPr>
            </w:pPr>
          </w:p>
        </w:tc>
        <w:tc>
          <w:tcPr>
            <w:tcW w:w="5372" w:type="dxa"/>
            <w:tcBorders>
              <w:top w:val="single" w:sz="4" w:space="0" w:color="auto"/>
              <w:bottom w:val="single" w:sz="4" w:space="0" w:color="auto"/>
              <w:right w:val="double" w:sz="4" w:space="0" w:color="auto"/>
            </w:tcBorders>
            <w:vAlign w:val="center"/>
          </w:tcPr>
          <w:p w14:paraId="03274C34" w14:textId="77777777" w:rsidR="00224ADD" w:rsidRPr="008B1767" w:rsidRDefault="00224ADD" w:rsidP="00224ADD">
            <w:pPr>
              <w:spacing w:before="40" w:line="276" w:lineRule="auto"/>
              <w:ind w:left="34"/>
              <w:rPr>
                <w:rFonts w:ascii="Arial" w:hAnsi="Arial" w:cs="Arial"/>
                <w:sz w:val="18"/>
                <w:szCs w:val="18"/>
              </w:rPr>
            </w:pPr>
            <w:r w:rsidRPr="008B1767">
              <w:rPr>
                <w:rFonts w:ascii="Arial" w:hAnsi="Arial" w:cs="Arial"/>
                <w:sz w:val="18"/>
                <w:szCs w:val="18"/>
              </w:rPr>
              <w:t xml:space="preserve">Wyposażenie dodatkowe: Górnicza rura </w:t>
            </w:r>
            <w:proofErr w:type="spellStart"/>
            <w:r w:rsidRPr="008B1767">
              <w:rPr>
                <w:rFonts w:ascii="Arial" w:hAnsi="Arial" w:cs="Arial"/>
                <w:sz w:val="18"/>
                <w:szCs w:val="18"/>
              </w:rPr>
              <w:t>przyczołowa</w:t>
            </w:r>
            <w:proofErr w:type="spellEnd"/>
            <w:r w:rsidRPr="008B1767">
              <w:rPr>
                <w:rFonts w:ascii="Arial" w:hAnsi="Arial" w:cs="Arial"/>
                <w:sz w:val="18"/>
                <w:szCs w:val="18"/>
              </w:rPr>
              <w:t xml:space="preserve"> GRP (AM 3x2m) – 25 </w:t>
            </w:r>
            <w:proofErr w:type="spellStart"/>
            <w:r w:rsidRPr="008B1767">
              <w:rPr>
                <w:rFonts w:ascii="Arial" w:hAnsi="Arial" w:cs="Arial"/>
                <w:sz w:val="18"/>
                <w:szCs w:val="18"/>
              </w:rPr>
              <w:t>kompl</w:t>
            </w:r>
            <w:proofErr w:type="spellEnd"/>
            <w:r w:rsidRPr="008B1767">
              <w:rPr>
                <w:rFonts w:ascii="Arial" w:hAnsi="Arial" w:cs="Arial"/>
                <w:sz w:val="18"/>
                <w:szCs w:val="18"/>
              </w:rPr>
              <w:t>.</w:t>
            </w:r>
          </w:p>
          <w:p w14:paraId="15A30829" w14:textId="77777777" w:rsidR="00224ADD" w:rsidRPr="008B1767" w:rsidRDefault="00224ADD" w:rsidP="00224ADD">
            <w:pPr>
              <w:spacing w:line="276" w:lineRule="auto"/>
              <w:ind w:left="34"/>
              <w:rPr>
                <w:rFonts w:ascii="Arial" w:hAnsi="Arial" w:cs="Arial"/>
                <w:sz w:val="18"/>
                <w:szCs w:val="18"/>
              </w:rPr>
            </w:pPr>
            <w:r w:rsidRPr="008B1767">
              <w:rPr>
                <w:rFonts w:ascii="Arial" w:hAnsi="Arial" w:cs="Arial"/>
                <w:sz w:val="18"/>
                <w:szCs w:val="18"/>
              </w:rPr>
              <w:t>Skład jednego kompletu:</w:t>
            </w:r>
          </w:p>
          <w:p w14:paraId="2A7CD940" w14:textId="77777777" w:rsidR="00224ADD" w:rsidRPr="008B1767" w:rsidRDefault="00224ADD" w:rsidP="00224ADD">
            <w:pPr>
              <w:pStyle w:val="Akapitzlist"/>
              <w:numPr>
                <w:ilvl w:val="0"/>
                <w:numId w:val="143"/>
              </w:numPr>
              <w:ind w:left="314" w:hanging="284"/>
              <w:contextualSpacing w:val="0"/>
              <w:rPr>
                <w:rFonts w:ascii="Arial" w:hAnsi="Arial" w:cs="Arial"/>
                <w:sz w:val="18"/>
                <w:szCs w:val="18"/>
              </w:rPr>
            </w:pPr>
            <w:r w:rsidRPr="008B1767">
              <w:rPr>
                <w:rFonts w:ascii="Arial" w:hAnsi="Arial" w:cs="Arial"/>
                <w:sz w:val="18"/>
                <w:szCs w:val="18"/>
              </w:rPr>
              <w:t>Rura stała Ø60,3mm długość 2,0m.</w:t>
            </w:r>
          </w:p>
          <w:p w14:paraId="12A73A41" w14:textId="77777777" w:rsidR="00224ADD" w:rsidRPr="008B1767" w:rsidRDefault="00224ADD" w:rsidP="00224ADD">
            <w:pPr>
              <w:pStyle w:val="Akapitzlist"/>
              <w:numPr>
                <w:ilvl w:val="0"/>
                <w:numId w:val="143"/>
              </w:numPr>
              <w:ind w:left="314" w:hanging="284"/>
              <w:contextualSpacing w:val="0"/>
              <w:rPr>
                <w:rFonts w:ascii="Arial" w:hAnsi="Arial" w:cs="Arial"/>
                <w:sz w:val="18"/>
                <w:szCs w:val="18"/>
              </w:rPr>
            </w:pPr>
            <w:r w:rsidRPr="008B1767">
              <w:rPr>
                <w:rFonts w:ascii="Arial" w:hAnsi="Arial" w:cs="Arial"/>
                <w:sz w:val="18"/>
                <w:szCs w:val="18"/>
              </w:rPr>
              <w:t>Rura teleskopowa Ø76,1mm długość 2m.</w:t>
            </w:r>
          </w:p>
          <w:p w14:paraId="34728676" w14:textId="77777777" w:rsidR="00224ADD" w:rsidRPr="008B1767" w:rsidRDefault="00224ADD" w:rsidP="00224ADD">
            <w:pPr>
              <w:pStyle w:val="Akapitzlist"/>
              <w:numPr>
                <w:ilvl w:val="0"/>
                <w:numId w:val="143"/>
              </w:numPr>
              <w:ind w:left="314" w:hanging="284"/>
              <w:contextualSpacing w:val="0"/>
              <w:rPr>
                <w:rFonts w:ascii="Arial" w:hAnsi="Arial" w:cs="Arial"/>
                <w:sz w:val="18"/>
                <w:szCs w:val="18"/>
              </w:rPr>
            </w:pPr>
            <w:r w:rsidRPr="008B1767">
              <w:rPr>
                <w:rFonts w:ascii="Arial" w:hAnsi="Arial" w:cs="Arial"/>
                <w:sz w:val="18"/>
                <w:szCs w:val="18"/>
              </w:rPr>
              <w:t>Kotwa AM22 wraz z nakrętką i podkładką.</w:t>
            </w:r>
          </w:p>
          <w:p w14:paraId="289D3536" w14:textId="77777777" w:rsidR="00224ADD" w:rsidRPr="008B1767" w:rsidRDefault="00224ADD" w:rsidP="00224ADD">
            <w:pPr>
              <w:pStyle w:val="Akapitzlist"/>
              <w:numPr>
                <w:ilvl w:val="0"/>
                <w:numId w:val="143"/>
              </w:numPr>
              <w:spacing w:after="40"/>
              <w:ind w:left="312" w:hanging="284"/>
              <w:contextualSpacing w:val="0"/>
              <w:rPr>
                <w:rFonts w:ascii="Arial" w:hAnsi="Arial" w:cs="Arial"/>
                <w:sz w:val="18"/>
                <w:szCs w:val="18"/>
              </w:rPr>
            </w:pPr>
            <w:r w:rsidRPr="008B1767">
              <w:rPr>
                <w:rFonts w:ascii="Arial" w:hAnsi="Arial" w:cs="Arial"/>
                <w:sz w:val="18"/>
                <w:szCs w:val="18"/>
              </w:rPr>
              <w:t>Łącznik żerdzi AM22 – 2szt.</w:t>
            </w:r>
          </w:p>
        </w:tc>
        <w:tc>
          <w:tcPr>
            <w:tcW w:w="1987" w:type="dxa"/>
            <w:tcBorders>
              <w:top w:val="single" w:sz="4" w:space="0" w:color="auto"/>
              <w:left w:val="double" w:sz="4" w:space="0" w:color="auto"/>
              <w:bottom w:val="single" w:sz="4" w:space="0" w:color="auto"/>
            </w:tcBorders>
            <w:vAlign w:val="center"/>
          </w:tcPr>
          <w:p w14:paraId="482C7B68" w14:textId="10139D9C" w:rsidR="00224ADD" w:rsidRPr="008B1767" w:rsidRDefault="00224ADD" w:rsidP="00215C46">
            <w:pPr>
              <w:pStyle w:val="Akapitzlist"/>
              <w:spacing w:after="40"/>
              <w:ind w:left="0"/>
              <w:contextualSpacing w:val="0"/>
              <w:jc w:val="center"/>
              <w:rPr>
                <w:rFonts w:ascii="Arial" w:hAnsi="Arial" w:cs="Arial"/>
                <w:sz w:val="18"/>
                <w:szCs w:val="18"/>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320F1203" w14:textId="7CF117D7" w:rsidR="00224ADD" w:rsidRPr="009F1742" w:rsidRDefault="00224ADD" w:rsidP="00224ADD">
            <w:pPr>
              <w:pStyle w:val="Akapitzlist"/>
              <w:rPr>
                <w:rFonts w:ascii="Arial" w:eastAsia="Calibri" w:hAnsi="Arial" w:cs="Arial"/>
                <w:sz w:val="18"/>
                <w:szCs w:val="18"/>
                <w:lang w:eastAsia="en-US"/>
              </w:rPr>
            </w:pPr>
          </w:p>
        </w:tc>
      </w:tr>
      <w:tr w:rsidR="00224ADD" w:rsidRPr="007049FC" w14:paraId="2CFE02CB" w14:textId="77777777" w:rsidTr="00215C46">
        <w:trPr>
          <w:trHeight w:val="435"/>
          <w:jc w:val="right"/>
        </w:trPr>
        <w:tc>
          <w:tcPr>
            <w:tcW w:w="567" w:type="dxa"/>
            <w:tcBorders>
              <w:top w:val="single" w:sz="4" w:space="0" w:color="auto"/>
              <w:bottom w:val="single" w:sz="4" w:space="0" w:color="auto"/>
            </w:tcBorders>
            <w:vAlign w:val="center"/>
          </w:tcPr>
          <w:p w14:paraId="45357114" w14:textId="77777777" w:rsidR="00224ADD" w:rsidRPr="009F1742" w:rsidRDefault="00224ADD" w:rsidP="00224ADD">
            <w:pPr>
              <w:pStyle w:val="Akapitzlist"/>
              <w:numPr>
                <w:ilvl w:val="0"/>
                <w:numId w:val="35"/>
              </w:numPr>
              <w:ind w:left="22" w:firstLine="0"/>
              <w:rPr>
                <w:rFonts w:ascii="Arial" w:eastAsia="Calibri" w:hAnsi="Arial" w:cs="Arial"/>
                <w:sz w:val="18"/>
                <w:szCs w:val="18"/>
                <w:lang w:eastAsia="en-US"/>
              </w:rPr>
            </w:pPr>
          </w:p>
        </w:tc>
        <w:tc>
          <w:tcPr>
            <w:tcW w:w="5372" w:type="dxa"/>
            <w:tcBorders>
              <w:top w:val="single" w:sz="4" w:space="0" w:color="auto"/>
              <w:bottom w:val="single" w:sz="4" w:space="0" w:color="auto"/>
              <w:right w:val="double" w:sz="4" w:space="0" w:color="auto"/>
            </w:tcBorders>
            <w:vAlign w:val="center"/>
          </w:tcPr>
          <w:p w14:paraId="2E3FF817" w14:textId="77777777" w:rsidR="00224ADD" w:rsidRPr="009F1742" w:rsidRDefault="00224ADD" w:rsidP="00224ADD">
            <w:pPr>
              <w:spacing w:before="40" w:after="40"/>
              <w:ind w:left="34"/>
              <w:jc w:val="both"/>
              <w:rPr>
                <w:rFonts w:ascii="Arial" w:hAnsi="Arial" w:cs="Arial"/>
                <w:sz w:val="18"/>
                <w:szCs w:val="18"/>
                <w:lang w:eastAsia="en-US"/>
              </w:rPr>
            </w:pPr>
            <w:r w:rsidRPr="009F1742">
              <w:rPr>
                <w:rFonts w:ascii="Arial" w:hAnsi="Arial" w:cs="Arial"/>
                <w:sz w:val="18"/>
                <w:szCs w:val="18"/>
                <w:lang w:eastAsia="en-US"/>
              </w:rPr>
              <w:t>Środowisko pracy:</w:t>
            </w:r>
          </w:p>
          <w:p w14:paraId="671D4C71" w14:textId="77777777" w:rsidR="00224ADD" w:rsidRPr="009F1742" w:rsidRDefault="00224ADD" w:rsidP="00224ADD">
            <w:pPr>
              <w:spacing w:after="40"/>
              <w:ind w:left="34"/>
              <w:jc w:val="both"/>
              <w:rPr>
                <w:rFonts w:ascii="Arial" w:hAnsi="Arial" w:cs="Arial"/>
                <w:sz w:val="18"/>
                <w:szCs w:val="18"/>
                <w:lang w:eastAsia="en-US"/>
              </w:rPr>
            </w:pPr>
            <w:r w:rsidRPr="009F1742">
              <w:rPr>
                <w:rFonts w:ascii="Arial" w:hAnsi="Arial" w:cs="Arial"/>
                <w:sz w:val="18"/>
                <w:szCs w:val="18"/>
                <w:lang w:eastAsia="en-US"/>
              </w:rPr>
              <w:t>W podziemnych wyrobiskach górniczych o stopniu zagrożenia wybuchem metanu „a”, „b”, „c” oraz klasie „A” i „B” zagrożenia wybuchem pyłu węglowego.</w:t>
            </w:r>
          </w:p>
        </w:tc>
        <w:tc>
          <w:tcPr>
            <w:tcW w:w="1987" w:type="dxa"/>
            <w:tcBorders>
              <w:top w:val="single" w:sz="4" w:space="0" w:color="auto"/>
              <w:left w:val="double" w:sz="4" w:space="0" w:color="auto"/>
              <w:bottom w:val="single" w:sz="4" w:space="0" w:color="auto"/>
            </w:tcBorders>
            <w:vAlign w:val="center"/>
          </w:tcPr>
          <w:p w14:paraId="01EC33FD" w14:textId="5B921F8B" w:rsidR="00224ADD" w:rsidRPr="009F1742" w:rsidRDefault="00224ADD" w:rsidP="00215C46">
            <w:pPr>
              <w:spacing w:after="40"/>
              <w:jc w:val="center"/>
              <w:rPr>
                <w:rFonts w:ascii="Arial" w:hAnsi="Arial" w:cs="Arial"/>
                <w:sz w:val="18"/>
                <w:szCs w:val="18"/>
                <w:lang w:eastAsia="en-US"/>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6A0A6CD4" w14:textId="3EA2ADA4" w:rsidR="00224ADD" w:rsidRPr="009F1742" w:rsidRDefault="00224ADD" w:rsidP="00224ADD">
            <w:pPr>
              <w:suppressAutoHyphens w:val="0"/>
              <w:jc w:val="center"/>
              <w:rPr>
                <w:rFonts w:ascii="Arial" w:eastAsia="Calibri" w:hAnsi="Arial" w:cs="Arial"/>
                <w:sz w:val="18"/>
                <w:szCs w:val="18"/>
                <w:lang w:eastAsia="en-US"/>
              </w:rPr>
            </w:pPr>
          </w:p>
        </w:tc>
      </w:tr>
      <w:tr w:rsidR="00224ADD" w:rsidRPr="007049FC" w14:paraId="1C62802B" w14:textId="77777777" w:rsidTr="00215C46">
        <w:trPr>
          <w:trHeight w:val="260"/>
          <w:jc w:val="right"/>
        </w:trPr>
        <w:tc>
          <w:tcPr>
            <w:tcW w:w="567" w:type="dxa"/>
            <w:tcBorders>
              <w:top w:val="single" w:sz="4" w:space="0" w:color="auto"/>
              <w:bottom w:val="single" w:sz="4" w:space="0" w:color="auto"/>
            </w:tcBorders>
            <w:vAlign w:val="center"/>
          </w:tcPr>
          <w:p w14:paraId="27BDF04D" w14:textId="77777777" w:rsidR="00224ADD" w:rsidRPr="009F1742" w:rsidRDefault="00224ADD" w:rsidP="00224ADD">
            <w:pPr>
              <w:pStyle w:val="Akapitzlist"/>
              <w:numPr>
                <w:ilvl w:val="0"/>
                <w:numId w:val="35"/>
              </w:numPr>
              <w:ind w:left="22" w:firstLine="0"/>
              <w:rPr>
                <w:rFonts w:ascii="Arial" w:eastAsia="Calibri" w:hAnsi="Arial" w:cs="Arial"/>
                <w:sz w:val="18"/>
                <w:szCs w:val="18"/>
                <w:lang w:eastAsia="en-US"/>
              </w:rPr>
            </w:pPr>
          </w:p>
        </w:tc>
        <w:tc>
          <w:tcPr>
            <w:tcW w:w="5372" w:type="dxa"/>
            <w:tcBorders>
              <w:top w:val="single" w:sz="4" w:space="0" w:color="auto"/>
              <w:bottom w:val="single" w:sz="4" w:space="0" w:color="auto"/>
              <w:right w:val="double" w:sz="4" w:space="0" w:color="auto"/>
            </w:tcBorders>
            <w:vAlign w:val="center"/>
          </w:tcPr>
          <w:p w14:paraId="3CB8898C" w14:textId="77777777" w:rsidR="00224ADD" w:rsidRPr="009F1742" w:rsidRDefault="00224ADD" w:rsidP="00224ADD">
            <w:pPr>
              <w:spacing w:before="40" w:after="40"/>
              <w:ind w:left="34"/>
              <w:jc w:val="both"/>
              <w:rPr>
                <w:rFonts w:ascii="Arial" w:hAnsi="Arial" w:cs="Arial"/>
                <w:sz w:val="18"/>
                <w:szCs w:val="18"/>
                <w:lang w:eastAsia="en-US"/>
              </w:rPr>
            </w:pPr>
            <w:r w:rsidRPr="009F1742">
              <w:rPr>
                <w:rFonts w:ascii="Arial" w:hAnsi="Arial" w:cs="Arial"/>
                <w:sz w:val="18"/>
                <w:szCs w:val="18"/>
                <w:lang w:eastAsia="en-US"/>
              </w:rPr>
              <w:t>Dokumentacja techniczno-ruchowa lub instrukcja (ewentualnie wybrane jej fragmenty) lub karta katalogowa – potwierdzająca parametry techniczne oferowanego przedmiotu zamówienia informująca jednocześnie o wymaganiach niezbędnych dla ich uzyskania oraz dla właściwej eksploatacji wyrobu. Trwałe oznakowanie, tabliczka metalowa umożliwiająca identyfikację określająca: nazwę urządzenia, typ, nr seryjny, rok produkcji, nazwę producenta i będzie umieszczona w widocznym miejscu urządzenia.</w:t>
            </w:r>
          </w:p>
        </w:tc>
        <w:tc>
          <w:tcPr>
            <w:tcW w:w="1987" w:type="dxa"/>
            <w:tcBorders>
              <w:top w:val="single" w:sz="4" w:space="0" w:color="auto"/>
              <w:left w:val="double" w:sz="4" w:space="0" w:color="auto"/>
              <w:bottom w:val="single" w:sz="4" w:space="0" w:color="auto"/>
            </w:tcBorders>
            <w:vAlign w:val="center"/>
          </w:tcPr>
          <w:p w14:paraId="19AB6496" w14:textId="0FD10857" w:rsidR="00224ADD" w:rsidRPr="009F1742" w:rsidRDefault="00224ADD" w:rsidP="00215C46">
            <w:pPr>
              <w:spacing w:before="40" w:after="40"/>
              <w:jc w:val="center"/>
              <w:rPr>
                <w:rFonts w:ascii="Arial" w:hAnsi="Arial" w:cs="Arial"/>
                <w:sz w:val="18"/>
                <w:szCs w:val="18"/>
                <w:lang w:eastAsia="en-US"/>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0E8195F5" w14:textId="4B8DCAD7" w:rsidR="00224ADD" w:rsidRPr="009F1742" w:rsidRDefault="00224ADD" w:rsidP="00224ADD">
            <w:pPr>
              <w:suppressAutoHyphens w:val="0"/>
              <w:jc w:val="center"/>
              <w:rPr>
                <w:rFonts w:ascii="Arial" w:eastAsia="Calibri" w:hAnsi="Arial" w:cs="Arial"/>
                <w:sz w:val="18"/>
                <w:szCs w:val="18"/>
                <w:lang w:eastAsia="en-US"/>
              </w:rPr>
            </w:pPr>
          </w:p>
        </w:tc>
      </w:tr>
      <w:tr w:rsidR="00194405" w:rsidRPr="007049FC" w14:paraId="296FBE63" w14:textId="77777777" w:rsidTr="00215C46">
        <w:trPr>
          <w:trHeight w:val="876"/>
          <w:jc w:val="right"/>
        </w:trPr>
        <w:tc>
          <w:tcPr>
            <w:tcW w:w="9923" w:type="dxa"/>
            <w:gridSpan w:val="4"/>
            <w:shd w:val="clear" w:color="auto" w:fill="B8CCE4"/>
            <w:vAlign w:val="center"/>
          </w:tcPr>
          <w:p w14:paraId="09DBB2E3" w14:textId="77777777" w:rsidR="00194405" w:rsidRPr="00DB3DCB" w:rsidRDefault="00194405" w:rsidP="00215C46">
            <w:pPr>
              <w:spacing w:before="40" w:line="276" w:lineRule="auto"/>
              <w:ind w:left="266"/>
              <w:rPr>
                <w:rFonts w:ascii="Arial" w:hAnsi="Arial" w:cs="Arial"/>
                <w:b/>
                <w:bCs/>
                <w:color w:val="000000"/>
                <w:sz w:val="20"/>
                <w:szCs w:val="20"/>
                <w:lang w:eastAsia="pl-PL"/>
              </w:rPr>
            </w:pPr>
            <w:r w:rsidRPr="00DB3DCB">
              <w:rPr>
                <w:rFonts w:ascii="Arial" w:hAnsi="Arial" w:cs="Arial"/>
                <w:b/>
                <w:bCs/>
                <w:color w:val="000000"/>
                <w:sz w:val="20"/>
                <w:szCs w:val="20"/>
                <w:lang w:eastAsia="pl-PL"/>
              </w:rPr>
              <w:t>Zadanie nr</w:t>
            </w:r>
            <w:r>
              <w:rPr>
                <w:rFonts w:ascii="Arial" w:hAnsi="Arial" w:cs="Arial"/>
                <w:b/>
                <w:bCs/>
                <w:color w:val="000000"/>
                <w:sz w:val="20"/>
                <w:szCs w:val="20"/>
                <w:lang w:eastAsia="pl-PL"/>
              </w:rPr>
              <w:t xml:space="preserve"> 2</w:t>
            </w:r>
            <w:r w:rsidRPr="00DB3DCB">
              <w:rPr>
                <w:rFonts w:ascii="Arial" w:hAnsi="Arial" w:cs="Arial"/>
                <w:b/>
                <w:bCs/>
                <w:color w:val="000000"/>
                <w:sz w:val="20"/>
                <w:szCs w:val="20"/>
                <w:lang w:eastAsia="pl-PL"/>
              </w:rPr>
              <w:t xml:space="preserve"> </w:t>
            </w:r>
          </w:p>
          <w:p w14:paraId="4C6A69F5" w14:textId="77777777" w:rsidR="00194405" w:rsidRPr="00140C02" w:rsidRDefault="002329A1" w:rsidP="00BA3819">
            <w:pPr>
              <w:spacing w:after="60"/>
              <w:ind w:left="266"/>
              <w:jc w:val="both"/>
              <w:rPr>
                <w:rFonts w:ascii="Arial" w:hAnsi="Arial" w:cs="Arial"/>
                <w:b/>
                <w:bCs/>
                <w:color w:val="000000"/>
                <w:sz w:val="20"/>
                <w:szCs w:val="20"/>
              </w:rPr>
            </w:pPr>
            <w:r w:rsidRPr="002329A1">
              <w:rPr>
                <w:rFonts w:ascii="Arial" w:hAnsi="Arial" w:cs="Arial"/>
                <w:b/>
                <w:bCs/>
                <w:color w:val="000000"/>
                <w:sz w:val="20"/>
                <w:szCs w:val="20"/>
              </w:rPr>
              <w:t>D</w:t>
            </w:r>
            <w:bookmarkStart w:id="29" w:name="_Hlk114730052"/>
            <w:r w:rsidRPr="002329A1">
              <w:rPr>
                <w:rFonts w:ascii="Arial" w:hAnsi="Arial" w:cs="Arial"/>
                <w:b/>
                <w:bCs/>
                <w:color w:val="000000"/>
                <w:sz w:val="20"/>
                <w:szCs w:val="20"/>
              </w:rPr>
              <w:t>ostawa fabrycznie nowej 1 szt. Mobilnej hydraulicznej wiertnicy ścianowej z napędem ręcznym typu MWS – 1 – L2S z adapterem pod stojak SHC w odmianie W3 wraz z wyposażeniem</w:t>
            </w:r>
            <w:bookmarkEnd w:id="29"/>
            <w:r w:rsidRPr="002329A1">
              <w:rPr>
                <w:rFonts w:ascii="Arial" w:hAnsi="Arial" w:cs="Arial"/>
                <w:b/>
                <w:bCs/>
                <w:color w:val="000000"/>
                <w:sz w:val="20"/>
                <w:szCs w:val="20"/>
              </w:rPr>
              <w:t>.</w:t>
            </w:r>
          </w:p>
        </w:tc>
      </w:tr>
      <w:tr w:rsidR="00F84AB4" w:rsidRPr="007049FC" w14:paraId="71ABB94E" w14:textId="77777777" w:rsidTr="00215C46">
        <w:trPr>
          <w:trHeight w:val="306"/>
          <w:jc w:val="right"/>
        </w:trPr>
        <w:tc>
          <w:tcPr>
            <w:tcW w:w="567" w:type="dxa"/>
            <w:tcBorders>
              <w:bottom w:val="single" w:sz="4" w:space="0" w:color="auto"/>
              <w:right w:val="double" w:sz="4" w:space="0" w:color="auto"/>
            </w:tcBorders>
            <w:vAlign w:val="center"/>
          </w:tcPr>
          <w:p w14:paraId="3EE7A266"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left w:val="double" w:sz="4" w:space="0" w:color="auto"/>
              <w:bottom w:val="single" w:sz="4" w:space="0" w:color="auto"/>
              <w:right w:val="double" w:sz="4" w:space="0" w:color="auto"/>
            </w:tcBorders>
            <w:shd w:val="clear" w:color="auto" w:fill="auto"/>
            <w:vAlign w:val="center"/>
          </w:tcPr>
          <w:p w14:paraId="574DF301"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Maksymalna średnica wierconego otworu</w:t>
            </w:r>
          </w:p>
        </w:tc>
        <w:tc>
          <w:tcPr>
            <w:tcW w:w="1987" w:type="dxa"/>
            <w:tcBorders>
              <w:left w:val="double" w:sz="4" w:space="0" w:color="auto"/>
              <w:bottom w:val="single" w:sz="4" w:space="0" w:color="auto"/>
            </w:tcBorders>
            <w:shd w:val="clear" w:color="auto" w:fill="auto"/>
            <w:vAlign w:val="center"/>
          </w:tcPr>
          <w:p w14:paraId="64703FEF"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220mm</w:t>
            </w:r>
          </w:p>
        </w:tc>
        <w:tc>
          <w:tcPr>
            <w:tcW w:w="1997" w:type="dxa"/>
            <w:tcBorders>
              <w:bottom w:val="single" w:sz="4" w:space="0" w:color="auto"/>
            </w:tcBorders>
            <w:vAlign w:val="center"/>
          </w:tcPr>
          <w:p w14:paraId="4151941B"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3D7ADB69" w14:textId="77777777" w:rsidTr="00215C46">
        <w:trPr>
          <w:trHeight w:val="306"/>
          <w:jc w:val="right"/>
        </w:trPr>
        <w:tc>
          <w:tcPr>
            <w:tcW w:w="567" w:type="dxa"/>
            <w:tcBorders>
              <w:top w:val="single" w:sz="4" w:space="0" w:color="auto"/>
              <w:bottom w:val="single" w:sz="4" w:space="0" w:color="auto"/>
            </w:tcBorders>
            <w:vAlign w:val="center"/>
          </w:tcPr>
          <w:p w14:paraId="63F0DBF2"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2A32C16F"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Podporność robocza stojaka hydraulicznego indywidualnego</w:t>
            </w:r>
          </w:p>
        </w:tc>
        <w:tc>
          <w:tcPr>
            <w:tcW w:w="1987" w:type="dxa"/>
            <w:tcBorders>
              <w:top w:val="single" w:sz="4" w:space="0" w:color="auto"/>
              <w:bottom w:val="single" w:sz="4" w:space="0" w:color="auto"/>
            </w:tcBorders>
            <w:vAlign w:val="center"/>
          </w:tcPr>
          <w:p w14:paraId="78339617"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400 + 20kN</w:t>
            </w:r>
          </w:p>
        </w:tc>
        <w:tc>
          <w:tcPr>
            <w:tcW w:w="1997" w:type="dxa"/>
            <w:tcBorders>
              <w:top w:val="single" w:sz="4" w:space="0" w:color="auto"/>
              <w:bottom w:val="single" w:sz="4" w:space="0" w:color="auto"/>
            </w:tcBorders>
            <w:vAlign w:val="center"/>
          </w:tcPr>
          <w:p w14:paraId="6E11D73B"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3AF41C48" w14:textId="77777777" w:rsidTr="00215C46">
        <w:trPr>
          <w:trHeight w:val="306"/>
          <w:jc w:val="right"/>
        </w:trPr>
        <w:tc>
          <w:tcPr>
            <w:tcW w:w="567" w:type="dxa"/>
            <w:tcBorders>
              <w:top w:val="single" w:sz="4" w:space="0" w:color="auto"/>
              <w:bottom w:val="single" w:sz="4" w:space="0" w:color="auto"/>
            </w:tcBorders>
            <w:vAlign w:val="center"/>
          </w:tcPr>
          <w:p w14:paraId="2D40110E"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0DDB0B9F"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Podporność robocza siłownika hydraulicznego odciągającego</w:t>
            </w:r>
          </w:p>
        </w:tc>
        <w:tc>
          <w:tcPr>
            <w:tcW w:w="1987" w:type="dxa"/>
            <w:tcBorders>
              <w:top w:val="single" w:sz="4" w:space="0" w:color="auto"/>
              <w:bottom w:val="single" w:sz="4" w:space="0" w:color="auto"/>
            </w:tcBorders>
            <w:vAlign w:val="center"/>
          </w:tcPr>
          <w:p w14:paraId="27599BD2"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400 + 20kN</w:t>
            </w:r>
          </w:p>
        </w:tc>
        <w:tc>
          <w:tcPr>
            <w:tcW w:w="1997" w:type="dxa"/>
            <w:tcBorders>
              <w:top w:val="single" w:sz="4" w:space="0" w:color="auto"/>
              <w:bottom w:val="single" w:sz="4" w:space="0" w:color="auto"/>
            </w:tcBorders>
            <w:vAlign w:val="center"/>
          </w:tcPr>
          <w:p w14:paraId="33BB7E96"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09D78D44" w14:textId="77777777" w:rsidTr="00215C46">
        <w:trPr>
          <w:trHeight w:val="306"/>
          <w:jc w:val="right"/>
        </w:trPr>
        <w:tc>
          <w:tcPr>
            <w:tcW w:w="567" w:type="dxa"/>
            <w:tcBorders>
              <w:top w:val="single" w:sz="4" w:space="0" w:color="auto"/>
              <w:bottom w:val="single" w:sz="4" w:space="0" w:color="auto"/>
            </w:tcBorders>
            <w:vAlign w:val="center"/>
          </w:tcPr>
          <w:p w14:paraId="41EDBD30"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587FBBC5"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Temperatura otoczenia w warunkach pracy</w:t>
            </w:r>
          </w:p>
        </w:tc>
        <w:tc>
          <w:tcPr>
            <w:tcW w:w="1987" w:type="dxa"/>
            <w:tcBorders>
              <w:top w:val="single" w:sz="4" w:space="0" w:color="auto"/>
              <w:bottom w:val="single" w:sz="4" w:space="0" w:color="auto"/>
            </w:tcBorders>
            <w:vAlign w:val="center"/>
          </w:tcPr>
          <w:p w14:paraId="37534C88"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 xml:space="preserve">+1 </w:t>
            </w:r>
            <w:r w:rsidRPr="00F84AB4">
              <w:rPr>
                <w:rFonts w:ascii="Arial" w:hAnsi="Arial" w:cs="Arial"/>
                <w:sz w:val="18"/>
                <w:szCs w:val="18"/>
              </w:rPr>
              <w:t> +40oC</w:t>
            </w:r>
          </w:p>
        </w:tc>
        <w:tc>
          <w:tcPr>
            <w:tcW w:w="1997" w:type="dxa"/>
            <w:tcBorders>
              <w:top w:val="single" w:sz="4" w:space="0" w:color="auto"/>
              <w:bottom w:val="single" w:sz="4" w:space="0" w:color="auto"/>
            </w:tcBorders>
            <w:vAlign w:val="center"/>
          </w:tcPr>
          <w:p w14:paraId="11ABE0B0"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2072B0BC" w14:textId="77777777" w:rsidTr="00215C46">
        <w:trPr>
          <w:trHeight w:val="306"/>
          <w:jc w:val="right"/>
        </w:trPr>
        <w:tc>
          <w:tcPr>
            <w:tcW w:w="567" w:type="dxa"/>
            <w:tcBorders>
              <w:top w:val="single" w:sz="4" w:space="0" w:color="auto"/>
              <w:bottom w:val="single" w:sz="4" w:space="0" w:color="auto"/>
            </w:tcBorders>
            <w:vAlign w:val="center"/>
          </w:tcPr>
          <w:p w14:paraId="2D532E90"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6B2E2160"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Moment obrotowy</w:t>
            </w:r>
          </w:p>
        </w:tc>
        <w:tc>
          <w:tcPr>
            <w:tcW w:w="1987" w:type="dxa"/>
            <w:tcBorders>
              <w:top w:val="single" w:sz="4" w:space="0" w:color="auto"/>
              <w:bottom w:val="single" w:sz="4" w:space="0" w:color="auto"/>
            </w:tcBorders>
            <w:vAlign w:val="center"/>
          </w:tcPr>
          <w:p w14:paraId="63C3629F"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312 – 440Nm</w:t>
            </w:r>
          </w:p>
        </w:tc>
        <w:tc>
          <w:tcPr>
            <w:tcW w:w="1997" w:type="dxa"/>
            <w:tcBorders>
              <w:top w:val="single" w:sz="4" w:space="0" w:color="auto"/>
              <w:bottom w:val="single" w:sz="4" w:space="0" w:color="auto"/>
            </w:tcBorders>
            <w:vAlign w:val="center"/>
          </w:tcPr>
          <w:p w14:paraId="59AB6C9D"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6156A63D" w14:textId="77777777" w:rsidTr="00215C46">
        <w:trPr>
          <w:trHeight w:val="306"/>
          <w:jc w:val="right"/>
        </w:trPr>
        <w:tc>
          <w:tcPr>
            <w:tcW w:w="567" w:type="dxa"/>
            <w:tcBorders>
              <w:top w:val="single" w:sz="4" w:space="0" w:color="auto"/>
              <w:bottom w:val="single" w:sz="4" w:space="0" w:color="auto"/>
            </w:tcBorders>
            <w:vAlign w:val="center"/>
          </w:tcPr>
          <w:p w14:paraId="6AF2CCC6"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7FA6B5C5"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Maksymalne obroty</w:t>
            </w:r>
          </w:p>
        </w:tc>
        <w:tc>
          <w:tcPr>
            <w:tcW w:w="1987" w:type="dxa"/>
            <w:tcBorders>
              <w:top w:val="single" w:sz="4" w:space="0" w:color="auto"/>
              <w:bottom w:val="single" w:sz="4" w:space="0" w:color="auto"/>
            </w:tcBorders>
            <w:vAlign w:val="center"/>
          </w:tcPr>
          <w:p w14:paraId="399851DC"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800min-1</w:t>
            </w:r>
          </w:p>
        </w:tc>
        <w:tc>
          <w:tcPr>
            <w:tcW w:w="1997" w:type="dxa"/>
            <w:tcBorders>
              <w:top w:val="single" w:sz="4" w:space="0" w:color="auto"/>
              <w:bottom w:val="single" w:sz="4" w:space="0" w:color="auto"/>
            </w:tcBorders>
            <w:vAlign w:val="center"/>
          </w:tcPr>
          <w:p w14:paraId="2389322D"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60EC5F35" w14:textId="77777777" w:rsidTr="00215C46">
        <w:trPr>
          <w:trHeight w:val="306"/>
          <w:jc w:val="right"/>
        </w:trPr>
        <w:tc>
          <w:tcPr>
            <w:tcW w:w="567" w:type="dxa"/>
            <w:tcBorders>
              <w:top w:val="single" w:sz="4" w:space="0" w:color="auto"/>
              <w:bottom w:val="nil"/>
            </w:tcBorders>
            <w:vAlign w:val="center"/>
          </w:tcPr>
          <w:p w14:paraId="54344D59"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75882B57"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Wielkość posuwu</w:t>
            </w:r>
          </w:p>
        </w:tc>
        <w:tc>
          <w:tcPr>
            <w:tcW w:w="1987" w:type="dxa"/>
            <w:tcBorders>
              <w:top w:val="single" w:sz="4" w:space="0" w:color="auto"/>
              <w:bottom w:val="single" w:sz="4" w:space="0" w:color="auto"/>
            </w:tcBorders>
            <w:vAlign w:val="center"/>
          </w:tcPr>
          <w:p w14:paraId="03F3AAE9"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Max.1300mm</w:t>
            </w:r>
          </w:p>
        </w:tc>
        <w:tc>
          <w:tcPr>
            <w:tcW w:w="1997" w:type="dxa"/>
            <w:tcBorders>
              <w:top w:val="single" w:sz="4" w:space="0" w:color="auto"/>
              <w:bottom w:val="single" w:sz="4" w:space="0" w:color="auto"/>
            </w:tcBorders>
            <w:vAlign w:val="center"/>
          </w:tcPr>
          <w:p w14:paraId="35F05B53"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1D509164" w14:textId="77777777" w:rsidTr="00215C46">
        <w:trPr>
          <w:trHeight w:val="306"/>
          <w:jc w:val="right"/>
        </w:trPr>
        <w:tc>
          <w:tcPr>
            <w:tcW w:w="567" w:type="dxa"/>
            <w:tcBorders>
              <w:top w:val="nil"/>
              <w:bottom w:val="single" w:sz="4" w:space="0" w:color="auto"/>
            </w:tcBorders>
            <w:vAlign w:val="center"/>
          </w:tcPr>
          <w:p w14:paraId="670D6F36"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0970473B"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Długość żerdzi</w:t>
            </w:r>
          </w:p>
        </w:tc>
        <w:tc>
          <w:tcPr>
            <w:tcW w:w="1987" w:type="dxa"/>
            <w:tcBorders>
              <w:top w:val="single" w:sz="4" w:space="0" w:color="auto"/>
              <w:bottom w:val="single" w:sz="4" w:space="0" w:color="auto"/>
            </w:tcBorders>
            <w:vAlign w:val="center"/>
          </w:tcPr>
          <w:p w14:paraId="33696964" w14:textId="77777777" w:rsidR="00F84AB4" w:rsidRPr="00F84AB4" w:rsidRDefault="00F84AB4" w:rsidP="00A966F0">
            <w:pPr>
              <w:jc w:val="center"/>
              <w:rPr>
                <w:rFonts w:ascii="Arial" w:hAnsi="Arial" w:cs="Arial"/>
                <w:sz w:val="18"/>
                <w:szCs w:val="18"/>
              </w:rPr>
            </w:pPr>
            <w:r w:rsidRPr="00F84AB4">
              <w:rPr>
                <w:rFonts w:ascii="Arial" w:hAnsi="Arial" w:cs="Arial"/>
                <w:sz w:val="18"/>
                <w:szCs w:val="18"/>
              </w:rPr>
              <w:t>1250mm</w:t>
            </w:r>
          </w:p>
        </w:tc>
        <w:tc>
          <w:tcPr>
            <w:tcW w:w="1997" w:type="dxa"/>
            <w:tcBorders>
              <w:top w:val="single" w:sz="4" w:space="0" w:color="auto"/>
              <w:bottom w:val="single" w:sz="4" w:space="0" w:color="auto"/>
            </w:tcBorders>
            <w:vAlign w:val="center"/>
          </w:tcPr>
          <w:p w14:paraId="6DFCFBB0"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1B2397E6" w14:textId="77777777" w:rsidTr="00215C46">
        <w:trPr>
          <w:trHeight w:val="306"/>
          <w:jc w:val="right"/>
        </w:trPr>
        <w:tc>
          <w:tcPr>
            <w:tcW w:w="567" w:type="dxa"/>
            <w:tcBorders>
              <w:top w:val="single" w:sz="4" w:space="0" w:color="auto"/>
              <w:bottom w:val="single" w:sz="4" w:space="0" w:color="auto"/>
            </w:tcBorders>
            <w:vAlign w:val="center"/>
          </w:tcPr>
          <w:p w14:paraId="36E665F2" w14:textId="77777777" w:rsidR="00F84AB4" w:rsidRPr="00F84AB4" w:rsidRDefault="00F84AB4" w:rsidP="00F84AB4">
            <w:pPr>
              <w:pStyle w:val="Akapitzlist"/>
              <w:numPr>
                <w:ilvl w:val="0"/>
                <w:numId w:val="107"/>
              </w:numPr>
              <w:ind w:left="164" w:hanging="3"/>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3FE1CCBB"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Szybkość posuwu bez obciążenia</w:t>
            </w:r>
          </w:p>
        </w:tc>
        <w:tc>
          <w:tcPr>
            <w:tcW w:w="1987" w:type="dxa"/>
            <w:tcBorders>
              <w:top w:val="single" w:sz="4" w:space="0" w:color="auto"/>
              <w:bottom w:val="single" w:sz="4" w:space="0" w:color="auto"/>
            </w:tcBorders>
            <w:vAlign w:val="center"/>
          </w:tcPr>
          <w:p w14:paraId="5477F747" w14:textId="77777777" w:rsidR="00F84AB4" w:rsidRPr="00F84AB4" w:rsidRDefault="00F84AB4" w:rsidP="00A966F0">
            <w:pPr>
              <w:ind w:left="34"/>
              <w:jc w:val="center"/>
              <w:rPr>
                <w:rFonts w:ascii="Arial" w:hAnsi="Arial" w:cs="Arial"/>
                <w:sz w:val="18"/>
                <w:szCs w:val="18"/>
              </w:rPr>
            </w:pPr>
            <w:r w:rsidRPr="00F84AB4">
              <w:rPr>
                <w:rFonts w:ascii="Arial" w:hAnsi="Arial" w:cs="Arial"/>
                <w:sz w:val="18"/>
                <w:szCs w:val="18"/>
              </w:rPr>
              <w:t>0,1m/s</w:t>
            </w:r>
          </w:p>
        </w:tc>
        <w:tc>
          <w:tcPr>
            <w:tcW w:w="1997" w:type="dxa"/>
            <w:tcBorders>
              <w:top w:val="single" w:sz="4" w:space="0" w:color="auto"/>
              <w:bottom w:val="single" w:sz="4" w:space="0" w:color="auto"/>
            </w:tcBorders>
            <w:vAlign w:val="center"/>
          </w:tcPr>
          <w:p w14:paraId="1956345D"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4FCD6743" w14:textId="77777777" w:rsidTr="00215C46">
        <w:trPr>
          <w:trHeight w:val="306"/>
          <w:jc w:val="right"/>
        </w:trPr>
        <w:tc>
          <w:tcPr>
            <w:tcW w:w="567" w:type="dxa"/>
            <w:tcBorders>
              <w:top w:val="single" w:sz="4" w:space="0" w:color="auto"/>
              <w:bottom w:val="single" w:sz="4" w:space="0" w:color="auto"/>
            </w:tcBorders>
            <w:vAlign w:val="center"/>
          </w:tcPr>
          <w:p w14:paraId="3F870A4D" w14:textId="77777777" w:rsidR="00F84AB4" w:rsidRPr="00F84AB4" w:rsidRDefault="00F84AB4" w:rsidP="00F84AB4">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3AA30B35"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Maksymalne ciśnienie zasilania</w:t>
            </w:r>
          </w:p>
        </w:tc>
        <w:tc>
          <w:tcPr>
            <w:tcW w:w="1987" w:type="dxa"/>
            <w:tcBorders>
              <w:top w:val="single" w:sz="4" w:space="0" w:color="auto"/>
              <w:bottom w:val="single" w:sz="4" w:space="0" w:color="auto"/>
            </w:tcBorders>
            <w:vAlign w:val="center"/>
          </w:tcPr>
          <w:p w14:paraId="1BF1C4ED" w14:textId="77777777" w:rsidR="00F84AB4" w:rsidRPr="00F84AB4" w:rsidRDefault="00F84AB4" w:rsidP="00A966F0">
            <w:pPr>
              <w:ind w:left="34"/>
              <w:jc w:val="center"/>
              <w:rPr>
                <w:rFonts w:ascii="Arial" w:hAnsi="Arial" w:cs="Arial"/>
                <w:sz w:val="18"/>
                <w:szCs w:val="18"/>
              </w:rPr>
            </w:pPr>
            <w:r w:rsidRPr="00F84AB4">
              <w:rPr>
                <w:rFonts w:ascii="Arial" w:hAnsi="Arial" w:cs="Arial"/>
                <w:sz w:val="18"/>
                <w:szCs w:val="18"/>
              </w:rPr>
              <w:t>28Mpa</w:t>
            </w:r>
          </w:p>
        </w:tc>
        <w:tc>
          <w:tcPr>
            <w:tcW w:w="1997" w:type="dxa"/>
            <w:tcBorders>
              <w:top w:val="single" w:sz="4" w:space="0" w:color="auto"/>
              <w:bottom w:val="single" w:sz="4" w:space="0" w:color="auto"/>
            </w:tcBorders>
            <w:vAlign w:val="center"/>
          </w:tcPr>
          <w:p w14:paraId="251C7551"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6AEC6D8D" w14:textId="77777777" w:rsidTr="00215C46">
        <w:trPr>
          <w:trHeight w:val="306"/>
          <w:jc w:val="right"/>
        </w:trPr>
        <w:tc>
          <w:tcPr>
            <w:tcW w:w="567" w:type="dxa"/>
            <w:tcBorders>
              <w:top w:val="single" w:sz="4" w:space="0" w:color="auto"/>
              <w:bottom w:val="single" w:sz="4" w:space="0" w:color="auto"/>
            </w:tcBorders>
            <w:vAlign w:val="center"/>
          </w:tcPr>
          <w:p w14:paraId="15FF5015" w14:textId="77777777" w:rsidR="00F84AB4" w:rsidRPr="00F84AB4" w:rsidRDefault="00F84AB4" w:rsidP="00F84AB4">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7EAFE7D4"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Medium robocze</w:t>
            </w:r>
          </w:p>
        </w:tc>
        <w:tc>
          <w:tcPr>
            <w:tcW w:w="1987" w:type="dxa"/>
            <w:tcBorders>
              <w:top w:val="single" w:sz="4" w:space="0" w:color="auto"/>
              <w:bottom w:val="single" w:sz="4" w:space="0" w:color="auto"/>
            </w:tcBorders>
            <w:vAlign w:val="center"/>
          </w:tcPr>
          <w:p w14:paraId="3D5DA4AE" w14:textId="77777777" w:rsidR="00F84AB4" w:rsidRPr="00F84AB4" w:rsidRDefault="00F84AB4" w:rsidP="00A966F0">
            <w:pPr>
              <w:ind w:left="34"/>
              <w:jc w:val="center"/>
              <w:rPr>
                <w:rFonts w:ascii="Arial" w:hAnsi="Arial" w:cs="Arial"/>
                <w:sz w:val="18"/>
                <w:szCs w:val="18"/>
              </w:rPr>
            </w:pPr>
            <w:r w:rsidRPr="00F84AB4">
              <w:rPr>
                <w:rFonts w:ascii="Arial" w:hAnsi="Arial" w:cs="Arial"/>
                <w:sz w:val="18"/>
                <w:szCs w:val="18"/>
              </w:rPr>
              <w:t>emulsja olejowo – wodna</w:t>
            </w:r>
          </w:p>
        </w:tc>
        <w:tc>
          <w:tcPr>
            <w:tcW w:w="1997" w:type="dxa"/>
            <w:tcBorders>
              <w:top w:val="single" w:sz="4" w:space="0" w:color="auto"/>
              <w:bottom w:val="single" w:sz="4" w:space="0" w:color="auto"/>
            </w:tcBorders>
            <w:vAlign w:val="center"/>
          </w:tcPr>
          <w:p w14:paraId="4C837A02"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36F3F446" w14:textId="77777777" w:rsidTr="00215C46">
        <w:trPr>
          <w:trHeight w:val="306"/>
          <w:jc w:val="right"/>
        </w:trPr>
        <w:tc>
          <w:tcPr>
            <w:tcW w:w="567" w:type="dxa"/>
            <w:tcBorders>
              <w:top w:val="single" w:sz="4" w:space="0" w:color="auto"/>
              <w:bottom w:val="single" w:sz="4" w:space="0" w:color="auto"/>
            </w:tcBorders>
            <w:vAlign w:val="center"/>
          </w:tcPr>
          <w:p w14:paraId="0B33975D" w14:textId="77777777" w:rsidR="00F84AB4" w:rsidRPr="00F84AB4" w:rsidRDefault="00F84AB4" w:rsidP="00F84AB4">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554275DE"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Długość wiertarki</w:t>
            </w:r>
          </w:p>
        </w:tc>
        <w:tc>
          <w:tcPr>
            <w:tcW w:w="1987" w:type="dxa"/>
            <w:tcBorders>
              <w:top w:val="single" w:sz="4" w:space="0" w:color="auto"/>
              <w:bottom w:val="single" w:sz="4" w:space="0" w:color="auto"/>
            </w:tcBorders>
            <w:vAlign w:val="center"/>
          </w:tcPr>
          <w:p w14:paraId="71B0B07E" w14:textId="77777777" w:rsidR="00F84AB4" w:rsidRPr="00F84AB4" w:rsidRDefault="00F84AB4" w:rsidP="00A966F0">
            <w:pPr>
              <w:ind w:left="34"/>
              <w:jc w:val="center"/>
              <w:rPr>
                <w:rFonts w:ascii="Arial" w:hAnsi="Arial" w:cs="Arial"/>
                <w:sz w:val="18"/>
                <w:szCs w:val="18"/>
              </w:rPr>
            </w:pPr>
            <w:r w:rsidRPr="00F84AB4">
              <w:rPr>
                <w:rFonts w:ascii="Arial" w:hAnsi="Arial" w:cs="Arial"/>
                <w:sz w:val="18"/>
                <w:szCs w:val="18"/>
              </w:rPr>
              <w:t>2220mm</w:t>
            </w:r>
          </w:p>
        </w:tc>
        <w:tc>
          <w:tcPr>
            <w:tcW w:w="1997" w:type="dxa"/>
            <w:tcBorders>
              <w:top w:val="single" w:sz="4" w:space="0" w:color="auto"/>
              <w:bottom w:val="single" w:sz="4" w:space="0" w:color="auto"/>
            </w:tcBorders>
            <w:vAlign w:val="center"/>
          </w:tcPr>
          <w:p w14:paraId="226FD2BA"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49716E1C" w14:textId="77777777" w:rsidTr="00215C46">
        <w:trPr>
          <w:trHeight w:val="306"/>
          <w:jc w:val="right"/>
        </w:trPr>
        <w:tc>
          <w:tcPr>
            <w:tcW w:w="567" w:type="dxa"/>
            <w:tcBorders>
              <w:top w:val="single" w:sz="4" w:space="0" w:color="auto"/>
              <w:bottom w:val="single" w:sz="4" w:space="0" w:color="auto"/>
            </w:tcBorders>
            <w:vAlign w:val="center"/>
          </w:tcPr>
          <w:p w14:paraId="47EEFEF1" w14:textId="77777777" w:rsidR="00F84AB4" w:rsidRPr="00F84AB4" w:rsidRDefault="00F84AB4" w:rsidP="00F84AB4">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36B73167"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Szerokość sań</w:t>
            </w:r>
          </w:p>
        </w:tc>
        <w:tc>
          <w:tcPr>
            <w:tcW w:w="1987" w:type="dxa"/>
            <w:tcBorders>
              <w:top w:val="single" w:sz="4" w:space="0" w:color="auto"/>
              <w:bottom w:val="single" w:sz="4" w:space="0" w:color="auto"/>
            </w:tcBorders>
            <w:vAlign w:val="center"/>
          </w:tcPr>
          <w:p w14:paraId="2CEF0BB2" w14:textId="77777777" w:rsidR="00F84AB4" w:rsidRPr="00F84AB4" w:rsidRDefault="00F84AB4" w:rsidP="00A966F0">
            <w:pPr>
              <w:ind w:left="34"/>
              <w:jc w:val="center"/>
              <w:rPr>
                <w:rFonts w:ascii="Arial" w:hAnsi="Arial" w:cs="Arial"/>
                <w:sz w:val="18"/>
                <w:szCs w:val="18"/>
              </w:rPr>
            </w:pPr>
            <w:r w:rsidRPr="00F84AB4">
              <w:rPr>
                <w:rFonts w:ascii="Arial" w:hAnsi="Arial" w:cs="Arial"/>
                <w:sz w:val="18"/>
                <w:szCs w:val="18"/>
              </w:rPr>
              <w:t>860mm</w:t>
            </w:r>
          </w:p>
        </w:tc>
        <w:tc>
          <w:tcPr>
            <w:tcW w:w="1997" w:type="dxa"/>
            <w:tcBorders>
              <w:top w:val="single" w:sz="4" w:space="0" w:color="auto"/>
              <w:bottom w:val="single" w:sz="4" w:space="0" w:color="auto"/>
            </w:tcBorders>
            <w:vAlign w:val="center"/>
          </w:tcPr>
          <w:p w14:paraId="69A065E2" w14:textId="77777777" w:rsidR="00F84AB4" w:rsidRPr="00CB127D" w:rsidRDefault="00F84AB4" w:rsidP="00F84AB4">
            <w:pPr>
              <w:suppressAutoHyphens w:val="0"/>
              <w:jc w:val="center"/>
              <w:rPr>
                <w:rFonts w:ascii="Arial" w:eastAsia="Calibri" w:hAnsi="Arial" w:cs="Arial"/>
                <w:sz w:val="18"/>
                <w:szCs w:val="18"/>
                <w:lang w:eastAsia="en-US"/>
              </w:rPr>
            </w:pPr>
          </w:p>
        </w:tc>
      </w:tr>
      <w:tr w:rsidR="00F84AB4" w:rsidRPr="007049FC" w14:paraId="2CCC0089" w14:textId="77777777" w:rsidTr="00215C46">
        <w:trPr>
          <w:trHeight w:val="306"/>
          <w:jc w:val="right"/>
        </w:trPr>
        <w:tc>
          <w:tcPr>
            <w:tcW w:w="567" w:type="dxa"/>
            <w:tcBorders>
              <w:top w:val="single" w:sz="4" w:space="0" w:color="auto"/>
              <w:bottom w:val="single" w:sz="4" w:space="0" w:color="auto"/>
            </w:tcBorders>
            <w:vAlign w:val="center"/>
          </w:tcPr>
          <w:p w14:paraId="1F9A0E4D" w14:textId="77777777" w:rsidR="00F84AB4" w:rsidRPr="00F84AB4" w:rsidRDefault="00F84AB4" w:rsidP="00F84AB4">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tcBorders>
            <w:vAlign w:val="center"/>
          </w:tcPr>
          <w:p w14:paraId="7423698D" w14:textId="77777777" w:rsidR="00F84AB4" w:rsidRPr="00F84AB4" w:rsidRDefault="00F84AB4" w:rsidP="00A966F0">
            <w:pPr>
              <w:widowControl w:val="0"/>
              <w:adjustRightInd w:val="0"/>
              <w:textAlignment w:val="baseline"/>
              <w:rPr>
                <w:rFonts w:ascii="Arial" w:hAnsi="Arial" w:cs="Arial"/>
                <w:color w:val="000000"/>
                <w:sz w:val="18"/>
                <w:szCs w:val="18"/>
              </w:rPr>
            </w:pPr>
            <w:r w:rsidRPr="00F84AB4">
              <w:rPr>
                <w:rFonts w:ascii="Arial" w:hAnsi="Arial" w:cs="Arial"/>
                <w:sz w:val="18"/>
                <w:szCs w:val="18"/>
              </w:rPr>
              <w:t>Wysokość wiertnicy</w:t>
            </w:r>
          </w:p>
        </w:tc>
        <w:tc>
          <w:tcPr>
            <w:tcW w:w="1987" w:type="dxa"/>
            <w:tcBorders>
              <w:top w:val="single" w:sz="4" w:space="0" w:color="auto"/>
              <w:bottom w:val="single" w:sz="4" w:space="0" w:color="auto"/>
            </w:tcBorders>
            <w:vAlign w:val="center"/>
          </w:tcPr>
          <w:p w14:paraId="0D952E4D" w14:textId="77777777" w:rsidR="00F84AB4" w:rsidRPr="00F84AB4" w:rsidRDefault="00F84AB4" w:rsidP="00A966F0">
            <w:pPr>
              <w:ind w:left="34"/>
              <w:jc w:val="center"/>
              <w:rPr>
                <w:rFonts w:ascii="Arial" w:hAnsi="Arial" w:cs="Arial"/>
                <w:sz w:val="18"/>
                <w:szCs w:val="18"/>
              </w:rPr>
            </w:pPr>
            <w:r w:rsidRPr="00F84AB4">
              <w:rPr>
                <w:rFonts w:ascii="Arial" w:hAnsi="Arial" w:cs="Arial"/>
                <w:sz w:val="18"/>
                <w:szCs w:val="18"/>
              </w:rPr>
              <w:t>3800mm</w:t>
            </w:r>
          </w:p>
        </w:tc>
        <w:tc>
          <w:tcPr>
            <w:tcW w:w="1997" w:type="dxa"/>
            <w:tcBorders>
              <w:top w:val="single" w:sz="4" w:space="0" w:color="auto"/>
              <w:bottom w:val="single" w:sz="4" w:space="0" w:color="auto"/>
            </w:tcBorders>
            <w:vAlign w:val="center"/>
          </w:tcPr>
          <w:p w14:paraId="2F1DFEFD" w14:textId="77777777" w:rsidR="00F84AB4" w:rsidRPr="00CB127D" w:rsidRDefault="00F84AB4" w:rsidP="00F84AB4">
            <w:pPr>
              <w:suppressAutoHyphens w:val="0"/>
              <w:jc w:val="center"/>
              <w:rPr>
                <w:rFonts w:ascii="Arial" w:eastAsia="Calibri" w:hAnsi="Arial" w:cs="Arial"/>
                <w:sz w:val="18"/>
                <w:szCs w:val="18"/>
                <w:lang w:eastAsia="en-US"/>
              </w:rPr>
            </w:pPr>
          </w:p>
        </w:tc>
      </w:tr>
      <w:tr w:rsidR="00215C46" w:rsidRPr="007049FC" w14:paraId="338D0A10" w14:textId="77777777" w:rsidTr="00215C46">
        <w:trPr>
          <w:trHeight w:val="306"/>
          <w:jc w:val="right"/>
        </w:trPr>
        <w:tc>
          <w:tcPr>
            <w:tcW w:w="567" w:type="dxa"/>
            <w:tcBorders>
              <w:top w:val="single" w:sz="4" w:space="0" w:color="auto"/>
              <w:bottom w:val="single" w:sz="4" w:space="0" w:color="auto"/>
            </w:tcBorders>
            <w:vAlign w:val="center"/>
          </w:tcPr>
          <w:p w14:paraId="293D4C55" w14:textId="77777777" w:rsidR="00215C46" w:rsidRPr="00F84AB4" w:rsidRDefault="00215C46" w:rsidP="00215C46">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right w:val="single" w:sz="4" w:space="0" w:color="auto"/>
            </w:tcBorders>
            <w:vAlign w:val="center"/>
          </w:tcPr>
          <w:p w14:paraId="2FA61413" w14:textId="77777777" w:rsidR="00215C46" w:rsidRPr="00F84AB4" w:rsidRDefault="00215C46" w:rsidP="00215C46">
            <w:pPr>
              <w:autoSpaceDE w:val="0"/>
              <w:autoSpaceDN w:val="0"/>
              <w:ind w:right="28"/>
              <w:contextualSpacing/>
              <w:jc w:val="both"/>
              <w:rPr>
                <w:rFonts w:ascii="Arial" w:hAnsi="Arial" w:cs="Arial"/>
                <w:bCs/>
                <w:sz w:val="18"/>
                <w:szCs w:val="18"/>
                <w:lang w:eastAsia="pl-PL"/>
              </w:rPr>
            </w:pPr>
            <w:r w:rsidRPr="00F84AB4">
              <w:rPr>
                <w:rFonts w:ascii="Arial" w:hAnsi="Arial" w:cs="Arial"/>
                <w:sz w:val="18"/>
                <w:szCs w:val="18"/>
              </w:rPr>
              <w:t>Bezobsługowy, nie wymagający smarowania system posuwu oparty na łańcuchu ogniwowym</w:t>
            </w:r>
          </w:p>
        </w:tc>
        <w:tc>
          <w:tcPr>
            <w:tcW w:w="1987" w:type="dxa"/>
            <w:tcBorders>
              <w:top w:val="single" w:sz="4" w:space="0" w:color="auto"/>
              <w:left w:val="double" w:sz="4" w:space="0" w:color="auto"/>
              <w:bottom w:val="single" w:sz="4" w:space="0" w:color="auto"/>
            </w:tcBorders>
            <w:vAlign w:val="center"/>
          </w:tcPr>
          <w:p w14:paraId="6F28851A" w14:textId="7B3ECA09" w:rsidR="00215C46" w:rsidRPr="00F84AB4" w:rsidRDefault="00215C46" w:rsidP="00215C46">
            <w:pPr>
              <w:autoSpaceDE w:val="0"/>
              <w:autoSpaceDN w:val="0"/>
              <w:ind w:right="28"/>
              <w:contextualSpacing/>
              <w:jc w:val="center"/>
              <w:rPr>
                <w:rFonts w:ascii="Arial" w:hAnsi="Arial" w:cs="Arial"/>
                <w:bCs/>
                <w:sz w:val="18"/>
                <w:szCs w:val="18"/>
                <w:lang w:eastAsia="pl-PL"/>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115CE36A" w14:textId="50D75018" w:rsidR="00215C46" w:rsidRPr="00CB127D" w:rsidRDefault="00215C46" w:rsidP="00215C46">
            <w:pPr>
              <w:suppressAutoHyphens w:val="0"/>
              <w:jc w:val="center"/>
              <w:rPr>
                <w:rFonts w:ascii="Arial" w:eastAsia="Calibri" w:hAnsi="Arial" w:cs="Arial"/>
                <w:sz w:val="18"/>
                <w:szCs w:val="18"/>
                <w:lang w:eastAsia="en-US"/>
              </w:rPr>
            </w:pPr>
          </w:p>
        </w:tc>
      </w:tr>
      <w:tr w:rsidR="00215C46" w:rsidRPr="007049FC" w14:paraId="31B47D0B" w14:textId="77777777" w:rsidTr="00215C46">
        <w:trPr>
          <w:trHeight w:val="306"/>
          <w:jc w:val="right"/>
        </w:trPr>
        <w:tc>
          <w:tcPr>
            <w:tcW w:w="567" w:type="dxa"/>
            <w:tcBorders>
              <w:top w:val="single" w:sz="4" w:space="0" w:color="auto"/>
              <w:bottom w:val="single" w:sz="4" w:space="0" w:color="auto"/>
            </w:tcBorders>
            <w:vAlign w:val="center"/>
          </w:tcPr>
          <w:p w14:paraId="44C7D643" w14:textId="77777777" w:rsidR="00215C46" w:rsidRPr="00F84AB4" w:rsidRDefault="00215C46" w:rsidP="00215C46">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right w:val="single" w:sz="4" w:space="0" w:color="auto"/>
            </w:tcBorders>
            <w:vAlign w:val="center"/>
          </w:tcPr>
          <w:p w14:paraId="4173A8FF" w14:textId="77777777" w:rsidR="00215C46" w:rsidRPr="00D06055" w:rsidRDefault="00215C46" w:rsidP="00215C46">
            <w:pPr>
              <w:ind w:right="28"/>
              <w:rPr>
                <w:rFonts w:ascii="Arial" w:hAnsi="Arial" w:cs="Arial"/>
                <w:sz w:val="18"/>
                <w:szCs w:val="18"/>
              </w:rPr>
            </w:pPr>
            <w:r w:rsidRPr="00D06055">
              <w:rPr>
                <w:rFonts w:ascii="Arial" w:hAnsi="Arial" w:cs="Arial"/>
                <w:sz w:val="18"/>
                <w:szCs w:val="18"/>
              </w:rPr>
              <w:t>Przepłuczka</w:t>
            </w:r>
          </w:p>
        </w:tc>
        <w:tc>
          <w:tcPr>
            <w:tcW w:w="1987" w:type="dxa"/>
            <w:tcBorders>
              <w:top w:val="single" w:sz="4" w:space="0" w:color="auto"/>
              <w:left w:val="double" w:sz="4" w:space="0" w:color="auto"/>
              <w:bottom w:val="single" w:sz="4" w:space="0" w:color="auto"/>
            </w:tcBorders>
            <w:vAlign w:val="center"/>
          </w:tcPr>
          <w:p w14:paraId="79FDC6BB" w14:textId="32D9A7D7" w:rsidR="00215C46" w:rsidRPr="00D06055" w:rsidRDefault="00215C46" w:rsidP="00215C46">
            <w:pPr>
              <w:ind w:right="28"/>
              <w:jc w:val="center"/>
              <w:rPr>
                <w:rFonts w:ascii="Arial" w:hAnsi="Arial" w:cs="Arial"/>
                <w:sz w:val="18"/>
                <w:szCs w:val="18"/>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0D27249E" w14:textId="313C866D" w:rsidR="00215C46" w:rsidRPr="00CB127D" w:rsidRDefault="00215C46" w:rsidP="00215C46">
            <w:pPr>
              <w:suppressAutoHyphens w:val="0"/>
              <w:jc w:val="center"/>
              <w:rPr>
                <w:rFonts w:ascii="Arial" w:eastAsia="Calibri" w:hAnsi="Arial" w:cs="Arial"/>
                <w:sz w:val="18"/>
                <w:szCs w:val="18"/>
                <w:lang w:eastAsia="en-US"/>
              </w:rPr>
            </w:pPr>
          </w:p>
        </w:tc>
      </w:tr>
      <w:tr w:rsidR="00215C46" w:rsidRPr="007049FC" w14:paraId="2E2F4C89" w14:textId="77777777" w:rsidTr="00215C46">
        <w:trPr>
          <w:trHeight w:val="306"/>
          <w:jc w:val="right"/>
        </w:trPr>
        <w:tc>
          <w:tcPr>
            <w:tcW w:w="567" w:type="dxa"/>
            <w:tcBorders>
              <w:top w:val="single" w:sz="4" w:space="0" w:color="auto"/>
              <w:bottom w:val="single" w:sz="4" w:space="0" w:color="auto"/>
            </w:tcBorders>
            <w:vAlign w:val="center"/>
          </w:tcPr>
          <w:p w14:paraId="742DD8F3" w14:textId="77777777" w:rsidR="00215C46" w:rsidRPr="00F84AB4" w:rsidRDefault="00215C46" w:rsidP="00215C46">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right w:val="single" w:sz="4" w:space="0" w:color="auto"/>
            </w:tcBorders>
            <w:vAlign w:val="center"/>
          </w:tcPr>
          <w:p w14:paraId="1DE8C6D5" w14:textId="77777777" w:rsidR="00215C46" w:rsidRPr="00BA3819" w:rsidRDefault="00215C46" w:rsidP="00215C46">
            <w:pPr>
              <w:autoSpaceDE w:val="0"/>
              <w:autoSpaceDN w:val="0"/>
              <w:ind w:right="28"/>
              <w:contextualSpacing/>
              <w:rPr>
                <w:rFonts w:ascii="Arial" w:hAnsi="Arial" w:cs="Arial"/>
                <w:sz w:val="18"/>
                <w:szCs w:val="18"/>
              </w:rPr>
            </w:pPr>
            <w:r w:rsidRPr="00F84AB4">
              <w:rPr>
                <w:rFonts w:ascii="Arial" w:hAnsi="Arial" w:cs="Arial"/>
                <w:sz w:val="18"/>
                <w:szCs w:val="18"/>
              </w:rPr>
              <w:t>Średnica zewnętrzna żerdzi – max.Ø42</w:t>
            </w:r>
          </w:p>
        </w:tc>
        <w:tc>
          <w:tcPr>
            <w:tcW w:w="1987" w:type="dxa"/>
            <w:tcBorders>
              <w:top w:val="single" w:sz="4" w:space="0" w:color="auto"/>
              <w:left w:val="double" w:sz="4" w:space="0" w:color="auto"/>
              <w:bottom w:val="single" w:sz="4" w:space="0" w:color="auto"/>
            </w:tcBorders>
            <w:vAlign w:val="center"/>
          </w:tcPr>
          <w:p w14:paraId="5A56E488" w14:textId="6308C496" w:rsidR="00215C46" w:rsidRPr="00BA3819" w:rsidRDefault="00215C46" w:rsidP="00215C46">
            <w:pPr>
              <w:autoSpaceDE w:val="0"/>
              <w:autoSpaceDN w:val="0"/>
              <w:ind w:right="28"/>
              <w:contextualSpacing/>
              <w:jc w:val="center"/>
              <w:rPr>
                <w:rFonts w:ascii="Arial" w:hAnsi="Arial" w:cs="Arial"/>
                <w:sz w:val="18"/>
                <w:szCs w:val="18"/>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0620AA3B" w14:textId="006914FD" w:rsidR="00215C46" w:rsidRPr="00CB127D" w:rsidRDefault="00215C46" w:rsidP="00215C46">
            <w:pPr>
              <w:suppressAutoHyphens w:val="0"/>
              <w:jc w:val="center"/>
              <w:rPr>
                <w:rFonts w:ascii="Arial" w:eastAsia="Calibri" w:hAnsi="Arial" w:cs="Arial"/>
                <w:sz w:val="18"/>
                <w:szCs w:val="18"/>
                <w:lang w:eastAsia="en-US"/>
              </w:rPr>
            </w:pPr>
          </w:p>
        </w:tc>
      </w:tr>
      <w:tr w:rsidR="00215C46" w:rsidRPr="007049FC" w14:paraId="255FA314" w14:textId="77777777" w:rsidTr="00215C46">
        <w:trPr>
          <w:trHeight w:val="306"/>
          <w:jc w:val="right"/>
        </w:trPr>
        <w:tc>
          <w:tcPr>
            <w:tcW w:w="567" w:type="dxa"/>
            <w:tcBorders>
              <w:top w:val="single" w:sz="4" w:space="0" w:color="auto"/>
              <w:bottom w:val="single" w:sz="4" w:space="0" w:color="auto"/>
            </w:tcBorders>
            <w:vAlign w:val="center"/>
          </w:tcPr>
          <w:p w14:paraId="6797F8F6" w14:textId="77777777" w:rsidR="00215C46" w:rsidRPr="00F84AB4" w:rsidRDefault="00215C46" w:rsidP="00215C46">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right w:val="single" w:sz="4" w:space="0" w:color="auto"/>
            </w:tcBorders>
            <w:vAlign w:val="center"/>
          </w:tcPr>
          <w:p w14:paraId="4C36E35D" w14:textId="77777777" w:rsidR="00215C46" w:rsidRPr="00F84AB4" w:rsidRDefault="00215C46" w:rsidP="00215C46">
            <w:pPr>
              <w:autoSpaceDE w:val="0"/>
              <w:autoSpaceDN w:val="0"/>
              <w:ind w:right="28"/>
              <w:contextualSpacing/>
              <w:rPr>
                <w:rFonts w:ascii="Arial" w:hAnsi="Arial" w:cs="Arial"/>
                <w:bCs/>
                <w:sz w:val="18"/>
                <w:szCs w:val="18"/>
                <w:lang w:eastAsia="pl-PL"/>
              </w:rPr>
            </w:pPr>
            <w:r w:rsidRPr="00F84AB4">
              <w:rPr>
                <w:rFonts w:ascii="Arial" w:hAnsi="Arial" w:cs="Arial"/>
                <w:sz w:val="18"/>
                <w:szCs w:val="18"/>
              </w:rPr>
              <w:t>Wiertnica musi posiadać dopuszczenie do pracy ze stojakami  typu SHC</w:t>
            </w:r>
          </w:p>
        </w:tc>
        <w:tc>
          <w:tcPr>
            <w:tcW w:w="1987" w:type="dxa"/>
            <w:tcBorders>
              <w:top w:val="single" w:sz="4" w:space="0" w:color="auto"/>
              <w:left w:val="double" w:sz="4" w:space="0" w:color="auto"/>
              <w:bottom w:val="single" w:sz="4" w:space="0" w:color="auto"/>
            </w:tcBorders>
            <w:vAlign w:val="center"/>
          </w:tcPr>
          <w:p w14:paraId="3BEA681F" w14:textId="626A9465" w:rsidR="00215C46" w:rsidRPr="00F84AB4" w:rsidRDefault="00215C46" w:rsidP="00215C46">
            <w:pPr>
              <w:autoSpaceDE w:val="0"/>
              <w:autoSpaceDN w:val="0"/>
              <w:ind w:right="28"/>
              <w:contextualSpacing/>
              <w:jc w:val="center"/>
              <w:rPr>
                <w:rFonts w:ascii="Arial" w:hAnsi="Arial" w:cs="Arial"/>
                <w:bCs/>
                <w:sz w:val="18"/>
                <w:szCs w:val="18"/>
                <w:lang w:eastAsia="pl-PL"/>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70BD3322" w14:textId="7B9C72BB" w:rsidR="00215C46" w:rsidRPr="00CB127D" w:rsidRDefault="00215C46" w:rsidP="00215C46">
            <w:pPr>
              <w:suppressAutoHyphens w:val="0"/>
              <w:jc w:val="center"/>
              <w:rPr>
                <w:rFonts w:ascii="Arial" w:eastAsia="Calibri" w:hAnsi="Arial" w:cs="Arial"/>
                <w:sz w:val="18"/>
                <w:szCs w:val="18"/>
                <w:lang w:eastAsia="en-US"/>
              </w:rPr>
            </w:pPr>
          </w:p>
        </w:tc>
      </w:tr>
      <w:tr w:rsidR="00215C46" w:rsidRPr="007049FC" w14:paraId="1E39E2F4" w14:textId="77777777" w:rsidTr="00215C46">
        <w:trPr>
          <w:trHeight w:val="131"/>
          <w:jc w:val="right"/>
        </w:trPr>
        <w:tc>
          <w:tcPr>
            <w:tcW w:w="567" w:type="dxa"/>
            <w:tcBorders>
              <w:top w:val="single" w:sz="4" w:space="0" w:color="auto"/>
              <w:bottom w:val="single" w:sz="4" w:space="0" w:color="auto"/>
            </w:tcBorders>
            <w:vAlign w:val="center"/>
          </w:tcPr>
          <w:p w14:paraId="60FFF654" w14:textId="77777777" w:rsidR="00215C46" w:rsidRPr="00F84AB4" w:rsidRDefault="00215C46" w:rsidP="00215C46">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right w:val="single" w:sz="4" w:space="0" w:color="auto"/>
            </w:tcBorders>
            <w:vAlign w:val="center"/>
          </w:tcPr>
          <w:p w14:paraId="5699D9F8" w14:textId="77777777" w:rsidR="00215C46" w:rsidRPr="00A966F0" w:rsidRDefault="00215C46" w:rsidP="00215C46">
            <w:pPr>
              <w:pStyle w:val="Bezodstpw"/>
              <w:spacing w:before="60" w:line="276" w:lineRule="auto"/>
              <w:rPr>
                <w:rFonts w:ascii="Arial" w:hAnsi="Arial" w:cs="Arial"/>
                <w:sz w:val="18"/>
                <w:szCs w:val="18"/>
                <w:lang w:eastAsia="en-US"/>
              </w:rPr>
            </w:pPr>
            <w:r w:rsidRPr="00A966F0">
              <w:rPr>
                <w:rFonts w:ascii="Arial" w:hAnsi="Arial" w:cs="Arial"/>
                <w:b/>
                <w:sz w:val="18"/>
                <w:szCs w:val="18"/>
                <w:lang w:eastAsia="en-US"/>
              </w:rPr>
              <w:t xml:space="preserve">Wyposażenie dodatkowe: </w:t>
            </w:r>
            <w:r w:rsidRPr="00A966F0">
              <w:rPr>
                <w:rFonts w:ascii="Arial" w:hAnsi="Arial" w:cs="Arial"/>
                <w:sz w:val="18"/>
                <w:szCs w:val="18"/>
                <w:lang w:eastAsia="en-US"/>
              </w:rPr>
              <w:t xml:space="preserve">Górnicza rura </w:t>
            </w:r>
            <w:proofErr w:type="spellStart"/>
            <w:r w:rsidRPr="00A966F0">
              <w:rPr>
                <w:rFonts w:ascii="Arial" w:hAnsi="Arial" w:cs="Arial"/>
                <w:sz w:val="18"/>
                <w:szCs w:val="18"/>
                <w:lang w:eastAsia="en-US"/>
              </w:rPr>
              <w:t>przyczołowa</w:t>
            </w:r>
            <w:proofErr w:type="spellEnd"/>
            <w:r w:rsidRPr="00A966F0">
              <w:rPr>
                <w:rFonts w:ascii="Arial" w:hAnsi="Arial" w:cs="Arial"/>
                <w:sz w:val="18"/>
                <w:szCs w:val="18"/>
                <w:lang w:eastAsia="en-US"/>
              </w:rPr>
              <w:t xml:space="preserve"> GRP (AM 3x2m) – 25 </w:t>
            </w:r>
            <w:proofErr w:type="spellStart"/>
            <w:r w:rsidRPr="00A966F0">
              <w:rPr>
                <w:rFonts w:ascii="Arial" w:hAnsi="Arial" w:cs="Arial"/>
                <w:sz w:val="18"/>
                <w:szCs w:val="18"/>
                <w:lang w:eastAsia="en-US"/>
              </w:rPr>
              <w:t>kompl</w:t>
            </w:r>
            <w:proofErr w:type="spellEnd"/>
            <w:r w:rsidRPr="00A966F0">
              <w:rPr>
                <w:rFonts w:ascii="Arial" w:hAnsi="Arial" w:cs="Arial"/>
                <w:sz w:val="18"/>
                <w:szCs w:val="18"/>
                <w:lang w:eastAsia="en-US"/>
              </w:rPr>
              <w:t>.</w:t>
            </w:r>
          </w:p>
          <w:p w14:paraId="674BD6AF" w14:textId="77777777" w:rsidR="00215C46" w:rsidRDefault="00215C46" w:rsidP="00215C46">
            <w:pPr>
              <w:pStyle w:val="Bezodstpw"/>
              <w:spacing w:line="276" w:lineRule="auto"/>
              <w:rPr>
                <w:rFonts w:ascii="Arial" w:hAnsi="Arial" w:cs="Arial"/>
                <w:sz w:val="18"/>
                <w:szCs w:val="18"/>
                <w:lang w:eastAsia="en-US"/>
              </w:rPr>
            </w:pPr>
            <w:r w:rsidRPr="00A966F0">
              <w:rPr>
                <w:rFonts w:ascii="Arial" w:hAnsi="Arial" w:cs="Arial"/>
                <w:sz w:val="18"/>
                <w:szCs w:val="18"/>
                <w:lang w:eastAsia="en-US"/>
              </w:rPr>
              <w:t>Skład jednego kompletu:</w:t>
            </w:r>
          </w:p>
          <w:p w14:paraId="6377DE60" w14:textId="77777777" w:rsidR="00215C46" w:rsidRDefault="00215C46" w:rsidP="00215C46">
            <w:pPr>
              <w:pStyle w:val="Bezodstpw"/>
              <w:numPr>
                <w:ilvl w:val="0"/>
                <w:numId w:val="148"/>
              </w:numPr>
              <w:spacing w:line="276" w:lineRule="auto"/>
              <w:ind w:left="319" w:hanging="284"/>
              <w:rPr>
                <w:rFonts w:ascii="Arial" w:hAnsi="Arial" w:cs="Arial"/>
                <w:sz w:val="18"/>
                <w:szCs w:val="18"/>
                <w:lang w:eastAsia="en-US"/>
              </w:rPr>
            </w:pPr>
            <w:r w:rsidRPr="00A966F0">
              <w:rPr>
                <w:rFonts w:ascii="Arial" w:hAnsi="Arial" w:cs="Arial"/>
                <w:sz w:val="18"/>
                <w:szCs w:val="18"/>
                <w:lang w:eastAsia="en-US"/>
              </w:rPr>
              <w:t>Rura stała Ø60,3mm długość 2,0m.</w:t>
            </w:r>
          </w:p>
          <w:p w14:paraId="089AEACF" w14:textId="77777777" w:rsidR="00215C46" w:rsidRDefault="00215C46" w:rsidP="00215C46">
            <w:pPr>
              <w:pStyle w:val="Bezodstpw"/>
              <w:numPr>
                <w:ilvl w:val="0"/>
                <w:numId w:val="148"/>
              </w:numPr>
              <w:spacing w:line="276" w:lineRule="auto"/>
              <w:ind w:left="319" w:hanging="284"/>
              <w:rPr>
                <w:rFonts w:ascii="Arial" w:hAnsi="Arial" w:cs="Arial"/>
                <w:sz w:val="18"/>
                <w:szCs w:val="18"/>
                <w:lang w:eastAsia="en-US"/>
              </w:rPr>
            </w:pPr>
            <w:r w:rsidRPr="00A966F0">
              <w:rPr>
                <w:rFonts w:ascii="Arial" w:hAnsi="Arial" w:cs="Arial"/>
                <w:sz w:val="18"/>
                <w:szCs w:val="18"/>
                <w:lang w:eastAsia="en-US"/>
              </w:rPr>
              <w:t>Rura teleskopowa Ø76,1mm długość 2m.</w:t>
            </w:r>
          </w:p>
          <w:p w14:paraId="3A2ECA30" w14:textId="77777777" w:rsidR="00215C46" w:rsidRDefault="00215C46" w:rsidP="00215C46">
            <w:pPr>
              <w:pStyle w:val="Bezodstpw"/>
              <w:numPr>
                <w:ilvl w:val="0"/>
                <w:numId w:val="148"/>
              </w:numPr>
              <w:spacing w:line="276" w:lineRule="auto"/>
              <w:ind w:left="319" w:hanging="284"/>
              <w:rPr>
                <w:rFonts w:ascii="Arial" w:hAnsi="Arial" w:cs="Arial"/>
                <w:sz w:val="18"/>
                <w:szCs w:val="18"/>
                <w:lang w:eastAsia="en-US"/>
              </w:rPr>
            </w:pPr>
            <w:r w:rsidRPr="00A966F0">
              <w:rPr>
                <w:rFonts w:ascii="Arial" w:hAnsi="Arial" w:cs="Arial"/>
                <w:sz w:val="18"/>
                <w:szCs w:val="18"/>
                <w:lang w:eastAsia="en-US"/>
              </w:rPr>
              <w:t>Kotwa AM22 wraz z nakrętką i podkładką.</w:t>
            </w:r>
          </w:p>
          <w:p w14:paraId="300F55C0" w14:textId="77777777" w:rsidR="00215C46" w:rsidRPr="00A966F0" w:rsidRDefault="00215C46" w:rsidP="00215C46">
            <w:pPr>
              <w:pStyle w:val="Bezodstpw"/>
              <w:numPr>
                <w:ilvl w:val="0"/>
                <w:numId w:val="148"/>
              </w:numPr>
              <w:ind w:left="319" w:hanging="284"/>
              <w:rPr>
                <w:rFonts w:ascii="Arial" w:hAnsi="Arial" w:cs="Arial"/>
                <w:sz w:val="18"/>
                <w:szCs w:val="18"/>
                <w:lang w:eastAsia="en-US"/>
              </w:rPr>
            </w:pPr>
            <w:r w:rsidRPr="00A966F0">
              <w:rPr>
                <w:rFonts w:ascii="Arial" w:hAnsi="Arial" w:cs="Arial"/>
                <w:sz w:val="18"/>
                <w:szCs w:val="18"/>
                <w:lang w:eastAsia="en-US"/>
              </w:rPr>
              <w:t>Łącznik żerdzi AM22 – 2szt.</w:t>
            </w:r>
          </w:p>
        </w:tc>
        <w:tc>
          <w:tcPr>
            <w:tcW w:w="1987" w:type="dxa"/>
            <w:tcBorders>
              <w:top w:val="single" w:sz="4" w:space="0" w:color="auto"/>
              <w:left w:val="double" w:sz="4" w:space="0" w:color="auto"/>
              <w:bottom w:val="single" w:sz="4" w:space="0" w:color="auto"/>
            </w:tcBorders>
            <w:vAlign w:val="center"/>
          </w:tcPr>
          <w:p w14:paraId="35571B36" w14:textId="2DCBC1BB" w:rsidR="00215C46" w:rsidRPr="00A966F0" w:rsidRDefault="00215C46" w:rsidP="00215C46">
            <w:pPr>
              <w:pStyle w:val="Bezodstpw"/>
              <w:jc w:val="center"/>
              <w:rPr>
                <w:rFonts w:ascii="Arial" w:hAnsi="Arial" w:cs="Arial"/>
                <w:sz w:val="18"/>
                <w:szCs w:val="18"/>
                <w:lang w:eastAsia="en-US"/>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57597712" w14:textId="57CB826B" w:rsidR="00215C46" w:rsidRPr="00CB127D" w:rsidRDefault="00215C46" w:rsidP="00215C46">
            <w:pPr>
              <w:pStyle w:val="Bezodstpw"/>
              <w:rPr>
                <w:rFonts w:ascii="Arial" w:eastAsia="Calibri" w:hAnsi="Arial" w:cs="Arial"/>
                <w:sz w:val="18"/>
                <w:szCs w:val="18"/>
                <w:lang w:eastAsia="en-US"/>
              </w:rPr>
            </w:pPr>
          </w:p>
        </w:tc>
      </w:tr>
      <w:tr w:rsidR="00215C46" w:rsidRPr="007049FC" w14:paraId="7F32F35F" w14:textId="77777777" w:rsidTr="00215C46">
        <w:trPr>
          <w:trHeight w:val="405"/>
          <w:jc w:val="right"/>
        </w:trPr>
        <w:tc>
          <w:tcPr>
            <w:tcW w:w="567" w:type="dxa"/>
            <w:tcBorders>
              <w:top w:val="single" w:sz="4" w:space="0" w:color="auto"/>
              <w:bottom w:val="single" w:sz="4" w:space="0" w:color="auto"/>
            </w:tcBorders>
            <w:vAlign w:val="center"/>
          </w:tcPr>
          <w:p w14:paraId="2DC47652" w14:textId="77777777" w:rsidR="00215C46" w:rsidRPr="00F84AB4" w:rsidRDefault="00215C46" w:rsidP="00215C46">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right w:val="single" w:sz="4" w:space="0" w:color="auto"/>
            </w:tcBorders>
            <w:vAlign w:val="center"/>
          </w:tcPr>
          <w:p w14:paraId="64FBECCC" w14:textId="77777777" w:rsidR="00215C46" w:rsidRPr="00F84AB4" w:rsidRDefault="00215C46" w:rsidP="00215C46">
            <w:pPr>
              <w:autoSpaceDE w:val="0"/>
              <w:autoSpaceDN w:val="0"/>
              <w:spacing w:before="60" w:line="276" w:lineRule="auto"/>
              <w:ind w:left="34" w:right="28"/>
              <w:contextualSpacing/>
              <w:jc w:val="both"/>
              <w:rPr>
                <w:rFonts w:ascii="Arial" w:hAnsi="Arial" w:cs="Arial"/>
                <w:bCs/>
                <w:sz w:val="18"/>
                <w:szCs w:val="18"/>
                <w:lang w:eastAsia="pl-PL"/>
              </w:rPr>
            </w:pPr>
            <w:r w:rsidRPr="00F84AB4">
              <w:rPr>
                <w:rFonts w:ascii="Arial" w:hAnsi="Arial" w:cs="Arial"/>
                <w:bCs/>
                <w:sz w:val="18"/>
                <w:szCs w:val="18"/>
                <w:lang w:eastAsia="pl-PL"/>
              </w:rPr>
              <w:t>Środowisko pracy:</w:t>
            </w:r>
          </w:p>
          <w:p w14:paraId="2FB8331D" w14:textId="77777777" w:rsidR="00215C46" w:rsidRPr="00F84AB4" w:rsidRDefault="00215C46" w:rsidP="00215C46">
            <w:pPr>
              <w:autoSpaceDE w:val="0"/>
              <w:autoSpaceDN w:val="0"/>
              <w:spacing w:after="60"/>
              <w:ind w:left="34" w:right="28"/>
              <w:jc w:val="both"/>
              <w:rPr>
                <w:rFonts w:ascii="Arial" w:hAnsi="Arial" w:cs="Arial"/>
                <w:bCs/>
                <w:sz w:val="18"/>
                <w:szCs w:val="18"/>
                <w:lang w:eastAsia="pl-PL"/>
              </w:rPr>
            </w:pPr>
            <w:r w:rsidRPr="00F84AB4">
              <w:rPr>
                <w:rFonts w:ascii="Arial" w:hAnsi="Arial" w:cs="Arial"/>
                <w:bCs/>
                <w:sz w:val="18"/>
                <w:szCs w:val="18"/>
                <w:lang w:eastAsia="pl-PL"/>
              </w:rPr>
              <w:t>W podziemnych wyrobiskach górniczych o stopniu zagrożenia wybuchem metanu „a”, „b”, „c” oraz klasie „A” i „B” zagrożenia wybuchem pyłu węglowego.</w:t>
            </w:r>
          </w:p>
        </w:tc>
        <w:tc>
          <w:tcPr>
            <w:tcW w:w="1987" w:type="dxa"/>
            <w:tcBorders>
              <w:top w:val="single" w:sz="4" w:space="0" w:color="auto"/>
              <w:left w:val="double" w:sz="4" w:space="0" w:color="auto"/>
              <w:bottom w:val="single" w:sz="4" w:space="0" w:color="auto"/>
            </w:tcBorders>
            <w:vAlign w:val="center"/>
          </w:tcPr>
          <w:p w14:paraId="7D97B2ED" w14:textId="54430C18" w:rsidR="00215C46" w:rsidRPr="00F84AB4" w:rsidRDefault="00215C46" w:rsidP="00215C46">
            <w:pPr>
              <w:autoSpaceDE w:val="0"/>
              <w:autoSpaceDN w:val="0"/>
              <w:spacing w:after="60"/>
              <w:ind w:left="34" w:right="28"/>
              <w:jc w:val="center"/>
              <w:rPr>
                <w:rFonts w:ascii="Arial" w:hAnsi="Arial" w:cs="Arial"/>
                <w:bCs/>
                <w:sz w:val="18"/>
                <w:szCs w:val="18"/>
                <w:lang w:eastAsia="pl-PL"/>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488DB3AE" w14:textId="49CDF75E" w:rsidR="00215C46" w:rsidRPr="00CB127D" w:rsidRDefault="00215C46" w:rsidP="00215C46">
            <w:pPr>
              <w:suppressAutoHyphens w:val="0"/>
              <w:jc w:val="center"/>
              <w:rPr>
                <w:rFonts w:ascii="Arial" w:eastAsia="Calibri" w:hAnsi="Arial" w:cs="Arial"/>
                <w:sz w:val="18"/>
                <w:szCs w:val="18"/>
                <w:lang w:eastAsia="en-US"/>
              </w:rPr>
            </w:pPr>
          </w:p>
        </w:tc>
      </w:tr>
      <w:tr w:rsidR="00215C46" w:rsidRPr="007049FC" w14:paraId="6BDD9FE1" w14:textId="77777777" w:rsidTr="00215C46">
        <w:trPr>
          <w:trHeight w:val="405"/>
          <w:jc w:val="right"/>
        </w:trPr>
        <w:tc>
          <w:tcPr>
            <w:tcW w:w="567" w:type="dxa"/>
            <w:tcBorders>
              <w:top w:val="single" w:sz="4" w:space="0" w:color="auto"/>
              <w:bottom w:val="single" w:sz="4" w:space="0" w:color="auto"/>
            </w:tcBorders>
            <w:vAlign w:val="center"/>
          </w:tcPr>
          <w:p w14:paraId="60AF898F" w14:textId="77777777" w:rsidR="00215C46" w:rsidRPr="00F84AB4" w:rsidRDefault="00215C46" w:rsidP="00215C46">
            <w:pPr>
              <w:pStyle w:val="Akapitzlist"/>
              <w:numPr>
                <w:ilvl w:val="0"/>
                <w:numId w:val="107"/>
              </w:numPr>
              <w:ind w:left="22" w:firstLine="0"/>
              <w:jc w:val="center"/>
              <w:rPr>
                <w:rFonts w:ascii="Arial" w:eastAsia="Calibri" w:hAnsi="Arial" w:cs="Arial"/>
                <w:sz w:val="18"/>
                <w:szCs w:val="18"/>
                <w:lang w:eastAsia="en-US"/>
              </w:rPr>
            </w:pPr>
          </w:p>
        </w:tc>
        <w:tc>
          <w:tcPr>
            <w:tcW w:w="5372" w:type="dxa"/>
            <w:tcBorders>
              <w:top w:val="single" w:sz="4" w:space="0" w:color="auto"/>
              <w:bottom w:val="single" w:sz="4" w:space="0" w:color="auto"/>
              <w:right w:val="single" w:sz="4" w:space="0" w:color="auto"/>
            </w:tcBorders>
            <w:vAlign w:val="center"/>
          </w:tcPr>
          <w:p w14:paraId="493D0B24" w14:textId="77777777" w:rsidR="00215C46" w:rsidRPr="00F84AB4" w:rsidRDefault="00215C46" w:rsidP="00215C46">
            <w:pPr>
              <w:autoSpaceDE w:val="0"/>
              <w:autoSpaceDN w:val="0"/>
              <w:spacing w:before="60" w:after="60"/>
              <w:ind w:left="34" w:right="28"/>
              <w:jc w:val="both"/>
              <w:rPr>
                <w:rFonts w:ascii="Arial" w:hAnsi="Arial" w:cs="Arial"/>
                <w:bCs/>
                <w:sz w:val="18"/>
                <w:szCs w:val="18"/>
                <w:lang w:eastAsia="pl-PL"/>
              </w:rPr>
            </w:pPr>
            <w:r w:rsidRPr="00F84AB4">
              <w:rPr>
                <w:rFonts w:ascii="Arial" w:hAnsi="Arial" w:cs="Arial"/>
                <w:bCs/>
                <w:sz w:val="18"/>
                <w:szCs w:val="18"/>
                <w:lang w:eastAsia="pl-PL"/>
              </w:rPr>
              <w:t>Dokumentacja techniczno-ruchowa lub instrukcja (ewentualnie wybrane jej fragmenty) lub karta katalogowa – potwierdzająca parametry techniczne oferowanego przedmiotu zamówienia informująca jednocześnie o wymaganiach niezbędnych dla ich uzyskania oraz dla właściwej eksploatacji wyrobu. Trwałe oznakowanie, tabliczka metalowa umożliwiająca identyfikację określająca: nazwę urządzenia, typ, nr seryjny, rok produkcji, nazwę producenta i będzie umieszczona w widocznym miejscu urządzenia.</w:t>
            </w:r>
          </w:p>
        </w:tc>
        <w:tc>
          <w:tcPr>
            <w:tcW w:w="1987" w:type="dxa"/>
            <w:tcBorders>
              <w:top w:val="single" w:sz="4" w:space="0" w:color="auto"/>
              <w:left w:val="double" w:sz="4" w:space="0" w:color="auto"/>
              <w:bottom w:val="single" w:sz="4" w:space="0" w:color="auto"/>
            </w:tcBorders>
            <w:vAlign w:val="center"/>
          </w:tcPr>
          <w:p w14:paraId="7B694AE5" w14:textId="2B33C844" w:rsidR="00215C46" w:rsidRPr="00F84AB4" w:rsidRDefault="00215C46" w:rsidP="00215C46">
            <w:pPr>
              <w:autoSpaceDE w:val="0"/>
              <w:autoSpaceDN w:val="0"/>
              <w:spacing w:before="60" w:after="60"/>
              <w:ind w:left="34" w:right="28"/>
              <w:jc w:val="center"/>
              <w:rPr>
                <w:rFonts w:ascii="Arial" w:hAnsi="Arial" w:cs="Arial"/>
                <w:bCs/>
                <w:sz w:val="18"/>
                <w:szCs w:val="18"/>
                <w:lang w:eastAsia="pl-PL"/>
              </w:rPr>
            </w:pPr>
            <w:r w:rsidRPr="00224ADD">
              <w:rPr>
                <w:rFonts w:ascii="Arial" w:hAnsi="Arial" w:cs="Arial"/>
                <w:sz w:val="18"/>
                <w:szCs w:val="18"/>
              </w:rPr>
              <w:t>Tak</w:t>
            </w:r>
          </w:p>
        </w:tc>
        <w:tc>
          <w:tcPr>
            <w:tcW w:w="1997" w:type="dxa"/>
            <w:tcBorders>
              <w:top w:val="single" w:sz="4" w:space="0" w:color="auto"/>
              <w:bottom w:val="single" w:sz="4" w:space="0" w:color="auto"/>
            </w:tcBorders>
            <w:vAlign w:val="center"/>
          </w:tcPr>
          <w:p w14:paraId="45E135E6" w14:textId="129BBB33" w:rsidR="00215C46" w:rsidRPr="00CB127D" w:rsidRDefault="00215C46" w:rsidP="00215C46">
            <w:pPr>
              <w:suppressAutoHyphens w:val="0"/>
              <w:jc w:val="center"/>
              <w:rPr>
                <w:rFonts w:ascii="Arial" w:eastAsia="Calibri" w:hAnsi="Arial" w:cs="Arial"/>
                <w:sz w:val="18"/>
                <w:szCs w:val="18"/>
                <w:lang w:eastAsia="en-US"/>
              </w:rPr>
            </w:pPr>
          </w:p>
        </w:tc>
      </w:tr>
      <w:tr w:rsidR="00F84AB4" w:rsidRPr="007049FC" w14:paraId="42CD23D0" w14:textId="77777777" w:rsidTr="00224ADD">
        <w:trPr>
          <w:trHeight w:val="410"/>
          <w:jc w:val="right"/>
        </w:trPr>
        <w:tc>
          <w:tcPr>
            <w:tcW w:w="567" w:type="dxa"/>
            <w:shd w:val="clear" w:color="auto" w:fill="F2F2F2" w:themeFill="background1" w:themeFillShade="F2"/>
            <w:vAlign w:val="center"/>
          </w:tcPr>
          <w:p w14:paraId="304B6716" w14:textId="77777777" w:rsidR="00F84AB4" w:rsidRPr="00A61F7A" w:rsidRDefault="00F84AB4" w:rsidP="00F84AB4">
            <w:pPr>
              <w:pStyle w:val="Akapitzlist"/>
              <w:numPr>
                <w:ilvl w:val="0"/>
                <w:numId w:val="34"/>
              </w:numPr>
              <w:ind w:left="202" w:firstLine="0"/>
              <w:jc w:val="center"/>
              <w:rPr>
                <w:rFonts w:ascii="Arial" w:eastAsia="Calibri" w:hAnsi="Arial" w:cs="Arial"/>
                <w:b/>
                <w:bCs/>
                <w:sz w:val="20"/>
                <w:szCs w:val="20"/>
                <w:lang w:eastAsia="en-US"/>
              </w:rPr>
            </w:pPr>
          </w:p>
        </w:tc>
        <w:tc>
          <w:tcPr>
            <w:tcW w:w="9356" w:type="dxa"/>
            <w:gridSpan w:val="3"/>
            <w:shd w:val="clear" w:color="auto" w:fill="F2F2F2" w:themeFill="background1" w:themeFillShade="F2"/>
            <w:vAlign w:val="center"/>
          </w:tcPr>
          <w:p w14:paraId="57BE83A5" w14:textId="77777777" w:rsidR="00F84AB4" w:rsidRPr="007049FC" w:rsidRDefault="00F84AB4" w:rsidP="00F84AB4">
            <w:pPr>
              <w:suppressAutoHyphens w:val="0"/>
              <w:rPr>
                <w:rFonts w:ascii="Arial" w:eastAsia="Calibri" w:hAnsi="Arial" w:cs="Arial"/>
                <w:sz w:val="18"/>
                <w:szCs w:val="18"/>
                <w:lang w:eastAsia="en-US"/>
              </w:rPr>
            </w:pPr>
            <w:r w:rsidRPr="00A13AD5">
              <w:rPr>
                <w:rFonts w:ascii="Arial" w:hAnsi="Arial" w:cs="Arial"/>
                <w:b/>
                <w:bCs/>
                <w:sz w:val="22"/>
                <w:szCs w:val="22"/>
              </w:rPr>
              <w:t>Wymagania prawne:</w:t>
            </w:r>
          </w:p>
        </w:tc>
      </w:tr>
      <w:tr w:rsidR="00F84AB4" w:rsidRPr="007049FC" w14:paraId="284617CA" w14:textId="77777777" w:rsidTr="00215C46">
        <w:trPr>
          <w:trHeight w:val="254"/>
          <w:jc w:val="right"/>
        </w:trPr>
        <w:tc>
          <w:tcPr>
            <w:tcW w:w="567" w:type="dxa"/>
            <w:shd w:val="clear" w:color="auto" w:fill="auto"/>
            <w:vAlign w:val="center"/>
          </w:tcPr>
          <w:p w14:paraId="52E3B85B" w14:textId="77777777" w:rsidR="00F84AB4" w:rsidRPr="002E49E2" w:rsidRDefault="00F84AB4" w:rsidP="00F84AB4">
            <w:pPr>
              <w:pStyle w:val="Akapitzlist"/>
              <w:numPr>
                <w:ilvl w:val="0"/>
                <w:numId w:val="36"/>
              </w:numPr>
              <w:ind w:left="202" w:firstLine="0"/>
              <w:rPr>
                <w:rFonts w:ascii="Arial" w:eastAsia="Calibri" w:hAnsi="Arial" w:cs="Arial"/>
                <w:sz w:val="20"/>
                <w:szCs w:val="20"/>
                <w:lang w:eastAsia="en-US"/>
              </w:rPr>
            </w:pPr>
          </w:p>
        </w:tc>
        <w:tc>
          <w:tcPr>
            <w:tcW w:w="5372" w:type="dxa"/>
            <w:shd w:val="clear" w:color="auto" w:fill="auto"/>
            <w:vAlign w:val="center"/>
          </w:tcPr>
          <w:p w14:paraId="05245414" w14:textId="77777777" w:rsidR="00B94E47" w:rsidRPr="00B94E47" w:rsidRDefault="00F84AB4" w:rsidP="00B94E47">
            <w:pPr>
              <w:widowControl w:val="0"/>
              <w:suppressAutoHyphens w:val="0"/>
              <w:adjustRightInd w:val="0"/>
              <w:spacing w:before="60" w:line="360" w:lineRule="auto"/>
              <w:ind w:right="30"/>
              <w:jc w:val="both"/>
              <w:textAlignment w:val="baseline"/>
              <w:rPr>
                <w:rFonts w:ascii="Arial" w:eastAsia="Calibri" w:hAnsi="Arial" w:cs="Arial"/>
                <w:b/>
                <w:color w:val="0000FF"/>
                <w:sz w:val="18"/>
                <w:szCs w:val="18"/>
                <w:u w:val="single"/>
                <w:lang w:eastAsia="en-US"/>
              </w:rPr>
            </w:pPr>
            <w:r w:rsidRPr="00057A2B">
              <w:rPr>
                <w:rFonts w:ascii="Arial" w:eastAsia="Calibri" w:hAnsi="Arial" w:cs="Arial"/>
                <w:b/>
                <w:color w:val="0000FF"/>
                <w:sz w:val="18"/>
                <w:szCs w:val="18"/>
                <w:u w:val="single"/>
                <w:lang w:eastAsia="en-US"/>
              </w:rPr>
              <w:t>Wymagania prawne d</w:t>
            </w:r>
            <w:r w:rsidRPr="00057A2B">
              <w:rPr>
                <w:rFonts w:ascii="Arial" w:eastAsia="Calibri" w:hAnsi="Arial" w:cs="Arial"/>
                <w:b/>
                <w:bCs/>
                <w:color w:val="0000FF"/>
                <w:sz w:val="18"/>
                <w:szCs w:val="18"/>
                <w:u w:val="single"/>
                <w:lang w:eastAsia="en-US"/>
              </w:rPr>
              <w:t xml:space="preserve">la zadań nr 1 – </w:t>
            </w:r>
            <w:r w:rsidR="00B94E47">
              <w:rPr>
                <w:rFonts w:ascii="Arial" w:eastAsia="Calibri" w:hAnsi="Arial" w:cs="Arial"/>
                <w:b/>
                <w:bCs/>
                <w:color w:val="0000FF"/>
                <w:sz w:val="18"/>
                <w:szCs w:val="18"/>
                <w:u w:val="single"/>
                <w:lang w:eastAsia="en-US"/>
              </w:rPr>
              <w:t>2</w:t>
            </w:r>
            <w:r w:rsidRPr="00057A2B">
              <w:rPr>
                <w:rFonts w:ascii="Arial" w:eastAsia="Calibri" w:hAnsi="Arial" w:cs="Arial"/>
                <w:b/>
                <w:bCs/>
                <w:color w:val="0000FF"/>
                <w:sz w:val="18"/>
                <w:szCs w:val="18"/>
                <w:u w:val="single"/>
                <w:lang w:eastAsia="en-US"/>
              </w:rPr>
              <w:t>:</w:t>
            </w:r>
          </w:p>
          <w:p w14:paraId="5DBA2EA6" w14:textId="77777777"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Ustawa z dnia 22 czerwca 2017 r. o systemach oceny zgodności i nadzoru rynku (Dz. U. z 2019 r., poz. 544).</w:t>
            </w:r>
          </w:p>
          <w:p w14:paraId="4A9C76AA" w14:textId="77777777"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 xml:space="preserve">Rozporządzenie Ministra Rozwoju z dnia 6 czerwca 2016 r. </w:t>
            </w:r>
            <w:r>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w sprawie wymagań dla  urządzeń i systemów ochronnych przeznaczonych do użytku w atmosferze potencjalnie wybuchowej (Dz.U. 2016 poz. 817 z dnia 09.06.2016).</w:t>
            </w:r>
          </w:p>
          <w:p w14:paraId="6F8121DC" w14:textId="77777777"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 xml:space="preserve">Rozporządzenie Ministra Gospodarki z dnia 21 października 2008 r. w sprawie zasadniczych wymagań dla maszyn (dyrektywa 2006/42 WE), Dz. U. z 2008 r. Nr 199, poz. 1228 z </w:t>
            </w:r>
            <w:proofErr w:type="spellStart"/>
            <w:r w:rsidRPr="00B94E47">
              <w:rPr>
                <w:rFonts w:ascii="Arial" w:eastAsia="Calibri" w:hAnsi="Arial" w:cs="Arial"/>
                <w:iCs/>
                <w:sz w:val="18"/>
                <w:szCs w:val="18"/>
                <w:lang w:eastAsia="en-US"/>
              </w:rPr>
              <w:t>późn</w:t>
            </w:r>
            <w:proofErr w:type="spellEnd"/>
            <w:r w:rsidRPr="00B94E47">
              <w:rPr>
                <w:rFonts w:ascii="Arial" w:eastAsia="Calibri" w:hAnsi="Arial" w:cs="Arial"/>
                <w:iCs/>
                <w:sz w:val="18"/>
                <w:szCs w:val="18"/>
                <w:lang w:eastAsia="en-US"/>
              </w:rPr>
              <w:t>. zm.).</w:t>
            </w:r>
          </w:p>
          <w:p w14:paraId="47FCE76A" w14:textId="77777777"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 xml:space="preserve">Dyrektywa Parlamentu Europejskiego i Rady 2014/34/UE (ATEX) z dnia 26 lutego 2014 r. w sprawie harmonizacji ustawodawstwa państw członkowskich odnoszących się </w:t>
            </w:r>
            <w:r>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 xml:space="preserve">do urządzeń i systemów ochronnych przeznaczonych </w:t>
            </w:r>
            <w:r>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do użytku w atmosferze potencjalnie wybuchowej.</w:t>
            </w:r>
          </w:p>
          <w:p w14:paraId="4C4695F7" w14:textId="77777777"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b/>
                <w:iCs/>
                <w:sz w:val="18"/>
                <w:szCs w:val="18"/>
                <w:lang w:eastAsia="en-US"/>
              </w:rPr>
              <w:t>Normy związane z przedmiotem zamówienia:</w:t>
            </w:r>
          </w:p>
          <w:p w14:paraId="4AF3F102" w14:textId="77777777" w:rsidR="00B94E47" w:rsidRPr="00B94E47" w:rsidRDefault="00B94E47" w:rsidP="003426D5">
            <w:pPr>
              <w:widowControl w:val="0"/>
              <w:numPr>
                <w:ilvl w:val="0"/>
                <w:numId w:val="150"/>
              </w:numPr>
              <w:suppressAutoHyphens w:val="0"/>
              <w:adjustRightInd w:val="0"/>
              <w:ind w:left="602" w:right="30" w:hanging="283"/>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 xml:space="preserve">PN-EN ISO 12100:2012 Bezpieczeństwo maszyn - Ogólne zasady projektowania – Ocena ryzyka </w:t>
            </w:r>
            <w:r>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i</w:t>
            </w:r>
            <w:r>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zmniejszanie ryzyka,</w:t>
            </w:r>
          </w:p>
          <w:p w14:paraId="0B71B01F" w14:textId="77777777" w:rsidR="00B94E47" w:rsidRPr="00B94E47" w:rsidRDefault="00B94E47" w:rsidP="003426D5">
            <w:pPr>
              <w:widowControl w:val="0"/>
              <w:numPr>
                <w:ilvl w:val="0"/>
                <w:numId w:val="150"/>
              </w:numPr>
              <w:suppressAutoHyphens w:val="0"/>
              <w:adjustRightInd w:val="0"/>
              <w:ind w:left="602" w:right="30" w:hanging="283"/>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PN-EN 1127-2:2014-08 Atmosfery wybuchowe - Zapobieganie wybuchowi i ochrona przed wybuchem - Część 2: Pojęcia podstawowe i metodologia dla górnictwa,</w:t>
            </w:r>
          </w:p>
          <w:p w14:paraId="237E594C" w14:textId="5E0476C6" w:rsidR="00B94E47" w:rsidRPr="00B94E47" w:rsidRDefault="00B94E47" w:rsidP="003426D5">
            <w:pPr>
              <w:widowControl w:val="0"/>
              <w:numPr>
                <w:ilvl w:val="0"/>
                <w:numId w:val="150"/>
              </w:numPr>
              <w:suppressAutoHyphens w:val="0"/>
              <w:adjustRightInd w:val="0"/>
              <w:ind w:left="602" w:right="30" w:hanging="283"/>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PN-EN ISO 80079-36:2016-07 Urządzenia nieelektryczne w przestrzeniach zagrożonych wybuchem - Część 1: Podstawowe założenia i wymagania,</w:t>
            </w:r>
          </w:p>
          <w:p w14:paraId="41348FC0" w14:textId="385AC15A" w:rsidR="00B94E47" w:rsidRPr="00B94E47" w:rsidRDefault="00B94E47" w:rsidP="003426D5">
            <w:pPr>
              <w:widowControl w:val="0"/>
              <w:numPr>
                <w:ilvl w:val="0"/>
                <w:numId w:val="150"/>
              </w:numPr>
              <w:suppressAutoHyphens w:val="0"/>
              <w:adjustRightInd w:val="0"/>
              <w:ind w:left="602" w:right="30" w:hanging="283"/>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PN-EN ISO/IEC 80079-38 Atmosfery wybuchowe  Część 38: Urządzenia i komponenty stosowane w atmosferach wybuchowych występujących w podziemnych wyrobiskach zakładów górniczych.</w:t>
            </w:r>
          </w:p>
          <w:p w14:paraId="187B9C1C" w14:textId="77777777" w:rsidR="00B94E47" w:rsidRPr="00B94E47" w:rsidRDefault="00B94E47" w:rsidP="003426D5">
            <w:pPr>
              <w:widowControl w:val="0"/>
              <w:numPr>
                <w:ilvl w:val="1"/>
                <w:numId w:val="149"/>
              </w:numPr>
              <w:tabs>
                <w:tab w:val="clear" w:pos="851"/>
              </w:tabs>
              <w:suppressAutoHyphens w:val="0"/>
              <w:adjustRightInd w:val="0"/>
              <w:ind w:left="319" w:right="30" w:hanging="284"/>
              <w:contextualSpacing/>
              <w:jc w:val="both"/>
              <w:textAlignment w:val="baseline"/>
              <w:rPr>
                <w:rFonts w:ascii="Arial" w:eastAsia="Calibri" w:hAnsi="Arial" w:cs="Arial"/>
                <w:iCs/>
                <w:sz w:val="18"/>
                <w:szCs w:val="18"/>
                <w:lang w:eastAsia="en-US"/>
              </w:rPr>
            </w:pPr>
            <w:r w:rsidRPr="00B94E47">
              <w:rPr>
                <w:rFonts w:ascii="Arial" w:eastAsia="Calibri" w:hAnsi="Arial" w:cs="Arial"/>
                <w:bCs/>
                <w:iCs/>
                <w:sz w:val="18"/>
                <w:szCs w:val="18"/>
                <w:lang w:eastAsia="en-US"/>
              </w:rPr>
              <w:t xml:space="preserve">Ustawa z dnia 9 czerwca 2011 r.— „Prawo geologiczne </w:t>
            </w:r>
            <w:r w:rsidR="003426D5">
              <w:rPr>
                <w:rFonts w:ascii="Arial" w:eastAsia="Calibri" w:hAnsi="Arial" w:cs="Arial"/>
                <w:bCs/>
                <w:iCs/>
                <w:sz w:val="18"/>
                <w:szCs w:val="18"/>
                <w:lang w:eastAsia="en-US"/>
              </w:rPr>
              <w:t xml:space="preserve">                    </w:t>
            </w:r>
            <w:r w:rsidRPr="00B94E47">
              <w:rPr>
                <w:rFonts w:ascii="Arial" w:eastAsia="Calibri" w:hAnsi="Arial" w:cs="Arial"/>
                <w:bCs/>
                <w:iCs/>
                <w:sz w:val="18"/>
                <w:szCs w:val="18"/>
                <w:lang w:eastAsia="en-US"/>
              </w:rPr>
              <w:t xml:space="preserve">i górnicze” </w:t>
            </w:r>
            <w:r w:rsidRPr="00B94E47">
              <w:rPr>
                <w:rFonts w:ascii="Arial" w:eastAsia="Calibri" w:hAnsi="Arial" w:cs="Arial"/>
                <w:iCs/>
                <w:sz w:val="18"/>
                <w:szCs w:val="18"/>
                <w:lang w:eastAsia="en-US"/>
              </w:rPr>
              <w:t xml:space="preserve">(Dz.U.2022.1072 </w:t>
            </w:r>
            <w:proofErr w:type="spellStart"/>
            <w:r w:rsidRPr="00B94E47">
              <w:rPr>
                <w:rFonts w:ascii="Arial" w:eastAsia="Calibri" w:hAnsi="Arial" w:cs="Arial"/>
                <w:iCs/>
                <w:sz w:val="18"/>
                <w:szCs w:val="18"/>
                <w:lang w:eastAsia="en-US"/>
              </w:rPr>
              <w:t>t.j</w:t>
            </w:r>
            <w:proofErr w:type="spellEnd"/>
            <w:r w:rsidRPr="00B94E47">
              <w:rPr>
                <w:rFonts w:ascii="Arial" w:eastAsia="Calibri" w:hAnsi="Arial" w:cs="Arial"/>
                <w:iCs/>
                <w:sz w:val="18"/>
                <w:szCs w:val="18"/>
                <w:lang w:eastAsia="en-US"/>
              </w:rPr>
              <w:t xml:space="preserve">. z dnia 2022.05.20) wraz </w:t>
            </w:r>
            <w:r w:rsidR="003426D5">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z aktami wykonawczymi obowiązującymi w dniu świadczenia usługi.</w:t>
            </w:r>
          </w:p>
          <w:p w14:paraId="59208C1A" w14:textId="56D707E2"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 xml:space="preserve">Rozporządzenie Rady Ministrów z dnia 30 kwietnia 2004 r. </w:t>
            </w:r>
            <w:r w:rsidR="00215C46">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w sprawie dopuszczania wyrobów</w:t>
            </w:r>
            <w:r w:rsidR="003426D5">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 xml:space="preserve">do stosowania </w:t>
            </w:r>
            <w:r w:rsidR="003426D5">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 xml:space="preserve">w zakładach górniczych, wraz z późniejszymi zmianami (Dz.U. z 2004 r. nr 99 poz. 1003, z 2005 r. nr 80 poz. 695, </w:t>
            </w:r>
            <w:r w:rsidR="00215C46">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z 2007 r. nr 249 poz. 1853)</w:t>
            </w:r>
            <w:r w:rsidRPr="00B94E47">
              <w:rPr>
                <w:rFonts w:ascii="Arial" w:eastAsia="Calibri" w:hAnsi="Arial" w:cs="Arial"/>
                <w:i/>
                <w:iCs/>
                <w:sz w:val="18"/>
                <w:szCs w:val="18"/>
                <w:lang w:eastAsia="en-US"/>
              </w:rPr>
              <w:t xml:space="preserve">. </w:t>
            </w:r>
          </w:p>
          <w:p w14:paraId="50ABA88C" w14:textId="77777777"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Rozporządzenie Ministra Energii z dnia 23 listopada 2016 r. w sprawie szczegółowych wymagań dotyczących prowadzenia ruchu podziemnych zakładów górniczych (Dz. U z 2017 r., poz. 1118 ,</w:t>
            </w:r>
            <w:r w:rsidR="003426D5">
              <w:rPr>
                <w:rFonts w:ascii="Arial" w:eastAsia="Calibri" w:hAnsi="Arial" w:cs="Arial"/>
                <w:iCs/>
                <w:sz w:val="18"/>
                <w:szCs w:val="18"/>
                <w:lang w:eastAsia="en-US"/>
              </w:rPr>
              <w:t xml:space="preserve"> </w:t>
            </w:r>
            <w:r w:rsidRPr="00B94E47">
              <w:rPr>
                <w:rFonts w:ascii="Arial" w:eastAsia="Calibri" w:hAnsi="Arial" w:cs="Arial"/>
                <w:iCs/>
                <w:sz w:val="18"/>
                <w:szCs w:val="18"/>
                <w:lang w:eastAsia="en-US"/>
              </w:rPr>
              <w:t>z 2019r. poz. 1880 oraz z 2020r. poz. 1094).</w:t>
            </w:r>
          </w:p>
          <w:p w14:paraId="646DDA4C" w14:textId="336E156A" w:rsidR="00B94E47" w:rsidRPr="00B94E47" w:rsidRDefault="00B94E47" w:rsidP="003426D5">
            <w:pPr>
              <w:widowControl w:val="0"/>
              <w:numPr>
                <w:ilvl w:val="1"/>
                <w:numId w:val="149"/>
              </w:numPr>
              <w:tabs>
                <w:tab w:val="clear" w:pos="851"/>
              </w:tabs>
              <w:suppressAutoHyphens w:val="0"/>
              <w:adjustRightInd w:val="0"/>
              <w:ind w:left="319" w:right="30" w:hanging="319"/>
              <w:contextualSpacing/>
              <w:jc w:val="both"/>
              <w:textAlignment w:val="baseline"/>
              <w:rPr>
                <w:rFonts w:ascii="Arial" w:eastAsia="Calibri" w:hAnsi="Arial" w:cs="Arial"/>
                <w:iCs/>
                <w:sz w:val="18"/>
                <w:szCs w:val="18"/>
                <w:lang w:eastAsia="en-US"/>
              </w:rPr>
            </w:pPr>
            <w:r w:rsidRPr="00B94E47">
              <w:rPr>
                <w:rFonts w:ascii="Arial" w:eastAsia="Calibri" w:hAnsi="Arial" w:cs="Arial"/>
                <w:iCs/>
                <w:sz w:val="18"/>
                <w:szCs w:val="18"/>
                <w:lang w:eastAsia="en-US"/>
              </w:rPr>
              <w:t>Rozporządzenie Ministra Środowiska z dnia 29 stycznia 2013 r. w sprawie zagrożeń naturalnych w zakładach górniczych (Dz.U. z 2013 r poz. 230, z 2015 poz. 2204, z 2016 poz. 949, z 2017 r. poz. 1247, z 2019 poz. 1883).</w:t>
            </w:r>
          </w:p>
          <w:p w14:paraId="655C94D6" w14:textId="77777777" w:rsidR="00F84AB4" w:rsidRPr="00057A2B" w:rsidRDefault="00F84AB4" w:rsidP="00BA3819">
            <w:pPr>
              <w:widowControl w:val="0"/>
              <w:suppressAutoHyphens w:val="0"/>
              <w:adjustRightInd w:val="0"/>
              <w:ind w:right="30"/>
              <w:contextualSpacing/>
              <w:jc w:val="both"/>
              <w:textAlignment w:val="baseline"/>
              <w:rPr>
                <w:rFonts w:ascii="Arial" w:eastAsia="Calibri" w:hAnsi="Arial" w:cs="Arial"/>
                <w:sz w:val="18"/>
                <w:szCs w:val="18"/>
                <w:lang w:eastAsia="en-US"/>
              </w:rPr>
            </w:pPr>
            <w:r w:rsidRPr="00057A2B">
              <w:rPr>
                <w:rFonts w:ascii="Arial" w:eastAsia="Calibri" w:hAnsi="Arial" w:cs="Arial"/>
                <w:b/>
                <w:sz w:val="18"/>
                <w:szCs w:val="18"/>
                <w:lang w:eastAsia="en-US"/>
              </w:rPr>
              <w:t>Uwaga:</w:t>
            </w:r>
          </w:p>
          <w:p w14:paraId="2BC6BFEB" w14:textId="77777777" w:rsidR="00F84AB4" w:rsidRDefault="00F84AB4" w:rsidP="00B94E47">
            <w:pPr>
              <w:widowControl w:val="0"/>
              <w:suppressAutoHyphens w:val="0"/>
              <w:adjustRightInd w:val="0"/>
              <w:ind w:right="30"/>
              <w:contextualSpacing/>
              <w:jc w:val="both"/>
              <w:textAlignment w:val="baseline"/>
              <w:rPr>
                <w:rFonts w:ascii="Arial" w:eastAsia="Calibri" w:hAnsi="Arial" w:cs="Arial"/>
                <w:sz w:val="18"/>
                <w:szCs w:val="18"/>
                <w:lang w:eastAsia="en-US"/>
              </w:rPr>
            </w:pPr>
            <w:r w:rsidRPr="00057A2B">
              <w:rPr>
                <w:rFonts w:ascii="Arial" w:eastAsia="Calibri" w:hAnsi="Arial" w:cs="Arial"/>
                <w:sz w:val="18"/>
                <w:szCs w:val="18"/>
                <w:lang w:eastAsia="en-US"/>
              </w:rPr>
              <w:t>W przypadku zmian aktów prawnych, związanych z realizacją niniejszego postępowania, przedmiot dostawy musi spełniać uwarunkowania prawne, obowiązujące w dniu dostawy.</w:t>
            </w:r>
          </w:p>
          <w:p w14:paraId="0B1CC89A" w14:textId="77777777" w:rsidR="00D06055" w:rsidRDefault="00D06055" w:rsidP="00B94E47">
            <w:pPr>
              <w:widowControl w:val="0"/>
              <w:suppressAutoHyphens w:val="0"/>
              <w:adjustRightInd w:val="0"/>
              <w:ind w:right="30"/>
              <w:contextualSpacing/>
              <w:jc w:val="both"/>
              <w:textAlignment w:val="baseline"/>
              <w:rPr>
                <w:rFonts w:ascii="Arial" w:eastAsia="Calibri" w:hAnsi="Arial" w:cs="Arial"/>
                <w:sz w:val="18"/>
                <w:szCs w:val="18"/>
                <w:lang w:eastAsia="en-US"/>
              </w:rPr>
            </w:pPr>
          </w:p>
          <w:p w14:paraId="02BD5C9D" w14:textId="21386238" w:rsidR="00215C46" w:rsidRPr="00057A2B" w:rsidRDefault="00215C46" w:rsidP="00B94E47">
            <w:pPr>
              <w:widowControl w:val="0"/>
              <w:suppressAutoHyphens w:val="0"/>
              <w:adjustRightInd w:val="0"/>
              <w:ind w:right="30"/>
              <w:contextualSpacing/>
              <w:jc w:val="both"/>
              <w:textAlignment w:val="baseline"/>
              <w:rPr>
                <w:rFonts w:ascii="Arial" w:eastAsia="Calibri" w:hAnsi="Arial" w:cs="Arial"/>
                <w:sz w:val="18"/>
                <w:szCs w:val="18"/>
                <w:lang w:eastAsia="en-US"/>
              </w:rPr>
            </w:pPr>
          </w:p>
        </w:tc>
        <w:tc>
          <w:tcPr>
            <w:tcW w:w="1987" w:type="dxa"/>
            <w:shd w:val="clear" w:color="auto" w:fill="auto"/>
            <w:vAlign w:val="center"/>
          </w:tcPr>
          <w:p w14:paraId="35969607" w14:textId="77777777" w:rsidR="00F84AB4" w:rsidRDefault="00F84AB4" w:rsidP="00F84AB4">
            <w:pPr>
              <w:jc w:val="center"/>
              <w:rPr>
                <w:rFonts w:ascii="Arial" w:hAnsi="Arial" w:cs="Arial"/>
                <w:sz w:val="20"/>
                <w:szCs w:val="20"/>
              </w:rPr>
            </w:pPr>
            <w:r>
              <w:rPr>
                <w:rFonts w:ascii="Arial" w:hAnsi="Arial" w:cs="Arial"/>
                <w:sz w:val="20"/>
                <w:szCs w:val="20"/>
              </w:rPr>
              <w:t>Tak</w:t>
            </w:r>
          </w:p>
        </w:tc>
        <w:tc>
          <w:tcPr>
            <w:tcW w:w="1997" w:type="dxa"/>
            <w:shd w:val="clear" w:color="auto" w:fill="auto"/>
            <w:vAlign w:val="center"/>
          </w:tcPr>
          <w:p w14:paraId="6D065DB7" w14:textId="77777777" w:rsidR="00F84AB4" w:rsidRPr="007049FC" w:rsidRDefault="00F84AB4" w:rsidP="00F84AB4">
            <w:pPr>
              <w:suppressAutoHyphens w:val="0"/>
              <w:jc w:val="center"/>
              <w:rPr>
                <w:rFonts w:ascii="Arial" w:eastAsia="Calibri" w:hAnsi="Arial" w:cs="Arial"/>
                <w:sz w:val="18"/>
                <w:szCs w:val="18"/>
                <w:lang w:eastAsia="en-US"/>
              </w:rPr>
            </w:pPr>
          </w:p>
        </w:tc>
      </w:tr>
      <w:tr w:rsidR="00F84AB4" w:rsidRPr="007049FC" w14:paraId="6368DBE6" w14:textId="77777777" w:rsidTr="002071AE">
        <w:trPr>
          <w:trHeight w:val="649"/>
          <w:jc w:val="right"/>
        </w:trPr>
        <w:tc>
          <w:tcPr>
            <w:tcW w:w="9923" w:type="dxa"/>
            <w:gridSpan w:val="4"/>
            <w:shd w:val="clear" w:color="auto" w:fill="D9D9D9"/>
            <w:vAlign w:val="center"/>
          </w:tcPr>
          <w:p w14:paraId="240B5FD9" w14:textId="77777777" w:rsidR="00F84AB4" w:rsidRPr="00844964" w:rsidRDefault="00F84AB4" w:rsidP="00F84AB4">
            <w:pPr>
              <w:suppressAutoHyphens w:val="0"/>
              <w:jc w:val="center"/>
              <w:rPr>
                <w:rFonts w:ascii="Arial" w:hAnsi="Arial" w:cs="Arial"/>
                <w:b/>
                <w:sz w:val="20"/>
                <w:szCs w:val="20"/>
                <w:lang w:eastAsia="pl-PL"/>
              </w:rPr>
            </w:pPr>
            <w:r w:rsidRPr="00844964">
              <w:rPr>
                <w:rFonts w:ascii="Arial" w:hAnsi="Arial" w:cs="Arial"/>
                <w:b/>
                <w:sz w:val="20"/>
                <w:szCs w:val="20"/>
                <w:lang w:eastAsia="pl-PL"/>
              </w:rPr>
              <w:lastRenderedPageBreak/>
              <w:t xml:space="preserve">WYMAGANE DOKUMENTY W JĘZYKU POLSKIM, KTÓRE NALEŻY DOSTARCZYĆ </w:t>
            </w:r>
            <w:r>
              <w:rPr>
                <w:rFonts w:ascii="Arial" w:hAnsi="Arial" w:cs="Arial"/>
                <w:b/>
                <w:sz w:val="20"/>
                <w:szCs w:val="20"/>
                <w:lang w:eastAsia="pl-PL"/>
              </w:rPr>
              <w:br/>
            </w:r>
            <w:r w:rsidRPr="00844964">
              <w:rPr>
                <w:rFonts w:ascii="Arial" w:hAnsi="Arial" w:cs="Arial"/>
                <w:b/>
                <w:sz w:val="20"/>
                <w:szCs w:val="20"/>
                <w:lang w:eastAsia="pl-PL"/>
              </w:rPr>
              <w:t xml:space="preserve">WRAZ Z PRZEDMIOTEM ZAMÓWIENIA  </w:t>
            </w:r>
          </w:p>
        </w:tc>
      </w:tr>
      <w:tr w:rsidR="00F84AB4" w:rsidRPr="00D65713" w14:paraId="7614182A" w14:textId="77777777" w:rsidTr="00215C46">
        <w:trPr>
          <w:jc w:val="right"/>
        </w:trPr>
        <w:tc>
          <w:tcPr>
            <w:tcW w:w="567" w:type="dxa"/>
            <w:vAlign w:val="center"/>
          </w:tcPr>
          <w:p w14:paraId="48C8FF1D" w14:textId="77777777" w:rsidR="00F84AB4" w:rsidRPr="002B6B10" w:rsidRDefault="00F84AB4" w:rsidP="00F84AB4">
            <w:pPr>
              <w:pStyle w:val="Akapitzlist"/>
              <w:numPr>
                <w:ilvl w:val="0"/>
                <w:numId w:val="37"/>
              </w:numPr>
              <w:ind w:left="202" w:firstLine="0"/>
              <w:jc w:val="center"/>
              <w:rPr>
                <w:rFonts w:ascii="Arial" w:hAnsi="Arial" w:cs="Arial"/>
                <w:sz w:val="18"/>
                <w:szCs w:val="18"/>
              </w:rPr>
            </w:pPr>
          </w:p>
        </w:tc>
        <w:tc>
          <w:tcPr>
            <w:tcW w:w="5372" w:type="dxa"/>
            <w:shd w:val="clear" w:color="auto" w:fill="auto"/>
            <w:vAlign w:val="center"/>
          </w:tcPr>
          <w:p w14:paraId="61EFDF57" w14:textId="77777777" w:rsidR="00F84AB4" w:rsidRPr="003305D7" w:rsidRDefault="00F84AB4" w:rsidP="003305D7">
            <w:pPr>
              <w:suppressAutoHyphens w:val="0"/>
              <w:spacing w:before="60" w:line="360" w:lineRule="auto"/>
              <w:jc w:val="both"/>
              <w:rPr>
                <w:rFonts w:ascii="Arial" w:eastAsia="Calibri" w:hAnsi="Arial" w:cs="Arial"/>
                <w:b/>
                <w:bCs/>
                <w:color w:val="0000FF"/>
                <w:sz w:val="18"/>
                <w:szCs w:val="18"/>
                <w:lang w:eastAsia="pl-PL"/>
              </w:rPr>
            </w:pPr>
            <w:r w:rsidRPr="002B6B10">
              <w:rPr>
                <w:rFonts w:ascii="Arial" w:eastAsia="Calibri" w:hAnsi="Arial" w:cs="Arial"/>
                <w:b/>
                <w:bCs/>
                <w:color w:val="0000FF"/>
                <w:sz w:val="18"/>
                <w:szCs w:val="18"/>
                <w:lang w:eastAsia="pl-PL"/>
              </w:rPr>
              <w:t>Dla zadań nr 1 –</w:t>
            </w:r>
            <w:r w:rsidR="003305D7">
              <w:rPr>
                <w:rFonts w:ascii="Arial" w:eastAsia="Calibri" w:hAnsi="Arial" w:cs="Arial"/>
                <w:b/>
                <w:bCs/>
                <w:color w:val="0000FF"/>
                <w:sz w:val="18"/>
                <w:szCs w:val="18"/>
                <w:lang w:eastAsia="pl-PL"/>
              </w:rPr>
              <w:t xml:space="preserve"> 2</w:t>
            </w:r>
            <w:r w:rsidRPr="002B6B10">
              <w:rPr>
                <w:rFonts w:ascii="Arial" w:eastAsia="Calibri" w:hAnsi="Arial" w:cs="Arial"/>
                <w:b/>
                <w:bCs/>
                <w:color w:val="0000FF"/>
                <w:sz w:val="18"/>
                <w:szCs w:val="18"/>
                <w:lang w:eastAsia="pl-PL"/>
              </w:rPr>
              <w:t xml:space="preserve"> :</w:t>
            </w:r>
          </w:p>
          <w:p w14:paraId="4A57E459" w14:textId="77777777" w:rsidR="00F84AB4" w:rsidRPr="002B6B10" w:rsidRDefault="00F84AB4" w:rsidP="003305D7">
            <w:pPr>
              <w:pStyle w:val="Akapitzlist"/>
              <w:widowControl w:val="0"/>
              <w:adjustRightInd w:val="0"/>
              <w:ind w:left="20"/>
              <w:jc w:val="both"/>
              <w:textAlignment w:val="baseline"/>
              <w:rPr>
                <w:rFonts w:ascii="Arial" w:hAnsi="Arial" w:cs="Arial"/>
                <w:b/>
                <w:sz w:val="18"/>
                <w:szCs w:val="18"/>
              </w:rPr>
            </w:pPr>
            <w:r w:rsidRPr="002B6B10">
              <w:rPr>
                <w:rFonts w:ascii="Arial" w:eastAsia="Calibri" w:hAnsi="Arial" w:cs="Arial"/>
                <w:b/>
                <w:bCs/>
                <w:sz w:val="18"/>
                <w:szCs w:val="18"/>
              </w:rPr>
              <w:t>Przy każdej dostawie:</w:t>
            </w:r>
          </w:p>
          <w:p w14:paraId="28DFF8B5" w14:textId="77777777" w:rsidR="004C775B"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Deklaracja zgodności WE wyrobu, stwierdzająca jego zgodność z zasadniczymi i szczegółowymi wymaganiami określonymi w odnośnych rozporządzeniach / dyrektywach i normach.</w:t>
            </w:r>
          </w:p>
          <w:p w14:paraId="33551172" w14:textId="77777777" w:rsidR="004C775B"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Dokumentacja techniczno-ruchowa lub instrukcja (w rozumieniu dyrektywy 2006/42) z wykazem części zamiennych w formie papierowej –  po 1 egz. do każdego wyrobu.</w:t>
            </w:r>
          </w:p>
          <w:p w14:paraId="618B0626" w14:textId="77777777" w:rsidR="004C775B"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Certyfikat zgodności z dyrektywą ATEX.</w:t>
            </w:r>
          </w:p>
          <w:p w14:paraId="2D77C170" w14:textId="77777777" w:rsidR="004C775B"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Wykaz podzespołów szybkozużywających się.</w:t>
            </w:r>
          </w:p>
          <w:p w14:paraId="6644B329" w14:textId="77777777" w:rsidR="004C775B"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Szczegółowy wykaz kompletacji dostawy.</w:t>
            </w:r>
          </w:p>
          <w:p w14:paraId="749A250D" w14:textId="77777777" w:rsidR="004C775B"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Karta gwarancyjna.</w:t>
            </w:r>
          </w:p>
          <w:p w14:paraId="588C58E9" w14:textId="77777777" w:rsidR="004C775B"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Dowód dostawy przedmiotu umowy WZ.</w:t>
            </w:r>
          </w:p>
          <w:p w14:paraId="1B3BBFC8" w14:textId="77777777" w:rsidR="00F84AB4" w:rsidRDefault="004C775B" w:rsidP="004C775B">
            <w:pPr>
              <w:widowControl w:val="0"/>
              <w:numPr>
                <w:ilvl w:val="0"/>
                <w:numId w:val="124"/>
              </w:numPr>
              <w:tabs>
                <w:tab w:val="clear" w:pos="1353"/>
              </w:tabs>
              <w:suppressAutoHyphens w:val="0"/>
              <w:adjustRightInd w:val="0"/>
              <w:ind w:left="319" w:hanging="284"/>
              <w:jc w:val="both"/>
              <w:textAlignment w:val="baseline"/>
              <w:rPr>
                <w:rFonts w:ascii="Arial" w:eastAsia="Calibri" w:hAnsi="Arial" w:cs="Arial"/>
                <w:sz w:val="18"/>
                <w:szCs w:val="18"/>
                <w:lang w:eastAsia="en-US"/>
              </w:rPr>
            </w:pPr>
            <w:r w:rsidRPr="004C775B">
              <w:rPr>
                <w:rFonts w:ascii="Arial" w:eastAsia="Calibri" w:hAnsi="Arial" w:cs="Arial"/>
                <w:sz w:val="18"/>
                <w:szCs w:val="18"/>
                <w:lang w:eastAsia="en-US"/>
              </w:rPr>
              <w:t xml:space="preserve">Protokół zdawczo – odbiorczy będący podstawą </w:t>
            </w:r>
            <w:r>
              <w:rPr>
                <w:rFonts w:ascii="Arial" w:eastAsia="Calibri" w:hAnsi="Arial" w:cs="Arial"/>
                <w:sz w:val="18"/>
                <w:szCs w:val="18"/>
                <w:lang w:eastAsia="en-US"/>
              </w:rPr>
              <w:t xml:space="preserve">                                 </w:t>
            </w:r>
            <w:r w:rsidRPr="004C775B">
              <w:rPr>
                <w:rFonts w:ascii="Arial" w:eastAsia="Calibri" w:hAnsi="Arial" w:cs="Arial"/>
                <w:sz w:val="18"/>
                <w:szCs w:val="18"/>
                <w:lang w:eastAsia="en-US"/>
              </w:rPr>
              <w:t>do wystawienia faktury - Załącznik nr 2 do umowy.</w:t>
            </w:r>
          </w:p>
          <w:p w14:paraId="5E392D07" w14:textId="77777777" w:rsidR="004C775B" w:rsidRPr="004C775B" w:rsidRDefault="004C775B" w:rsidP="004C775B">
            <w:pPr>
              <w:widowControl w:val="0"/>
              <w:suppressAutoHyphens w:val="0"/>
              <w:adjustRightInd w:val="0"/>
              <w:ind w:left="319"/>
              <w:jc w:val="both"/>
              <w:textAlignment w:val="baseline"/>
              <w:rPr>
                <w:rFonts w:ascii="Arial" w:eastAsia="Calibri" w:hAnsi="Arial" w:cs="Arial"/>
                <w:sz w:val="18"/>
                <w:szCs w:val="18"/>
                <w:lang w:eastAsia="en-US"/>
              </w:rPr>
            </w:pPr>
          </w:p>
        </w:tc>
        <w:tc>
          <w:tcPr>
            <w:tcW w:w="1987" w:type="dxa"/>
            <w:vAlign w:val="center"/>
          </w:tcPr>
          <w:p w14:paraId="5281496C" w14:textId="77777777" w:rsidR="00F84AB4" w:rsidRPr="002B6B10" w:rsidRDefault="00F84AB4" w:rsidP="00F84AB4">
            <w:pPr>
              <w:widowControl w:val="0"/>
              <w:tabs>
                <w:tab w:val="left" w:pos="708"/>
              </w:tabs>
              <w:suppressAutoHyphens w:val="0"/>
              <w:adjustRightInd w:val="0"/>
              <w:jc w:val="center"/>
              <w:textAlignment w:val="baseline"/>
              <w:rPr>
                <w:rFonts w:ascii="Arial" w:hAnsi="Arial" w:cs="Arial"/>
                <w:sz w:val="18"/>
                <w:szCs w:val="18"/>
                <w:lang w:eastAsia="pl-PL"/>
              </w:rPr>
            </w:pPr>
            <w:r w:rsidRPr="002B6B10">
              <w:rPr>
                <w:rFonts w:ascii="Arial" w:hAnsi="Arial" w:cs="Arial"/>
                <w:sz w:val="18"/>
                <w:szCs w:val="18"/>
                <w:lang w:eastAsia="pl-PL"/>
              </w:rPr>
              <w:t>Tak</w:t>
            </w:r>
          </w:p>
        </w:tc>
        <w:tc>
          <w:tcPr>
            <w:tcW w:w="1997" w:type="dxa"/>
            <w:vAlign w:val="center"/>
          </w:tcPr>
          <w:p w14:paraId="44EA92F2" w14:textId="77777777" w:rsidR="00F84AB4" w:rsidRPr="002B6B10" w:rsidRDefault="00F84AB4" w:rsidP="00F84AB4">
            <w:pPr>
              <w:tabs>
                <w:tab w:val="num" w:pos="709"/>
              </w:tabs>
              <w:suppressAutoHyphens w:val="0"/>
              <w:jc w:val="center"/>
              <w:rPr>
                <w:rFonts w:ascii="Arial" w:eastAsia="Calibri" w:hAnsi="Arial" w:cs="Arial"/>
                <w:color w:val="FF0000"/>
                <w:sz w:val="18"/>
                <w:szCs w:val="18"/>
                <w:lang w:eastAsia="en-US"/>
              </w:rPr>
            </w:pPr>
          </w:p>
        </w:tc>
      </w:tr>
    </w:tbl>
    <w:p w14:paraId="7BF003AE" w14:textId="77777777" w:rsidR="004C775B" w:rsidRDefault="004C775B" w:rsidP="004C775B">
      <w:pPr>
        <w:suppressAutoHyphens w:val="0"/>
        <w:autoSpaceDE w:val="0"/>
        <w:autoSpaceDN w:val="0"/>
        <w:adjustRightInd w:val="0"/>
        <w:spacing w:line="360" w:lineRule="auto"/>
        <w:ind w:left="-567"/>
        <w:jc w:val="both"/>
        <w:rPr>
          <w:rFonts w:ascii="Arial" w:hAnsi="Arial" w:cs="Arial"/>
          <w:b/>
          <w:bCs/>
          <w:sz w:val="20"/>
          <w:szCs w:val="20"/>
          <w:lang w:eastAsia="pl-PL"/>
        </w:rPr>
      </w:pPr>
    </w:p>
    <w:p w14:paraId="41CA374D" w14:textId="77777777" w:rsidR="00D817BE" w:rsidRPr="00CD50D1" w:rsidRDefault="00CD50D1" w:rsidP="004C775B">
      <w:pPr>
        <w:suppressAutoHyphens w:val="0"/>
        <w:autoSpaceDE w:val="0"/>
        <w:autoSpaceDN w:val="0"/>
        <w:adjustRightInd w:val="0"/>
        <w:spacing w:line="360" w:lineRule="auto"/>
        <w:ind w:left="-284"/>
        <w:jc w:val="both"/>
        <w:rPr>
          <w:rFonts w:ascii="Arial" w:hAnsi="Arial" w:cs="Arial"/>
          <w:b/>
          <w:bCs/>
          <w:sz w:val="20"/>
          <w:szCs w:val="20"/>
          <w:highlight w:val="green"/>
          <w:lang w:eastAsia="pl-PL"/>
        </w:rPr>
      </w:pPr>
      <w:r w:rsidRPr="00CD50D1">
        <w:rPr>
          <w:rFonts w:ascii="Arial" w:hAnsi="Arial" w:cs="Arial"/>
          <w:b/>
          <w:bCs/>
          <w:sz w:val="20"/>
          <w:szCs w:val="20"/>
          <w:lang w:eastAsia="pl-PL"/>
        </w:rPr>
        <w:t>Oświadczenie dotyczące przedmiotu oferty</w:t>
      </w:r>
      <w:r w:rsidR="00E1076F">
        <w:rPr>
          <w:rFonts w:ascii="Arial" w:hAnsi="Arial" w:cs="Arial"/>
          <w:b/>
          <w:bCs/>
          <w:sz w:val="20"/>
          <w:szCs w:val="20"/>
          <w:lang w:eastAsia="pl-PL"/>
        </w:rPr>
        <w:t xml:space="preserve"> - </w:t>
      </w:r>
      <w:r w:rsidR="00E1076F" w:rsidRPr="00E1076F">
        <w:rPr>
          <w:rFonts w:ascii="Arial" w:hAnsi="Arial" w:cs="Arial"/>
          <w:b/>
          <w:bCs/>
          <w:sz w:val="20"/>
          <w:szCs w:val="20"/>
          <w:lang w:eastAsia="pl-PL"/>
        </w:rPr>
        <w:t>dla zadania nr: ………..**</w:t>
      </w:r>
    </w:p>
    <w:p w14:paraId="05B86004" w14:textId="77777777" w:rsidR="00CD50D1" w:rsidRPr="00CD50D1" w:rsidRDefault="00CD50D1" w:rsidP="004C775B">
      <w:pPr>
        <w:widowControl w:val="0"/>
        <w:numPr>
          <w:ilvl w:val="0"/>
          <w:numId w:val="111"/>
        </w:numPr>
        <w:tabs>
          <w:tab w:val="clear" w:pos="2160"/>
        </w:tabs>
        <w:suppressAutoHyphens w:val="0"/>
        <w:adjustRightInd w:val="0"/>
        <w:ind w:left="0" w:right="-75" w:hanging="284"/>
        <w:jc w:val="both"/>
        <w:rPr>
          <w:rFonts w:ascii="Arial" w:hAnsi="Arial" w:cs="Arial"/>
          <w:i/>
          <w:iCs/>
          <w:sz w:val="20"/>
          <w:szCs w:val="20"/>
          <w:lang w:eastAsia="pl-PL"/>
        </w:rPr>
      </w:pPr>
      <w:r w:rsidRPr="00CD50D1">
        <w:rPr>
          <w:rFonts w:ascii="Arial" w:hAnsi="Arial" w:cs="Arial"/>
          <w:sz w:val="20"/>
          <w:szCs w:val="20"/>
          <w:lang w:eastAsia="pl-PL"/>
        </w:rPr>
        <w:t>Oświadcz</w:t>
      </w:r>
      <w:r>
        <w:rPr>
          <w:rFonts w:ascii="Arial" w:hAnsi="Arial" w:cs="Arial"/>
          <w:sz w:val="20"/>
          <w:szCs w:val="20"/>
          <w:lang w:eastAsia="pl-PL"/>
        </w:rPr>
        <w:t>am</w:t>
      </w:r>
      <w:r w:rsidRPr="00CD50D1">
        <w:rPr>
          <w:rFonts w:ascii="Arial" w:hAnsi="Arial" w:cs="Arial"/>
          <w:sz w:val="20"/>
          <w:szCs w:val="20"/>
          <w:lang w:eastAsia="pl-PL"/>
        </w:rPr>
        <w:t>, iż oferowany wyrób spełnia wymagania prawa polskiego i Unii Europejskiej w zakresie wprowadzenia na rynek i do użytku w wyrobiskach w polach metanowych w podziemnych zakładach górniczych wydobywających węgiel kamienny ze stopniem „a”, „b” i „c” niebezpieczeństwa wybuchu metanu oraz klasy „A” i „B” zagrożenia wybuchem pyłu węglowego.</w:t>
      </w:r>
      <w:r>
        <w:rPr>
          <w:rFonts w:ascii="Arial" w:hAnsi="Arial" w:cs="Arial"/>
          <w:sz w:val="20"/>
          <w:szCs w:val="20"/>
          <w:lang w:eastAsia="pl-PL"/>
        </w:rPr>
        <w:t xml:space="preserve">    </w:t>
      </w:r>
    </w:p>
    <w:p w14:paraId="0D48212B" w14:textId="77777777" w:rsidR="00CD50D1" w:rsidRDefault="00CD50D1" w:rsidP="004C775B">
      <w:pPr>
        <w:widowControl w:val="0"/>
        <w:suppressAutoHyphens w:val="0"/>
        <w:adjustRightInd w:val="0"/>
        <w:ind w:right="-75"/>
        <w:jc w:val="both"/>
        <w:rPr>
          <w:rFonts w:ascii="Arial" w:hAnsi="Arial" w:cs="Arial"/>
          <w:b/>
          <w:bCs/>
          <w:sz w:val="20"/>
          <w:szCs w:val="20"/>
          <w:lang w:eastAsia="pl-PL"/>
        </w:rPr>
      </w:pPr>
      <w:r>
        <w:rPr>
          <w:rFonts w:ascii="Arial" w:hAnsi="Arial" w:cs="Arial"/>
          <w:sz w:val="20"/>
          <w:szCs w:val="20"/>
          <w:lang w:eastAsia="pl-PL"/>
        </w:rPr>
        <w:t xml:space="preserve">                                                                                                                                             </w:t>
      </w:r>
      <w:r w:rsidRPr="00CD50D1">
        <w:rPr>
          <w:rFonts w:ascii="Arial" w:hAnsi="Arial" w:cs="Arial"/>
          <w:b/>
          <w:bCs/>
          <w:sz w:val="20"/>
          <w:szCs w:val="20"/>
          <w:lang w:eastAsia="pl-PL"/>
        </w:rPr>
        <w:t>TAK / NIE*</w:t>
      </w:r>
    </w:p>
    <w:p w14:paraId="232D2C70" w14:textId="77777777" w:rsidR="00CD50D1" w:rsidRPr="00CD50D1" w:rsidRDefault="00CD50D1" w:rsidP="004C775B">
      <w:pPr>
        <w:widowControl w:val="0"/>
        <w:suppressAutoHyphens w:val="0"/>
        <w:adjustRightInd w:val="0"/>
        <w:ind w:right="-75"/>
        <w:jc w:val="both"/>
        <w:rPr>
          <w:rFonts w:ascii="Arial" w:hAnsi="Arial" w:cs="Arial"/>
          <w:i/>
          <w:iCs/>
          <w:sz w:val="20"/>
          <w:szCs w:val="20"/>
          <w:lang w:eastAsia="pl-PL"/>
        </w:rPr>
      </w:pPr>
    </w:p>
    <w:p w14:paraId="170E98E9" w14:textId="77777777" w:rsidR="00CD50D1" w:rsidRPr="00063CED" w:rsidRDefault="00CD50D1" w:rsidP="004C775B">
      <w:pPr>
        <w:widowControl w:val="0"/>
        <w:numPr>
          <w:ilvl w:val="0"/>
          <w:numId w:val="111"/>
        </w:numPr>
        <w:tabs>
          <w:tab w:val="clear" w:pos="2160"/>
        </w:tabs>
        <w:suppressAutoHyphens w:val="0"/>
        <w:adjustRightInd w:val="0"/>
        <w:ind w:left="0" w:right="-75" w:hanging="284"/>
        <w:jc w:val="both"/>
        <w:rPr>
          <w:rFonts w:ascii="Arial" w:hAnsi="Arial" w:cs="Arial"/>
          <w:i/>
          <w:iCs/>
          <w:sz w:val="20"/>
          <w:szCs w:val="20"/>
          <w:lang w:eastAsia="pl-PL"/>
        </w:rPr>
      </w:pPr>
      <w:r w:rsidRPr="00CD50D1">
        <w:rPr>
          <w:rFonts w:ascii="Arial" w:hAnsi="Arial" w:cs="Arial"/>
          <w:sz w:val="20"/>
          <w:szCs w:val="20"/>
          <w:lang w:eastAsia="pl-PL"/>
        </w:rPr>
        <w:t>Oświadcz</w:t>
      </w:r>
      <w:r>
        <w:rPr>
          <w:rFonts w:ascii="Arial" w:hAnsi="Arial" w:cs="Arial"/>
          <w:sz w:val="20"/>
          <w:szCs w:val="20"/>
          <w:lang w:eastAsia="pl-PL"/>
        </w:rPr>
        <w:t>am</w:t>
      </w:r>
      <w:r w:rsidRPr="00CD50D1">
        <w:rPr>
          <w:rFonts w:ascii="Arial" w:hAnsi="Arial" w:cs="Arial"/>
          <w:sz w:val="20"/>
          <w:szCs w:val="20"/>
          <w:lang w:eastAsia="pl-PL"/>
        </w:rPr>
        <w:t>, iż oferowany wyrób spełnia wymagania prawa polskiego i Unii Europejskiej w zakresie wprowadzenia na rynek.</w:t>
      </w:r>
    </w:p>
    <w:p w14:paraId="260CDC6B" w14:textId="77777777" w:rsidR="00063CED" w:rsidRDefault="00063CED" w:rsidP="004C775B">
      <w:pPr>
        <w:widowControl w:val="0"/>
        <w:suppressAutoHyphens w:val="0"/>
        <w:adjustRightInd w:val="0"/>
        <w:ind w:right="-75"/>
        <w:jc w:val="both"/>
        <w:rPr>
          <w:rFonts w:ascii="Arial" w:hAnsi="Arial" w:cs="Arial"/>
          <w:b/>
          <w:bCs/>
          <w:sz w:val="20"/>
          <w:szCs w:val="20"/>
          <w:lang w:eastAsia="pl-PL"/>
        </w:rPr>
      </w:pPr>
      <w:r>
        <w:rPr>
          <w:rFonts w:ascii="Arial" w:hAnsi="Arial" w:cs="Arial"/>
          <w:sz w:val="20"/>
          <w:szCs w:val="20"/>
          <w:lang w:eastAsia="pl-PL"/>
        </w:rPr>
        <w:t xml:space="preserve">                                                                                                                                             </w:t>
      </w:r>
      <w:r w:rsidRPr="00CD50D1">
        <w:rPr>
          <w:rFonts w:ascii="Arial" w:hAnsi="Arial" w:cs="Arial"/>
          <w:b/>
          <w:bCs/>
          <w:sz w:val="20"/>
          <w:szCs w:val="20"/>
          <w:lang w:eastAsia="pl-PL"/>
        </w:rPr>
        <w:t>TAK / NIE*</w:t>
      </w:r>
    </w:p>
    <w:p w14:paraId="5670AA12" w14:textId="77777777" w:rsidR="00063CED" w:rsidRPr="00063CED" w:rsidRDefault="00063CED" w:rsidP="004C775B">
      <w:pPr>
        <w:widowControl w:val="0"/>
        <w:suppressAutoHyphens w:val="0"/>
        <w:adjustRightInd w:val="0"/>
        <w:ind w:right="-75"/>
        <w:jc w:val="both"/>
        <w:rPr>
          <w:rFonts w:ascii="Arial" w:hAnsi="Arial" w:cs="Arial"/>
          <w:i/>
          <w:iCs/>
          <w:sz w:val="20"/>
          <w:szCs w:val="20"/>
          <w:lang w:eastAsia="pl-PL"/>
        </w:rPr>
      </w:pPr>
    </w:p>
    <w:p w14:paraId="3B394D08" w14:textId="77777777" w:rsidR="00063CED" w:rsidRPr="00063CED" w:rsidRDefault="00063CED" w:rsidP="004C775B">
      <w:pPr>
        <w:widowControl w:val="0"/>
        <w:numPr>
          <w:ilvl w:val="0"/>
          <w:numId w:val="111"/>
        </w:numPr>
        <w:tabs>
          <w:tab w:val="clear" w:pos="2160"/>
        </w:tabs>
        <w:suppressAutoHyphens w:val="0"/>
        <w:adjustRightInd w:val="0"/>
        <w:ind w:left="0" w:right="-75" w:hanging="284"/>
        <w:jc w:val="both"/>
        <w:rPr>
          <w:rFonts w:ascii="Arial" w:hAnsi="Arial" w:cs="Arial"/>
          <w:i/>
          <w:iCs/>
          <w:sz w:val="20"/>
          <w:szCs w:val="20"/>
          <w:lang w:eastAsia="pl-PL"/>
        </w:rPr>
      </w:pPr>
      <w:r>
        <w:rPr>
          <w:rFonts w:ascii="Arial" w:hAnsi="Arial" w:cs="Arial"/>
          <w:sz w:val="20"/>
          <w:szCs w:val="20"/>
        </w:rPr>
        <w:t>O</w:t>
      </w:r>
      <w:r w:rsidRPr="00063CED">
        <w:rPr>
          <w:rFonts w:ascii="Arial" w:hAnsi="Arial" w:cs="Arial"/>
          <w:sz w:val="20"/>
          <w:szCs w:val="20"/>
        </w:rPr>
        <w:t>kres gwarancji na przedmiot zamówienia</w:t>
      </w:r>
      <w:r w:rsidRPr="00063CED">
        <w:rPr>
          <w:rFonts w:ascii="Arial" w:hAnsi="Arial" w:cs="Arial"/>
          <w:b/>
          <w:bCs/>
          <w:sz w:val="20"/>
          <w:szCs w:val="20"/>
          <w:lang w:eastAsia="pl-PL"/>
        </w:rPr>
        <w:t xml:space="preserve"> </w:t>
      </w:r>
      <w:bookmarkStart w:id="30" w:name="_Hlk96600868"/>
      <w:r w:rsidRPr="00063CED">
        <w:rPr>
          <w:rFonts w:ascii="Arial" w:hAnsi="Arial" w:cs="Arial"/>
          <w:b/>
          <w:bCs/>
          <w:sz w:val="20"/>
          <w:szCs w:val="20"/>
        </w:rPr>
        <w:t>dla zada</w:t>
      </w:r>
      <w:r w:rsidR="00E1076F">
        <w:rPr>
          <w:rFonts w:ascii="Arial" w:hAnsi="Arial" w:cs="Arial"/>
          <w:b/>
          <w:bCs/>
          <w:sz w:val="20"/>
          <w:szCs w:val="20"/>
        </w:rPr>
        <w:t>nia</w:t>
      </w:r>
      <w:r w:rsidRPr="00063CED">
        <w:rPr>
          <w:rFonts w:ascii="Arial" w:hAnsi="Arial" w:cs="Arial"/>
          <w:b/>
          <w:bCs/>
          <w:sz w:val="20"/>
          <w:szCs w:val="20"/>
        </w:rPr>
        <w:t xml:space="preserve"> nr</w:t>
      </w:r>
      <w:r>
        <w:rPr>
          <w:rFonts w:ascii="Arial" w:hAnsi="Arial" w:cs="Arial"/>
          <w:b/>
          <w:bCs/>
          <w:sz w:val="20"/>
          <w:szCs w:val="20"/>
        </w:rPr>
        <w:t>: ………..</w:t>
      </w:r>
      <w:r w:rsidR="00DF26D7">
        <w:rPr>
          <w:rFonts w:ascii="Arial" w:hAnsi="Arial" w:cs="Arial"/>
          <w:b/>
          <w:bCs/>
          <w:sz w:val="20"/>
          <w:szCs w:val="20"/>
        </w:rPr>
        <w:t>**</w:t>
      </w:r>
      <w:r>
        <w:rPr>
          <w:rFonts w:ascii="Arial" w:hAnsi="Arial" w:cs="Arial"/>
          <w:b/>
          <w:bCs/>
          <w:sz w:val="20"/>
          <w:szCs w:val="20"/>
        </w:rPr>
        <w:t xml:space="preserve"> </w:t>
      </w:r>
      <w:bookmarkEnd w:id="30"/>
      <w:r w:rsidRPr="00063CED">
        <w:rPr>
          <w:rFonts w:ascii="Arial" w:hAnsi="Arial" w:cs="Arial"/>
          <w:sz w:val="20"/>
          <w:szCs w:val="20"/>
        </w:rPr>
        <w:t xml:space="preserve">: </w:t>
      </w:r>
      <w:r>
        <w:rPr>
          <w:rFonts w:ascii="Arial" w:hAnsi="Arial" w:cs="Arial"/>
          <w:b/>
          <w:sz w:val="20"/>
        </w:rPr>
        <w:t>…………</w:t>
      </w:r>
      <w:r w:rsidR="00DF26D7">
        <w:rPr>
          <w:rFonts w:ascii="Arial" w:hAnsi="Arial" w:cs="Arial"/>
          <w:b/>
          <w:sz w:val="20"/>
        </w:rPr>
        <w:t>**</w:t>
      </w:r>
      <w:r w:rsidRPr="00063CED">
        <w:rPr>
          <w:rFonts w:ascii="Arial" w:hAnsi="Arial" w:cs="Arial"/>
          <w:b/>
          <w:sz w:val="20"/>
        </w:rPr>
        <w:t xml:space="preserve"> miesięcy,</w:t>
      </w:r>
      <w:r w:rsidR="00DF26D7">
        <w:rPr>
          <w:rFonts w:ascii="Arial" w:hAnsi="Arial" w:cs="Arial"/>
          <w:b/>
          <w:sz w:val="20"/>
        </w:rPr>
        <w:t xml:space="preserve"> </w:t>
      </w:r>
      <w:r w:rsidRPr="00063CED">
        <w:rPr>
          <w:rFonts w:ascii="Arial" w:hAnsi="Arial" w:cs="Arial"/>
          <w:b/>
          <w:sz w:val="20"/>
        </w:rPr>
        <w:t>licząc od daty dostawy do Zamawiającego.</w:t>
      </w:r>
    </w:p>
    <w:p w14:paraId="204CF33E" w14:textId="77777777" w:rsidR="00063CED" w:rsidRPr="00CD50D1" w:rsidRDefault="00063CED" w:rsidP="00063CED">
      <w:pPr>
        <w:widowControl w:val="0"/>
        <w:suppressAutoHyphens w:val="0"/>
        <w:adjustRightInd w:val="0"/>
        <w:ind w:left="284" w:right="-75"/>
        <w:jc w:val="both"/>
        <w:rPr>
          <w:rFonts w:ascii="Arial" w:hAnsi="Arial" w:cs="Arial"/>
          <w:i/>
          <w:iCs/>
          <w:sz w:val="20"/>
          <w:szCs w:val="20"/>
          <w:lang w:eastAsia="pl-PL"/>
        </w:rPr>
      </w:pPr>
    </w:p>
    <w:p w14:paraId="431C4201" w14:textId="77777777" w:rsidR="00CD50D1" w:rsidRDefault="00CD50D1" w:rsidP="00CD50D1">
      <w:pPr>
        <w:widowControl w:val="0"/>
        <w:suppressAutoHyphens w:val="0"/>
        <w:adjustRightInd w:val="0"/>
        <w:ind w:right="-75"/>
        <w:jc w:val="both"/>
        <w:rPr>
          <w:rFonts w:ascii="Arial" w:hAnsi="Arial" w:cs="Arial"/>
          <w:sz w:val="20"/>
          <w:szCs w:val="20"/>
          <w:lang w:eastAsia="pl-PL"/>
        </w:rPr>
      </w:pPr>
    </w:p>
    <w:p w14:paraId="2E1CE7D9" w14:textId="77777777" w:rsidR="00CD50D1" w:rsidRPr="00CD50D1" w:rsidRDefault="00CD50D1" w:rsidP="00CD50D1">
      <w:pPr>
        <w:widowControl w:val="0"/>
        <w:tabs>
          <w:tab w:val="left" w:pos="8085"/>
        </w:tabs>
        <w:suppressAutoHyphens w:val="0"/>
        <w:adjustRightInd w:val="0"/>
        <w:ind w:right="-75"/>
        <w:jc w:val="both"/>
        <w:rPr>
          <w:rFonts w:ascii="Arial" w:hAnsi="Arial" w:cs="Arial"/>
          <w:i/>
          <w:iCs/>
          <w:sz w:val="20"/>
          <w:szCs w:val="20"/>
          <w:lang w:eastAsia="pl-PL"/>
        </w:rPr>
      </w:pPr>
      <w:r>
        <w:rPr>
          <w:rFonts w:ascii="Arial" w:hAnsi="Arial" w:cs="Arial"/>
          <w:i/>
          <w:iCs/>
          <w:sz w:val="20"/>
          <w:szCs w:val="20"/>
          <w:lang w:eastAsia="pl-PL"/>
        </w:rPr>
        <w:tab/>
      </w:r>
    </w:p>
    <w:p w14:paraId="25F72E40" w14:textId="77777777" w:rsidR="0056760A" w:rsidRDefault="00DF26D7" w:rsidP="0082126F">
      <w:pPr>
        <w:pStyle w:val="Akapitzlist"/>
        <w:widowControl w:val="0"/>
        <w:numPr>
          <w:ilvl w:val="0"/>
          <w:numId w:val="108"/>
        </w:numPr>
        <w:tabs>
          <w:tab w:val="right" w:leader="dot" w:pos="9638"/>
        </w:tabs>
        <w:adjustRightInd w:val="0"/>
        <w:spacing w:after="60"/>
        <w:ind w:left="426"/>
        <w:jc w:val="both"/>
        <w:textAlignment w:val="baseline"/>
        <w:rPr>
          <w:rFonts w:ascii="Arial" w:hAnsi="Arial" w:cs="Arial"/>
          <w:b/>
          <w:bCs/>
          <w:sz w:val="18"/>
          <w:szCs w:val="18"/>
        </w:rPr>
      </w:pPr>
      <w:bookmarkStart w:id="31" w:name="_Hlk96600449"/>
      <w:r>
        <w:rPr>
          <w:rFonts w:ascii="Arial" w:hAnsi="Arial" w:cs="Arial"/>
          <w:b/>
          <w:bCs/>
          <w:sz w:val="18"/>
          <w:szCs w:val="18"/>
        </w:rPr>
        <w:t>n</w:t>
      </w:r>
      <w:r w:rsidR="00CD50D1" w:rsidRPr="00CD50D1">
        <w:rPr>
          <w:rFonts w:ascii="Arial" w:hAnsi="Arial" w:cs="Arial"/>
          <w:b/>
          <w:bCs/>
          <w:sz w:val="18"/>
          <w:szCs w:val="18"/>
        </w:rPr>
        <w:t>iepotrzebne skreślić</w:t>
      </w:r>
    </w:p>
    <w:p w14:paraId="16B60C7E" w14:textId="77777777" w:rsidR="00DF26D7" w:rsidRPr="00DF26D7" w:rsidRDefault="00DF26D7" w:rsidP="00DF26D7">
      <w:pPr>
        <w:widowControl w:val="0"/>
        <w:tabs>
          <w:tab w:val="right" w:leader="dot" w:pos="9638"/>
        </w:tabs>
        <w:adjustRightInd w:val="0"/>
        <w:spacing w:after="60"/>
        <w:jc w:val="both"/>
        <w:textAlignment w:val="baseline"/>
        <w:rPr>
          <w:rFonts w:ascii="Arial" w:hAnsi="Arial" w:cs="Arial"/>
          <w:b/>
          <w:bCs/>
          <w:sz w:val="18"/>
          <w:szCs w:val="18"/>
        </w:rPr>
      </w:pPr>
      <w:r>
        <w:rPr>
          <w:rFonts w:ascii="Arial" w:hAnsi="Arial" w:cs="Arial"/>
          <w:b/>
          <w:bCs/>
          <w:sz w:val="18"/>
          <w:szCs w:val="18"/>
        </w:rPr>
        <w:t>**     wypełnia Wykonawca</w:t>
      </w:r>
    </w:p>
    <w:p w14:paraId="6109FCF0" w14:textId="77777777" w:rsidR="00BC515E" w:rsidRDefault="00BC515E" w:rsidP="00F17224">
      <w:pPr>
        <w:tabs>
          <w:tab w:val="left" w:pos="6855"/>
          <w:tab w:val="right" w:pos="9422"/>
        </w:tabs>
        <w:rPr>
          <w:rFonts w:ascii="Arial" w:hAnsi="Arial" w:cs="Arial"/>
          <w:b/>
          <w:sz w:val="20"/>
          <w:szCs w:val="20"/>
        </w:rPr>
      </w:pPr>
      <w:bookmarkStart w:id="32" w:name="_Hlk78974974"/>
      <w:bookmarkEnd w:id="31"/>
    </w:p>
    <w:p w14:paraId="573961BF" w14:textId="77777777" w:rsidR="001B727C" w:rsidRDefault="001B727C" w:rsidP="00F17224">
      <w:pPr>
        <w:tabs>
          <w:tab w:val="left" w:pos="6855"/>
          <w:tab w:val="right" w:pos="9422"/>
        </w:tabs>
        <w:rPr>
          <w:rFonts w:ascii="Arial" w:hAnsi="Arial" w:cs="Arial"/>
          <w:b/>
          <w:sz w:val="20"/>
          <w:szCs w:val="20"/>
        </w:rPr>
      </w:pPr>
    </w:p>
    <w:p w14:paraId="4F67BF11" w14:textId="77777777" w:rsidR="001B727C" w:rsidRDefault="001B727C" w:rsidP="00F17224">
      <w:pPr>
        <w:tabs>
          <w:tab w:val="left" w:pos="6855"/>
          <w:tab w:val="right" w:pos="9422"/>
        </w:tabs>
        <w:rPr>
          <w:rFonts w:ascii="Arial" w:hAnsi="Arial" w:cs="Arial"/>
          <w:b/>
          <w:sz w:val="20"/>
          <w:szCs w:val="20"/>
        </w:rPr>
      </w:pPr>
    </w:p>
    <w:p w14:paraId="5A19D17B" w14:textId="77777777" w:rsidR="001B727C" w:rsidRDefault="001B727C" w:rsidP="00F17224">
      <w:pPr>
        <w:tabs>
          <w:tab w:val="left" w:pos="6855"/>
          <w:tab w:val="right" w:pos="9422"/>
        </w:tabs>
        <w:rPr>
          <w:rFonts w:ascii="Arial" w:hAnsi="Arial" w:cs="Arial"/>
          <w:b/>
          <w:sz w:val="20"/>
          <w:szCs w:val="20"/>
        </w:rPr>
      </w:pPr>
    </w:p>
    <w:p w14:paraId="2B864183" w14:textId="77777777" w:rsidR="001B727C" w:rsidRDefault="001B727C" w:rsidP="00F17224">
      <w:pPr>
        <w:tabs>
          <w:tab w:val="left" w:pos="6855"/>
          <w:tab w:val="right" w:pos="9422"/>
        </w:tabs>
        <w:rPr>
          <w:rFonts w:ascii="Arial" w:hAnsi="Arial" w:cs="Arial"/>
          <w:b/>
          <w:sz w:val="20"/>
          <w:szCs w:val="20"/>
        </w:rPr>
      </w:pPr>
    </w:p>
    <w:p w14:paraId="588C12A9" w14:textId="77777777" w:rsidR="001B727C" w:rsidRDefault="001B727C" w:rsidP="00F17224">
      <w:pPr>
        <w:tabs>
          <w:tab w:val="left" w:pos="6855"/>
          <w:tab w:val="right" w:pos="9422"/>
        </w:tabs>
        <w:rPr>
          <w:rFonts w:ascii="Arial" w:hAnsi="Arial" w:cs="Arial"/>
          <w:b/>
          <w:sz w:val="20"/>
          <w:szCs w:val="20"/>
        </w:rPr>
      </w:pPr>
    </w:p>
    <w:p w14:paraId="10B4AF98" w14:textId="77777777" w:rsidR="001B727C" w:rsidRDefault="001B727C" w:rsidP="00F17224">
      <w:pPr>
        <w:tabs>
          <w:tab w:val="left" w:pos="6855"/>
          <w:tab w:val="right" w:pos="9422"/>
        </w:tabs>
        <w:rPr>
          <w:rFonts w:ascii="Arial" w:hAnsi="Arial" w:cs="Arial"/>
          <w:b/>
          <w:sz w:val="20"/>
          <w:szCs w:val="20"/>
        </w:rPr>
      </w:pPr>
    </w:p>
    <w:p w14:paraId="7EC117A8" w14:textId="77777777" w:rsidR="001B727C" w:rsidRDefault="001B727C" w:rsidP="00F17224">
      <w:pPr>
        <w:tabs>
          <w:tab w:val="left" w:pos="6855"/>
          <w:tab w:val="right" w:pos="9422"/>
        </w:tabs>
        <w:rPr>
          <w:rFonts w:ascii="Arial" w:hAnsi="Arial" w:cs="Arial"/>
          <w:b/>
          <w:sz w:val="20"/>
          <w:szCs w:val="20"/>
        </w:rPr>
      </w:pPr>
    </w:p>
    <w:p w14:paraId="50B58623" w14:textId="77777777" w:rsidR="001B727C" w:rsidRDefault="001B727C" w:rsidP="00F17224">
      <w:pPr>
        <w:tabs>
          <w:tab w:val="left" w:pos="6855"/>
          <w:tab w:val="right" w:pos="9422"/>
        </w:tabs>
        <w:rPr>
          <w:rFonts w:ascii="Arial" w:hAnsi="Arial" w:cs="Arial"/>
          <w:b/>
          <w:sz w:val="20"/>
          <w:szCs w:val="20"/>
        </w:rPr>
      </w:pPr>
    </w:p>
    <w:p w14:paraId="5EE7BB2A" w14:textId="77777777" w:rsidR="001B727C" w:rsidRDefault="001B727C" w:rsidP="00F17224">
      <w:pPr>
        <w:tabs>
          <w:tab w:val="left" w:pos="6855"/>
          <w:tab w:val="right" w:pos="9422"/>
        </w:tabs>
        <w:rPr>
          <w:rFonts w:ascii="Arial" w:hAnsi="Arial" w:cs="Arial"/>
          <w:b/>
          <w:sz w:val="20"/>
          <w:szCs w:val="20"/>
        </w:rPr>
      </w:pPr>
    </w:p>
    <w:p w14:paraId="7B041AE9" w14:textId="77777777" w:rsidR="001B727C" w:rsidRDefault="001B727C" w:rsidP="00F17224">
      <w:pPr>
        <w:tabs>
          <w:tab w:val="left" w:pos="6855"/>
          <w:tab w:val="right" w:pos="9422"/>
        </w:tabs>
        <w:rPr>
          <w:rFonts w:ascii="Arial" w:hAnsi="Arial" w:cs="Arial"/>
          <w:b/>
          <w:sz w:val="20"/>
          <w:szCs w:val="20"/>
        </w:rPr>
      </w:pPr>
    </w:p>
    <w:p w14:paraId="678968FC" w14:textId="77777777" w:rsidR="001B727C" w:rsidRDefault="001B727C" w:rsidP="00F17224">
      <w:pPr>
        <w:tabs>
          <w:tab w:val="left" w:pos="6855"/>
          <w:tab w:val="right" w:pos="9422"/>
        </w:tabs>
        <w:rPr>
          <w:rFonts w:ascii="Arial" w:hAnsi="Arial" w:cs="Arial"/>
          <w:b/>
          <w:sz w:val="20"/>
          <w:szCs w:val="20"/>
        </w:rPr>
      </w:pPr>
    </w:p>
    <w:p w14:paraId="1D8D6DA1" w14:textId="77777777" w:rsidR="001B727C" w:rsidRDefault="001B727C" w:rsidP="00F17224">
      <w:pPr>
        <w:tabs>
          <w:tab w:val="left" w:pos="6855"/>
          <w:tab w:val="right" w:pos="9422"/>
        </w:tabs>
        <w:rPr>
          <w:rFonts w:ascii="Arial" w:hAnsi="Arial" w:cs="Arial"/>
          <w:b/>
          <w:sz w:val="20"/>
          <w:szCs w:val="20"/>
        </w:rPr>
      </w:pPr>
    </w:p>
    <w:p w14:paraId="55B38A69" w14:textId="77777777" w:rsidR="001B727C" w:rsidRDefault="001B727C" w:rsidP="00F17224">
      <w:pPr>
        <w:tabs>
          <w:tab w:val="left" w:pos="6855"/>
          <w:tab w:val="right" w:pos="9422"/>
        </w:tabs>
        <w:rPr>
          <w:rFonts w:ascii="Arial" w:hAnsi="Arial" w:cs="Arial"/>
          <w:b/>
          <w:sz w:val="20"/>
          <w:szCs w:val="20"/>
        </w:rPr>
      </w:pPr>
    </w:p>
    <w:p w14:paraId="63D1BE93" w14:textId="77777777" w:rsidR="001B727C" w:rsidRDefault="001B727C" w:rsidP="00F17224">
      <w:pPr>
        <w:tabs>
          <w:tab w:val="left" w:pos="6855"/>
          <w:tab w:val="right" w:pos="9422"/>
        </w:tabs>
        <w:rPr>
          <w:rFonts w:ascii="Arial" w:hAnsi="Arial" w:cs="Arial"/>
          <w:b/>
          <w:sz w:val="20"/>
          <w:szCs w:val="20"/>
        </w:rPr>
      </w:pPr>
    </w:p>
    <w:p w14:paraId="008904D8" w14:textId="77777777" w:rsidR="001B727C" w:rsidRDefault="001B727C" w:rsidP="00F17224">
      <w:pPr>
        <w:tabs>
          <w:tab w:val="left" w:pos="6855"/>
          <w:tab w:val="right" w:pos="9422"/>
        </w:tabs>
        <w:rPr>
          <w:rFonts w:ascii="Arial" w:hAnsi="Arial" w:cs="Arial"/>
          <w:b/>
          <w:sz w:val="20"/>
          <w:szCs w:val="20"/>
        </w:rPr>
      </w:pPr>
    </w:p>
    <w:p w14:paraId="238B741D" w14:textId="77777777" w:rsidR="001B727C" w:rsidRDefault="001B727C" w:rsidP="00F17224">
      <w:pPr>
        <w:tabs>
          <w:tab w:val="left" w:pos="6855"/>
          <w:tab w:val="right" w:pos="9422"/>
        </w:tabs>
        <w:rPr>
          <w:rFonts w:ascii="Arial" w:hAnsi="Arial" w:cs="Arial"/>
          <w:b/>
          <w:sz w:val="20"/>
          <w:szCs w:val="20"/>
        </w:rPr>
      </w:pPr>
    </w:p>
    <w:p w14:paraId="37F2455E" w14:textId="77777777" w:rsidR="001B727C" w:rsidRDefault="001B727C" w:rsidP="00F17224">
      <w:pPr>
        <w:tabs>
          <w:tab w:val="left" w:pos="6855"/>
          <w:tab w:val="right" w:pos="9422"/>
        </w:tabs>
        <w:rPr>
          <w:rFonts w:ascii="Arial" w:hAnsi="Arial" w:cs="Arial"/>
          <w:b/>
          <w:sz w:val="20"/>
          <w:szCs w:val="20"/>
        </w:rPr>
      </w:pPr>
    </w:p>
    <w:p w14:paraId="645BFB67" w14:textId="77777777" w:rsidR="001B727C" w:rsidRDefault="001B727C" w:rsidP="00F17224">
      <w:pPr>
        <w:tabs>
          <w:tab w:val="left" w:pos="6855"/>
          <w:tab w:val="right" w:pos="9422"/>
        </w:tabs>
        <w:rPr>
          <w:rFonts w:ascii="Arial" w:hAnsi="Arial" w:cs="Arial"/>
          <w:b/>
          <w:sz w:val="20"/>
          <w:szCs w:val="20"/>
        </w:rPr>
      </w:pPr>
    </w:p>
    <w:p w14:paraId="37C89541" w14:textId="77777777" w:rsidR="001B727C" w:rsidRDefault="001B727C" w:rsidP="00F17224">
      <w:pPr>
        <w:tabs>
          <w:tab w:val="left" w:pos="6855"/>
          <w:tab w:val="right" w:pos="9422"/>
        </w:tabs>
        <w:rPr>
          <w:rFonts w:ascii="Arial" w:hAnsi="Arial" w:cs="Arial"/>
          <w:b/>
          <w:sz w:val="20"/>
          <w:szCs w:val="20"/>
        </w:rPr>
      </w:pPr>
    </w:p>
    <w:p w14:paraId="2512BB9A" w14:textId="77777777" w:rsidR="001B727C" w:rsidRDefault="001B727C" w:rsidP="00F17224">
      <w:pPr>
        <w:tabs>
          <w:tab w:val="left" w:pos="6855"/>
          <w:tab w:val="right" w:pos="9422"/>
        </w:tabs>
        <w:rPr>
          <w:rFonts w:ascii="Arial" w:hAnsi="Arial" w:cs="Arial"/>
          <w:b/>
          <w:sz w:val="20"/>
          <w:szCs w:val="20"/>
        </w:rPr>
      </w:pPr>
    </w:p>
    <w:p w14:paraId="3DCE635C" w14:textId="6A486FA5" w:rsidR="001B727C" w:rsidRDefault="001B727C" w:rsidP="00F17224">
      <w:pPr>
        <w:tabs>
          <w:tab w:val="left" w:pos="6855"/>
          <w:tab w:val="right" w:pos="9422"/>
        </w:tabs>
        <w:rPr>
          <w:rFonts w:ascii="Arial" w:hAnsi="Arial" w:cs="Arial"/>
          <w:b/>
          <w:sz w:val="20"/>
          <w:szCs w:val="20"/>
        </w:rPr>
      </w:pPr>
    </w:p>
    <w:p w14:paraId="77EFF384" w14:textId="77777777" w:rsidR="00215C46" w:rsidRDefault="00215C46" w:rsidP="00F17224">
      <w:pPr>
        <w:tabs>
          <w:tab w:val="left" w:pos="6855"/>
          <w:tab w:val="right" w:pos="9422"/>
        </w:tabs>
        <w:rPr>
          <w:rFonts w:ascii="Arial" w:hAnsi="Arial" w:cs="Arial"/>
          <w:b/>
          <w:sz w:val="20"/>
          <w:szCs w:val="20"/>
        </w:rPr>
      </w:pPr>
    </w:p>
    <w:p w14:paraId="31C69E62" w14:textId="77777777" w:rsidR="00F17224" w:rsidRPr="00A76092" w:rsidRDefault="00F17224" w:rsidP="006D2202">
      <w:pPr>
        <w:tabs>
          <w:tab w:val="left" w:pos="6855"/>
          <w:tab w:val="right" w:pos="9422"/>
        </w:tabs>
        <w:ind w:left="-426"/>
        <w:rPr>
          <w:rFonts w:ascii="Arial" w:hAnsi="Arial" w:cs="Arial"/>
          <w:b/>
          <w:sz w:val="20"/>
          <w:szCs w:val="20"/>
        </w:rPr>
      </w:pPr>
      <w:r w:rsidRPr="003177C7">
        <w:rPr>
          <w:rFonts w:ascii="Arial" w:hAnsi="Arial" w:cs="Arial"/>
          <w:b/>
          <w:sz w:val="20"/>
          <w:szCs w:val="20"/>
        </w:rPr>
        <w:lastRenderedPageBreak/>
        <w:t xml:space="preserve">Nr sprawy </w:t>
      </w:r>
      <w:r>
        <w:rPr>
          <w:rFonts w:ascii="Arial" w:hAnsi="Arial" w:cs="Arial"/>
          <w:b/>
          <w:sz w:val="20"/>
          <w:szCs w:val="20"/>
        </w:rPr>
        <w:t>PRZZ/</w:t>
      </w:r>
      <w:r w:rsidR="006D2202">
        <w:rPr>
          <w:rFonts w:ascii="Arial" w:hAnsi="Arial" w:cs="Arial"/>
          <w:b/>
          <w:sz w:val="20"/>
          <w:szCs w:val="20"/>
        </w:rPr>
        <w:t>3131</w:t>
      </w:r>
      <w:r>
        <w:rPr>
          <w:rFonts w:ascii="Arial" w:hAnsi="Arial" w:cs="Arial"/>
          <w:b/>
          <w:sz w:val="20"/>
          <w:szCs w:val="20"/>
        </w:rPr>
        <w:t xml:space="preserve">                                                                                  </w:t>
      </w:r>
      <w:r w:rsidR="006D2202">
        <w:rPr>
          <w:rFonts w:ascii="Arial" w:hAnsi="Arial" w:cs="Arial"/>
          <w:b/>
          <w:sz w:val="20"/>
          <w:szCs w:val="20"/>
        </w:rPr>
        <w:t xml:space="preserve">            </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4 </w:t>
      </w:r>
      <w:r w:rsidRPr="0032158B">
        <w:rPr>
          <w:rFonts w:ascii="Arial" w:hAnsi="Arial" w:cs="Arial"/>
          <w:b/>
          <w:sz w:val="20"/>
          <w:szCs w:val="20"/>
        </w:rPr>
        <w:t>do SIWZ</w:t>
      </w:r>
      <w:r w:rsidRPr="00A76092">
        <w:rPr>
          <w:rFonts w:ascii="Arial" w:hAnsi="Arial" w:cs="Arial"/>
          <w:b/>
          <w:sz w:val="20"/>
          <w:szCs w:val="20"/>
        </w:rPr>
        <w:t xml:space="preserve"> </w:t>
      </w:r>
    </w:p>
    <w:bookmarkEnd w:id="32"/>
    <w:p w14:paraId="2BB6E6E6" w14:textId="77777777" w:rsidR="00F17224" w:rsidRPr="004630B7" w:rsidRDefault="00F17224" w:rsidP="00F17224">
      <w:pPr>
        <w:suppressAutoHyphens w:val="0"/>
        <w:rPr>
          <w:rFonts w:ascii="Arial" w:hAnsi="Arial" w:cs="Arial"/>
          <w:b/>
          <w:color w:val="000000"/>
          <w:sz w:val="22"/>
          <w:szCs w:val="22"/>
          <w:lang w:eastAsia="pl-PL"/>
        </w:rPr>
      </w:pPr>
    </w:p>
    <w:p w14:paraId="22C4E278" w14:textId="77777777" w:rsidR="00F17224" w:rsidRPr="004630B7" w:rsidRDefault="00F17224" w:rsidP="006D2202">
      <w:pPr>
        <w:spacing w:after="200" w:line="276" w:lineRule="auto"/>
        <w:ind w:left="-426"/>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w:t>
      </w:r>
      <w:r w:rsidR="006D2202">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7630D20F" w14:textId="77777777" w:rsidR="00F17224" w:rsidRPr="004630B7" w:rsidRDefault="00F17224" w:rsidP="00F17224">
      <w:pPr>
        <w:spacing w:after="200" w:line="276" w:lineRule="auto"/>
        <w:rPr>
          <w:rFonts w:ascii="Arial" w:eastAsia="Calibri" w:hAnsi="Arial" w:cs="Arial"/>
          <w:b/>
          <w:bCs/>
          <w:sz w:val="20"/>
          <w:szCs w:val="20"/>
          <w:lang w:eastAsia="en-US"/>
        </w:rPr>
      </w:pPr>
    </w:p>
    <w:p w14:paraId="49F779B1" w14:textId="77777777" w:rsidR="00F17224" w:rsidRPr="004630B7" w:rsidRDefault="00F17224" w:rsidP="00F17224">
      <w:pPr>
        <w:spacing w:after="200" w:line="276" w:lineRule="auto"/>
        <w:jc w:val="center"/>
        <w:rPr>
          <w:rFonts w:ascii="Arial" w:eastAsia="Calibri" w:hAnsi="Arial" w:cs="Arial"/>
          <w:b/>
          <w:bCs/>
          <w:sz w:val="20"/>
          <w:szCs w:val="20"/>
          <w:lang w:eastAsia="en-US"/>
        </w:rPr>
      </w:pPr>
      <w:r w:rsidRPr="004630B7">
        <w:rPr>
          <w:rFonts w:ascii="Arial" w:eastAsia="Calibri" w:hAnsi="Arial" w:cs="Arial"/>
          <w:b/>
          <w:bCs/>
          <w:sz w:val="20"/>
          <w:szCs w:val="20"/>
          <w:lang w:eastAsia="en-US"/>
        </w:rPr>
        <w:t>Nazwa i adres Wykonawcy/członka konsorcjum:</w:t>
      </w:r>
    </w:p>
    <w:p w14:paraId="36045909"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FD89106"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12407C75"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4EF34FD9" w14:textId="77777777" w:rsidR="007A78A6" w:rsidRPr="007A78A6" w:rsidRDefault="007A78A6" w:rsidP="007A78A6">
      <w:pPr>
        <w:suppressAutoHyphens w:val="0"/>
        <w:ind w:hanging="426"/>
        <w:jc w:val="center"/>
        <w:rPr>
          <w:rFonts w:ascii="Arial" w:hAnsi="Arial" w:cs="Arial"/>
          <w:b/>
          <w:bCs/>
          <w:sz w:val="20"/>
          <w:szCs w:val="20"/>
          <w:lang w:eastAsia="pl-PL"/>
        </w:rPr>
      </w:pPr>
    </w:p>
    <w:p w14:paraId="674B0C46" w14:textId="77777777" w:rsidR="007A78A6" w:rsidRPr="007A78A6" w:rsidRDefault="007A78A6" w:rsidP="007A78A6">
      <w:pPr>
        <w:suppressAutoHyphens w:val="0"/>
        <w:ind w:hanging="426"/>
        <w:jc w:val="center"/>
        <w:rPr>
          <w:rFonts w:ascii="Arial" w:hAnsi="Arial" w:cs="Arial"/>
          <w:b/>
          <w:bCs/>
          <w:sz w:val="20"/>
          <w:szCs w:val="20"/>
          <w:highlight w:val="yellow"/>
          <w:lang w:eastAsia="pl-PL"/>
        </w:rPr>
      </w:pPr>
    </w:p>
    <w:p w14:paraId="4522CE78" w14:textId="77777777" w:rsidR="007A78A6" w:rsidRPr="007A78A6" w:rsidRDefault="007A78A6" w:rsidP="00F17224">
      <w:pPr>
        <w:spacing w:after="200" w:line="276" w:lineRule="auto"/>
        <w:rPr>
          <w:rFonts w:ascii="Arial" w:eastAsia="Calibri" w:hAnsi="Arial" w:cs="Arial"/>
          <w:b/>
          <w:bCs/>
          <w:sz w:val="20"/>
          <w:szCs w:val="20"/>
          <w:lang w:eastAsia="en-US"/>
        </w:rPr>
      </w:pPr>
      <w:bookmarkStart w:id="33" w:name="_Hlk76384063"/>
    </w:p>
    <w:p w14:paraId="6357A0CB" w14:textId="77777777" w:rsidR="007A78A6" w:rsidRPr="007A78A6" w:rsidRDefault="007A78A6" w:rsidP="007A78A6">
      <w:pPr>
        <w:spacing w:after="200" w:line="276" w:lineRule="auto"/>
        <w:jc w:val="center"/>
        <w:rPr>
          <w:rFonts w:ascii="Arial" w:eastAsia="Calibri" w:hAnsi="Arial" w:cs="Arial"/>
          <w:b/>
          <w:bCs/>
          <w:lang w:eastAsia="en-US"/>
        </w:rPr>
      </w:pPr>
      <w:r w:rsidRPr="007A78A6">
        <w:rPr>
          <w:rFonts w:ascii="Arial" w:eastAsia="Calibri" w:hAnsi="Arial" w:cs="Arial"/>
          <w:b/>
          <w:bCs/>
          <w:lang w:eastAsia="en-US"/>
        </w:rPr>
        <w:t>OŚWIADCZENIE WYKONAWCY</w:t>
      </w:r>
    </w:p>
    <w:p w14:paraId="33C0655D"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76FD5D8D"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70FACFF9" w14:textId="77777777" w:rsidR="007A78A6" w:rsidRPr="007A78A6" w:rsidRDefault="007A78A6" w:rsidP="007A78A6">
      <w:pPr>
        <w:suppressAutoHyphens w:val="0"/>
        <w:rPr>
          <w:rFonts w:ascii="Arial" w:hAnsi="Arial" w:cs="Arial"/>
          <w:b/>
          <w:color w:val="000000"/>
          <w:sz w:val="22"/>
          <w:szCs w:val="22"/>
          <w:lang w:eastAsia="pl-PL"/>
        </w:rPr>
      </w:pPr>
    </w:p>
    <w:p w14:paraId="61097712" w14:textId="77777777" w:rsidR="007A78A6" w:rsidRPr="007A78A6" w:rsidRDefault="007A78A6" w:rsidP="007A3176">
      <w:pPr>
        <w:numPr>
          <w:ilvl w:val="0"/>
          <w:numId w:val="60"/>
        </w:numPr>
        <w:suppressAutoHyphens w:val="0"/>
        <w:spacing w:after="200" w:line="259" w:lineRule="auto"/>
        <w:ind w:left="284"/>
        <w:contextualSpacing/>
        <w:jc w:val="both"/>
        <w:rPr>
          <w:rFonts w:ascii="Arial" w:hAnsi="Arial" w:cs="Arial"/>
          <w:sz w:val="20"/>
          <w:szCs w:val="20"/>
          <w:lang w:eastAsia="pl-PL"/>
        </w:rPr>
      </w:pPr>
      <w:bookmarkStart w:id="34" w:name="_Hlk38543830"/>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w:t>
      </w:r>
    </w:p>
    <w:p w14:paraId="4329D1DE" w14:textId="77777777" w:rsidR="007A78A6" w:rsidRPr="007A78A6" w:rsidRDefault="007A78A6" w:rsidP="007A3176">
      <w:pPr>
        <w:numPr>
          <w:ilvl w:val="0"/>
          <w:numId w:val="59"/>
        </w:numPr>
        <w:suppressAutoHyphens w:val="0"/>
        <w:spacing w:after="160" w:line="259" w:lineRule="auto"/>
        <w:ind w:left="709"/>
        <w:contextualSpacing/>
        <w:jc w:val="both"/>
        <w:rPr>
          <w:rFonts w:ascii="Arial" w:hAnsi="Arial" w:cs="Arial"/>
          <w:sz w:val="20"/>
          <w:szCs w:val="20"/>
          <w:lang w:eastAsia="pl-PL"/>
        </w:rPr>
      </w:pPr>
      <w:r w:rsidRPr="007A78A6">
        <w:rPr>
          <w:rFonts w:ascii="Arial" w:hAnsi="Arial" w:cs="Arial"/>
          <w:b/>
          <w:bCs/>
          <w:sz w:val="20"/>
          <w:szCs w:val="20"/>
          <w:lang w:eastAsia="pl-PL"/>
        </w:rPr>
        <w:t>jest czynnym</w:t>
      </w:r>
      <w:r w:rsidRPr="007A78A6">
        <w:rPr>
          <w:rFonts w:ascii="Arial" w:hAnsi="Arial" w:cs="Arial"/>
          <w:sz w:val="20"/>
          <w:szCs w:val="20"/>
          <w:lang w:eastAsia="pl-PL"/>
        </w:rPr>
        <w:t>* podatnikiem podatku od towarów i usług i jest uprawnionym do wystawiania faktur,</w:t>
      </w:r>
    </w:p>
    <w:p w14:paraId="366513CE" w14:textId="77777777" w:rsidR="007A78A6" w:rsidRPr="007A78A6" w:rsidRDefault="007A78A6" w:rsidP="007A78A6">
      <w:pPr>
        <w:suppressAutoHyphens w:val="0"/>
        <w:ind w:left="709"/>
        <w:contextualSpacing/>
        <w:jc w:val="both"/>
        <w:rPr>
          <w:rFonts w:ascii="Arial" w:hAnsi="Arial" w:cs="Arial"/>
          <w:sz w:val="20"/>
          <w:szCs w:val="20"/>
          <w:lang w:eastAsia="pl-PL"/>
        </w:rPr>
      </w:pPr>
      <w:r w:rsidRPr="007A78A6">
        <w:rPr>
          <w:rFonts w:ascii="Arial" w:hAnsi="Arial" w:cs="Arial"/>
          <w:sz w:val="20"/>
          <w:szCs w:val="20"/>
          <w:lang w:eastAsia="pl-PL"/>
        </w:rPr>
        <w:t xml:space="preserve">lub </w:t>
      </w:r>
    </w:p>
    <w:p w14:paraId="5EB59DBA" w14:textId="77777777" w:rsidR="007A78A6" w:rsidRPr="007A78A6" w:rsidRDefault="007A78A6" w:rsidP="007A3176">
      <w:pPr>
        <w:numPr>
          <w:ilvl w:val="0"/>
          <w:numId w:val="59"/>
        </w:numPr>
        <w:suppressAutoHyphens w:val="0"/>
        <w:spacing w:after="160" w:line="360" w:lineRule="auto"/>
        <w:ind w:left="709" w:hanging="357"/>
        <w:contextualSpacing/>
        <w:jc w:val="both"/>
        <w:rPr>
          <w:rFonts w:ascii="Arial" w:hAnsi="Arial" w:cs="Arial"/>
          <w:sz w:val="20"/>
          <w:szCs w:val="20"/>
          <w:lang w:eastAsia="pl-PL"/>
        </w:rPr>
      </w:pPr>
      <w:r w:rsidRPr="007A78A6">
        <w:rPr>
          <w:rFonts w:ascii="Arial" w:hAnsi="Arial" w:cs="Arial"/>
          <w:b/>
          <w:bCs/>
          <w:sz w:val="20"/>
          <w:szCs w:val="20"/>
          <w:lang w:eastAsia="pl-PL"/>
        </w:rPr>
        <w:t>jest zwolnionym</w:t>
      </w:r>
      <w:r w:rsidRPr="007A78A6">
        <w:rPr>
          <w:rFonts w:ascii="Arial" w:hAnsi="Arial" w:cs="Arial"/>
          <w:sz w:val="20"/>
          <w:szCs w:val="20"/>
          <w:lang w:eastAsia="pl-PL"/>
        </w:rPr>
        <w:t>* podatnikiem podatku od towarów i usług.</w:t>
      </w:r>
    </w:p>
    <w:p w14:paraId="7870C4E1" w14:textId="77777777" w:rsidR="007A78A6" w:rsidRPr="007A78A6" w:rsidRDefault="007A78A6" w:rsidP="007A78A6">
      <w:pPr>
        <w:spacing w:after="160" w:line="360" w:lineRule="auto"/>
        <w:ind w:left="709"/>
        <w:contextualSpacing/>
        <w:jc w:val="both"/>
        <w:rPr>
          <w:rFonts w:ascii="Arial" w:hAnsi="Arial" w:cs="Arial"/>
          <w:sz w:val="20"/>
          <w:szCs w:val="20"/>
          <w:lang w:eastAsia="pl-PL"/>
        </w:rPr>
      </w:pPr>
    </w:p>
    <w:p w14:paraId="193DE38D" w14:textId="77777777" w:rsidR="007A78A6" w:rsidRPr="007A78A6" w:rsidRDefault="007A78A6" w:rsidP="007A78A6">
      <w:pPr>
        <w:ind w:left="284"/>
        <w:jc w:val="both"/>
        <w:rPr>
          <w:rFonts w:ascii="Arial" w:hAnsi="Arial" w:cs="Arial"/>
          <w:b/>
          <w:i/>
          <w:iCs/>
          <w:sz w:val="18"/>
          <w:szCs w:val="18"/>
        </w:rPr>
      </w:pPr>
      <w:r w:rsidRPr="007A78A6">
        <w:rPr>
          <w:rFonts w:ascii="Arial" w:hAnsi="Arial" w:cs="Arial"/>
          <w:b/>
          <w:i/>
          <w:iCs/>
          <w:sz w:val="18"/>
          <w:szCs w:val="18"/>
        </w:rPr>
        <w:t>*  - wybrać właściwą opcję i niepotrzebne skreślić</w:t>
      </w:r>
    </w:p>
    <w:p w14:paraId="764F5CC7" w14:textId="77777777" w:rsidR="007A78A6" w:rsidRPr="007A78A6" w:rsidRDefault="007A78A6" w:rsidP="007A78A6">
      <w:pPr>
        <w:spacing w:after="200" w:line="259" w:lineRule="auto"/>
        <w:contextualSpacing/>
        <w:jc w:val="both"/>
        <w:rPr>
          <w:rFonts w:ascii="Arial" w:hAnsi="Arial" w:cs="Arial"/>
          <w:sz w:val="20"/>
          <w:szCs w:val="20"/>
          <w:lang w:eastAsia="pl-PL"/>
        </w:rPr>
      </w:pPr>
    </w:p>
    <w:bookmarkEnd w:id="34"/>
    <w:p w14:paraId="5DA74636" w14:textId="77777777" w:rsidR="007A78A6" w:rsidRPr="007A78A6" w:rsidRDefault="007A78A6" w:rsidP="007A3176">
      <w:pPr>
        <w:numPr>
          <w:ilvl w:val="0"/>
          <w:numId w:val="60"/>
        </w:numPr>
        <w:suppressAutoHyphens w:val="0"/>
        <w:spacing w:after="200" w:line="259" w:lineRule="auto"/>
        <w:ind w:left="284"/>
        <w:contextualSpacing/>
        <w:jc w:val="both"/>
        <w:rPr>
          <w:rFonts w:ascii="Arial" w:hAnsi="Arial" w:cs="Arial"/>
          <w:sz w:val="20"/>
          <w:szCs w:val="20"/>
          <w:lang w:eastAsia="pl-PL"/>
        </w:rPr>
      </w:pPr>
      <w:r w:rsidRPr="007A78A6">
        <w:rPr>
          <w:rFonts w:ascii="Arial" w:hAnsi="Arial" w:cs="Arial"/>
          <w:color w:val="000000"/>
          <w:sz w:val="20"/>
          <w:szCs w:val="20"/>
          <w:lang w:eastAsia="pl-PL"/>
        </w:rPr>
        <w:t xml:space="preserve">Wykonawca składający niniejszą ofertę, a w przypadku oferty wspólnej każdy Wykonawca składający ofertę wspólną </w:t>
      </w:r>
      <w:r w:rsidRPr="007A78A6">
        <w:rPr>
          <w:rFonts w:ascii="Arial" w:hAnsi="Arial" w:cs="Arial"/>
          <w:b/>
          <w:color w:val="000000"/>
          <w:sz w:val="20"/>
          <w:szCs w:val="20"/>
          <w:u w:val="single"/>
          <w:lang w:eastAsia="pl-PL"/>
        </w:rPr>
        <w:t>oświadcza, że</w:t>
      </w:r>
      <w:r w:rsidRPr="007A78A6">
        <w:rPr>
          <w:rFonts w:ascii="Arial" w:hAnsi="Arial" w:cs="Arial"/>
          <w:b/>
          <w:color w:val="000000"/>
          <w:sz w:val="20"/>
          <w:szCs w:val="20"/>
          <w:lang w:eastAsia="pl-PL"/>
        </w:rPr>
        <w:t xml:space="preserve"> </w:t>
      </w:r>
      <w:r w:rsidRPr="007A78A6">
        <w:rPr>
          <w:rFonts w:ascii="Arial" w:hAnsi="Arial" w:cs="Arial"/>
          <w:color w:val="000000"/>
          <w:sz w:val="20"/>
          <w:szCs w:val="20"/>
          <w:lang w:eastAsia="pl-PL"/>
        </w:rPr>
        <w:t xml:space="preserve">posiada status ………….…. przedsiębiorcy w rozumieniu ustawy z dnia 8 marca 2013 r. o przeciwdziałaniu nadmiernym opóźnieniom w transakcjach handlowych (Dz.U.  </w:t>
      </w:r>
      <w:r w:rsidR="00843871">
        <w:rPr>
          <w:rFonts w:ascii="Arial" w:hAnsi="Arial" w:cs="Arial"/>
          <w:color w:val="000000"/>
          <w:sz w:val="20"/>
          <w:szCs w:val="20"/>
          <w:lang w:eastAsia="pl-PL"/>
        </w:rPr>
        <w:t xml:space="preserve">                     </w:t>
      </w:r>
      <w:r w:rsidRPr="007A78A6">
        <w:rPr>
          <w:rFonts w:ascii="Arial" w:hAnsi="Arial" w:cs="Arial"/>
          <w:color w:val="000000"/>
          <w:sz w:val="20"/>
          <w:szCs w:val="20"/>
          <w:lang w:eastAsia="pl-PL"/>
        </w:rPr>
        <w:t xml:space="preserve">z 2021 r. poz. 424 </w:t>
      </w:r>
      <w:proofErr w:type="spellStart"/>
      <w:r w:rsidRPr="007A78A6">
        <w:rPr>
          <w:rFonts w:ascii="Arial" w:hAnsi="Arial" w:cs="Arial"/>
          <w:color w:val="000000"/>
          <w:sz w:val="20"/>
          <w:szCs w:val="20"/>
          <w:lang w:eastAsia="pl-PL"/>
        </w:rPr>
        <w:t>t.j</w:t>
      </w:r>
      <w:proofErr w:type="spellEnd"/>
      <w:r w:rsidRPr="007A78A6">
        <w:rPr>
          <w:rFonts w:ascii="Arial" w:hAnsi="Arial" w:cs="Arial"/>
          <w:color w:val="000000"/>
          <w:sz w:val="20"/>
          <w:szCs w:val="20"/>
          <w:lang w:eastAsia="pl-PL"/>
        </w:rPr>
        <w:t>.).</w:t>
      </w:r>
    </w:p>
    <w:p w14:paraId="753D72A3" w14:textId="77777777" w:rsidR="007A78A6" w:rsidRPr="007A78A6" w:rsidRDefault="007A78A6" w:rsidP="007A78A6">
      <w:pPr>
        <w:spacing w:after="200" w:line="259" w:lineRule="auto"/>
        <w:contextualSpacing/>
        <w:jc w:val="both"/>
        <w:rPr>
          <w:rFonts w:ascii="Arial" w:hAnsi="Arial" w:cs="Arial"/>
          <w:sz w:val="20"/>
          <w:szCs w:val="20"/>
          <w:lang w:eastAsia="pl-PL"/>
        </w:rPr>
      </w:pPr>
    </w:p>
    <w:p w14:paraId="5163BC11" w14:textId="77777777" w:rsidR="007A78A6" w:rsidRPr="007A78A6" w:rsidRDefault="007A78A6" w:rsidP="007A3176">
      <w:pPr>
        <w:numPr>
          <w:ilvl w:val="0"/>
          <w:numId w:val="60"/>
        </w:numPr>
        <w:suppressAutoHyphens w:val="0"/>
        <w:spacing w:after="200" w:line="259" w:lineRule="auto"/>
        <w:ind w:left="284"/>
        <w:contextualSpacing/>
        <w:jc w:val="both"/>
        <w:rPr>
          <w:rFonts w:ascii="Arial" w:hAnsi="Arial" w:cs="Arial"/>
          <w:sz w:val="20"/>
          <w:szCs w:val="20"/>
          <w:lang w:eastAsia="pl-PL"/>
        </w:rPr>
      </w:pPr>
      <w:bookmarkStart w:id="35" w:name="_Hlk76383808"/>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 xml:space="preserve"> </w:t>
      </w:r>
      <w:bookmarkEnd w:id="35"/>
      <w:r w:rsidRPr="007A78A6">
        <w:rPr>
          <w:rFonts w:ascii="Arial" w:hAnsi="Arial" w:cs="Arial"/>
          <w:b/>
          <w:color w:val="000000"/>
          <w:sz w:val="20"/>
          <w:szCs w:val="20"/>
          <w:lang w:eastAsia="pl-PL"/>
        </w:rPr>
        <w:t>jego właściwym urzędem skarbowym jest :</w:t>
      </w:r>
      <w:r w:rsidRPr="007A78A6">
        <w:rPr>
          <w:rFonts w:ascii="Arial" w:hAnsi="Arial" w:cs="Arial"/>
          <w:sz w:val="20"/>
          <w:szCs w:val="20"/>
          <w:lang w:eastAsia="pl-PL"/>
        </w:rPr>
        <w:t xml:space="preserve"> </w:t>
      </w:r>
    </w:p>
    <w:p w14:paraId="7A32C4E5"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08B8748A"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275B829D"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r w:rsidRPr="007A78A6">
        <w:rPr>
          <w:rFonts w:ascii="Arial" w:hAnsi="Arial" w:cs="Arial"/>
          <w:b/>
          <w:color w:val="000000"/>
          <w:sz w:val="20"/>
          <w:szCs w:val="20"/>
          <w:lang w:eastAsia="pl-PL"/>
        </w:rPr>
        <w:t>…………………………………………………………………………………………………………………..</w:t>
      </w:r>
    </w:p>
    <w:p w14:paraId="7CAE8883" w14:textId="77777777" w:rsidR="007A78A6" w:rsidRPr="007A78A6" w:rsidRDefault="007A78A6" w:rsidP="007A78A6">
      <w:pPr>
        <w:suppressAutoHyphens w:val="0"/>
        <w:rPr>
          <w:rFonts w:ascii="Arial" w:hAnsi="Arial" w:cs="Arial"/>
          <w:b/>
          <w:i/>
          <w:iCs/>
          <w:color w:val="000000"/>
          <w:sz w:val="20"/>
          <w:szCs w:val="20"/>
          <w:lang w:eastAsia="pl-PL"/>
        </w:rPr>
      </w:pPr>
      <w:r w:rsidRPr="007A78A6">
        <w:rPr>
          <w:rFonts w:ascii="Arial" w:hAnsi="Arial" w:cs="Arial"/>
          <w:b/>
          <w:color w:val="000000"/>
          <w:sz w:val="22"/>
          <w:szCs w:val="22"/>
          <w:lang w:eastAsia="pl-PL"/>
        </w:rPr>
        <w:t xml:space="preserve">                                       </w:t>
      </w:r>
      <w:r w:rsidRPr="007A78A6">
        <w:rPr>
          <w:rFonts w:ascii="Arial" w:hAnsi="Arial" w:cs="Arial"/>
          <w:b/>
          <w:i/>
          <w:iCs/>
          <w:color w:val="000000"/>
          <w:sz w:val="20"/>
          <w:szCs w:val="20"/>
          <w:lang w:eastAsia="pl-PL"/>
        </w:rPr>
        <w:t xml:space="preserve">  ( nazwa Urzędu Skarbowego i adres )</w:t>
      </w:r>
    </w:p>
    <w:bookmarkEnd w:id="33"/>
    <w:p w14:paraId="4EB814BB"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07002F9D"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2D2F602B"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0D892C10"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626C1E81"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68DB19A5" w14:textId="77777777" w:rsidR="007A78A6" w:rsidRPr="007A78A6" w:rsidRDefault="007A78A6" w:rsidP="007A78A6">
      <w:pPr>
        <w:suppressAutoHyphens w:val="0"/>
        <w:ind w:hanging="426"/>
        <w:rPr>
          <w:rFonts w:ascii="Arial" w:hAnsi="Arial" w:cs="Arial"/>
          <w:iCs/>
          <w:sz w:val="20"/>
          <w:szCs w:val="20"/>
          <w:lang w:eastAsia="pl-PL"/>
        </w:rPr>
      </w:pPr>
    </w:p>
    <w:p w14:paraId="3873C687" w14:textId="77777777" w:rsidR="007A78A6" w:rsidRPr="007A78A6" w:rsidRDefault="007A78A6" w:rsidP="007A78A6">
      <w:pPr>
        <w:suppressAutoHyphens w:val="0"/>
        <w:ind w:hanging="426"/>
        <w:rPr>
          <w:rFonts w:ascii="Arial" w:hAnsi="Arial" w:cs="Arial"/>
          <w:iCs/>
          <w:sz w:val="20"/>
          <w:szCs w:val="20"/>
          <w:lang w:eastAsia="pl-PL"/>
        </w:rPr>
      </w:pPr>
    </w:p>
    <w:p w14:paraId="4C93FEFC" w14:textId="77777777" w:rsidR="007A78A6" w:rsidRPr="007A78A6" w:rsidRDefault="007A78A6" w:rsidP="007A78A6">
      <w:pPr>
        <w:suppressAutoHyphens w:val="0"/>
        <w:ind w:hanging="426"/>
        <w:jc w:val="both"/>
        <w:rPr>
          <w:rFonts w:ascii="Arial" w:hAnsi="Arial" w:cs="Arial"/>
          <w:iCs/>
          <w:sz w:val="20"/>
          <w:szCs w:val="20"/>
          <w:lang w:eastAsia="pl-PL"/>
        </w:rPr>
      </w:pPr>
    </w:p>
    <w:p w14:paraId="64A9F07F" w14:textId="77777777" w:rsidR="007A78A6" w:rsidRPr="007A78A6" w:rsidRDefault="007A78A6" w:rsidP="007A78A6">
      <w:pPr>
        <w:suppressAutoHyphens w:val="0"/>
        <w:ind w:hanging="426"/>
        <w:jc w:val="both"/>
        <w:rPr>
          <w:rFonts w:ascii="Arial" w:hAnsi="Arial" w:cs="Arial"/>
          <w:iCs/>
          <w:sz w:val="20"/>
          <w:szCs w:val="20"/>
          <w:lang w:eastAsia="pl-PL"/>
        </w:rPr>
      </w:pPr>
    </w:p>
    <w:p w14:paraId="667C2801" w14:textId="77777777" w:rsidR="007A78A6" w:rsidRPr="007A78A6" w:rsidRDefault="007A78A6" w:rsidP="007A78A6">
      <w:pPr>
        <w:tabs>
          <w:tab w:val="left" w:pos="180"/>
          <w:tab w:val="left" w:pos="851"/>
        </w:tabs>
        <w:suppressAutoHyphens w:val="0"/>
        <w:ind w:hanging="426"/>
        <w:jc w:val="center"/>
        <w:rPr>
          <w:rFonts w:ascii="Arial" w:hAnsi="Arial" w:cs="Arial"/>
          <w:b/>
          <w:sz w:val="20"/>
          <w:szCs w:val="20"/>
          <w:lang w:eastAsia="pl-PL"/>
        </w:rPr>
      </w:pPr>
    </w:p>
    <w:p w14:paraId="44178F78" w14:textId="77777777" w:rsidR="007A78A6" w:rsidRDefault="007A78A6" w:rsidP="00123070">
      <w:pPr>
        <w:tabs>
          <w:tab w:val="left" w:pos="6855"/>
          <w:tab w:val="right" w:pos="9422"/>
        </w:tabs>
        <w:jc w:val="right"/>
        <w:rPr>
          <w:rFonts w:ascii="Arial" w:hAnsi="Arial" w:cs="Arial"/>
          <w:b/>
          <w:sz w:val="20"/>
          <w:szCs w:val="20"/>
        </w:rPr>
      </w:pPr>
    </w:p>
    <w:p w14:paraId="56E7D804" w14:textId="77777777" w:rsidR="007A78A6" w:rsidRDefault="007A78A6" w:rsidP="00123070">
      <w:pPr>
        <w:tabs>
          <w:tab w:val="left" w:pos="6855"/>
          <w:tab w:val="right" w:pos="9422"/>
        </w:tabs>
        <w:jc w:val="right"/>
        <w:rPr>
          <w:rFonts w:ascii="Arial" w:hAnsi="Arial" w:cs="Arial"/>
          <w:b/>
          <w:sz w:val="20"/>
          <w:szCs w:val="20"/>
        </w:rPr>
      </w:pPr>
    </w:p>
    <w:p w14:paraId="17570119" w14:textId="77777777" w:rsidR="007A78A6" w:rsidRDefault="007A78A6" w:rsidP="00123070">
      <w:pPr>
        <w:tabs>
          <w:tab w:val="left" w:pos="6855"/>
          <w:tab w:val="right" w:pos="9422"/>
        </w:tabs>
        <w:jc w:val="right"/>
        <w:rPr>
          <w:rFonts w:ascii="Arial" w:hAnsi="Arial" w:cs="Arial"/>
          <w:b/>
          <w:sz w:val="20"/>
          <w:szCs w:val="20"/>
        </w:rPr>
      </w:pPr>
    </w:p>
    <w:p w14:paraId="7FD1E848" w14:textId="77777777" w:rsidR="006D2202" w:rsidRDefault="006D2202" w:rsidP="00123070">
      <w:pPr>
        <w:tabs>
          <w:tab w:val="left" w:pos="6855"/>
          <w:tab w:val="right" w:pos="9422"/>
        </w:tabs>
        <w:jc w:val="right"/>
        <w:rPr>
          <w:rFonts w:ascii="Arial" w:hAnsi="Arial" w:cs="Arial"/>
          <w:b/>
          <w:sz w:val="20"/>
          <w:szCs w:val="20"/>
        </w:rPr>
      </w:pPr>
    </w:p>
    <w:p w14:paraId="32C907F2" w14:textId="77777777" w:rsidR="007A78A6" w:rsidRDefault="007A78A6" w:rsidP="00123070">
      <w:pPr>
        <w:tabs>
          <w:tab w:val="left" w:pos="6855"/>
          <w:tab w:val="right" w:pos="9422"/>
        </w:tabs>
        <w:jc w:val="right"/>
        <w:rPr>
          <w:rFonts w:ascii="Arial" w:hAnsi="Arial" w:cs="Arial"/>
          <w:b/>
          <w:sz w:val="20"/>
          <w:szCs w:val="20"/>
        </w:rPr>
      </w:pPr>
    </w:p>
    <w:p w14:paraId="65429711" w14:textId="77777777" w:rsidR="00843871" w:rsidRDefault="00843871" w:rsidP="00123070">
      <w:pPr>
        <w:tabs>
          <w:tab w:val="left" w:pos="6855"/>
          <w:tab w:val="right" w:pos="9422"/>
        </w:tabs>
        <w:jc w:val="right"/>
        <w:rPr>
          <w:rFonts w:ascii="Arial" w:hAnsi="Arial" w:cs="Arial"/>
          <w:b/>
          <w:sz w:val="20"/>
          <w:szCs w:val="20"/>
        </w:rPr>
      </w:pPr>
    </w:p>
    <w:p w14:paraId="46AA644E" w14:textId="77777777" w:rsidR="007A78A6" w:rsidRDefault="007A78A6" w:rsidP="00DF26D7">
      <w:pPr>
        <w:tabs>
          <w:tab w:val="left" w:pos="6855"/>
          <w:tab w:val="right" w:pos="9422"/>
        </w:tabs>
        <w:rPr>
          <w:rFonts w:ascii="Arial" w:hAnsi="Arial" w:cs="Arial"/>
          <w:b/>
          <w:sz w:val="20"/>
          <w:szCs w:val="20"/>
        </w:rPr>
      </w:pPr>
    </w:p>
    <w:p w14:paraId="11D6EB37" w14:textId="77777777" w:rsidR="00B7303B" w:rsidRPr="00A76092" w:rsidRDefault="00B7303B" w:rsidP="006D2202">
      <w:pPr>
        <w:tabs>
          <w:tab w:val="left" w:pos="6855"/>
          <w:tab w:val="right" w:pos="9422"/>
        </w:tabs>
        <w:ind w:left="-426"/>
        <w:rPr>
          <w:rFonts w:ascii="Arial" w:hAnsi="Arial" w:cs="Arial"/>
          <w:b/>
          <w:sz w:val="20"/>
          <w:szCs w:val="20"/>
        </w:rPr>
      </w:pPr>
      <w:r w:rsidRPr="003177C7">
        <w:rPr>
          <w:rFonts w:ascii="Arial" w:hAnsi="Arial" w:cs="Arial"/>
          <w:b/>
          <w:sz w:val="20"/>
          <w:szCs w:val="20"/>
        </w:rPr>
        <w:lastRenderedPageBreak/>
        <w:t xml:space="preserve">Nr sprawy </w:t>
      </w:r>
      <w:r>
        <w:rPr>
          <w:rFonts w:ascii="Arial" w:hAnsi="Arial" w:cs="Arial"/>
          <w:b/>
          <w:sz w:val="20"/>
          <w:szCs w:val="20"/>
        </w:rPr>
        <w:t>PRZZ/</w:t>
      </w:r>
      <w:r w:rsidR="00BC515E">
        <w:rPr>
          <w:rFonts w:ascii="Arial" w:hAnsi="Arial" w:cs="Arial"/>
          <w:b/>
          <w:sz w:val="20"/>
          <w:szCs w:val="20"/>
        </w:rPr>
        <w:t>3</w:t>
      </w:r>
      <w:r w:rsidR="006D2202">
        <w:rPr>
          <w:rFonts w:ascii="Arial" w:hAnsi="Arial" w:cs="Arial"/>
          <w:b/>
          <w:sz w:val="20"/>
          <w:szCs w:val="20"/>
        </w:rPr>
        <w:t>131</w:t>
      </w:r>
      <w:r>
        <w:rPr>
          <w:rFonts w:ascii="Arial" w:hAnsi="Arial" w:cs="Arial"/>
          <w:b/>
          <w:sz w:val="20"/>
          <w:szCs w:val="20"/>
        </w:rPr>
        <w:t xml:space="preserve">                                                                                </w:t>
      </w:r>
      <w:r w:rsidR="006D2202">
        <w:rPr>
          <w:rFonts w:ascii="Arial" w:hAnsi="Arial" w:cs="Arial"/>
          <w:b/>
          <w:sz w:val="20"/>
          <w:szCs w:val="20"/>
        </w:rPr>
        <w:t xml:space="preserve">             </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5 </w:t>
      </w:r>
      <w:r w:rsidRPr="0032158B">
        <w:rPr>
          <w:rFonts w:ascii="Arial" w:hAnsi="Arial" w:cs="Arial"/>
          <w:b/>
          <w:sz w:val="20"/>
          <w:szCs w:val="20"/>
        </w:rPr>
        <w:t>do SIWZ</w:t>
      </w:r>
      <w:r w:rsidRPr="00A76092">
        <w:rPr>
          <w:rFonts w:ascii="Arial" w:hAnsi="Arial" w:cs="Arial"/>
          <w:b/>
          <w:sz w:val="20"/>
          <w:szCs w:val="20"/>
        </w:rPr>
        <w:t xml:space="preserve"> </w:t>
      </w:r>
    </w:p>
    <w:p w14:paraId="7D0A5F83" w14:textId="77777777" w:rsidR="00123070" w:rsidRDefault="00123070" w:rsidP="00123070">
      <w:pPr>
        <w:tabs>
          <w:tab w:val="left" w:pos="7980"/>
        </w:tabs>
        <w:jc w:val="both"/>
        <w:rPr>
          <w:rFonts w:ascii="Arial" w:hAnsi="Arial" w:cs="Arial"/>
          <w:b/>
          <w:bCs/>
          <w:color w:val="000000"/>
          <w:sz w:val="20"/>
          <w:szCs w:val="20"/>
        </w:rPr>
      </w:pPr>
    </w:p>
    <w:p w14:paraId="11FF302F" w14:textId="77777777" w:rsidR="006D2202" w:rsidRDefault="006D2202" w:rsidP="006D2202">
      <w:pPr>
        <w:spacing w:after="200" w:line="276" w:lineRule="auto"/>
        <w:ind w:left="-426"/>
        <w:rPr>
          <w:rFonts w:ascii="Arial" w:hAnsi="Arial" w:cs="Arial"/>
          <w:b/>
          <w:bCs/>
          <w:color w:val="000000"/>
          <w:sz w:val="20"/>
          <w:szCs w:val="20"/>
        </w:rPr>
      </w:pPr>
    </w:p>
    <w:p w14:paraId="05E83DD7" w14:textId="77777777" w:rsidR="006D2202" w:rsidRPr="004630B7" w:rsidRDefault="006D2202" w:rsidP="006D2202">
      <w:pPr>
        <w:spacing w:after="200" w:line="276" w:lineRule="auto"/>
        <w:ind w:left="-426"/>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9990E83" w14:textId="77777777" w:rsidR="00123070" w:rsidRPr="006D2202" w:rsidRDefault="00123070" w:rsidP="006D2202">
      <w:pPr>
        <w:tabs>
          <w:tab w:val="left" w:pos="7980"/>
        </w:tabs>
        <w:jc w:val="both"/>
        <w:rPr>
          <w:rFonts w:ascii="Arial" w:hAnsi="Arial" w:cs="Arial"/>
          <w:b/>
          <w:bCs/>
          <w:color w:val="000000"/>
          <w:sz w:val="20"/>
          <w:szCs w:val="20"/>
        </w:rPr>
      </w:pPr>
    </w:p>
    <w:p w14:paraId="3FCE9447" w14:textId="77777777" w:rsidR="00123070" w:rsidRPr="00A76092" w:rsidRDefault="00123070" w:rsidP="00123070">
      <w:pPr>
        <w:pStyle w:val="bullet"/>
        <w:spacing w:before="0" w:after="0"/>
        <w:rPr>
          <w:rFonts w:ascii="Arial" w:hAnsi="Arial" w:cs="Arial"/>
          <w:bCs/>
          <w:sz w:val="20"/>
        </w:rPr>
      </w:pPr>
    </w:p>
    <w:p w14:paraId="731B35B7" w14:textId="77777777" w:rsidR="00123070" w:rsidRPr="00A76092" w:rsidRDefault="00123070" w:rsidP="00123070">
      <w:pPr>
        <w:pStyle w:val="bullet"/>
        <w:spacing w:before="0" w:after="0"/>
        <w:rPr>
          <w:rFonts w:ascii="Arial" w:hAnsi="Arial" w:cs="Arial"/>
          <w:bCs/>
          <w:sz w:val="20"/>
        </w:rPr>
      </w:pPr>
    </w:p>
    <w:p w14:paraId="75E8AA15" w14:textId="77777777" w:rsidR="00123070" w:rsidRPr="00A76092" w:rsidRDefault="00123070" w:rsidP="00123070">
      <w:pPr>
        <w:pStyle w:val="bullet"/>
        <w:spacing w:before="0" w:after="0"/>
        <w:rPr>
          <w:rFonts w:ascii="Arial" w:hAnsi="Arial" w:cs="Arial"/>
          <w:bCs/>
          <w:sz w:val="20"/>
        </w:rPr>
      </w:pPr>
    </w:p>
    <w:p w14:paraId="79D1EA87" w14:textId="77777777" w:rsidR="00123070" w:rsidRPr="00A76092" w:rsidRDefault="00123070" w:rsidP="00123070">
      <w:pPr>
        <w:pStyle w:val="bullet"/>
        <w:spacing w:before="0" w:after="0"/>
        <w:rPr>
          <w:rFonts w:ascii="Arial" w:hAnsi="Arial" w:cs="Arial"/>
          <w:bCs/>
          <w:sz w:val="20"/>
        </w:rPr>
      </w:pPr>
    </w:p>
    <w:p w14:paraId="051F2379" w14:textId="77777777" w:rsidR="00123070" w:rsidRPr="00A76092" w:rsidRDefault="00123070" w:rsidP="00123070">
      <w:pPr>
        <w:pStyle w:val="bullet"/>
        <w:spacing w:before="0" w:after="0"/>
        <w:rPr>
          <w:rFonts w:ascii="Arial" w:hAnsi="Arial" w:cs="Arial"/>
          <w:bCs/>
          <w:sz w:val="20"/>
        </w:rPr>
      </w:pPr>
    </w:p>
    <w:p w14:paraId="16A09820"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29F8BBD3" w14:textId="77777777" w:rsidR="00123070" w:rsidRPr="00A76092" w:rsidRDefault="00123070" w:rsidP="00123070">
      <w:pPr>
        <w:pStyle w:val="bullet"/>
        <w:spacing w:before="0" w:after="0"/>
        <w:jc w:val="both"/>
        <w:rPr>
          <w:rFonts w:ascii="Arial" w:hAnsi="Arial" w:cs="Arial"/>
          <w:bCs/>
          <w:sz w:val="20"/>
        </w:rPr>
      </w:pPr>
    </w:p>
    <w:p w14:paraId="464A49F8" w14:textId="77777777" w:rsidR="00123070" w:rsidRPr="00A76092" w:rsidRDefault="00123070" w:rsidP="00123070">
      <w:pPr>
        <w:pStyle w:val="bullet"/>
        <w:spacing w:before="0" w:after="0"/>
        <w:jc w:val="both"/>
        <w:rPr>
          <w:rFonts w:ascii="Arial" w:hAnsi="Arial" w:cs="Arial"/>
          <w:bCs/>
          <w:sz w:val="20"/>
        </w:rPr>
      </w:pPr>
    </w:p>
    <w:p w14:paraId="2B049167"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694ADBE1"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77E2412B" w14:textId="77777777" w:rsidR="00123070" w:rsidRDefault="00123070" w:rsidP="00123070">
      <w:pPr>
        <w:pStyle w:val="bullet"/>
        <w:spacing w:before="0" w:after="0"/>
        <w:rPr>
          <w:rFonts w:ascii="Arial" w:hAnsi="Arial" w:cs="Arial"/>
          <w:bCs/>
          <w:sz w:val="20"/>
        </w:rPr>
      </w:pPr>
    </w:p>
    <w:p w14:paraId="3DEB072E" w14:textId="77777777" w:rsidR="00123070" w:rsidRDefault="00123070" w:rsidP="00123070">
      <w:pPr>
        <w:pStyle w:val="bullet"/>
        <w:spacing w:before="0" w:after="0"/>
        <w:rPr>
          <w:rFonts w:ascii="Arial" w:hAnsi="Arial" w:cs="Arial"/>
          <w:bCs/>
          <w:sz w:val="20"/>
        </w:rPr>
      </w:pPr>
    </w:p>
    <w:p w14:paraId="7C7F5396" w14:textId="77777777" w:rsidR="00123070" w:rsidRPr="00A76092" w:rsidRDefault="00123070" w:rsidP="00123070">
      <w:pPr>
        <w:pStyle w:val="bullet"/>
        <w:spacing w:before="0" w:after="0"/>
        <w:rPr>
          <w:rFonts w:ascii="Arial" w:hAnsi="Arial" w:cs="Arial"/>
          <w:bCs/>
          <w:sz w:val="20"/>
        </w:rPr>
      </w:pPr>
    </w:p>
    <w:p w14:paraId="3BB6A691"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6920D2ED" w14:textId="77777777" w:rsidR="00123070" w:rsidRPr="00A76092" w:rsidRDefault="00123070" w:rsidP="00123070">
      <w:pPr>
        <w:rPr>
          <w:rFonts w:ascii="Arial" w:hAnsi="Arial" w:cs="Arial"/>
          <w:bCs/>
          <w:sz w:val="20"/>
          <w:szCs w:val="20"/>
        </w:rPr>
      </w:pPr>
    </w:p>
    <w:p w14:paraId="2B48CE87" w14:textId="77777777" w:rsidR="00123070" w:rsidRDefault="00123070" w:rsidP="00123070">
      <w:pPr>
        <w:pStyle w:val="bullet"/>
        <w:spacing w:before="0" w:after="0"/>
        <w:rPr>
          <w:rFonts w:ascii="Arial" w:hAnsi="Arial" w:cs="Arial"/>
          <w:bCs/>
          <w:sz w:val="20"/>
        </w:rPr>
      </w:pPr>
    </w:p>
    <w:p w14:paraId="2327D142" w14:textId="77777777" w:rsidR="00123070" w:rsidRDefault="00123070" w:rsidP="00123070">
      <w:pPr>
        <w:pStyle w:val="bullet"/>
        <w:spacing w:before="0" w:after="0"/>
        <w:rPr>
          <w:rFonts w:ascii="Arial" w:hAnsi="Arial" w:cs="Arial"/>
          <w:bCs/>
          <w:sz w:val="20"/>
        </w:rPr>
      </w:pPr>
    </w:p>
    <w:p w14:paraId="49939E01" w14:textId="77777777" w:rsidR="00123070" w:rsidRPr="00A76092" w:rsidRDefault="00123070" w:rsidP="00123070">
      <w:pPr>
        <w:pStyle w:val="bullet"/>
        <w:spacing w:before="0" w:after="0"/>
        <w:rPr>
          <w:rFonts w:ascii="Arial" w:hAnsi="Arial" w:cs="Arial"/>
          <w:bCs/>
          <w:sz w:val="20"/>
        </w:rPr>
      </w:pPr>
    </w:p>
    <w:p w14:paraId="3F215BB6" w14:textId="77777777" w:rsidR="00123070" w:rsidRPr="00A76092" w:rsidRDefault="00123070" w:rsidP="00123070">
      <w:pPr>
        <w:pStyle w:val="bullet"/>
        <w:spacing w:before="0" w:after="0"/>
        <w:rPr>
          <w:rFonts w:ascii="Arial" w:hAnsi="Arial" w:cs="Arial"/>
          <w:bCs/>
          <w:sz w:val="20"/>
        </w:rPr>
      </w:pPr>
    </w:p>
    <w:p w14:paraId="7DC83CAA" w14:textId="77777777" w:rsidR="007A78A6" w:rsidRPr="007A78A6" w:rsidRDefault="007A78A6" w:rsidP="00F40754">
      <w:pPr>
        <w:tabs>
          <w:tab w:val="left" w:pos="426"/>
        </w:tabs>
        <w:ind w:left="142"/>
        <w:jc w:val="both"/>
        <w:rPr>
          <w:rFonts w:ascii="Arial" w:hAnsi="Arial" w:cs="Arial"/>
          <w:sz w:val="20"/>
          <w:szCs w:val="20"/>
        </w:rPr>
      </w:pPr>
      <w:r w:rsidRPr="007A78A6">
        <w:rPr>
          <w:rFonts w:ascii="Arial" w:hAnsi="Arial" w:cs="Arial"/>
          <w:sz w:val="20"/>
          <w:szCs w:val="20"/>
        </w:rPr>
        <w:t>Oświadczam, że :</w:t>
      </w:r>
    </w:p>
    <w:p w14:paraId="05CC4703" w14:textId="77777777" w:rsidR="007A78A6" w:rsidRPr="007A78A6" w:rsidRDefault="007A78A6" w:rsidP="007A3176">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 xml:space="preserve">nie jestem w stanie likwidacji lub upadłości albo jestem w stanie upadłości lub likwidacji oraz </w:t>
      </w:r>
      <w:r w:rsidR="00843871">
        <w:rPr>
          <w:rFonts w:ascii="Arial" w:hAnsi="Arial" w:cs="Arial"/>
          <w:sz w:val="20"/>
          <w:szCs w:val="20"/>
        </w:rPr>
        <w:t xml:space="preserve">                             </w:t>
      </w:r>
      <w:r w:rsidRPr="007A78A6">
        <w:rPr>
          <w:rFonts w:ascii="Arial" w:hAnsi="Arial" w:cs="Arial"/>
          <w:sz w:val="20"/>
          <w:szCs w:val="20"/>
        </w:rPr>
        <w:t>o ogłoszeniu upadłości zawarłem układ zatwierdzony prawomocnym postanowieniem sądu ,a układ nie przewiduje zaspokojenia wierzycieli poprzez likwidację majątku upadłego,</w:t>
      </w:r>
    </w:p>
    <w:p w14:paraId="08CCFE4F" w14:textId="77777777" w:rsidR="007A78A6" w:rsidRPr="007A78A6" w:rsidRDefault="007A78A6" w:rsidP="007A3176">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3B44C35D" w14:textId="77777777" w:rsidR="007A78A6" w:rsidRPr="007A78A6" w:rsidRDefault="007A78A6" w:rsidP="007A3176">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będę ponosił solidarną odpowiedzialność za wykonanie przedmiotu zamówienia.</w:t>
      </w:r>
    </w:p>
    <w:p w14:paraId="58079622" w14:textId="77777777" w:rsidR="007A78A6" w:rsidRPr="007A78A6" w:rsidRDefault="007A78A6" w:rsidP="007A78A6">
      <w:pPr>
        <w:tabs>
          <w:tab w:val="left" w:pos="426"/>
        </w:tabs>
        <w:jc w:val="both"/>
        <w:rPr>
          <w:rFonts w:ascii="Arial" w:hAnsi="Arial" w:cs="Arial"/>
          <w:sz w:val="20"/>
          <w:szCs w:val="20"/>
        </w:rPr>
      </w:pPr>
    </w:p>
    <w:p w14:paraId="36177DE7" w14:textId="77777777" w:rsidR="007A78A6" w:rsidRPr="007A78A6" w:rsidRDefault="007A78A6" w:rsidP="007A78A6">
      <w:pPr>
        <w:tabs>
          <w:tab w:val="left" w:pos="426"/>
        </w:tabs>
        <w:jc w:val="both"/>
        <w:rPr>
          <w:rFonts w:ascii="Arial" w:hAnsi="Arial" w:cs="Arial"/>
          <w:sz w:val="20"/>
          <w:szCs w:val="20"/>
        </w:rPr>
      </w:pPr>
    </w:p>
    <w:p w14:paraId="3E45E1CE" w14:textId="77777777" w:rsidR="007A78A6" w:rsidRPr="007A78A6" w:rsidRDefault="007A78A6" w:rsidP="007A78A6">
      <w:pPr>
        <w:tabs>
          <w:tab w:val="left" w:pos="426"/>
        </w:tabs>
        <w:jc w:val="both"/>
        <w:rPr>
          <w:rFonts w:ascii="Arial" w:hAnsi="Arial" w:cs="Arial"/>
          <w:sz w:val="20"/>
          <w:szCs w:val="20"/>
        </w:rPr>
      </w:pPr>
    </w:p>
    <w:p w14:paraId="19F48257" w14:textId="77777777" w:rsidR="007A78A6" w:rsidRPr="007A78A6" w:rsidRDefault="007A78A6" w:rsidP="007A78A6">
      <w:pPr>
        <w:tabs>
          <w:tab w:val="left" w:pos="426"/>
        </w:tabs>
        <w:jc w:val="both"/>
        <w:rPr>
          <w:rFonts w:ascii="Arial" w:hAnsi="Arial" w:cs="Arial"/>
          <w:sz w:val="20"/>
          <w:szCs w:val="20"/>
        </w:rPr>
      </w:pPr>
    </w:p>
    <w:p w14:paraId="543909AA" w14:textId="77777777" w:rsidR="00123070" w:rsidRPr="00A76092" w:rsidRDefault="00123070" w:rsidP="00123070">
      <w:pPr>
        <w:tabs>
          <w:tab w:val="left" w:pos="426"/>
        </w:tabs>
        <w:jc w:val="both"/>
        <w:rPr>
          <w:rFonts w:ascii="Arial" w:hAnsi="Arial" w:cs="Arial"/>
          <w:sz w:val="20"/>
          <w:szCs w:val="20"/>
        </w:rPr>
      </w:pPr>
    </w:p>
    <w:p w14:paraId="2B34923B" w14:textId="77777777" w:rsidR="00123070" w:rsidRPr="00A76092" w:rsidRDefault="00123070" w:rsidP="00123070">
      <w:pPr>
        <w:tabs>
          <w:tab w:val="left" w:pos="426"/>
        </w:tabs>
        <w:jc w:val="both"/>
        <w:rPr>
          <w:rFonts w:ascii="Arial" w:hAnsi="Arial" w:cs="Arial"/>
          <w:sz w:val="20"/>
          <w:szCs w:val="20"/>
        </w:rPr>
      </w:pPr>
    </w:p>
    <w:p w14:paraId="1ADAA240" w14:textId="77777777" w:rsidR="00123070" w:rsidRPr="00A76092" w:rsidRDefault="00123070" w:rsidP="00123070">
      <w:pPr>
        <w:tabs>
          <w:tab w:val="left" w:pos="426"/>
        </w:tabs>
        <w:jc w:val="both"/>
        <w:rPr>
          <w:rFonts w:ascii="Arial" w:hAnsi="Arial" w:cs="Arial"/>
          <w:sz w:val="20"/>
          <w:szCs w:val="20"/>
        </w:rPr>
      </w:pPr>
    </w:p>
    <w:p w14:paraId="508F294C" w14:textId="77777777" w:rsidR="00123070" w:rsidRPr="00A76092" w:rsidRDefault="00123070" w:rsidP="00123070">
      <w:pPr>
        <w:tabs>
          <w:tab w:val="left" w:pos="426"/>
        </w:tabs>
        <w:jc w:val="both"/>
        <w:rPr>
          <w:rFonts w:ascii="Arial" w:hAnsi="Arial" w:cs="Arial"/>
          <w:sz w:val="20"/>
          <w:szCs w:val="20"/>
        </w:rPr>
      </w:pPr>
    </w:p>
    <w:p w14:paraId="1F301D5B" w14:textId="77777777" w:rsidR="00123070" w:rsidRDefault="00123070" w:rsidP="00123070">
      <w:pPr>
        <w:tabs>
          <w:tab w:val="left" w:pos="426"/>
        </w:tabs>
        <w:jc w:val="both"/>
        <w:rPr>
          <w:rFonts w:ascii="Arial" w:hAnsi="Arial" w:cs="Arial"/>
          <w:sz w:val="20"/>
          <w:szCs w:val="20"/>
        </w:rPr>
      </w:pPr>
    </w:p>
    <w:p w14:paraId="13E2F03F" w14:textId="77777777" w:rsidR="001C308B" w:rsidRDefault="001C308B" w:rsidP="00123070">
      <w:pPr>
        <w:tabs>
          <w:tab w:val="left" w:pos="426"/>
        </w:tabs>
        <w:jc w:val="both"/>
        <w:rPr>
          <w:rFonts w:ascii="Arial" w:hAnsi="Arial" w:cs="Arial"/>
          <w:sz w:val="20"/>
          <w:szCs w:val="20"/>
        </w:rPr>
      </w:pPr>
    </w:p>
    <w:p w14:paraId="04275F9B" w14:textId="77777777" w:rsidR="001C308B" w:rsidRDefault="001C308B" w:rsidP="00123070">
      <w:pPr>
        <w:tabs>
          <w:tab w:val="left" w:pos="426"/>
        </w:tabs>
        <w:jc w:val="both"/>
        <w:rPr>
          <w:rFonts w:ascii="Arial" w:hAnsi="Arial" w:cs="Arial"/>
          <w:sz w:val="20"/>
          <w:szCs w:val="20"/>
        </w:rPr>
      </w:pPr>
    </w:p>
    <w:p w14:paraId="758B720E" w14:textId="77777777" w:rsidR="001C308B" w:rsidRPr="00A76092" w:rsidRDefault="001C308B" w:rsidP="00123070">
      <w:pPr>
        <w:tabs>
          <w:tab w:val="left" w:pos="426"/>
        </w:tabs>
        <w:jc w:val="both"/>
        <w:rPr>
          <w:rFonts w:ascii="Arial" w:hAnsi="Arial" w:cs="Arial"/>
          <w:sz w:val="20"/>
          <w:szCs w:val="20"/>
        </w:rPr>
      </w:pPr>
    </w:p>
    <w:p w14:paraId="01A37E7F" w14:textId="77777777" w:rsidR="00123070" w:rsidRPr="00A76092" w:rsidRDefault="00123070" w:rsidP="00123070">
      <w:pPr>
        <w:rPr>
          <w:rFonts w:ascii="Arial" w:hAnsi="Arial" w:cs="Arial"/>
          <w:sz w:val="20"/>
          <w:szCs w:val="20"/>
        </w:rPr>
      </w:pPr>
    </w:p>
    <w:p w14:paraId="783887E7" w14:textId="77777777" w:rsidR="00123070" w:rsidRDefault="00123070" w:rsidP="00CF2949">
      <w:pPr>
        <w:jc w:val="center"/>
        <w:rPr>
          <w:rFonts w:ascii="Arial" w:hAnsi="Arial" w:cs="Arial"/>
          <w:b/>
          <w:bCs/>
          <w:sz w:val="20"/>
          <w:szCs w:val="20"/>
          <w:lang w:eastAsia="pl-PL"/>
        </w:rPr>
      </w:pPr>
      <w:r>
        <w:rPr>
          <w:rFonts w:ascii="Arial" w:hAnsi="Arial" w:cs="Arial"/>
          <w:i/>
          <w:sz w:val="18"/>
          <w:szCs w:val="18"/>
        </w:rPr>
        <w:t xml:space="preserve">                                                                                         </w:t>
      </w:r>
    </w:p>
    <w:p w14:paraId="2BC2AAD9"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621047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1BB668C9" w14:textId="77777777"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3FDEA908" w14:textId="77777777"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5C0772B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C8DC61"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48BB3F6B" w14:textId="77777777" w:rsidR="00123070" w:rsidRPr="0049285A" w:rsidRDefault="00123070" w:rsidP="00123070">
      <w:pPr>
        <w:rPr>
          <w:rFonts w:ascii="Arial" w:hAnsi="Arial" w:cs="Arial"/>
          <w:i/>
          <w:sz w:val="22"/>
          <w:szCs w:val="22"/>
        </w:rPr>
      </w:pPr>
      <w:r w:rsidRPr="0049285A">
        <w:rPr>
          <w:rFonts w:ascii="Arial" w:hAnsi="Arial" w:cs="Arial"/>
          <w:b/>
          <w:i/>
          <w:sz w:val="22"/>
          <w:szCs w:val="22"/>
        </w:rPr>
        <w:t>UWAGA!</w:t>
      </w:r>
      <w:r w:rsidRPr="0049285A">
        <w:rPr>
          <w:rFonts w:ascii="Arial" w:hAnsi="Arial" w:cs="Arial"/>
          <w:i/>
          <w:sz w:val="22"/>
          <w:szCs w:val="22"/>
        </w:rPr>
        <w:t xml:space="preserve"> Wypełnia każdy z Wykonawców wspólnie składających ofertę.</w:t>
      </w:r>
    </w:p>
    <w:p w14:paraId="527CBEF7"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6B6F46E" w14:textId="77777777" w:rsidR="008B3819" w:rsidRDefault="008B3819" w:rsidP="007A78A6">
      <w:pPr>
        <w:ind w:hanging="426"/>
        <w:jc w:val="right"/>
        <w:rPr>
          <w:rFonts w:ascii="Arial" w:hAnsi="Arial" w:cs="Arial"/>
          <w:b/>
          <w:sz w:val="20"/>
          <w:szCs w:val="20"/>
        </w:rPr>
      </w:pPr>
      <w:bookmarkStart w:id="36" w:name="_Hlk75846922"/>
    </w:p>
    <w:p w14:paraId="03CBEC9E" w14:textId="77777777" w:rsidR="008B3819" w:rsidRDefault="008B3819" w:rsidP="007A78A6">
      <w:pPr>
        <w:ind w:hanging="426"/>
        <w:jc w:val="right"/>
        <w:rPr>
          <w:rFonts w:ascii="Arial" w:hAnsi="Arial" w:cs="Arial"/>
          <w:b/>
          <w:sz w:val="20"/>
          <w:szCs w:val="20"/>
        </w:rPr>
      </w:pPr>
    </w:p>
    <w:p w14:paraId="414115E8" w14:textId="77777777" w:rsidR="00DF26D7" w:rsidRDefault="00DF26D7" w:rsidP="007A78A6">
      <w:pPr>
        <w:ind w:hanging="426"/>
        <w:jc w:val="right"/>
        <w:rPr>
          <w:rFonts w:ascii="Arial" w:hAnsi="Arial" w:cs="Arial"/>
          <w:b/>
          <w:sz w:val="20"/>
          <w:szCs w:val="20"/>
        </w:rPr>
      </w:pPr>
    </w:p>
    <w:p w14:paraId="78F23B12" w14:textId="77777777" w:rsidR="00CF2949" w:rsidRDefault="00CF2949" w:rsidP="007A78A6">
      <w:pPr>
        <w:ind w:hanging="426"/>
        <w:jc w:val="right"/>
        <w:rPr>
          <w:rFonts w:ascii="Arial" w:hAnsi="Arial" w:cs="Arial"/>
          <w:b/>
          <w:sz w:val="20"/>
          <w:szCs w:val="20"/>
        </w:rPr>
      </w:pPr>
    </w:p>
    <w:bookmarkEnd w:id="36"/>
    <w:p w14:paraId="7FD120EA" w14:textId="77777777" w:rsidR="00123070" w:rsidRDefault="00123070" w:rsidP="00EA29B4">
      <w:pPr>
        <w:suppressAutoHyphens w:val="0"/>
        <w:autoSpaceDE w:val="0"/>
        <w:autoSpaceDN w:val="0"/>
        <w:adjustRightInd w:val="0"/>
        <w:rPr>
          <w:rFonts w:ascii="Arial" w:hAnsi="Arial" w:cs="Arial"/>
          <w:b/>
          <w:bCs/>
          <w:sz w:val="20"/>
          <w:szCs w:val="20"/>
          <w:lang w:eastAsia="pl-PL"/>
        </w:rPr>
      </w:pPr>
    </w:p>
    <w:p w14:paraId="14E8A91F" w14:textId="77777777" w:rsidR="007136A7" w:rsidRPr="004630B7" w:rsidRDefault="007136A7" w:rsidP="007136A7">
      <w:pPr>
        <w:tabs>
          <w:tab w:val="left" w:pos="6855"/>
          <w:tab w:val="right" w:pos="9422"/>
        </w:tabs>
        <w:jc w:val="right"/>
        <w:rPr>
          <w:rFonts w:ascii="Arial" w:hAnsi="Arial" w:cs="Arial"/>
          <w:b/>
          <w:sz w:val="20"/>
          <w:szCs w:val="20"/>
        </w:rPr>
      </w:pPr>
      <w:r w:rsidRPr="004630B7">
        <w:rPr>
          <w:rFonts w:ascii="Arial" w:hAnsi="Arial" w:cs="Arial"/>
          <w:b/>
          <w:sz w:val="20"/>
          <w:szCs w:val="20"/>
        </w:rPr>
        <w:t>Załącznik nr</w:t>
      </w:r>
      <w:r>
        <w:rPr>
          <w:rFonts w:ascii="Arial" w:hAnsi="Arial" w:cs="Arial"/>
          <w:b/>
          <w:sz w:val="20"/>
          <w:szCs w:val="20"/>
        </w:rPr>
        <w:t xml:space="preserve"> 6</w:t>
      </w:r>
      <w:r w:rsidRPr="004630B7">
        <w:rPr>
          <w:rFonts w:ascii="Arial" w:hAnsi="Arial" w:cs="Arial"/>
          <w:b/>
          <w:sz w:val="20"/>
          <w:szCs w:val="20"/>
        </w:rPr>
        <w:t xml:space="preserve"> do SIWZ </w:t>
      </w:r>
    </w:p>
    <w:p w14:paraId="3CACC455" w14:textId="77777777" w:rsidR="007136A7" w:rsidRDefault="007136A7" w:rsidP="007136A7">
      <w:pPr>
        <w:tabs>
          <w:tab w:val="left" w:pos="6855"/>
          <w:tab w:val="right" w:pos="9422"/>
        </w:tabs>
        <w:rPr>
          <w:rFonts w:ascii="Arial" w:hAnsi="Arial" w:cs="Arial"/>
          <w:b/>
          <w:sz w:val="20"/>
          <w:szCs w:val="20"/>
        </w:rPr>
      </w:pPr>
    </w:p>
    <w:p w14:paraId="4AF4C1F3" w14:textId="77777777" w:rsidR="007136A7" w:rsidRPr="00EE3E6F" w:rsidRDefault="007136A7" w:rsidP="007136A7">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AC175A6" w14:textId="77777777" w:rsidR="007136A7" w:rsidRDefault="007136A7" w:rsidP="007136A7">
      <w:pPr>
        <w:tabs>
          <w:tab w:val="right" w:leader="dot" w:pos="9072"/>
          <w:tab w:val="right" w:leader="dot" w:pos="9968"/>
        </w:tabs>
        <w:spacing w:after="60"/>
        <w:ind w:right="-74"/>
        <w:rPr>
          <w:rFonts w:ascii="Arial" w:hAnsi="Arial" w:cs="Arial"/>
          <w:b/>
          <w:bCs/>
          <w:sz w:val="20"/>
          <w:szCs w:val="20"/>
          <w:lang w:eastAsia="pl-PL"/>
        </w:rPr>
      </w:pPr>
    </w:p>
    <w:p w14:paraId="5ACB2A22" w14:textId="77777777" w:rsidR="006D2202" w:rsidRPr="00E2578C" w:rsidRDefault="006D2202" w:rsidP="006D2202">
      <w:pPr>
        <w:jc w:val="both"/>
        <w:rPr>
          <w:rFonts w:ascii="Arial" w:hAnsi="Arial" w:cs="Arial"/>
          <w:b/>
          <w:bCs/>
          <w:i/>
          <w:iCs/>
          <w:color w:val="000000" w:themeColor="text1"/>
          <w:sz w:val="20"/>
          <w:szCs w:val="20"/>
        </w:rPr>
      </w:pPr>
      <w:r w:rsidRPr="00E2578C">
        <w:rPr>
          <w:rFonts w:ascii="Arial" w:hAnsi="Arial" w:cs="Arial"/>
          <w:b/>
          <w:bCs/>
          <w:iCs/>
          <w:color w:val="000000" w:themeColor="text1"/>
          <w:sz w:val="20"/>
          <w:szCs w:val="20"/>
        </w:rPr>
        <w:t>Dostawa fabrycznie nowych mobilnych hydraulicznych wiertnic ścianowych z napędem ręcznym typu MWS 1 L2S z adapterem pod stojak SHC w odmianie W1; W3 wraz</w:t>
      </w:r>
      <w:r>
        <w:rPr>
          <w:rFonts w:ascii="Arial" w:hAnsi="Arial" w:cs="Arial"/>
          <w:b/>
          <w:bCs/>
          <w:iCs/>
          <w:color w:val="000000" w:themeColor="text1"/>
          <w:sz w:val="20"/>
          <w:szCs w:val="20"/>
        </w:rPr>
        <w:t xml:space="preserve"> </w:t>
      </w:r>
      <w:r w:rsidRPr="00E2578C">
        <w:rPr>
          <w:rFonts w:ascii="Arial" w:hAnsi="Arial" w:cs="Arial"/>
          <w:b/>
          <w:bCs/>
          <w:iCs/>
          <w:color w:val="000000" w:themeColor="text1"/>
          <w:sz w:val="20"/>
          <w:szCs w:val="20"/>
        </w:rPr>
        <w:t xml:space="preserve">z wyposażeniem </w:t>
      </w:r>
      <w:r>
        <w:rPr>
          <w:rFonts w:ascii="Arial" w:hAnsi="Arial" w:cs="Arial"/>
          <w:b/>
          <w:bCs/>
          <w:iCs/>
          <w:color w:val="000000" w:themeColor="text1"/>
          <w:sz w:val="20"/>
          <w:szCs w:val="20"/>
        </w:rPr>
        <w:t xml:space="preserve">                                 </w:t>
      </w:r>
      <w:r w:rsidRPr="00E2578C">
        <w:rPr>
          <w:rFonts w:ascii="Arial" w:hAnsi="Arial" w:cs="Arial"/>
          <w:b/>
          <w:bCs/>
          <w:iCs/>
          <w:color w:val="000000" w:themeColor="text1"/>
          <w:sz w:val="20"/>
          <w:szCs w:val="20"/>
        </w:rPr>
        <w:t>do wiercenia otworów dla WĘGLOKOKS KRAJ S.A. KWK Bobrek - Piekary z podziałem na zadania.</w:t>
      </w:r>
    </w:p>
    <w:p w14:paraId="3F1C4978" w14:textId="77777777" w:rsidR="006D2202" w:rsidRDefault="006D2202" w:rsidP="006D2202">
      <w:pPr>
        <w:jc w:val="both"/>
        <w:rPr>
          <w:rFonts w:ascii="Arial" w:hAnsi="Arial" w:cs="Arial"/>
          <w:b/>
          <w:bCs/>
          <w:color w:val="000000" w:themeColor="text1"/>
          <w:sz w:val="20"/>
          <w:szCs w:val="20"/>
        </w:rPr>
      </w:pPr>
      <w:r w:rsidRPr="009F38EF">
        <w:rPr>
          <w:rFonts w:ascii="Arial" w:hAnsi="Arial" w:cs="Arial"/>
          <w:b/>
          <w:bCs/>
          <w:color w:val="000000" w:themeColor="text1"/>
          <w:sz w:val="20"/>
          <w:szCs w:val="20"/>
        </w:rPr>
        <w:t xml:space="preserve"> </w:t>
      </w:r>
    </w:p>
    <w:p w14:paraId="3B3B68BF" w14:textId="77777777" w:rsidR="007136A7" w:rsidRPr="006D2202" w:rsidRDefault="006D2202" w:rsidP="006D2202">
      <w:pPr>
        <w:spacing w:line="360" w:lineRule="auto"/>
        <w:jc w:val="both"/>
        <w:rPr>
          <w:rFonts w:ascii="Arial" w:hAnsi="Arial" w:cs="Arial"/>
          <w:b/>
          <w:bCs/>
          <w:color w:val="000000" w:themeColor="text1"/>
          <w:sz w:val="20"/>
          <w:szCs w:val="20"/>
        </w:rPr>
      </w:pPr>
      <w:r w:rsidRPr="00E2578C">
        <w:rPr>
          <w:rFonts w:ascii="Arial" w:hAnsi="Arial" w:cs="Arial"/>
          <w:b/>
          <w:bCs/>
          <w:color w:val="000000" w:themeColor="text1"/>
          <w:sz w:val="20"/>
          <w:szCs w:val="20"/>
        </w:rPr>
        <w:t xml:space="preserve">Zadanie nr </w:t>
      </w:r>
      <w:r>
        <w:rPr>
          <w:rFonts w:ascii="Arial" w:hAnsi="Arial" w:cs="Arial"/>
          <w:b/>
          <w:bCs/>
          <w:color w:val="000000" w:themeColor="text1"/>
          <w:sz w:val="20"/>
          <w:szCs w:val="20"/>
        </w:rPr>
        <w:t>……</w:t>
      </w:r>
      <w:r w:rsidR="00D75F19">
        <w:rPr>
          <w:rFonts w:ascii="Arial" w:hAnsi="Arial" w:cs="Arial"/>
          <w:b/>
          <w:bCs/>
          <w:color w:val="000000" w:themeColor="text1"/>
          <w:sz w:val="20"/>
          <w:szCs w:val="20"/>
        </w:rPr>
        <w:t>…..</w:t>
      </w:r>
      <w:r>
        <w:rPr>
          <w:rFonts w:ascii="Arial" w:hAnsi="Arial" w:cs="Arial"/>
          <w:b/>
          <w:bCs/>
          <w:color w:val="000000" w:themeColor="text1"/>
          <w:sz w:val="20"/>
          <w:szCs w:val="20"/>
        </w:rPr>
        <w:t xml:space="preserve">…..    </w:t>
      </w:r>
      <w:r w:rsidR="00D75F19">
        <w:rPr>
          <w:rFonts w:ascii="Arial" w:hAnsi="Arial" w:cs="Arial"/>
          <w:b/>
          <w:bCs/>
          <w:color w:val="000000" w:themeColor="text1"/>
          <w:sz w:val="20"/>
          <w:szCs w:val="20"/>
        </w:rPr>
        <w:t xml:space="preserve"> </w:t>
      </w:r>
      <w:r w:rsidR="007136A7" w:rsidRPr="00D92F6D">
        <w:rPr>
          <w:rFonts w:ascii="Arial" w:hAnsi="Arial" w:cs="Arial"/>
          <w:b/>
          <w:bCs/>
          <w:sz w:val="20"/>
          <w:szCs w:val="20"/>
        </w:rPr>
        <w:t>Nr</w:t>
      </w:r>
      <w:r w:rsidR="007136A7">
        <w:rPr>
          <w:rFonts w:ascii="Arial" w:hAnsi="Arial" w:cs="Arial"/>
          <w:b/>
          <w:bCs/>
          <w:sz w:val="20"/>
          <w:szCs w:val="20"/>
        </w:rPr>
        <w:t xml:space="preserve"> sprawy</w:t>
      </w:r>
      <w:r w:rsidR="007136A7" w:rsidRPr="00D92F6D">
        <w:rPr>
          <w:rFonts w:ascii="Arial" w:hAnsi="Arial" w:cs="Arial"/>
          <w:b/>
          <w:bCs/>
          <w:sz w:val="20"/>
          <w:szCs w:val="20"/>
        </w:rPr>
        <w:t>: PRZZ/3</w:t>
      </w:r>
      <w:r>
        <w:rPr>
          <w:rFonts w:ascii="Arial" w:hAnsi="Arial" w:cs="Arial"/>
          <w:b/>
          <w:bCs/>
          <w:sz w:val="20"/>
          <w:szCs w:val="20"/>
        </w:rPr>
        <w:t>131</w:t>
      </w:r>
    </w:p>
    <w:p w14:paraId="712E2D4B" w14:textId="77777777" w:rsidR="007136A7" w:rsidRDefault="007136A7" w:rsidP="007136A7">
      <w:pPr>
        <w:suppressAutoHyphens w:val="0"/>
        <w:autoSpaceDE w:val="0"/>
        <w:autoSpaceDN w:val="0"/>
        <w:adjustRightInd w:val="0"/>
        <w:rPr>
          <w:rFonts w:ascii="Arial" w:hAnsi="Arial" w:cs="Arial"/>
          <w:b/>
          <w:bCs/>
          <w:sz w:val="20"/>
          <w:szCs w:val="20"/>
          <w:lang w:eastAsia="pl-PL"/>
        </w:rPr>
      </w:pPr>
    </w:p>
    <w:p w14:paraId="138C8225" w14:textId="77777777" w:rsidR="007136A7" w:rsidRDefault="007136A7" w:rsidP="007136A7">
      <w:pPr>
        <w:suppressAutoHyphens w:val="0"/>
        <w:spacing w:line="320" w:lineRule="exact"/>
        <w:rPr>
          <w:rFonts w:ascii="Arial" w:hAnsi="Arial" w:cs="Arial"/>
          <w:b/>
          <w:sz w:val="22"/>
          <w:szCs w:val="22"/>
          <w:lang w:eastAsia="pl-PL"/>
        </w:rPr>
      </w:pPr>
    </w:p>
    <w:p w14:paraId="10698E80" w14:textId="77777777" w:rsidR="007136A7" w:rsidRPr="00D92F6D" w:rsidRDefault="007136A7" w:rsidP="007136A7">
      <w:pPr>
        <w:suppressAutoHyphens w:val="0"/>
        <w:spacing w:line="320" w:lineRule="exact"/>
        <w:jc w:val="center"/>
        <w:rPr>
          <w:rFonts w:ascii="Arial" w:hAnsi="Arial" w:cs="Arial"/>
          <w:b/>
          <w:sz w:val="22"/>
          <w:szCs w:val="22"/>
          <w:lang w:eastAsia="pl-PL"/>
        </w:rPr>
      </w:pPr>
      <w:r w:rsidRPr="00D92F6D">
        <w:rPr>
          <w:rFonts w:ascii="Arial" w:hAnsi="Arial" w:cs="Arial"/>
          <w:b/>
          <w:sz w:val="22"/>
          <w:szCs w:val="22"/>
          <w:lang w:eastAsia="pl-PL"/>
        </w:rPr>
        <w:t>OŚWIADCZENIE WYKONAWCY</w:t>
      </w:r>
    </w:p>
    <w:p w14:paraId="3C8C7BCC" w14:textId="77777777" w:rsidR="007136A7" w:rsidRDefault="007136A7" w:rsidP="007136A7">
      <w:pPr>
        <w:suppressAutoHyphens w:val="0"/>
        <w:jc w:val="both"/>
        <w:rPr>
          <w:rFonts w:ascii="Arial" w:hAnsi="Arial" w:cs="Arial"/>
          <w:sz w:val="22"/>
          <w:szCs w:val="22"/>
          <w:lang w:eastAsia="pl-PL"/>
        </w:rPr>
      </w:pPr>
    </w:p>
    <w:p w14:paraId="74761CE5" w14:textId="77777777" w:rsidR="007136A7" w:rsidRDefault="007136A7" w:rsidP="007136A7">
      <w:pPr>
        <w:suppressAutoHyphens w:val="0"/>
        <w:jc w:val="both"/>
        <w:rPr>
          <w:rFonts w:ascii="Arial" w:hAnsi="Arial" w:cs="Arial"/>
          <w:sz w:val="22"/>
          <w:szCs w:val="22"/>
          <w:lang w:eastAsia="pl-PL"/>
        </w:rPr>
      </w:pPr>
    </w:p>
    <w:p w14:paraId="723F6A95" w14:textId="77777777" w:rsidR="007136A7" w:rsidRPr="00D92F6D" w:rsidRDefault="007136A7" w:rsidP="007136A7">
      <w:pPr>
        <w:suppressAutoHyphens w:val="0"/>
        <w:jc w:val="both"/>
        <w:rPr>
          <w:rFonts w:ascii="Arial" w:hAnsi="Arial" w:cs="Arial"/>
          <w:sz w:val="22"/>
          <w:szCs w:val="22"/>
          <w:lang w:eastAsia="pl-PL"/>
        </w:rPr>
      </w:pPr>
    </w:p>
    <w:p w14:paraId="05E8DDD4" w14:textId="77777777" w:rsidR="007136A7" w:rsidRPr="00D92F6D" w:rsidRDefault="007136A7" w:rsidP="007136A7">
      <w:pPr>
        <w:suppressAutoHyphens w:val="0"/>
        <w:spacing w:line="320" w:lineRule="exact"/>
        <w:jc w:val="both"/>
        <w:rPr>
          <w:rFonts w:ascii="Arial" w:hAnsi="Arial" w:cs="Arial"/>
          <w:sz w:val="22"/>
          <w:szCs w:val="22"/>
          <w:lang w:eastAsia="pl-PL"/>
        </w:rPr>
      </w:pPr>
    </w:p>
    <w:p w14:paraId="5192BFB1" w14:textId="77777777" w:rsidR="007136A7" w:rsidRDefault="007136A7" w:rsidP="007136A7">
      <w:pPr>
        <w:suppressAutoHyphens w:val="0"/>
        <w:jc w:val="both"/>
        <w:rPr>
          <w:rFonts w:ascii="Arial" w:hAnsi="Arial" w:cs="Arial"/>
          <w:sz w:val="20"/>
          <w:szCs w:val="20"/>
          <w:lang w:eastAsia="pl-PL"/>
        </w:rPr>
      </w:pPr>
      <w:r w:rsidRPr="00D92F6D">
        <w:rPr>
          <w:rFonts w:ascii="Arial" w:hAnsi="Arial" w:cs="Arial"/>
          <w:sz w:val="20"/>
          <w:szCs w:val="20"/>
          <w:lang w:eastAsia="pl-PL"/>
        </w:rPr>
        <w:t>Działając w imieniu Wykonawcy ……</w:t>
      </w:r>
      <w:r>
        <w:rPr>
          <w:rFonts w:ascii="Arial" w:hAnsi="Arial" w:cs="Arial"/>
          <w:sz w:val="20"/>
          <w:szCs w:val="20"/>
          <w:lang w:eastAsia="pl-PL"/>
        </w:rPr>
        <w:t>……………………..……………………………………………………….</w:t>
      </w:r>
      <w:r w:rsidRPr="00D92F6D">
        <w:rPr>
          <w:rFonts w:ascii="Arial" w:hAnsi="Arial" w:cs="Arial"/>
          <w:sz w:val="20"/>
          <w:szCs w:val="20"/>
          <w:lang w:eastAsia="pl-PL"/>
        </w:rPr>
        <w:t>.</w:t>
      </w:r>
    </w:p>
    <w:p w14:paraId="05D0D38E" w14:textId="77777777" w:rsidR="007136A7" w:rsidRDefault="007136A7" w:rsidP="007136A7">
      <w:pPr>
        <w:suppressAutoHyphens w:val="0"/>
        <w:spacing w:after="120" w:line="320" w:lineRule="exact"/>
        <w:ind w:left="5387"/>
        <w:jc w:val="both"/>
        <w:rPr>
          <w:rFonts w:ascii="Arial" w:hAnsi="Arial" w:cs="Arial"/>
          <w:sz w:val="20"/>
          <w:szCs w:val="20"/>
          <w:lang w:eastAsia="pl-PL"/>
        </w:rPr>
      </w:pPr>
      <w:r w:rsidRPr="00D92F6D">
        <w:rPr>
          <w:rFonts w:ascii="Arial" w:hAnsi="Arial" w:cs="Arial"/>
          <w:sz w:val="20"/>
          <w:szCs w:val="20"/>
          <w:lang w:eastAsia="pl-PL"/>
        </w:rPr>
        <w:t>[</w:t>
      </w:r>
      <w:r w:rsidRPr="00D92F6D">
        <w:rPr>
          <w:rFonts w:ascii="Arial" w:hAnsi="Arial" w:cs="Arial"/>
          <w:i/>
          <w:iCs/>
          <w:sz w:val="20"/>
          <w:szCs w:val="20"/>
          <w:lang w:eastAsia="pl-PL"/>
        </w:rPr>
        <w:t>nazwa/firma],</w:t>
      </w:r>
    </w:p>
    <w:p w14:paraId="3750916E" w14:textId="77777777" w:rsidR="007136A7" w:rsidRDefault="007136A7" w:rsidP="007136A7">
      <w:pPr>
        <w:suppressAutoHyphens w:val="0"/>
        <w:spacing w:after="120" w:line="360" w:lineRule="auto"/>
        <w:jc w:val="both"/>
        <w:rPr>
          <w:rFonts w:ascii="Arial" w:hAnsi="Arial" w:cs="Arial"/>
          <w:sz w:val="20"/>
          <w:szCs w:val="20"/>
          <w:lang w:eastAsia="pl-PL"/>
        </w:rPr>
      </w:pPr>
      <w:r>
        <w:rPr>
          <w:rFonts w:ascii="Arial" w:hAnsi="Arial" w:cs="Arial"/>
          <w:sz w:val="20"/>
          <w:szCs w:val="20"/>
          <w:lang w:eastAsia="pl-PL"/>
        </w:rPr>
        <w:t>…………………………………………………………………………………………………….……………………</w:t>
      </w:r>
      <w:r w:rsidRPr="00D92F6D">
        <w:rPr>
          <w:rFonts w:ascii="Arial" w:hAnsi="Arial" w:cs="Arial"/>
          <w:sz w:val="20"/>
          <w:szCs w:val="20"/>
          <w:lang w:eastAsia="pl-PL"/>
        </w:rPr>
        <w:t xml:space="preserve"> NIP [</w:t>
      </w:r>
      <w:r>
        <w:rPr>
          <w:rFonts w:ascii="Arial" w:hAnsi="Arial" w:cs="Arial"/>
          <w:sz w:val="20"/>
          <w:szCs w:val="20"/>
          <w:lang w:eastAsia="pl-PL"/>
        </w:rPr>
        <w:t>…………………………</w:t>
      </w:r>
      <w:r w:rsidRPr="00D92F6D">
        <w:rPr>
          <w:rFonts w:ascii="Arial" w:hAnsi="Arial" w:cs="Arial"/>
          <w:sz w:val="20"/>
          <w:szCs w:val="20"/>
          <w:lang w:eastAsia="pl-PL"/>
        </w:rPr>
        <w:t xml:space="preserve">…] niniejszym oświadczam, że </w:t>
      </w:r>
      <w:r>
        <w:rPr>
          <w:rFonts w:ascii="Arial" w:hAnsi="Arial" w:cs="Arial"/>
          <w:sz w:val="20"/>
          <w:szCs w:val="20"/>
          <w:lang w:eastAsia="pl-PL"/>
        </w:rPr>
        <w:t>:</w:t>
      </w:r>
    </w:p>
    <w:p w14:paraId="28E7EE32" w14:textId="77777777" w:rsidR="007136A7" w:rsidRDefault="007136A7" w:rsidP="007136A7">
      <w:pPr>
        <w:suppressAutoHyphens w:val="0"/>
        <w:autoSpaceDE w:val="0"/>
        <w:autoSpaceDN w:val="0"/>
        <w:adjustRightInd w:val="0"/>
        <w:rPr>
          <w:rFonts w:ascii="Arial" w:hAnsi="Arial" w:cs="Arial"/>
          <w:b/>
          <w:bCs/>
          <w:sz w:val="20"/>
          <w:szCs w:val="20"/>
          <w:lang w:eastAsia="pl-PL"/>
        </w:rPr>
      </w:pPr>
    </w:p>
    <w:p w14:paraId="64A9C7B5" w14:textId="77777777" w:rsidR="007136A7" w:rsidRPr="0063165E" w:rsidRDefault="007136A7" w:rsidP="0082126F">
      <w:pPr>
        <w:pStyle w:val="Akapitzlist"/>
        <w:numPr>
          <w:ilvl w:val="0"/>
          <w:numId w:val="127"/>
        </w:numPr>
        <w:autoSpaceDE w:val="0"/>
        <w:autoSpaceDN w:val="0"/>
        <w:adjustRightInd w:val="0"/>
        <w:ind w:left="284" w:hanging="284"/>
        <w:jc w:val="both"/>
        <w:rPr>
          <w:rFonts w:ascii="Arial" w:hAnsi="Arial" w:cs="Arial"/>
          <w:b/>
          <w:bCs/>
          <w:sz w:val="20"/>
          <w:szCs w:val="20"/>
        </w:rPr>
      </w:pPr>
      <w:r w:rsidRPr="0063165E">
        <w:rPr>
          <w:rFonts w:ascii="Arial" w:hAnsi="Arial" w:cs="Arial"/>
          <w:sz w:val="20"/>
          <w:szCs w:val="20"/>
        </w:rPr>
        <w:t>w stosunku do reprezentowanego przeze mnie Wykonawcy:</w:t>
      </w:r>
    </w:p>
    <w:p w14:paraId="605F58E6" w14:textId="77777777" w:rsidR="007136A7" w:rsidRPr="0063165E" w:rsidRDefault="007136A7" w:rsidP="007136A7">
      <w:pPr>
        <w:autoSpaceDE w:val="0"/>
        <w:autoSpaceDN w:val="0"/>
        <w:adjustRightInd w:val="0"/>
        <w:jc w:val="both"/>
        <w:rPr>
          <w:rFonts w:ascii="Arial" w:hAnsi="Arial" w:cs="Arial"/>
          <w:b/>
          <w:bCs/>
          <w:sz w:val="20"/>
          <w:szCs w:val="20"/>
        </w:rPr>
      </w:pPr>
    </w:p>
    <w:p w14:paraId="44E249D8" w14:textId="77777777" w:rsidR="007136A7" w:rsidRDefault="007136A7" w:rsidP="0082126F">
      <w:pPr>
        <w:pStyle w:val="Akapitzlist"/>
        <w:numPr>
          <w:ilvl w:val="0"/>
          <w:numId w:val="128"/>
        </w:numPr>
        <w:spacing w:after="60"/>
        <w:ind w:left="568" w:hanging="284"/>
        <w:contextualSpacing w:val="0"/>
        <w:jc w:val="both"/>
        <w:rPr>
          <w:rFonts w:ascii="Arial" w:hAnsi="Arial" w:cs="Arial"/>
          <w:sz w:val="20"/>
          <w:szCs w:val="20"/>
        </w:rPr>
      </w:pPr>
      <w:r w:rsidRPr="0063165E">
        <w:rPr>
          <w:rFonts w:ascii="Arial" w:hAnsi="Arial" w:cs="Arial"/>
          <w:sz w:val="20"/>
          <w:szCs w:val="20"/>
        </w:rPr>
        <w:t xml:space="preserve">nie zachodzi przesłanka wykluczenia z postępowania określona w art. 7 ustawy z dnia </w:t>
      </w:r>
      <w:r w:rsidRPr="0063165E">
        <w:rPr>
          <w:rFonts w:ascii="Arial" w:hAnsi="Arial" w:cs="Arial"/>
          <w:sz w:val="20"/>
          <w:szCs w:val="20"/>
        </w:rPr>
        <w:br/>
        <w:t xml:space="preserve">13 kwietnia 2022 r. </w:t>
      </w:r>
      <w:r w:rsidRPr="0063165E">
        <w:rPr>
          <w:rFonts w:ascii="Arial" w:hAnsi="Arial" w:cs="Arial"/>
          <w:i/>
          <w:iCs/>
          <w:sz w:val="20"/>
          <w:szCs w:val="20"/>
        </w:rPr>
        <w:t>o szczególnych rozwiązaniach w zakresie przeciwdziałania wspieraniu agresji na Ukrainę oraz służących ochronie bezpieczeństwa narodowego</w:t>
      </w:r>
      <w:r w:rsidRPr="0063165E">
        <w:rPr>
          <w:rFonts w:ascii="Arial" w:hAnsi="Arial" w:cs="Arial"/>
          <w:sz w:val="20"/>
          <w:szCs w:val="20"/>
        </w:rPr>
        <w:t xml:space="preserve"> (Dz. U. z 2022 r. poz.835); </w:t>
      </w:r>
    </w:p>
    <w:p w14:paraId="3837B897" w14:textId="77777777" w:rsidR="007136A7" w:rsidRDefault="007136A7" w:rsidP="0082126F">
      <w:pPr>
        <w:pStyle w:val="Akapitzlist"/>
        <w:numPr>
          <w:ilvl w:val="0"/>
          <w:numId w:val="128"/>
        </w:numPr>
        <w:spacing w:after="60"/>
        <w:ind w:left="568" w:hanging="284"/>
        <w:contextualSpacing w:val="0"/>
        <w:jc w:val="both"/>
        <w:rPr>
          <w:rFonts w:ascii="Arial" w:hAnsi="Arial" w:cs="Arial"/>
          <w:sz w:val="20"/>
          <w:szCs w:val="20"/>
        </w:rPr>
      </w:pPr>
      <w:r w:rsidRPr="0063165E">
        <w:rPr>
          <w:rFonts w:ascii="Arial" w:hAnsi="Arial" w:cs="Arial"/>
          <w:sz w:val="20"/>
          <w:szCs w:val="20"/>
        </w:rPr>
        <w:t xml:space="preserve">nie istnieje zakaz udzielania zamówienia określony w art. 5k Rozporządzenia Rady (UE) </w:t>
      </w:r>
      <w:r>
        <w:rPr>
          <w:rFonts w:ascii="Arial" w:hAnsi="Arial" w:cs="Arial"/>
          <w:sz w:val="20"/>
          <w:szCs w:val="20"/>
        </w:rPr>
        <w:t xml:space="preserve">                              </w:t>
      </w:r>
      <w:r w:rsidRPr="0063165E">
        <w:rPr>
          <w:rFonts w:ascii="Arial" w:hAnsi="Arial" w:cs="Arial"/>
          <w:sz w:val="20"/>
          <w:szCs w:val="20"/>
        </w:rPr>
        <w:t xml:space="preserve">nr 2022/576 z dnia 8 kwietnia 2022 r. w sprawie zmiany rozporządzenia (UE) nr 833/2014 dotyczącego środków ograniczających w związku z działaniami Rosji destabilizującymi sytuację </w:t>
      </w:r>
      <w:r>
        <w:rPr>
          <w:rFonts w:ascii="Arial" w:hAnsi="Arial" w:cs="Arial"/>
          <w:sz w:val="20"/>
          <w:szCs w:val="20"/>
        </w:rPr>
        <w:t xml:space="preserve">                  </w:t>
      </w:r>
      <w:r w:rsidRPr="0063165E">
        <w:rPr>
          <w:rFonts w:ascii="Arial" w:hAnsi="Arial" w:cs="Arial"/>
          <w:sz w:val="20"/>
          <w:szCs w:val="20"/>
        </w:rPr>
        <w:t>na Ukrainie;</w:t>
      </w:r>
    </w:p>
    <w:p w14:paraId="4CB13985" w14:textId="77777777" w:rsidR="007136A7" w:rsidRDefault="007136A7" w:rsidP="0082126F">
      <w:pPr>
        <w:pStyle w:val="Akapitzlist"/>
        <w:numPr>
          <w:ilvl w:val="0"/>
          <w:numId w:val="128"/>
        </w:numPr>
        <w:spacing w:after="120"/>
        <w:ind w:left="567" w:hanging="283"/>
        <w:jc w:val="both"/>
        <w:rPr>
          <w:rFonts w:ascii="Arial" w:hAnsi="Arial" w:cs="Arial"/>
          <w:sz w:val="20"/>
          <w:szCs w:val="20"/>
        </w:rPr>
      </w:pPr>
      <w:r w:rsidRPr="0063165E">
        <w:rPr>
          <w:rFonts w:ascii="Arial" w:hAnsi="Arial" w:cs="Arial"/>
          <w:sz w:val="20"/>
          <w:szCs w:val="20"/>
        </w:rPr>
        <w:t>nie są podejmowane inne prawem przewidziane środki o charakterze sankcyjnym, niż te określone powyżej;</w:t>
      </w:r>
    </w:p>
    <w:p w14:paraId="45F873CA" w14:textId="77777777" w:rsidR="007136A7" w:rsidRPr="0063165E" w:rsidRDefault="007136A7" w:rsidP="007136A7">
      <w:pPr>
        <w:pStyle w:val="Akapitzlist"/>
        <w:spacing w:after="120"/>
        <w:ind w:left="567"/>
        <w:jc w:val="both"/>
        <w:rPr>
          <w:rFonts w:ascii="Arial" w:hAnsi="Arial" w:cs="Arial"/>
          <w:sz w:val="20"/>
          <w:szCs w:val="20"/>
        </w:rPr>
      </w:pPr>
    </w:p>
    <w:p w14:paraId="677EE95E" w14:textId="77777777" w:rsidR="007136A7" w:rsidRPr="0063165E" w:rsidRDefault="007136A7" w:rsidP="0082126F">
      <w:pPr>
        <w:pStyle w:val="Akapitzlist"/>
        <w:numPr>
          <w:ilvl w:val="0"/>
          <w:numId w:val="127"/>
        </w:numPr>
        <w:autoSpaceDE w:val="0"/>
        <w:autoSpaceDN w:val="0"/>
        <w:adjustRightInd w:val="0"/>
        <w:ind w:left="284" w:hanging="284"/>
        <w:jc w:val="both"/>
        <w:rPr>
          <w:rFonts w:ascii="Arial" w:hAnsi="Arial" w:cs="Arial"/>
          <w:b/>
          <w:bCs/>
          <w:sz w:val="20"/>
          <w:szCs w:val="20"/>
        </w:rPr>
      </w:pPr>
      <w:r w:rsidRPr="0063165E">
        <w:rPr>
          <w:rFonts w:ascii="Arial" w:hAnsi="Arial" w:cs="Arial"/>
          <w:sz w:val="20"/>
          <w:szCs w:val="20"/>
        </w:rPr>
        <w:t>reprezentowany przeze mnie Wykonawca nie oferuje w zakresie przedmiotu zamówienia wyrobów pochodzących lub które zostały wywiezione z Białorusi lub Federacji Rosyjskiej.</w:t>
      </w:r>
    </w:p>
    <w:p w14:paraId="0ACBA4F3" w14:textId="77777777" w:rsidR="007136A7" w:rsidRDefault="007136A7" w:rsidP="007136A7">
      <w:pPr>
        <w:suppressAutoHyphens w:val="0"/>
        <w:autoSpaceDE w:val="0"/>
        <w:autoSpaceDN w:val="0"/>
        <w:adjustRightInd w:val="0"/>
        <w:rPr>
          <w:rFonts w:ascii="Arial" w:hAnsi="Arial" w:cs="Arial"/>
          <w:b/>
          <w:bCs/>
          <w:sz w:val="20"/>
          <w:szCs w:val="20"/>
          <w:lang w:eastAsia="pl-PL"/>
        </w:rPr>
      </w:pPr>
    </w:p>
    <w:p w14:paraId="4183C409" w14:textId="77777777" w:rsidR="007136A7" w:rsidRDefault="007136A7" w:rsidP="007136A7">
      <w:pPr>
        <w:suppressAutoHyphens w:val="0"/>
        <w:autoSpaceDE w:val="0"/>
        <w:autoSpaceDN w:val="0"/>
        <w:adjustRightInd w:val="0"/>
        <w:rPr>
          <w:rFonts w:ascii="Arial" w:hAnsi="Arial" w:cs="Arial"/>
          <w:b/>
          <w:bCs/>
          <w:sz w:val="20"/>
          <w:szCs w:val="20"/>
          <w:lang w:eastAsia="pl-PL"/>
        </w:rPr>
      </w:pPr>
    </w:p>
    <w:p w14:paraId="77046B3A" w14:textId="77777777" w:rsidR="007136A7" w:rsidRDefault="007136A7" w:rsidP="007136A7">
      <w:pPr>
        <w:suppressAutoHyphens w:val="0"/>
        <w:autoSpaceDE w:val="0"/>
        <w:autoSpaceDN w:val="0"/>
        <w:adjustRightInd w:val="0"/>
        <w:rPr>
          <w:rFonts w:ascii="Arial" w:hAnsi="Arial" w:cs="Arial"/>
          <w:b/>
          <w:bCs/>
          <w:sz w:val="20"/>
          <w:szCs w:val="20"/>
          <w:lang w:eastAsia="pl-PL"/>
        </w:rPr>
      </w:pPr>
    </w:p>
    <w:p w14:paraId="7F9287BA" w14:textId="77777777" w:rsidR="007136A7" w:rsidRDefault="007136A7" w:rsidP="007136A7">
      <w:pPr>
        <w:suppressAutoHyphens w:val="0"/>
        <w:autoSpaceDE w:val="0"/>
        <w:autoSpaceDN w:val="0"/>
        <w:adjustRightInd w:val="0"/>
        <w:rPr>
          <w:rFonts w:ascii="Arial" w:hAnsi="Arial" w:cs="Arial"/>
          <w:b/>
          <w:bCs/>
          <w:sz w:val="20"/>
          <w:szCs w:val="20"/>
          <w:lang w:eastAsia="pl-PL"/>
        </w:rPr>
      </w:pPr>
    </w:p>
    <w:p w14:paraId="336DEDEC" w14:textId="77777777" w:rsidR="007136A7" w:rsidRDefault="007136A7" w:rsidP="007136A7">
      <w:pPr>
        <w:suppressAutoHyphens w:val="0"/>
        <w:autoSpaceDE w:val="0"/>
        <w:autoSpaceDN w:val="0"/>
        <w:adjustRightInd w:val="0"/>
        <w:rPr>
          <w:rFonts w:ascii="Arial" w:hAnsi="Arial" w:cs="Arial"/>
          <w:b/>
          <w:bCs/>
          <w:sz w:val="20"/>
          <w:szCs w:val="20"/>
          <w:lang w:eastAsia="pl-PL"/>
        </w:rPr>
      </w:pPr>
    </w:p>
    <w:p w14:paraId="1B4D3A3F" w14:textId="77777777" w:rsidR="007136A7" w:rsidRDefault="007136A7" w:rsidP="007136A7">
      <w:pPr>
        <w:jc w:val="right"/>
        <w:rPr>
          <w:rFonts w:ascii="Arial" w:hAnsi="Arial" w:cs="Arial"/>
          <w:b/>
          <w:bCs/>
          <w:sz w:val="20"/>
          <w:szCs w:val="20"/>
        </w:rPr>
      </w:pPr>
    </w:p>
    <w:p w14:paraId="7CC04F9C" w14:textId="77777777" w:rsidR="007136A7" w:rsidRDefault="007136A7" w:rsidP="007136A7">
      <w:pPr>
        <w:jc w:val="right"/>
        <w:rPr>
          <w:rFonts w:ascii="Arial" w:hAnsi="Arial" w:cs="Arial"/>
          <w:b/>
          <w:bCs/>
          <w:sz w:val="20"/>
          <w:szCs w:val="20"/>
        </w:rPr>
      </w:pPr>
    </w:p>
    <w:p w14:paraId="78BB13DF" w14:textId="77777777" w:rsidR="007136A7" w:rsidRDefault="007136A7" w:rsidP="007136A7">
      <w:pPr>
        <w:rPr>
          <w:rFonts w:ascii="Arial" w:hAnsi="Arial" w:cs="Arial"/>
          <w:b/>
          <w:bCs/>
          <w:sz w:val="20"/>
          <w:szCs w:val="20"/>
        </w:rPr>
      </w:pPr>
    </w:p>
    <w:p w14:paraId="3BF64A1F" w14:textId="77777777" w:rsidR="00D75F19" w:rsidRDefault="00D75F19" w:rsidP="007136A7">
      <w:pPr>
        <w:rPr>
          <w:rFonts w:ascii="Arial" w:hAnsi="Arial" w:cs="Arial"/>
          <w:b/>
          <w:bCs/>
          <w:sz w:val="20"/>
          <w:szCs w:val="20"/>
        </w:rPr>
      </w:pPr>
    </w:p>
    <w:p w14:paraId="728667B1" w14:textId="77777777" w:rsidR="00D75F19" w:rsidRDefault="00D75F19" w:rsidP="007136A7">
      <w:pPr>
        <w:rPr>
          <w:rFonts w:ascii="Arial" w:hAnsi="Arial" w:cs="Arial"/>
          <w:b/>
          <w:bCs/>
          <w:sz w:val="20"/>
          <w:szCs w:val="20"/>
        </w:rPr>
      </w:pPr>
    </w:p>
    <w:p w14:paraId="2944E8BD" w14:textId="77777777" w:rsidR="00D75F19" w:rsidRDefault="00D75F19" w:rsidP="007136A7">
      <w:pPr>
        <w:rPr>
          <w:rFonts w:ascii="Arial" w:hAnsi="Arial" w:cs="Arial"/>
          <w:b/>
          <w:bCs/>
          <w:sz w:val="20"/>
          <w:szCs w:val="20"/>
        </w:rPr>
      </w:pPr>
    </w:p>
    <w:p w14:paraId="53A162D1" w14:textId="77777777" w:rsidR="00D75F19" w:rsidRDefault="00D75F19" w:rsidP="007136A7">
      <w:pPr>
        <w:rPr>
          <w:rFonts w:ascii="Arial" w:hAnsi="Arial" w:cs="Arial"/>
          <w:b/>
          <w:bCs/>
          <w:sz w:val="20"/>
          <w:szCs w:val="20"/>
        </w:rPr>
      </w:pPr>
    </w:p>
    <w:p w14:paraId="7158C2B1" w14:textId="77777777" w:rsidR="00D75F19" w:rsidRDefault="00D75F19" w:rsidP="007136A7">
      <w:pPr>
        <w:rPr>
          <w:rFonts w:ascii="Arial" w:hAnsi="Arial" w:cs="Arial"/>
          <w:b/>
          <w:bCs/>
          <w:sz w:val="20"/>
          <w:szCs w:val="20"/>
        </w:rPr>
      </w:pPr>
    </w:p>
    <w:p w14:paraId="7531E72D" w14:textId="77777777" w:rsidR="00D75F19" w:rsidRDefault="00D75F19" w:rsidP="007136A7">
      <w:pPr>
        <w:rPr>
          <w:rFonts w:ascii="Arial" w:hAnsi="Arial" w:cs="Arial"/>
          <w:b/>
          <w:bCs/>
          <w:sz w:val="20"/>
          <w:szCs w:val="20"/>
        </w:rPr>
      </w:pPr>
    </w:p>
    <w:p w14:paraId="167E9253" w14:textId="77777777" w:rsidR="00D75F19" w:rsidRDefault="00D75F19" w:rsidP="007136A7">
      <w:pPr>
        <w:rPr>
          <w:rFonts w:ascii="Arial" w:hAnsi="Arial" w:cs="Arial"/>
          <w:b/>
          <w:bCs/>
          <w:sz w:val="20"/>
          <w:szCs w:val="20"/>
        </w:rPr>
      </w:pPr>
    </w:p>
    <w:p w14:paraId="10C04010" w14:textId="77777777" w:rsidR="00D75F19" w:rsidRDefault="00D75F19" w:rsidP="007136A7">
      <w:pPr>
        <w:rPr>
          <w:rFonts w:ascii="Arial" w:hAnsi="Arial" w:cs="Arial"/>
          <w:b/>
          <w:bCs/>
          <w:sz w:val="20"/>
          <w:szCs w:val="20"/>
        </w:rPr>
      </w:pPr>
    </w:p>
    <w:p w14:paraId="3A666B59" w14:textId="77777777" w:rsidR="00D75F19" w:rsidRDefault="00D75F19" w:rsidP="007136A7">
      <w:pPr>
        <w:rPr>
          <w:rFonts w:ascii="Arial" w:hAnsi="Arial" w:cs="Arial"/>
          <w:b/>
          <w:bCs/>
          <w:sz w:val="20"/>
          <w:szCs w:val="20"/>
        </w:rPr>
      </w:pPr>
    </w:p>
    <w:p w14:paraId="0630FE64" w14:textId="77777777" w:rsidR="00D75F19" w:rsidRDefault="00D75F19" w:rsidP="007136A7">
      <w:pPr>
        <w:rPr>
          <w:rFonts w:ascii="Arial" w:hAnsi="Arial" w:cs="Arial"/>
          <w:b/>
          <w:bCs/>
          <w:sz w:val="20"/>
          <w:szCs w:val="20"/>
        </w:rPr>
      </w:pPr>
    </w:p>
    <w:p w14:paraId="209BF9A1" w14:textId="77777777" w:rsidR="007136A7" w:rsidRDefault="007136A7" w:rsidP="007136A7">
      <w:pPr>
        <w:rPr>
          <w:rFonts w:ascii="Arial" w:hAnsi="Arial" w:cs="Arial"/>
          <w:b/>
          <w:bCs/>
          <w:sz w:val="20"/>
          <w:szCs w:val="20"/>
        </w:rPr>
      </w:pPr>
    </w:p>
    <w:p w14:paraId="1AC44AEA" w14:textId="77777777" w:rsidR="007136A7" w:rsidRDefault="007136A7" w:rsidP="00EA29B4">
      <w:pPr>
        <w:suppressAutoHyphens w:val="0"/>
        <w:autoSpaceDE w:val="0"/>
        <w:autoSpaceDN w:val="0"/>
        <w:adjustRightInd w:val="0"/>
        <w:rPr>
          <w:rFonts w:ascii="Arial" w:hAnsi="Arial" w:cs="Arial"/>
          <w:b/>
          <w:bCs/>
          <w:sz w:val="20"/>
          <w:szCs w:val="20"/>
        </w:rPr>
      </w:pPr>
    </w:p>
    <w:p w14:paraId="777ABA09" w14:textId="77777777" w:rsidR="007136A7" w:rsidRDefault="007136A7" w:rsidP="00EA29B4">
      <w:pPr>
        <w:suppressAutoHyphens w:val="0"/>
        <w:autoSpaceDE w:val="0"/>
        <w:autoSpaceDN w:val="0"/>
        <w:adjustRightInd w:val="0"/>
        <w:rPr>
          <w:rFonts w:ascii="Arial" w:hAnsi="Arial" w:cs="Arial"/>
          <w:b/>
          <w:bCs/>
          <w:sz w:val="20"/>
          <w:szCs w:val="20"/>
          <w:lang w:eastAsia="pl-PL"/>
        </w:rPr>
      </w:pPr>
    </w:p>
    <w:p w14:paraId="3A3FF2F7" w14:textId="77777777" w:rsidR="00B1539A" w:rsidRDefault="00E019A2" w:rsidP="00B1539A">
      <w:pPr>
        <w:jc w:val="right"/>
        <w:rPr>
          <w:rFonts w:ascii="Arial" w:hAnsi="Arial" w:cs="Arial"/>
          <w:b/>
          <w:bCs/>
          <w:sz w:val="20"/>
          <w:szCs w:val="20"/>
        </w:rPr>
      </w:pPr>
      <w:r w:rsidRPr="00EF06E0">
        <w:rPr>
          <w:rFonts w:ascii="Arial" w:hAnsi="Arial" w:cs="Arial"/>
          <w:b/>
          <w:bCs/>
          <w:sz w:val="20"/>
          <w:szCs w:val="20"/>
        </w:rPr>
        <w:lastRenderedPageBreak/>
        <w:t xml:space="preserve">Załącznik nr </w:t>
      </w:r>
      <w:r w:rsidR="00B8064B">
        <w:rPr>
          <w:rFonts w:ascii="Arial" w:hAnsi="Arial" w:cs="Arial"/>
          <w:b/>
          <w:bCs/>
          <w:sz w:val="20"/>
          <w:szCs w:val="20"/>
        </w:rPr>
        <w:t xml:space="preserve">7 </w:t>
      </w:r>
      <w:r w:rsidR="00B1539A" w:rsidRPr="00EF06E0">
        <w:rPr>
          <w:rFonts w:ascii="Arial" w:hAnsi="Arial" w:cs="Arial"/>
          <w:b/>
          <w:bCs/>
          <w:sz w:val="20"/>
          <w:szCs w:val="20"/>
        </w:rPr>
        <w:t>do SIWZ</w:t>
      </w:r>
    </w:p>
    <w:p w14:paraId="4258C5C5" w14:textId="77777777" w:rsidR="003F4B39" w:rsidRDefault="003F4B39" w:rsidP="00B1539A">
      <w:pPr>
        <w:jc w:val="right"/>
        <w:rPr>
          <w:rFonts w:ascii="Arial" w:hAnsi="Arial" w:cs="Arial"/>
          <w:b/>
          <w:bCs/>
          <w:sz w:val="20"/>
          <w:szCs w:val="20"/>
        </w:rPr>
      </w:pPr>
    </w:p>
    <w:p w14:paraId="62A800D0" w14:textId="77777777" w:rsidR="003F4B39" w:rsidRPr="003F4B39" w:rsidRDefault="003F4B39" w:rsidP="003F4B39">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62341B21" w14:textId="77777777" w:rsidR="003F4B39" w:rsidRPr="003F4B39" w:rsidRDefault="003F4B39" w:rsidP="003F4B39">
      <w:pPr>
        <w:tabs>
          <w:tab w:val="left" w:pos="851"/>
        </w:tabs>
        <w:jc w:val="center"/>
        <w:rPr>
          <w:rFonts w:ascii="Arial" w:hAnsi="Arial" w:cs="Arial"/>
          <w:b/>
          <w:sz w:val="20"/>
          <w:szCs w:val="20"/>
        </w:rPr>
      </w:pPr>
    </w:p>
    <w:p w14:paraId="0401AC97" w14:textId="77777777" w:rsidR="003F4B39" w:rsidRPr="003F4B39" w:rsidRDefault="003F4B39" w:rsidP="003F4B39">
      <w:pPr>
        <w:tabs>
          <w:tab w:val="center" w:pos="4395"/>
          <w:tab w:val="right" w:pos="9072"/>
        </w:tabs>
        <w:rPr>
          <w:rFonts w:ascii="Arial" w:hAnsi="Arial" w:cs="Arial"/>
          <w:b/>
          <w:sz w:val="20"/>
          <w:szCs w:val="20"/>
        </w:rPr>
      </w:pPr>
      <w:r w:rsidRPr="003F4B39">
        <w:rPr>
          <w:rFonts w:ascii="Arial" w:hAnsi="Arial" w:cs="Arial"/>
          <w:b/>
          <w:sz w:val="20"/>
          <w:szCs w:val="20"/>
        </w:rPr>
        <w:t xml:space="preserve">                                                                                         Nr e - RU  </w:t>
      </w:r>
    </w:p>
    <w:p w14:paraId="4F46CA09" w14:textId="77777777" w:rsidR="003F4B39" w:rsidRPr="003F4B39" w:rsidRDefault="003F4B39" w:rsidP="003F4B39">
      <w:pPr>
        <w:rPr>
          <w:rFonts w:ascii="Arial" w:hAnsi="Arial" w:cs="Arial"/>
          <w:b/>
          <w:sz w:val="20"/>
          <w:szCs w:val="20"/>
        </w:rPr>
      </w:pPr>
      <w:r w:rsidRPr="003F4B39">
        <w:rPr>
          <w:rFonts w:ascii="Arial" w:hAnsi="Arial" w:cs="Arial"/>
          <w:b/>
          <w:sz w:val="20"/>
          <w:szCs w:val="20"/>
        </w:rPr>
        <w:t xml:space="preserve">                                                                                         WĘGLOKOKS KRAJ </w:t>
      </w:r>
      <w:r w:rsidR="00492C03" w:rsidRPr="00492C03">
        <w:rPr>
          <w:rFonts w:ascii="Arial" w:hAnsi="Arial" w:cs="Arial"/>
          <w:b/>
          <w:sz w:val="20"/>
          <w:szCs w:val="20"/>
        </w:rPr>
        <w:t>S.A.</w:t>
      </w:r>
    </w:p>
    <w:tbl>
      <w:tblPr>
        <w:tblW w:w="4540"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3F4B39" w:rsidRPr="003F4B39" w14:paraId="098E3FFD" w14:textId="77777777" w:rsidTr="003F4B39">
        <w:trPr>
          <w:trHeight w:val="426"/>
        </w:trPr>
        <w:tc>
          <w:tcPr>
            <w:tcW w:w="454" w:type="dxa"/>
            <w:vAlign w:val="center"/>
          </w:tcPr>
          <w:p w14:paraId="69C1A969" w14:textId="77777777" w:rsidR="003F4B39" w:rsidRPr="003F4B39" w:rsidRDefault="003F4B39" w:rsidP="003F4B39">
            <w:pPr>
              <w:tabs>
                <w:tab w:val="center" w:pos="240"/>
                <w:tab w:val="right" w:pos="9072"/>
              </w:tabs>
              <w:ind w:left="-963"/>
              <w:rPr>
                <w:rFonts w:ascii="Arial" w:hAnsi="Arial" w:cs="Arial"/>
                <w:b/>
                <w:sz w:val="20"/>
                <w:szCs w:val="20"/>
              </w:rPr>
            </w:pPr>
          </w:p>
        </w:tc>
        <w:tc>
          <w:tcPr>
            <w:tcW w:w="454" w:type="dxa"/>
            <w:vAlign w:val="center"/>
          </w:tcPr>
          <w:p w14:paraId="458D21CC"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5256643A"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574FEC18"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30214B8E"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085C6393"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5B64C1D6" w14:textId="77777777" w:rsidR="003F4B39" w:rsidRPr="003F4B39" w:rsidRDefault="003F4B39" w:rsidP="003F4B39">
            <w:pPr>
              <w:tabs>
                <w:tab w:val="center" w:pos="4536"/>
                <w:tab w:val="right" w:pos="9072"/>
              </w:tabs>
              <w:rPr>
                <w:rFonts w:ascii="Arial" w:hAnsi="Arial" w:cs="Arial"/>
                <w:b/>
                <w:sz w:val="20"/>
                <w:szCs w:val="20"/>
              </w:rPr>
            </w:pPr>
          </w:p>
        </w:tc>
        <w:tc>
          <w:tcPr>
            <w:tcW w:w="454" w:type="dxa"/>
          </w:tcPr>
          <w:p w14:paraId="436D1ADD"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4BAC6E3F"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310E382F" w14:textId="77777777" w:rsidR="003F4B39" w:rsidRPr="003F4B39" w:rsidRDefault="003F4B39" w:rsidP="003F4B39">
            <w:pPr>
              <w:tabs>
                <w:tab w:val="center" w:pos="4536"/>
                <w:tab w:val="right" w:pos="9072"/>
              </w:tabs>
              <w:rPr>
                <w:rFonts w:ascii="Arial" w:hAnsi="Arial" w:cs="Arial"/>
                <w:b/>
                <w:sz w:val="20"/>
                <w:szCs w:val="20"/>
              </w:rPr>
            </w:pPr>
          </w:p>
        </w:tc>
      </w:tr>
    </w:tbl>
    <w:p w14:paraId="31398961" w14:textId="77777777" w:rsidR="003F4B39" w:rsidRPr="003F4B39" w:rsidRDefault="003F4B39" w:rsidP="003F4B39">
      <w:pPr>
        <w:jc w:val="center"/>
        <w:rPr>
          <w:rFonts w:ascii="Arial" w:hAnsi="Arial" w:cs="Arial"/>
          <w:b/>
          <w:bCs/>
          <w:sz w:val="20"/>
          <w:szCs w:val="20"/>
        </w:rPr>
      </w:pPr>
    </w:p>
    <w:p w14:paraId="0758181F" w14:textId="77777777" w:rsidR="003F4B39" w:rsidRPr="00E54798" w:rsidRDefault="003F4B39" w:rsidP="003F4B39">
      <w:pPr>
        <w:jc w:val="center"/>
        <w:rPr>
          <w:rFonts w:ascii="Arial Rounded MT Bold" w:hAnsi="Arial Rounded MT Bold" w:cs="Arial"/>
          <w:bCs/>
          <w:noProof/>
          <w:sz w:val="28"/>
          <w:szCs w:val="28"/>
        </w:rPr>
      </w:pPr>
      <w:r w:rsidRPr="00A4556C">
        <w:rPr>
          <w:rFonts w:ascii="Franklin Gothic Medium" w:hAnsi="Franklin Gothic Medium" w:cs="Arial"/>
          <w:bCs/>
          <w:sz w:val="28"/>
          <w:szCs w:val="28"/>
        </w:rPr>
        <w:t xml:space="preserve"> </w:t>
      </w:r>
      <w:r w:rsidRPr="00E54798">
        <w:rPr>
          <w:rFonts w:ascii="Arial Rounded MT Bold" w:hAnsi="Arial Rounded MT Bold" w:cs="Arial"/>
          <w:bCs/>
          <w:noProof/>
          <w:sz w:val="28"/>
          <w:szCs w:val="28"/>
        </w:rPr>
        <w:t>Umowa</w:t>
      </w:r>
    </w:p>
    <w:p w14:paraId="59A2147C" w14:textId="77777777" w:rsidR="003F4B39" w:rsidRPr="003F4B39" w:rsidRDefault="003F4B39" w:rsidP="003F4B39">
      <w:pPr>
        <w:jc w:val="center"/>
        <w:rPr>
          <w:rFonts w:ascii="Arial" w:hAnsi="Arial" w:cs="Arial"/>
          <w:b/>
          <w:noProof/>
          <w:sz w:val="20"/>
          <w:szCs w:val="20"/>
        </w:rPr>
      </w:pPr>
    </w:p>
    <w:p w14:paraId="39F8ADDE" w14:textId="77777777" w:rsidR="003F4B39" w:rsidRPr="003F4B39" w:rsidRDefault="003F4B39" w:rsidP="003F4B39">
      <w:pPr>
        <w:jc w:val="both"/>
        <w:rPr>
          <w:rFonts w:ascii="Arial" w:hAnsi="Arial" w:cs="Arial"/>
          <w:noProof/>
          <w:sz w:val="20"/>
          <w:szCs w:val="20"/>
        </w:rPr>
      </w:pPr>
      <w:r w:rsidRPr="003F4B39">
        <w:rPr>
          <w:rFonts w:ascii="Arial" w:hAnsi="Arial" w:cs="Arial"/>
          <w:noProof/>
          <w:sz w:val="20"/>
          <w:szCs w:val="20"/>
        </w:rPr>
        <w:t>zawarta w dniu   ……………………….. r. w Piekarach Śląskich pomiędzy (dalej jako: „</w:t>
      </w:r>
      <w:r w:rsidRPr="003F4B39">
        <w:rPr>
          <w:rFonts w:ascii="Arial" w:hAnsi="Arial" w:cs="Arial"/>
          <w:b/>
          <w:noProof/>
          <w:sz w:val="20"/>
          <w:szCs w:val="20"/>
        </w:rPr>
        <w:t>Umowa</w:t>
      </w:r>
      <w:r w:rsidRPr="003F4B39">
        <w:rPr>
          <w:rFonts w:ascii="Arial" w:hAnsi="Arial" w:cs="Arial"/>
          <w:noProof/>
          <w:sz w:val="20"/>
          <w:szCs w:val="20"/>
        </w:rPr>
        <w:t xml:space="preserve">”): </w:t>
      </w:r>
    </w:p>
    <w:p w14:paraId="1432E8CE" w14:textId="77777777" w:rsidR="003F4B39" w:rsidRPr="003F4B39" w:rsidRDefault="003F4B39" w:rsidP="003F4B39">
      <w:pPr>
        <w:jc w:val="both"/>
        <w:rPr>
          <w:rFonts w:ascii="Arial" w:hAnsi="Arial" w:cs="Arial"/>
          <w:noProof/>
          <w:sz w:val="20"/>
          <w:szCs w:val="20"/>
        </w:rPr>
      </w:pPr>
      <w:r w:rsidRPr="003F4B39">
        <w:rPr>
          <w:rFonts w:ascii="Arial" w:hAnsi="Arial" w:cs="Arial"/>
          <w:b/>
          <w:noProof/>
          <w:sz w:val="20"/>
          <w:szCs w:val="20"/>
        </w:rPr>
        <w:t xml:space="preserve">WĘGLOKOKS KRAJ </w:t>
      </w:r>
      <w:r w:rsidR="00492C03" w:rsidRPr="00492C03">
        <w:rPr>
          <w:rFonts w:ascii="Arial" w:hAnsi="Arial" w:cs="Arial"/>
          <w:b/>
          <w:noProof/>
          <w:sz w:val="20"/>
          <w:szCs w:val="20"/>
        </w:rPr>
        <w:t>S.A.</w:t>
      </w:r>
      <w:r w:rsidR="00492C03">
        <w:rPr>
          <w:rFonts w:ascii="Arial" w:hAnsi="Arial" w:cs="Arial"/>
          <w:b/>
          <w:noProof/>
          <w:sz w:val="20"/>
          <w:szCs w:val="20"/>
        </w:rPr>
        <w:t xml:space="preserve"> , </w:t>
      </w:r>
      <w:r w:rsidRPr="003F4B39">
        <w:rPr>
          <w:rFonts w:ascii="Arial" w:hAnsi="Arial" w:cs="Arial"/>
          <w:noProof/>
          <w:sz w:val="20"/>
          <w:szCs w:val="20"/>
        </w:rPr>
        <w:t xml:space="preserve">41-940 Piekary Śląskie,  ul. Gen. Jerzego Ziętka,  zarejestrowaną w Sądzie Rejonowym w Gliwicach, X Wydział Gospodarczy i wpisaną do Krajowego Rejestru Sądowego – Rejestru Przedsiębiorstw pod nr KRS </w:t>
      </w:r>
      <w:r w:rsidR="00EF2BD4" w:rsidRPr="00EF2BD4">
        <w:rPr>
          <w:rFonts w:ascii="Arial" w:hAnsi="Arial" w:cs="Arial"/>
          <w:noProof/>
          <w:sz w:val="20"/>
          <w:szCs w:val="20"/>
        </w:rPr>
        <w:t>0000955885</w:t>
      </w:r>
      <w:r w:rsidRPr="003F4B39">
        <w:rPr>
          <w:rFonts w:ascii="Arial" w:hAnsi="Arial" w:cs="Arial"/>
          <w:noProof/>
          <w:sz w:val="20"/>
          <w:szCs w:val="20"/>
        </w:rPr>
        <w:t>, NIP 653-000-48-65, REGON 270034633,</w:t>
      </w:r>
      <w:r w:rsidR="00EF2BD4">
        <w:rPr>
          <w:rFonts w:ascii="Arial" w:hAnsi="Arial" w:cs="Arial"/>
          <w:noProof/>
          <w:sz w:val="20"/>
          <w:szCs w:val="20"/>
        </w:rPr>
        <w:t xml:space="preserve"> </w:t>
      </w:r>
      <w:r w:rsidRPr="003F4B39">
        <w:rPr>
          <w:rFonts w:ascii="Arial" w:hAnsi="Arial" w:cs="Arial"/>
          <w:noProof/>
          <w:sz w:val="20"/>
          <w:szCs w:val="20"/>
        </w:rPr>
        <w:t>BDO 000012274, wysokość kapitału zakładowego: 173.321.000,00 zł</w:t>
      </w:r>
      <w:r w:rsidR="00870AC0">
        <w:rPr>
          <w:rFonts w:ascii="Arial" w:hAnsi="Arial" w:cs="Arial"/>
          <w:noProof/>
          <w:sz w:val="20"/>
          <w:szCs w:val="20"/>
        </w:rPr>
        <w:t xml:space="preserve"> </w:t>
      </w:r>
      <w:r w:rsidR="00870AC0" w:rsidRPr="00870AC0">
        <w:rPr>
          <w:rFonts w:ascii="Arial" w:hAnsi="Arial" w:cs="Arial"/>
          <w:noProof/>
          <w:sz w:val="20"/>
          <w:szCs w:val="20"/>
        </w:rPr>
        <w:t>opłacony w całości</w:t>
      </w:r>
      <w:r w:rsidRPr="003F4B39">
        <w:rPr>
          <w:rFonts w:ascii="Arial" w:hAnsi="Arial" w:cs="Arial"/>
          <w:noProof/>
          <w:sz w:val="20"/>
          <w:szCs w:val="20"/>
        </w:rPr>
        <w:t xml:space="preserve">, </w:t>
      </w:r>
      <w:r w:rsidRPr="003F4B39">
        <w:rPr>
          <w:rFonts w:ascii="Arial" w:hAnsi="Arial" w:cs="Arial"/>
          <w:b/>
          <w:bCs/>
          <w:noProof/>
          <w:sz w:val="20"/>
          <w:szCs w:val="20"/>
        </w:rPr>
        <w:t xml:space="preserve">zwaną w treści umowy Zamawiającym, w imieniu  i na rzecz, którego działają: </w:t>
      </w:r>
    </w:p>
    <w:p w14:paraId="0019E16F" w14:textId="77777777" w:rsidR="003F4B39" w:rsidRPr="003F4B39" w:rsidRDefault="003F4B39" w:rsidP="003F4B39">
      <w:pPr>
        <w:rPr>
          <w:rFonts w:ascii="Arial" w:hAnsi="Arial" w:cs="Arial"/>
          <w:noProof/>
          <w:sz w:val="20"/>
          <w:szCs w:val="20"/>
        </w:rPr>
      </w:pPr>
    </w:p>
    <w:p w14:paraId="7BEA1472" w14:textId="77777777" w:rsidR="003F4B39" w:rsidRPr="003F4B39" w:rsidRDefault="003F4B39" w:rsidP="00673EB0">
      <w:pPr>
        <w:numPr>
          <w:ilvl w:val="0"/>
          <w:numId w:val="38"/>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D75F19">
        <w:rPr>
          <w:rFonts w:ascii="Arial" w:hAnsi="Arial" w:cs="Arial"/>
          <w:noProof/>
          <w:sz w:val="20"/>
          <w:szCs w:val="20"/>
          <w:lang w:eastAsia="pl-PL"/>
        </w:rPr>
        <w:t>...</w:t>
      </w:r>
      <w:r w:rsidRPr="003F4B39">
        <w:rPr>
          <w:rFonts w:ascii="Arial" w:hAnsi="Arial" w:cs="Arial"/>
          <w:noProof/>
          <w:sz w:val="20"/>
          <w:szCs w:val="20"/>
          <w:lang w:eastAsia="pl-PL"/>
        </w:rPr>
        <w:t>..............</w:t>
      </w:r>
    </w:p>
    <w:p w14:paraId="5E1F514D" w14:textId="77777777" w:rsidR="003F4B39" w:rsidRPr="003F4B39" w:rsidRDefault="003F4B39" w:rsidP="00673EB0">
      <w:pPr>
        <w:numPr>
          <w:ilvl w:val="0"/>
          <w:numId w:val="38"/>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D75F19">
        <w:rPr>
          <w:rFonts w:ascii="Arial" w:hAnsi="Arial" w:cs="Arial"/>
          <w:noProof/>
          <w:sz w:val="20"/>
          <w:szCs w:val="20"/>
          <w:lang w:eastAsia="pl-PL"/>
        </w:rPr>
        <w:t>...</w:t>
      </w:r>
      <w:r w:rsidRPr="003F4B39">
        <w:rPr>
          <w:rFonts w:ascii="Arial" w:hAnsi="Arial" w:cs="Arial"/>
          <w:noProof/>
          <w:sz w:val="20"/>
          <w:szCs w:val="20"/>
          <w:lang w:eastAsia="pl-PL"/>
        </w:rPr>
        <w:t>........................</w:t>
      </w:r>
    </w:p>
    <w:p w14:paraId="727ED036" w14:textId="77777777" w:rsidR="003F4B39" w:rsidRPr="003F4B39" w:rsidRDefault="003F4B39" w:rsidP="003F4B39">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a</w:t>
      </w:r>
    </w:p>
    <w:p w14:paraId="06068E46" w14:textId="77777777" w:rsidR="003F4B39" w:rsidRPr="003F4B39" w:rsidRDefault="003F4B39" w:rsidP="003F4B39">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448CC136" w14:textId="77777777" w:rsidR="003F4B39" w:rsidRPr="003F4B39" w:rsidRDefault="003F4B39" w:rsidP="003F4B39">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zwaną w treści umowy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66DD0DC8" w14:textId="77777777" w:rsidR="003F4B39" w:rsidRPr="003F4B39" w:rsidRDefault="003F4B39" w:rsidP="003F4B39">
      <w:pPr>
        <w:tabs>
          <w:tab w:val="left" w:pos="6804"/>
        </w:tabs>
        <w:rPr>
          <w:rFonts w:ascii="Arial" w:hAnsi="Arial" w:cs="Arial"/>
          <w:sz w:val="20"/>
          <w:szCs w:val="20"/>
        </w:rPr>
      </w:pPr>
    </w:p>
    <w:p w14:paraId="49669157" w14:textId="77777777" w:rsidR="003F4B39" w:rsidRPr="003F4B39" w:rsidRDefault="003F4B39" w:rsidP="00673EB0">
      <w:pPr>
        <w:numPr>
          <w:ilvl w:val="0"/>
          <w:numId w:val="39"/>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D75F19">
        <w:rPr>
          <w:rFonts w:ascii="Arial" w:hAnsi="Arial" w:cs="Arial"/>
          <w:noProof/>
          <w:sz w:val="20"/>
          <w:szCs w:val="20"/>
          <w:lang w:eastAsia="pl-PL"/>
        </w:rPr>
        <w:t>...</w:t>
      </w:r>
      <w:r w:rsidRPr="003F4B39">
        <w:rPr>
          <w:rFonts w:ascii="Arial" w:hAnsi="Arial" w:cs="Arial"/>
          <w:noProof/>
          <w:sz w:val="20"/>
          <w:szCs w:val="20"/>
          <w:lang w:eastAsia="pl-PL"/>
        </w:rPr>
        <w:t>.................</w:t>
      </w:r>
    </w:p>
    <w:p w14:paraId="7EE28EB8" w14:textId="77777777" w:rsidR="003F4B39" w:rsidRPr="003F4B39" w:rsidRDefault="003F4B39" w:rsidP="00673EB0">
      <w:pPr>
        <w:numPr>
          <w:ilvl w:val="0"/>
          <w:numId w:val="39"/>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D75F19">
        <w:rPr>
          <w:rFonts w:ascii="Arial" w:hAnsi="Arial" w:cs="Arial"/>
          <w:noProof/>
          <w:sz w:val="20"/>
          <w:szCs w:val="20"/>
        </w:rPr>
        <w:t>...</w:t>
      </w:r>
      <w:r w:rsidRPr="003F4B39">
        <w:rPr>
          <w:rFonts w:ascii="Arial" w:hAnsi="Arial" w:cs="Arial"/>
          <w:noProof/>
          <w:sz w:val="20"/>
          <w:szCs w:val="20"/>
        </w:rPr>
        <w:t>..............</w:t>
      </w:r>
    </w:p>
    <w:p w14:paraId="548A1A0F" w14:textId="77777777" w:rsidR="00B1539A" w:rsidRPr="0029193F" w:rsidRDefault="00B1539A" w:rsidP="00DF2588">
      <w:pPr>
        <w:tabs>
          <w:tab w:val="left" w:pos="851"/>
        </w:tabs>
        <w:spacing w:line="276" w:lineRule="auto"/>
        <w:rPr>
          <w:rFonts w:ascii="Arial" w:hAnsi="Arial" w:cs="Arial"/>
          <w:b/>
          <w:sz w:val="16"/>
          <w:szCs w:val="16"/>
        </w:rPr>
      </w:pPr>
    </w:p>
    <w:p w14:paraId="51169CF8" w14:textId="77777777" w:rsidR="00962000"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6B90C908"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2C7D2A2C"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58C7B3F9" w14:textId="77777777" w:rsidR="00B1539A" w:rsidRPr="00EC2CB8" w:rsidRDefault="00B1539A" w:rsidP="00EC2CB8">
      <w:pPr>
        <w:pStyle w:val="Akapitzlist"/>
        <w:numPr>
          <w:ilvl w:val="0"/>
          <w:numId w:val="24"/>
        </w:numPr>
        <w:ind w:hanging="295"/>
        <w:jc w:val="both"/>
        <w:rPr>
          <w:rFonts w:ascii="Arial" w:hAnsi="Arial" w:cs="Arial"/>
          <w:b/>
          <w:bCs/>
          <w:iCs/>
          <w:sz w:val="20"/>
          <w:szCs w:val="20"/>
        </w:rPr>
      </w:pPr>
      <w:r w:rsidRPr="00472091">
        <w:rPr>
          <w:rFonts w:ascii="Arial" w:hAnsi="Arial" w:cs="Arial"/>
          <w:sz w:val="20"/>
          <w:szCs w:val="20"/>
        </w:rPr>
        <w:t xml:space="preserve">Protokół końcowy z przeprowadzonego postępowania zatwierdzający wyniki postępowania </w:t>
      </w:r>
      <w:r w:rsidR="00A76092" w:rsidRPr="00472091">
        <w:rPr>
          <w:rFonts w:ascii="Arial" w:hAnsi="Arial" w:cs="Arial"/>
          <w:sz w:val="20"/>
          <w:szCs w:val="20"/>
        </w:rPr>
        <w:br/>
      </w:r>
      <w:r w:rsidRPr="00472091">
        <w:rPr>
          <w:rFonts w:ascii="Arial" w:hAnsi="Arial" w:cs="Arial"/>
          <w:sz w:val="20"/>
          <w:szCs w:val="20"/>
        </w:rPr>
        <w:t xml:space="preserve">o udzielenie zamówienia, przeprowadzonego w trybie </w:t>
      </w:r>
      <w:r w:rsidR="00266EB3" w:rsidRPr="00266EB3">
        <w:rPr>
          <w:rFonts w:ascii="Arial" w:hAnsi="Arial" w:cs="Arial"/>
          <w:bCs/>
          <w:sz w:val="20"/>
          <w:szCs w:val="20"/>
        </w:rPr>
        <w:t>przetargu nieograniczonego</w:t>
      </w:r>
      <w:r w:rsidR="00266EB3" w:rsidRPr="00266EB3">
        <w:rPr>
          <w:rFonts w:ascii="Arial" w:hAnsi="Arial" w:cs="Arial"/>
          <w:sz w:val="20"/>
          <w:szCs w:val="20"/>
        </w:rPr>
        <w:t xml:space="preserve"> </w:t>
      </w:r>
      <w:r w:rsidRPr="00472091">
        <w:rPr>
          <w:rFonts w:ascii="Arial" w:hAnsi="Arial" w:cs="Arial"/>
          <w:sz w:val="20"/>
          <w:szCs w:val="20"/>
        </w:rPr>
        <w:t>pn</w:t>
      </w:r>
      <w:r w:rsidR="00A76092" w:rsidRPr="00472091">
        <w:rPr>
          <w:rFonts w:ascii="Arial" w:hAnsi="Arial" w:cs="Arial"/>
          <w:sz w:val="20"/>
          <w:szCs w:val="20"/>
        </w:rPr>
        <w:t>.</w:t>
      </w:r>
      <w:r w:rsidR="009B5566" w:rsidRPr="00472091">
        <w:rPr>
          <w:rFonts w:ascii="Arial" w:hAnsi="Arial" w:cs="Arial"/>
          <w:sz w:val="20"/>
          <w:szCs w:val="20"/>
        </w:rPr>
        <w:t>:</w:t>
      </w:r>
      <w:r w:rsidR="00A76092" w:rsidRPr="00472091">
        <w:rPr>
          <w:rFonts w:ascii="Arial" w:hAnsi="Arial" w:cs="Arial"/>
          <w:b/>
          <w:iCs/>
          <w:sz w:val="20"/>
          <w:szCs w:val="20"/>
        </w:rPr>
        <w:t xml:space="preserve"> </w:t>
      </w:r>
      <w:r w:rsidR="00EC2CB8" w:rsidRPr="00EC2CB8">
        <w:rPr>
          <w:rFonts w:ascii="Arial" w:hAnsi="Arial" w:cs="Arial"/>
          <w:b/>
          <w:iCs/>
          <w:sz w:val="20"/>
          <w:szCs w:val="20"/>
        </w:rPr>
        <w:t>Dostawa fabrycznie nowych mobilnych hydraulicznych wiertnic ścianowych z napędem ręcznym typu MWS 1 L2S z adapterem pod stojak SHC w odmianie W1; W3 wraz z wyposażeniem                                  do wiercenia otworów dla WĘGLOKOKS KRAJ S.A. KWK Bobrek - Piekary z podziałem na zadania</w:t>
      </w:r>
      <w:r w:rsidR="00EC2CB8">
        <w:rPr>
          <w:rFonts w:ascii="Arial" w:hAnsi="Arial" w:cs="Arial"/>
          <w:b/>
          <w:iCs/>
          <w:sz w:val="20"/>
          <w:szCs w:val="20"/>
        </w:rPr>
        <w:t xml:space="preserve"> </w:t>
      </w:r>
      <w:r w:rsidR="00614E36" w:rsidRPr="00EC2CB8">
        <w:rPr>
          <w:rFonts w:ascii="Arial" w:hAnsi="Arial" w:cs="Arial"/>
          <w:b/>
          <w:iCs/>
          <w:sz w:val="20"/>
          <w:szCs w:val="20"/>
        </w:rPr>
        <w:t xml:space="preserve">- </w:t>
      </w:r>
      <w:r w:rsidRPr="00EC2CB8">
        <w:rPr>
          <w:rFonts w:ascii="Arial" w:hAnsi="Arial" w:cs="Arial"/>
          <w:b/>
          <w:sz w:val="20"/>
          <w:szCs w:val="20"/>
        </w:rPr>
        <w:t>nr sprawy PRZZ/</w:t>
      </w:r>
      <w:r w:rsidR="0057725D" w:rsidRPr="00EC2CB8">
        <w:rPr>
          <w:rFonts w:ascii="Arial" w:hAnsi="Arial" w:cs="Arial"/>
          <w:b/>
          <w:sz w:val="20"/>
          <w:szCs w:val="20"/>
        </w:rPr>
        <w:t>3</w:t>
      </w:r>
      <w:r w:rsidR="00EC2CB8">
        <w:rPr>
          <w:rFonts w:ascii="Arial" w:hAnsi="Arial" w:cs="Arial"/>
          <w:b/>
          <w:sz w:val="20"/>
          <w:szCs w:val="20"/>
        </w:rPr>
        <w:t>131</w:t>
      </w:r>
      <w:r w:rsidRPr="00EC2CB8">
        <w:rPr>
          <w:rFonts w:ascii="Arial" w:hAnsi="Arial" w:cs="Arial"/>
          <w:b/>
          <w:sz w:val="20"/>
          <w:szCs w:val="20"/>
        </w:rPr>
        <w:t>.</w:t>
      </w:r>
    </w:p>
    <w:p w14:paraId="00503712" w14:textId="77777777" w:rsidR="00B1539A" w:rsidRPr="00371F50" w:rsidRDefault="00B1539A" w:rsidP="00304D78">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Specyfikacja Istotnych Warunków Zamówienia.</w:t>
      </w:r>
    </w:p>
    <w:p w14:paraId="205D5853" w14:textId="77777777" w:rsidR="0029193F" w:rsidRPr="00962000" w:rsidRDefault="00B1539A" w:rsidP="00962000">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38123721" w14:textId="77777777" w:rsidR="00962000"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DD9C016"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15AAD054" w14:textId="77777777" w:rsidR="00EC2CB8" w:rsidRPr="00EC2CB8" w:rsidRDefault="00B1539A" w:rsidP="00EC2CB8">
      <w:pPr>
        <w:pStyle w:val="Akapitzlist"/>
        <w:numPr>
          <w:ilvl w:val="0"/>
          <w:numId w:val="25"/>
        </w:numPr>
        <w:ind w:hanging="295"/>
        <w:jc w:val="both"/>
        <w:rPr>
          <w:rFonts w:ascii="Arial" w:hAnsi="Arial" w:cs="Arial"/>
          <w:i/>
          <w:iCs/>
          <w:color w:val="000000" w:themeColor="text1"/>
          <w:sz w:val="20"/>
          <w:szCs w:val="20"/>
        </w:rPr>
      </w:pPr>
      <w:r w:rsidRPr="00EC2CB8">
        <w:rPr>
          <w:rFonts w:ascii="Arial" w:hAnsi="Arial" w:cs="Arial"/>
          <w:sz w:val="20"/>
          <w:szCs w:val="20"/>
        </w:rPr>
        <w:t xml:space="preserve">Przedmiotem Umowy jest </w:t>
      </w:r>
      <w:r w:rsidR="00A0253C" w:rsidRPr="00EC2CB8">
        <w:rPr>
          <w:rFonts w:ascii="Arial" w:hAnsi="Arial" w:cs="Arial"/>
          <w:sz w:val="20"/>
          <w:szCs w:val="20"/>
        </w:rPr>
        <w:t>d</w:t>
      </w:r>
      <w:r w:rsidR="0057725D" w:rsidRPr="00EC2CB8">
        <w:rPr>
          <w:rFonts w:ascii="Arial" w:hAnsi="Arial" w:cs="Arial"/>
          <w:iCs/>
          <w:color w:val="000000" w:themeColor="text1"/>
          <w:sz w:val="20"/>
          <w:szCs w:val="20"/>
        </w:rPr>
        <w:t xml:space="preserve">ostawa </w:t>
      </w:r>
      <w:r w:rsidR="00EC2CB8" w:rsidRPr="00EC2CB8">
        <w:rPr>
          <w:rFonts w:ascii="Arial" w:hAnsi="Arial" w:cs="Arial"/>
          <w:iCs/>
          <w:color w:val="000000" w:themeColor="text1"/>
          <w:sz w:val="20"/>
          <w:szCs w:val="20"/>
        </w:rPr>
        <w:t>fabrycznie nowych mobilnych hydraulicznych wiertnic ścianowych</w:t>
      </w:r>
      <w:r w:rsidR="00EC2CB8">
        <w:rPr>
          <w:rFonts w:ascii="Arial" w:hAnsi="Arial" w:cs="Arial"/>
          <w:iCs/>
          <w:color w:val="000000" w:themeColor="text1"/>
          <w:sz w:val="20"/>
          <w:szCs w:val="20"/>
        </w:rPr>
        <w:t xml:space="preserve">              </w:t>
      </w:r>
      <w:r w:rsidR="00EC2CB8" w:rsidRPr="00EC2CB8">
        <w:rPr>
          <w:rFonts w:ascii="Arial" w:hAnsi="Arial" w:cs="Arial"/>
          <w:iCs/>
          <w:color w:val="000000" w:themeColor="text1"/>
          <w:sz w:val="20"/>
          <w:szCs w:val="20"/>
        </w:rPr>
        <w:t xml:space="preserve"> z napędem ręcznym typu MWS 1 L2S z adapterem pod stojak SHC w odmianie W1; W3 wraz </w:t>
      </w:r>
      <w:r w:rsidR="00EC2CB8">
        <w:rPr>
          <w:rFonts w:ascii="Arial" w:hAnsi="Arial" w:cs="Arial"/>
          <w:iCs/>
          <w:color w:val="000000" w:themeColor="text1"/>
          <w:sz w:val="20"/>
          <w:szCs w:val="20"/>
        </w:rPr>
        <w:t xml:space="preserve">                                  </w:t>
      </w:r>
      <w:r w:rsidR="00EC2CB8" w:rsidRPr="00EC2CB8">
        <w:rPr>
          <w:rFonts w:ascii="Arial" w:hAnsi="Arial" w:cs="Arial"/>
          <w:iCs/>
          <w:color w:val="000000" w:themeColor="text1"/>
          <w:sz w:val="20"/>
          <w:szCs w:val="20"/>
        </w:rPr>
        <w:t>z wyposażeniem do wiercenia otworów dla WĘGLOKOKS KRAJ S.A. KWK Bobrek - Piekary z podziałem na zadania</w:t>
      </w:r>
      <w:r w:rsidR="00EC2CB8">
        <w:rPr>
          <w:rFonts w:ascii="Arial" w:hAnsi="Arial" w:cs="Arial"/>
          <w:iCs/>
          <w:color w:val="000000" w:themeColor="text1"/>
          <w:sz w:val="20"/>
          <w:szCs w:val="20"/>
        </w:rPr>
        <w:t>:</w:t>
      </w:r>
    </w:p>
    <w:p w14:paraId="5506F32B" w14:textId="77777777" w:rsidR="00EC2CB8" w:rsidRPr="00EC2CB8" w:rsidRDefault="00EC2CB8" w:rsidP="00EC2CB8">
      <w:pPr>
        <w:pStyle w:val="Akapitzlist"/>
        <w:numPr>
          <w:ilvl w:val="0"/>
          <w:numId w:val="151"/>
        </w:numPr>
        <w:ind w:left="567" w:hanging="283"/>
        <w:jc w:val="both"/>
        <w:rPr>
          <w:rFonts w:ascii="Arial" w:hAnsi="Arial" w:cs="Arial"/>
          <w:iCs/>
          <w:color w:val="000000" w:themeColor="text1"/>
          <w:sz w:val="20"/>
          <w:szCs w:val="20"/>
        </w:rPr>
      </w:pPr>
      <w:r w:rsidRPr="00EC2CB8">
        <w:rPr>
          <w:rFonts w:ascii="Arial" w:hAnsi="Arial" w:cs="Arial"/>
          <w:iCs/>
          <w:color w:val="000000" w:themeColor="text1"/>
          <w:sz w:val="20"/>
          <w:szCs w:val="20"/>
        </w:rPr>
        <w:t>Zadanie nr 1 – Ruch Bobrek  - Dostawa fabrycznie nowej 1 szt. Mobilnej hydraulicznej wiertnicy ścianowej z napędem ręcznym typu MWS – 1 – L2S z adapterem pod stojak SHC w odmianie W1 wraz z wyposażeniem.</w:t>
      </w:r>
    </w:p>
    <w:p w14:paraId="06AB8B7F" w14:textId="77777777" w:rsidR="00A4556C" w:rsidRDefault="00EC2CB8" w:rsidP="00A4556C">
      <w:pPr>
        <w:pStyle w:val="Akapitzlist"/>
        <w:numPr>
          <w:ilvl w:val="0"/>
          <w:numId w:val="151"/>
        </w:numPr>
        <w:ind w:left="567" w:hanging="283"/>
        <w:jc w:val="both"/>
        <w:rPr>
          <w:rFonts w:ascii="Arial" w:hAnsi="Arial" w:cs="Arial"/>
          <w:iCs/>
          <w:color w:val="000000" w:themeColor="text1"/>
          <w:sz w:val="20"/>
          <w:szCs w:val="20"/>
        </w:rPr>
      </w:pPr>
      <w:r w:rsidRPr="00EC2CB8">
        <w:rPr>
          <w:rFonts w:ascii="Arial" w:hAnsi="Arial" w:cs="Arial"/>
          <w:iCs/>
          <w:color w:val="000000" w:themeColor="text1"/>
          <w:sz w:val="20"/>
          <w:szCs w:val="20"/>
        </w:rPr>
        <w:t>Zadanie nr 2 – Ruch Bobrek - Dostawa fabrycznie nowej 1 szt. Mobilnej hydraulicznej wiertnicy ścianowej z napędem ręcznym typu MWS – 1 – L2S z adapterem pod stojak SHC w odmianie W3 wraz z wyposażeniem</w:t>
      </w:r>
    </w:p>
    <w:p w14:paraId="7E133690" w14:textId="77777777" w:rsidR="00B1539A" w:rsidRPr="00A4556C" w:rsidRDefault="00B1539A" w:rsidP="00A4556C">
      <w:pPr>
        <w:pStyle w:val="Akapitzlist"/>
        <w:ind w:left="567"/>
        <w:jc w:val="both"/>
        <w:rPr>
          <w:rFonts w:ascii="Arial" w:hAnsi="Arial" w:cs="Arial"/>
          <w:iCs/>
          <w:color w:val="000000" w:themeColor="text1"/>
          <w:sz w:val="20"/>
          <w:szCs w:val="20"/>
        </w:rPr>
      </w:pPr>
      <w:r w:rsidRPr="00A4556C">
        <w:rPr>
          <w:rFonts w:ascii="Arial" w:hAnsi="Arial" w:cs="Arial"/>
          <w:sz w:val="20"/>
          <w:szCs w:val="20"/>
        </w:rPr>
        <w:t>na warunkach określonych w niniejszej Umowie.</w:t>
      </w:r>
    </w:p>
    <w:p w14:paraId="422131B1" w14:textId="77777777" w:rsidR="00130CB8" w:rsidRPr="00445435" w:rsidRDefault="00130CB8"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świadczenia przedmiotowych </w:t>
      </w:r>
      <w:r w:rsidR="00D73A66">
        <w:rPr>
          <w:rFonts w:ascii="Arial" w:hAnsi="Arial" w:cs="Arial"/>
          <w:sz w:val="20"/>
          <w:szCs w:val="20"/>
        </w:rPr>
        <w:t xml:space="preserve">dostaw </w:t>
      </w:r>
      <w:r w:rsidRPr="001E40A0">
        <w:rPr>
          <w:rFonts w:ascii="Arial" w:hAnsi="Arial" w:cs="Arial"/>
          <w:sz w:val="20"/>
          <w:szCs w:val="20"/>
        </w:rPr>
        <w:t>odpowiadają wszystkim wymaganiom Załącznika nr 1</w:t>
      </w:r>
      <w:r w:rsidR="005102C7" w:rsidRPr="001E40A0">
        <w:rPr>
          <w:rFonts w:ascii="Arial" w:hAnsi="Arial" w:cs="Arial"/>
          <w:sz w:val="20"/>
          <w:szCs w:val="20"/>
        </w:rPr>
        <w:t xml:space="preserve"> do SIWZ</w:t>
      </w:r>
      <w:r w:rsidRPr="001E40A0">
        <w:rPr>
          <w:rFonts w:ascii="Arial" w:hAnsi="Arial" w:cs="Arial"/>
          <w:sz w:val="20"/>
          <w:szCs w:val="20"/>
        </w:rPr>
        <w:t>.</w:t>
      </w:r>
    </w:p>
    <w:p w14:paraId="0E7C250D" w14:textId="77777777" w:rsidR="00445435" w:rsidRPr="00445435" w:rsidRDefault="00445435"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 xml:space="preserve">mowy jest tożsamy ze zobowiązaniem zawartym  </w:t>
      </w:r>
      <w:r w:rsidRPr="00445435">
        <w:rPr>
          <w:rFonts w:ascii="Arial" w:hAnsi="Arial" w:cs="Arial"/>
          <w:sz w:val="20"/>
          <w:szCs w:val="20"/>
        </w:rPr>
        <w:br/>
        <w:t>w ofercie Wykonawcy.</w:t>
      </w:r>
    </w:p>
    <w:p w14:paraId="4BA61DB7" w14:textId="77777777" w:rsidR="001E40A0" w:rsidRPr="001E40A0" w:rsidRDefault="00B1539A"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3ECEE5F3" w14:textId="77777777" w:rsidR="0029193F" w:rsidRPr="00962000" w:rsidRDefault="00B1539A" w:rsidP="0096200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xml:space="preserve">, Wykonawca poniesie (zwróci Zamawiającemu) wszystkie koszty i wydatki z tym związane, </w:t>
      </w:r>
      <w:r w:rsidRPr="001E40A0">
        <w:rPr>
          <w:rFonts w:ascii="Arial" w:hAnsi="Arial" w:cs="Arial"/>
          <w:sz w:val="20"/>
          <w:szCs w:val="20"/>
        </w:rPr>
        <w:lastRenderedPageBreak/>
        <w:t>wliczając w to koszty zapłacone przez Zamawiającego na rzecz osób trzecich, których prawa zostały naruszone.</w:t>
      </w:r>
    </w:p>
    <w:p w14:paraId="22586768" w14:textId="77777777" w:rsidR="00962000" w:rsidRDefault="00B1539A" w:rsidP="002940B9">
      <w:pPr>
        <w:keepNext/>
        <w:jc w:val="center"/>
        <w:outlineLvl w:val="0"/>
        <w:rPr>
          <w:rFonts w:ascii="Arial" w:hAnsi="Arial" w:cs="Arial"/>
          <w:b/>
          <w:color w:val="FF0000"/>
          <w:sz w:val="20"/>
          <w:szCs w:val="20"/>
        </w:rPr>
      </w:pPr>
      <w:r w:rsidRPr="00B02BF6">
        <w:rPr>
          <w:rFonts w:ascii="Arial" w:hAnsi="Arial" w:cs="Arial"/>
          <w:b/>
          <w:sz w:val="20"/>
          <w:szCs w:val="20"/>
        </w:rPr>
        <w:t>§ 3</w:t>
      </w:r>
      <w:r w:rsidR="00DE6814" w:rsidRPr="00B02BF6">
        <w:rPr>
          <w:rFonts w:ascii="Arial" w:hAnsi="Arial" w:cs="Arial"/>
          <w:b/>
          <w:color w:val="FF0000"/>
          <w:sz w:val="20"/>
          <w:szCs w:val="20"/>
        </w:rPr>
        <w:t xml:space="preserve"> </w:t>
      </w:r>
    </w:p>
    <w:p w14:paraId="3483C93D" w14:textId="77777777" w:rsidR="00DF18F2" w:rsidRPr="00B02BF6" w:rsidRDefault="00B1539A" w:rsidP="002940B9">
      <w:pPr>
        <w:keepNext/>
        <w:jc w:val="center"/>
        <w:outlineLvl w:val="0"/>
        <w:rPr>
          <w:rFonts w:ascii="Arial" w:hAnsi="Arial" w:cs="Arial"/>
          <w:b/>
          <w:sz w:val="20"/>
          <w:szCs w:val="20"/>
          <w:u w:val="single"/>
        </w:rPr>
      </w:pPr>
      <w:r w:rsidRPr="00B02BF6">
        <w:rPr>
          <w:rFonts w:ascii="Arial" w:hAnsi="Arial" w:cs="Arial"/>
          <w:b/>
          <w:sz w:val="20"/>
          <w:szCs w:val="20"/>
          <w:u w:val="single"/>
        </w:rPr>
        <w:t>Cena i warunki płatności</w:t>
      </w:r>
    </w:p>
    <w:p w14:paraId="3ECBF570" w14:textId="77777777" w:rsidR="001E40A0" w:rsidRPr="00B02BF6" w:rsidRDefault="00FE4823" w:rsidP="00304D78">
      <w:pPr>
        <w:numPr>
          <w:ilvl w:val="0"/>
          <w:numId w:val="23"/>
        </w:numPr>
        <w:suppressAutoHyphens w:val="0"/>
        <w:ind w:left="284" w:hanging="284"/>
        <w:jc w:val="both"/>
        <w:rPr>
          <w:rFonts w:ascii="Arial" w:hAnsi="Arial" w:cs="Arial"/>
          <w:szCs w:val="20"/>
          <w:lang w:eastAsia="pl-PL"/>
        </w:rPr>
      </w:pPr>
      <w:r w:rsidRPr="00B02BF6">
        <w:rPr>
          <w:rFonts w:ascii="Arial" w:hAnsi="Arial" w:cs="Arial"/>
          <w:sz w:val="20"/>
          <w:szCs w:val="20"/>
          <w:lang w:eastAsia="pl-PL"/>
        </w:rPr>
        <w:t xml:space="preserve">Wartość umowy wynosi </w:t>
      </w:r>
      <w:r w:rsidR="001E40A0" w:rsidRPr="00B02BF6">
        <w:rPr>
          <w:rFonts w:ascii="Arial" w:hAnsi="Arial" w:cs="Arial"/>
          <w:sz w:val="20"/>
          <w:szCs w:val="20"/>
          <w:lang w:eastAsia="pl-PL"/>
        </w:rPr>
        <w:t xml:space="preserve">: </w:t>
      </w:r>
    </w:p>
    <w:p w14:paraId="3193A015" w14:textId="77777777" w:rsidR="00371F50" w:rsidRPr="00B02BF6" w:rsidRDefault="00FE4823" w:rsidP="00304D78">
      <w:pPr>
        <w:pStyle w:val="Akapitzlist"/>
        <w:numPr>
          <w:ilvl w:val="0"/>
          <w:numId w:val="26"/>
        </w:numPr>
        <w:ind w:left="567" w:hanging="283"/>
        <w:jc w:val="both"/>
        <w:rPr>
          <w:rFonts w:ascii="Arial" w:hAnsi="Arial" w:cs="Arial"/>
          <w:bCs/>
          <w:szCs w:val="20"/>
        </w:rPr>
      </w:pPr>
      <w:r w:rsidRPr="00B02BF6">
        <w:rPr>
          <w:rFonts w:ascii="Arial" w:hAnsi="Arial" w:cs="Arial"/>
          <w:bCs/>
          <w:sz w:val="20"/>
          <w:szCs w:val="20"/>
        </w:rPr>
        <w:t>wartości netto  zł ...............   (słownie: ………………………..)</w:t>
      </w:r>
      <w:r w:rsidR="00371F50" w:rsidRPr="00B02BF6">
        <w:rPr>
          <w:rFonts w:ascii="Arial" w:hAnsi="Arial" w:cs="Arial"/>
          <w:bCs/>
          <w:sz w:val="20"/>
          <w:szCs w:val="20"/>
        </w:rPr>
        <w:t>,</w:t>
      </w:r>
    </w:p>
    <w:p w14:paraId="077109AB" w14:textId="77777777" w:rsidR="0036255B" w:rsidRPr="00B02BF6" w:rsidRDefault="0036255B" w:rsidP="00304D78">
      <w:pPr>
        <w:pStyle w:val="Akapitzlist"/>
        <w:numPr>
          <w:ilvl w:val="0"/>
          <w:numId w:val="26"/>
        </w:numPr>
        <w:ind w:left="567" w:hanging="284"/>
        <w:jc w:val="both"/>
        <w:rPr>
          <w:rFonts w:ascii="Arial" w:hAnsi="Arial" w:cs="Arial"/>
          <w:sz w:val="20"/>
          <w:szCs w:val="20"/>
        </w:rPr>
      </w:pPr>
      <w:r w:rsidRPr="00B02BF6">
        <w:rPr>
          <w:rFonts w:ascii="Arial" w:hAnsi="Arial" w:cs="Arial"/>
          <w:sz w:val="20"/>
          <w:szCs w:val="20"/>
        </w:rPr>
        <w:t>stawka podatku VAT: zgodnie z obowiązującymi przepisami w okresie realizacji Umowy.</w:t>
      </w:r>
    </w:p>
    <w:p w14:paraId="168C95E7" w14:textId="77777777" w:rsidR="00962000" w:rsidRPr="00777DCF" w:rsidRDefault="00FE4823" w:rsidP="00777DCF">
      <w:pPr>
        <w:pStyle w:val="Akapitzlist"/>
        <w:numPr>
          <w:ilvl w:val="0"/>
          <w:numId w:val="26"/>
        </w:numPr>
        <w:spacing w:line="360" w:lineRule="auto"/>
        <w:ind w:left="567" w:hanging="284"/>
        <w:jc w:val="both"/>
        <w:rPr>
          <w:rFonts w:ascii="Arial" w:hAnsi="Arial" w:cs="Arial"/>
          <w:szCs w:val="20"/>
        </w:rPr>
      </w:pPr>
      <w:r w:rsidRPr="00B02BF6">
        <w:rPr>
          <w:rFonts w:ascii="Arial" w:hAnsi="Arial" w:cs="Arial"/>
          <w:sz w:val="20"/>
          <w:szCs w:val="20"/>
        </w:rPr>
        <w:t>cen</w:t>
      </w:r>
      <w:r w:rsidR="00FE22ED" w:rsidRPr="00B02BF6">
        <w:rPr>
          <w:rFonts w:ascii="Arial" w:hAnsi="Arial" w:cs="Arial"/>
          <w:sz w:val="20"/>
          <w:szCs w:val="20"/>
        </w:rPr>
        <w:t>a</w:t>
      </w:r>
      <w:r w:rsidRPr="00B02BF6">
        <w:rPr>
          <w:rFonts w:ascii="Arial" w:hAnsi="Arial" w:cs="Arial"/>
          <w:sz w:val="20"/>
          <w:szCs w:val="20"/>
        </w:rPr>
        <w:t xml:space="preserve"> jednostkow</w:t>
      </w:r>
      <w:r w:rsidR="00FE22ED" w:rsidRPr="00B02BF6">
        <w:rPr>
          <w:rFonts w:ascii="Arial" w:hAnsi="Arial" w:cs="Arial"/>
          <w:sz w:val="20"/>
          <w:szCs w:val="20"/>
        </w:rPr>
        <w:t>a</w:t>
      </w:r>
      <w:r w:rsidRPr="00B02BF6">
        <w:rPr>
          <w:rFonts w:ascii="Arial" w:hAnsi="Arial" w:cs="Arial"/>
          <w:sz w:val="20"/>
          <w:szCs w:val="20"/>
        </w:rPr>
        <w:t xml:space="preserve"> </w:t>
      </w:r>
      <w:r w:rsidR="00962000">
        <w:rPr>
          <w:rFonts w:ascii="Arial" w:hAnsi="Arial" w:cs="Arial"/>
          <w:sz w:val="20"/>
          <w:szCs w:val="20"/>
        </w:rPr>
        <w:t>:</w:t>
      </w:r>
    </w:p>
    <w:tbl>
      <w:tblPr>
        <w:tblStyle w:val="Tabela-Siatka"/>
        <w:tblW w:w="8959" w:type="dxa"/>
        <w:tblInd w:w="392" w:type="dxa"/>
        <w:tblLook w:val="04A0" w:firstRow="1" w:lastRow="0" w:firstColumn="1" w:lastColumn="0" w:noHBand="0" w:noVBand="1"/>
      </w:tblPr>
      <w:tblGrid>
        <w:gridCol w:w="1445"/>
        <w:gridCol w:w="4811"/>
        <w:gridCol w:w="861"/>
        <w:gridCol w:w="1842"/>
      </w:tblGrid>
      <w:tr w:rsidR="00CB0EB0" w14:paraId="60322E04" w14:textId="77777777" w:rsidTr="00161F2C">
        <w:tc>
          <w:tcPr>
            <w:tcW w:w="1446" w:type="dxa"/>
            <w:shd w:val="clear" w:color="auto" w:fill="D9D9D9" w:themeFill="background1" w:themeFillShade="D9"/>
            <w:vAlign w:val="center"/>
          </w:tcPr>
          <w:p w14:paraId="2A5F7BE9" w14:textId="77777777" w:rsidR="00CB0EB0" w:rsidRPr="008652B6" w:rsidRDefault="00CB0EB0" w:rsidP="008652B6">
            <w:pPr>
              <w:pStyle w:val="Akapitzlist"/>
              <w:ind w:left="0"/>
              <w:jc w:val="center"/>
              <w:rPr>
                <w:rFonts w:ascii="Arial" w:hAnsi="Arial" w:cs="Arial"/>
                <w:b/>
                <w:bCs/>
                <w:sz w:val="20"/>
                <w:szCs w:val="20"/>
              </w:rPr>
            </w:pPr>
            <w:r w:rsidRPr="008652B6">
              <w:rPr>
                <w:rFonts w:ascii="Arial" w:hAnsi="Arial" w:cs="Arial"/>
                <w:b/>
                <w:bCs/>
                <w:sz w:val="20"/>
                <w:szCs w:val="20"/>
              </w:rPr>
              <w:t>Nr Zadania</w:t>
            </w:r>
          </w:p>
        </w:tc>
        <w:tc>
          <w:tcPr>
            <w:tcW w:w="4820" w:type="dxa"/>
            <w:shd w:val="clear" w:color="auto" w:fill="D9D9D9" w:themeFill="background1" w:themeFillShade="D9"/>
            <w:vAlign w:val="center"/>
          </w:tcPr>
          <w:p w14:paraId="2C216DF1" w14:textId="77777777" w:rsidR="00CB0EB0" w:rsidRPr="008652B6" w:rsidRDefault="00CB0EB0" w:rsidP="008652B6">
            <w:pPr>
              <w:pStyle w:val="Akapitzlist"/>
              <w:ind w:left="0"/>
              <w:jc w:val="center"/>
              <w:rPr>
                <w:rFonts w:ascii="Arial" w:hAnsi="Arial" w:cs="Arial"/>
                <w:b/>
                <w:bCs/>
                <w:sz w:val="20"/>
                <w:szCs w:val="20"/>
              </w:rPr>
            </w:pPr>
            <w:r w:rsidRPr="008652B6">
              <w:rPr>
                <w:rFonts w:ascii="Arial" w:hAnsi="Arial" w:cs="Arial"/>
                <w:b/>
                <w:bCs/>
                <w:sz w:val="20"/>
                <w:szCs w:val="20"/>
              </w:rPr>
              <w:t>Przedmiot zamówienia</w:t>
            </w:r>
          </w:p>
        </w:tc>
        <w:tc>
          <w:tcPr>
            <w:tcW w:w="850" w:type="dxa"/>
            <w:shd w:val="clear" w:color="auto" w:fill="D9D9D9" w:themeFill="background1" w:themeFillShade="D9"/>
            <w:vAlign w:val="center"/>
          </w:tcPr>
          <w:p w14:paraId="1983774B" w14:textId="77777777" w:rsidR="00CB0EB0" w:rsidRPr="008652B6" w:rsidRDefault="00CB0EB0" w:rsidP="008652B6">
            <w:pPr>
              <w:pStyle w:val="Akapitzlist"/>
              <w:ind w:left="0"/>
              <w:jc w:val="center"/>
              <w:rPr>
                <w:rFonts w:ascii="Arial" w:hAnsi="Arial" w:cs="Arial"/>
                <w:b/>
                <w:bCs/>
                <w:sz w:val="20"/>
                <w:szCs w:val="20"/>
              </w:rPr>
            </w:pPr>
            <w:r w:rsidRPr="008652B6">
              <w:rPr>
                <w:rFonts w:ascii="Arial" w:hAnsi="Arial" w:cs="Arial"/>
                <w:b/>
                <w:bCs/>
                <w:sz w:val="20"/>
                <w:szCs w:val="20"/>
              </w:rPr>
              <w:t xml:space="preserve">Ilość </w:t>
            </w:r>
            <w:proofErr w:type="spellStart"/>
            <w:r w:rsidR="00637A20">
              <w:rPr>
                <w:rFonts w:ascii="Arial" w:hAnsi="Arial" w:cs="Arial"/>
                <w:b/>
                <w:bCs/>
                <w:sz w:val="20"/>
                <w:szCs w:val="20"/>
              </w:rPr>
              <w:t>kompl</w:t>
            </w:r>
            <w:proofErr w:type="spellEnd"/>
            <w:r w:rsidR="00637A20">
              <w:rPr>
                <w:rFonts w:ascii="Arial" w:hAnsi="Arial" w:cs="Arial"/>
                <w:b/>
                <w:bCs/>
                <w:sz w:val="20"/>
                <w:szCs w:val="20"/>
              </w:rPr>
              <w:t>.</w:t>
            </w:r>
          </w:p>
        </w:tc>
        <w:tc>
          <w:tcPr>
            <w:tcW w:w="1843" w:type="dxa"/>
            <w:shd w:val="clear" w:color="auto" w:fill="D9D9D9" w:themeFill="background1" w:themeFillShade="D9"/>
            <w:vAlign w:val="center"/>
          </w:tcPr>
          <w:p w14:paraId="63842953" w14:textId="77777777" w:rsidR="00CB0EB0" w:rsidRPr="008652B6" w:rsidRDefault="00CB0EB0" w:rsidP="008652B6">
            <w:pPr>
              <w:pStyle w:val="Akapitzlist"/>
              <w:ind w:left="0"/>
              <w:jc w:val="center"/>
              <w:rPr>
                <w:rFonts w:ascii="Arial" w:hAnsi="Arial" w:cs="Arial"/>
                <w:b/>
                <w:bCs/>
                <w:sz w:val="20"/>
                <w:szCs w:val="20"/>
              </w:rPr>
            </w:pPr>
            <w:r w:rsidRPr="008652B6">
              <w:rPr>
                <w:rFonts w:ascii="Arial" w:hAnsi="Arial" w:cs="Arial"/>
                <w:b/>
                <w:bCs/>
                <w:sz w:val="20"/>
                <w:szCs w:val="20"/>
              </w:rPr>
              <w:t>Cena jednostkowa netto</w:t>
            </w:r>
            <w:r>
              <w:rPr>
                <w:rFonts w:ascii="Arial" w:hAnsi="Arial" w:cs="Arial"/>
                <w:b/>
                <w:bCs/>
                <w:sz w:val="20"/>
                <w:szCs w:val="20"/>
              </w:rPr>
              <w:t>/</w:t>
            </w:r>
            <w:proofErr w:type="spellStart"/>
            <w:r w:rsidR="00417907">
              <w:rPr>
                <w:rFonts w:ascii="Arial" w:hAnsi="Arial" w:cs="Arial"/>
                <w:b/>
                <w:bCs/>
                <w:sz w:val="20"/>
                <w:szCs w:val="20"/>
              </w:rPr>
              <w:t>kompl</w:t>
            </w:r>
            <w:proofErr w:type="spellEnd"/>
            <w:r>
              <w:rPr>
                <w:rFonts w:ascii="Arial" w:hAnsi="Arial" w:cs="Arial"/>
                <w:b/>
                <w:bCs/>
                <w:sz w:val="20"/>
                <w:szCs w:val="20"/>
              </w:rPr>
              <w:t>.</w:t>
            </w:r>
          </w:p>
        </w:tc>
      </w:tr>
      <w:tr w:rsidR="00CB0EB0" w14:paraId="09EE7F8B" w14:textId="77777777" w:rsidTr="00161F2C">
        <w:tc>
          <w:tcPr>
            <w:tcW w:w="1446" w:type="dxa"/>
            <w:vAlign w:val="center"/>
          </w:tcPr>
          <w:p w14:paraId="001C39A1" w14:textId="77777777" w:rsidR="00CB0EB0" w:rsidRPr="008652B6" w:rsidRDefault="00CB0EB0" w:rsidP="009B76F8">
            <w:pPr>
              <w:pStyle w:val="Akapitzlist"/>
              <w:ind w:left="0"/>
              <w:jc w:val="center"/>
              <w:rPr>
                <w:rFonts w:ascii="Arial" w:hAnsi="Arial" w:cs="Arial"/>
                <w:szCs w:val="20"/>
              </w:rPr>
            </w:pPr>
            <w:r w:rsidRPr="008652B6">
              <w:rPr>
                <w:rFonts w:ascii="Arial" w:hAnsi="Arial" w:cs="Arial"/>
                <w:sz w:val="20"/>
                <w:szCs w:val="20"/>
              </w:rPr>
              <w:t>Zadanie nr 1</w:t>
            </w:r>
          </w:p>
        </w:tc>
        <w:tc>
          <w:tcPr>
            <w:tcW w:w="4820" w:type="dxa"/>
            <w:vAlign w:val="center"/>
          </w:tcPr>
          <w:p w14:paraId="55DB97B9" w14:textId="77777777" w:rsidR="00CB0EB0" w:rsidRPr="00CB0EB0" w:rsidRDefault="00E54798" w:rsidP="00417907">
            <w:pPr>
              <w:spacing w:before="60" w:after="60"/>
              <w:jc w:val="both"/>
              <w:rPr>
                <w:rFonts w:ascii="Arial" w:hAnsi="Arial" w:cs="Arial"/>
                <w:iCs/>
                <w:color w:val="000000" w:themeColor="text1"/>
                <w:sz w:val="20"/>
                <w:szCs w:val="20"/>
              </w:rPr>
            </w:pPr>
            <w:r w:rsidRPr="00E54798">
              <w:rPr>
                <w:rFonts w:ascii="Arial" w:hAnsi="Arial" w:cs="Arial"/>
                <w:iCs/>
                <w:color w:val="000000" w:themeColor="text1"/>
                <w:sz w:val="20"/>
                <w:szCs w:val="20"/>
              </w:rPr>
              <w:t>Dostawa fabrycznie nowej 1 szt. Mobilnej hydraulicznej wiertnicy ścianowej z napędem ręcznym typu MWS – 1 – L2S z adapterem pod stojak SHC w odmianie W1 wraz z wyposażeniem.</w:t>
            </w:r>
          </w:p>
        </w:tc>
        <w:tc>
          <w:tcPr>
            <w:tcW w:w="850" w:type="dxa"/>
            <w:vAlign w:val="center"/>
          </w:tcPr>
          <w:p w14:paraId="645883ED" w14:textId="77777777" w:rsidR="00CB0EB0" w:rsidRPr="00793A53" w:rsidRDefault="00E54798" w:rsidP="009B76F8">
            <w:pPr>
              <w:pStyle w:val="Akapitzlist"/>
              <w:ind w:left="0"/>
              <w:jc w:val="center"/>
              <w:rPr>
                <w:rFonts w:ascii="Arial" w:hAnsi="Arial" w:cs="Arial"/>
                <w:sz w:val="20"/>
                <w:szCs w:val="20"/>
              </w:rPr>
            </w:pPr>
            <w:r>
              <w:rPr>
                <w:rFonts w:ascii="Arial" w:hAnsi="Arial" w:cs="Arial"/>
                <w:sz w:val="20"/>
                <w:szCs w:val="20"/>
              </w:rPr>
              <w:t>1</w:t>
            </w:r>
          </w:p>
        </w:tc>
        <w:tc>
          <w:tcPr>
            <w:tcW w:w="1843" w:type="dxa"/>
            <w:vAlign w:val="center"/>
          </w:tcPr>
          <w:p w14:paraId="32C9FCA8" w14:textId="77777777" w:rsidR="00CB0EB0" w:rsidRPr="00793A53" w:rsidRDefault="00CB0EB0" w:rsidP="009B76F8">
            <w:pPr>
              <w:pStyle w:val="Akapitzlist"/>
              <w:ind w:left="0"/>
              <w:jc w:val="center"/>
              <w:rPr>
                <w:rFonts w:ascii="Arial" w:hAnsi="Arial" w:cs="Arial"/>
                <w:sz w:val="20"/>
                <w:szCs w:val="20"/>
              </w:rPr>
            </w:pPr>
          </w:p>
        </w:tc>
      </w:tr>
      <w:tr w:rsidR="00CB0EB0" w14:paraId="3E984398" w14:textId="77777777" w:rsidTr="00161F2C">
        <w:tc>
          <w:tcPr>
            <w:tcW w:w="1446" w:type="dxa"/>
            <w:vAlign w:val="center"/>
          </w:tcPr>
          <w:p w14:paraId="1D9FA80D" w14:textId="77777777" w:rsidR="00CB0EB0" w:rsidRPr="008652B6" w:rsidRDefault="00CB0EB0" w:rsidP="009B76F8">
            <w:pPr>
              <w:pStyle w:val="Akapitzlist"/>
              <w:ind w:left="0"/>
              <w:jc w:val="center"/>
              <w:rPr>
                <w:rFonts w:ascii="Arial" w:hAnsi="Arial" w:cs="Arial"/>
                <w:szCs w:val="20"/>
              </w:rPr>
            </w:pPr>
            <w:r w:rsidRPr="008652B6">
              <w:rPr>
                <w:rFonts w:ascii="Arial" w:hAnsi="Arial" w:cs="Arial"/>
                <w:sz w:val="20"/>
                <w:szCs w:val="20"/>
              </w:rPr>
              <w:t>Zadanie nr 2</w:t>
            </w:r>
          </w:p>
        </w:tc>
        <w:tc>
          <w:tcPr>
            <w:tcW w:w="4820" w:type="dxa"/>
            <w:vAlign w:val="center"/>
          </w:tcPr>
          <w:p w14:paraId="10FEC92D" w14:textId="77777777" w:rsidR="00CB0EB0" w:rsidRPr="002B46E8" w:rsidRDefault="00E54798" w:rsidP="00417907">
            <w:pPr>
              <w:spacing w:before="60" w:after="60"/>
              <w:jc w:val="both"/>
              <w:rPr>
                <w:rFonts w:ascii="Arial" w:hAnsi="Arial" w:cs="Arial"/>
                <w:iCs/>
                <w:color w:val="000000" w:themeColor="text1"/>
                <w:sz w:val="20"/>
                <w:szCs w:val="20"/>
              </w:rPr>
            </w:pPr>
            <w:r w:rsidRPr="00E54798">
              <w:rPr>
                <w:rFonts w:ascii="Arial" w:hAnsi="Arial" w:cs="Arial"/>
                <w:iCs/>
                <w:color w:val="000000" w:themeColor="text1"/>
                <w:sz w:val="20"/>
                <w:szCs w:val="20"/>
              </w:rPr>
              <w:t>Dostawa fabrycznie nowej 1 szt. Mobilnej hydraulicznej wiertnicy ścianowej z napędem ręcznym typu MWS – 1 – L2S z adapterem pod stojak SHC w odmianie W3 wraz z wyposażeniem</w:t>
            </w:r>
          </w:p>
        </w:tc>
        <w:tc>
          <w:tcPr>
            <w:tcW w:w="850" w:type="dxa"/>
            <w:vAlign w:val="center"/>
          </w:tcPr>
          <w:p w14:paraId="19787DA5" w14:textId="77777777" w:rsidR="00CB0EB0" w:rsidRPr="00793A53" w:rsidRDefault="00417907" w:rsidP="009B76F8">
            <w:pPr>
              <w:pStyle w:val="Akapitzlist"/>
              <w:ind w:left="0"/>
              <w:jc w:val="center"/>
              <w:rPr>
                <w:rFonts w:ascii="Arial" w:hAnsi="Arial" w:cs="Arial"/>
                <w:sz w:val="20"/>
                <w:szCs w:val="20"/>
              </w:rPr>
            </w:pPr>
            <w:r>
              <w:rPr>
                <w:rFonts w:ascii="Arial" w:hAnsi="Arial" w:cs="Arial"/>
                <w:sz w:val="20"/>
                <w:szCs w:val="20"/>
              </w:rPr>
              <w:t>1</w:t>
            </w:r>
          </w:p>
        </w:tc>
        <w:tc>
          <w:tcPr>
            <w:tcW w:w="1843" w:type="dxa"/>
            <w:vAlign w:val="center"/>
          </w:tcPr>
          <w:p w14:paraId="3E78E28E" w14:textId="77777777" w:rsidR="00CB0EB0" w:rsidRPr="00793A53" w:rsidRDefault="00CB0EB0" w:rsidP="009B76F8">
            <w:pPr>
              <w:pStyle w:val="Akapitzlist"/>
              <w:ind w:left="0"/>
              <w:jc w:val="center"/>
              <w:rPr>
                <w:rFonts w:ascii="Arial" w:hAnsi="Arial" w:cs="Arial"/>
                <w:sz w:val="20"/>
                <w:szCs w:val="20"/>
              </w:rPr>
            </w:pPr>
          </w:p>
        </w:tc>
      </w:tr>
    </w:tbl>
    <w:p w14:paraId="7265E82C" w14:textId="77777777" w:rsidR="00777DCF" w:rsidRPr="009B76F8" w:rsidRDefault="00777DCF" w:rsidP="009B76F8">
      <w:pPr>
        <w:jc w:val="both"/>
        <w:rPr>
          <w:rFonts w:ascii="Arial" w:hAnsi="Arial" w:cs="Arial"/>
          <w:szCs w:val="20"/>
        </w:rPr>
      </w:pPr>
    </w:p>
    <w:p w14:paraId="4A88C48A" w14:textId="77777777" w:rsidR="00472091" w:rsidRPr="00B02BF6" w:rsidRDefault="00472091" w:rsidP="007A3176">
      <w:pPr>
        <w:pStyle w:val="Tekstpodstawowy"/>
        <w:numPr>
          <w:ilvl w:val="0"/>
          <w:numId w:val="62"/>
        </w:numPr>
        <w:tabs>
          <w:tab w:val="clear" w:pos="1353"/>
        </w:tabs>
        <w:suppressAutoHyphens w:val="0"/>
        <w:ind w:left="284" w:hanging="284"/>
        <w:rPr>
          <w:rFonts w:ascii="Arial" w:hAnsi="Arial" w:cs="Arial"/>
          <w:sz w:val="20"/>
        </w:rPr>
      </w:pPr>
      <w:r w:rsidRPr="00B02BF6">
        <w:rPr>
          <w:rFonts w:ascii="Arial" w:hAnsi="Arial" w:cs="Arial"/>
          <w:sz w:val="20"/>
        </w:rPr>
        <w:t>Stawka podatku VAT: według przepisów obowiązujących w okresie realizacji umowy.</w:t>
      </w:r>
    </w:p>
    <w:p w14:paraId="7BE8B2FA" w14:textId="77777777" w:rsidR="00A66877" w:rsidRPr="00EA13F6" w:rsidRDefault="00A66877" w:rsidP="007A3176">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EA13F6">
        <w:rPr>
          <w:rFonts w:ascii="Arial" w:hAnsi="Arial" w:cs="Arial"/>
          <w:sz w:val="20"/>
          <w:szCs w:val="20"/>
          <w:lang w:eastAsia="pl-PL"/>
        </w:rPr>
        <w:t>know</w:t>
      </w:r>
      <w:proofErr w:type="spellEnd"/>
      <w:r w:rsidRPr="00EA13F6">
        <w:rPr>
          <w:rFonts w:ascii="Arial" w:hAnsi="Arial" w:cs="Arial"/>
          <w:sz w:val="20"/>
          <w:szCs w:val="20"/>
          <w:lang w:eastAsia="pl-PL"/>
        </w:rPr>
        <w:t xml:space="preserve">- </w:t>
      </w:r>
      <w:proofErr w:type="spellStart"/>
      <w:r w:rsidRPr="00EA13F6">
        <w:rPr>
          <w:rFonts w:ascii="Arial" w:hAnsi="Arial" w:cs="Arial"/>
          <w:sz w:val="20"/>
          <w:szCs w:val="20"/>
          <w:lang w:eastAsia="pl-PL"/>
        </w:rPr>
        <w:t>how</w:t>
      </w:r>
      <w:proofErr w:type="spellEnd"/>
      <w:r w:rsidRPr="00EA13F6">
        <w:rPr>
          <w:rFonts w:ascii="Arial"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w:t>
      </w:r>
      <w:r w:rsidR="00417907">
        <w:rPr>
          <w:rFonts w:ascii="Arial" w:hAnsi="Arial" w:cs="Arial"/>
          <w:sz w:val="20"/>
          <w:szCs w:val="20"/>
          <w:lang w:eastAsia="pl-PL"/>
        </w:rPr>
        <w:t xml:space="preserve">                     </w:t>
      </w:r>
      <w:r w:rsidRPr="00EA13F6">
        <w:rPr>
          <w:rFonts w:ascii="Arial" w:hAnsi="Arial" w:cs="Arial"/>
          <w:sz w:val="20"/>
          <w:szCs w:val="20"/>
          <w:lang w:eastAsia="pl-PL"/>
        </w:rPr>
        <w:t xml:space="preserve"> na rzecz osób trzecich, których prawa zostały naruszone. </w:t>
      </w:r>
    </w:p>
    <w:p w14:paraId="292720A6" w14:textId="77777777" w:rsidR="00A66877" w:rsidRPr="00EA13F6" w:rsidRDefault="00A66877" w:rsidP="007A3176">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 xml:space="preserve">Wartość umowy netto zawartej w wyniku postępowania o udzielenie zamówienia prowadzonego zgodnie z Regulaminem udzielania zamówień w WĘGLOKOKS KRAJ </w:t>
      </w:r>
      <w:r w:rsidR="00492C03" w:rsidRPr="00492C03">
        <w:rPr>
          <w:rFonts w:ascii="Arial" w:hAnsi="Arial" w:cs="Arial"/>
          <w:sz w:val="20"/>
          <w:szCs w:val="20"/>
          <w:lang w:eastAsia="pl-PL"/>
        </w:rPr>
        <w:t>S.A.</w:t>
      </w:r>
      <w:r w:rsidR="00492C03">
        <w:rPr>
          <w:rFonts w:ascii="Arial" w:hAnsi="Arial" w:cs="Arial"/>
          <w:sz w:val="20"/>
          <w:szCs w:val="20"/>
          <w:lang w:eastAsia="pl-PL"/>
        </w:rPr>
        <w:t xml:space="preserve"> </w:t>
      </w:r>
      <w:r w:rsidRPr="00EA13F6">
        <w:rPr>
          <w:rFonts w:ascii="Arial" w:hAnsi="Arial" w:cs="Arial"/>
          <w:sz w:val="20"/>
          <w:szCs w:val="20"/>
          <w:lang w:eastAsia="pl-PL"/>
        </w:rPr>
        <w:t xml:space="preserve">w tym  lub aukcji elektronicznej (art.70 </w:t>
      </w:r>
      <w:proofErr w:type="spellStart"/>
      <w:r w:rsidRPr="00EA13F6">
        <w:rPr>
          <w:rFonts w:ascii="Arial" w:hAnsi="Arial" w:cs="Arial"/>
          <w:sz w:val="20"/>
          <w:szCs w:val="20"/>
          <w:lang w:eastAsia="pl-PL"/>
        </w:rPr>
        <w:t>kc</w:t>
      </w:r>
      <w:proofErr w:type="spellEnd"/>
      <w:r w:rsidRPr="00EA13F6">
        <w:rPr>
          <w:rFonts w:ascii="Arial"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5D1C55A6" w14:textId="77777777" w:rsidR="00A66877" w:rsidRPr="00E561FD" w:rsidRDefault="00A66877" w:rsidP="007A3176">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pacing w:val="-4"/>
          <w:sz w:val="20"/>
          <w:szCs w:val="20"/>
          <w:lang w:eastAsia="pl-PL"/>
        </w:rPr>
        <w:t xml:space="preserve">W sytuacjach powodujących konieczność odbioru towaru przez Zamawiającego z winy Wykonawcy, </w:t>
      </w:r>
      <w:r w:rsidRPr="00E561FD">
        <w:rPr>
          <w:rFonts w:ascii="Arial" w:hAnsi="Arial" w:cs="Arial"/>
          <w:spacing w:val="-4"/>
          <w:sz w:val="20"/>
          <w:szCs w:val="20"/>
          <w:lang w:eastAsia="pl-PL"/>
        </w:rPr>
        <w:t>Zamawiający obciąży Wykonawcę kosztami transportu w wysokości poniesionej przez Zamawiającego</w:t>
      </w:r>
      <w:r w:rsidRPr="00E561FD">
        <w:rPr>
          <w:rFonts w:ascii="Arial" w:hAnsi="Arial" w:cs="Arial"/>
          <w:sz w:val="20"/>
          <w:szCs w:val="20"/>
          <w:lang w:eastAsia="pl-PL"/>
        </w:rPr>
        <w:t xml:space="preserve">. </w:t>
      </w:r>
    </w:p>
    <w:p w14:paraId="230E96E0" w14:textId="1DF9E5DB" w:rsidR="00393730" w:rsidRPr="003B505C" w:rsidRDefault="00393730" w:rsidP="00862EE7">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3B505C">
        <w:rPr>
          <w:rFonts w:ascii="Arial" w:hAnsi="Arial" w:cs="Arial"/>
          <w:sz w:val="20"/>
          <w:szCs w:val="20"/>
        </w:rPr>
        <w:t>Dopuszcza się fakturowanie częściowe.</w:t>
      </w:r>
      <w:r w:rsidR="005D2469" w:rsidRPr="003B505C">
        <w:rPr>
          <w:rFonts w:ascii="Arial" w:hAnsi="Arial" w:cs="Arial"/>
          <w:sz w:val="20"/>
          <w:szCs w:val="20"/>
        </w:rPr>
        <w:t xml:space="preserve"> </w:t>
      </w:r>
    </w:p>
    <w:p w14:paraId="01BED37D" w14:textId="77777777" w:rsidR="004C3649" w:rsidRDefault="00044930" w:rsidP="00862EE7">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862EE7">
        <w:rPr>
          <w:rFonts w:ascii="Arial" w:hAnsi="Arial" w:cs="Arial"/>
          <w:sz w:val="20"/>
          <w:szCs w:val="20"/>
        </w:rPr>
        <w:t>Zapłata ceny nastąpi na podstawie prawidłowo wystawionej faktury.</w:t>
      </w:r>
      <w:r w:rsidR="004C3649" w:rsidRPr="00862EE7">
        <w:rPr>
          <w:rFonts w:ascii="Arial" w:hAnsi="Arial" w:cs="Arial"/>
          <w:sz w:val="20"/>
          <w:szCs w:val="20"/>
        </w:rPr>
        <w:t xml:space="preserve"> Faktury niespełniające wymagań określonych w niniejszym paragrafie nie będą akceptowane przez Zamawiającego</w:t>
      </w:r>
      <w:r w:rsidR="00862EE7">
        <w:rPr>
          <w:rFonts w:ascii="Arial" w:hAnsi="Arial" w:cs="Arial"/>
          <w:sz w:val="20"/>
          <w:szCs w:val="20"/>
        </w:rPr>
        <w:t>.</w:t>
      </w:r>
    </w:p>
    <w:p w14:paraId="10C41A29" w14:textId="77777777" w:rsidR="008B3819" w:rsidRPr="00862EE7" w:rsidRDefault="008B3819" w:rsidP="00862EE7">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bookmarkStart w:id="37" w:name="_Hlk18311481"/>
      <w:r w:rsidRPr="00862EE7">
        <w:rPr>
          <w:rFonts w:ascii="Arial" w:hAnsi="Arial" w:cs="Arial"/>
          <w:sz w:val="20"/>
          <w:szCs w:val="20"/>
        </w:rPr>
        <w:t xml:space="preserve">Podstawą wystawienia faktury będzie każdorazowo </w:t>
      </w:r>
      <w:bookmarkStart w:id="38" w:name="_Hlk78017744"/>
      <w:r w:rsidRPr="00862EE7">
        <w:rPr>
          <w:rFonts w:ascii="Arial" w:hAnsi="Arial" w:cs="Arial"/>
          <w:i/>
          <w:iCs/>
          <w:sz w:val="20"/>
          <w:szCs w:val="20"/>
        </w:rPr>
        <w:t>Protokół</w:t>
      </w:r>
      <w:r w:rsidRPr="00862EE7">
        <w:rPr>
          <w:rFonts w:ascii="Arial" w:hAnsi="Arial" w:cs="Arial"/>
          <w:sz w:val="20"/>
          <w:szCs w:val="20"/>
        </w:rPr>
        <w:t xml:space="preserve"> </w:t>
      </w:r>
      <w:bookmarkStart w:id="39" w:name="_Hlk18309596"/>
      <w:r w:rsidRPr="00862EE7">
        <w:rPr>
          <w:rFonts w:ascii="Arial" w:hAnsi="Arial" w:cs="Arial"/>
          <w:i/>
          <w:iCs/>
          <w:color w:val="000000"/>
          <w:sz w:val="20"/>
          <w:szCs w:val="20"/>
        </w:rPr>
        <w:t>kompletności dostawy</w:t>
      </w:r>
      <w:r w:rsidRPr="00862EE7">
        <w:rPr>
          <w:rFonts w:ascii="Arial" w:hAnsi="Arial" w:cs="Arial"/>
          <w:sz w:val="20"/>
          <w:szCs w:val="20"/>
        </w:rPr>
        <w:t xml:space="preserve"> </w:t>
      </w:r>
      <w:bookmarkEnd w:id="38"/>
      <w:bookmarkEnd w:id="39"/>
      <w:r w:rsidRPr="00862EE7">
        <w:rPr>
          <w:rFonts w:ascii="Arial" w:hAnsi="Arial" w:cs="Arial"/>
          <w:color w:val="000000"/>
          <w:sz w:val="20"/>
          <w:szCs w:val="20"/>
        </w:rPr>
        <w:t xml:space="preserve">wraz </w:t>
      </w:r>
      <w:r w:rsidRPr="00862EE7">
        <w:rPr>
          <w:rFonts w:ascii="Arial" w:hAnsi="Arial" w:cs="Arial"/>
          <w:color w:val="000000"/>
          <w:sz w:val="20"/>
          <w:szCs w:val="20"/>
        </w:rPr>
        <w:br/>
        <w:t xml:space="preserve">z wymaganymi dokumentami, sporządzony przez Zamawiającego na podstawie dowodów dostaw </w:t>
      </w:r>
      <w:r w:rsidRPr="00862EE7">
        <w:rPr>
          <w:rFonts w:ascii="Arial" w:hAnsi="Arial" w:cs="Arial"/>
          <w:color w:val="000000"/>
          <w:sz w:val="20"/>
          <w:szCs w:val="20"/>
        </w:rPr>
        <w:br/>
        <w:t xml:space="preserve">do trzech dni po realizacji ostatniej dostawy, podpisany przez osoby odpowiedzialne za nadzór </w:t>
      </w:r>
      <w:r w:rsidRPr="00862EE7">
        <w:rPr>
          <w:rFonts w:ascii="Arial" w:hAnsi="Arial" w:cs="Arial"/>
          <w:color w:val="000000"/>
          <w:sz w:val="20"/>
          <w:szCs w:val="20"/>
        </w:rPr>
        <w:br/>
        <w:t xml:space="preserve">i realizację umowy. </w:t>
      </w:r>
    </w:p>
    <w:p w14:paraId="4E2C4FC4" w14:textId="77777777" w:rsidR="008B3819" w:rsidRDefault="008B3819" w:rsidP="00862EE7">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862EE7">
        <w:rPr>
          <w:rFonts w:ascii="Arial" w:hAnsi="Arial" w:cs="Arial"/>
          <w:sz w:val="20"/>
          <w:szCs w:val="20"/>
        </w:rPr>
        <w:t xml:space="preserve">Potwierdzeniem odbioru końcowego wykonania dostawy, będzie sporządzony przez Wykonawcę  </w:t>
      </w:r>
      <w:r w:rsidRPr="00862EE7">
        <w:rPr>
          <w:rFonts w:ascii="Arial" w:hAnsi="Arial" w:cs="Arial"/>
          <w:i/>
          <w:iCs/>
          <w:sz w:val="20"/>
          <w:szCs w:val="20"/>
        </w:rPr>
        <w:t xml:space="preserve">Protokół </w:t>
      </w:r>
      <w:r w:rsidR="00972196" w:rsidRPr="00862EE7">
        <w:rPr>
          <w:rFonts w:ascii="Arial" w:hAnsi="Arial" w:cs="Arial"/>
          <w:i/>
          <w:iCs/>
          <w:sz w:val="20"/>
          <w:szCs w:val="20"/>
        </w:rPr>
        <w:t>końcowy</w:t>
      </w:r>
      <w:r w:rsidR="004D3F92" w:rsidRPr="00862EE7">
        <w:rPr>
          <w:rFonts w:ascii="Arial" w:hAnsi="Arial" w:cs="Arial"/>
          <w:i/>
          <w:iCs/>
          <w:sz w:val="20"/>
          <w:szCs w:val="20"/>
        </w:rPr>
        <w:t>,</w:t>
      </w:r>
      <w:r w:rsidR="00FE2642" w:rsidRPr="00862EE7">
        <w:rPr>
          <w:rFonts w:ascii="Arial" w:hAnsi="Arial" w:cs="Arial"/>
          <w:i/>
          <w:iCs/>
          <w:sz w:val="20"/>
          <w:szCs w:val="20"/>
        </w:rPr>
        <w:t xml:space="preserve"> </w:t>
      </w:r>
      <w:r w:rsidRPr="00862EE7">
        <w:rPr>
          <w:rFonts w:ascii="Arial" w:hAnsi="Arial" w:cs="Arial"/>
          <w:sz w:val="20"/>
          <w:szCs w:val="20"/>
        </w:rPr>
        <w:t>podpisany przez upoważnionych przedstawicieli</w:t>
      </w:r>
      <w:r w:rsidR="00FE2642" w:rsidRPr="00862EE7">
        <w:rPr>
          <w:rFonts w:ascii="Arial" w:hAnsi="Arial" w:cs="Arial"/>
          <w:sz w:val="20"/>
          <w:szCs w:val="20"/>
        </w:rPr>
        <w:t xml:space="preserve"> </w:t>
      </w:r>
      <w:r w:rsidRPr="00862EE7">
        <w:rPr>
          <w:rFonts w:ascii="Arial" w:hAnsi="Arial" w:cs="Arial"/>
          <w:sz w:val="20"/>
          <w:szCs w:val="20"/>
        </w:rPr>
        <w:t xml:space="preserve">odpowiedzialnych za nadzór </w:t>
      </w:r>
      <w:r w:rsidR="00862EE7">
        <w:rPr>
          <w:rFonts w:ascii="Arial" w:hAnsi="Arial" w:cs="Arial"/>
          <w:sz w:val="20"/>
          <w:szCs w:val="20"/>
        </w:rPr>
        <w:t xml:space="preserve">                           </w:t>
      </w:r>
      <w:r w:rsidRPr="00862EE7">
        <w:rPr>
          <w:rFonts w:ascii="Arial" w:hAnsi="Arial" w:cs="Arial"/>
          <w:sz w:val="20"/>
          <w:szCs w:val="20"/>
        </w:rPr>
        <w:t xml:space="preserve">i realizację umowy Zamawiającego i Wykonawcy. </w:t>
      </w:r>
    </w:p>
    <w:p w14:paraId="14FCFDE1" w14:textId="77777777" w:rsidR="001022BE" w:rsidRDefault="00972196"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hAnsi="Arial" w:cs="Arial"/>
          <w:i/>
          <w:iCs/>
          <w:sz w:val="20"/>
          <w:szCs w:val="20"/>
        </w:rPr>
        <w:t>Protokół</w:t>
      </w:r>
      <w:r w:rsidRPr="00862EE7">
        <w:rPr>
          <w:rFonts w:ascii="Arial" w:hAnsi="Arial" w:cs="Arial"/>
          <w:sz w:val="20"/>
          <w:szCs w:val="20"/>
        </w:rPr>
        <w:t xml:space="preserve"> </w:t>
      </w:r>
      <w:r w:rsidRPr="00862EE7">
        <w:rPr>
          <w:rFonts w:ascii="Arial" w:hAnsi="Arial" w:cs="Arial"/>
          <w:i/>
          <w:iCs/>
          <w:sz w:val="20"/>
          <w:szCs w:val="20"/>
        </w:rPr>
        <w:t>kompletności dostawy</w:t>
      </w:r>
      <w:r w:rsidRPr="00862EE7">
        <w:rPr>
          <w:rFonts w:ascii="Arial" w:hAnsi="Arial" w:cs="Arial"/>
          <w:sz w:val="20"/>
          <w:szCs w:val="20"/>
        </w:rPr>
        <w:t xml:space="preserve"> </w:t>
      </w:r>
      <w:r w:rsidR="001022BE" w:rsidRPr="00862EE7">
        <w:rPr>
          <w:rFonts w:ascii="Arial" w:hAnsi="Arial" w:cs="Arial"/>
          <w:sz w:val="20"/>
          <w:szCs w:val="20"/>
        </w:rPr>
        <w:t xml:space="preserve">wykonanej </w:t>
      </w:r>
      <w:r w:rsidR="00C503AB" w:rsidRPr="00862EE7">
        <w:rPr>
          <w:rFonts w:ascii="Arial" w:hAnsi="Arial" w:cs="Arial"/>
          <w:sz w:val="20"/>
          <w:szCs w:val="20"/>
        </w:rPr>
        <w:t>dostawy</w:t>
      </w:r>
      <w:r w:rsidR="001022BE" w:rsidRPr="00862EE7">
        <w:rPr>
          <w:rFonts w:ascii="Arial" w:hAnsi="Arial" w:cs="Arial"/>
          <w:sz w:val="20"/>
          <w:szCs w:val="20"/>
        </w:rPr>
        <w:t xml:space="preserve">, należy sporządzić w 3 egzemplarzach gwarantujących, że wraz z fakturą Wykonawca dostarczy jeden egzemplarz Protokołu </w:t>
      </w:r>
      <w:r w:rsidR="00742007" w:rsidRPr="00862EE7">
        <w:rPr>
          <w:rFonts w:ascii="Arial" w:hAnsi="Arial" w:cs="Arial"/>
          <w:sz w:val="20"/>
          <w:szCs w:val="20"/>
        </w:rPr>
        <w:t xml:space="preserve">                                          </w:t>
      </w:r>
      <w:r w:rsidR="001022BE" w:rsidRPr="00862EE7">
        <w:rPr>
          <w:rFonts w:ascii="Arial" w:hAnsi="Arial" w:cs="Arial"/>
          <w:sz w:val="20"/>
          <w:szCs w:val="20"/>
        </w:rPr>
        <w:t xml:space="preserve">do Zamawiającego.   </w:t>
      </w:r>
    </w:p>
    <w:bookmarkEnd w:id="37"/>
    <w:p w14:paraId="48A454E3" w14:textId="77777777" w:rsidR="00C05680" w:rsidRDefault="00C05680"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hAnsi="Arial" w:cs="Arial"/>
          <w:sz w:val="20"/>
          <w:szCs w:val="20"/>
        </w:rPr>
        <w:t xml:space="preserve">W przypadku, gdy z realizacją </w:t>
      </w:r>
      <w:r w:rsidR="004D7B94" w:rsidRPr="00862EE7">
        <w:rPr>
          <w:rFonts w:ascii="Arial" w:hAnsi="Arial" w:cs="Arial"/>
          <w:sz w:val="20"/>
          <w:szCs w:val="20"/>
        </w:rPr>
        <w:t xml:space="preserve">Umowy </w:t>
      </w:r>
      <w:r w:rsidRPr="00862EE7">
        <w:rPr>
          <w:rFonts w:ascii="Arial" w:hAnsi="Arial" w:cs="Arial"/>
          <w:sz w:val="20"/>
          <w:szCs w:val="20"/>
        </w:rPr>
        <w:t>wiążą się obowiązki celne (w tym związane</w:t>
      </w:r>
      <w:r w:rsidR="00225842" w:rsidRPr="00862EE7">
        <w:rPr>
          <w:rFonts w:ascii="Arial" w:hAnsi="Arial" w:cs="Arial"/>
          <w:sz w:val="20"/>
          <w:szCs w:val="20"/>
        </w:rPr>
        <w:t xml:space="preserve"> </w:t>
      </w:r>
      <w:r w:rsidRPr="00862EE7">
        <w:rPr>
          <w:rFonts w:ascii="Arial" w:hAnsi="Arial" w:cs="Arial"/>
          <w:sz w:val="20"/>
          <w:szCs w:val="20"/>
        </w:rPr>
        <w:t>z formalnościami celnymi i zapłatą cła), obowiązki te spoczywają na Wykonawcy.</w:t>
      </w:r>
    </w:p>
    <w:p w14:paraId="6359727D" w14:textId="77777777" w:rsidR="00862EE7" w:rsidRPr="00862EE7" w:rsidRDefault="004C3649"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044930" w:rsidRPr="00862EE7">
        <w:rPr>
          <w:rFonts w:ascii="Arial" w:eastAsia="Calibri" w:hAnsi="Arial" w:cs="Arial"/>
          <w:sz w:val="20"/>
          <w:szCs w:val="20"/>
          <w:lang w:eastAsia="en-US"/>
        </w:rPr>
        <w:t>.</w:t>
      </w:r>
    </w:p>
    <w:p w14:paraId="798A0012" w14:textId="77777777" w:rsidR="00064EA0" w:rsidRPr="00862EE7" w:rsidRDefault="00064EA0"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eastAsia="Calibri" w:hAnsi="Arial" w:cs="Arial"/>
          <w:sz w:val="20"/>
          <w:szCs w:val="20"/>
          <w:lang w:eastAsia="en-US"/>
        </w:rPr>
        <w:t xml:space="preserve">Wykonawca wystawiając fakturę zobowiązany jest do dokonania opisu przedmiotu umowy w sposób rzetelny, zgodny z umową i stanem rzeczywistym, w sposób zgodny z nazewnictwem stosowanym </w:t>
      </w:r>
      <w:r w:rsidR="00EA0351" w:rsidRPr="00862EE7">
        <w:rPr>
          <w:rFonts w:ascii="Arial" w:eastAsia="Calibri" w:hAnsi="Arial" w:cs="Arial"/>
          <w:sz w:val="20"/>
          <w:szCs w:val="20"/>
          <w:lang w:eastAsia="en-US"/>
        </w:rPr>
        <w:t xml:space="preserve">                   </w:t>
      </w:r>
      <w:r w:rsidRPr="00862EE7">
        <w:rPr>
          <w:rFonts w:ascii="Arial" w:eastAsia="Calibri" w:hAnsi="Arial" w:cs="Arial"/>
          <w:sz w:val="20"/>
          <w:szCs w:val="20"/>
          <w:lang w:eastAsia="en-US"/>
        </w:rPr>
        <w:t>w Polskiej Klasyfikacji Wyrobów i Usług (PKWiU) lub kodem CN, ponadto nazwa towaru na fakturze powinna być zgodna z nazwą asortymentu określonego w umowie i zamówieniu.</w:t>
      </w:r>
    </w:p>
    <w:p w14:paraId="3E31AA80" w14:textId="77777777" w:rsidR="001022BE" w:rsidRPr="00862EE7" w:rsidRDefault="001022BE"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eastAsia="Calibri" w:hAnsi="Arial" w:cs="Arial"/>
          <w:sz w:val="20"/>
          <w:szCs w:val="20"/>
          <w:lang w:eastAsia="en-US"/>
        </w:rPr>
        <w:t>W przypadku realizacji przedmiotu umowy przez Wykonawcę składającego się z wielu podmiotów, wszystkie podmioty działające łącznie jako Wykonawca ponoszą solidarną odpowiedzialność wobec Zamawiającego za realizację przedmiotu umowy.</w:t>
      </w:r>
    </w:p>
    <w:p w14:paraId="1266C300" w14:textId="77777777" w:rsidR="00DE6EA9" w:rsidRPr="00862EE7" w:rsidRDefault="00DE6EA9"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eastAsia="Calibri" w:hAnsi="Arial" w:cs="Arial"/>
          <w:sz w:val="20"/>
          <w:szCs w:val="20"/>
          <w:lang w:eastAsia="en-US"/>
        </w:rPr>
        <w:t xml:space="preserve">W przypadku gdy Wykonawcą jest konsorcjum firm Strony zgodnie ustalają, że wszelkie rozliczenia </w:t>
      </w:r>
      <w:r w:rsidRPr="00862EE7">
        <w:rPr>
          <w:rFonts w:ascii="Arial" w:eastAsia="Calibri" w:hAnsi="Arial" w:cs="Arial"/>
          <w:sz w:val="20"/>
          <w:szCs w:val="20"/>
          <w:lang w:eastAsia="en-US"/>
        </w:rPr>
        <w:lastRenderedPageBreak/>
        <w:t>z tytułu realizacji umowy, tak od strony wzajemnych należności jak i zobowiązań odbywać się będą wyłącznie pomiędzy Zamawiającym, a tj. liderem konsorcjum tj</w:t>
      </w:r>
      <w:r w:rsidR="00EA0351" w:rsidRPr="00862EE7">
        <w:rPr>
          <w:rFonts w:ascii="Arial" w:eastAsia="Calibri" w:hAnsi="Arial" w:cs="Arial"/>
          <w:sz w:val="20"/>
          <w:szCs w:val="20"/>
          <w:lang w:eastAsia="en-US"/>
        </w:rPr>
        <w:t xml:space="preserve">. : </w:t>
      </w:r>
      <w:r w:rsidRPr="00862EE7">
        <w:rPr>
          <w:rFonts w:ascii="Arial" w:eastAsia="Calibri" w:hAnsi="Arial" w:cs="Arial"/>
          <w:sz w:val="20"/>
          <w:szCs w:val="20"/>
          <w:lang w:eastAsia="en-US"/>
        </w:rPr>
        <w:t>…………</w:t>
      </w:r>
      <w:r w:rsidR="00EA0351" w:rsidRPr="00862EE7">
        <w:rPr>
          <w:rFonts w:ascii="Arial" w:eastAsia="Calibri" w:hAnsi="Arial" w:cs="Arial"/>
          <w:sz w:val="20"/>
          <w:szCs w:val="20"/>
          <w:lang w:eastAsia="en-US"/>
        </w:rPr>
        <w:t xml:space="preserve"> .</w:t>
      </w:r>
      <w:r w:rsidRPr="00862EE7">
        <w:rPr>
          <w:rFonts w:ascii="Arial" w:eastAsia="Calibri" w:hAnsi="Arial" w:cs="Arial"/>
          <w:sz w:val="20"/>
          <w:szCs w:val="20"/>
          <w:lang w:eastAsia="en-US"/>
        </w:rPr>
        <w:t xml:space="preserve"> Rozliczenia pomiędzy członkami konsorcjum z tytułu realizacji umowy odbywać się będą w ramach ich wewnętrznych uzgodnień, bez udziału Zamawiającego</w:t>
      </w:r>
      <w:r w:rsidRPr="00862EE7">
        <w:rPr>
          <w:rFonts w:ascii="Arial" w:eastAsia="Calibri" w:hAnsi="Arial" w:cs="Arial"/>
          <w:i/>
          <w:sz w:val="20"/>
          <w:szCs w:val="20"/>
          <w:lang w:eastAsia="en-US"/>
        </w:rPr>
        <w:t xml:space="preserve"> a zapłata dokonana przez Zamawiającego </w:t>
      </w:r>
      <w:r w:rsidR="00D227A1" w:rsidRPr="00862EE7">
        <w:rPr>
          <w:rFonts w:ascii="Arial" w:eastAsia="Calibri" w:hAnsi="Arial" w:cs="Arial"/>
          <w:i/>
          <w:sz w:val="20"/>
          <w:szCs w:val="20"/>
          <w:lang w:eastAsia="en-US"/>
        </w:rPr>
        <w:br/>
      </w:r>
      <w:r w:rsidRPr="00862EE7">
        <w:rPr>
          <w:rFonts w:ascii="Arial" w:eastAsia="Calibri" w:hAnsi="Arial" w:cs="Arial"/>
          <w:i/>
          <w:sz w:val="20"/>
          <w:szCs w:val="20"/>
          <w:lang w:eastAsia="en-US"/>
        </w:rPr>
        <w:t>na rzecz lidera konsorcjum wyczerpuje roszczenia pozostałych członków konsorcjum z tytułu należnego wynagrodzenia za realizację przedmiotu umowy.</w:t>
      </w:r>
    </w:p>
    <w:p w14:paraId="0B5389F4" w14:textId="77777777" w:rsidR="00C57B42" w:rsidRPr="00862EE7" w:rsidRDefault="00C57B42"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eastAsia="SimSun" w:hAnsi="Arial" w:cs="Arial"/>
          <w:kern w:val="1"/>
          <w:sz w:val="20"/>
          <w:szCs w:val="20"/>
          <w:lang w:eastAsia="hi-IN" w:bidi="hi-IN"/>
        </w:rPr>
        <w:t xml:space="preserve">W przypadku umowy z Wykonawcami nie tworzącymi konsorcjum firm Strony zgodnie ustalają, </w:t>
      </w:r>
      <w:r w:rsidR="00FE2642" w:rsidRPr="00862EE7">
        <w:rPr>
          <w:rFonts w:ascii="Arial" w:eastAsia="SimSun" w:hAnsi="Arial" w:cs="Arial"/>
          <w:kern w:val="1"/>
          <w:sz w:val="20"/>
          <w:szCs w:val="20"/>
          <w:lang w:eastAsia="hi-IN" w:bidi="hi-IN"/>
        </w:rPr>
        <w:t xml:space="preserve">                     </w:t>
      </w:r>
      <w:r w:rsidRPr="00862EE7">
        <w:rPr>
          <w:rFonts w:ascii="Arial" w:eastAsia="SimSun" w:hAnsi="Arial" w:cs="Arial"/>
          <w:kern w:val="1"/>
          <w:sz w:val="20"/>
          <w:szCs w:val="20"/>
          <w:lang w:eastAsia="hi-IN" w:bidi="hi-IN"/>
        </w:rPr>
        <w:t xml:space="preserve">że wszelkie rozliczenia z tytułu realizacji umowy tak od strony wzajemnych należności jak i zobowiązań odbywać się będą wyłącznie pomiędzy Zamawiającym, a przedstawicielem Wykonawcy określonym </w:t>
      </w:r>
      <w:r w:rsidR="00AD36BA" w:rsidRPr="00862EE7">
        <w:rPr>
          <w:rFonts w:ascii="Arial" w:eastAsia="SimSun" w:hAnsi="Arial" w:cs="Arial"/>
          <w:kern w:val="1"/>
          <w:sz w:val="20"/>
          <w:szCs w:val="20"/>
          <w:lang w:eastAsia="hi-IN" w:bidi="hi-IN"/>
        </w:rPr>
        <w:t xml:space="preserve">                 </w:t>
      </w:r>
      <w:r w:rsidRPr="00862EE7">
        <w:rPr>
          <w:rFonts w:ascii="Arial" w:eastAsia="SimSun" w:hAnsi="Arial" w:cs="Arial"/>
          <w:kern w:val="1"/>
          <w:sz w:val="20"/>
          <w:szCs w:val="20"/>
          <w:lang w:eastAsia="hi-IN" w:bidi="hi-IN"/>
        </w:rPr>
        <w:t xml:space="preserve">w ofercie i/lub umowie. Rozliczenia pomiędzy pozostałymi podmiotami będącymi Wykonawcami z tytułu realizacji umowy odbywać się będą w ramach ich wewnętrznych uzgodnień, bez udziału Zamawiającego </w:t>
      </w:r>
      <w:r w:rsidRPr="00862EE7">
        <w:rPr>
          <w:rFonts w:ascii="Arial" w:eastAsia="SimSun" w:hAnsi="Arial" w:cs="Arial"/>
          <w:i/>
          <w:iCs/>
          <w:kern w:val="1"/>
          <w:sz w:val="20"/>
          <w:szCs w:val="20"/>
          <w:lang w:eastAsia="hi-IN" w:bidi="hi-IN"/>
        </w:rPr>
        <w:t>a dokonana przez Zamawiającego zapłata na rzecz określonego w ofercie i/lub umowie przedstawiciela Wykonawcy wyczerpuje roszczenia pozostałych podmiotów będących Wykonawcami z tytułu należnego wynagrodzenia za realizację przedmiotu umowy.</w:t>
      </w:r>
    </w:p>
    <w:p w14:paraId="1EE01CE6" w14:textId="77777777" w:rsidR="00862EE7" w:rsidRDefault="00B1539A"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hAnsi="Arial" w:cs="Arial"/>
          <w:bCs/>
          <w:sz w:val="20"/>
          <w:szCs w:val="20"/>
        </w:rPr>
        <w:t>Fakturę należy wystawić na:</w:t>
      </w:r>
      <w:r w:rsidRPr="00862EE7">
        <w:rPr>
          <w:rFonts w:ascii="Arial" w:hAnsi="Arial" w:cs="Arial"/>
          <w:sz w:val="20"/>
          <w:szCs w:val="20"/>
        </w:rPr>
        <w:t xml:space="preserve"> </w:t>
      </w:r>
    </w:p>
    <w:p w14:paraId="16C1736E" w14:textId="77777777" w:rsidR="00862EE7" w:rsidRDefault="00B1539A" w:rsidP="00862EE7">
      <w:pPr>
        <w:widowControl w:val="0"/>
        <w:suppressAutoHyphens w:val="0"/>
        <w:adjustRightInd w:val="0"/>
        <w:ind w:left="284"/>
        <w:jc w:val="both"/>
        <w:textAlignment w:val="baseline"/>
        <w:rPr>
          <w:rFonts w:ascii="Arial" w:hAnsi="Arial" w:cs="Arial"/>
          <w:b/>
          <w:sz w:val="20"/>
          <w:szCs w:val="20"/>
        </w:rPr>
      </w:pPr>
      <w:r w:rsidRPr="00862EE7">
        <w:rPr>
          <w:rFonts w:ascii="Arial" w:hAnsi="Arial" w:cs="Arial"/>
          <w:b/>
          <w:sz w:val="20"/>
          <w:szCs w:val="20"/>
        </w:rPr>
        <w:t xml:space="preserve">WĘGLOKOKS KRAJ </w:t>
      </w:r>
      <w:r w:rsidR="00876A9E" w:rsidRPr="00862EE7">
        <w:rPr>
          <w:rFonts w:ascii="Arial" w:hAnsi="Arial" w:cs="Arial"/>
          <w:b/>
          <w:sz w:val="20"/>
          <w:szCs w:val="20"/>
        </w:rPr>
        <w:t>S.A.</w:t>
      </w:r>
      <w:r w:rsidRPr="00862EE7">
        <w:rPr>
          <w:rFonts w:ascii="Arial" w:hAnsi="Arial" w:cs="Arial"/>
          <w:b/>
          <w:sz w:val="20"/>
          <w:szCs w:val="20"/>
        </w:rPr>
        <w:t>,</w:t>
      </w:r>
      <w:r w:rsidR="001E3757" w:rsidRPr="00862EE7">
        <w:rPr>
          <w:rFonts w:ascii="Arial" w:hAnsi="Arial" w:cs="Arial"/>
          <w:b/>
          <w:sz w:val="20"/>
          <w:szCs w:val="20"/>
        </w:rPr>
        <w:t xml:space="preserve"> </w:t>
      </w:r>
      <w:r w:rsidRPr="00862EE7">
        <w:rPr>
          <w:rFonts w:ascii="Arial" w:hAnsi="Arial" w:cs="Arial"/>
          <w:b/>
          <w:sz w:val="20"/>
          <w:szCs w:val="20"/>
        </w:rPr>
        <w:t>41-940 Piekary Śląskie, ul. Gen. Jerzego Ziętka</w:t>
      </w:r>
    </w:p>
    <w:p w14:paraId="16760E91" w14:textId="77777777" w:rsidR="00862EE7" w:rsidRDefault="00B1539A" w:rsidP="00862EE7">
      <w:pPr>
        <w:widowControl w:val="0"/>
        <w:suppressAutoHyphens w:val="0"/>
        <w:adjustRightInd w:val="0"/>
        <w:ind w:left="284"/>
        <w:jc w:val="both"/>
        <w:textAlignment w:val="baseline"/>
        <w:rPr>
          <w:rFonts w:ascii="Arial" w:hAnsi="Arial" w:cs="Arial"/>
          <w:b/>
          <w:sz w:val="20"/>
          <w:szCs w:val="20"/>
        </w:rPr>
      </w:pPr>
      <w:r w:rsidRPr="00862EE7">
        <w:rPr>
          <w:rFonts w:ascii="Arial" w:hAnsi="Arial" w:cs="Arial"/>
          <w:sz w:val="20"/>
          <w:szCs w:val="20"/>
        </w:rPr>
        <w:t>z</w:t>
      </w:r>
      <w:r w:rsidR="00862EE7">
        <w:rPr>
          <w:rFonts w:ascii="Arial" w:hAnsi="Arial" w:cs="Arial"/>
          <w:sz w:val="20"/>
          <w:szCs w:val="20"/>
        </w:rPr>
        <w:t xml:space="preserve"> </w:t>
      </w:r>
      <w:r w:rsidRPr="00862EE7">
        <w:rPr>
          <w:rFonts w:ascii="Arial" w:hAnsi="Arial" w:cs="Arial"/>
          <w:sz w:val="20"/>
          <w:szCs w:val="20"/>
        </w:rPr>
        <w:t>dopiskiem w treści</w:t>
      </w:r>
      <w:r w:rsidRPr="00862EE7">
        <w:rPr>
          <w:rFonts w:ascii="Arial" w:hAnsi="Arial" w:cs="Arial"/>
          <w:b/>
          <w:sz w:val="20"/>
          <w:szCs w:val="20"/>
        </w:rPr>
        <w:t xml:space="preserve"> – dot. KWK Bobrek – Piekary, Ruch </w:t>
      </w:r>
      <w:r w:rsidR="002E6824" w:rsidRPr="00862EE7">
        <w:rPr>
          <w:rFonts w:ascii="Arial" w:hAnsi="Arial" w:cs="Arial"/>
          <w:b/>
          <w:sz w:val="20"/>
          <w:szCs w:val="20"/>
        </w:rPr>
        <w:t>Bobrek</w:t>
      </w:r>
    </w:p>
    <w:p w14:paraId="4A198EB7" w14:textId="77777777" w:rsidR="00B1539A" w:rsidRDefault="00B1539A" w:rsidP="00862EE7">
      <w:pPr>
        <w:widowControl w:val="0"/>
        <w:suppressAutoHyphens w:val="0"/>
        <w:adjustRightInd w:val="0"/>
        <w:ind w:left="284"/>
        <w:jc w:val="both"/>
        <w:textAlignment w:val="baseline"/>
        <w:rPr>
          <w:rFonts w:ascii="Arial" w:hAnsi="Arial" w:cs="Arial"/>
          <w:sz w:val="20"/>
          <w:szCs w:val="20"/>
          <w:lang w:eastAsia="pl-PL"/>
        </w:rPr>
      </w:pPr>
      <w:r w:rsidRPr="00862EE7">
        <w:rPr>
          <w:rFonts w:ascii="Arial" w:hAnsi="Arial" w:cs="Arial"/>
          <w:sz w:val="20"/>
          <w:szCs w:val="20"/>
        </w:rPr>
        <w:t>i przesłać na powyższy adres.</w:t>
      </w:r>
    </w:p>
    <w:p w14:paraId="5184EB9B" w14:textId="77777777" w:rsidR="00DB5BD5" w:rsidRPr="00862EE7" w:rsidRDefault="00DB5BD5"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eastAsia="Calibri" w:hAnsi="Arial" w:cs="Arial"/>
          <w:sz w:val="20"/>
          <w:szCs w:val="20"/>
          <w:lang w:eastAsia="en-US"/>
        </w:rPr>
        <w:t>W przypadku gdy zostało podpisane porozumienie o przesyłaniu faktur drogą elektroniczną,  fakturę należy wysyłać na adres wskazany w porozumieniu.</w:t>
      </w:r>
    </w:p>
    <w:p w14:paraId="734F6D13" w14:textId="77777777" w:rsidR="00DB5BD5" w:rsidRPr="002E14CE" w:rsidRDefault="00DB5BD5" w:rsidP="00862EE7">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862EE7">
        <w:rPr>
          <w:rFonts w:ascii="Arial" w:eastAsia="Calibri" w:hAnsi="Arial" w:cs="Arial"/>
          <w:sz w:val="20"/>
          <w:szCs w:val="20"/>
          <w:lang w:eastAsia="en-US"/>
        </w:rPr>
        <w:t xml:space="preserve">Wykonawca jest zobowiązany do dołączenia do wystawionej faktury kopię dokumentu,  o którym mowa w ust. </w:t>
      </w:r>
      <w:r w:rsidR="002E14CE">
        <w:rPr>
          <w:rFonts w:ascii="Arial" w:eastAsia="Calibri" w:hAnsi="Arial" w:cs="Arial"/>
          <w:sz w:val="20"/>
          <w:szCs w:val="20"/>
          <w:lang w:eastAsia="en-US"/>
        </w:rPr>
        <w:t>9</w:t>
      </w:r>
      <w:r w:rsidRPr="00862EE7">
        <w:rPr>
          <w:rFonts w:ascii="Arial" w:eastAsia="Calibri" w:hAnsi="Arial" w:cs="Arial"/>
          <w:sz w:val="20"/>
          <w:szCs w:val="20"/>
          <w:lang w:eastAsia="en-US"/>
        </w:rPr>
        <w:t>, a na podstawie którego została wystawiona faktura.</w:t>
      </w:r>
    </w:p>
    <w:p w14:paraId="491874F4" w14:textId="77777777" w:rsidR="002E14CE" w:rsidRPr="002E14CE" w:rsidRDefault="00DB5BD5"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Faktury muszą być wystawione w języku i w walucie polskiej, zawierać numer umowy, pod którym umowa została wprowadzona do elektronicznego rejestru umów prowadzonym przez Zamawiającego.</w:t>
      </w:r>
    </w:p>
    <w:p w14:paraId="4A4B82A4" w14:textId="77777777" w:rsidR="00DB5BD5" w:rsidRPr="002E14CE" w:rsidRDefault="00DB5BD5"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 xml:space="preserve">Wszelkie płatności dokonywane będą przelewem na rachunek rozliczeniowy wskazany przez Wykonawcę na fakturze. </w:t>
      </w:r>
    </w:p>
    <w:p w14:paraId="4DDFAACA" w14:textId="77777777" w:rsidR="00F83038" w:rsidRDefault="00F83038"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rPr>
        <w:t xml:space="preserve">Termin płatności faktur dokumentujących zobowiązania wynikające z Umowy wynosi </w:t>
      </w:r>
      <w:r w:rsidR="00D807A6" w:rsidRPr="002E14CE">
        <w:rPr>
          <w:rFonts w:ascii="Arial" w:hAnsi="Arial" w:cs="Arial"/>
          <w:b/>
          <w:bCs/>
          <w:sz w:val="20"/>
          <w:szCs w:val="20"/>
        </w:rPr>
        <w:t>30</w:t>
      </w:r>
      <w:r w:rsidRPr="002E14CE">
        <w:rPr>
          <w:rFonts w:ascii="Arial" w:hAnsi="Arial" w:cs="Arial"/>
          <w:b/>
          <w:sz w:val="20"/>
          <w:szCs w:val="20"/>
        </w:rPr>
        <w:t xml:space="preserve"> dni kalendarzowych od daty wpływu faktury</w:t>
      </w:r>
      <w:r w:rsidRPr="002E14CE">
        <w:rPr>
          <w:rFonts w:ascii="Arial" w:hAnsi="Arial" w:cs="Arial"/>
          <w:sz w:val="20"/>
          <w:szCs w:val="20"/>
        </w:rPr>
        <w:t xml:space="preserve"> </w:t>
      </w:r>
      <w:r w:rsidRPr="002E14CE">
        <w:rPr>
          <w:rFonts w:ascii="Arial" w:hAnsi="Arial" w:cs="Arial"/>
          <w:b/>
          <w:sz w:val="20"/>
          <w:szCs w:val="20"/>
        </w:rPr>
        <w:t xml:space="preserve">do WĘGLOKOKS KRAJ </w:t>
      </w:r>
      <w:r w:rsidR="00831DA7" w:rsidRPr="002E14CE">
        <w:rPr>
          <w:rFonts w:ascii="Arial" w:hAnsi="Arial" w:cs="Arial"/>
          <w:b/>
          <w:sz w:val="20"/>
          <w:szCs w:val="20"/>
        </w:rPr>
        <w:t xml:space="preserve">S.A. </w:t>
      </w:r>
      <w:r w:rsidRPr="002E14CE">
        <w:rPr>
          <w:rFonts w:ascii="Arial" w:hAnsi="Arial" w:cs="Arial"/>
          <w:sz w:val="20"/>
          <w:szCs w:val="20"/>
        </w:rPr>
        <w:t xml:space="preserve">wystawionej </w:t>
      </w:r>
      <w:r w:rsidRPr="002E14CE">
        <w:rPr>
          <w:rFonts w:ascii="Arial" w:hAnsi="Arial" w:cs="Arial"/>
          <w:sz w:val="20"/>
          <w:szCs w:val="20"/>
        </w:rPr>
        <w:br/>
        <w:t xml:space="preserve">po wykonaniu przedmiotu </w:t>
      </w:r>
      <w:r w:rsidR="004D7B94" w:rsidRPr="002E14CE">
        <w:rPr>
          <w:rFonts w:ascii="Arial" w:hAnsi="Arial" w:cs="Arial"/>
          <w:sz w:val="20"/>
          <w:szCs w:val="20"/>
        </w:rPr>
        <w:t xml:space="preserve">Umowy </w:t>
      </w:r>
      <w:r w:rsidRPr="002E14CE">
        <w:rPr>
          <w:rFonts w:ascii="Arial" w:hAnsi="Arial" w:cs="Arial"/>
          <w:sz w:val="20"/>
          <w:szCs w:val="20"/>
        </w:rPr>
        <w:t xml:space="preserve">w całości lub w części, na podstawie dokumentu potwierdzającego należyte wykonanie przedmiotu </w:t>
      </w:r>
      <w:r w:rsidR="004D7B94" w:rsidRPr="002E14CE">
        <w:rPr>
          <w:rFonts w:ascii="Arial" w:hAnsi="Arial" w:cs="Arial"/>
          <w:sz w:val="20"/>
          <w:szCs w:val="20"/>
        </w:rPr>
        <w:t xml:space="preserve">Umowy </w:t>
      </w:r>
      <w:r w:rsidRPr="002E14CE">
        <w:rPr>
          <w:rFonts w:ascii="Arial" w:hAnsi="Arial" w:cs="Arial"/>
          <w:sz w:val="20"/>
          <w:szCs w:val="20"/>
        </w:rPr>
        <w:t xml:space="preserve">w całości lub w części np. protokołu odbioru przedmiotu </w:t>
      </w:r>
      <w:r w:rsidR="004D7B94" w:rsidRPr="002E14CE">
        <w:rPr>
          <w:rFonts w:ascii="Arial" w:hAnsi="Arial" w:cs="Arial"/>
          <w:sz w:val="20"/>
          <w:szCs w:val="20"/>
        </w:rPr>
        <w:t xml:space="preserve">Umowy </w:t>
      </w:r>
      <w:r w:rsidRPr="002E14CE">
        <w:rPr>
          <w:rFonts w:ascii="Arial" w:hAnsi="Arial" w:cs="Arial"/>
          <w:sz w:val="20"/>
          <w:szCs w:val="20"/>
        </w:rPr>
        <w:t xml:space="preserve">potwierdzonego przez WĘGLOKOKS KRAJ </w:t>
      </w:r>
      <w:r w:rsidR="00831DA7" w:rsidRPr="002E14CE">
        <w:rPr>
          <w:rFonts w:ascii="Arial" w:hAnsi="Arial" w:cs="Arial"/>
          <w:sz w:val="20"/>
          <w:szCs w:val="20"/>
        </w:rPr>
        <w:t>S.A.</w:t>
      </w:r>
    </w:p>
    <w:p w14:paraId="18A7DFBA" w14:textId="77777777" w:rsidR="00044930" w:rsidRDefault="00044930"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rPr>
        <w:t>Wyklucza się stosowanie zaliczek i przedpłat.</w:t>
      </w:r>
    </w:p>
    <w:p w14:paraId="7B3E9BF6" w14:textId="77777777" w:rsidR="00DB5BD5" w:rsidRPr="002E14CE" w:rsidRDefault="00DB5BD5"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Wykonawca dokona zarachowania wpłaty ceny/wynagrodzenia w pierwszej kolejności na poczet należności głównej wskazanej w tytule przelewu (art. 451 § 1 KC nie stosuje się).</w:t>
      </w:r>
    </w:p>
    <w:p w14:paraId="2BF231D1" w14:textId="77777777" w:rsidR="00DB5BD5" w:rsidRDefault="00DB5BD5"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rPr>
        <w:t>Numer rachunku bankowego Wykonawcy będzie wskazywany każdorazowo tylko i wyłącznie</w:t>
      </w:r>
      <w:r w:rsidR="002F73CF" w:rsidRPr="002E14CE">
        <w:rPr>
          <w:rFonts w:ascii="Arial" w:hAnsi="Arial" w:cs="Arial"/>
          <w:sz w:val="20"/>
          <w:szCs w:val="20"/>
        </w:rPr>
        <w:t xml:space="preserve"> </w:t>
      </w:r>
      <w:r w:rsidR="00742007" w:rsidRPr="002E14CE">
        <w:rPr>
          <w:rFonts w:ascii="Arial" w:hAnsi="Arial" w:cs="Arial"/>
          <w:sz w:val="20"/>
          <w:szCs w:val="20"/>
        </w:rPr>
        <w:t xml:space="preserve">                              </w:t>
      </w:r>
      <w:r w:rsidRPr="002E14CE">
        <w:rPr>
          <w:rFonts w:ascii="Arial" w:hAnsi="Arial" w:cs="Arial"/>
          <w:sz w:val="20"/>
          <w:szCs w:val="20"/>
        </w:rPr>
        <w:t>na</w:t>
      </w:r>
      <w:r w:rsidR="002F73CF" w:rsidRPr="002E14CE">
        <w:rPr>
          <w:rFonts w:ascii="Arial" w:hAnsi="Arial" w:cs="Arial"/>
          <w:sz w:val="20"/>
          <w:szCs w:val="20"/>
        </w:rPr>
        <w:t xml:space="preserve"> </w:t>
      </w:r>
      <w:r w:rsidRPr="002E14CE">
        <w:rPr>
          <w:rFonts w:ascii="Arial" w:hAnsi="Arial" w:cs="Arial"/>
          <w:sz w:val="20"/>
          <w:szCs w:val="20"/>
        </w:rPr>
        <w:t>fakturach.</w:t>
      </w:r>
    </w:p>
    <w:p w14:paraId="056DE5BD"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Zmiana numeru rachunku rozliczeniowego Wykonawcy umieszczonego na złożonej u Zamawiającego fakturze nie stanowi zmiany umowy i jest możliwa tylko i wyłącznie poprzez złożenie Zamawiającemu faktury korygującej.</w:t>
      </w:r>
    </w:p>
    <w:p w14:paraId="641329B9"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 xml:space="preserve">Rozporządzanie wierzytelnościami wynikającymi z umowy (należność główna, należność uboczna, </w:t>
      </w:r>
      <w:r w:rsidRPr="002E14CE">
        <w:rPr>
          <w:rFonts w:ascii="Arial" w:eastAsia="Calibri" w:hAnsi="Arial" w:cs="Arial"/>
          <w:sz w:val="20"/>
          <w:szCs w:val="20"/>
          <w:lang w:eastAsia="en-US"/>
        </w:rPr>
        <w:br/>
        <w:t>w tym odszkodowania, kary umowne i inne), w tym w szczególności zabezpieczenie, zastaw,</w:t>
      </w:r>
      <w:r w:rsidR="002F73CF" w:rsidRPr="002E14CE">
        <w:rPr>
          <w:rFonts w:ascii="Arial" w:eastAsia="Calibri" w:hAnsi="Arial" w:cs="Arial"/>
          <w:sz w:val="20"/>
          <w:szCs w:val="20"/>
          <w:lang w:eastAsia="en-US"/>
        </w:rPr>
        <w:t xml:space="preserve"> </w:t>
      </w:r>
      <w:r w:rsidRPr="002E14CE">
        <w:rPr>
          <w:rFonts w:ascii="Arial" w:eastAsia="Calibri" w:hAnsi="Arial" w:cs="Arial"/>
          <w:sz w:val="20"/>
          <w:szCs w:val="20"/>
          <w:lang w:eastAsia="en-US"/>
        </w:rPr>
        <w:t xml:space="preserve">przewłaszczenie, obciążenie, zbycie) wymagają pisemnej zgody Zamawiającego pod rygorem nieważności. </w:t>
      </w:r>
    </w:p>
    <w:p w14:paraId="4E348289"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Wykonawca zobowiązany jest do umieszczenia na każdej fakturze informacji o następującej treści: „</w:t>
      </w:r>
      <w:r w:rsidRPr="002E14CE">
        <w:rPr>
          <w:rFonts w:ascii="Arial" w:eastAsia="Calibri" w:hAnsi="Arial" w:cs="Arial"/>
          <w:i/>
          <w:sz w:val="20"/>
          <w:szCs w:val="20"/>
          <w:lang w:eastAsia="en-US"/>
        </w:rPr>
        <w:t xml:space="preserve">Rozporządzanie wierzytelnością wymaga uprzedniej zgody </w:t>
      </w:r>
      <w:r w:rsidR="00876A9E" w:rsidRPr="002E14CE">
        <w:rPr>
          <w:rFonts w:ascii="Arial" w:eastAsia="Calibri" w:hAnsi="Arial" w:cs="Arial"/>
          <w:i/>
          <w:sz w:val="20"/>
          <w:szCs w:val="20"/>
          <w:lang w:eastAsia="en-US"/>
        </w:rPr>
        <w:t>WĘGLOKOKS KRAJ</w:t>
      </w:r>
      <w:r w:rsidRPr="002E14CE">
        <w:rPr>
          <w:rFonts w:ascii="Arial" w:eastAsia="Calibri" w:hAnsi="Arial" w:cs="Arial"/>
          <w:i/>
          <w:sz w:val="20"/>
          <w:szCs w:val="20"/>
          <w:lang w:eastAsia="en-US"/>
        </w:rPr>
        <w:t xml:space="preserve"> </w:t>
      </w:r>
      <w:r w:rsidR="008C7624" w:rsidRPr="002E14CE">
        <w:rPr>
          <w:rFonts w:ascii="Arial" w:eastAsia="Calibri" w:hAnsi="Arial" w:cs="Arial"/>
          <w:i/>
          <w:sz w:val="20"/>
          <w:szCs w:val="20"/>
          <w:lang w:eastAsia="en-US"/>
        </w:rPr>
        <w:t>S.A</w:t>
      </w:r>
      <w:r w:rsidRPr="002E14CE">
        <w:rPr>
          <w:rFonts w:ascii="Arial" w:eastAsia="Calibri" w:hAnsi="Arial" w:cs="Arial"/>
          <w:i/>
          <w:sz w:val="20"/>
          <w:szCs w:val="20"/>
          <w:lang w:eastAsia="en-US"/>
        </w:rPr>
        <w:t>.”</w:t>
      </w:r>
      <w:r w:rsidRPr="002E14CE">
        <w:rPr>
          <w:rFonts w:ascii="Arial" w:eastAsia="Calibri" w:hAnsi="Arial" w:cs="Arial"/>
          <w:sz w:val="20"/>
          <w:szCs w:val="20"/>
          <w:lang w:eastAsia="en-US"/>
        </w:rPr>
        <w:t>.</w:t>
      </w:r>
    </w:p>
    <w:p w14:paraId="4F80A3ED"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 xml:space="preserve">Zapłata faktury korygującej nastąpi w terminie do 30 dni kalendarzowych od daty jej dostarczenia </w:t>
      </w:r>
      <w:r w:rsidR="00742007" w:rsidRPr="002E14CE">
        <w:rPr>
          <w:rFonts w:ascii="Arial" w:eastAsia="Calibri" w:hAnsi="Arial" w:cs="Arial"/>
          <w:sz w:val="20"/>
          <w:szCs w:val="20"/>
          <w:lang w:eastAsia="en-US"/>
        </w:rPr>
        <w:t xml:space="preserve">                     </w:t>
      </w:r>
      <w:r w:rsidRPr="002E14CE">
        <w:rPr>
          <w:rFonts w:ascii="Arial" w:eastAsia="Calibri" w:hAnsi="Arial" w:cs="Arial"/>
          <w:sz w:val="20"/>
          <w:szCs w:val="20"/>
          <w:lang w:eastAsia="en-US"/>
        </w:rPr>
        <w:t>do Zamawiającego, jednak nie wcześniej niż w terminie płatności faktury pierwotnej.</w:t>
      </w:r>
    </w:p>
    <w:p w14:paraId="151D92FE"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 xml:space="preserve">Zamawiający jest uprawniony do dokonywania potrąceń wzajemnych wierzytelności wymagalnych   </w:t>
      </w:r>
      <w:r w:rsidRPr="002E14CE">
        <w:rPr>
          <w:rFonts w:ascii="Arial" w:eastAsia="Calibri" w:hAnsi="Arial" w:cs="Arial"/>
          <w:sz w:val="20"/>
          <w:szCs w:val="20"/>
          <w:lang w:eastAsia="en-US"/>
        </w:rPr>
        <w:br/>
        <w:t>i niewymagalnych. Potrącenie umowne wywołuje skutek z chwilą doręczenia oświadczenia przez Zamawiającego o potrąceniu.</w:t>
      </w:r>
    </w:p>
    <w:p w14:paraId="2A9CD039"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Strony ustalają jako datę zapłaty przez Zamawiającego datę obciążenia rachunku bankowego</w:t>
      </w:r>
      <w:r w:rsidR="002F73CF" w:rsidRPr="002E14CE">
        <w:rPr>
          <w:rFonts w:ascii="Arial" w:eastAsia="Calibri" w:hAnsi="Arial" w:cs="Arial"/>
          <w:sz w:val="20"/>
          <w:szCs w:val="20"/>
          <w:lang w:eastAsia="en-US"/>
        </w:rPr>
        <w:t xml:space="preserve"> </w:t>
      </w:r>
      <w:r w:rsidRPr="002E14CE">
        <w:rPr>
          <w:rFonts w:ascii="Arial" w:eastAsia="Calibri" w:hAnsi="Arial" w:cs="Arial"/>
          <w:sz w:val="20"/>
          <w:szCs w:val="20"/>
          <w:lang w:eastAsia="en-US"/>
        </w:rPr>
        <w:t>Zamawiającego.</w:t>
      </w:r>
    </w:p>
    <w:p w14:paraId="5CECEC27" w14:textId="77777777" w:rsidR="00C57B42" w:rsidRDefault="00C57B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2E14CE">
        <w:rPr>
          <w:rFonts w:ascii="Arial" w:hAnsi="Arial" w:cs="Arial"/>
          <w:sz w:val="20"/>
          <w:szCs w:val="20"/>
          <w:lang w:eastAsia="pl-PL"/>
        </w:rPr>
        <w:t>kc</w:t>
      </w:r>
      <w:proofErr w:type="spellEnd"/>
      <w:r w:rsidRPr="002E14CE">
        <w:rPr>
          <w:rFonts w:ascii="Arial" w:hAnsi="Arial" w:cs="Arial"/>
          <w:sz w:val="20"/>
          <w:szCs w:val="20"/>
          <w:lang w:eastAsia="pl-PL"/>
        </w:rPr>
        <w:t xml:space="preserve">, bez pisemnej zgody Zamawiającego. </w:t>
      </w:r>
    </w:p>
    <w:p w14:paraId="082C7F05"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Zamawiający oświadcza, że będzie realizować płatności za faktury z zastosowaniem mechanizmu</w:t>
      </w:r>
      <w:r w:rsidR="002F73CF" w:rsidRPr="002E14CE">
        <w:rPr>
          <w:rFonts w:ascii="Arial" w:eastAsia="Calibri" w:hAnsi="Arial" w:cs="Arial"/>
          <w:sz w:val="20"/>
          <w:szCs w:val="20"/>
          <w:lang w:eastAsia="en-US"/>
        </w:rPr>
        <w:t xml:space="preserve"> </w:t>
      </w:r>
      <w:r w:rsidRPr="002E14CE">
        <w:rPr>
          <w:rFonts w:ascii="Arial" w:eastAsia="Calibri" w:hAnsi="Arial" w:cs="Arial"/>
          <w:sz w:val="20"/>
          <w:szCs w:val="20"/>
          <w:lang w:eastAsia="en-US"/>
        </w:rPr>
        <w:t xml:space="preserve">podzielonej płatności, tzw. </w:t>
      </w:r>
      <w:proofErr w:type="spellStart"/>
      <w:r w:rsidRPr="002E14CE">
        <w:rPr>
          <w:rFonts w:ascii="Arial" w:eastAsia="Calibri" w:hAnsi="Arial" w:cs="Arial"/>
          <w:i/>
          <w:sz w:val="20"/>
          <w:szCs w:val="20"/>
          <w:lang w:eastAsia="en-US"/>
        </w:rPr>
        <w:t>split</w:t>
      </w:r>
      <w:proofErr w:type="spellEnd"/>
      <w:r w:rsidRPr="002E14CE">
        <w:rPr>
          <w:rFonts w:ascii="Arial" w:eastAsia="Calibri" w:hAnsi="Arial" w:cs="Arial"/>
          <w:i/>
          <w:sz w:val="20"/>
          <w:szCs w:val="20"/>
          <w:lang w:eastAsia="en-US"/>
        </w:rPr>
        <w:t xml:space="preserve"> </w:t>
      </w:r>
      <w:proofErr w:type="spellStart"/>
      <w:r w:rsidRPr="002E14CE">
        <w:rPr>
          <w:rFonts w:ascii="Arial" w:eastAsia="Calibri" w:hAnsi="Arial" w:cs="Arial"/>
          <w:i/>
          <w:sz w:val="20"/>
          <w:szCs w:val="20"/>
          <w:lang w:eastAsia="en-US"/>
        </w:rPr>
        <w:t>payment</w:t>
      </w:r>
      <w:proofErr w:type="spellEnd"/>
      <w:r w:rsidRPr="002E14CE">
        <w:rPr>
          <w:rFonts w:ascii="Arial" w:eastAsia="Calibri" w:hAnsi="Arial" w:cs="Arial"/>
          <w:sz w:val="20"/>
          <w:szCs w:val="20"/>
          <w:lang w:eastAsia="en-US"/>
        </w:rPr>
        <w:t>.</w:t>
      </w:r>
    </w:p>
    <w:p w14:paraId="2E11970B"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 xml:space="preserve">Wykonawca oświadcza, iż numer rachunku rozliczeniowego wskazany na fakturze jest rachunkiem </w:t>
      </w:r>
      <w:r w:rsidR="00742007" w:rsidRPr="002E14CE">
        <w:rPr>
          <w:rFonts w:ascii="Arial" w:eastAsia="Calibri" w:hAnsi="Arial" w:cs="Arial"/>
          <w:sz w:val="20"/>
          <w:szCs w:val="20"/>
          <w:lang w:eastAsia="en-US"/>
        </w:rPr>
        <w:t xml:space="preserve">                 </w:t>
      </w:r>
      <w:r w:rsidRPr="002E14CE">
        <w:rPr>
          <w:rFonts w:ascii="Arial" w:eastAsia="Calibri" w:hAnsi="Arial" w:cs="Arial"/>
          <w:sz w:val="20"/>
          <w:szCs w:val="20"/>
          <w:lang w:eastAsia="en-US"/>
        </w:rPr>
        <w:t>dla</w:t>
      </w:r>
      <w:r w:rsidR="00A47C58" w:rsidRPr="002E14CE">
        <w:rPr>
          <w:rFonts w:ascii="Arial" w:eastAsia="Calibri" w:hAnsi="Arial" w:cs="Arial"/>
          <w:sz w:val="20"/>
          <w:szCs w:val="20"/>
          <w:lang w:eastAsia="en-US"/>
        </w:rPr>
        <w:t xml:space="preserve"> </w:t>
      </w:r>
      <w:r w:rsidRPr="002E14CE">
        <w:rPr>
          <w:rFonts w:ascii="Arial" w:eastAsia="Calibri" w:hAnsi="Arial" w:cs="Arial"/>
          <w:sz w:val="20"/>
          <w:szCs w:val="20"/>
          <w:lang w:eastAsia="en-US"/>
        </w:rPr>
        <w:t xml:space="preserve">którego zgodnie z rozdziałem 3a ustawy z dnia 29 sierpnia 1997 r. - Prawo bankowe </w:t>
      </w:r>
      <w:r w:rsidR="00E35FA6" w:rsidRPr="002E14CE">
        <w:rPr>
          <w:rFonts w:ascii="Arial" w:eastAsia="Calibri" w:hAnsi="Arial" w:cs="Arial"/>
          <w:sz w:val="20"/>
          <w:szCs w:val="20"/>
          <w:lang w:eastAsia="en-US"/>
        </w:rPr>
        <w:t>(Dz.U. 202</w:t>
      </w:r>
      <w:r w:rsidR="0062547B" w:rsidRPr="002E14CE">
        <w:rPr>
          <w:rFonts w:ascii="Arial" w:eastAsia="Calibri" w:hAnsi="Arial" w:cs="Arial"/>
          <w:sz w:val="20"/>
          <w:szCs w:val="20"/>
          <w:lang w:eastAsia="en-US"/>
        </w:rPr>
        <w:t>1</w:t>
      </w:r>
      <w:r w:rsidR="00E35FA6" w:rsidRPr="002E14CE">
        <w:rPr>
          <w:rFonts w:ascii="Arial" w:eastAsia="Calibri" w:hAnsi="Arial" w:cs="Arial"/>
          <w:sz w:val="20"/>
          <w:szCs w:val="20"/>
          <w:lang w:eastAsia="en-US"/>
        </w:rPr>
        <w:t>.</w:t>
      </w:r>
      <w:r w:rsidR="0062547B" w:rsidRPr="002E14CE">
        <w:rPr>
          <w:rFonts w:ascii="Arial" w:eastAsia="Calibri" w:hAnsi="Arial" w:cs="Arial"/>
          <w:sz w:val="20"/>
          <w:szCs w:val="20"/>
          <w:lang w:eastAsia="en-US"/>
        </w:rPr>
        <w:t>2439</w:t>
      </w:r>
      <w:r w:rsidR="00E35FA6" w:rsidRPr="002E14CE">
        <w:rPr>
          <w:rFonts w:ascii="Arial" w:eastAsia="Calibri" w:hAnsi="Arial" w:cs="Arial"/>
          <w:sz w:val="20"/>
          <w:szCs w:val="20"/>
          <w:lang w:eastAsia="en-US"/>
        </w:rPr>
        <w:t xml:space="preserve"> </w:t>
      </w:r>
      <w:proofErr w:type="spellStart"/>
      <w:r w:rsidR="00E35FA6" w:rsidRPr="002E14CE">
        <w:rPr>
          <w:rFonts w:ascii="Arial" w:eastAsia="Calibri" w:hAnsi="Arial" w:cs="Arial"/>
          <w:sz w:val="20"/>
          <w:szCs w:val="20"/>
          <w:lang w:eastAsia="en-US"/>
        </w:rPr>
        <w:t>t.j</w:t>
      </w:r>
      <w:proofErr w:type="spellEnd"/>
      <w:r w:rsidR="00E35FA6" w:rsidRPr="002E14CE">
        <w:rPr>
          <w:rFonts w:ascii="Arial" w:eastAsia="Calibri" w:hAnsi="Arial" w:cs="Arial"/>
          <w:sz w:val="20"/>
          <w:szCs w:val="20"/>
          <w:lang w:eastAsia="en-US"/>
        </w:rPr>
        <w:t>.)</w:t>
      </w:r>
      <w:r w:rsidRPr="002E14CE">
        <w:rPr>
          <w:rFonts w:ascii="Arial" w:eastAsia="Calibri" w:hAnsi="Arial" w:cs="Arial"/>
          <w:sz w:val="20"/>
          <w:szCs w:val="20"/>
          <w:lang w:eastAsia="en-US"/>
        </w:rPr>
        <w:t xml:space="preserve"> prowadzony jest rachunek VAT.</w:t>
      </w:r>
    </w:p>
    <w:p w14:paraId="73DC4B9F"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 xml:space="preserve">W przypadku gdy rachunek rozliczeniowy Wykonawcy nie figuruje w rejestrze podatników VAT prowadzonym przez Szefa Krajowej Administracji Skarbowej,  Zamawiający jest uprawniony </w:t>
      </w:r>
      <w:r w:rsidRPr="002E14CE">
        <w:rPr>
          <w:rFonts w:ascii="Arial" w:eastAsia="Calibri" w:hAnsi="Arial" w:cs="Arial"/>
          <w:sz w:val="20"/>
          <w:szCs w:val="20"/>
          <w:lang w:eastAsia="en-US"/>
        </w:rPr>
        <w:br/>
        <w:t>do złożenia zawiadomienia, o którym mowa wart. 117ba § 3 Ustawy z dnia 29 sierpnia1997</w:t>
      </w:r>
      <w:r w:rsidR="0029193F" w:rsidRPr="002E14CE">
        <w:rPr>
          <w:rFonts w:ascii="Arial" w:eastAsia="Calibri" w:hAnsi="Arial" w:cs="Arial"/>
          <w:sz w:val="20"/>
          <w:szCs w:val="20"/>
          <w:lang w:eastAsia="en-US"/>
        </w:rPr>
        <w:t xml:space="preserve"> </w:t>
      </w:r>
      <w:r w:rsidRPr="002E14CE">
        <w:rPr>
          <w:rFonts w:ascii="Arial" w:eastAsia="Calibri" w:hAnsi="Arial" w:cs="Arial"/>
          <w:sz w:val="20"/>
          <w:szCs w:val="20"/>
          <w:lang w:eastAsia="en-US"/>
        </w:rPr>
        <w:t xml:space="preserve">r. Ordynacja </w:t>
      </w:r>
      <w:r w:rsidRPr="002E14CE">
        <w:rPr>
          <w:rFonts w:ascii="Arial" w:eastAsia="Calibri" w:hAnsi="Arial" w:cs="Arial"/>
          <w:sz w:val="20"/>
          <w:szCs w:val="20"/>
          <w:lang w:eastAsia="en-US"/>
        </w:rPr>
        <w:lastRenderedPageBreak/>
        <w:t xml:space="preserve">podatkowa </w:t>
      </w:r>
      <w:r w:rsidR="00184B77" w:rsidRPr="002E14CE">
        <w:rPr>
          <w:rFonts w:ascii="Arial" w:eastAsia="Calibri" w:hAnsi="Arial" w:cs="Arial"/>
          <w:sz w:val="20"/>
          <w:szCs w:val="20"/>
          <w:lang w:eastAsia="en-US"/>
        </w:rPr>
        <w:t>(Dz.U. 202</w:t>
      </w:r>
      <w:r w:rsidR="0062547B" w:rsidRPr="002E14CE">
        <w:rPr>
          <w:rFonts w:ascii="Arial" w:eastAsia="Calibri" w:hAnsi="Arial" w:cs="Arial"/>
          <w:sz w:val="20"/>
          <w:szCs w:val="20"/>
          <w:lang w:eastAsia="en-US"/>
        </w:rPr>
        <w:t>1</w:t>
      </w:r>
      <w:r w:rsidR="00184B77" w:rsidRPr="002E14CE">
        <w:rPr>
          <w:rFonts w:ascii="Arial" w:eastAsia="Calibri" w:hAnsi="Arial" w:cs="Arial"/>
          <w:sz w:val="20"/>
          <w:szCs w:val="20"/>
          <w:lang w:eastAsia="en-US"/>
        </w:rPr>
        <w:t>.1</w:t>
      </w:r>
      <w:r w:rsidR="0062547B" w:rsidRPr="002E14CE">
        <w:rPr>
          <w:rFonts w:ascii="Arial" w:eastAsia="Calibri" w:hAnsi="Arial" w:cs="Arial"/>
          <w:sz w:val="20"/>
          <w:szCs w:val="20"/>
          <w:lang w:eastAsia="en-US"/>
        </w:rPr>
        <w:t>540</w:t>
      </w:r>
      <w:r w:rsidR="00184B77" w:rsidRPr="002E14CE">
        <w:rPr>
          <w:rFonts w:ascii="Arial" w:eastAsia="Calibri" w:hAnsi="Arial" w:cs="Arial"/>
          <w:sz w:val="20"/>
          <w:szCs w:val="20"/>
          <w:lang w:eastAsia="en-US"/>
        </w:rPr>
        <w:t xml:space="preserve"> </w:t>
      </w:r>
      <w:proofErr w:type="spellStart"/>
      <w:r w:rsidR="00184B77" w:rsidRPr="002E14CE">
        <w:rPr>
          <w:rFonts w:ascii="Arial" w:eastAsia="Calibri" w:hAnsi="Arial" w:cs="Arial"/>
          <w:sz w:val="20"/>
          <w:szCs w:val="20"/>
          <w:lang w:eastAsia="en-US"/>
        </w:rPr>
        <w:t>t.j</w:t>
      </w:r>
      <w:proofErr w:type="spellEnd"/>
      <w:r w:rsidR="00184B77" w:rsidRPr="002E14CE">
        <w:rPr>
          <w:rFonts w:ascii="Arial" w:eastAsia="Calibri" w:hAnsi="Arial" w:cs="Arial"/>
          <w:sz w:val="20"/>
          <w:szCs w:val="20"/>
          <w:lang w:eastAsia="en-US"/>
        </w:rPr>
        <w:t>.).</w:t>
      </w:r>
    </w:p>
    <w:p w14:paraId="654E0FAA" w14:textId="77777777" w:rsidR="008F0FD5" w:rsidRDefault="008F0FD5"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2E14CE">
        <w:rPr>
          <w:rFonts w:ascii="Arial" w:hAnsi="Arial" w:cs="Arial"/>
          <w:sz w:val="20"/>
          <w:szCs w:val="20"/>
          <w:lang w:eastAsia="pl-PL"/>
        </w:rPr>
        <w:br/>
        <w:t>w zakresie:</w:t>
      </w:r>
    </w:p>
    <w:p w14:paraId="7EBBE52A" w14:textId="77777777" w:rsidR="002E14CE" w:rsidRPr="00EA13F6" w:rsidRDefault="002E14CE" w:rsidP="002E14CE">
      <w:pPr>
        <w:widowControl w:val="0"/>
        <w:numPr>
          <w:ilvl w:val="1"/>
          <w:numId w:val="64"/>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obowiązków wynikających z rękojmi i gwarancji,</w:t>
      </w:r>
    </w:p>
    <w:p w14:paraId="0953787E" w14:textId="77777777" w:rsidR="002E14CE" w:rsidRPr="00EA13F6" w:rsidRDefault="002E14CE" w:rsidP="002E14CE">
      <w:pPr>
        <w:widowControl w:val="0"/>
        <w:numPr>
          <w:ilvl w:val="1"/>
          <w:numId w:val="64"/>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obowiązków w zakresie dostawy, montażu, uruchomienia, ewentualnych szkoleń w zakresie obsługi przedmiotu umowy,</w:t>
      </w:r>
    </w:p>
    <w:p w14:paraId="6242338B" w14:textId="77777777" w:rsidR="002E14CE" w:rsidRPr="00EA13F6" w:rsidRDefault="002E14CE" w:rsidP="002E14CE">
      <w:pPr>
        <w:widowControl w:val="0"/>
        <w:numPr>
          <w:ilvl w:val="1"/>
          <w:numId w:val="64"/>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wymaganych warunków technicznych i jakościowych przedmiotu umowy,</w:t>
      </w:r>
    </w:p>
    <w:p w14:paraId="20C03710" w14:textId="77777777" w:rsidR="002E14CE" w:rsidRPr="002E14CE" w:rsidRDefault="002E14CE" w:rsidP="002E14CE">
      <w:pPr>
        <w:widowControl w:val="0"/>
        <w:numPr>
          <w:ilvl w:val="1"/>
          <w:numId w:val="64"/>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 xml:space="preserve">odpowiedzialności z tyt. kar umownych za ewentualne nieterminowe wykonanie obowiązków, </w:t>
      </w:r>
      <w:r w:rsidRPr="00EA13F6">
        <w:rPr>
          <w:rFonts w:ascii="Arial" w:hAnsi="Arial" w:cs="Arial"/>
          <w:sz w:val="20"/>
          <w:szCs w:val="20"/>
          <w:lang w:eastAsia="pl-PL"/>
        </w:rPr>
        <w:br/>
        <w:t xml:space="preserve">o których mowa powyżej na warunkach i zasadach określonych w postępowaniu/umowie. </w:t>
      </w:r>
    </w:p>
    <w:p w14:paraId="090D12F1" w14:textId="77777777" w:rsidR="008F0FD5" w:rsidRDefault="008F0FD5"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rPr>
        <w:t>Zamawiający oświadcza, że:</w:t>
      </w:r>
    </w:p>
    <w:p w14:paraId="559C6EE2" w14:textId="77777777" w:rsidR="002E14CE" w:rsidRPr="00EA13F6" w:rsidRDefault="002E14CE" w:rsidP="002E14CE">
      <w:pPr>
        <w:numPr>
          <w:ilvl w:val="0"/>
          <w:numId w:val="63"/>
        </w:numPr>
        <w:suppressAutoHyphens w:val="0"/>
        <w:ind w:left="567" w:hanging="283"/>
        <w:jc w:val="both"/>
        <w:rPr>
          <w:rFonts w:ascii="Arial" w:hAnsi="Arial" w:cs="Arial"/>
          <w:sz w:val="20"/>
          <w:szCs w:val="20"/>
        </w:rPr>
      </w:pPr>
      <w:r w:rsidRPr="00EA13F6">
        <w:rPr>
          <w:rFonts w:ascii="Arial" w:hAnsi="Arial" w:cs="Arial"/>
          <w:sz w:val="20"/>
          <w:szCs w:val="20"/>
        </w:rPr>
        <w:t>jest czynnym podatnikiem podatku od towarów i usług o  NIP 653 000 48 65,</w:t>
      </w:r>
    </w:p>
    <w:p w14:paraId="6D56AAF1" w14:textId="77777777" w:rsidR="002E14CE" w:rsidRPr="00EA13F6" w:rsidRDefault="002E14CE" w:rsidP="002E14CE">
      <w:pPr>
        <w:numPr>
          <w:ilvl w:val="0"/>
          <w:numId w:val="63"/>
        </w:numPr>
        <w:suppressAutoHyphens w:val="0"/>
        <w:ind w:left="567" w:hanging="283"/>
        <w:jc w:val="both"/>
        <w:rPr>
          <w:rFonts w:ascii="Arial" w:hAnsi="Arial" w:cs="Arial"/>
          <w:sz w:val="20"/>
          <w:szCs w:val="20"/>
        </w:rPr>
      </w:pPr>
      <w:r w:rsidRPr="00EA13F6">
        <w:rPr>
          <w:rFonts w:ascii="Arial" w:hAnsi="Arial" w:cs="Arial"/>
          <w:sz w:val="20"/>
          <w:szCs w:val="20"/>
        </w:rPr>
        <w:t xml:space="preserve">jego właściwym urzędem skarbowym jest Pierwszy Mazowiecki Urząd Skarbowy w Warszawie  </w:t>
      </w:r>
      <w:r w:rsidRPr="00EA13F6">
        <w:rPr>
          <w:rFonts w:ascii="Arial" w:hAnsi="Arial" w:cs="Arial"/>
          <w:sz w:val="20"/>
          <w:szCs w:val="20"/>
        </w:rPr>
        <w:br/>
        <w:t>ul. Alojzego Felińskiego 2A, 01-513  Warszawa,</w:t>
      </w:r>
    </w:p>
    <w:p w14:paraId="30E8CD66" w14:textId="77777777" w:rsidR="002E14CE" w:rsidRPr="002E14CE" w:rsidRDefault="002E14CE" w:rsidP="002E14CE">
      <w:pPr>
        <w:numPr>
          <w:ilvl w:val="0"/>
          <w:numId w:val="63"/>
        </w:numPr>
        <w:suppressAutoHyphens w:val="0"/>
        <w:ind w:left="567" w:hanging="283"/>
        <w:jc w:val="both"/>
        <w:rPr>
          <w:rFonts w:ascii="Arial" w:hAnsi="Arial" w:cs="Arial"/>
          <w:sz w:val="20"/>
          <w:szCs w:val="20"/>
        </w:rPr>
      </w:pPr>
      <w:r w:rsidRPr="00EA13F6">
        <w:rPr>
          <w:rFonts w:ascii="Arial" w:hAnsi="Arial" w:cs="Arial"/>
          <w:sz w:val="20"/>
          <w:szCs w:val="20"/>
        </w:rPr>
        <w:t>posiada status dużego przedsiębiorcy w rozumieniu ustawy z dnia 8 marca 2013 r.</w:t>
      </w:r>
      <w:r>
        <w:rPr>
          <w:rFonts w:ascii="Arial" w:hAnsi="Arial" w:cs="Arial"/>
          <w:sz w:val="20"/>
          <w:szCs w:val="20"/>
        </w:rPr>
        <w:t xml:space="preserve"> </w:t>
      </w:r>
      <w:r w:rsidRPr="00EA13F6">
        <w:rPr>
          <w:rFonts w:ascii="Arial" w:hAnsi="Arial" w:cs="Arial"/>
          <w:sz w:val="20"/>
          <w:szCs w:val="20"/>
        </w:rPr>
        <w:t>o przeciwdziałaniu nadmiernym opóźnieniom w transakcjach handlowych (Dz.U. 2020.935 tj.)</w:t>
      </w:r>
    </w:p>
    <w:p w14:paraId="6E1C809E" w14:textId="77777777" w:rsidR="00521DD4" w:rsidRDefault="00521DD4"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rPr>
        <w:t xml:space="preserve">Jeżeli którakolwiek ze Stron przestanie być czynnym podatnikiem podatku od towarów i usług jest zobowiązana do pisemnego poinformowania o tym drugiej Strony w terminie 7 dni od daty zaistnienia zmiany. </w:t>
      </w:r>
    </w:p>
    <w:p w14:paraId="567F20F0" w14:textId="77777777" w:rsidR="00521DD4" w:rsidRDefault="00521DD4"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hAnsi="Arial" w:cs="Arial"/>
          <w:sz w:val="20"/>
          <w:szCs w:val="20"/>
        </w:rPr>
        <w:t xml:space="preserve">W przypadku zmiany właściwych urzędów skarbowych Zamawiającego i/lub Wykonawcy, każda </w:t>
      </w:r>
      <w:r w:rsidR="00FE2642" w:rsidRPr="002E14CE">
        <w:rPr>
          <w:rFonts w:ascii="Arial" w:hAnsi="Arial" w:cs="Arial"/>
          <w:sz w:val="20"/>
          <w:szCs w:val="20"/>
        </w:rPr>
        <w:t xml:space="preserve">                   </w:t>
      </w:r>
      <w:r w:rsidRPr="002E14CE">
        <w:rPr>
          <w:rFonts w:ascii="Arial" w:hAnsi="Arial" w:cs="Arial"/>
          <w:sz w:val="20"/>
          <w:szCs w:val="20"/>
        </w:rPr>
        <w:t xml:space="preserve">ze Stron zobowiązana jest do pisemnego poinformowania drugiej Strony o zmianie w terminie </w:t>
      </w:r>
      <w:r w:rsidR="00FE2642" w:rsidRPr="002E14CE">
        <w:rPr>
          <w:rFonts w:ascii="Arial" w:hAnsi="Arial" w:cs="Arial"/>
          <w:sz w:val="20"/>
          <w:szCs w:val="20"/>
        </w:rPr>
        <w:t xml:space="preserve">                    </w:t>
      </w:r>
      <w:r w:rsidRPr="002E14CE">
        <w:rPr>
          <w:rFonts w:ascii="Arial" w:hAnsi="Arial" w:cs="Arial"/>
          <w:sz w:val="20"/>
          <w:szCs w:val="20"/>
        </w:rPr>
        <w:t xml:space="preserve">do 7 dni od daty jej dokonania. </w:t>
      </w:r>
    </w:p>
    <w:p w14:paraId="661F749F"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b/>
          <w:bCs/>
          <w:sz w:val="20"/>
          <w:szCs w:val="20"/>
          <w:lang w:eastAsia="en-US"/>
        </w:rPr>
        <w:t>Wykonawca oświadcza, że:</w:t>
      </w:r>
    </w:p>
    <w:p w14:paraId="5FC9E501" w14:textId="23782D55" w:rsidR="002E14CE" w:rsidRPr="00A66877" w:rsidRDefault="002E14CE" w:rsidP="002E14CE">
      <w:pPr>
        <w:pStyle w:val="Akapitzlist"/>
        <w:numPr>
          <w:ilvl w:val="0"/>
          <w:numId w:val="27"/>
        </w:numPr>
        <w:spacing w:line="276" w:lineRule="auto"/>
        <w:ind w:left="567" w:hanging="283"/>
        <w:jc w:val="both"/>
        <w:rPr>
          <w:rFonts w:ascii="Arial" w:eastAsia="Calibri" w:hAnsi="Arial" w:cs="Arial"/>
          <w:sz w:val="20"/>
          <w:szCs w:val="20"/>
          <w:lang w:eastAsia="en-US"/>
        </w:rPr>
      </w:pPr>
      <w:r w:rsidRPr="00EA13F6">
        <w:rPr>
          <w:rFonts w:ascii="Arial" w:eastAsia="Calibri" w:hAnsi="Arial" w:cs="Arial"/>
          <w:sz w:val="20"/>
          <w:szCs w:val="20"/>
          <w:lang w:eastAsia="en-US"/>
        </w:rPr>
        <w:t>jest czynnym podatnikiem podatku od towarów i usług o </w:t>
      </w:r>
      <w:bookmarkStart w:id="40" w:name="_Hlk31273061"/>
      <w:r w:rsidRPr="00EA13F6">
        <w:rPr>
          <w:rFonts w:ascii="Arial" w:eastAsia="Calibri" w:hAnsi="Arial" w:cs="Arial"/>
          <w:sz w:val="20"/>
          <w:szCs w:val="20"/>
          <w:lang w:eastAsia="en-US"/>
        </w:rPr>
        <w:t xml:space="preserve">numerze identyfikacyjnym </w:t>
      </w:r>
      <w:bookmarkEnd w:id="40"/>
      <w:r w:rsidRPr="00EA13F6">
        <w:rPr>
          <w:rFonts w:ascii="Arial" w:eastAsia="Calibri" w:hAnsi="Arial" w:cs="Arial"/>
          <w:sz w:val="20"/>
          <w:szCs w:val="20"/>
          <w:lang w:eastAsia="en-US"/>
        </w:rPr>
        <w:t>NIP</w:t>
      </w:r>
      <w:r w:rsidR="003B505C">
        <w:rPr>
          <w:rFonts w:ascii="Arial" w:eastAsia="Calibri" w:hAnsi="Arial" w:cs="Arial"/>
          <w:sz w:val="20"/>
          <w:szCs w:val="20"/>
          <w:lang w:eastAsia="en-US"/>
        </w:rPr>
        <w:t xml:space="preserve"> </w:t>
      </w:r>
      <w:r w:rsidRPr="00EA13F6">
        <w:rPr>
          <w:rFonts w:ascii="Arial" w:eastAsia="Calibri" w:hAnsi="Arial" w:cs="Arial"/>
          <w:sz w:val="20"/>
          <w:szCs w:val="20"/>
          <w:lang w:eastAsia="en-US"/>
        </w:rPr>
        <w:t>…………</w:t>
      </w:r>
      <w:r w:rsidR="007E1BA0">
        <w:rPr>
          <w:rFonts w:ascii="Arial" w:eastAsia="Calibri" w:hAnsi="Arial" w:cs="Arial"/>
          <w:sz w:val="20"/>
          <w:szCs w:val="20"/>
          <w:lang w:eastAsia="en-US"/>
        </w:rPr>
        <w:t>..</w:t>
      </w:r>
      <w:r w:rsidRPr="00EA13F6">
        <w:rPr>
          <w:rFonts w:ascii="Arial" w:eastAsia="Calibri" w:hAnsi="Arial" w:cs="Arial"/>
          <w:sz w:val="20"/>
          <w:szCs w:val="20"/>
          <w:lang w:eastAsia="en-US"/>
        </w:rPr>
        <w:t>….</w:t>
      </w:r>
      <w:r w:rsidRPr="00A66877">
        <w:rPr>
          <w:rFonts w:ascii="Arial" w:eastAsia="Calibri" w:hAnsi="Arial" w:cs="Arial"/>
          <w:sz w:val="20"/>
          <w:szCs w:val="20"/>
          <w:lang w:eastAsia="en-US"/>
        </w:rPr>
        <w:t xml:space="preserve">  i jest uprawnionym do wystawiania faktur</w:t>
      </w:r>
    </w:p>
    <w:p w14:paraId="5F63511F" w14:textId="77777777" w:rsidR="002E14CE" w:rsidRPr="002E14CE" w:rsidRDefault="002E14CE" w:rsidP="002E14CE">
      <w:pPr>
        <w:pStyle w:val="Akapitzlist"/>
        <w:numPr>
          <w:ilvl w:val="0"/>
          <w:numId w:val="27"/>
        </w:numPr>
        <w:spacing w:line="276" w:lineRule="auto"/>
        <w:ind w:left="567" w:hanging="283"/>
        <w:jc w:val="both"/>
        <w:rPr>
          <w:rFonts w:ascii="Arial" w:eastAsia="Calibri" w:hAnsi="Arial" w:cs="Arial"/>
          <w:sz w:val="20"/>
          <w:szCs w:val="20"/>
          <w:lang w:eastAsia="en-US"/>
        </w:rPr>
      </w:pPr>
      <w:r w:rsidRPr="00A66877">
        <w:rPr>
          <w:rFonts w:ascii="Arial" w:eastAsia="Calibri" w:hAnsi="Arial" w:cs="Arial"/>
          <w:sz w:val="20"/>
          <w:szCs w:val="20"/>
          <w:lang w:eastAsia="en-US"/>
        </w:rPr>
        <w:t>lub jest zwolnionym podatnikiem podatku od towarów i usług.</w:t>
      </w:r>
    </w:p>
    <w:p w14:paraId="002BF279" w14:textId="546FDF3C"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b/>
          <w:bCs/>
          <w:sz w:val="20"/>
          <w:szCs w:val="20"/>
          <w:lang w:eastAsia="en-US"/>
        </w:rPr>
        <w:t>Wykonawca oświadcza, że</w:t>
      </w:r>
      <w:r w:rsidRPr="002E14CE">
        <w:rPr>
          <w:rFonts w:ascii="Arial" w:eastAsia="Calibri" w:hAnsi="Arial" w:cs="Arial"/>
          <w:sz w:val="20"/>
          <w:szCs w:val="20"/>
          <w:lang w:eastAsia="en-US"/>
        </w:rPr>
        <w:t xml:space="preserve"> jego właściwym urzędem skarbowym jest</w:t>
      </w:r>
      <w:r w:rsidR="003B505C">
        <w:rPr>
          <w:rFonts w:ascii="Arial" w:eastAsia="Calibri" w:hAnsi="Arial" w:cs="Arial"/>
          <w:sz w:val="20"/>
          <w:szCs w:val="20"/>
          <w:lang w:eastAsia="en-US"/>
        </w:rPr>
        <w:t xml:space="preserve"> </w:t>
      </w:r>
      <w:r w:rsidRPr="002E14CE">
        <w:rPr>
          <w:rFonts w:ascii="Arial" w:eastAsia="Calibri" w:hAnsi="Arial" w:cs="Arial"/>
          <w:sz w:val="20"/>
          <w:szCs w:val="20"/>
          <w:lang w:eastAsia="en-US"/>
        </w:rPr>
        <w:t>………………………………….. …………………………………………………………………………………………………..…………</w:t>
      </w:r>
      <w:r w:rsidR="007E1BA0">
        <w:rPr>
          <w:rFonts w:ascii="Arial" w:eastAsia="Calibri" w:hAnsi="Arial" w:cs="Arial"/>
          <w:sz w:val="20"/>
          <w:szCs w:val="20"/>
          <w:lang w:eastAsia="en-US"/>
        </w:rPr>
        <w:t>…</w:t>
      </w:r>
      <w:r w:rsidRPr="002E14CE">
        <w:rPr>
          <w:rFonts w:ascii="Arial" w:eastAsia="Calibri" w:hAnsi="Arial" w:cs="Arial"/>
          <w:sz w:val="20"/>
          <w:szCs w:val="20"/>
          <w:lang w:eastAsia="en-US"/>
        </w:rPr>
        <w:t>………</w:t>
      </w:r>
    </w:p>
    <w:p w14:paraId="3101C820" w14:textId="77777777" w:rsidR="00FE2A42" w:rsidRPr="002E14CE" w:rsidRDefault="00FE2A42" w:rsidP="002E14CE">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b/>
          <w:bCs/>
          <w:sz w:val="20"/>
          <w:szCs w:val="20"/>
          <w:lang w:eastAsia="en-US"/>
        </w:rPr>
        <w:t>Wykonawca oświadcza, że</w:t>
      </w:r>
      <w:r w:rsidRPr="002E14CE">
        <w:rPr>
          <w:rFonts w:ascii="Arial" w:eastAsia="Calibri" w:hAnsi="Arial" w:cs="Arial"/>
          <w:sz w:val="20"/>
          <w:szCs w:val="20"/>
          <w:lang w:eastAsia="en-US"/>
        </w:rPr>
        <w:t xml:space="preserve"> posiada status ……..…………… przedsiębiorcy w rozumieniu ustawy                   z dnia 8 marca 2013 r. o przeciwdziałaniu nadmiernym opóźnieniom w transakcjach handlowych</w:t>
      </w:r>
      <w:r w:rsidR="00184B77" w:rsidRPr="002E14CE">
        <w:rPr>
          <w:rFonts w:ascii="Arial" w:eastAsia="Calibri" w:hAnsi="Arial" w:cs="Arial"/>
          <w:sz w:val="20"/>
          <w:szCs w:val="20"/>
          <w:lang w:eastAsia="en-US"/>
        </w:rPr>
        <w:t xml:space="preserve"> (Dz.U. 2020.935 </w:t>
      </w:r>
      <w:proofErr w:type="spellStart"/>
      <w:r w:rsidR="00184B77" w:rsidRPr="002E14CE">
        <w:rPr>
          <w:rFonts w:ascii="Arial" w:eastAsia="Calibri" w:hAnsi="Arial" w:cs="Arial"/>
          <w:sz w:val="20"/>
          <w:szCs w:val="20"/>
          <w:lang w:eastAsia="en-US"/>
        </w:rPr>
        <w:t>t.j</w:t>
      </w:r>
      <w:proofErr w:type="spellEnd"/>
      <w:r w:rsidR="00184B77" w:rsidRPr="002E14CE">
        <w:rPr>
          <w:rFonts w:ascii="Arial" w:eastAsia="Calibri" w:hAnsi="Arial" w:cs="Arial"/>
          <w:sz w:val="20"/>
          <w:szCs w:val="20"/>
          <w:lang w:eastAsia="en-US"/>
        </w:rPr>
        <w:t>.).</w:t>
      </w:r>
    </w:p>
    <w:p w14:paraId="2C6747FF" w14:textId="77777777" w:rsidR="00D82F10" w:rsidRPr="007E1BA0" w:rsidRDefault="00FE2A42" w:rsidP="007E1BA0">
      <w:pPr>
        <w:widowControl w:val="0"/>
        <w:numPr>
          <w:ilvl w:val="0"/>
          <w:numId w:val="62"/>
        </w:numPr>
        <w:tabs>
          <w:tab w:val="clear" w:pos="1353"/>
        </w:tabs>
        <w:suppressAutoHyphens w:val="0"/>
        <w:adjustRightInd w:val="0"/>
        <w:ind w:left="284" w:hanging="426"/>
        <w:jc w:val="both"/>
        <w:textAlignment w:val="baseline"/>
        <w:rPr>
          <w:rFonts w:ascii="Arial" w:hAnsi="Arial" w:cs="Arial"/>
          <w:sz w:val="20"/>
          <w:szCs w:val="20"/>
          <w:lang w:eastAsia="pl-PL"/>
        </w:rPr>
      </w:pPr>
      <w:r w:rsidRPr="002E14CE">
        <w:rPr>
          <w:rFonts w:ascii="Arial" w:eastAsia="Calibri" w:hAnsi="Arial" w:cs="Arial"/>
          <w:sz w:val="20"/>
          <w:szCs w:val="20"/>
          <w:lang w:eastAsia="en-US"/>
        </w:rPr>
        <w:t>Strony zobowiązane są niezwłocznie informować drugą Stronę o każdej zmianie statusu, o którym mowa w ust. 3</w:t>
      </w:r>
      <w:r w:rsidR="0074629B" w:rsidRPr="002E14CE">
        <w:rPr>
          <w:rFonts w:ascii="Arial" w:eastAsia="Calibri" w:hAnsi="Arial" w:cs="Arial"/>
          <w:sz w:val="20"/>
          <w:szCs w:val="20"/>
          <w:lang w:eastAsia="en-US"/>
        </w:rPr>
        <w:t>7, 3)</w:t>
      </w:r>
      <w:r w:rsidRPr="002E14CE">
        <w:rPr>
          <w:rFonts w:ascii="Arial" w:eastAsia="Calibri" w:hAnsi="Arial" w:cs="Arial"/>
          <w:sz w:val="20"/>
          <w:szCs w:val="20"/>
          <w:lang w:eastAsia="en-US"/>
        </w:rPr>
        <w:t xml:space="preserve"> i </w:t>
      </w:r>
      <w:r w:rsidR="0074629B" w:rsidRPr="002E14CE">
        <w:rPr>
          <w:rFonts w:ascii="Arial" w:eastAsia="Calibri" w:hAnsi="Arial" w:cs="Arial"/>
          <w:sz w:val="20"/>
          <w:szCs w:val="20"/>
          <w:lang w:eastAsia="en-US"/>
        </w:rPr>
        <w:t>42</w:t>
      </w:r>
      <w:r w:rsidRPr="002E14CE">
        <w:rPr>
          <w:rFonts w:ascii="Arial" w:eastAsia="Calibri" w:hAnsi="Arial" w:cs="Arial"/>
          <w:sz w:val="20"/>
          <w:szCs w:val="20"/>
          <w:lang w:eastAsia="en-US"/>
        </w:rPr>
        <w:t xml:space="preserve"> powyżej.</w:t>
      </w:r>
    </w:p>
    <w:p w14:paraId="1141D7BC" w14:textId="77777777" w:rsidR="00D00FC3" w:rsidRDefault="00B1539A" w:rsidP="00762135">
      <w:pPr>
        <w:jc w:val="center"/>
        <w:rPr>
          <w:rFonts w:ascii="Arial" w:hAnsi="Arial" w:cs="Arial"/>
          <w:b/>
          <w:sz w:val="20"/>
          <w:szCs w:val="20"/>
        </w:rPr>
      </w:pPr>
      <w:r w:rsidRPr="00312CCE">
        <w:rPr>
          <w:rFonts w:ascii="Arial" w:hAnsi="Arial" w:cs="Arial"/>
          <w:b/>
          <w:sz w:val="20"/>
          <w:szCs w:val="20"/>
        </w:rPr>
        <w:t>§ 4</w:t>
      </w:r>
      <w:r w:rsidR="00762135" w:rsidRPr="00312CCE">
        <w:rPr>
          <w:rFonts w:ascii="Arial" w:hAnsi="Arial" w:cs="Arial"/>
          <w:b/>
          <w:sz w:val="20"/>
          <w:szCs w:val="20"/>
        </w:rPr>
        <w:t xml:space="preserve"> </w:t>
      </w:r>
    </w:p>
    <w:p w14:paraId="25FDEF76" w14:textId="77777777" w:rsidR="00B1539A" w:rsidRPr="00312CCE" w:rsidRDefault="00B1539A" w:rsidP="00762135">
      <w:pPr>
        <w:jc w:val="center"/>
        <w:rPr>
          <w:rFonts w:ascii="Arial" w:hAnsi="Arial" w:cs="Arial"/>
          <w:b/>
          <w:sz w:val="20"/>
          <w:u w:val="single"/>
        </w:rPr>
      </w:pPr>
      <w:r w:rsidRPr="00312CCE">
        <w:rPr>
          <w:rFonts w:ascii="Arial" w:hAnsi="Arial" w:cs="Arial"/>
          <w:b/>
          <w:sz w:val="20"/>
          <w:u w:val="single"/>
        </w:rPr>
        <w:t xml:space="preserve">Termin realizacji </w:t>
      </w:r>
      <w:r w:rsidR="005147C4" w:rsidRPr="00312CCE">
        <w:rPr>
          <w:rFonts w:ascii="Arial" w:hAnsi="Arial" w:cs="Arial"/>
          <w:b/>
          <w:sz w:val="20"/>
          <w:u w:val="single"/>
        </w:rPr>
        <w:t>Umowy</w:t>
      </w:r>
    </w:p>
    <w:p w14:paraId="19D84322" w14:textId="77777777" w:rsidR="00D82F10" w:rsidRPr="007E1BA0" w:rsidRDefault="000C6B32" w:rsidP="007E1BA0">
      <w:pPr>
        <w:jc w:val="both"/>
        <w:rPr>
          <w:rFonts w:ascii="Arial" w:hAnsi="Arial" w:cs="Arial"/>
          <w:sz w:val="16"/>
          <w:szCs w:val="16"/>
        </w:rPr>
      </w:pPr>
      <w:r w:rsidRPr="00312CCE">
        <w:rPr>
          <w:rFonts w:ascii="Arial" w:hAnsi="Arial" w:cs="Arial"/>
          <w:sz w:val="20"/>
          <w:szCs w:val="20"/>
        </w:rPr>
        <w:t>T</w:t>
      </w:r>
      <w:r w:rsidR="0061251C" w:rsidRPr="00312CCE">
        <w:rPr>
          <w:rFonts w:ascii="Arial" w:hAnsi="Arial" w:cs="Arial"/>
          <w:sz w:val="20"/>
          <w:szCs w:val="20"/>
        </w:rPr>
        <w:t xml:space="preserve">ermin wykonania zamówienia: </w:t>
      </w:r>
      <w:r w:rsidR="007E1BA0" w:rsidRPr="007E1BA0">
        <w:rPr>
          <w:rFonts w:ascii="Arial" w:hAnsi="Arial" w:cs="Arial"/>
          <w:b/>
          <w:bCs/>
          <w:sz w:val="20"/>
          <w:szCs w:val="20"/>
        </w:rPr>
        <w:t>do 28 dni</w:t>
      </w:r>
      <w:r w:rsidR="007E1BA0" w:rsidRPr="007E1BA0">
        <w:rPr>
          <w:rFonts w:ascii="Arial" w:hAnsi="Arial" w:cs="Arial"/>
          <w:b/>
          <w:sz w:val="20"/>
          <w:szCs w:val="20"/>
        </w:rPr>
        <w:t xml:space="preserve"> od daty zawarcia umowy.</w:t>
      </w:r>
    </w:p>
    <w:p w14:paraId="18942AD9" w14:textId="77777777" w:rsidR="007E1BA0" w:rsidRDefault="007E1BA0" w:rsidP="00762135">
      <w:pPr>
        <w:jc w:val="center"/>
        <w:rPr>
          <w:rFonts w:ascii="Arial" w:hAnsi="Arial" w:cs="Arial"/>
          <w:b/>
          <w:sz w:val="20"/>
          <w:szCs w:val="20"/>
        </w:rPr>
      </w:pPr>
    </w:p>
    <w:p w14:paraId="073C82DA" w14:textId="77777777" w:rsidR="00D00FC3"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3774ABA1" w14:textId="77777777" w:rsidR="00B1539A" w:rsidRPr="00BA3504" w:rsidRDefault="00B1539A" w:rsidP="00762135">
      <w:pPr>
        <w:jc w:val="center"/>
        <w:rPr>
          <w:rFonts w:ascii="Arial" w:hAnsi="Arial" w:cs="Arial"/>
          <w:b/>
          <w:sz w:val="20"/>
          <w:u w:val="single"/>
        </w:rPr>
      </w:pPr>
      <w:r w:rsidRPr="00BA3504">
        <w:rPr>
          <w:rFonts w:ascii="Arial" w:hAnsi="Arial" w:cs="Arial"/>
          <w:b/>
          <w:sz w:val="20"/>
          <w:u w:val="single"/>
        </w:rPr>
        <w:t>Zakres rzeczowy przedmiotowej Umowy oraz obowiązki stron</w:t>
      </w:r>
    </w:p>
    <w:p w14:paraId="11E90F71" w14:textId="77777777" w:rsidR="00B6190F" w:rsidRPr="00B6190F" w:rsidRDefault="00B6190F" w:rsidP="007A3176">
      <w:pPr>
        <w:numPr>
          <w:ilvl w:val="0"/>
          <w:numId w:val="76"/>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t xml:space="preserve">Zakres rzeczowy oraz obowiązki stron określa </w:t>
      </w:r>
      <w:r w:rsidRPr="00B6190F">
        <w:rPr>
          <w:rFonts w:ascii="Arial" w:hAnsi="Arial" w:cs="Arial"/>
          <w:b/>
          <w:noProof/>
          <w:sz w:val="20"/>
          <w:szCs w:val="20"/>
          <w:lang w:eastAsia="pl-PL"/>
        </w:rPr>
        <w:t>Załącznik nr 1 do Umowy</w:t>
      </w:r>
      <w:r w:rsidRPr="00B6190F">
        <w:rPr>
          <w:rFonts w:ascii="Arial" w:hAnsi="Arial" w:cs="Arial"/>
          <w:noProof/>
          <w:sz w:val="20"/>
          <w:szCs w:val="20"/>
          <w:lang w:eastAsia="pl-PL"/>
        </w:rPr>
        <w:t xml:space="preserve"> (wg Załącznika nr 1 do SIWZ). </w:t>
      </w:r>
    </w:p>
    <w:p w14:paraId="35020E42" w14:textId="77777777" w:rsidR="00B6190F" w:rsidRPr="00B6190F" w:rsidRDefault="00B6190F" w:rsidP="007A3176">
      <w:pPr>
        <w:numPr>
          <w:ilvl w:val="0"/>
          <w:numId w:val="76"/>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t>Wykonawcy, którzy złożyli ofertę wspólną odpowiadają solidarnie  za wykonanie przedmiotowej Umowy (</w:t>
      </w:r>
      <w:r w:rsidRPr="00B6190F">
        <w:rPr>
          <w:rFonts w:ascii="Arial" w:hAnsi="Arial" w:cs="Arial"/>
          <w:i/>
          <w:noProof/>
          <w:sz w:val="20"/>
          <w:szCs w:val="20"/>
          <w:lang w:eastAsia="pl-PL"/>
        </w:rPr>
        <w:t>jeżeli dotyczy).</w:t>
      </w:r>
    </w:p>
    <w:p w14:paraId="2AE9DA43" w14:textId="77777777" w:rsidR="00D00FC3"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6866FF79"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5263BB91" w14:textId="77777777" w:rsidR="004E75BF" w:rsidRPr="00A47C58"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dostawy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dostawy </w:t>
      </w:r>
      <w:r w:rsidRPr="00BA3504">
        <w:rPr>
          <w:rFonts w:ascii="Arial" w:hAnsi="Arial" w:cs="Arial"/>
          <w:sz w:val="20"/>
          <w:szCs w:val="20"/>
        </w:rPr>
        <w:t xml:space="preserve">wynikających z niniejszej Umowy  jest/są: </w:t>
      </w:r>
    </w:p>
    <w:p w14:paraId="571F981E"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721BAD0F"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2ACB0373" w14:textId="77777777" w:rsidR="00B1539A" w:rsidRPr="00BA3504"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dostawy oraz podpisanie wszelkich </w:t>
      </w:r>
      <w:r w:rsidR="005147C4" w:rsidRPr="00BA3504">
        <w:rPr>
          <w:rFonts w:ascii="Arial" w:hAnsi="Arial" w:cs="Arial"/>
          <w:i/>
          <w:sz w:val="20"/>
          <w:szCs w:val="20"/>
        </w:rPr>
        <w:t xml:space="preserve">Protokołów odbioru wykonanej dostawy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495014F0" w14:textId="77777777" w:rsidR="004E75BF" w:rsidRPr="00F301AA" w:rsidRDefault="004E75BF" w:rsidP="00BA3504">
      <w:pPr>
        <w:suppressAutoHyphens w:val="0"/>
        <w:ind w:left="360"/>
        <w:jc w:val="both"/>
        <w:rPr>
          <w:rFonts w:ascii="Arial" w:hAnsi="Arial" w:cs="Arial"/>
          <w:sz w:val="16"/>
          <w:szCs w:val="16"/>
        </w:rPr>
      </w:pPr>
    </w:p>
    <w:p w14:paraId="204023F1"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57AF857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03A08A9E" w14:textId="77777777" w:rsidR="005147C4" w:rsidRPr="00D00FC3" w:rsidRDefault="00B1539A" w:rsidP="00D00FC3">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40F27516" w14:textId="77777777" w:rsidR="00D00FC3"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3082B4D8"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216092DE" w14:textId="77777777" w:rsidR="006C5510" w:rsidRPr="00801D26" w:rsidRDefault="006C5510" w:rsidP="007A3176">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Pr>
          <w:rFonts w:ascii="Arial" w:hAnsi="Arial" w:cs="Arial"/>
          <w:noProof/>
          <w:sz w:val="20"/>
          <w:szCs w:val="20"/>
        </w:rPr>
        <w:br/>
      </w:r>
      <w:r w:rsidRPr="00801D26">
        <w:rPr>
          <w:rFonts w:ascii="Arial" w:hAnsi="Arial" w:cs="Arial"/>
          <w:noProof/>
          <w:sz w:val="20"/>
          <w:szCs w:val="20"/>
        </w:rPr>
        <w:lastRenderedPageBreak/>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10EF24AB" w14:textId="77777777" w:rsidR="006C5510" w:rsidRPr="00801D26" w:rsidRDefault="006C5510" w:rsidP="007A3176">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415E7BAE" w14:textId="77777777" w:rsidR="006C5510" w:rsidRPr="00801D26" w:rsidRDefault="006C5510" w:rsidP="007A3176">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Pr>
          <w:rFonts w:ascii="Arial" w:hAnsi="Arial" w:cs="Arial"/>
          <w:noProof/>
          <w:sz w:val="20"/>
          <w:szCs w:val="20"/>
        </w:rPr>
        <w:t>7</w:t>
      </w:r>
      <w:r w:rsidRPr="00801D26">
        <w:rPr>
          <w:rFonts w:ascii="Arial" w:hAnsi="Arial" w:cs="Arial"/>
          <w:noProof/>
          <w:sz w:val="20"/>
          <w:szCs w:val="20"/>
        </w:rPr>
        <w:t xml:space="preserve"> dni i nie więcej niż </w:t>
      </w:r>
      <w:r>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60BB8798" w14:textId="77777777" w:rsidR="006C5510" w:rsidRPr="00801D26" w:rsidRDefault="006C5510" w:rsidP="007A3176">
      <w:pPr>
        <w:pStyle w:val="Tekstpodstawowy2"/>
        <w:widowControl w:val="0"/>
        <w:numPr>
          <w:ilvl w:val="0"/>
          <w:numId w:val="72"/>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154DB3B4" w14:textId="77777777" w:rsidR="006C5510" w:rsidRPr="00801D26" w:rsidRDefault="006C5510" w:rsidP="007A3176">
      <w:pPr>
        <w:pStyle w:val="Tekstpodstawowy2"/>
        <w:widowControl w:val="0"/>
        <w:numPr>
          <w:ilvl w:val="0"/>
          <w:numId w:val="72"/>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Pr>
          <w:rFonts w:ascii="Arial" w:hAnsi="Arial" w:cs="Arial"/>
          <w:sz w:val="20"/>
          <w:szCs w:val="20"/>
        </w:rPr>
        <w:t>Umowy</w:t>
      </w:r>
      <w:r w:rsidRPr="00801D26">
        <w:rPr>
          <w:rFonts w:ascii="Arial" w:hAnsi="Arial" w:cs="Arial"/>
          <w:noProof/>
          <w:sz w:val="20"/>
          <w:szCs w:val="20"/>
        </w:rPr>
        <w:t xml:space="preserve"> z przyczyn leżących po stronie Wykonawcy, przy czym za: </w:t>
      </w:r>
    </w:p>
    <w:p w14:paraId="60F3BFEE"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Pr>
          <w:rFonts w:ascii="Arial" w:hAnsi="Arial" w:cs="Arial"/>
          <w:sz w:val="20"/>
          <w:szCs w:val="20"/>
        </w:rPr>
        <w:t>Umowy</w:t>
      </w:r>
      <w:r w:rsidRPr="00801D26">
        <w:rPr>
          <w:rFonts w:ascii="Arial" w:hAnsi="Arial" w:cs="Arial"/>
          <w:noProof/>
          <w:sz w:val="20"/>
          <w:szCs w:val="20"/>
        </w:rPr>
        <w:t xml:space="preserve"> rozumie się wielokrotne uchylanie się przez Wykonawcę od realizacji Umowy w całości lub w części;</w:t>
      </w:r>
    </w:p>
    <w:p w14:paraId="0216E881"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Pr>
          <w:rFonts w:ascii="Arial" w:hAnsi="Arial" w:cs="Arial"/>
          <w:sz w:val="20"/>
          <w:szCs w:val="20"/>
        </w:rPr>
        <w:t>Umowy</w:t>
      </w:r>
      <w:r w:rsidRPr="00801D26">
        <w:rPr>
          <w:rFonts w:ascii="Arial" w:hAnsi="Arial" w:cs="Arial"/>
          <w:noProof/>
          <w:sz w:val="20"/>
          <w:szCs w:val="20"/>
        </w:rPr>
        <w:t xml:space="preserve"> rozumie się wykonywanie </w:t>
      </w:r>
      <w:r>
        <w:rPr>
          <w:rFonts w:ascii="Arial" w:hAnsi="Arial" w:cs="Arial"/>
          <w:sz w:val="20"/>
          <w:szCs w:val="20"/>
        </w:rPr>
        <w:t>Umowy</w:t>
      </w:r>
      <w:r w:rsidRPr="00801D26">
        <w:rPr>
          <w:rFonts w:ascii="Arial" w:hAnsi="Arial" w:cs="Arial"/>
          <w:noProof/>
          <w:sz w:val="20"/>
          <w:szCs w:val="20"/>
        </w:rPr>
        <w:t xml:space="preserve"> w sposób niezgodny </w:t>
      </w:r>
      <w:r>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Pr>
          <w:rFonts w:ascii="Arial" w:hAnsi="Arial" w:cs="Arial"/>
          <w:sz w:val="20"/>
          <w:szCs w:val="20"/>
        </w:rPr>
        <w:t>Umowy</w:t>
      </w:r>
      <w:r w:rsidRPr="00801D26">
        <w:rPr>
          <w:rFonts w:ascii="Arial" w:hAnsi="Arial" w:cs="Arial"/>
          <w:noProof/>
          <w:sz w:val="20"/>
          <w:szCs w:val="20"/>
        </w:rPr>
        <w:t xml:space="preserve"> jest nieprzydatny do konkretnych celów planowanych przez Zamawiającego. </w:t>
      </w:r>
    </w:p>
    <w:p w14:paraId="43E24493" w14:textId="77777777" w:rsidR="000F4078" w:rsidRPr="00D00FC3" w:rsidRDefault="006C5510" w:rsidP="007A3176">
      <w:pPr>
        <w:pStyle w:val="Tekstpodstawowy2"/>
        <w:numPr>
          <w:ilvl w:val="0"/>
          <w:numId w:val="74"/>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5A6D9F95" w14:textId="77777777" w:rsidR="00D00FC3"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A90025A"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41B70DC3" w14:textId="77777777" w:rsidR="00523AC9" w:rsidRPr="00801D26" w:rsidRDefault="00523AC9" w:rsidP="00304D78">
      <w:pPr>
        <w:pStyle w:val="Akapitzlist1"/>
        <w:numPr>
          <w:ilvl w:val="0"/>
          <w:numId w:val="12"/>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2697CE3A" w14:textId="77777777" w:rsidR="00523AC9" w:rsidRPr="004A4676" w:rsidRDefault="00523AC9" w:rsidP="00304D78">
      <w:pPr>
        <w:pStyle w:val="Akapitzlist1"/>
        <w:numPr>
          <w:ilvl w:val="0"/>
          <w:numId w:val="13"/>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Pr="004A4676">
        <w:rPr>
          <w:rFonts w:ascii="Arial" w:hAnsi="Arial" w:cs="Arial"/>
          <w:sz w:val="20"/>
          <w:szCs w:val="20"/>
        </w:rPr>
        <w:br/>
        <w:t>w wysokości 10% wartości netto niezrealizowanej części Umowy,</w:t>
      </w:r>
    </w:p>
    <w:p w14:paraId="28CF5F7D" w14:textId="77777777" w:rsidR="00523AC9" w:rsidRPr="004A4676" w:rsidRDefault="00523AC9" w:rsidP="00304D78">
      <w:pPr>
        <w:numPr>
          <w:ilvl w:val="0"/>
          <w:numId w:val="13"/>
        </w:numPr>
        <w:suppressAutoHyphens w:val="0"/>
        <w:ind w:left="567" w:hanging="284"/>
        <w:jc w:val="both"/>
        <w:rPr>
          <w:rFonts w:ascii="Arial" w:hAnsi="Arial" w:cs="Arial"/>
          <w:sz w:val="20"/>
          <w:szCs w:val="20"/>
        </w:rPr>
      </w:pPr>
      <w:r w:rsidRPr="004A4676">
        <w:rPr>
          <w:rFonts w:ascii="Arial" w:hAnsi="Arial" w:cs="Arial"/>
          <w:sz w:val="20"/>
          <w:szCs w:val="20"/>
        </w:rPr>
        <w:t>Za każdy rozpoczęty dzień opóźnienia w realizacji przedmiotu Umowy - w wysokości 0,2% wartości netto niezrealizowanej w terminie części Umowy,</w:t>
      </w:r>
    </w:p>
    <w:p w14:paraId="368EFEC6" w14:textId="77777777" w:rsidR="00523AC9" w:rsidRPr="004A4676" w:rsidRDefault="00523AC9" w:rsidP="00304D78">
      <w:pPr>
        <w:pStyle w:val="Tekstpodstawowy3"/>
        <w:numPr>
          <w:ilvl w:val="0"/>
          <w:numId w:val="13"/>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opóźnienie w usunięciu wad stwierdzonych przy odbiorze lub w okresie gwarancji, liczony </w:t>
      </w:r>
      <w:r>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26D0CCE5" w14:textId="77777777" w:rsidR="00523AC9" w:rsidRPr="004A4676" w:rsidRDefault="00523AC9" w:rsidP="00304D78">
      <w:pPr>
        <w:pStyle w:val="Akapitzlist1"/>
        <w:numPr>
          <w:ilvl w:val="0"/>
          <w:numId w:val="12"/>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p>
    <w:p w14:paraId="3351344D" w14:textId="77777777" w:rsidR="00523AC9" w:rsidRPr="004A4676" w:rsidRDefault="00523AC9" w:rsidP="00304D78">
      <w:pPr>
        <w:pStyle w:val="Akapitzlist1"/>
        <w:numPr>
          <w:ilvl w:val="0"/>
          <w:numId w:val="20"/>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Pr="004A4676">
        <w:rPr>
          <w:rFonts w:ascii="Arial" w:hAnsi="Arial" w:cs="Arial"/>
          <w:sz w:val="20"/>
          <w:szCs w:val="20"/>
        </w:rPr>
        <w:br/>
        <w:t xml:space="preserve">w wysokości 10% wartości netto niezrealizowanej części Umowy, co nie dotyczy przypadków określonych w </w:t>
      </w:r>
      <w:r w:rsidRPr="004A4676">
        <w:rPr>
          <w:rFonts w:ascii="Arial" w:hAnsi="Arial" w:cs="Arial"/>
          <w:b/>
          <w:sz w:val="20"/>
          <w:szCs w:val="20"/>
        </w:rPr>
        <w:t>§ 7 „Rozwiązanie, odstąpienie lub wypowiedzenie Umowy”</w:t>
      </w:r>
      <w:r w:rsidRPr="004A4676">
        <w:rPr>
          <w:rFonts w:ascii="Arial" w:hAnsi="Arial" w:cs="Arial"/>
          <w:sz w:val="20"/>
          <w:szCs w:val="20"/>
        </w:rPr>
        <w:t xml:space="preserve"> ust. 3 pkt a).</w:t>
      </w:r>
    </w:p>
    <w:p w14:paraId="4D502FE9" w14:textId="77777777" w:rsidR="00523AC9" w:rsidRPr="004A4676" w:rsidRDefault="00523AC9" w:rsidP="00304D78">
      <w:pPr>
        <w:numPr>
          <w:ilvl w:val="0"/>
          <w:numId w:val="12"/>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184AD17E" w14:textId="77777777" w:rsidR="00523AC9" w:rsidRPr="00FB63C6" w:rsidRDefault="00523AC9" w:rsidP="00304D78">
      <w:pPr>
        <w:pStyle w:val="Akapitzlist"/>
        <w:numPr>
          <w:ilvl w:val="0"/>
          <w:numId w:val="12"/>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Pr>
          <w:rFonts w:ascii="Arial" w:hAnsi="Arial" w:cs="Arial"/>
          <w:sz w:val="20"/>
          <w:szCs w:val="20"/>
        </w:rPr>
        <w:t xml:space="preserve">dostawy </w:t>
      </w:r>
      <w:r w:rsidRPr="00FB63C6">
        <w:rPr>
          <w:rFonts w:ascii="Arial" w:hAnsi="Arial" w:cs="Arial"/>
          <w:sz w:val="20"/>
          <w:szCs w:val="20"/>
        </w:rPr>
        <w:t>objętych Umową innemu Wykonawcy w wyniku:</w:t>
      </w:r>
    </w:p>
    <w:p w14:paraId="09538C12" w14:textId="77777777" w:rsidR="00523AC9" w:rsidRPr="003C648C" w:rsidRDefault="00523AC9" w:rsidP="00304D78">
      <w:pPr>
        <w:pStyle w:val="Akapitzlist"/>
        <w:numPr>
          <w:ilvl w:val="0"/>
          <w:numId w:val="18"/>
        </w:numPr>
        <w:suppressAutoHyphens/>
        <w:ind w:left="567" w:right="181" w:hanging="284"/>
        <w:jc w:val="both"/>
        <w:rPr>
          <w:rFonts w:ascii="Arial" w:hAnsi="Arial" w:cs="Arial"/>
          <w:sz w:val="20"/>
          <w:szCs w:val="20"/>
        </w:rPr>
      </w:pPr>
      <w:r w:rsidRPr="003C648C">
        <w:rPr>
          <w:rFonts w:ascii="Arial" w:hAnsi="Arial" w:cs="Arial"/>
          <w:sz w:val="20"/>
          <w:szCs w:val="20"/>
        </w:rPr>
        <w:t xml:space="preserve">zwłoki Wykonawcy w przystąpieniu do realizacji zamówionej dostawy przekraczającej 14 dni,   </w:t>
      </w:r>
    </w:p>
    <w:p w14:paraId="653131FA" w14:textId="77777777" w:rsidR="00523AC9" w:rsidRPr="00374C3C" w:rsidRDefault="00523AC9" w:rsidP="00304D78">
      <w:pPr>
        <w:pStyle w:val="Akapitzlist"/>
        <w:numPr>
          <w:ilvl w:val="0"/>
          <w:numId w:val="18"/>
        </w:numPr>
        <w:suppressAutoHyphens/>
        <w:ind w:left="567" w:right="181" w:hanging="284"/>
        <w:jc w:val="both"/>
        <w:rPr>
          <w:rFonts w:ascii="Arial" w:hAnsi="Arial" w:cs="Arial"/>
          <w:sz w:val="20"/>
          <w:szCs w:val="20"/>
        </w:rPr>
      </w:pPr>
      <w:r w:rsidRPr="00374C3C">
        <w:rPr>
          <w:rFonts w:ascii="Arial" w:hAnsi="Arial" w:cs="Arial"/>
          <w:sz w:val="20"/>
          <w:szCs w:val="20"/>
        </w:rPr>
        <w:t>odstąpienia od Umowy z winy Wykonawcy.</w:t>
      </w:r>
    </w:p>
    <w:p w14:paraId="2B5740CD" w14:textId="77777777" w:rsidR="00523AC9" w:rsidRPr="00D00FC3" w:rsidRDefault="00523AC9" w:rsidP="00D00FC3">
      <w:pPr>
        <w:ind w:left="284" w:right="181" w:hanging="1"/>
        <w:jc w:val="both"/>
        <w:rPr>
          <w:rFonts w:ascii="Arial" w:hAnsi="Arial" w:cs="Arial"/>
          <w:sz w:val="20"/>
          <w:szCs w:val="20"/>
        </w:rPr>
      </w:pPr>
      <w:r>
        <w:rPr>
          <w:rFonts w:ascii="Arial" w:hAnsi="Arial" w:cs="Arial"/>
          <w:sz w:val="20"/>
          <w:szCs w:val="20"/>
        </w:rPr>
        <w:t xml:space="preserve"> </w:t>
      </w:r>
      <w:r w:rsidRPr="00801D26">
        <w:rPr>
          <w:rFonts w:ascii="Arial" w:hAnsi="Arial" w:cs="Arial"/>
          <w:sz w:val="20"/>
          <w:szCs w:val="20"/>
        </w:rPr>
        <w:t xml:space="preserve">Wykonawca jest zobowiązany do pokrycia ewentualnej różnicy pomiędzy kosztami </w:t>
      </w:r>
      <w:r>
        <w:rPr>
          <w:rFonts w:ascii="Arial" w:hAnsi="Arial" w:cs="Arial"/>
          <w:sz w:val="20"/>
          <w:szCs w:val="20"/>
        </w:rPr>
        <w:t>dostawy</w:t>
      </w:r>
      <w:r w:rsidRPr="00801D26">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 xml:space="preserve">zamówionej przez Zamawiającego u innego Wykonawcy, a kosztami </w:t>
      </w:r>
      <w:r>
        <w:rPr>
          <w:rFonts w:ascii="Arial" w:hAnsi="Arial" w:cs="Arial"/>
          <w:sz w:val="20"/>
          <w:szCs w:val="20"/>
        </w:rPr>
        <w:t xml:space="preserve"> dostawy </w:t>
      </w:r>
      <w:r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z przedmiotowej Umowy.</w:t>
      </w:r>
    </w:p>
    <w:p w14:paraId="4D5DD169" w14:textId="77777777" w:rsidR="00D00FC3" w:rsidRDefault="004E75BF" w:rsidP="00C033C1">
      <w:pPr>
        <w:jc w:val="center"/>
        <w:rPr>
          <w:rFonts w:ascii="Arial" w:hAnsi="Arial" w:cs="Arial"/>
          <w:b/>
          <w:sz w:val="20"/>
          <w:szCs w:val="20"/>
        </w:rPr>
      </w:pPr>
      <w:r w:rsidRPr="00547F8C">
        <w:rPr>
          <w:rFonts w:ascii="Arial" w:hAnsi="Arial" w:cs="Arial"/>
          <w:b/>
          <w:sz w:val="20"/>
          <w:szCs w:val="20"/>
        </w:rPr>
        <w:t xml:space="preserve">§ </w:t>
      </w:r>
      <w:r w:rsidR="00312CCE">
        <w:rPr>
          <w:rFonts w:ascii="Arial" w:hAnsi="Arial" w:cs="Arial"/>
          <w:b/>
          <w:sz w:val="20"/>
          <w:szCs w:val="20"/>
        </w:rPr>
        <w:t>9</w:t>
      </w:r>
      <w:r w:rsidR="00762135" w:rsidRPr="00547F8C">
        <w:rPr>
          <w:rFonts w:ascii="Arial" w:hAnsi="Arial" w:cs="Arial"/>
          <w:b/>
          <w:sz w:val="20"/>
          <w:szCs w:val="20"/>
        </w:rPr>
        <w:t xml:space="preserve"> </w:t>
      </w:r>
    </w:p>
    <w:p w14:paraId="23379A4A" w14:textId="77777777" w:rsidR="004E75BF" w:rsidRPr="00410769" w:rsidRDefault="004E75BF" w:rsidP="00C033C1">
      <w:pPr>
        <w:jc w:val="center"/>
        <w:rPr>
          <w:rFonts w:ascii="Arial" w:hAnsi="Arial" w:cs="Arial"/>
          <w:b/>
          <w:sz w:val="20"/>
          <w:szCs w:val="20"/>
          <w:u w:val="single"/>
        </w:rPr>
      </w:pPr>
      <w:r w:rsidRPr="00547F8C">
        <w:rPr>
          <w:rFonts w:ascii="Arial" w:hAnsi="Arial" w:cs="Arial"/>
          <w:b/>
          <w:sz w:val="20"/>
          <w:szCs w:val="20"/>
          <w:u w:val="single"/>
        </w:rPr>
        <w:t xml:space="preserve">Nadzór </w:t>
      </w:r>
      <w:r w:rsidRPr="00410769">
        <w:rPr>
          <w:rFonts w:ascii="Arial" w:hAnsi="Arial" w:cs="Arial"/>
          <w:b/>
          <w:sz w:val="20"/>
          <w:szCs w:val="20"/>
          <w:u w:val="single"/>
        </w:rPr>
        <w:t>wynikający z zarządzenia środowiskowego</w:t>
      </w:r>
    </w:p>
    <w:p w14:paraId="2726C700" w14:textId="77777777" w:rsidR="00491255" w:rsidRPr="006C5510" w:rsidRDefault="00491255" w:rsidP="006C5510">
      <w:pPr>
        <w:widowControl w:val="0"/>
        <w:suppressAutoHyphens w:val="0"/>
        <w:adjustRightInd w:val="0"/>
        <w:jc w:val="both"/>
        <w:textAlignment w:val="baseline"/>
        <w:rPr>
          <w:rFonts w:ascii="Arial" w:hAnsi="Arial" w:cs="Arial"/>
          <w:sz w:val="20"/>
          <w:szCs w:val="20"/>
          <w:lang w:eastAsia="pl-PL"/>
        </w:rPr>
      </w:pPr>
      <w:r w:rsidRPr="006C5510">
        <w:rPr>
          <w:rFonts w:ascii="Arial" w:hAnsi="Arial" w:cs="Arial"/>
          <w:sz w:val="20"/>
          <w:szCs w:val="20"/>
          <w:lang w:eastAsia="pl-PL"/>
        </w:rPr>
        <w:t xml:space="preserve">W trakcie realizacji zamówienia Wykonawca zobowiązany jest do przestrzegania przepisów prawnych </w:t>
      </w:r>
      <w:r w:rsidR="00312CCE">
        <w:rPr>
          <w:rFonts w:ascii="Arial" w:hAnsi="Arial" w:cs="Arial"/>
          <w:sz w:val="20"/>
          <w:szCs w:val="20"/>
          <w:lang w:eastAsia="pl-PL"/>
        </w:rPr>
        <w:br/>
      </w:r>
      <w:r w:rsidRPr="006C5510">
        <w:rPr>
          <w:rFonts w:ascii="Arial" w:hAnsi="Arial" w:cs="Arial"/>
          <w:sz w:val="20"/>
          <w:szCs w:val="20"/>
          <w:lang w:eastAsia="pl-PL"/>
        </w:rPr>
        <w:t xml:space="preserve">w zakresie ochrony środowiska oraz zapisów Instrukcji dla Wykonawców obowiązującej w WĘGLOKOKS KRAJ </w:t>
      </w:r>
      <w:r w:rsidR="008C7624" w:rsidRPr="008C7624">
        <w:rPr>
          <w:rFonts w:ascii="Arial" w:hAnsi="Arial" w:cs="Arial"/>
          <w:sz w:val="20"/>
          <w:szCs w:val="20"/>
          <w:lang w:eastAsia="pl-PL"/>
        </w:rPr>
        <w:t>S.A.</w:t>
      </w:r>
      <w:r w:rsidRPr="006C5510">
        <w:rPr>
          <w:rFonts w:ascii="Arial" w:hAnsi="Arial" w:cs="Arial"/>
          <w:sz w:val="20"/>
          <w:szCs w:val="20"/>
          <w:lang w:eastAsia="pl-PL"/>
        </w:rPr>
        <w:t>, zamieszczonej na stronie https://dostawcy-weglokoks.coig.biz/.</w:t>
      </w:r>
      <w:r w:rsidRPr="006C5510" w:rsidDel="007D1987">
        <w:rPr>
          <w:rFonts w:ascii="Arial" w:hAnsi="Arial" w:cs="Arial"/>
          <w:sz w:val="20"/>
          <w:szCs w:val="20"/>
          <w:lang w:eastAsia="pl-PL"/>
        </w:rPr>
        <w:t xml:space="preserve"> </w:t>
      </w:r>
    </w:p>
    <w:p w14:paraId="15AD14BB" w14:textId="77777777" w:rsidR="004E75BF" w:rsidRPr="00376349" w:rsidRDefault="004E75BF" w:rsidP="004E75BF">
      <w:pPr>
        <w:jc w:val="center"/>
        <w:rPr>
          <w:rFonts w:ascii="Arial" w:hAnsi="Arial" w:cs="Arial"/>
          <w:b/>
          <w:sz w:val="16"/>
          <w:szCs w:val="16"/>
        </w:rPr>
      </w:pPr>
    </w:p>
    <w:p w14:paraId="2C011995" w14:textId="77777777" w:rsidR="00D00FC3" w:rsidRDefault="004E75BF" w:rsidP="00C033C1">
      <w:pPr>
        <w:jc w:val="center"/>
        <w:rPr>
          <w:rFonts w:ascii="Arial" w:hAnsi="Arial" w:cs="Arial"/>
          <w:b/>
          <w:sz w:val="20"/>
          <w:szCs w:val="20"/>
        </w:rPr>
      </w:pPr>
      <w:r w:rsidRPr="00547F8C">
        <w:rPr>
          <w:rFonts w:ascii="Arial" w:hAnsi="Arial" w:cs="Arial"/>
          <w:b/>
          <w:sz w:val="20"/>
          <w:szCs w:val="20"/>
        </w:rPr>
        <w:t>§ 1</w:t>
      </w:r>
      <w:r w:rsidR="00312CCE">
        <w:rPr>
          <w:rFonts w:ascii="Arial" w:hAnsi="Arial" w:cs="Arial"/>
          <w:b/>
          <w:sz w:val="20"/>
          <w:szCs w:val="20"/>
        </w:rPr>
        <w:t>0</w:t>
      </w:r>
      <w:r w:rsidR="00762135" w:rsidRPr="00547F8C">
        <w:rPr>
          <w:rFonts w:ascii="Arial" w:hAnsi="Arial" w:cs="Arial"/>
          <w:b/>
          <w:sz w:val="20"/>
          <w:szCs w:val="20"/>
        </w:rPr>
        <w:t xml:space="preserve"> </w:t>
      </w:r>
    </w:p>
    <w:p w14:paraId="413F4631"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33749035"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19CD02E5"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8F4C329"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lastRenderedPageBreak/>
        <w:t>Przejawami siły wyższej są w szczególności:</w:t>
      </w:r>
    </w:p>
    <w:p w14:paraId="10EFF009"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klęski żywiołowe np. pożar, powódź, trzęsienie ziemi itp.,</w:t>
      </w:r>
    </w:p>
    <w:p w14:paraId="5FD85193"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akty władzy państwowej np. stan wojenny, stan wyjątkowy itp.,</w:t>
      </w:r>
    </w:p>
    <w:p w14:paraId="08BE591C"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poważne zakłócenia w funkcjonowaniu transportu,</w:t>
      </w:r>
    </w:p>
    <w:p w14:paraId="096D3F72"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3F27BBB3" w14:textId="77777777" w:rsidR="004E75BF" w:rsidRPr="00C033C1" w:rsidRDefault="004E75BF" w:rsidP="00304D78">
      <w:pPr>
        <w:numPr>
          <w:ilvl w:val="0"/>
          <w:numId w:val="14"/>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258A036" w14:textId="77777777" w:rsidR="004E75BF" w:rsidRPr="00EF6194" w:rsidRDefault="004E75BF" w:rsidP="004E75BF">
      <w:pPr>
        <w:rPr>
          <w:rFonts w:ascii="Arial" w:hAnsi="Arial" w:cs="Arial"/>
          <w:b/>
          <w:sz w:val="16"/>
          <w:szCs w:val="16"/>
        </w:rPr>
      </w:pPr>
    </w:p>
    <w:p w14:paraId="4D071DD2" w14:textId="77777777" w:rsidR="00D00FC3" w:rsidRDefault="004E75BF" w:rsidP="00420C95">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1</w:t>
      </w:r>
      <w:r w:rsidR="00491255">
        <w:rPr>
          <w:rFonts w:ascii="Arial" w:hAnsi="Arial" w:cs="Arial"/>
          <w:b/>
          <w:sz w:val="20"/>
          <w:szCs w:val="20"/>
        </w:rPr>
        <w:t xml:space="preserve"> </w:t>
      </w:r>
    </w:p>
    <w:p w14:paraId="250FD1D7"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u w:val="single"/>
        </w:rPr>
        <w:t>Ochrona danych osobowych</w:t>
      </w:r>
    </w:p>
    <w:p w14:paraId="6AF1E2B2" w14:textId="77777777" w:rsidR="00547F8C" w:rsidRPr="00547F8C" w:rsidRDefault="00547F8C" w:rsidP="007A3176">
      <w:pPr>
        <w:widowControl w:val="0"/>
        <w:numPr>
          <w:ilvl w:val="0"/>
          <w:numId w:val="77"/>
        </w:numPr>
        <w:adjustRightInd w:val="0"/>
        <w:ind w:left="426" w:hanging="426"/>
        <w:jc w:val="both"/>
        <w:textAlignment w:val="baseline"/>
        <w:rPr>
          <w:rFonts w:ascii="Arial" w:hAnsi="Arial" w:cs="Arial"/>
          <w:sz w:val="20"/>
          <w:szCs w:val="20"/>
        </w:rPr>
      </w:pPr>
      <w:r w:rsidRPr="00547F8C">
        <w:rPr>
          <w:rFonts w:ascii="Arial" w:hAnsi="Arial" w:cs="Arial"/>
          <w:sz w:val="20"/>
          <w:szCs w:val="20"/>
        </w:rPr>
        <w:t xml:space="preserve">Strony zobowiązują się do ochrony danych osobowych udostępnionych wzajemnie w związku </w:t>
      </w:r>
      <w:r w:rsidRPr="00547F8C">
        <w:rPr>
          <w:rFonts w:ascii="Arial" w:hAnsi="Arial" w:cs="Arial"/>
          <w:sz w:val="20"/>
          <w:szCs w:val="20"/>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5C92AC57" w14:textId="77777777" w:rsidR="00547F8C" w:rsidRPr="00547F8C" w:rsidRDefault="00547F8C" w:rsidP="007A3176">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01EA722E" w14:textId="77777777" w:rsidR="00547F8C" w:rsidRPr="00547F8C" w:rsidRDefault="00547F8C" w:rsidP="007A3176">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Strony oświadczają, że pracownicy posiadający dostęp do danych osobowych przedstawicieli Stron Umowy znają przepisy dotyczące ochrony danych osobowych oraz posiadają stosowne upoważnienia uprawniające do przetwarzania danych osobowych.</w:t>
      </w:r>
    </w:p>
    <w:p w14:paraId="1A2B09C2" w14:textId="77777777" w:rsidR="00547F8C" w:rsidRPr="00547F8C" w:rsidRDefault="00547F8C" w:rsidP="007A3176">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 xml:space="preserve">Strony oświadczają, że dane osobowe ich przedstawicieli uzyskane w związku z realizacją umowy, zostaną wykorzystane wyłącznie w celu realizacji jej przedmiotu i tak długo jak jest to niezbędne </w:t>
      </w:r>
      <w:r w:rsidR="00FE2642">
        <w:rPr>
          <w:rFonts w:ascii="Arial" w:hAnsi="Arial" w:cs="Arial"/>
          <w:sz w:val="20"/>
          <w:szCs w:val="20"/>
          <w:lang w:eastAsia="pl-PL"/>
        </w:rPr>
        <w:t xml:space="preserve">             </w:t>
      </w:r>
      <w:r w:rsidRPr="00547F8C">
        <w:rPr>
          <w:rFonts w:ascii="Arial" w:hAnsi="Arial" w:cs="Arial"/>
          <w:sz w:val="20"/>
          <w:szCs w:val="20"/>
          <w:lang w:eastAsia="pl-PL"/>
        </w:rPr>
        <w:t>do jej wykonania, a po tym czasie przez okres odpowiadający terminowi przedawnienia roszczeń Stron Umowy.</w:t>
      </w:r>
    </w:p>
    <w:p w14:paraId="0022100E" w14:textId="77777777" w:rsidR="00D00FC3" w:rsidRDefault="00C90ACD" w:rsidP="00C90ACD">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 xml:space="preserve">2 </w:t>
      </w:r>
    </w:p>
    <w:p w14:paraId="35CE9286" w14:textId="77777777" w:rsidR="00C90ACD" w:rsidRPr="00420C95" w:rsidRDefault="00C90ACD" w:rsidP="00C90ACD">
      <w:pPr>
        <w:jc w:val="center"/>
        <w:rPr>
          <w:rFonts w:ascii="Arial" w:hAnsi="Arial" w:cs="Arial"/>
          <w:b/>
          <w:sz w:val="20"/>
          <w:szCs w:val="20"/>
          <w:u w:val="single"/>
        </w:rPr>
      </w:pPr>
      <w:r w:rsidRPr="00C90ACD">
        <w:rPr>
          <w:rFonts w:ascii="Arial" w:hAnsi="Arial" w:cs="Arial"/>
          <w:b/>
          <w:sz w:val="20"/>
          <w:szCs w:val="20"/>
          <w:u w:val="single"/>
        </w:rPr>
        <w:t>Przetwarzanie danych osobowych</w:t>
      </w:r>
    </w:p>
    <w:p w14:paraId="50D7E351"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05386AFA" w14:textId="77777777" w:rsidR="00C90ACD" w:rsidRPr="00A54F66" w:rsidRDefault="00C90ACD" w:rsidP="00C90ACD">
      <w:pPr>
        <w:suppressAutoHyphens w:val="0"/>
        <w:ind w:left="284"/>
        <w:jc w:val="both"/>
        <w:rPr>
          <w:rFonts w:ascii="Arial" w:eastAsia="Calibri" w:hAnsi="Arial" w:cs="Arial"/>
          <w:sz w:val="6"/>
          <w:szCs w:val="6"/>
          <w:lang w:eastAsia="en-US"/>
        </w:rPr>
      </w:pPr>
    </w:p>
    <w:p w14:paraId="606CB669"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w:t>
      </w:r>
      <w:bookmarkStart w:id="41" w:name="_Hlk97118481"/>
      <w:r w:rsidR="008C7624">
        <w:rPr>
          <w:rFonts w:ascii="Arial" w:eastAsia="Calibri" w:hAnsi="Arial" w:cs="Arial"/>
          <w:sz w:val="20"/>
          <w:szCs w:val="20"/>
          <w:lang w:eastAsia="en-US"/>
        </w:rPr>
        <w:t>S.A.</w:t>
      </w:r>
      <w:bookmarkEnd w:id="41"/>
      <w:r w:rsidRPr="00C90ACD">
        <w:rPr>
          <w:rFonts w:ascii="Arial" w:eastAsia="Calibri" w:hAnsi="Arial" w:cs="Arial"/>
          <w:sz w:val="20"/>
          <w:szCs w:val="20"/>
          <w:lang w:eastAsia="en-US"/>
        </w:rPr>
        <w:t xml:space="preserve">,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0000080618, kapitał zakładowy 173 321 000,00 złotych</w:t>
      </w:r>
      <w:r w:rsidR="00C808EF">
        <w:rPr>
          <w:rFonts w:ascii="Arial" w:eastAsia="Calibri" w:hAnsi="Arial" w:cs="Arial"/>
          <w:sz w:val="20"/>
          <w:szCs w:val="20"/>
          <w:lang w:eastAsia="en-US"/>
        </w:rPr>
        <w:t xml:space="preserve"> </w:t>
      </w:r>
      <w:r w:rsidR="00C808EF" w:rsidRPr="00C808EF">
        <w:rPr>
          <w:rFonts w:ascii="Arial" w:eastAsia="Calibri" w:hAnsi="Arial" w:cs="Arial"/>
          <w:sz w:val="20"/>
          <w:szCs w:val="20"/>
          <w:lang w:eastAsia="en-US"/>
        </w:rPr>
        <w:t>opłacony w całości</w:t>
      </w:r>
      <w:r w:rsidRPr="00C90ACD">
        <w:rPr>
          <w:rFonts w:ascii="Arial" w:eastAsia="Calibri" w:hAnsi="Arial" w:cs="Arial"/>
          <w:sz w:val="20"/>
          <w:szCs w:val="20"/>
          <w:lang w:eastAsia="en-US"/>
        </w:rPr>
        <w:t>, podatnikiem od towarów i usług posiadającym numer identyfikacji podatkowej NIP 653-000-48-65, REGON:270034633;</w:t>
      </w:r>
      <w:r w:rsidR="00C808EF">
        <w:rPr>
          <w:rFonts w:ascii="Arial" w:eastAsia="Calibri" w:hAnsi="Arial" w:cs="Arial"/>
          <w:sz w:val="20"/>
          <w:szCs w:val="20"/>
          <w:lang w:eastAsia="en-US"/>
        </w:rPr>
        <w:t xml:space="preserve"> </w:t>
      </w:r>
      <w:r w:rsidRPr="00C90ACD">
        <w:rPr>
          <w:rFonts w:ascii="Arial" w:eastAsia="Calibri" w:hAnsi="Arial" w:cs="Arial"/>
          <w:sz w:val="20"/>
          <w:szCs w:val="20"/>
          <w:lang w:eastAsia="en-US"/>
        </w:rPr>
        <w:t>BDO 000012274, e-mail: sekretariat@weglokokskraj.pl, www.weglokokskraj.pl, zwany dalej</w:t>
      </w:r>
      <w:r w:rsidR="001626DF">
        <w:rPr>
          <w:rFonts w:ascii="Arial" w:eastAsia="Calibri" w:hAnsi="Arial" w:cs="Arial"/>
          <w:sz w:val="20"/>
          <w:szCs w:val="20"/>
          <w:lang w:eastAsia="en-US"/>
        </w:rPr>
        <w:t xml:space="preserve"> </w:t>
      </w:r>
      <w:r w:rsidRPr="00C90ACD">
        <w:rPr>
          <w:rFonts w:ascii="Arial" w:eastAsia="Calibri" w:hAnsi="Arial" w:cs="Arial"/>
          <w:sz w:val="20"/>
          <w:szCs w:val="20"/>
          <w:lang w:eastAsia="en-US"/>
        </w:rPr>
        <w:t>Administratorem.</w:t>
      </w:r>
    </w:p>
    <w:p w14:paraId="459EBFD2"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w:t>
      </w:r>
      <w:r w:rsidR="008C7624" w:rsidRPr="008C7624">
        <w:rPr>
          <w:rFonts w:ascii="Arial" w:eastAsia="Calibri" w:hAnsi="Arial" w:cs="Arial"/>
          <w:sz w:val="20"/>
          <w:szCs w:val="20"/>
          <w:lang w:eastAsia="en-US"/>
        </w:rPr>
        <w:t>S.A.</w:t>
      </w:r>
      <w:r w:rsidR="00AD540B">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 adres </w:t>
      </w:r>
      <w:r w:rsidR="008C7624">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41-905 Bytom, ul. Konstytucji 76 adres e-mail: </w:t>
      </w:r>
      <w:hyperlink r:id="rId24"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7631C7C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6ECA4475"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60B11FA2"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06176FAF"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4C243A4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w:t>
      </w:r>
      <w:r w:rsidRPr="00C90ACD">
        <w:rPr>
          <w:rFonts w:ascii="Arial" w:eastAsia="Calibri" w:hAnsi="Arial" w:cs="Arial"/>
          <w:sz w:val="20"/>
          <w:szCs w:val="20"/>
          <w:lang w:eastAsia="en-US"/>
        </w:rPr>
        <w:lastRenderedPageBreak/>
        <w:t xml:space="preserve">zgodnie z obowiązującymi przepisami. </w:t>
      </w:r>
    </w:p>
    <w:p w14:paraId="24DCAE5B"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41199680" w14:textId="77777777" w:rsidR="0029193F" w:rsidRPr="00D00FC3" w:rsidRDefault="00C90ACD" w:rsidP="00D00FC3">
      <w:pPr>
        <w:widowControl w:val="0"/>
        <w:numPr>
          <w:ilvl w:val="0"/>
          <w:numId w:val="22"/>
        </w:numPr>
        <w:tabs>
          <w:tab w:val="left" w:pos="284"/>
        </w:tabs>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w:t>
      </w:r>
      <w:r w:rsidR="00AD540B" w:rsidRPr="00AD540B">
        <w:rPr>
          <w:rFonts w:ascii="Arial" w:eastAsia="Calibri" w:hAnsi="Arial" w:cs="Arial"/>
          <w:sz w:val="20"/>
          <w:szCs w:val="20"/>
          <w:lang w:eastAsia="en-US"/>
        </w:rPr>
        <w:t>S.A.</w:t>
      </w:r>
      <w:r w:rsidR="00AD540B">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0DAF843F" w14:textId="77777777" w:rsidR="00D00FC3" w:rsidRDefault="004E75BF" w:rsidP="00B42BBF">
      <w:pPr>
        <w:jc w:val="center"/>
        <w:rPr>
          <w:rFonts w:ascii="Arial" w:hAnsi="Arial" w:cs="Arial"/>
          <w:b/>
          <w:sz w:val="20"/>
          <w:szCs w:val="20"/>
        </w:rPr>
      </w:pPr>
      <w:r w:rsidRPr="00B42BBF">
        <w:rPr>
          <w:rFonts w:ascii="Arial" w:hAnsi="Arial" w:cs="Arial"/>
          <w:b/>
          <w:sz w:val="20"/>
          <w:szCs w:val="20"/>
        </w:rPr>
        <w:t>§ 1</w:t>
      </w:r>
      <w:r w:rsidR="00312CCE">
        <w:rPr>
          <w:rFonts w:ascii="Arial" w:hAnsi="Arial" w:cs="Arial"/>
          <w:b/>
          <w:sz w:val="20"/>
          <w:szCs w:val="20"/>
        </w:rPr>
        <w:t xml:space="preserve">3 </w:t>
      </w:r>
    </w:p>
    <w:p w14:paraId="21710CE7"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0908AD3F"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2CEB0DA0"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50766E65"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6A75E62A"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480BD26B"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089421B3"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35DD86CD"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0E8937D9"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14:paraId="41303D59"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w razie potrzeby dzielić się informacjami związanymi z realizacją niniejszej Umowy ze swoimi podwykonawcami zaangażowanymi w realizację niniejszej umowy, </w:t>
      </w:r>
      <w:r w:rsidR="003B595E">
        <w:rPr>
          <w:rFonts w:ascii="Arial" w:hAnsi="Arial" w:cs="Arial"/>
          <w:sz w:val="20"/>
          <w:szCs w:val="20"/>
        </w:rPr>
        <w:br/>
      </w:r>
      <w:r w:rsidRPr="00B42BBF">
        <w:rPr>
          <w:rFonts w:ascii="Arial" w:hAnsi="Arial" w:cs="Arial"/>
          <w:sz w:val="20"/>
          <w:szCs w:val="20"/>
        </w:rPr>
        <w:t>z zastrzeżeniem zachowania poufności informacji przez podwykonawców;</w:t>
      </w:r>
    </w:p>
    <w:p w14:paraId="72AE5E0A"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265A9640"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7C42EF63"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2EE69683"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5F28E8A5"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3F71DF9A" w14:textId="77777777" w:rsidR="00F34594"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0E9BF2BC" w14:textId="77777777" w:rsidR="000E0354" w:rsidRPr="002632B5" w:rsidRDefault="000E0354" w:rsidP="000E0354">
      <w:pPr>
        <w:suppressAutoHyphens w:val="0"/>
        <w:jc w:val="both"/>
        <w:rPr>
          <w:rFonts w:ascii="Arial" w:hAnsi="Arial" w:cs="Arial"/>
          <w:sz w:val="16"/>
          <w:szCs w:val="16"/>
        </w:rPr>
      </w:pPr>
    </w:p>
    <w:p w14:paraId="0FBBDD55"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 xml:space="preserve">4 </w:t>
      </w:r>
    </w:p>
    <w:p w14:paraId="3526C0D9"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AC11CCD" w14:textId="77777777" w:rsidR="0043383D" w:rsidRPr="0043383D" w:rsidRDefault="0043383D" w:rsidP="0043383D">
      <w:pPr>
        <w:rPr>
          <w:rFonts w:ascii="Arial" w:hAnsi="Arial" w:cs="Arial"/>
          <w:sz w:val="20"/>
          <w:szCs w:val="20"/>
        </w:rPr>
      </w:pPr>
      <w:r w:rsidRPr="0043383D">
        <w:rPr>
          <w:rFonts w:ascii="Arial" w:hAnsi="Arial" w:cs="Arial"/>
          <w:sz w:val="20"/>
          <w:szCs w:val="20"/>
        </w:rPr>
        <w:t xml:space="preserve">W trakcie wykonywania Umowy będą przestrzegane przez Strony zapisy ustawy z dnia 5 sierpnia 2010 r. o ochronie informacji niejawnych (Dz.U. z  2019.742 </w:t>
      </w:r>
      <w:proofErr w:type="spellStart"/>
      <w:r w:rsidRPr="0043383D">
        <w:rPr>
          <w:rFonts w:ascii="Arial" w:hAnsi="Arial" w:cs="Arial"/>
          <w:sz w:val="20"/>
          <w:szCs w:val="20"/>
        </w:rPr>
        <w:t>t.j</w:t>
      </w:r>
      <w:proofErr w:type="spellEnd"/>
      <w:r w:rsidRPr="0043383D">
        <w:rPr>
          <w:rFonts w:ascii="Arial" w:hAnsi="Arial" w:cs="Arial"/>
          <w:sz w:val="20"/>
          <w:szCs w:val="20"/>
        </w:rPr>
        <w:t xml:space="preserve">.).  </w:t>
      </w:r>
    </w:p>
    <w:p w14:paraId="4D7AA164" w14:textId="77777777" w:rsidR="00D73A66" w:rsidRPr="00762135" w:rsidRDefault="00D73A66" w:rsidP="00A47C58">
      <w:pPr>
        <w:rPr>
          <w:rFonts w:ascii="Arial" w:hAnsi="Arial" w:cs="Arial"/>
          <w:b/>
          <w:sz w:val="16"/>
          <w:szCs w:val="16"/>
        </w:rPr>
      </w:pPr>
    </w:p>
    <w:p w14:paraId="748E46A7"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5</w:t>
      </w:r>
      <w:r w:rsidR="00491255">
        <w:rPr>
          <w:rFonts w:ascii="Arial" w:hAnsi="Arial" w:cs="Arial"/>
          <w:b/>
          <w:sz w:val="20"/>
          <w:szCs w:val="20"/>
        </w:rPr>
        <w:t xml:space="preserve"> </w:t>
      </w:r>
    </w:p>
    <w:p w14:paraId="11395FE5"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612084F8" w14:textId="77777777" w:rsidR="00AE5724" w:rsidRPr="00AE5724" w:rsidRDefault="00AE5724" w:rsidP="007A3176">
      <w:pPr>
        <w:widowControl w:val="0"/>
        <w:numPr>
          <w:ilvl w:val="0"/>
          <w:numId w:val="78"/>
        </w:numPr>
        <w:tabs>
          <w:tab w:val="clear" w:pos="557"/>
        </w:tabs>
        <w:suppressAutoHyphens w:val="0"/>
        <w:adjustRightInd w:val="0"/>
        <w:ind w:left="426" w:hanging="426"/>
        <w:jc w:val="both"/>
        <w:textAlignment w:val="baseline"/>
        <w:rPr>
          <w:rFonts w:ascii="Arial" w:hAnsi="Arial" w:cs="Arial"/>
          <w:sz w:val="20"/>
          <w:szCs w:val="20"/>
          <w:lang w:eastAsia="pl-PL"/>
        </w:rPr>
      </w:pPr>
      <w:bookmarkStart w:id="42" w:name="_Hlk520374269"/>
      <w:r w:rsidRPr="00AE5724">
        <w:rPr>
          <w:rFonts w:ascii="Arial" w:hAnsi="Arial" w:cs="Arial"/>
          <w:sz w:val="20"/>
          <w:szCs w:val="20"/>
          <w:lang w:eastAsia="pl-PL"/>
        </w:rPr>
        <w:t xml:space="preserve">Strony nie mogą naruszać poprzez swoje zachowanie (działanie, znoszenie lub zaniechanie) przepisów obowiązującego prawa. Zakaz ten dotyczy także pracowników, przedstawicieli Wykonawcy </w:t>
      </w:r>
      <w:r w:rsidRPr="00AE5724">
        <w:rPr>
          <w:rFonts w:ascii="Arial" w:hAnsi="Arial" w:cs="Arial"/>
          <w:sz w:val="20"/>
          <w:szCs w:val="20"/>
          <w:lang w:eastAsia="pl-PL"/>
        </w:rPr>
        <w:lastRenderedPageBreak/>
        <w:t xml:space="preserve">oraz innych osób działających w jego imieniu lub na jego rzecz i odnosi się </w:t>
      </w:r>
      <w:r w:rsidR="00C72A97">
        <w:rPr>
          <w:rFonts w:ascii="Arial" w:hAnsi="Arial" w:cs="Arial"/>
          <w:sz w:val="20"/>
          <w:szCs w:val="20"/>
          <w:lang w:eastAsia="pl-PL"/>
        </w:rPr>
        <w:br/>
      </w:r>
      <w:r w:rsidRPr="00AE5724">
        <w:rPr>
          <w:rFonts w:ascii="Arial" w:hAnsi="Arial" w:cs="Arial"/>
          <w:sz w:val="20"/>
          <w:szCs w:val="20"/>
          <w:lang w:eastAsia="pl-PL"/>
        </w:rPr>
        <w:t>w szczególności  do zachowań, które mogą prowadzić do:</w:t>
      </w:r>
    </w:p>
    <w:p w14:paraId="379A0173" w14:textId="77777777" w:rsidR="00AE5724" w:rsidRPr="00AE5724" w:rsidRDefault="00AE5724" w:rsidP="007A3176">
      <w:pPr>
        <w:widowControl w:val="0"/>
        <w:numPr>
          <w:ilvl w:val="0"/>
          <w:numId w:val="79"/>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 xml:space="preserve">popełnienia przestępstw określonych w art. 16 ustawy z dnia 28 października 2002 o odpowiedzialności podmiotów zbiorowych za czyny zabronione pod groźbą kary (j.t. Dz. U. </w:t>
      </w:r>
      <w:r w:rsidR="00D00FC3">
        <w:rPr>
          <w:rFonts w:ascii="Arial" w:hAnsi="Arial" w:cs="Arial"/>
          <w:sz w:val="20"/>
          <w:szCs w:val="20"/>
          <w:lang w:eastAsia="pl-PL"/>
        </w:rPr>
        <w:t xml:space="preserve">                     </w:t>
      </w:r>
      <w:r w:rsidRPr="00AE5724">
        <w:rPr>
          <w:rFonts w:ascii="Arial" w:hAnsi="Arial" w:cs="Arial"/>
          <w:sz w:val="20"/>
          <w:szCs w:val="20"/>
          <w:lang w:eastAsia="pl-PL"/>
        </w:rPr>
        <w:t>z 2019 r., poz. 628),</w:t>
      </w:r>
    </w:p>
    <w:p w14:paraId="2A366D13" w14:textId="77777777" w:rsidR="00AE5724" w:rsidRPr="00AE5724" w:rsidRDefault="00AE5724" w:rsidP="007A3176">
      <w:pPr>
        <w:widowControl w:val="0"/>
        <w:numPr>
          <w:ilvl w:val="0"/>
          <w:numId w:val="79"/>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popełnienia czynów wskazanych w ustawie z dnia 16 kwietnia 1993 roku o zwalczaniu nieuczciwej konkurencji (Dz. U. z 2020 r., poz. 1913).</w:t>
      </w:r>
    </w:p>
    <w:p w14:paraId="050332A5" w14:textId="77777777" w:rsidR="00D75B5F" w:rsidRPr="00637A20" w:rsidRDefault="00AE5724" w:rsidP="00637A20">
      <w:pPr>
        <w:widowControl w:val="0"/>
        <w:numPr>
          <w:ilvl w:val="0"/>
          <w:numId w:val="78"/>
        </w:numPr>
        <w:suppressAutoHyphens w:val="0"/>
        <w:adjustRightInd w:val="0"/>
        <w:ind w:left="426" w:hanging="426"/>
        <w:jc w:val="both"/>
        <w:textAlignment w:val="baseline"/>
        <w:rPr>
          <w:rFonts w:ascii="Arial" w:hAnsi="Arial" w:cs="Arial"/>
          <w:sz w:val="20"/>
          <w:szCs w:val="20"/>
          <w:lang w:eastAsia="pl-PL"/>
        </w:rPr>
      </w:pPr>
      <w:r w:rsidRPr="00AE5724">
        <w:rPr>
          <w:rFonts w:ascii="Arial" w:hAnsi="Arial" w:cs="Arial"/>
          <w:sz w:val="20"/>
          <w:szCs w:val="20"/>
          <w:lang w:eastAsia="pl-PL"/>
        </w:rPr>
        <w:t xml:space="preserve">Strony winny zapobiegać wszelkim nieuczciwym działaniom swych przedstawicieli. Strony gwarantują i zobowiązują się, że nie wręczały i nie wręczą żadnej darowizny lub prowizji; jak również nie zgadzały się i nie zgodzą się na zapłatę prowizji pracownikowi lub przedstawicielowi drugiej Strony w związku </w:t>
      </w:r>
      <w:r w:rsidR="007E1BA0">
        <w:rPr>
          <w:rFonts w:ascii="Arial" w:hAnsi="Arial" w:cs="Arial"/>
          <w:sz w:val="20"/>
          <w:szCs w:val="20"/>
          <w:lang w:eastAsia="pl-PL"/>
        </w:rPr>
        <w:t xml:space="preserve">                        </w:t>
      </w:r>
      <w:r w:rsidRPr="00AE5724">
        <w:rPr>
          <w:rFonts w:ascii="Arial" w:hAnsi="Arial" w:cs="Arial"/>
          <w:sz w:val="20"/>
          <w:szCs w:val="20"/>
          <w:lang w:eastAsia="pl-PL"/>
        </w:rPr>
        <w:t>z zamówieniem lub umową.</w:t>
      </w:r>
      <w:bookmarkEnd w:id="42"/>
    </w:p>
    <w:p w14:paraId="66BA9504" w14:textId="77777777" w:rsidR="00D00FC3" w:rsidRDefault="004E75BF" w:rsidP="00762135">
      <w:pPr>
        <w:jc w:val="center"/>
        <w:rPr>
          <w:rFonts w:ascii="Arial" w:hAnsi="Arial" w:cs="Arial"/>
          <w:b/>
          <w:sz w:val="20"/>
          <w:szCs w:val="20"/>
        </w:rPr>
      </w:pPr>
      <w:r w:rsidRPr="00CA196F">
        <w:rPr>
          <w:rFonts w:ascii="Arial" w:hAnsi="Arial" w:cs="Arial"/>
          <w:b/>
          <w:sz w:val="20"/>
          <w:szCs w:val="20"/>
        </w:rPr>
        <w:t>§ 1</w:t>
      </w:r>
      <w:r w:rsidR="00312CCE">
        <w:rPr>
          <w:rFonts w:ascii="Arial" w:hAnsi="Arial" w:cs="Arial"/>
          <w:b/>
          <w:sz w:val="20"/>
          <w:szCs w:val="20"/>
        </w:rPr>
        <w:t>6</w:t>
      </w:r>
      <w:r w:rsidR="00762135">
        <w:rPr>
          <w:rFonts w:ascii="Arial" w:hAnsi="Arial" w:cs="Arial"/>
          <w:b/>
          <w:sz w:val="20"/>
          <w:szCs w:val="20"/>
        </w:rPr>
        <w:t xml:space="preserve"> </w:t>
      </w:r>
    </w:p>
    <w:p w14:paraId="1EF3B9AF"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7273263" w14:textId="77777777" w:rsidR="008D0576" w:rsidRPr="008D0576" w:rsidRDefault="008D0576" w:rsidP="007A3176">
      <w:pPr>
        <w:widowControl w:val="0"/>
        <w:numPr>
          <w:ilvl w:val="0"/>
          <w:numId w:val="80"/>
        </w:numPr>
        <w:tabs>
          <w:tab w:val="clear" w:pos="425"/>
        </w:tabs>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05C4C235"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warunków techniczno-organizacyjnych oraz zgodności procesu realizacji Umowy z zapisami mownymi,</w:t>
      </w:r>
    </w:p>
    <w:p w14:paraId="685B0E3E"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kwalifikacji i uprawnień pracowników w zakresie zgodności z wymaganiami Zamawiającego,</w:t>
      </w:r>
    </w:p>
    <w:p w14:paraId="083E5A10"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ochrony środowiska i BHP,</w:t>
      </w:r>
    </w:p>
    <w:p w14:paraId="5B11BCC0"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dyscypliny i czasu pracy,</w:t>
      </w:r>
    </w:p>
    <w:p w14:paraId="528300A5"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zgodności realizacji Umowy z jej postanowieniami,</w:t>
      </w:r>
    </w:p>
    <w:p w14:paraId="06BC8D31"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posiadania przez Wykonawcę wymaganych dopuszczeń.</w:t>
      </w:r>
    </w:p>
    <w:p w14:paraId="0A813CB6"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 xml:space="preserve">Czas trwania audytu może wynieść od 1 do 5 dni roboczych (dni od poniedziałku do piątku  </w:t>
      </w:r>
      <w:r w:rsidRPr="008D0576">
        <w:rPr>
          <w:rFonts w:ascii="Arial" w:hAnsi="Arial" w:cs="Arial"/>
          <w:sz w:val="20"/>
          <w:szCs w:val="20"/>
          <w:lang w:eastAsia="pl-PL"/>
        </w:rPr>
        <w:br/>
        <w:t>z wyłączeniem dni ustawowo wolnych od pracy).</w:t>
      </w:r>
    </w:p>
    <w:p w14:paraId="1B02D688"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Zasady ustalenia terminu przeprowadzenia audytu:</w:t>
      </w:r>
    </w:p>
    <w:p w14:paraId="56ECCCA9"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Zamawiający powiadomi Wykonawcę o przewidywanym terminie przeprowadzenia audytu </w:t>
      </w:r>
      <w:r w:rsidRPr="008D0576">
        <w:rPr>
          <w:rFonts w:ascii="Arial" w:hAnsi="Arial" w:cs="Arial"/>
          <w:sz w:val="20"/>
          <w:szCs w:val="20"/>
          <w:lang w:eastAsia="pl-PL"/>
        </w:rPr>
        <w:br/>
        <w:t>z wyprzedzeniem 14 dni kalendarzowych w stosunku do daty jego rozpoczęcia;</w:t>
      </w:r>
    </w:p>
    <w:p w14:paraId="55746482"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Powiadomienie o audycie winno zawierać:</w:t>
      </w:r>
    </w:p>
    <w:p w14:paraId="6D40A564" w14:textId="77777777" w:rsidR="008D0576" w:rsidRPr="008D0576" w:rsidRDefault="008D0576" w:rsidP="007A3176">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wskazanie zakresu audytu,</w:t>
      </w:r>
    </w:p>
    <w:p w14:paraId="6415E92F" w14:textId="77777777" w:rsidR="008D0576" w:rsidRPr="008D0576" w:rsidRDefault="008D0576" w:rsidP="007A3176">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proponowany termin rozpoczęcia i zakończenia audytu,</w:t>
      </w:r>
    </w:p>
    <w:p w14:paraId="379F93A8" w14:textId="77777777" w:rsidR="008D0576" w:rsidRPr="008D0576" w:rsidRDefault="008D0576" w:rsidP="007A3176">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inne informacje (np. miejsce audytu);</w:t>
      </w:r>
    </w:p>
    <w:p w14:paraId="7FF056DD"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do 3 dni roboczych od daty otrzymania powiadomienia może wnieść uzasadnione uwagi do otrzymanego powiadomienia. Nie wniesienie uwag do powiadomienia                    we wskazanym powyżej terminie jest jednoznaczne z zaakceptowaniem przez Wykonawcę planowanego audytu;</w:t>
      </w:r>
    </w:p>
    <w:p w14:paraId="42415D63"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w przypadku wniesienia przez Wykonawcę uwag Zamawiający w terminie do 7 dni roboczych </w:t>
      </w:r>
      <w:r w:rsidRPr="008D0576">
        <w:rPr>
          <w:rFonts w:ascii="Arial" w:hAnsi="Arial" w:cs="Arial"/>
          <w:sz w:val="20"/>
          <w:szCs w:val="20"/>
          <w:lang w:eastAsia="pl-PL"/>
        </w:rPr>
        <w:br/>
        <w:t>od otrzymania uwag ustosunkuje się do tych uwag poprzez:</w:t>
      </w:r>
    </w:p>
    <w:p w14:paraId="60A8779A"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uwzględnienie ich albo poprzez uzasadnienie odmowy ich uwzględnienia;</w:t>
      </w:r>
    </w:p>
    <w:p w14:paraId="3A014A94"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Termin przeprowadzenia audytu uznaje się za ustalony, jeżeli:</w:t>
      </w:r>
    </w:p>
    <w:p w14:paraId="5E96DE5D"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określonym w pkt. 3) nie wniesie uwag do otrzymanego powiadomienia;</w:t>
      </w:r>
    </w:p>
    <w:p w14:paraId="5CDD8461"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 xml:space="preserve">Zamawiający uwzględni uwagi wniesione przez Wykonawcę do powiadomienia – obowiązuje termin zaproponowany przez Wykonawcę lub termin wskazany przez Zamawiającego </w:t>
      </w:r>
      <w:r w:rsidR="00F67C60">
        <w:rPr>
          <w:rFonts w:ascii="Arial" w:hAnsi="Arial" w:cs="Arial"/>
          <w:sz w:val="20"/>
          <w:szCs w:val="20"/>
          <w:lang w:eastAsia="pl-PL"/>
        </w:rPr>
        <w:t xml:space="preserve">                          </w:t>
      </w:r>
      <w:r w:rsidRPr="008D0576">
        <w:rPr>
          <w:rFonts w:ascii="Arial" w:hAnsi="Arial" w:cs="Arial"/>
          <w:sz w:val="20"/>
          <w:szCs w:val="20"/>
          <w:lang w:eastAsia="pl-PL"/>
        </w:rPr>
        <w:t>z uwzględnieniem uwag wniesionych przez wykonawcę;</w:t>
      </w:r>
    </w:p>
    <w:p w14:paraId="392C5AF9"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Zamawiający odmówi uznania wniesionych przez Wykonawcę uwag- obowiązuje wówczas termin wstępnie wyznaczony w powiadomieniu.</w:t>
      </w:r>
    </w:p>
    <w:p w14:paraId="75AAE536" w14:textId="77777777" w:rsidR="008D0576" w:rsidRPr="002A7BBB"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2A7BBB">
        <w:rPr>
          <w:rFonts w:ascii="Arial" w:hAnsi="Arial" w:cs="Arial"/>
          <w:sz w:val="20"/>
          <w:szCs w:val="20"/>
          <w:lang w:eastAsia="pl-PL"/>
        </w:rPr>
        <w:t xml:space="preserve">w przypadku wystąpienia utrudnień w rozpoczęciu/ przeprowadzeniu/ zakończeniu audytu                          z przyczyn leżących po stronie Wykonawcy, Zamawiający wezwie Wykonawcę </w:t>
      </w:r>
      <w:r w:rsidR="00FE2642">
        <w:rPr>
          <w:rFonts w:ascii="Arial" w:hAnsi="Arial" w:cs="Arial"/>
          <w:sz w:val="20"/>
          <w:szCs w:val="20"/>
          <w:lang w:eastAsia="pl-PL"/>
        </w:rPr>
        <w:t xml:space="preserve"> </w:t>
      </w:r>
      <w:r w:rsidRPr="002A7BBB">
        <w:rPr>
          <w:rFonts w:ascii="Arial" w:hAnsi="Arial" w:cs="Arial"/>
          <w:sz w:val="20"/>
          <w:szCs w:val="20"/>
          <w:lang w:eastAsia="pl-PL"/>
        </w:rPr>
        <w:t xml:space="preserve">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t>
      </w:r>
      <w:r w:rsidR="00AE5466">
        <w:rPr>
          <w:rFonts w:ascii="Arial" w:hAnsi="Arial" w:cs="Arial"/>
          <w:sz w:val="20"/>
          <w:szCs w:val="20"/>
          <w:lang w:eastAsia="pl-PL"/>
        </w:rPr>
        <w:t xml:space="preserve">                                </w:t>
      </w:r>
      <w:r w:rsidRPr="002A7BBB">
        <w:rPr>
          <w:rFonts w:ascii="Arial" w:hAnsi="Arial" w:cs="Arial"/>
          <w:sz w:val="20"/>
          <w:szCs w:val="20"/>
          <w:lang w:eastAsia="pl-PL"/>
        </w:rPr>
        <w:t>w prowadzeniu audytu z przyczyn leżących  po stronie Wykonawcy Zamawiający jest uprawniony do naliczania kar umownych bez uprzedniego wezwania, o którym mowa w zdaniu poprzedzającym. W przypadku wystąpienia opóźnienia</w:t>
      </w:r>
      <w:r w:rsidR="00AE5466">
        <w:rPr>
          <w:rFonts w:ascii="Arial" w:hAnsi="Arial" w:cs="Arial"/>
          <w:sz w:val="20"/>
          <w:szCs w:val="20"/>
          <w:lang w:eastAsia="pl-PL"/>
        </w:rPr>
        <w:t xml:space="preserve"> </w:t>
      </w:r>
      <w:r w:rsidRPr="002A7BBB">
        <w:rPr>
          <w:rFonts w:ascii="Arial" w:hAnsi="Arial" w:cs="Arial"/>
          <w:sz w:val="20"/>
          <w:szCs w:val="20"/>
          <w:lang w:eastAsia="pl-PL"/>
        </w:rPr>
        <w:t xml:space="preserve">w rozpoczęciu/ przeprowadzeniu/ zakończeniu audytu z przyczyn leżących po stronie Wykonawcy, przekraczającego łącznie 7 dni roboczych Zamawiający może odstąpić od umowy w terminie 45 dni kalendarzowych </w:t>
      </w:r>
      <w:r w:rsidR="00AE5466">
        <w:rPr>
          <w:rFonts w:ascii="Arial" w:hAnsi="Arial" w:cs="Arial"/>
          <w:sz w:val="20"/>
          <w:szCs w:val="20"/>
          <w:lang w:eastAsia="pl-PL"/>
        </w:rPr>
        <w:t xml:space="preserve">                                 </w:t>
      </w:r>
      <w:r w:rsidRPr="002A7BBB">
        <w:rPr>
          <w:rFonts w:ascii="Arial" w:hAnsi="Arial" w:cs="Arial"/>
          <w:sz w:val="20"/>
          <w:szCs w:val="20"/>
          <w:lang w:eastAsia="pl-PL"/>
        </w:rPr>
        <w:t xml:space="preserve">od wystąpienia ww. opóźnienia. Skutek złożonego oświadczenia o odstąpieniu następuje </w:t>
      </w:r>
      <w:r w:rsidR="00AE5466">
        <w:rPr>
          <w:rFonts w:ascii="Arial" w:hAnsi="Arial" w:cs="Arial"/>
          <w:sz w:val="20"/>
          <w:szCs w:val="20"/>
          <w:lang w:eastAsia="pl-PL"/>
        </w:rPr>
        <w:t xml:space="preserve">                       </w:t>
      </w:r>
      <w:r w:rsidRPr="002A7BBB">
        <w:rPr>
          <w:rFonts w:ascii="Arial" w:hAnsi="Arial" w:cs="Arial"/>
          <w:sz w:val="20"/>
          <w:szCs w:val="20"/>
          <w:lang w:eastAsia="pl-PL"/>
        </w:rPr>
        <w:t xml:space="preserve">na przyszłość. Z chwilą otrzymania oświadczenia o odstąpieniu Wykonawca jest zobowiązany </w:t>
      </w:r>
      <w:r w:rsidR="00F67C60">
        <w:rPr>
          <w:rFonts w:ascii="Arial" w:hAnsi="Arial" w:cs="Arial"/>
          <w:sz w:val="20"/>
          <w:szCs w:val="20"/>
          <w:lang w:eastAsia="pl-PL"/>
        </w:rPr>
        <w:t xml:space="preserve">                   </w:t>
      </w:r>
      <w:r w:rsidRPr="002A7BBB">
        <w:rPr>
          <w:rFonts w:ascii="Arial" w:hAnsi="Arial" w:cs="Arial"/>
          <w:sz w:val="20"/>
          <w:szCs w:val="20"/>
          <w:lang w:eastAsia="pl-PL"/>
        </w:rPr>
        <w:lastRenderedPageBreak/>
        <w:t xml:space="preserve">do zaprzestania wykonywania dostaw albo robót budowlanych/ świadczenia usług  </w:t>
      </w:r>
      <w:r w:rsidR="00AE5466">
        <w:rPr>
          <w:rFonts w:ascii="Arial" w:hAnsi="Arial" w:cs="Arial"/>
          <w:sz w:val="20"/>
          <w:szCs w:val="20"/>
          <w:lang w:eastAsia="pl-PL"/>
        </w:rPr>
        <w:t xml:space="preserve">                                       </w:t>
      </w:r>
      <w:r w:rsidRPr="002A7BBB">
        <w:rPr>
          <w:rFonts w:ascii="Arial" w:hAnsi="Arial" w:cs="Arial"/>
          <w:sz w:val="20"/>
          <w:szCs w:val="20"/>
          <w:lang w:eastAsia="pl-PL"/>
        </w:rPr>
        <w:t>i niezwłocznego sporządzenia przy udziale przedstawiciela Zamawiającego ewidencji wykonanych prac w celu rozliczenia wykonanej części umowy. Wykonawca otrzyma jedynie wynagrodzenie  za prawidłowo wykonane roboty/usługi/ dostawy. Odstąpienie od umowy</w:t>
      </w:r>
      <w:r w:rsidR="00AE5466">
        <w:rPr>
          <w:rFonts w:ascii="Arial" w:hAnsi="Arial" w:cs="Arial"/>
          <w:sz w:val="20"/>
          <w:szCs w:val="20"/>
          <w:lang w:eastAsia="pl-PL"/>
        </w:rPr>
        <w:t xml:space="preserve">                    </w:t>
      </w:r>
      <w:r w:rsidRPr="002A7BBB">
        <w:rPr>
          <w:rFonts w:ascii="Arial" w:hAnsi="Arial" w:cs="Arial"/>
          <w:sz w:val="20"/>
          <w:szCs w:val="20"/>
          <w:lang w:eastAsia="pl-PL"/>
        </w:rPr>
        <w:t xml:space="preserve">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w:t>
      </w:r>
      <w:r w:rsidR="00F67C60">
        <w:rPr>
          <w:rFonts w:ascii="Arial" w:hAnsi="Arial" w:cs="Arial"/>
          <w:sz w:val="20"/>
          <w:szCs w:val="20"/>
          <w:lang w:eastAsia="pl-PL"/>
        </w:rPr>
        <w:t xml:space="preserve">                  </w:t>
      </w:r>
      <w:r w:rsidRPr="002A7BBB">
        <w:rPr>
          <w:rFonts w:ascii="Arial" w:hAnsi="Arial" w:cs="Arial"/>
          <w:sz w:val="20"/>
          <w:szCs w:val="20"/>
          <w:lang w:eastAsia="pl-PL"/>
        </w:rPr>
        <w:t xml:space="preserve">od Umowy przez Zamawiającego z przyczyn leżących po stronie Wykonawcy. </w:t>
      </w:r>
    </w:p>
    <w:p w14:paraId="382831E4"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90ED99B"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Cena określona w Umowie zawiera wszelkie koszty związane z przeprowadzeniem audytu.</w:t>
      </w:r>
    </w:p>
    <w:p w14:paraId="49BF1116"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Wyniki audytu zostaną przekazane Wykonawcy.</w:t>
      </w:r>
    </w:p>
    <w:p w14:paraId="41FF438C" w14:textId="77777777" w:rsidR="008D0576" w:rsidRPr="00637A20" w:rsidRDefault="008D0576" w:rsidP="008D0576">
      <w:pPr>
        <w:widowControl w:val="0"/>
        <w:numPr>
          <w:ilvl w:val="0"/>
          <w:numId w:val="80"/>
        </w:numPr>
        <w:suppressAutoHyphens w:val="0"/>
        <w:adjustRightInd w:val="0"/>
        <w:jc w:val="both"/>
        <w:textAlignment w:val="baseline"/>
        <w:rPr>
          <w:rFonts w:ascii="Arial" w:hAnsi="Arial" w:cs="Arial"/>
          <w:b/>
          <w:sz w:val="20"/>
          <w:szCs w:val="20"/>
          <w:lang w:eastAsia="pl-PL"/>
        </w:rPr>
      </w:pPr>
      <w:r w:rsidRPr="008D0576">
        <w:rPr>
          <w:rFonts w:ascii="Arial" w:hAnsi="Arial" w:cs="Arial"/>
          <w:sz w:val="20"/>
          <w:szCs w:val="20"/>
          <w:lang w:eastAsia="pl-PL"/>
        </w:rPr>
        <w:t>Wyniki audytu stwierdzające niezgodność realizacji Umowy z jej zapisami lub przepisami prawa mogą być podstawą do odstąpienia od Umowy z winy Wykonawcy, w terminie 14 dni od momentu otrzymania przez Zamawiającego wyników audytu.</w:t>
      </w:r>
    </w:p>
    <w:p w14:paraId="78CF216E" w14:textId="77777777" w:rsidR="0055237C" w:rsidRDefault="0055237C" w:rsidP="0055237C">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Pr>
          <w:rFonts w:ascii="Arial" w:hAnsi="Arial" w:cs="Arial"/>
          <w:b/>
          <w:sz w:val="20"/>
          <w:szCs w:val="20"/>
        </w:rPr>
        <w:t xml:space="preserve">7 </w:t>
      </w:r>
    </w:p>
    <w:p w14:paraId="3D42756B" w14:textId="77777777" w:rsidR="0055237C" w:rsidRDefault="0055237C" w:rsidP="0055237C">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399F5879" w14:textId="77777777" w:rsidR="0055237C" w:rsidRPr="00580EEC" w:rsidRDefault="0055237C" w:rsidP="0082126F">
      <w:pPr>
        <w:numPr>
          <w:ilvl w:val="0"/>
          <w:numId w:val="13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 związku z sytuacją, jaka zaistniała na skutek wojny pomiędzy Federacją Rosyjską,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prawa wprowadzających sankcje i nie współpracuje z podmiotami objętymi sankcjami, czy też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zakresie, który jest objęty sankcjami. Nadto Wykonawca oświadcza, że ani on sam, ani żaden członek jego zarządu, ani też jego beneficjenci rzeczywiści nie są objęci sankcjami. W szczególności Wykonawca oświadcza, że stosuje się do:</w:t>
      </w:r>
    </w:p>
    <w:p w14:paraId="3111E230" w14:textId="77777777" w:rsidR="0055237C" w:rsidRPr="00580EEC" w:rsidRDefault="0055237C" w:rsidP="0082126F">
      <w:pPr>
        <w:numPr>
          <w:ilvl w:val="0"/>
          <w:numId w:val="13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z 2022 r. poz.835);</w:t>
      </w:r>
    </w:p>
    <w:p w14:paraId="161F292D" w14:textId="77777777" w:rsidR="0055237C" w:rsidRPr="00580EEC" w:rsidRDefault="0055237C" w:rsidP="0082126F">
      <w:pPr>
        <w:numPr>
          <w:ilvl w:val="0"/>
          <w:numId w:val="13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447B5FBD" w14:textId="77777777" w:rsidR="0055237C" w:rsidRPr="00580EEC" w:rsidRDefault="0055237C" w:rsidP="0082126F">
      <w:pPr>
        <w:numPr>
          <w:ilvl w:val="0"/>
          <w:numId w:val="133"/>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C14BEEF" w14:textId="77777777" w:rsidR="0055237C" w:rsidRPr="00580EEC" w:rsidRDefault="0055237C" w:rsidP="0082126F">
      <w:pPr>
        <w:numPr>
          <w:ilvl w:val="0"/>
          <w:numId w:val="133"/>
        </w:numPr>
        <w:suppressAutoHyphens w:val="0"/>
        <w:spacing w:after="6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833/2014 z dnia 31 lipca 2014 r. dotyczącego środków ograniczających w związku z działaniami Rosji destabilizującymi sytuację na Ukrainie.</w:t>
      </w:r>
    </w:p>
    <w:p w14:paraId="52EDB888" w14:textId="77777777" w:rsidR="0055237C" w:rsidRDefault="0055237C" w:rsidP="0082126F">
      <w:pPr>
        <w:numPr>
          <w:ilvl w:val="0"/>
          <w:numId w:val="13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Wykonawcy oświadcza, że nie zachodzi wobec niego przesłanka wykluczenia </w:t>
      </w:r>
      <w:r w:rsidRPr="00580EEC">
        <w:rPr>
          <w:rFonts w:ascii="Arial" w:eastAsia="Calibri" w:hAnsi="Arial" w:cs="Arial"/>
          <w:sz w:val="20"/>
          <w:szCs w:val="20"/>
          <w:lang w:eastAsia="pl-PL"/>
        </w:rPr>
        <w:br/>
        <w:t xml:space="preserve">z postępowania określona w art. 7 ustawy z dnia 13 kwietnia 2022 r. o szczególnych rozwiązaniach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04CD0DDB" w14:textId="77777777" w:rsidR="0055237C" w:rsidRDefault="0055237C" w:rsidP="0082126F">
      <w:pPr>
        <w:numPr>
          <w:ilvl w:val="0"/>
          <w:numId w:val="13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nie pochodzą̨, ani nie zostały wywiezione z Białorusi lub Federacji Rosyjskiej. </w:t>
      </w:r>
    </w:p>
    <w:p w14:paraId="499932DF" w14:textId="77777777" w:rsidR="0055237C" w:rsidRDefault="0055237C" w:rsidP="0082126F">
      <w:pPr>
        <w:numPr>
          <w:ilvl w:val="0"/>
          <w:numId w:val="13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nie są podejmowane wobec niego inne prawem przewidziane środki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o charakterze sankcyjnym niż te określone w ust. 1.</w:t>
      </w:r>
    </w:p>
    <w:p w14:paraId="15416437" w14:textId="77777777" w:rsidR="0055237C" w:rsidRDefault="0055237C" w:rsidP="0082126F">
      <w:pPr>
        <w:numPr>
          <w:ilvl w:val="0"/>
          <w:numId w:val="13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08AE453C" w14:textId="77777777" w:rsidR="0055237C" w:rsidRPr="00580EEC" w:rsidRDefault="0055237C" w:rsidP="0082126F">
      <w:pPr>
        <w:numPr>
          <w:ilvl w:val="0"/>
          <w:numId w:val="132"/>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20A2CB91" w14:textId="77777777" w:rsidR="0055237C" w:rsidRDefault="0055237C" w:rsidP="0082126F">
      <w:pPr>
        <w:numPr>
          <w:ilvl w:val="0"/>
          <w:numId w:val="134"/>
        </w:numPr>
        <w:suppressAutoHyphens w:val="0"/>
        <w:spacing w:after="6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2022 r. poz.835);</w:t>
      </w:r>
    </w:p>
    <w:p w14:paraId="20683911" w14:textId="77777777" w:rsidR="0055237C" w:rsidRPr="00580EEC" w:rsidRDefault="0055237C" w:rsidP="0082126F">
      <w:pPr>
        <w:numPr>
          <w:ilvl w:val="0"/>
          <w:numId w:val="134"/>
        </w:numPr>
        <w:suppressAutoHyphens w:val="0"/>
        <w:spacing w:after="6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sidR="00F67C60">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w:t>
      </w:r>
      <w:r w:rsidRPr="00580EEC">
        <w:rPr>
          <w:rFonts w:ascii="Arial" w:eastAsia="Calibri" w:hAnsi="Arial" w:cs="Arial"/>
          <w:sz w:val="20"/>
          <w:szCs w:val="20"/>
          <w:lang w:eastAsia="pl-PL"/>
        </w:rPr>
        <w:lastRenderedPageBreak/>
        <w:t xml:space="preserve">dotyczącego środków ograniczających w związku z działaniami Rosji destabilizującymi sytuację </w:t>
      </w:r>
      <w:r w:rsidR="00F67C60">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59620E47" w14:textId="77777777" w:rsidR="0055237C" w:rsidRDefault="0055237C" w:rsidP="0082126F">
      <w:pPr>
        <w:numPr>
          <w:ilvl w:val="0"/>
          <w:numId w:val="134"/>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21CA901D" w14:textId="77777777" w:rsidR="0055237C" w:rsidRDefault="0055237C" w:rsidP="0082126F">
      <w:pPr>
        <w:numPr>
          <w:ilvl w:val="0"/>
          <w:numId w:val="134"/>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nie stosuje się do obowiązujących przepisów prawa wprowadzających sankcje </w:t>
      </w:r>
      <w:r w:rsidRPr="00F65176">
        <w:rPr>
          <w:rFonts w:ascii="Arial" w:eastAsia="Calibri" w:hAnsi="Arial" w:cs="Arial"/>
          <w:sz w:val="20"/>
          <w:szCs w:val="20"/>
          <w:lang w:eastAsia="pl-PL"/>
        </w:rPr>
        <w:t xml:space="preserve">                     </w:t>
      </w:r>
      <w:r w:rsidRPr="00580EEC">
        <w:rPr>
          <w:rFonts w:ascii="Arial" w:eastAsia="Calibri" w:hAnsi="Arial" w:cs="Arial"/>
          <w:sz w:val="20"/>
          <w:szCs w:val="20"/>
          <w:lang w:eastAsia="pl-PL"/>
        </w:rPr>
        <w:t>w związku z wojną pomiędzy Federacją Rosyjską i Ukrainą lub współpracuje z podmiotami objętymi sankcjami, czy też w zakresie, który jest objęty sankcjami.</w:t>
      </w:r>
    </w:p>
    <w:p w14:paraId="73076599" w14:textId="77777777" w:rsidR="0055237C" w:rsidRPr="00580EEC" w:rsidRDefault="0055237C" w:rsidP="0082126F">
      <w:pPr>
        <w:numPr>
          <w:ilvl w:val="0"/>
          <w:numId w:val="134"/>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7DD1A034" w14:textId="77777777" w:rsidR="0055237C" w:rsidRPr="0055237C" w:rsidRDefault="0055237C" w:rsidP="0082126F">
      <w:pPr>
        <w:numPr>
          <w:ilvl w:val="0"/>
          <w:numId w:val="132"/>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6DFBF462" w14:textId="77777777" w:rsidR="00D00FC3" w:rsidRDefault="004E75BF" w:rsidP="00312CCE">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55237C">
        <w:rPr>
          <w:rFonts w:ascii="Arial" w:hAnsi="Arial" w:cs="Arial"/>
          <w:b/>
          <w:sz w:val="20"/>
          <w:szCs w:val="20"/>
        </w:rPr>
        <w:t>8</w:t>
      </w:r>
    </w:p>
    <w:p w14:paraId="75DB396D" w14:textId="77777777" w:rsidR="004E75BF" w:rsidRPr="00EF4637" w:rsidRDefault="004E75BF" w:rsidP="00312CCE">
      <w:pPr>
        <w:widowControl w:val="0"/>
        <w:suppressAutoHyphens w:val="0"/>
        <w:adjustRightInd w:val="0"/>
        <w:ind w:left="426" w:hanging="426"/>
        <w:jc w:val="center"/>
        <w:textAlignment w:val="baseline"/>
        <w:rPr>
          <w:rFonts w:ascii="Arial" w:hAnsi="Arial" w:cs="Arial"/>
          <w:b/>
          <w:sz w:val="20"/>
          <w:szCs w:val="20"/>
          <w:u w:val="single"/>
        </w:rPr>
      </w:pPr>
      <w:r w:rsidRPr="00EF4637">
        <w:rPr>
          <w:rFonts w:ascii="Arial" w:hAnsi="Arial" w:cs="Arial"/>
          <w:b/>
          <w:sz w:val="20"/>
          <w:szCs w:val="20"/>
          <w:u w:val="single"/>
        </w:rPr>
        <w:t>Postanowienia końcowe</w:t>
      </w:r>
    </w:p>
    <w:p w14:paraId="7637051A"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 xml:space="preserve">Wykonawca jest zobowiązany, aby wszystkie czynności związane z koniecznością bezpośredniego zwrócenia się do WĘGLOKOKS KRAJ </w:t>
      </w:r>
      <w:r w:rsidR="00AD540B" w:rsidRPr="00AD540B">
        <w:rPr>
          <w:rFonts w:ascii="Arial" w:hAnsi="Arial" w:cs="Arial"/>
          <w:sz w:val="20"/>
        </w:rPr>
        <w:t xml:space="preserve">S.A. </w:t>
      </w:r>
      <w:r w:rsidRPr="00D84A23">
        <w:rPr>
          <w:rFonts w:ascii="Arial" w:hAnsi="Arial" w:cs="Arial"/>
          <w:sz w:val="20"/>
        </w:rPr>
        <w:t xml:space="preserve">(w tym m.in. uzyskanie akceptacji, przekazanie dokumentacji, doręczanie korespondencji, prowadzenie uzgodnień, itp.), a także wszystkich czynności związanych z wykonywaniem praw i obowiązków WĘGLOKOKS KRAJ </w:t>
      </w:r>
      <w:r w:rsidR="00B7269F" w:rsidRPr="00B7269F">
        <w:rPr>
          <w:rFonts w:ascii="Arial" w:hAnsi="Arial" w:cs="Arial"/>
          <w:sz w:val="20"/>
        </w:rPr>
        <w:t>S.A.</w:t>
      </w:r>
      <w:r w:rsidR="00B7269F">
        <w:rPr>
          <w:rFonts w:ascii="Arial" w:hAnsi="Arial" w:cs="Arial"/>
          <w:sz w:val="20"/>
        </w:rPr>
        <w:t xml:space="preserve"> </w:t>
      </w:r>
      <w:r w:rsidRPr="00D84A23">
        <w:rPr>
          <w:rFonts w:ascii="Arial" w:hAnsi="Arial" w:cs="Arial"/>
          <w:sz w:val="20"/>
        </w:rPr>
        <w:t xml:space="preserve">wynikających z  zawieranej Umowy, kierowane były na adres strony realizującej Umowę z powiadomieniem osoby pełniącej nadzór nad realizacją Umowy ze strony Zamawiającego.                                                                                                                                                                                                                                                                                                                                                                                                                                                                                                                                                                                                                                                                                                                                                                                                                                                                                                                                                                                                                                                                                                                                                                                                                                                                                                                                                                                                                                                                                                                                                                                                                                                                                                                                                                                                                                                                                                                                                                                                                                                                                                                                                                                                                                                                                                                                                                                                                                                                                                                                                                                                                                                                                                                                                                                                                                                                                                                                                                                                                                                                                                                                                                                                                                                                                                                                                                                                                                                                                                                                                                                                                                                                                                                                                                                                                                                                                                                                                                                                                                                                                                                                                                                                                                                                                                                                                                                                                                                                                                                                                                                                                                                                                                                                                                                                                                                                                                                                                                                                                                                                                                                                                                                                                                                                                                                                                                                                                                                                                                                                                                                                                                                                                                                                                                                                                                                                                                                                                                                                                                                                                                                                                                                                                                                                                                                                                                                                                                                                                                                                                                                                                                                                                                                                                                                                                                                                                                                                                                                                                                                                                                                                                                                                                                                                                                                                                                                                                                                                                                                                                                                                                                                                                                                                                                                                                                                                                                                                                                                                                                                                                                                                                                                                                                                                                                                                                                                                                                                                                                                                                                                                                                                                                                                                                                                                                                                                                                                                                                                                                                                                                                                                                                                                                                                                                                                                                                                                                                                                                                                                                                                                                                                                                                                                                                                                                                                                                                                                                                                                                                                                                                                                                                                                                                                                                                                                                                                                                                                                                                                                                                                                                                                                                                                                                                                                                                                                                                                                                                                                                                                                                                                                                                                                                                                                                                                                                                                                                                                                                                                                                                                                                                                                                                                                                                                                                                                                                                                                                                                                                                                                                                                                                                                                                                                                                                                                                                                                                                                                                                                                                                                                                                                                                                                                                                                                                                                                                                                                                                                                                                                                                                                                                                                                                                                                                                                                                                                                                                                                                                                                                                                                                                                                                                                                                                                                                                                                                                                                                                                                                                                                                                                                                                                                                                                                                                                                                                                                                                                                                                                                                                                                                                                                                                                                                                                                                                                                                                                                                                                                                                                                                                                                                                                                                                                                                                                                                                                                                                                                                                                                                                                                                                                                                                                                                                                                                                                                                                                                                                                                                                                                                                                                                                                                                                                                                                                                                                                                                                                                                                                                                                                                                                                                                                                                                                                                                                                                                                                                                                                                                                                                                                                                                                                                                                                                                                                                                                                                                                                                                                                                                                                                                                                                                                                                                                                                                                                                                                                                                                                                                                                                                                                                                                                                                                                                                                                                                                                                                                                                                                                                                                                                                                                                                                                                                                                                                                                                                                                                                                                                                                                                                                                                                                                                                                                                                                                                                                                                                                                                                                                                                                                                                                                                                                                                                                                                                                                                                                                                                                                                                                                                                                                                                                                                                                                                                                                                                                                                                                                                                                                                                                                                                                                                                                                                                                                                                                                                                                                                                                                                                                                                                                                                                                                                                                                                                                                                                                                                                                                                                                                                                                                                                                                                                                                                                                                                                                                                                                                                                                                                                                                                                                                                                                                                                                                                                                                                                                                                                                                                                                                                                                                                                                                                                                                                                                                                                                                                                                                                                                                                                                                                                                                                                                                                                                                                                                                                                                                                                                                                                                                                                                                                                                                                                                                                                                                                                                                                                                                                                                                                                                                                                                                                                                                                                                                                                                                                                                                                                                                                                                                                                                                                                                                                                                                                                                                                                                                                                                                                                                                                                                                                                                                                                                                                                                                                                                                                                                                                                                                                                                                                                                                                                                                                                                                                                                                                                                                                                                                                                                                                                                                                                                                                                                                                                                                                                                                                                                                                                                                                                                                                                                                                                                                                                                                                                                                                                                                                                                                                                                                                                                                                                                                                                                                                                                                                                                                                                                                                                                                                                                                                                                                                                                                                                                                                                                                                                                                                                                                                                                                                                                                                                                                                                                                                                                                                                                                                                                                                                                                                                                                                                                                                                                                                                                                                                                                                                                                                                                                                                                                                                                                                                                                                                                                                                                                                                                                                                                                                                                                                                                                                                                                                                                                                                                                                                                                                                                                                                                                                                                                                                                                                                                                                                                                                                                                                                                                                                                                                                                                                                                                                                                                                                                                                                                                                                                                                                                                                                                                                                                                                                                                                                                                                                                                                                                                                                                                                                                                                                                                                                                                                                                                                      </w:t>
      </w:r>
    </w:p>
    <w:p w14:paraId="37CBB60D"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 xml:space="preserve">Wykonawca oświadcza, że pod rygorem natychmiastowego odstąpienia przez Zamawiającego                       od realizacji Umowy bez prawa odszkodowania, nie będzie zatrudniać w jakiejkolwiek formie pracowników WĘGLOKOKS KRAJ </w:t>
      </w:r>
      <w:r w:rsidR="008C7624" w:rsidRPr="008C7624">
        <w:rPr>
          <w:rFonts w:ascii="Arial" w:hAnsi="Arial" w:cs="Arial"/>
          <w:sz w:val="20"/>
        </w:rPr>
        <w:t>S.A.</w:t>
      </w:r>
      <w:r w:rsidRPr="00D84A23">
        <w:rPr>
          <w:rFonts w:ascii="Arial" w:hAnsi="Arial" w:cs="Arial"/>
          <w:sz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1D13D117"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W sprawach nieuregulowanych niniejszą Umową mają zastosowanie odpowiednio przepisy Kodeksu Cywilnego i innych ustaw obowiązujących w tym zakresie.</w:t>
      </w:r>
    </w:p>
    <w:p w14:paraId="1C4913F5"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Wszelkie zmiany i uzupełnienia Umowy wymagają formy pisemnej w postaci aneksu do umowy, pod rygorem nieważności.</w:t>
      </w:r>
    </w:p>
    <w:p w14:paraId="3A8F651D"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A26CB79"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Umowę sporządzono w dwóch jednobrzmiących egzemplarzach, po jednym egzemplarzu dla każdej   ze Stron.</w:t>
      </w:r>
    </w:p>
    <w:p w14:paraId="2D58B4CE" w14:textId="77777777" w:rsidR="00BF7026" w:rsidRDefault="00BF7026" w:rsidP="00ED0C4B">
      <w:pPr>
        <w:pStyle w:val="bullet"/>
        <w:tabs>
          <w:tab w:val="left" w:pos="7695"/>
        </w:tabs>
        <w:spacing w:before="0" w:after="0"/>
        <w:rPr>
          <w:rFonts w:ascii="Arial" w:hAnsi="Arial" w:cs="Arial"/>
          <w:b/>
          <w:sz w:val="22"/>
          <w:szCs w:val="22"/>
        </w:rPr>
      </w:pPr>
    </w:p>
    <w:p w14:paraId="3F1D0021" w14:textId="77777777" w:rsidR="000E0354" w:rsidRDefault="000E0354" w:rsidP="00ED0C4B">
      <w:pPr>
        <w:pStyle w:val="bullet"/>
        <w:tabs>
          <w:tab w:val="left" w:pos="7695"/>
        </w:tabs>
        <w:spacing w:before="0" w:after="0"/>
        <w:rPr>
          <w:rFonts w:ascii="Arial" w:hAnsi="Arial" w:cs="Arial"/>
          <w:b/>
          <w:sz w:val="22"/>
          <w:szCs w:val="22"/>
        </w:rPr>
      </w:pPr>
    </w:p>
    <w:p w14:paraId="569ABBCB"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0923315E" w14:textId="77777777" w:rsidR="00C94629" w:rsidRPr="00C72A97" w:rsidRDefault="00C94629" w:rsidP="00C94629">
      <w:pPr>
        <w:rPr>
          <w:rFonts w:ascii="Arial" w:hAnsi="Arial" w:cs="Arial"/>
          <w:sz w:val="20"/>
          <w:szCs w:val="20"/>
        </w:rPr>
      </w:pPr>
      <w:bookmarkStart w:id="43" w:name="_Hlk42499360"/>
      <w:r w:rsidRPr="00C72A97">
        <w:rPr>
          <w:rFonts w:ascii="Arial" w:hAnsi="Arial" w:cs="Arial"/>
          <w:bCs/>
          <w:sz w:val="20"/>
          <w:szCs w:val="20"/>
        </w:rPr>
        <w:t>Załącznik nr 1</w:t>
      </w:r>
      <w:r w:rsidR="00EB6E5D" w:rsidRPr="00C72A97">
        <w:rPr>
          <w:rFonts w:ascii="Arial" w:hAnsi="Arial" w:cs="Arial"/>
          <w:bCs/>
          <w:sz w:val="20"/>
          <w:szCs w:val="20"/>
        </w:rPr>
        <w:t xml:space="preserve"> </w:t>
      </w:r>
      <w:r w:rsidRPr="00C72A97">
        <w:rPr>
          <w:rFonts w:ascii="Arial" w:hAnsi="Arial" w:cs="Arial"/>
          <w:bCs/>
          <w:sz w:val="20"/>
          <w:szCs w:val="20"/>
        </w:rPr>
        <w:t xml:space="preserve"> </w:t>
      </w:r>
      <w:r w:rsidR="000017A5" w:rsidRPr="00C72A97">
        <w:rPr>
          <w:rFonts w:ascii="Arial" w:hAnsi="Arial" w:cs="Arial"/>
          <w:bCs/>
          <w:sz w:val="20"/>
          <w:szCs w:val="20"/>
        </w:rPr>
        <w:t>-</w:t>
      </w:r>
      <w:r w:rsidRPr="00C72A97">
        <w:rPr>
          <w:rFonts w:ascii="Arial" w:hAnsi="Arial" w:cs="Arial"/>
          <w:bCs/>
          <w:sz w:val="20"/>
          <w:szCs w:val="20"/>
        </w:rPr>
        <w:t xml:space="preserve"> </w:t>
      </w:r>
      <w:bookmarkEnd w:id="43"/>
      <w:r w:rsidR="00D00FC3" w:rsidRPr="00D00FC3">
        <w:rPr>
          <w:rFonts w:ascii="Arial" w:hAnsi="Arial" w:cs="Arial"/>
          <w:sz w:val="20"/>
          <w:szCs w:val="20"/>
        </w:rPr>
        <w:t>Zakres rzeczowy</w:t>
      </w:r>
      <w:r w:rsidRPr="00C72A97">
        <w:rPr>
          <w:rFonts w:ascii="Arial" w:hAnsi="Arial" w:cs="Arial"/>
          <w:sz w:val="20"/>
          <w:szCs w:val="20"/>
        </w:rPr>
        <w:t xml:space="preserve"> przedmiotu </w:t>
      </w:r>
      <w:r w:rsidR="002D69BE" w:rsidRPr="00C72A97">
        <w:rPr>
          <w:rFonts w:ascii="Arial" w:hAnsi="Arial" w:cs="Arial"/>
          <w:sz w:val="20"/>
          <w:szCs w:val="20"/>
        </w:rPr>
        <w:t xml:space="preserve">Umowy </w:t>
      </w:r>
      <w:r w:rsidRPr="00C72A97">
        <w:rPr>
          <w:rFonts w:ascii="Arial" w:hAnsi="Arial" w:cs="Arial"/>
          <w:sz w:val="20"/>
          <w:szCs w:val="20"/>
        </w:rPr>
        <w:t>(zgodny z Załącznikiem Nr 1 do SIWZ)</w:t>
      </w:r>
      <w:r w:rsidR="00775D39" w:rsidRPr="00C72A97">
        <w:rPr>
          <w:rFonts w:ascii="Arial" w:hAnsi="Arial" w:cs="Arial"/>
          <w:sz w:val="20"/>
          <w:szCs w:val="20"/>
        </w:rPr>
        <w:t>,</w:t>
      </w:r>
    </w:p>
    <w:p w14:paraId="262995BA" w14:textId="77777777" w:rsidR="002632B5" w:rsidRPr="00C72A97" w:rsidRDefault="002632B5" w:rsidP="002632B5">
      <w:pPr>
        <w:shd w:val="clear" w:color="auto" w:fill="FFFFFF"/>
        <w:suppressAutoHyphens w:val="0"/>
        <w:ind w:left="360" w:hanging="360"/>
        <w:rPr>
          <w:rFonts w:ascii="Arial" w:hAnsi="Arial" w:cs="Arial"/>
          <w:sz w:val="20"/>
          <w:szCs w:val="20"/>
        </w:rPr>
      </w:pPr>
      <w:r w:rsidRPr="00C72A97">
        <w:rPr>
          <w:rFonts w:ascii="Arial" w:hAnsi="Arial" w:cs="Arial"/>
          <w:sz w:val="20"/>
          <w:szCs w:val="20"/>
        </w:rPr>
        <w:t xml:space="preserve">Załącznik nr </w:t>
      </w:r>
      <w:r w:rsidR="008E0B10">
        <w:rPr>
          <w:rFonts w:ascii="Arial" w:hAnsi="Arial" w:cs="Arial"/>
          <w:sz w:val="20"/>
          <w:szCs w:val="20"/>
        </w:rPr>
        <w:t>2</w:t>
      </w:r>
      <w:r w:rsidRPr="00C72A97">
        <w:rPr>
          <w:rFonts w:ascii="Arial" w:hAnsi="Arial" w:cs="Arial"/>
          <w:sz w:val="20"/>
          <w:szCs w:val="20"/>
        </w:rPr>
        <w:t xml:space="preserve"> - Specyfikacja kompletności dostawy – wzór</w:t>
      </w:r>
    </w:p>
    <w:p w14:paraId="2461CB5A" w14:textId="77777777" w:rsidR="005625C9" w:rsidRDefault="005625C9" w:rsidP="002632B5">
      <w:pPr>
        <w:shd w:val="clear" w:color="auto" w:fill="FFFFFF"/>
        <w:suppressAutoHyphens w:val="0"/>
        <w:ind w:left="360" w:hanging="360"/>
        <w:rPr>
          <w:rFonts w:ascii="Arial" w:hAnsi="Arial" w:cs="Arial"/>
          <w:sz w:val="20"/>
          <w:szCs w:val="20"/>
          <w:highlight w:val="cyan"/>
        </w:rPr>
      </w:pPr>
    </w:p>
    <w:p w14:paraId="56C2F9CF" w14:textId="77777777" w:rsidR="005625C9" w:rsidRDefault="005625C9" w:rsidP="002632B5">
      <w:pPr>
        <w:shd w:val="clear" w:color="auto" w:fill="FFFFFF"/>
        <w:suppressAutoHyphens w:val="0"/>
        <w:ind w:left="360" w:hanging="360"/>
        <w:rPr>
          <w:rFonts w:ascii="Arial" w:hAnsi="Arial" w:cs="Arial"/>
          <w:sz w:val="20"/>
          <w:szCs w:val="20"/>
          <w:highlight w:val="cyan"/>
        </w:rPr>
      </w:pPr>
    </w:p>
    <w:p w14:paraId="10F66A4C" w14:textId="77777777" w:rsidR="005625C9" w:rsidRPr="009D27E9" w:rsidRDefault="005625C9" w:rsidP="002632B5">
      <w:pPr>
        <w:shd w:val="clear" w:color="auto" w:fill="FFFFFF"/>
        <w:suppressAutoHyphens w:val="0"/>
        <w:ind w:left="360" w:hanging="360"/>
        <w:rPr>
          <w:rFonts w:ascii="Arial" w:hAnsi="Arial" w:cs="Arial"/>
          <w:color w:val="000000" w:themeColor="text1"/>
          <w:sz w:val="20"/>
          <w:szCs w:val="20"/>
          <w:highlight w:val="cyan"/>
        </w:rPr>
      </w:pPr>
    </w:p>
    <w:p w14:paraId="58588EE5" w14:textId="77777777" w:rsidR="002627A1" w:rsidRDefault="005625C9" w:rsidP="005625C9">
      <w:pPr>
        <w:rPr>
          <w:rFonts w:ascii="Arial" w:hAnsi="Arial" w:cs="Arial"/>
          <w:sz w:val="20"/>
          <w:szCs w:val="20"/>
        </w:rPr>
      </w:pPr>
      <w:r>
        <w:rPr>
          <w:rFonts w:ascii="Arial" w:hAnsi="Arial" w:cs="Arial"/>
          <w:b/>
          <w:bCs/>
          <w:color w:val="FFFFFF" w:themeColor="background1"/>
          <w:sz w:val="22"/>
          <w:szCs w:val="22"/>
        </w:rPr>
        <w:t xml:space="preserve">Czy będziemy wymagać tych </w:t>
      </w:r>
    </w:p>
    <w:p w14:paraId="586EC440" w14:textId="77777777" w:rsidR="002627A1" w:rsidRDefault="002627A1" w:rsidP="000017A5">
      <w:pPr>
        <w:shd w:val="clear" w:color="auto" w:fill="FFFFFF"/>
        <w:suppressAutoHyphens w:val="0"/>
        <w:ind w:left="360" w:hanging="360"/>
        <w:rPr>
          <w:rFonts w:ascii="Arial" w:hAnsi="Arial" w:cs="Arial"/>
          <w:sz w:val="20"/>
          <w:szCs w:val="20"/>
        </w:rPr>
      </w:pPr>
    </w:p>
    <w:p w14:paraId="2C6BBC05" w14:textId="77777777" w:rsidR="002627A1" w:rsidRDefault="002627A1" w:rsidP="000017A5">
      <w:pPr>
        <w:shd w:val="clear" w:color="auto" w:fill="FFFFFF"/>
        <w:suppressAutoHyphens w:val="0"/>
        <w:ind w:left="360" w:hanging="360"/>
        <w:rPr>
          <w:rFonts w:ascii="Arial" w:hAnsi="Arial" w:cs="Arial"/>
          <w:sz w:val="20"/>
          <w:szCs w:val="20"/>
        </w:rPr>
      </w:pPr>
    </w:p>
    <w:p w14:paraId="3C18CD74" w14:textId="77777777" w:rsidR="002627A1" w:rsidRDefault="002627A1" w:rsidP="000017A5">
      <w:pPr>
        <w:shd w:val="clear" w:color="auto" w:fill="FFFFFF"/>
        <w:suppressAutoHyphens w:val="0"/>
        <w:ind w:left="360" w:hanging="360"/>
        <w:rPr>
          <w:rFonts w:ascii="Arial" w:hAnsi="Arial" w:cs="Arial"/>
          <w:sz w:val="20"/>
          <w:szCs w:val="20"/>
        </w:rPr>
      </w:pPr>
    </w:p>
    <w:p w14:paraId="1E8EB97A" w14:textId="77777777" w:rsidR="002627A1" w:rsidRDefault="002627A1" w:rsidP="000017A5">
      <w:pPr>
        <w:shd w:val="clear" w:color="auto" w:fill="FFFFFF"/>
        <w:suppressAutoHyphens w:val="0"/>
        <w:ind w:left="360" w:hanging="360"/>
        <w:rPr>
          <w:rFonts w:ascii="Arial" w:hAnsi="Arial" w:cs="Arial"/>
          <w:sz w:val="20"/>
          <w:szCs w:val="20"/>
        </w:rPr>
      </w:pPr>
    </w:p>
    <w:p w14:paraId="646E4B18" w14:textId="77777777" w:rsidR="002627A1" w:rsidRDefault="002627A1" w:rsidP="000017A5">
      <w:pPr>
        <w:shd w:val="clear" w:color="auto" w:fill="FFFFFF"/>
        <w:suppressAutoHyphens w:val="0"/>
        <w:ind w:left="360" w:hanging="360"/>
        <w:rPr>
          <w:rFonts w:ascii="Arial" w:hAnsi="Arial" w:cs="Arial"/>
          <w:sz w:val="20"/>
          <w:szCs w:val="20"/>
        </w:rPr>
      </w:pPr>
    </w:p>
    <w:p w14:paraId="7643C663" w14:textId="77777777" w:rsidR="002627A1" w:rsidRDefault="002627A1" w:rsidP="000017A5">
      <w:pPr>
        <w:shd w:val="clear" w:color="auto" w:fill="FFFFFF"/>
        <w:suppressAutoHyphens w:val="0"/>
        <w:ind w:left="360" w:hanging="360"/>
        <w:rPr>
          <w:rFonts w:ascii="Arial" w:hAnsi="Arial" w:cs="Arial"/>
          <w:sz w:val="20"/>
          <w:szCs w:val="20"/>
        </w:rPr>
      </w:pPr>
    </w:p>
    <w:p w14:paraId="211EA8AC" w14:textId="77777777" w:rsidR="002627A1" w:rsidRDefault="002627A1" w:rsidP="000017A5">
      <w:pPr>
        <w:shd w:val="clear" w:color="auto" w:fill="FFFFFF"/>
        <w:suppressAutoHyphens w:val="0"/>
        <w:ind w:left="360" w:hanging="360"/>
        <w:rPr>
          <w:rFonts w:ascii="Arial" w:hAnsi="Arial" w:cs="Arial"/>
          <w:sz w:val="20"/>
          <w:szCs w:val="20"/>
        </w:rPr>
      </w:pPr>
    </w:p>
    <w:p w14:paraId="303986C2" w14:textId="77777777" w:rsidR="002627A1" w:rsidRDefault="002627A1" w:rsidP="000017A5">
      <w:pPr>
        <w:shd w:val="clear" w:color="auto" w:fill="FFFFFF"/>
        <w:suppressAutoHyphens w:val="0"/>
        <w:ind w:left="360" w:hanging="360"/>
        <w:rPr>
          <w:rFonts w:ascii="Arial" w:hAnsi="Arial" w:cs="Arial"/>
          <w:sz w:val="20"/>
          <w:szCs w:val="20"/>
        </w:rPr>
      </w:pPr>
    </w:p>
    <w:p w14:paraId="29F383C4" w14:textId="77777777" w:rsidR="002627A1" w:rsidRDefault="002627A1" w:rsidP="000017A5">
      <w:pPr>
        <w:shd w:val="clear" w:color="auto" w:fill="FFFFFF"/>
        <w:suppressAutoHyphens w:val="0"/>
        <w:ind w:left="360" w:hanging="360"/>
        <w:rPr>
          <w:rFonts w:ascii="Arial" w:hAnsi="Arial" w:cs="Arial"/>
          <w:sz w:val="20"/>
          <w:szCs w:val="20"/>
        </w:rPr>
      </w:pPr>
    </w:p>
    <w:p w14:paraId="7E12AE05" w14:textId="77777777" w:rsidR="002627A1" w:rsidRDefault="002627A1" w:rsidP="000017A5">
      <w:pPr>
        <w:shd w:val="clear" w:color="auto" w:fill="FFFFFF"/>
        <w:suppressAutoHyphens w:val="0"/>
        <w:ind w:left="360" w:hanging="360"/>
        <w:rPr>
          <w:rFonts w:ascii="Arial" w:hAnsi="Arial" w:cs="Arial"/>
          <w:sz w:val="20"/>
          <w:szCs w:val="20"/>
        </w:rPr>
      </w:pPr>
    </w:p>
    <w:p w14:paraId="2DAB0262" w14:textId="77777777" w:rsidR="008B303E" w:rsidRDefault="008B303E" w:rsidP="0047548F">
      <w:pPr>
        <w:shd w:val="clear" w:color="auto" w:fill="FFFFFF"/>
        <w:suppressAutoHyphens w:val="0"/>
        <w:rPr>
          <w:rFonts w:ascii="Arial" w:hAnsi="Arial" w:cs="Arial"/>
          <w:sz w:val="20"/>
          <w:szCs w:val="20"/>
        </w:rPr>
      </w:pPr>
    </w:p>
    <w:p w14:paraId="14873A27" w14:textId="77777777" w:rsidR="007340A0" w:rsidRDefault="007340A0" w:rsidP="0047548F">
      <w:pPr>
        <w:shd w:val="clear" w:color="auto" w:fill="FFFFFF"/>
        <w:suppressAutoHyphens w:val="0"/>
        <w:rPr>
          <w:rFonts w:ascii="Arial" w:hAnsi="Arial" w:cs="Arial"/>
          <w:b/>
          <w:sz w:val="20"/>
          <w:szCs w:val="20"/>
        </w:rPr>
      </w:pPr>
    </w:p>
    <w:p w14:paraId="22CEA7C3" w14:textId="77777777" w:rsidR="00637A20" w:rsidRDefault="00637A20" w:rsidP="0047548F">
      <w:pPr>
        <w:shd w:val="clear" w:color="auto" w:fill="FFFFFF"/>
        <w:suppressAutoHyphens w:val="0"/>
        <w:rPr>
          <w:rFonts w:ascii="Arial" w:hAnsi="Arial" w:cs="Arial"/>
          <w:b/>
          <w:sz w:val="20"/>
          <w:szCs w:val="20"/>
        </w:rPr>
      </w:pPr>
    </w:p>
    <w:p w14:paraId="6D06A327" w14:textId="77777777" w:rsidR="00637A20" w:rsidRDefault="00637A20" w:rsidP="0047548F">
      <w:pPr>
        <w:shd w:val="clear" w:color="auto" w:fill="FFFFFF"/>
        <w:suppressAutoHyphens w:val="0"/>
        <w:rPr>
          <w:rFonts w:ascii="Arial" w:hAnsi="Arial" w:cs="Arial"/>
          <w:b/>
          <w:sz w:val="20"/>
          <w:szCs w:val="20"/>
        </w:rPr>
      </w:pPr>
    </w:p>
    <w:p w14:paraId="32ADFBAA" w14:textId="77777777" w:rsidR="00A52976" w:rsidRPr="00A52976" w:rsidRDefault="00A52976" w:rsidP="00A52976">
      <w:pPr>
        <w:shd w:val="clear" w:color="auto" w:fill="FFFFFF"/>
        <w:suppressAutoHyphens w:val="0"/>
        <w:ind w:left="360" w:hanging="360"/>
        <w:rPr>
          <w:rFonts w:ascii="Arial" w:hAnsi="Arial" w:cs="Arial"/>
          <w:b/>
          <w:sz w:val="20"/>
          <w:szCs w:val="20"/>
        </w:rPr>
      </w:pPr>
    </w:p>
    <w:p w14:paraId="579C8332" w14:textId="77777777" w:rsidR="00D00FC3" w:rsidRPr="00921269" w:rsidRDefault="00D00FC3" w:rsidP="00D00FC3">
      <w:pPr>
        <w:suppressAutoHyphens w:val="0"/>
        <w:jc w:val="right"/>
        <w:rPr>
          <w:rFonts w:ascii="Arial" w:hAnsi="Arial" w:cs="Arial"/>
          <w:b/>
          <w:sz w:val="20"/>
          <w:szCs w:val="20"/>
          <w:lang w:eastAsia="pl-PL"/>
        </w:rPr>
      </w:pPr>
      <w:r>
        <w:rPr>
          <w:rFonts w:ascii="Arial" w:hAnsi="Arial" w:cs="Arial"/>
          <w:b/>
          <w:sz w:val="20"/>
          <w:szCs w:val="20"/>
        </w:rPr>
        <w:lastRenderedPageBreak/>
        <w:tab/>
      </w:r>
      <w:r w:rsidRPr="00921269">
        <w:rPr>
          <w:rFonts w:ascii="Arial" w:hAnsi="Arial" w:cs="Arial"/>
          <w:b/>
          <w:sz w:val="20"/>
          <w:szCs w:val="20"/>
        </w:rPr>
        <w:t>Załącznik nr</w:t>
      </w:r>
      <w:r>
        <w:rPr>
          <w:rFonts w:ascii="Arial" w:hAnsi="Arial" w:cs="Arial"/>
          <w:b/>
          <w:sz w:val="20"/>
          <w:szCs w:val="20"/>
        </w:rPr>
        <w:t xml:space="preserve"> 1</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2A61F839" w14:textId="77777777" w:rsidR="00D00FC3" w:rsidRDefault="00D00FC3" w:rsidP="00D00FC3">
      <w:pPr>
        <w:suppressAutoHyphens w:val="0"/>
        <w:jc w:val="right"/>
        <w:rPr>
          <w:rFonts w:ascii="Arial" w:hAnsi="Arial" w:cs="Arial"/>
          <w:b/>
          <w:sz w:val="20"/>
          <w:szCs w:val="20"/>
        </w:rPr>
      </w:pPr>
    </w:p>
    <w:p w14:paraId="0B7C5B22" w14:textId="77777777" w:rsidR="00D00FC3" w:rsidRDefault="00D00FC3" w:rsidP="00D00FC3">
      <w:pPr>
        <w:suppressAutoHyphens w:val="0"/>
        <w:jc w:val="right"/>
        <w:rPr>
          <w:rFonts w:ascii="Arial" w:hAnsi="Arial" w:cs="Arial"/>
          <w:b/>
          <w:sz w:val="20"/>
          <w:szCs w:val="20"/>
        </w:rPr>
      </w:pPr>
    </w:p>
    <w:p w14:paraId="3CC0D236" w14:textId="77777777" w:rsidR="00D00FC3" w:rsidRDefault="00D00FC3" w:rsidP="00D00FC3">
      <w:pPr>
        <w:suppressAutoHyphens w:val="0"/>
        <w:jc w:val="center"/>
        <w:rPr>
          <w:rFonts w:ascii="Arial" w:hAnsi="Arial" w:cs="Arial"/>
          <w:b/>
          <w:sz w:val="20"/>
          <w:szCs w:val="20"/>
        </w:rPr>
      </w:pPr>
    </w:p>
    <w:p w14:paraId="4C4D378F" w14:textId="77777777" w:rsidR="00D00FC3" w:rsidRDefault="00D00FC3" w:rsidP="00D00FC3">
      <w:pPr>
        <w:suppressAutoHyphens w:val="0"/>
        <w:jc w:val="center"/>
        <w:rPr>
          <w:rFonts w:ascii="Arial" w:hAnsi="Arial" w:cs="Arial"/>
          <w:b/>
          <w:sz w:val="20"/>
          <w:szCs w:val="20"/>
        </w:rPr>
      </w:pPr>
    </w:p>
    <w:p w14:paraId="49594FE7" w14:textId="77777777" w:rsidR="00D00FC3" w:rsidRDefault="00D00FC3" w:rsidP="00D00FC3">
      <w:pPr>
        <w:suppressAutoHyphens w:val="0"/>
        <w:jc w:val="center"/>
        <w:rPr>
          <w:rFonts w:ascii="Arial" w:hAnsi="Arial" w:cs="Arial"/>
          <w:b/>
          <w:sz w:val="20"/>
          <w:szCs w:val="20"/>
        </w:rPr>
      </w:pPr>
    </w:p>
    <w:p w14:paraId="025B1A6D" w14:textId="77777777" w:rsidR="00D00FC3" w:rsidRDefault="00D00FC3" w:rsidP="00D00FC3">
      <w:pPr>
        <w:suppressAutoHyphens w:val="0"/>
        <w:jc w:val="center"/>
        <w:rPr>
          <w:rFonts w:ascii="Arial" w:hAnsi="Arial" w:cs="Arial"/>
          <w:b/>
          <w:sz w:val="20"/>
          <w:szCs w:val="20"/>
        </w:rPr>
      </w:pPr>
    </w:p>
    <w:p w14:paraId="7C118257" w14:textId="77777777" w:rsidR="00D00FC3" w:rsidRDefault="00D00FC3" w:rsidP="00D00FC3">
      <w:pPr>
        <w:suppressAutoHyphens w:val="0"/>
        <w:jc w:val="center"/>
        <w:rPr>
          <w:rFonts w:ascii="Arial" w:hAnsi="Arial" w:cs="Arial"/>
          <w:b/>
          <w:sz w:val="20"/>
          <w:szCs w:val="20"/>
        </w:rPr>
      </w:pPr>
      <w:r>
        <w:rPr>
          <w:rFonts w:ascii="Arial" w:hAnsi="Arial" w:cs="Arial"/>
          <w:b/>
          <w:sz w:val="20"/>
          <w:szCs w:val="20"/>
        </w:rPr>
        <w:t>ZAKRES RZECZOWY PRZEDMIOTU UMOWY</w:t>
      </w:r>
    </w:p>
    <w:p w14:paraId="46C22D08" w14:textId="77777777" w:rsidR="00D00FC3" w:rsidRDefault="00D00FC3" w:rsidP="00D00FC3">
      <w:pPr>
        <w:suppressAutoHyphens w:val="0"/>
        <w:jc w:val="center"/>
        <w:rPr>
          <w:rFonts w:ascii="Arial" w:hAnsi="Arial" w:cs="Arial"/>
          <w:b/>
          <w:sz w:val="20"/>
          <w:szCs w:val="20"/>
        </w:rPr>
      </w:pPr>
      <w:r w:rsidRPr="00376349">
        <w:rPr>
          <w:rFonts w:ascii="Arial" w:hAnsi="Arial" w:cs="Arial"/>
          <w:sz w:val="20"/>
          <w:szCs w:val="20"/>
        </w:rPr>
        <w:t>(zgodny z Załącznikiem Nr 1 do SIWZ)</w:t>
      </w:r>
      <w:r>
        <w:rPr>
          <w:rFonts w:ascii="Arial" w:hAnsi="Arial" w:cs="Arial"/>
          <w:sz w:val="20"/>
          <w:szCs w:val="20"/>
        </w:rPr>
        <w:t>.</w:t>
      </w:r>
    </w:p>
    <w:p w14:paraId="22466C31" w14:textId="77777777" w:rsidR="00D00FC3" w:rsidRDefault="00D00FC3" w:rsidP="00D00FC3">
      <w:pPr>
        <w:suppressAutoHyphens w:val="0"/>
        <w:jc w:val="right"/>
        <w:rPr>
          <w:rFonts w:ascii="Arial" w:hAnsi="Arial" w:cs="Arial"/>
          <w:b/>
          <w:sz w:val="20"/>
          <w:szCs w:val="20"/>
        </w:rPr>
      </w:pPr>
    </w:p>
    <w:p w14:paraId="02B156F1" w14:textId="77777777" w:rsidR="00D00FC3" w:rsidRDefault="00D00FC3" w:rsidP="00D00FC3">
      <w:pPr>
        <w:suppressAutoHyphens w:val="0"/>
        <w:jc w:val="right"/>
        <w:rPr>
          <w:rFonts w:ascii="Arial" w:hAnsi="Arial" w:cs="Arial"/>
          <w:b/>
          <w:sz w:val="20"/>
          <w:szCs w:val="20"/>
        </w:rPr>
      </w:pPr>
    </w:p>
    <w:p w14:paraId="6861056F" w14:textId="77777777" w:rsidR="007340A0" w:rsidRPr="00E2578C" w:rsidRDefault="007340A0" w:rsidP="007340A0">
      <w:pPr>
        <w:jc w:val="both"/>
        <w:rPr>
          <w:rFonts w:ascii="Arial" w:hAnsi="Arial" w:cs="Arial"/>
          <w:b/>
          <w:bCs/>
          <w:i/>
          <w:iCs/>
          <w:color w:val="000000" w:themeColor="text1"/>
          <w:sz w:val="20"/>
          <w:szCs w:val="20"/>
        </w:rPr>
      </w:pPr>
      <w:r w:rsidRPr="00E2578C">
        <w:rPr>
          <w:rFonts w:ascii="Arial" w:hAnsi="Arial" w:cs="Arial"/>
          <w:b/>
          <w:bCs/>
          <w:iCs/>
          <w:color w:val="000000" w:themeColor="text1"/>
          <w:sz w:val="20"/>
          <w:szCs w:val="20"/>
        </w:rPr>
        <w:t>Dostawa fabrycznie nowych mobilnych hydraulicznych wiertnic ścianowych z napędem ręcznym typu MWS 1 L2S z adapterem pod stojak SHC w odmianie W1; W3 wraz</w:t>
      </w:r>
      <w:r>
        <w:rPr>
          <w:rFonts w:ascii="Arial" w:hAnsi="Arial" w:cs="Arial"/>
          <w:b/>
          <w:bCs/>
          <w:iCs/>
          <w:color w:val="000000" w:themeColor="text1"/>
          <w:sz w:val="20"/>
          <w:szCs w:val="20"/>
        </w:rPr>
        <w:t xml:space="preserve"> </w:t>
      </w:r>
      <w:r w:rsidRPr="00E2578C">
        <w:rPr>
          <w:rFonts w:ascii="Arial" w:hAnsi="Arial" w:cs="Arial"/>
          <w:b/>
          <w:bCs/>
          <w:iCs/>
          <w:color w:val="000000" w:themeColor="text1"/>
          <w:sz w:val="20"/>
          <w:szCs w:val="20"/>
        </w:rPr>
        <w:t xml:space="preserve">z wyposażeniem </w:t>
      </w:r>
      <w:r>
        <w:rPr>
          <w:rFonts w:ascii="Arial" w:hAnsi="Arial" w:cs="Arial"/>
          <w:b/>
          <w:bCs/>
          <w:iCs/>
          <w:color w:val="000000" w:themeColor="text1"/>
          <w:sz w:val="20"/>
          <w:szCs w:val="20"/>
        </w:rPr>
        <w:t xml:space="preserve">                                 </w:t>
      </w:r>
      <w:r w:rsidRPr="00E2578C">
        <w:rPr>
          <w:rFonts w:ascii="Arial" w:hAnsi="Arial" w:cs="Arial"/>
          <w:b/>
          <w:bCs/>
          <w:iCs/>
          <w:color w:val="000000" w:themeColor="text1"/>
          <w:sz w:val="20"/>
          <w:szCs w:val="20"/>
        </w:rPr>
        <w:t>do wiercenia otworów dla WĘGLOKOKS KRAJ S.A. KWK Bobrek - Piekary z podziałem na zadania.</w:t>
      </w:r>
    </w:p>
    <w:p w14:paraId="6D1A61C5" w14:textId="77777777" w:rsidR="00D00FC3" w:rsidRPr="00E24CB1" w:rsidRDefault="00D00FC3" w:rsidP="00D00FC3">
      <w:pPr>
        <w:jc w:val="both"/>
        <w:rPr>
          <w:rFonts w:ascii="Arial" w:hAnsi="Arial" w:cs="Arial"/>
          <w:b/>
          <w:bCs/>
          <w:color w:val="000000" w:themeColor="text1"/>
          <w:sz w:val="20"/>
          <w:szCs w:val="20"/>
        </w:rPr>
      </w:pPr>
    </w:p>
    <w:p w14:paraId="2825A95F" w14:textId="77777777" w:rsidR="008E0B10" w:rsidRDefault="008E0B10" w:rsidP="00D00FC3">
      <w:pPr>
        <w:shd w:val="clear" w:color="auto" w:fill="FFFFFF"/>
        <w:tabs>
          <w:tab w:val="left" w:pos="5895"/>
        </w:tabs>
        <w:suppressAutoHyphens w:val="0"/>
        <w:rPr>
          <w:rFonts w:ascii="Arial" w:hAnsi="Arial" w:cs="Arial"/>
          <w:b/>
          <w:sz w:val="20"/>
          <w:szCs w:val="20"/>
        </w:rPr>
      </w:pPr>
    </w:p>
    <w:p w14:paraId="47DF5D14" w14:textId="77777777" w:rsidR="00D00FC3" w:rsidRDefault="00D00FC3" w:rsidP="00D00FC3">
      <w:pPr>
        <w:suppressAutoHyphens w:val="0"/>
        <w:spacing w:after="200"/>
        <w:jc w:val="right"/>
        <w:rPr>
          <w:rFonts w:ascii="Arial" w:hAnsi="Arial" w:cs="Arial"/>
          <w:b/>
          <w:sz w:val="20"/>
          <w:szCs w:val="20"/>
        </w:rPr>
      </w:pPr>
    </w:p>
    <w:p w14:paraId="5F02B19D" w14:textId="77777777" w:rsidR="00D00FC3" w:rsidRDefault="00D00FC3" w:rsidP="00D00FC3">
      <w:pPr>
        <w:suppressAutoHyphens w:val="0"/>
        <w:spacing w:after="200"/>
        <w:jc w:val="right"/>
        <w:rPr>
          <w:rFonts w:ascii="Arial" w:hAnsi="Arial" w:cs="Arial"/>
          <w:b/>
          <w:sz w:val="20"/>
          <w:szCs w:val="20"/>
        </w:rPr>
      </w:pPr>
    </w:p>
    <w:p w14:paraId="0564BCB7" w14:textId="77777777" w:rsidR="00D00FC3" w:rsidRDefault="00D00FC3" w:rsidP="00D00FC3">
      <w:pPr>
        <w:suppressAutoHyphens w:val="0"/>
        <w:spacing w:after="200"/>
        <w:jc w:val="right"/>
        <w:rPr>
          <w:rFonts w:ascii="Arial" w:hAnsi="Arial" w:cs="Arial"/>
          <w:b/>
          <w:sz w:val="20"/>
          <w:szCs w:val="20"/>
        </w:rPr>
      </w:pPr>
    </w:p>
    <w:p w14:paraId="04A86272" w14:textId="77777777" w:rsidR="00D00FC3" w:rsidRDefault="00D00FC3" w:rsidP="00D00FC3">
      <w:pPr>
        <w:suppressAutoHyphens w:val="0"/>
        <w:spacing w:after="200"/>
        <w:jc w:val="right"/>
        <w:rPr>
          <w:rFonts w:ascii="Arial" w:hAnsi="Arial" w:cs="Arial"/>
          <w:b/>
          <w:sz w:val="20"/>
          <w:szCs w:val="20"/>
        </w:rPr>
      </w:pPr>
    </w:p>
    <w:p w14:paraId="4AD5581A" w14:textId="77777777" w:rsidR="00D00FC3" w:rsidRDefault="00D00FC3" w:rsidP="00D00FC3">
      <w:pPr>
        <w:suppressAutoHyphens w:val="0"/>
        <w:spacing w:after="200"/>
        <w:jc w:val="right"/>
        <w:rPr>
          <w:rFonts w:ascii="Arial" w:hAnsi="Arial" w:cs="Arial"/>
          <w:b/>
          <w:sz w:val="20"/>
          <w:szCs w:val="20"/>
        </w:rPr>
      </w:pPr>
    </w:p>
    <w:p w14:paraId="75A1A91F" w14:textId="77777777" w:rsidR="00D00FC3" w:rsidRDefault="00D00FC3" w:rsidP="00D00FC3">
      <w:pPr>
        <w:suppressAutoHyphens w:val="0"/>
        <w:spacing w:after="200"/>
        <w:jc w:val="right"/>
        <w:rPr>
          <w:rFonts w:ascii="Arial" w:hAnsi="Arial" w:cs="Arial"/>
          <w:b/>
          <w:sz w:val="20"/>
          <w:szCs w:val="20"/>
        </w:rPr>
      </w:pPr>
    </w:p>
    <w:p w14:paraId="55E1F5A2" w14:textId="77777777" w:rsidR="00D00FC3" w:rsidRDefault="00D00FC3" w:rsidP="00D00FC3">
      <w:pPr>
        <w:suppressAutoHyphens w:val="0"/>
        <w:spacing w:after="200"/>
        <w:jc w:val="right"/>
        <w:rPr>
          <w:rFonts w:ascii="Arial" w:hAnsi="Arial" w:cs="Arial"/>
          <w:b/>
          <w:sz w:val="20"/>
          <w:szCs w:val="20"/>
        </w:rPr>
      </w:pPr>
    </w:p>
    <w:p w14:paraId="58992CEE" w14:textId="77777777" w:rsidR="00D00FC3" w:rsidRDefault="00D00FC3" w:rsidP="00D00FC3">
      <w:pPr>
        <w:suppressAutoHyphens w:val="0"/>
        <w:spacing w:after="200"/>
        <w:jc w:val="right"/>
        <w:rPr>
          <w:rFonts w:ascii="Arial" w:hAnsi="Arial" w:cs="Arial"/>
          <w:b/>
          <w:sz w:val="20"/>
          <w:szCs w:val="20"/>
        </w:rPr>
      </w:pPr>
    </w:p>
    <w:p w14:paraId="075D8194" w14:textId="77777777" w:rsidR="00D00FC3" w:rsidRDefault="00D00FC3" w:rsidP="00D00FC3">
      <w:pPr>
        <w:suppressAutoHyphens w:val="0"/>
        <w:spacing w:after="200"/>
        <w:jc w:val="right"/>
        <w:rPr>
          <w:rFonts w:ascii="Arial" w:hAnsi="Arial" w:cs="Arial"/>
          <w:b/>
          <w:sz w:val="20"/>
          <w:szCs w:val="20"/>
        </w:rPr>
      </w:pPr>
    </w:p>
    <w:p w14:paraId="2940B973" w14:textId="77777777" w:rsidR="00D00FC3" w:rsidRDefault="00D00FC3" w:rsidP="00D00FC3">
      <w:pPr>
        <w:suppressAutoHyphens w:val="0"/>
        <w:spacing w:after="200"/>
        <w:jc w:val="right"/>
        <w:rPr>
          <w:rFonts w:ascii="Arial" w:hAnsi="Arial" w:cs="Arial"/>
          <w:b/>
          <w:sz w:val="20"/>
          <w:szCs w:val="20"/>
        </w:rPr>
      </w:pPr>
    </w:p>
    <w:p w14:paraId="33172A79" w14:textId="77777777" w:rsidR="00D00FC3" w:rsidRDefault="00D00FC3" w:rsidP="00D00FC3">
      <w:pPr>
        <w:suppressAutoHyphens w:val="0"/>
        <w:spacing w:after="200"/>
        <w:jc w:val="right"/>
        <w:rPr>
          <w:rFonts w:ascii="Arial" w:hAnsi="Arial" w:cs="Arial"/>
          <w:b/>
          <w:sz w:val="20"/>
          <w:szCs w:val="20"/>
        </w:rPr>
      </w:pPr>
    </w:p>
    <w:p w14:paraId="1AC5388E" w14:textId="77777777" w:rsidR="00D00FC3" w:rsidRDefault="00D00FC3" w:rsidP="00D00FC3">
      <w:pPr>
        <w:suppressAutoHyphens w:val="0"/>
        <w:spacing w:after="200"/>
        <w:jc w:val="right"/>
        <w:rPr>
          <w:rFonts w:ascii="Arial" w:hAnsi="Arial" w:cs="Arial"/>
          <w:b/>
          <w:sz w:val="20"/>
          <w:szCs w:val="20"/>
        </w:rPr>
      </w:pPr>
    </w:p>
    <w:p w14:paraId="1B1755D6" w14:textId="77777777" w:rsidR="00D00FC3" w:rsidRDefault="00D00FC3" w:rsidP="00D00FC3">
      <w:pPr>
        <w:suppressAutoHyphens w:val="0"/>
        <w:spacing w:after="200"/>
        <w:jc w:val="right"/>
        <w:rPr>
          <w:rFonts w:ascii="Arial" w:hAnsi="Arial" w:cs="Arial"/>
          <w:b/>
          <w:sz w:val="20"/>
          <w:szCs w:val="20"/>
        </w:rPr>
      </w:pPr>
    </w:p>
    <w:p w14:paraId="6944B9B2" w14:textId="77777777" w:rsidR="00D00FC3" w:rsidRDefault="00D00FC3" w:rsidP="00B61FA7">
      <w:pPr>
        <w:suppressAutoHyphens w:val="0"/>
        <w:spacing w:after="200"/>
        <w:rPr>
          <w:rFonts w:ascii="Arial" w:hAnsi="Arial" w:cs="Arial"/>
          <w:b/>
          <w:sz w:val="20"/>
          <w:szCs w:val="20"/>
        </w:rPr>
      </w:pPr>
    </w:p>
    <w:p w14:paraId="0C94E265" w14:textId="77777777" w:rsidR="00D00FC3" w:rsidRDefault="00D00FC3" w:rsidP="00D00FC3">
      <w:pPr>
        <w:suppressAutoHyphens w:val="0"/>
        <w:spacing w:after="200"/>
        <w:jc w:val="right"/>
        <w:rPr>
          <w:rFonts w:ascii="Arial" w:hAnsi="Arial" w:cs="Arial"/>
          <w:b/>
          <w:sz w:val="20"/>
          <w:szCs w:val="20"/>
        </w:rPr>
      </w:pPr>
    </w:p>
    <w:p w14:paraId="46BDF26A" w14:textId="77777777" w:rsidR="00D00FC3" w:rsidRDefault="00D00FC3" w:rsidP="00D00FC3">
      <w:pPr>
        <w:suppressAutoHyphens w:val="0"/>
        <w:spacing w:after="200"/>
        <w:jc w:val="right"/>
        <w:rPr>
          <w:rFonts w:ascii="Arial" w:hAnsi="Arial" w:cs="Arial"/>
          <w:b/>
          <w:sz w:val="20"/>
          <w:szCs w:val="20"/>
        </w:rPr>
      </w:pPr>
    </w:p>
    <w:p w14:paraId="0009AF6B" w14:textId="77777777" w:rsidR="00D00FC3" w:rsidRDefault="00D00FC3" w:rsidP="00D00FC3">
      <w:pPr>
        <w:suppressAutoHyphens w:val="0"/>
        <w:spacing w:after="200"/>
        <w:jc w:val="right"/>
        <w:rPr>
          <w:rFonts w:ascii="Arial" w:hAnsi="Arial" w:cs="Arial"/>
          <w:b/>
          <w:sz w:val="20"/>
          <w:szCs w:val="20"/>
        </w:rPr>
      </w:pPr>
    </w:p>
    <w:p w14:paraId="0E9B465C" w14:textId="77777777" w:rsidR="00D00FC3" w:rsidRDefault="00D00FC3" w:rsidP="00D00FC3">
      <w:pPr>
        <w:suppressAutoHyphens w:val="0"/>
        <w:spacing w:after="200"/>
        <w:jc w:val="right"/>
        <w:rPr>
          <w:rFonts w:ascii="Arial" w:hAnsi="Arial" w:cs="Arial"/>
          <w:b/>
          <w:sz w:val="20"/>
          <w:szCs w:val="20"/>
        </w:rPr>
      </w:pPr>
    </w:p>
    <w:p w14:paraId="75E6EA85" w14:textId="77777777" w:rsidR="00D00FC3" w:rsidRDefault="00D00FC3" w:rsidP="003161A0">
      <w:pPr>
        <w:suppressAutoHyphens w:val="0"/>
        <w:spacing w:after="200"/>
        <w:rPr>
          <w:rFonts w:ascii="Arial" w:hAnsi="Arial" w:cs="Arial"/>
          <w:b/>
          <w:sz w:val="20"/>
          <w:szCs w:val="20"/>
        </w:rPr>
      </w:pPr>
    </w:p>
    <w:p w14:paraId="36BFF988" w14:textId="77777777" w:rsidR="007340A0" w:rsidRDefault="007340A0" w:rsidP="003161A0">
      <w:pPr>
        <w:suppressAutoHyphens w:val="0"/>
        <w:spacing w:after="200"/>
        <w:rPr>
          <w:rFonts w:ascii="Arial" w:hAnsi="Arial" w:cs="Arial"/>
          <w:b/>
          <w:sz w:val="20"/>
          <w:szCs w:val="20"/>
        </w:rPr>
      </w:pPr>
    </w:p>
    <w:p w14:paraId="7DD49891" w14:textId="2C3682EF" w:rsidR="007340A0" w:rsidRDefault="007340A0" w:rsidP="003161A0">
      <w:pPr>
        <w:suppressAutoHyphens w:val="0"/>
        <w:spacing w:after="200"/>
        <w:rPr>
          <w:rFonts w:ascii="Arial" w:hAnsi="Arial" w:cs="Arial"/>
          <w:b/>
          <w:sz w:val="20"/>
          <w:szCs w:val="20"/>
        </w:rPr>
      </w:pPr>
    </w:p>
    <w:p w14:paraId="4249CF62" w14:textId="24A5C429" w:rsidR="00B779F0" w:rsidRDefault="00B779F0" w:rsidP="003161A0">
      <w:pPr>
        <w:suppressAutoHyphens w:val="0"/>
        <w:spacing w:after="200"/>
        <w:rPr>
          <w:rFonts w:ascii="Arial" w:hAnsi="Arial" w:cs="Arial"/>
          <w:b/>
          <w:sz w:val="20"/>
          <w:szCs w:val="20"/>
        </w:rPr>
      </w:pPr>
    </w:p>
    <w:p w14:paraId="06631F68" w14:textId="23B88956" w:rsidR="00B779F0" w:rsidRDefault="00B779F0" w:rsidP="003161A0">
      <w:pPr>
        <w:suppressAutoHyphens w:val="0"/>
        <w:spacing w:after="200"/>
        <w:rPr>
          <w:rFonts w:ascii="Arial" w:hAnsi="Arial" w:cs="Arial"/>
          <w:b/>
          <w:sz w:val="20"/>
          <w:szCs w:val="20"/>
        </w:rPr>
      </w:pPr>
    </w:p>
    <w:p w14:paraId="797976B0" w14:textId="77777777" w:rsidR="00B779F0" w:rsidRDefault="00B779F0" w:rsidP="003161A0">
      <w:pPr>
        <w:suppressAutoHyphens w:val="0"/>
        <w:spacing w:after="200"/>
        <w:rPr>
          <w:rFonts w:ascii="Arial" w:hAnsi="Arial" w:cs="Arial"/>
          <w:b/>
          <w:sz w:val="20"/>
          <w:szCs w:val="20"/>
        </w:rPr>
      </w:pPr>
    </w:p>
    <w:p w14:paraId="5FEDDB6D" w14:textId="77777777" w:rsidR="007340A0" w:rsidRDefault="007340A0" w:rsidP="003161A0">
      <w:pPr>
        <w:suppressAutoHyphens w:val="0"/>
        <w:spacing w:after="200"/>
        <w:rPr>
          <w:rFonts w:ascii="Arial" w:hAnsi="Arial" w:cs="Arial"/>
          <w:b/>
          <w:sz w:val="20"/>
          <w:szCs w:val="20"/>
        </w:rPr>
      </w:pPr>
    </w:p>
    <w:p w14:paraId="4307BC0A" w14:textId="77777777" w:rsidR="002632B5" w:rsidRDefault="00D00FC3" w:rsidP="00D00FC3">
      <w:pPr>
        <w:suppressAutoHyphens w:val="0"/>
        <w:spacing w:after="200"/>
        <w:jc w:val="right"/>
        <w:rPr>
          <w:rFonts w:ascii="Arial" w:hAnsi="Arial" w:cs="Arial"/>
          <w:b/>
          <w:sz w:val="20"/>
          <w:szCs w:val="20"/>
          <w:lang w:eastAsia="pl-PL"/>
        </w:rPr>
      </w:pPr>
      <w:r w:rsidRPr="00921269">
        <w:rPr>
          <w:rFonts w:ascii="Arial" w:hAnsi="Arial" w:cs="Arial"/>
          <w:b/>
          <w:sz w:val="20"/>
          <w:szCs w:val="20"/>
        </w:rPr>
        <w:lastRenderedPageBreak/>
        <w:t>Załącznik nr</w:t>
      </w:r>
      <w:r>
        <w:rPr>
          <w:rFonts w:ascii="Arial" w:hAnsi="Arial" w:cs="Arial"/>
          <w:b/>
          <w:sz w:val="20"/>
          <w:szCs w:val="20"/>
        </w:rPr>
        <w:t xml:space="preserve"> 2</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1AC5A480" w14:textId="77777777" w:rsidR="00D75B5F" w:rsidRPr="00D75B5F" w:rsidRDefault="00D75B5F" w:rsidP="00D75B5F">
      <w:pPr>
        <w:widowControl w:val="0"/>
        <w:suppressAutoHyphens w:val="0"/>
        <w:adjustRightInd w:val="0"/>
        <w:jc w:val="both"/>
        <w:rPr>
          <w:rFonts w:ascii="Arial" w:hAnsi="Arial" w:cs="Arial"/>
          <w:b/>
          <w:sz w:val="20"/>
          <w:szCs w:val="20"/>
          <w:lang w:eastAsia="pl-PL"/>
        </w:rPr>
      </w:pPr>
    </w:p>
    <w:p w14:paraId="2B448650" w14:textId="77777777" w:rsidR="00D75B5F" w:rsidRPr="00D75B5F" w:rsidRDefault="00D75B5F" w:rsidP="00D75B5F">
      <w:pPr>
        <w:widowControl w:val="0"/>
        <w:suppressAutoHyphens w:val="0"/>
        <w:adjustRightInd w:val="0"/>
        <w:spacing w:line="360" w:lineRule="auto"/>
        <w:jc w:val="center"/>
        <w:outlineLvl w:val="0"/>
        <w:rPr>
          <w:rFonts w:ascii="Arial" w:hAnsi="Arial" w:cs="Arial"/>
          <w:b/>
          <w:bCs/>
          <w:sz w:val="52"/>
          <w:szCs w:val="52"/>
          <w:lang w:eastAsia="pl-PL"/>
        </w:rPr>
      </w:pPr>
      <w:r w:rsidRPr="00D75B5F">
        <w:rPr>
          <w:rFonts w:ascii="Arial" w:hAnsi="Arial" w:cs="Arial"/>
          <w:b/>
          <w:sz w:val="52"/>
          <w:szCs w:val="52"/>
          <w:lang w:eastAsia="pl-PL"/>
        </w:rPr>
        <w:t>WZÓR</w:t>
      </w:r>
    </w:p>
    <w:p w14:paraId="7EE16D4C" w14:textId="77777777" w:rsidR="00D75B5F" w:rsidRPr="00D75B5F" w:rsidRDefault="003161A0" w:rsidP="003161A0">
      <w:pPr>
        <w:widowControl w:val="0"/>
        <w:tabs>
          <w:tab w:val="center" w:pos="4820"/>
          <w:tab w:val="right" w:pos="9281"/>
        </w:tabs>
        <w:suppressAutoHyphens w:val="0"/>
        <w:adjustRightInd w:val="0"/>
        <w:spacing w:line="480" w:lineRule="auto"/>
        <w:ind w:left="360"/>
        <w:outlineLvl w:val="0"/>
        <w:rPr>
          <w:rFonts w:ascii="Arial" w:hAnsi="Arial" w:cs="Arial"/>
          <w:b/>
          <w:bCs/>
          <w:sz w:val="20"/>
          <w:szCs w:val="20"/>
          <w:lang w:eastAsia="pl-PL"/>
        </w:rPr>
      </w:pPr>
      <w:r>
        <w:rPr>
          <w:rFonts w:ascii="Arial" w:hAnsi="Arial" w:cs="Arial"/>
          <w:b/>
          <w:sz w:val="20"/>
          <w:szCs w:val="20"/>
          <w:lang w:eastAsia="pl-PL"/>
        </w:rPr>
        <w:tab/>
      </w:r>
      <w:r w:rsidR="00D75B5F" w:rsidRPr="00D75B5F">
        <w:rPr>
          <w:rFonts w:ascii="Arial" w:hAnsi="Arial" w:cs="Arial"/>
          <w:b/>
          <w:sz w:val="20"/>
          <w:szCs w:val="20"/>
          <w:lang w:eastAsia="pl-PL"/>
        </w:rPr>
        <w:t xml:space="preserve">Protokół kompletności dostawy </w:t>
      </w:r>
      <w:r>
        <w:rPr>
          <w:rFonts w:ascii="Arial" w:hAnsi="Arial" w:cs="Arial"/>
          <w:b/>
          <w:sz w:val="20"/>
          <w:szCs w:val="20"/>
          <w:lang w:eastAsia="pl-PL"/>
        </w:rPr>
        <w:tab/>
      </w:r>
    </w:p>
    <w:p w14:paraId="292AEC54" w14:textId="77777777" w:rsidR="00D75B5F" w:rsidRPr="00D75B5F" w:rsidRDefault="00D75B5F" w:rsidP="00D75B5F">
      <w:pPr>
        <w:widowControl w:val="0"/>
        <w:suppressAutoHyphens w:val="0"/>
        <w:adjustRightInd w:val="0"/>
        <w:spacing w:line="480" w:lineRule="auto"/>
        <w:jc w:val="center"/>
        <w:rPr>
          <w:rFonts w:ascii="Arial" w:hAnsi="Arial" w:cs="Arial"/>
          <w:sz w:val="20"/>
          <w:szCs w:val="20"/>
          <w:lang w:eastAsia="pl-PL"/>
        </w:rPr>
      </w:pPr>
      <w:r w:rsidRPr="00D75B5F">
        <w:rPr>
          <w:rFonts w:ascii="Arial" w:hAnsi="Arial" w:cs="Arial"/>
          <w:sz w:val="20"/>
          <w:szCs w:val="20"/>
          <w:lang w:eastAsia="pl-PL"/>
        </w:rPr>
        <w:t>sporządzony dnia  …………………… r. w ……………………</w:t>
      </w:r>
    </w:p>
    <w:p w14:paraId="6EB925C2" w14:textId="77777777" w:rsidR="00D75B5F" w:rsidRPr="00D75B5F" w:rsidRDefault="00D75B5F" w:rsidP="00D75B5F">
      <w:pPr>
        <w:widowControl w:val="0"/>
        <w:suppressAutoHyphens w:val="0"/>
        <w:adjustRightInd w:val="0"/>
        <w:jc w:val="center"/>
        <w:rPr>
          <w:rFonts w:ascii="Arial" w:hAnsi="Arial" w:cs="Arial"/>
          <w:sz w:val="20"/>
          <w:szCs w:val="20"/>
          <w:lang w:eastAsia="pl-PL"/>
        </w:rPr>
      </w:pPr>
      <w:r w:rsidRPr="00D75B5F">
        <w:rPr>
          <w:rFonts w:ascii="Arial" w:hAnsi="Arial" w:cs="Arial"/>
          <w:sz w:val="20"/>
          <w:szCs w:val="20"/>
          <w:lang w:eastAsia="pl-PL"/>
        </w:rPr>
        <w:t xml:space="preserve">pomiędzy: </w:t>
      </w:r>
    </w:p>
    <w:p w14:paraId="4FEA7C1C"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 Zamawiającym, tj.: </w:t>
      </w:r>
    </w:p>
    <w:p w14:paraId="71A82918" w14:textId="77777777" w:rsidR="00D75B5F" w:rsidRPr="00FF5143" w:rsidRDefault="00D75B5F" w:rsidP="00B779F0">
      <w:pPr>
        <w:widowControl w:val="0"/>
        <w:suppressAutoHyphens w:val="0"/>
        <w:adjustRightInd w:val="0"/>
        <w:spacing w:line="480" w:lineRule="auto"/>
        <w:jc w:val="both"/>
        <w:rPr>
          <w:rFonts w:ascii="Arial" w:hAnsi="Arial" w:cs="Arial"/>
          <w:b/>
          <w:sz w:val="20"/>
          <w:szCs w:val="20"/>
          <w:lang w:eastAsia="pl-PL"/>
        </w:rPr>
      </w:pPr>
      <w:r w:rsidRPr="00FF5143">
        <w:rPr>
          <w:rFonts w:ascii="Arial" w:hAnsi="Arial" w:cs="Arial"/>
          <w:b/>
          <w:sz w:val="20"/>
          <w:szCs w:val="20"/>
          <w:lang w:eastAsia="pl-PL"/>
        </w:rPr>
        <w:t>W</w:t>
      </w:r>
      <w:r w:rsidR="00875503" w:rsidRPr="00FF5143">
        <w:rPr>
          <w:rFonts w:ascii="Arial" w:hAnsi="Arial" w:cs="Arial"/>
          <w:b/>
          <w:sz w:val="20"/>
          <w:szCs w:val="20"/>
          <w:lang w:eastAsia="pl-PL"/>
        </w:rPr>
        <w:t>Ę</w:t>
      </w:r>
      <w:r w:rsidRPr="00FF5143">
        <w:rPr>
          <w:rFonts w:ascii="Arial" w:hAnsi="Arial" w:cs="Arial"/>
          <w:b/>
          <w:sz w:val="20"/>
          <w:szCs w:val="20"/>
          <w:lang w:eastAsia="pl-PL"/>
        </w:rPr>
        <w:t xml:space="preserve">GLOKOKS KRAJ </w:t>
      </w:r>
      <w:r w:rsidR="00875503" w:rsidRPr="00FF5143">
        <w:rPr>
          <w:rFonts w:ascii="Arial" w:hAnsi="Arial" w:cs="Arial"/>
          <w:b/>
          <w:sz w:val="20"/>
          <w:szCs w:val="20"/>
          <w:lang w:eastAsia="pl-PL"/>
        </w:rPr>
        <w:t>S.A.</w:t>
      </w:r>
      <w:r w:rsidRPr="00FF5143">
        <w:rPr>
          <w:rFonts w:ascii="Arial" w:hAnsi="Arial" w:cs="Arial"/>
          <w:b/>
          <w:sz w:val="20"/>
          <w:szCs w:val="20"/>
          <w:lang w:eastAsia="pl-PL"/>
        </w:rPr>
        <w:t xml:space="preserve">  KWK Bobrek - Piekary Ruch _______ (Zamawiający) </w:t>
      </w:r>
    </w:p>
    <w:p w14:paraId="5B3D5F46"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a  Wykonawcą, tj.: ……………………………….  </w:t>
      </w:r>
    </w:p>
    <w:p w14:paraId="5C7CED73"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p>
    <w:p w14:paraId="3FAE39A2" w14:textId="77777777" w:rsidR="00D75B5F" w:rsidRPr="00D75B5F" w:rsidRDefault="00D75B5F" w:rsidP="00D75B5F">
      <w:pPr>
        <w:widowControl w:val="0"/>
        <w:suppressAutoHyphens w:val="0"/>
        <w:adjustRightInd w:val="0"/>
        <w:spacing w:line="360" w:lineRule="auto"/>
        <w:jc w:val="both"/>
        <w:rPr>
          <w:rFonts w:ascii="Arial" w:hAnsi="Arial" w:cs="Arial"/>
          <w:b/>
          <w:sz w:val="20"/>
          <w:szCs w:val="20"/>
          <w:lang w:eastAsia="pl-PL"/>
        </w:rPr>
      </w:pPr>
      <w:r w:rsidRPr="00D75B5F">
        <w:rPr>
          <w:rFonts w:ascii="Arial" w:hAnsi="Arial" w:cs="Arial"/>
          <w:b/>
          <w:sz w:val="20"/>
          <w:szCs w:val="20"/>
          <w:lang w:eastAsia="pl-PL"/>
        </w:rPr>
        <w:t>Przedstawiciele Zamawiającego</w:t>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t>Przedstawiciele Wykonawcy</w:t>
      </w:r>
    </w:p>
    <w:p w14:paraId="19E5C210"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1E529ADC"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620BA27E"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r w:rsidRPr="00D75B5F">
        <w:rPr>
          <w:rFonts w:ascii="Arial" w:hAnsi="Arial" w:cs="Arial"/>
          <w:sz w:val="20"/>
          <w:szCs w:val="20"/>
          <w:lang w:eastAsia="pl-PL"/>
        </w:rPr>
        <w:t>1)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1) …………………………</w:t>
      </w:r>
    </w:p>
    <w:p w14:paraId="73659AEE"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p>
    <w:p w14:paraId="1BF59087"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r w:rsidRPr="00D75B5F">
        <w:rPr>
          <w:rFonts w:ascii="Arial" w:hAnsi="Arial" w:cs="Arial"/>
          <w:sz w:val="20"/>
          <w:szCs w:val="20"/>
          <w:lang w:eastAsia="pl-PL"/>
        </w:rPr>
        <w:t>2)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2) ………………………….</w:t>
      </w:r>
    </w:p>
    <w:p w14:paraId="36B64C75"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0A9FEDF0"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Potwierdzamy kompletność dostawy ………………...…… (zgodnie ze specyfikacją przedstawioną poniżej) </w:t>
      </w:r>
      <w:r w:rsidRPr="00D75B5F">
        <w:rPr>
          <w:rFonts w:ascii="Arial" w:hAnsi="Arial" w:cs="Arial"/>
          <w:sz w:val="20"/>
          <w:szCs w:val="20"/>
          <w:lang w:eastAsia="pl-PL"/>
        </w:rPr>
        <w:br/>
        <w:t>do umowy nr: ………………..……  zawartej dnia .........................</w:t>
      </w:r>
    </w:p>
    <w:tbl>
      <w:tblPr>
        <w:tblpPr w:leftFromText="141" w:rightFromText="141" w:bottomFromText="200" w:vertAnchor="text" w:horzAnchor="margin" w:tblpY="228"/>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5"/>
        <w:gridCol w:w="3829"/>
        <w:gridCol w:w="1277"/>
        <w:gridCol w:w="1985"/>
        <w:gridCol w:w="1277"/>
        <w:gridCol w:w="992"/>
      </w:tblGrid>
      <w:tr w:rsidR="00D75B5F" w:rsidRPr="00D75B5F" w14:paraId="62508B9D" w14:textId="77777777" w:rsidTr="00D75B5F">
        <w:trPr>
          <w:trHeight w:val="920"/>
        </w:trPr>
        <w:tc>
          <w:tcPr>
            <w:tcW w:w="496" w:type="dxa"/>
            <w:tcBorders>
              <w:top w:val="single" w:sz="4" w:space="0" w:color="auto"/>
              <w:left w:val="single" w:sz="4" w:space="0" w:color="auto"/>
              <w:bottom w:val="single" w:sz="4" w:space="0" w:color="auto"/>
              <w:right w:val="single" w:sz="4" w:space="0" w:color="auto"/>
            </w:tcBorders>
            <w:shd w:val="pct5" w:color="000000" w:fill="FFFFFF"/>
            <w:vAlign w:val="center"/>
          </w:tcPr>
          <w:p w14:paraId="3477C3F7"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Lp.</w:t>
            </w:r>
          </w:p>
          <w:p w14:paraId="71A5A1E9"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7A4156E9"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Nazwa</w:t>
            </w:r>
          </w:p>
        </w:tc>
        <w:tc>
          <w:tcPr>
            <w:tcW w:w="1276"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37B01ECF"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FF5143">
              <w:rPr>
                <w:rFonts w:ascii="Arial" w:hAnsi="Arial" w:cs="Arial"/>
                <w:b/>
                <w:sz w:val="20"/>
                <w:szCs w:val="20"/>
                <w:lang w:eastAsia="en-US"/>
              </w:rPr>
              <w:t xml:space="preserve">Numer </w:t>
            </w:r>
            <w:r w:rsidRPr="00D75B5F">
              <w:rPr>
                <w:rFonts w:ascii="Arial" w:hAnsi="Arial" w:cs="Arial"/>
                <w:b/>
                <w:sz w:val="20"/>
                <w:szCs w:val="20"/>
                <w:lang w:eastAsia="en-US"/>
              </w:rPr>
              <w:t>Fabryczny</w:t>
            </w:r>
          </w:p>
        </w:tc>
        <w:tc>
          <w:tcPr>
            <w:tcW w:w="1984"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7A9AAFE8"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Ilość przekazanych w dniu</w:t>
            </w:r>
            <w:r w:rsidRPr="00D75B5F">
              <w:rPr>
                <w:rFonts w:ascii="Arial" w:hAnsi="Arial" w:cs="Arial"/>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1B5B46C7"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Ilość narastająco</w:t>
            </w:r>
          </w:p>
        </w:tc>
        <w:tc>
          <w:tcPr>
            <w:tcW w:w="992"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17B6FE90"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Uwagi</w:t>
            </w:r>
          </w:p>
        </w:tc>
      </w:tr>
      <w:tr w:rsidR="00D75B5F" w:rsidRPr="00D75B5F" w14:paraId="04868E36"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4708F3CE"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3D7E03A6" w14:textId="77777777" w:rsidR="00D75B5F" w:rsidRPr="00D75B5F" w:rsidRDefault="00D75B5F" w:rsidP="00D75B5F">
            <w:pPr>
              <w:widowControl w:val="0"/>
              <w:suppressAutoHyphens w:val="0"/>
              <w:adjustRightInd w:val="0"/>
              <w:jc w:val="both"/>
              <w:rPr>
                <w:rFonts w:ascii="Arial" w:hAnsi="Arial" w:cs="Arial"/>
                <w:b/>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65EBAAB"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1B2BF0EA"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FC5FCB9"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697D3C7E"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r>
      <w:tr w:rsidR="00D75B5F" w:rsidRPr="00D75B5F" w14:paraId="7DB63184"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390A5854"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CEB5685"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B631B82"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34233959"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465BCD1E"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4AD8E42B"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70BE3976"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5196845F"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16610E40"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246C69A5"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6E1DA1DA"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1D709E8"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31A3B75D"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311498D0"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4CAF4A12"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7BB96515"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267E0F3"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362D89BE"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C0A1219"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7964F4E9"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4F283580"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7E373B4D"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27EAEDB6"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AAE38F4"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08CBE0AE"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10772664"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46088020"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bl>
    <w:p w14:paraId="54993C3A" w14:textId="77777777" w:rsidR="00D75B5F" w:rsidRPr="00D75B5F" w:rsidRDefault="00D75B5F" w:rsidP="00D75B5F">
      <w:pPr>
        <w:widowControl w:val="0"/>
        <w:suppressAutoHyphens w:val="0"/>
        <w:adjustRightInd w:val="0"/>
        <w:jc w:val="both"/>
        <w:rPr>
          <w:rFonts w:ascii="Arial" w:hAnsi="Arial" w:cs="Arial"/>
          <w:vanish/>
          <w:sz w:val="20"/>
          <w:szCs w:val="20"/>
          <w:lang w:eastAsia="pl-PL"/>
        </w:rPr>
      </w:pPr>
    </w:p>
    <w:p w14:paraId="15A856EA"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761AFA50" w14:textId="77777777" w:rsidR="00D75B5F" w:rsidRPr="00D75B5F" w:rsidRDefault="00D75B5F" w:rsidP="00D75B5F">
      <w:pPr>
        <w:widowControl w:val="0"/>
        <w:suppressAutoHyphens w:val="0"/>
        <w:adjustRightInd w:val="0"/>
        <w:jc w:val="both"/>
        <w:rPr>
          <w:rFonts w:ascii="Arial" w:hAnsi="Arial" w:cs="Arial"/>
          <w:b/>
          <w:sz w:val="20"/>
          <w:szCs w:val="20"/>
          <w:lang w:eastAsia="pl-PL"/>
        </w:rPr>
      </w:pPr>
      <w:r w:rsidRPr="00D75B5F">
        <w:rPr>
          <w:rFonts w:ascii="Arial" w:hAnsi="Arial" w:cs="Arial"/>
          <w:b/>
          <w:sz w:val="20"/>
          <w:szCs w:val="20"/>
          <w:lang w:eastAsia="pl-PL"/>
        </w:rPr>
        <w:t>Przedstawiciele Zamawiającego</w:t>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t>Przedstawiciele Wykonawcy</w:t>
      </w:r>
    </w:p>
    <w:p w14:paraId="0401CED2" w14:textId="77777777" w:rsidR="00D75B5F" w:rsidRPr="00D75B5F" w:rsidRDefault="00D75B5F" w:rsidP="00D75B5F">
      <w:pPr>
        <w:widowControl w:val="0"/>
        <w:suppressAutoHyphens w:val="0"/>
        <w:adjustRightInd w:val="0"/>
        <w:jc w:val="both"/>
        <w:rPr>
          <w:rFonts w:ascii="Arial" w:hAnsi="Arial" w:cs="Arial"/>
          <w:b/>
          <w:sz w:val="20"/>
          <w:szCs w:val="20"/>
          <w:lang w:eastAsia="pl-PL"/>
        </w:rPr>
      </w:pPr>
    </w:p>
    <w:p w14:paraId="5467F63A"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p>
    <w:p w14:paraId="335DE1CB"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ab/>
      </w:r>
    </w:p>
    <w:p w14:paraId="33ABF09A"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1)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1) …………………………</w:t>
      </w:r>
    </w:p>
    <w:p w14:paraId="663A2533"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5FB20CE3"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4CA547DE"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7BC2DC99"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7D95C853"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2)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2) ………………………….</w:t>
      </w:r>
    </w:p>
    <w:p w14:paraId="763303F9"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1E2C4FFC"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25053903" w14:textId="77777777" w:rsidR="002632B5" w:rsidRDefault="002632B5" w:rsidP="002632B5">
      <w:pPr>
        <w:jc w:val="right"/>
        <w:rPr>
          <w:rFonts w:ascii="Arial" w:hAnsi="Arial" w:cs="Arial"/>
          <w:b/>
          <w:sz w:val="20"/>
          <w:szCs w:val="20"/>
        </w:rPr>
      </w:pPr>
    </w:p>
    <w:p w14:paraId="5468DFFC" w14:textId="77777777" w:rsidR="00A47C58" w:rsidRPr="000E0354" w:rsidRDefault="002C485E" w:rsidP="000E0354">
      <w:pPr>
        <w:tabs>
          <w:tab w:val="left" w:pos="5567"/>
        </w:tabs>
        <w:autoSpaceDE w:val="0"/>
        <w:autoSpaceDN w:val="0"/>
        <w:adjustRightInd w:val="0"/>
        <w:rPr>
          <w:rFonts w:ascii="Arial" w:hAnsi="Arial" w:cs="Arial"/>
          <w:b/>
          <w:bCs/>
          <w:color w:val="FFFFFF" w:themeColor="background1"/>
          <w:sz w:val="22"/>
          <w:szCs w:val="22"/>
        </w:rPr>
      </w:pPr>
      <w:r>
        <w:rPr>
          <w:rFonts w:ascii="Arial" w:hAnsi="Arial" w:cs="Arial"/>
          <w:b/>
          <w:bCs/>
          <w:sz w:val="22"/>
          <w:szCs w:val="22"/>
        </w:rPr>
        <w:t xml:space="preserve">                                                      </w:t>
      </w:r>
    </w:p>
    <w:sectPr w:rsidR="00A47C58" w:rsidRPr="000E0354" w:rsidSect="00077D0B">
      <w:headerReference w:type="default" r:id="rId25"/>
      <w:footerReference w:type="even" r:id="rId26"/>
      <w:footerReference w:type="default" r:id="rId27"/>
      <w:pgSz w:w="11906" w:h="16838"/>
      <w:pgMar w:top="1134" w:right="924" w:bottom="992" w:left="1559" w:header="709" w:footer="6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14056" w14:textId="77777777" w:rsidR="008510E9" w:rsidRDefault="008510E9">
      <w:r>
        <w:separator/>
      </w:r>
    </w:p>
  </w:endnote>
  <w:endnote w:type="continuationSeparator" w:id="0">
    <w:p w14:paraId="373DC873" w14:textId="77777777" w:rsidR="008510E9" w:rsidRDefault="00851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00"/>
    <w:family w:val="swiss"/>
    <w:notTrueType/>
    <w:pitch w:val="variable"/>
    <w:sig w:usb0="00000003" w:usb1="00000000" w:usb2="00000000" w:usb3="00000000" w:csb0="00000001"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altName w:val="MS Mincho"/>
    <w:panose1 w:val="00000000000000000000"/>
    <w:charset w:val="EE"/>
    <w:family w:val="auto"/>
    <w:notTrueType/>
    <w:pitch w:val="default"/>
    <w:sig w:usb0="00000005" w:usb1="00000000" w:usb2="00000000" w:usb3="00000000" w:csb0="00000002"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Medium">
    <w:panose1 w:val="020B0603020102020204"/>
    <w:charset w:val="EE"/>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63656" w14:textId="77777777" w:rsidR="00E87D12" w:rsidRDefault="00142AF5" w:rsidP="003A4957">
    <w:pPr>
      <w:pStyle w:val="Stopka"/>
      <w:framePr w:wrap="around" w:vAnchor="text" w:hAnchor="margin" w:xAlign="right" w:y="1"/>
      <w:rPr>
        <w:rStyle w:val="Numerstrony"/>
      </w:rPr>
    </w:pPr>
    <w:r>
      <w:rPr>
        <w:rStyle w:val="Numerstrony"/>
      </w:rPr>
      <w:fldChar w:fldCharType="begin"/>
    </w:r>
    <w:r w:rsidR="00E87D12">
      <w:rPr>
        <w:rStyle w:val="Numerstrony"/>
      </w:rPr>
      <w:instrText xml:space="preserve">PAGE  </w:instrText>
    </w:r>
    <w:r>
      <w:rPr>
        <w:rStyle w:val="Numerstrony"/>
      </w:rPr>
      <w:fldChar w:fldCharType="end"/>
    </w:r>
  </w:p>
  <w:p w14:paraId="67DF8590" w14:textId="77777777" w:rsidR="00E87D12" w:rsidRDefault="00E87D12"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Theme="majorEastAsia" w:hAnsi="Arial" w:cs="Arial"/>
        <w:i/>
        <w:iCs/>
        <w:sz w:val="18"/>
        <w:szCs w:val="18"/>
      </w:rPr>
      <w:id w:val="1912505067"/>
      <w:docPartObj>
        <w:docPartGallery w:val="Page Numbers (Bottom of Page)"/>
        <w:docPartUnique/>
      </w:docPartObj>
    </w:sdtPr>
    <w:sdtEndPr>
      <w:rPr>
        <w:rFonts w:asciiTheme="majorHAnsi" w:hAnsiTheme="majorHAnsi" w:cstheme="majorBidi"/>
        <w:i w:val="0"/>
        <w:iCs w:val="0"/>
        <w:sz w:val="28"/>
        <w:szCs w:val="28"/>
      </w:rPr>
    </w:sdtEndPr>
    <w:sdtContent>
      <w:p w14:paraId="6616D91C" w14:textId="77777777" w:rsidR="00E87D12" w:rsidRPr="00A25546" w:rsidRDefault="00E87D12" w:rsidP="007E21AB">
        <w:pPr>
          <w:pStyle w:val="Stopka"/>
          <w:ind w:left="-426" w:right="-75"/>
          <w:rPr>
            <w:rFonts w:ascii="Arial" w:eastAsiaTheme="majorEastAsia" w:hAnsi="Arial" w:cs="Arial"/>
            <w:i/>
            <w:iCs/>
            <w:sz w:val="18"/>
            <w:szCs w:val="18"/>
          </w:rPr>
        </w:pPr>
        <w:r>
          <w:rPr>
            <w:rFonts w:ascii="Arial" w:eastAsiaTheme="majorEastAsia" w:hAnsi="Arial" w:cs="Arial"/>
            <w:i/>
            <w:iCs/>
            <w:sz w:val="18"/>
            <w:szCs w:val="18"/>
          </w:rPr>
          <w:t xml:space="preserve"> ____________________</w:t>
        </w:r>
        <w:r w:rsidRPr="00A25546">
          <w:rPr>
            <w:rFonts w:ascii="Arial" w:eastAsiaTheme="majorEastAsia" w:hAnsi="Arial" w:cs="Arial"/>
            <w:i/>
            <w:iCs/>
            <w:sz w:val="18"/>
            <w:szCs w:val="18"/>
          </w:rPr>
          <w:t>___________________________________________</w:t>
        </w:r>
        <w:r>
          <w:rPr>
            <w:rFonts w:ascii="Arial" w:eastAsiaTheme="majorEastAsia" w:hAnsi="Arial" w:cs="Arial"/>
            <w:i/>
            <w:iCs/>
            <w:sz w:val="18"/>
            <w:szCs w:val="18"/>
          </w:rPr>
          <w:t>_______________</w:t>
        </w:r>
        <w:r w:rsidRPr="00A25546">
          <w:rPr>
            <w:rFonts w:ascii="Arial" w:eastAsiaTheme="majorEastAsia" w:hAnsi="Arial" w:cs="Arial"/>
            <w:i/>
            <w:iCs/>
            <w:sz w:val="18"/>
            <w:szCs w:val="18"/>
          </w:rPr>
          <w:t>____________________</w:t>
        </w:r>
      </w:p>
      <w:p w14:paraId="1593E1C3" w14:textId="77777777" w:rsidR="00E87D12" w:rsidRDefault="00E87D12" w:rsidP="007E21AB">
        <w:pPr>
          <w:pStyle w:val="Stopka"/>
          <w:ind w:left="-142"/>
          <w:rPr>
            <w:rFonts w:asciiTheme="majorHAnsi" w:eastAsiaTheme="majorEastAsia" w:hAnsiTheme="majorHAnsi" w:cstheme="majorBidi"/>
            <w:sz w:val="28"/>
            <w:szCs w:val="28"/>
          </w:rPr>
        </w:pPr>
        <w:r w:rsidRPr="00A25546">
          <w:rPr>
            <w:rFonts w:ascii="Arial" w:eastAsiaTheme="majorEastAsia" w:hAnsi="Arial" w:cs="Arial"/>
            <w:i/>
            <w:iCs/>
            <w:sz w:val="18"/>
            <w:szCs w:val="18"/>
          </w:rPr>
          <w:t xml:space="preserve">Sekretarz Komisji Przetargowej: </w:t>
        </w:r>
        <w:r>
          <w:rPr>
            <w:rFonts w:ascii="Arial" w:eastAsiaTheme="majorEastAsia" w:hAnsi="Arial" w:cs="Arial"/>
            <w:i/>
            <w:iCs/>
            <w:sz w:val="18"/>
            <w:szCs w:val="18"/>
          </w:rPr>
          <w:t xml:space="preserve">MB                                                                                                       </w:t>
        </w:r>
        <w:r w:rsidRPr="00F71E7E">
          <w:rPr>
            <w:rFonts w:ascii="Arial" w:eastAsiaTheme="majorEastAsia" w:hAnsi="Arial" w:cs="Arial"/>
            <w:i/>
            <w:iCs/>
            <w:color w:val="7F7F7F" w:themeColor="background1" w:themeShade="7F"/>
            <w:spacing w:val="60"/>
            <w:sz w:val="18"/>
            <w:szCs w:val="18"/>
          </w:rPr>
          <w:t>Strona</w:t>
        </w:r>
        <w:r w:rsidRPr="00F71E7E">
          <w:rPr>
            <w:rFonts w:ascii="Arial" w:eastAsiaTheme="majorEastAsia" w:hAnsi="Arial" w:cs="Arial"/>
            <w:i/>
            <w:iCs/>
            <w:sz w:val="18"/>
            <w:szCs w:val="18"/>
          </w:rPr>
          <w:t xml:space="preserve"> | </w:t>
        </w:r>
        <w:r w:rsidR="00142AF5" w:rsidRPr="00F71E7E">
          <w:rPr>
            <w:rFonts w:ascii="Arial" w:eastAsiaTheme="majorEastAsia" w:hAnsi="Arial" w:cs="Arial"/>
            <w:i/>
            <w:iCs/>
            <w:sz w:val="18"/>
            <w:szCs w:val="18"/>
          </w:rPr>
          <w:fldChar w:fldCharType="begin"/>
        </w:r>
        <w:r w:rsidRPr="00F71E7E">
          <w:rPr>
            <w:rFonts w:ascii="Arial" w:eastAsiaTheme="majorEastAsia" w:hAnsi="Arial" w:cs="Arial"/>
            <w:i/>
            <w:iCs/>
            <w:sz w:val="18"/>
            <w:szCs w:val="18"/>
          </w:rPr>
          <w:instrText>PAGE   \* MERGEFORMAT</w:instrText>
        </w:r>
        <w:r w:rsidR="00142AF5" w:rsidRPr="00F71E7E">
          <w:rPr>
            <w:rFonts w:ascii="Arial" w:eastAsiaTheme="majorEastAsia" w:hAnsi="Arial" w:cs="Arial"/>
            <w:i/>
            <w:iCs/>
            <w:sz w:val="18"/>
            <w:szCs w:val="18"/>
          </w:rPr>
          <w:fldChar w:fldCharType="separate"/>
        </w:r>
        <w:r w:rsidR="00005459" w:rsidRPr="00005459">
          <w:rPr>
            <w:rFonts w:ascii="Arial" w:eastAsiaTheme="majorEastAsia" w:hAnsi="Arial" w:cs="Arial"/>
            <w:b/>
            <w:bCs/>
            <w:i/>
            <w:iCs/>
            <w:noProof/>
            <w:sz w:val="18"/>
            <w:szCs w:val="18"/>
          </w:rPr>
          <w:t>30</w:t>
        </w:r>
        <w:r w:rsidR="00142AF5" w:rsidRPr="00F71E7E">
          <w:rPr>
            <w:rFonts w:ascii="Arial" w:eastAsiaTheme="majorEastAsia" w:hAnsi="Arial" w:cs="Arial"/>
            <w:b/>
            <w:bCs/>
            <w:i/>
            <w:iCs/>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59D8B" w14:textId="77777777" w:rsidR="008510E9" w:rsidRDefault="008510E9">
      <w:r>
        <w:separator/>
      </w:r>
    </w:p>
  </w:footnote>
  <w:footnote w:type="continuationSeparator" w:id="0">
    <w:p w14:paraId="5D947143" w14:textId="77777777" w:rsidR="008510E9" w:rsidRDefault="00851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2D83D" w14:textId="77777777" w:rsidR="00E87D12" w:rsidRPr="003B444B" w:rsidRDefault="00E87D12" w:rsidP="00077D0B">
    <w:pPr>
      <w:pStyle w:val="Nagwek"/>
      <w:pBdr>
        <w:bottom w:val="single" w:sz="4" w:space="1" w:color="auto"/>
      </w:pBdr>
      <w:ind w:left="-426"/>
      <w:jc w:val="both"/>
      <w:rPr>
        <w:rFonts w:ascii="Arial" w:hAnsi="Arial" w:cs="Arial"/>
        <w:b/>
      </w:rPr>
    </w:pPr>
    <w:r w:rsidRPr="003B444B">
      <w:rPr>
        <w:rFonts w:ascii="Arial" w:hAnsi="Arial" w:cs="Arial"/>
        <w:b/>
      </w:rPr>
      <w:t>Nr sprawy PRZZ/</w:t>
    </w:r>
    <w:r>
      <w:rPr>
        <w:rFonts w:ascii="Arial" w:hAnsi="Arial" w:cs="Arial"/>
        <w:b/>
      </w:rPr>
      <w:t>3131</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WĘGLOKOKS KRAJ </w:t>
    </w:r>
    <w:r>
      <w:rPr>
        <w:rFonts w:ascii="Arial" w:hAnsi="Arial" w:cs="Arial"/>
        <w:b/>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999"/>
        </w:tabs>
        <w:ind w:left="999"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5"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6"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7"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8"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9" w15:restartNumberingAfterBreak="0">
    <w:nsid w:val="00000015"/>
    <w:multiLevelType w:val="singleLevel"/>
    <w:tmpl w:val="5552A0F4"/>
    <w:lvl w:ilvl="0">
      <w:start w:val="1"/>
      <w:numFmt w:val="bullet"/>
      <w:lvlText w:val=""/>
      <w:lvlJc w:val="left"/>
      <w:pPr>
        <w:ind w:left="1080" w:hanging="360"/>
      </w:pPr>
      <w:rPr>
        <w:rFonts w:ascii="Symbol" w:hAnsi="Symbol" w:hint="default"/>
        <w:b w:val="0"/>
        <w:i w:val="0"/>
        <w:sz w:val="20"/>
        <w:szCs w:val="20"/>
      </w:rPr>
    </w:lvl>
  </w:abstractNum>
  <w:abstractNum w:abstractNumId="10"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2"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6"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7"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8"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strike w:val="0"/>
        <w:dstrike w:val="0"/>
        <w:color w:val="auto"/>
        <w:u w:val="none"/>
        <w:effect w:val="none"/>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strike w:val="0"/>
        <w:dstrike w:val="0"/>
        <w:color w:val="auto"/>
        <w:u w:val="none"/>
        <w:effect w:val="none"/>
      </w:rPr>
    </w:lvl>
    <w:lvl w:ilvl="5">
      <w:start w:val="1"/>
      <w:numFmt w:val="lowerRoman"/>
      <w:lvlText w:val="(%6)"/>
      <w:lvlJc w:val="left"/>
      <w:pPr>
        <w:tabs>
          <w:tab w:val="num" w:pos="0"/>
        </w:tabs>
        <w:ind w:left="2550" w:hanging="425"/>
      </w:pPr>
      <w:rPr>
        <w:rFonts w:cs="Times New Roman"/>
        <w:strike w:val="0"/>
        <w:dstrike w:val="0"/>
        <w:color w:val="auto"/>
        <w:u w:val="none"/>
        <w:effect w:val="none"/>
      </w:rPr>
    </w:lvl>
    <w:lvl w:ilvl="6">
      <w:start w:val="1"/>
      <w:numFmt w:val="decimal"/>
      <w:lvlText w:val="%7."/>
      <w:lvlJc w:val="left"/>
      <w:pPr>
        <w:tabs>
          <w:tab w:val="num" w:pos="0"/>
        </w:tabs>
        <w:ind w:left="2975" w:hanging="425"/>
      </w:pPr>
      <w:rPr>
        <w:rFonts w:cs="Times New Roman"/>
        <w:strike w:val="0"/>
        <w:dstrike w:val="0"/>
        <w:color w:val="auto"/>
        <w:u w:val="none"/>
        <w:effect w:val="none"/>
      </w:rPr>
    </w:lvl>
    <w:lvl w:ilvl="7">
      <w:start w:val="1"/>
      <w:numFmt w:val="lowerLetter"/>
      <w:lvlText w:val="%8."/>
      <w:lvlJc w:val="left"/>
      <w:pPr>
        <w:tabs>
          <w:tab w:val="num" w:pos="0"/>
        </w:tabs>
        <w:ind w:left="3400" w:hanging="425"/>
      </w:pPr>
      <w:rPr>
        <w:rFonts w:cs="Times New Roman"/>
        <w:strike w:val="0"/>
        <w:dstrike w:val="0"/>
        <w:color w:val="auto"/>
        <w:u w:val="none"/>
        <w:effect w:val="none"/>
      </w:rPr>
    </w:lvl>
    <w:lvl w:ilvl="8">
      <w:start w:val="1"/>
      <w:numFmt w:val="lowerRoman"/>
      <w:lvlText w:val="%9."/>
      <w:lvlJc w:val="left"/>
      <w:pPr>
        <w:tabs>
          <w:tab w:val="num" w:pos="0"/>
        </w:tabs>
        <w:ind w:left="3825" w:hanging="425"/>
      </w:pPr>
      <w:rPr>
        <w:rFonts w:cs="Times New Roman"/>
        <w:strike w:val="0"/>
        <w:dstrike w:val="0"/>
        <w:color w:val="auto"/>
        <w:u w:val="none"/>
        <w:effect w:val="none"/>
      </w:rPr>
    </w:lvl>
  </w:abstractNum>
  <w:abstractNum w:abstractNumId="20"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0000031"/>
    <w:multiLevelType w:val="multilevel"/>
    <w:tmpl w:val="00000031"/>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440"/>
        </w:tabs>
        <w:ind w:left="1440" w:hanging="360"/>
      </w:pPr>
      <w:rPr>
        <w:rFonts w:ascii="Arial" w:hAnsi="Arial" w:cs="Arial"/>
        <w:sz w:val="20"/>
        <w:szCs w:val="20"/>
      </w:rPr>
    </w:lvl>
    <w:lvl w:ilvl="2">
      <w:start w:val="1"/>
      <w:numFmt w:val="decimal"/>
      <w:lvlText w:val="%3."/>
      <w:lvlJc w:val="left"/>
      <w:pPr>
        <w:tabs>
          <w:tab w:val="num" w:pos="2160"/>
        </w:tabs>
        <w:ind w:left="2160" w:hanging="360"/>
      </w:pPr>
      <w:rPr>
        <w:rFonts w:ascii="Arial" w:hAnsi="Arial" w:cs="Arial"/>
        <w:sz w:val="20"/>
        <w:szCs w:val="20"/>
      </w:rPr>
    </w:lvl>
    <w:lvl w:ilvl="3">
      <w:start w:val="1"/>
      <w:numFmt w:val="decimal"/>
      <w:lvlText w:val="%4."/>
      <w:lvlJc w:val="left"/>
      <w:pPr>
        <w:tabs>
          <w:tab w:val="num" w:pos="2880"/>
        </w:tabs>
        <w:ind w:left="2880" w:hanging="360"/>
      </w:pPr>
      <w:rPr>
        <w:rFonts w:ascii="Arial" w:hAnsi="Arial" w:cs="Arial"/>
        <w:sz w:val="20"/>
        <w:szCs w:val="20"/>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rPr>
        <w:rFonts w:ascii="Arial" w:hAnsi="Arial" w:cs="Arial"/>
        <w:sz w:val="20"/>
        <w:szCs w:val="20"/>
      </w:rPr>
    </w:lvl>
    <w:lvl w:ilvl="6">
      <w:start w:val="1"/>
      <w:numFmt w:val="decimal"/>
      <w:lvlText w:val="%7."/>
      <w:lvlJc w:val="left"/>
      <w:pPr>
        <w:tabs>
          <w:tab w:val="num" w:pos="5040"/>
        </w:tabs>
        <w:ind w:left="5040" w:hanging="360"/>
      </w:pPr>
      <w:rPr>
        <w:rFonts w:ascii="Arial" w:hAnsi="Arial" w:cs="Arial"/>
        <w:sz w:val="20"/>
        <w:szCs w:val="20"/>
      </w:rPr>
    </w:lvl>
    <w:lvl w:ilvl="7">
      <w:start w:val="1"/>
      <w:numFmt w:val="decimal"/>
      <w:lvlText w:val="%8."/>
      <w:lvlJc w:val="left"/>
      <w:pPr>
        <w:tabs>
          <w:tab w:val="num" w:pos="5760"/>
        </w:tabs>
        <w:ind w:left="5760" w:hanging="360"/>
      </w:pPr>
      <w:rPr>
        <w:rFonts w:ascii="Arial" w:hAnsi="Arial" w:cs="Arial"/>
        <w:sz w:val="20"/>
        <w:szCs w:val="20"/>
      </w:rPr>
    </w:lvl>
    <w:lvl w:ilvl="8">
      <w:start w:val="1"/>
      <w:numFmt w:val="decimal"/>
      <w:lvlText w:val="%9."/>
      <w:lvlJc w:val="left"/>
      <w:pPr>
        <w:tabs>
          <w:tab w:val="num" w:pos="6480"/>
        </w:tabs>
        <w:ind w:left="6480" w:hanging="360"/>
      </w:pPr>
      <w:rPr>
        <w:rFonts w:ascii="Arial" w:hAnsi="Arial" w:cs="Arial"/>
        <w:sz w:val="20"/>
        <w:szCs w:val="20"/>
      </w:rPr>
    </w:lvl>
  </w:abstractNum>
  <w:abstractNum w:abstractNumId="22"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15:restartNumberingAfterBreak="0">
    <w:nsid w:val="015413BA"/>
    <w:multiLevelType w:val="hybridMultilevel"/>
    <w:tmpl w:val="42A05198"/>
    <w:lvl w:ilvl="0" w:tplc="60DC4BE8">
      <w:start w:val="7"/>
      <w:numFmt w:val="upperRoman"/>
      <w:lvlText w:val="%1."/>
      <w:lvlJc w:val="left"/>
      <w:pPr>
        <w:ind w:left="5220" w:hanging="720"/>
      </w:pPr>
      <w:rPr>
        <w:rFonts w:hint="default"/>
        <w:i w:val="0"/>
        <w:iCs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2471B7F"/>
    <w:multiLevelType w:val="hybridMultilevel"/>
    <w:tmpl w:val="3412F430"/>
    <w:lvl w:ilvl="0" w:tplc="828EF1FC">
      <w:start w:val="5"/>
      <w:numFmt w:val="decimal"/>
      <w:lvlText w:val="%1."/>
      <w:lvlJc w:val="left"/>
      <w:pPr>
        <w:tabs>
          <w:tab w:val="num" w:pos="984"/>
        </w:tabs>
        <w:ind w:left="984" w:hanging="34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2CE58D7"/>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044D3CB8"/>
    <w:multiLevelType w:val="hybridMultilevel"/>
    <w:tmpl w:val="0192B88E"/>
    <w:lvl w:ilvl="0" w:tplc="CC66ECF4">
      <w:start w:val="1"/>
      <w:numFmt w:val="lowerLetter"/>
      <w:lvlText w:val="%1."/>
      <w:lvlJc w:val="left"/>
      <w:pPr>
        <w:ind w:left="1440" w:hanging="360"/>
      </w:pPr>
      <w:rPr>
        <w:rFonts w:hint="default"/>
      </w:r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4794A14"/>
    <w:multiLevelType w:val="multilevel"/>
    <w:tmpl w:val="EE12B13A"/>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b w:val="0"/>
        <w:bCs w:val="0"/>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056404AE"/>
    <w:multiLevelType w:val="hybridMultilevel"/>
    <w:tmpl w:val="E2A4292A"/>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85F45CCA">
      <w:start w:val="1"/>
      <w:numFmt w:val="upperRoman"/>
      <w:lvlText w:val="%3."/>
      <w:lvlJc w:val="right"/>
      <w:pPr>
        <w:ind w:left="2160" w:hanging="180"/>
      </w:pPr>
      <w:rPr>
        <w:color w:val="auto"/>
        <w:sz w:val="20"/>
        <w:szCs w:val="2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6157163"/>
    <w:multiLevelType w:val="hybridMultilevel"/>
    <w:tmpl w:val="4CEEB09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3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0A405FF1"/>
    <w:multiLevelType w:val="hybridMultilevel"/>
    <w:tmpl w:val="5C92BDAA"/>
    <w:lvl w:ilvl="0" w:tplc="FFFFFFFF">
      <w:start w:val="1"/>
      <w:numFmt w:val="decimal"/>
      <w:lvlText w:val="%1)"/>
      <w:lvlJc w:val="left"/>
      <w:pPr>
        <w:ind w:left="1015" w:hanging="360"/>
      </w:pPr>
      <w:rPr>
        <w:b w:val="0"/>
        <w:bCs w:val="0"/>
      </w:rPr>
    </w:lvl>
    <w:lvl w:ilvl="1" w:tplc="FFFFFFFF" w:tentative="1">
      <w:start w:val="1"/>
      <w:numFmt w:val="lowerLetter"/>
      <w:lvlText w:val="%2."/>
      <w:lvlJc w:val="left"/>
      <w:pPr>
        <w:ind w:left="1735" w:hanging="360"/>
      </w:pPr>
    </w:lvl>
    <w:lvl w:ilvl="2" w:tplc="FFFFFFFF" w:tentative="1">
      <w:start w:val="1"/>
      <w:numFmt w:val="lowerRoman"/>
      <w:lvlText w:val="%3."/>
      <w:lvlJc w:val="right"/>
      <w:pPr>
        <w:ind w:left="2455" w:hanging="180"/>
      </w:pPr>
    </w:lvl>
    <w:lvl w:ilvl="3" w:tplc="FFFFFFFF" w:tentative="1">
      <w:start w:val="1"/>
      <w:numFmt w:val="decimal"/>
      <w:lvlText w:val="%4."/>
      <w:lvlJc w:val="left"/>
      <w:pPr>
        <w:ind w:left="3175" w:hanging="360"/>
      </w:pPr>
    </w:lvl>
    <w:lvl w:ilvl="4" w:tplc="FFFFFFFF" w:tentative="1">
      <w:start w:val="1"/>
      <w:numFmt w:val="lowerLetter"/>
      <w:lvlText w:val="%5."/>
      <w:lvlJc w:val="left"/>
      <w:pPr>
        <w:ind w:left="3895" w:hanging="360"/>
      </w:pPr>
    </w:lvl>
    <w:lvl w:ilvl="5" w:tplc="FFFFFFFF" w:tentative="1">
      <w:start w:val="1"/>
      <w:numFmt w:val="lowerRoman"/>
      <w:lvlText w:val="%6."/>
      <w:lvlJc w:val="right"/>
      <w:pPr>
        <w:ind w:left="4615" w:hanging="180"/>
      </w:pPr>
    </w:lvl>
    <w:lvl w:ilvl="6" w:tplc="FFFFFFFF" w:tentative="1">
      <w:start w:val="1"/>
      <w:numFmt w:val="decimal"/>
      <w:lvlText w:val="%7."/>
      <w:lvlJc w:val="left"/>
      <w:pPr>
        <w:ind w:left="5335" w:hanging="360"/>
      </w:pPr>
    </w:lvl>
    <w:lvl w:ilvl="7" w:tplc="FFFFFFFF" w:tentative="1">
      <w:start w:val="1"/>
      <w:numFmt w:val="lowerLetter"/>
      <w:lvlText w:val="%8."/>
      <w:lvlJc w:val="left"/>
      <w:pPr>
        <w:ind w:left="6055" w:hanging="360"/>
      </w:pPr>
    </w:lvl>
    <w:lvl w:ilvl="8" w:tplc="FFFFFFFF" w:tentative="1">
      <w:start w:val="1"/>
      <w:numFmt w:val="lowerRoman"/>
      <w:lvlText w:val="%9."/>
      <w:lvlJc w:val="right"/>
      <w:pPr>
        <w:ind w:left="6775" w:hanging="180"/>
      </w:pPr>
    </w:lvl>
  </w:abstractNum>
  <w:abstractNum w:abstractNumId="34" w15:restartNumberingAfterBreak="0">
    <w:nsid w:val="0C6B14C9"/>
    <w:multiLevelType w:val="hybridMultilevel"/>
    <w:tmpl w:val="F4F612A0"/>
    <w:lvl w:ilvl="0" w:tplc="C9E4A6EE">
      <w:start w:val="1"/>
      <w:numFmt w:val="decimal"/>
      <w:lvlText w:val="%1."/>
      <w:lvlJc w:val="left"/>
      <w:pPr>
        <w:ind w:left="928" w:hanging="360"/>
      </w:pPr>
      <w:rPr>
        <w:rFonts w:ascii="Arial" w:hAnsi="Arial" w:cs="Arial" w:hint="default"/>
        <w:b w:val="0"/>
        <w:i w:val="0"/>
        <w:strike w:val="0"/>
        <w:sz w:val="18"/>
        <w:szCs w:val="18"/>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0EAC1140"/>
    <w:multiLevelType w:val="hybridMultilevel"/>
    <w:tmpl w:val="094AA814"/>
    <w:lvl w:ilvl="0" w:tplc="B7802C5E">
      <w:start w:val="3"/>
      <w:numFmt w:val="upperRoman"/>
      <w:lvlText w:val="%1."/>
      <w:lvlJc w:val="left"/>
      <w:pPr>
        <w:ind w:left="436" w:hanging="360"/>
      </w:pPr>
      <w:rPr>
        <w:rFonts w:hint="default"/>
        <w:b/>
        <w:i w:val="0"/>
        <w:color w:val="auto"/>
        <w:sz w:val="20"/>
        <w:szCs w:val="2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6"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11A10DA0"/>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1A21BE5"/>
    <w:multiLevelType w:val="hybridMultilevel"/>
    <w:tmpl w:val="E5301D8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185CEADE">
      <w:start w:val="1"/>
      <w:numFmt w:val="upperLetter"/>
      <w:lvlText w:val="%4."/>
      <w:lvlJc w:val="left"/>
      <w:pPr>
        <w:ind w:left="3060" w:hanging="360"/>
      </w:pPr>
      <w:rPr>
        <w:b/>
        <w:bCs/>
      </w:r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39"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0" w15:restartNumberingAfterBreak="0">
    <w:nsid w:val="120D3967"/>
    <w:multiLevelType w:val="hybridMultilevel"/>
    <w:tmpl w:val="EAFC5144"/>
    <w:lvl w:ilvl="0" w:tplc="0415000F">
      <w:start w:val="1"/>
      <w:numFmt w:val="decimal"/>
      <w:lvlText w:val="%1."/>
      <w:lvlJc w:val="left"/>
      <w:pPr>
        <w:ind w:left="1571" w:hanging="360"/>
      </w:pPr>
      <w:rPr>
        <w:i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1"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4"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5"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155E5CBE"/>
    <w:multiLevelType w:val="hybridMultilevel"/>
    <w:tmpl w:val="428EB3B8"/>
    <w:lvl w:ilvl="0" w:tplc="0415000F">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47" w15:restartNumberingAfterBreak="0">
    <w:nsid w:val="17AF4F5A"/>
    <w:multiLevelType w:val="hybridMultilevel"/>
    <w:tmpl w:val="24DEC1C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9"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0" w15:restartNumberingAfterBreak="0">
    <w:nsid w:val="1C552367"/>
    <w:multiLevelType w:val="hybridMultilevel"/>
    <w:tmpl w:val="9842C70E"/>
    <w:lvl w:ilvl="0" w:tplc="07F80CFA">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D9B032A"/>
    <w:multiLevelType w:val="hybridMultilevel"/>
    <w:tmpl w:val="0AB04446"/>
    <w:lvl w:ilvl="0" w:tplc="FFFFFFFF">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52" w15:restartNumberingAfterBreak="0">
    <w:nsid w:val="1E194BFB"/>
    <w:multiLevelType w:val="hybridMultilevel"/>
    <w:tmpl w:val="4DF2AE2E"/>
    <w:lvl w:ilvl="0" w:tplc="2B06D7B8">
      <w:start w:val="1"/>
      <w:numFmt w:val="decimal"/>
      <w:lvlText w:val="%1."/>
      <w:lvlJc w:val="left"/>
      <w:pPr>
        <w:tabs>
          <w:tab w:val="num" w:pos="2160"/>
        </w:tabs>
        <w:ind w:left="21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E9B5ED8"/>
    <w:multiLevelType w:val="hybridMultilevel"/>
    <w:tmpl w:val="7FAA26AE"/>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4"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56" w15:restartNumberingAfterBreak="0">
    <w:nsid w:val="23B04341"/>
    <w:multiLevelType w:val="hybridMultilevel"/>
    <w:tmpl w:val="43B600A6"/>
    <w:lvl w:ilvl="0" w:tplc="04150011">
      <w:start w:val="1"/>
      <w:numFmt w:val="decimal"/>
      <w:lvlText w:val="%1)"/>
      <w:lvlJc w:val="left"/>
      <w:pPr>
        <w:ind w:left="1932" w:hanging="360"/>
      </w:pPr>
      <w:rPr>
        <w:rFonts w:hint="default"/>
      </w:rPr>
    </w:lvl>
    <w:lvl w:ilvl="1" w:tplc="04150003" w:tentative="1">
      <w:start w:val="1"/>
      <w:numFmt w:val="bullet"/>
      <w:lvlText w:val="o"/>
      <w:lvlJc w:val="left"/>
      <w:pPr>
        <w:ind w:left="2652" w:hanging="360"/>
      </w:pPr>
      <w:rPr>
        <w:rFonts w:ascii="Courier New" w:hAnsi="Courier New" w:cs="Courier New" w:hint="default"/>
      </w:rPr>
    </w:lvl>
    <w:lvl w:ilvl="2" w:tplc="04150005" w:tentative="1">
      <w:start w:val="1"/>
      <w:numFmt w:val="bullet"/>
      <w:lvlText w:val=""/>
      <w:lvlJc w:val="left"/>
      <w:pPr>
        <w:ind w:left="3372" w:hanging="360"/>
      </w:pPr>
      <w:rPr>
        <w:rFonts w:ascii="Wingdings" w:hAnsi="Wingdings" w:hint="default"/>
      </w:rPr>
    </w:lvl>
    <w:lvl w:ilvl="3" w:tplc="04150001" w:tentative="1">
      <w:start w:val="1"/>
      <w:numFmt w:val="bullet"/>
      <w:lvlText w:val=""/>
      <w:lvlJc w:val="left"/>
      <w:pPr>
        <w:ind w:left="4092" w:hanging="360"/>
      </w:pPr>
      <w:rPr>
        <w:rFonts w:ascii="Symbol" w:hAnsi="Symbol" w:hint="default"/>
      </w:rPr>
    </w:lvl>
    <w:lvl w:ilvl="4" w:tplc="04150003" w:tentative="1">
      <w:start w:val="1"/>
      <w:numFmt w:val="bullet"/>
      <w:lvlText w:val="o"/>
      <w:lvlJc w:val="left"/>
      <w:pPr>
        <w:ind w:left="4812" w:hanging="360"/>
      </w:pPr>
      <w:rPr>
        <w:rFonts w:ascii="Courier New" w:hAnsi="Courier New" w:cs="Courier New" w:hint="default"/>
      </w:rPr>
    </w:lvl>
    <w:lvl w:ilvl="5" w:tplc="04150005" w:tentative="1">
      <w:start w:val="1"/>
      <w:numFmt w:val="bullet"/>
      <w:lvlText w:val=""/>
      <w:lvlJc w:val="left"/>
      <w:pPr>
        <w:ind w:left="5532" w:hanging="360"/>
      </w:pPr>
      <w:rPr>
        <w:rFonts w:ascii="Wingdings" w:hAnsi="Wingdings" w:hint="default"/>
      </w:rPr>
    </w:lvl>
    <w:lvl w:ilvl="6" w:tplc="04150001" w:tentative="1">
      <w:start w:val="1"/>
      <w:numFmt w:val="bullet"/>
      <w:lvlText w:val=""/>
      <w:lvlJc w:val="left"/>
      <w:pPr>
        <w:ind w:left="6252" w:hanging="360"/>
      </w:pPr>
      <w:rPr>
        <w:rFonts w:ascii="Symbol" w:hAnsi="Symbol" w:hint="default"/>
      </w:rPr>
    </w:lvl>
    <w:lvl w:ilvl="7" w:tplc="04150003" w:tentative="1">
      <w:start w:val="1"/>
      <w:numFmt w:val="bullet"/>
      <w:lvlText w:val="o"/>
      <w:lvlJc w:val="left"/>
      <w:pPr>
        <w:ind w:left="6972" w:hanging="360"/>
      </w:pPr>
      <w:rPr>
        <w:rFonts w:ascii="Courier New" w:hAnsi="Courier New" w:cs="Courier New" w:hint="default"/>
      </w:rPr>
    </w:lvl>
    <w:lvl w:ilvl="8" w:tplc="04150005" w:tentative="1">
      <w:start w:val="1"/>
      <w:numFmt w:val="bullet"/>
      <w:lvlText w:val=""/>
      <w:lvlJc w:val="left"/>
      <w:pPr>
        <w:ind w:left="7692" w:hanging="360"/>
      </w:pPr>
      <w:rPr>
        <w:rFonts w:ascii="Wingdings" w:hAnsi="Wingdings" w:hint="default"/>
      </w:rPr>
    </w:lvl>
  </w:abstractNum>
  <w:abstractNum w:abstractNumId="57" w15:restartNumberingAfterBreak="0">
    <w:nsid w:val="243A0075"/>
    <w:multiLevelType w:val="hybridMultilevel"/>
    <w:tmpl w:val="FFF88A80"/>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244A679B"/>
    <w:multiLevelType w:val="hybridMultilevel"/>
    <w:tmpl w:val="A296E940"/>
    <w:lvl w:ilvl="0" w:tplc="D3EA4EAE">
      <w:start w:val="1"/>
      <w:numFmt w:val="upperLetter"/>
      <w:lvlText w:val="%1."/>
      <w:lvlJc w:val="left"/>
      <w:pPr>
        <w:ind w:left="1004"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678167E"/>
    <w:multiLevelType w:val="hybridMultilevel"/>
    <w:tmpl w:val="3D347304"/>
    <w:lvl w:ilvl="0" w:tplc="6E60B0D4">
      <w:start w:val="5"/>
      <w:numFmt w:val="decimal"/>
      <w:lvlText w:val="%1."/>
      <w:lvlJc w:val="left"/>
      <w:pPr>
        <w:ind w:left="5324" w:hanging="360"/>
      </w:pPr>
      <w:rPr>
        <w:rFonts w:hint="default"/>
        <w:b w:val="0"/>
        <w:bCs w:val="0"/>
        <w:i w:val="0"/>
        <w:iCs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2" w15:restartNumberingAfterBreak="0">
    <w:nsid w:val="28742007"/>
    <w:multiLevelType w:val="hybridMultilevel"/>
    <w:tmpl w:val="BF04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8D121F1"/>
    <w:multiLevelType w:val="hybridMultilevel"/>
    <w:tmpl w:val="5C92BDAA"/>
    <w:lvl w:ilvl="0" w:tplc="91CA80CC">
      <w:start w:val="1"/>
      <w:numFmt w:val="decimal"/>
      <w:lvlText w:val="%1)"/>
      <w:lvlJc w:val="left"/>
      <w:pPr>
        <w:ind w:left="1015" w:hanging="360"/>
      </w:pPr>
      <w:rPr>
        <w:b w:val="0"/>
        <w:bCs w:val="0"/>
      </w:rPr>
    </w:lvl>
    <w:lvl w:ilvl="1" w:tplc="04150019" w:tentative="1">
      <w:start w:val="1"/>
      <w:numFmt w:val="lowerLetter"/>
      <w:lvlText w:val="%2."/>
      <w:lvlJc w:val="left"/>
      <w:pPr>
        <w:ind w:left="1735" w:hanging="360"/>
      </w:pPr>
    </w:lvl>
    <w:lvl w:ilvl="2" w:tplc="0415001B" w:tentative="1">
      <w:start w:val="1"/>
      <w:numFmt w:val="lowerRoman"/>
      <w:lvlText w:val="%3."/>
      <w:lvlJc w:val="right"/>
      <w:pPr>
        <w:ind w:left="2455" w:hanging="180"/>
      </w:pPr>
    </w:lvl>
    <w:lvl w:ilvl="3" w:tplc="0415000F" w:tentative="1">
      <w:start w:val="1"/>
      <w:numFmt w:val="decimal"/>
      <w:lvlText w:val="%4."/>
      <w:lvlJc w:val="left"/>
      <w:pPr>
        <w:ind w:left="3175" w:hanging="360"/>
      </w:pPr>
    </w:lvl>
    <w:lvl w:ilvl="4" w:tplc="04150019" w:tentative="1">
      <w:start w:val="1"/>
      <w:numFmt w:val="lowerLetter"/>
      <w:lvlText w:val="%5."/>
      <w:lvlJc w:val="left"/>
      <w:pPr>
        <w:ind w:left="3895" w:hanging="360"/>
      </w:pPr>
    </w:lvl>
    <w:lvl w:ilvl="5" w:tplc="0415001B" w:tentative="1">
      <w:start w:val="1"/>
      <w:numFmt w:val="lowerRoman"/>
      <w:lvlText w:val="%6."/>
      <w:lvlJc w:val="right"/>
      <w:pPr>
        <w:ind w:left="4615" w:hanging="180"/>
      </w:pPr>
    </w:lvl>
    <w:lvl w:ilvl="6" w:tplc="0415000F" w:tentative="1">
      <w:start w:val="1"/>
      <w:numFmt w:val="decimal"/>
      <w:lvlText w:val="%7."/>
      <w:lvlJc w:val="left"/>
      <w:pPr>
        <w:ind w:left="5335" w:hanging="360"/>
      </w:pPr>
    </w:lvl>
    <w:lvl w:ilvl="7" w:tplc="04150019" w:tentative="1">
      <w:start w:val="1"/>
      <w:numFmt w:val="lowerLetter"/>
      <w:lvlText w:val="%8."/>
      <w:lvlJc w:val="left"/>
      <w:pPr>
        <w:ind w:left="6055" w:hanging="360"/>
      </w:pPr>
    </w:lvl>
    <w:lvl w:ilvl="8" w:tplc="0415001B" w:tentative="1">
      <w:start w:val="1"/>
      <w:numFmt w:val="lowerRoman"/>
      <w:lvlText w:val="%9."/>
      <w:lvlJc w:val="right"/>
      <w:pPr>
        <w:ind w:left="6775" w:hanging="180"/>
      </w:pPr>
    </w:lvl>
  </w:abstractNum>
  <w:abstractNum w:abstractNumId="64" w15:restartNumberingAfterBreak="0">
    <w:nsid w:val="28E9303C"/>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65"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6" w15:restartNumberingAfterBreak="0">
    <w:nsid w:val="2A9B3872"/>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67"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8"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2C9B6018"/>
    <w:multiLevelType w:val="hybridMultilevel"/>
    <w:tmpl w:val="C2B4F7E6"/>
    <w:lvl w:ilvl="0" w:tplc="C1F214D8">
      <w:start w:val="1"/>
      <w:numFmt w:val="upperRoman"/>
      <w:lvlText w:val="%1."/>
      <w:lvlJc w:val="left"/>
      <w:pPr>
        <w:ind w:left="720" w:hanging="720"/>
      </w:pPr>
      <w:rPr>
        <w:rFonts w:hint="default"/>
        <w:strike w:val="0"/>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71" w15:restartNumberingAfterBreak="0">
    <w:nsid w:val="2DBB1067"/>
    <w:multiLevelType w:val="multilevel"/>
    <w:tmpl w:val="C7F45220"/>
    <w:lvl w:ilvl="0">
      <w:start w:val="7"/>
      <w:numFmt w:val="decimal"/>
      <w:lvlText w:val="%1."/>
      <w:lvlJc w:val="left"/>
      <w:pPr>
        <w:tabs>
          <w:tab w:val="num" w:pos="1220"/>
        </w:tabs>
        <w:ind w:left="1220" w:hanging="510"/>
      </w:pPr>
      <w:rPr>
        <w:rFonts w:cs="Times New Roman" w:hint="default"/>
        <w:b w:val="0"/>
        <w:i w:val="0"/>
        <w:iCs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2"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73"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5"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22275C7"/>
    <w:multiLevelType w:val="hybridMultilevel"/>
    <w:tmpl w:val="12A823DC"/>
    <w:lvl w:ilvl="0" w:tplc="0415000F">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2593A53"/>
    <w:multiLevelType w:val="hybridMultilevel"/>
    <w:tmpl w:val="880A6B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32F05C5E"/>
    <w:multiLevelType w:val="hybridMultilevel"/>
    <w:tmpl w:val="D5B4FDD8"/>
    <w:lvl w:ilvl="0" w:tplc="0415000F">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80" w15:restartNumberingAfterBreak="0">
    <w:nsid w:val="346A7F16"/>
    <w:multiLevelType w:val="hybridMultilevel"/>
    <w:tmpl w:val="8F064C8E"/>
    <w:lvl w:ilvl="0" w:tplc="13481F94">
      <w:start w:val="1"/>
      <w:numFmt w:val="decimal"/>
      <w:lvlText w:val="%1."/>
      <w:lvlJc w:val="left"/>
      <w:pPr>
        <w:ind w:left="720" w:hanging="36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2"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3"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84" w15:restartNumberingAfterBreak="0">
    <w:nsid w:val="37515454"/>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5" w15:restartNumberingAfterBreak="0">
    <w:nsid w:val="37C7033E"/>
    <w:multiLevelType w:val="hybridMultilevel"/>
    <w:tmpl w:val="2C482012"/>
    <w:lvl w:ilvl="0" w:tplc="0415000F">
      <w:start w:val="1"/>
      <w:numFmt w:val="decimal"/>
      <w:lvlText w:val="%1."/>
      <w:lvlJc w:val="left"/>
      <w:pPr>
        <w:ind w:left="720" w:hanging="360"/>
      </w:pPr>
      <w:rPr>
        <w:b w:val="0"/>
        <w:bCs w:val="0"/>
      </w:rPr>
    </w:lvl>
    <w:lvl w:ilvl="1" w:tplc="5D2A899C">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7" w15:restartNumberingAfterBreak="0">
    <w:nsid w:val="39D26E5D"/>
    <w:multiLevelType w:val="hybridMultilevel"/>
    <w:tmpl w:val="CB528250"/>
    <w:lvl w:ilvl="0" w:tplc="C9EAC3EA">
      <w:start w:val="1"/>
      <w:numFmt w:val="decimal"/>
      <w:lvlText w:val="%1."/>
      <w:lvlJc w:val="left"/>
      <w:pPr>
        <w:ind w:left="928" w:hanging="360"/>
      </w:pPr>
      <w:rPr>
        <w:rFonts w:ascii="Arial" w:hAnsi="Arial" w:cs="Arial" w:hint="default"/>
        <w:b w:val="0"/>
        <w:i w:val="0"/>
        <w:strike w:val="0"/>
        <w:sz w:val="18"/>
        <w:szCs w:val="18"/>
      </w:rPr>
    </w:lvl>
    <w:lvl w:ilvl="1" w:tplc="04150019">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88" w15:restartNumberingAfterBreak="0">
    <w:nsid w:val="3A9B7F8A"/>
    <w:multiLevelType w:val="multilevel"/>
    <w:tmpl w:val="09D21DF6"/>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9"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1"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92" w15:restartNumberingAfterBreak="0">
    <w:nsid w:val="3C9310A3"/>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3"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94" w15:restartNumberingAfterBreak="0">
    <w:nsid w:val="3D257174"/>
    <w:multiLevelType w:val="hybridMultilevel"/>
    <w:tmpl w:val="541C2FDC"/>
    <w:lvl w:ilvl="0" w:tplc="FFFFFFFF">
      <w:start w:val="1"/>
      <w:numFmt w:val="decimal"/>
      <w:lvlText w:val="%1."/>
      <w:lvlJc w:val="left"/>
      <w:pPr>
        <w:tabs>
          <w:tab w:val="num" w:pos="1353"/>
        </w:tabs>
        <w:ind w:left="1353"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96"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9" w15:restartNumberingAfterBreak="0">
    <w:nsid w:val="42631449"/>
    <w:multiLevelType w:val="multilevel"/>
    <w:tmpl w:val="045E09A8"/>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0" w15:restartNumberingAfterBreak="0">
    <w:nsid w:val="42E17D63"/>
    <w:multiLevelType w:val="hybridMultilevel"/>
    <w:tmpl w:val="0916E542"/>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44036000"/>
    <w:multiLevelType w:val="hybridMultilevel"/>
    <w:tmpl w:val="541C2FDC"/>
    <w:lvl w:ilvl="0" w:tplc="FFFFFFFF">
      <w:start w:val="1"/>
      <w:numFmt w:val="decimal"/>
      <w:lvlText w:val="%1."/>
      <w:lvlJc w:val="left"/>
      <w:pPr>
        <w:tabs>
          <w:tab w:val="num" w:pos="1353"/>
        </w:tabs>
        <w:ind w:left="1353"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44790DF2"/>
    <w:multiLevelType w:val="hybridMultilevel"/>
    <w:tmpl w:val="0AB04446"/>
    <w:lvl w:ilvl="0" w:tplc="FFFFFFFF">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03" w15:restartNumberingAfterBreak="0">
    <w:nsid w:val="449A18A7"/>
    <w:multiLevelType w:val="hybridMultilevel"/>
    <w:tmpl w:val="B5AC19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706AED36">
      <w:start w:val="1"/>
      <w:numFmt w:val="decimal"/>
      <w:lvlText w:val="%7."/>
      <w:lvlJc w:val="left"/>
      <w:pPr>
        <w:ind w:left="5324" w:hanging="360"/>
      </w:pPr>
      <w:rPr>
        <w:b w:val="0"/>
        <w:bCs w:val="0"/>
        <w:color w:val="auto"/>
      </w:r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44C445B7"/>
    <w:multiLevelType w:val="hybridMultilevel"/>
    <w:tmpl w:val="410AA42A"/>
    <w:lvl w:ilvl="0" w:tplc="5010DB54">
      <w:start w:val="3"/>
      <w:numFmt w:val="decimal"/>
      <w:lvlText w:val="%1)"/>
      <w:lvlJc w:val="left"/>
      <w:pPr>
        <w:ind w:left="2007" w:hanging="360"/>
      </w:pPr>
      <w:rPr>
        <w:rFonts w:cs="Times New Roman"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45C25BF2"/>
    <w:multiLevelType w:val="multilevel"/>
    <w:tmpl w:val="426CB09A"/>
    <w:lvl w:ilvl="0">
      <w:start w:val="6"/>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7" w15:restartNumberingAfterBreak="0">
    <w:nsid w:val="45F64489"/>
    <w:multiLevelType w:val="hybridMultilevel"/>
    <w:tmpl w:val="E0466110"/>
    <w:lvl w:ilvl="0" w:tplc="2B06D7B8">
      <w:start w:val="1"/>
      <w:numFmt w:val="decimal"/>
      <w:lvlText w:val="%1."/>
      <w:lvlJc w:val="left"/>
      <w:pPr>
        <w:tabs>
          <w:tab w:val="num" w:pos="2160"/>
        </w:tabs>
        <w:ind w:left="21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6DF1ABB"/>
    <w:multiLevelType w:val="hybridMultilevel"/>
    <w:tmpl w:val="541C2FDC"/>
    <w:lvl w:ilvl="0" w:tplc="FFFFFFFF">
      <w:start w:val="1"/>
      <w:numFmt w:val="decimal"/>
      <w:lvlText w:val="%1."/>
      <w:lvlJc w:val="left"/>
      <w:pPr>
        <w:tabs>
          <w:tab w:val="num" w:pos="1353"/>
        </w:tabs>
        <w:ind w:left="1353"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110"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11"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12" w15:restartNumberingAfterBreak="0">
    <w:nsid w:val="4A36424B"/>
    <w:multiLevelType w:val="hybridMultilevel"/>
    <w:tmpl w:val="43B600A6"/>
    <w:lvl w:ilvl="0" w:tplc="FFFFFFFF">
      <w:start w:val="1"/>
      <w:numFmt w:val="decimal"/>
      <w:lvlText w:val="%1)"/>
      <w:lvlJc w:val="left"/>
      <w:pPr>
        <w:ind w:left="1932" w:hanging="360"/>
      </w:pPr>
      <w:rPr>
        <w:rFonts w:hint="default"/>
      </w:rPr>
    </w:lvl>
    <w:lvl w:ilvl="1" w:tplc="FFFFFFFF" w:tentative="1">
      <w:start w:val="1"/>
      <w:numFmt w:val="bullet"/>
      <w:lvlText w:val="o"/>
      <w:lvlJc w:val="left"/>
      <w:pPr>
        <w:ind w:left="2652" w:hanging="360"/>
      </w:pPr>
      <w:rPr>
        <w:rFonts w:ascii="Courier New" w:hAnsi="Courier New" w:cs="Courier New" w:hint="default"/>
      </w:rPr>
    </w:lvl>
    <w:lvl w:ilvl="2" w:tplc="FFFFFFFF" w:tentative="1">
      <w:start w:val="1"/>
      <w:numFmt w:val="bullet"/>
      <w:lvlText w:val=""/>
      <w:lvlJc w:val="left"/>
      <w:pPr>
        <w:ind w:left="3372" w:hanging="360"/>
      </w:pPr>
      <w:rPr>
        <w:rFonts w:ascii="Wingdings" w:hAnsi="Wingdings" w:hint="default"/>
      </w:rPr>
    </w:lvl>
    <w:lvl w:ilvl="3" w:tplc="FFFFFFFF" w:tentative="1">
      <w:start w:val="1"/>
      <w:numFmt w:val="bullet"/>
      <w:lvlText w:val=""/>
      <w:lvlJc w:val="left"/>
      <w:pPr>
        <w:ind w:left="4092" w:hanging="360"/>
      </w:pPr>
      <w:rPr>
        <w:rFonts w:ascii="Symbol" w:hAnsi="Symbol" w:hint="default"/>
      </w:rPr>
    </w:lvl>
    <w:lvl w:ilvl="4" w:tplc="FFFFFFFF" w:tentative="1">
      <w:start w:val="1"/>
      <w:numFmt w:val="bullet"/>
      <w:lvlText w:val="o"/>
      <w:lvlJc w:val="left"/>
      <w:pPr>
        <w:ind w:left="4812" w:hanging="360"/>
      </w:pPr>
      <w:rPr>
        <w:rFonts w:ascii="Courier New" w:hAnsi="Courier New" w:cs="Courier New" w:hint="default"/>
      </w:rPr>
    </w:lvl>
    <w:lvl w:ilvl="5" w:tplc="FFFFFFFF" w:tentative="1">
      <w:start w:val="1"/>
      <w:numFmt w:val="bullet"/>
      <w:lvlText w:val=""/>
      <w:lvlJc w:val="left"/>
      <w:pPr>
        <w:ind w:left="5532" w:hanging="360"/>
      </w:pPr>
      <w:rPr>
        <w:rFonts w:ascii="Wingdings" w:hAnsi="Wingdings" w:hint="default"/>
      </w:rPr>
    </w:lvl>
    <w:lvl w:ilvl="6" w:tplc="FFFFFFFF" w:tentative="1">
      <w:start w:val="1"/>
      <w:numFmt w:val="bullet"/>
      <w:lvlText w:val=""/>
      <w:lvlJc w:val="left"/>
      <w:pPr>
        <w:ind w:left="6252" w:hanging="360"/>
      </w:pPr>
      <w:rPr>
        <w:rFonts w:ascii="Symbol" w:hAnsi="Symbol" w:hint="default"/>
      </w:rPr>
    </w:lvl>
    <w:lvl w:ilvl="7" w:tplc="FFFFFFFF" w:tentative="1">
      <w:start w:val="1"/>
      <w:numFmt w:val="bullet"/>
      <w:lvlText w:val="o"/>
      <w:lvlJc w:val="left"/>
      <w:pPr>
        <w:ind w:left="6972" w:hanging="360"/>
      </w:pPr>
      <w:rPr>
        <w:rFonts w:ascii="Courier New" w:hAnsi="Courier New" w:cs="Courier New" w:hint="default"/>
      </w:rPr>
    </w:lvl>
    <w:lvl w:ilvl="8" w:tplc="FFFFFFFF" w:tentative="1">
      <w:start w:val="1"/>
      <w:numFmt w:val="bullet"/>
      <w:lvlText w:val=""/>
      <w:lvlJc w:val="left"/>
      <w:pPr>
        <w:ind w:left="7692" w:hanging="360"/>
      </w:pPr>
      <w:rPr>
        <w:rFonts w:ascii="Wingdings" w:hAnsi="Wingdings" w:hint="default"/>
      </w:rPr>
    </w:lvl>
  </w:abstractNum>
  <w:abstractNum w:abstractNumId="113"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4A7366D8"/>
    <w:multiLevelType w:val="hybridMultilevel"/>
    <w:tmpl w:val="70D8961A"/>
    <w:lvl w:ilvl="0" w:tplc="4280BDBE">
      <w:start w:val="12"/>
      <w:numFmt w:val="upperRoman"/>
      <w:lvlText w:val="%1."/>
      <w:lvlJc w:val="left"/>
      <w:pPr>
        <w:ind w:left="720" w:hanging="720"/>
      </w:pPr>
      <w:rPr>
        <w:rFonts w:hint="default"/>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B9006E7"/>
    <w:multiLevelType w:val="hybridMultilevel"/>
    <w:tmpl w:val="169CC6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4BE14659"/>
    <w:multiLevelType w:val="hybridMultilevel"/>
    <w:tmpl w:val="3B3011A4"/>
    <w:lvl w:ilvl="0" w:tplc="B810AB1E">
      <w:start w:val="1"/>
      <w:numFmt w:val="decimal"/>
      <w:lvlText w:val="%1."/>
      <w:lvlJc w:val="left"/>
      <w:pPr>
        <w:ind w:left="295" w:hanging="360"/>
      </w:pPr>
      <w:rPr>
        <w:rFonts w:hint="default"/>
        <w:b w:val="0"/>
        <w:bCs w:val="0"/>
        <w:i w:val="0"/>
        <w:sz w:val="20"/>
        <w:szCs w:val="20"/>
      </w:rPr>
    </w:lvl>
    <w:lvl w:ilvl="1" w:tplc="04150001">
      <w:start w:val="1"/>
      <w:numFmt w:val="bullet"/>
      <w:lvlText w:val=""/>
      <w:lvlJc w:val="left"/>
      <w:pPr>
        <w:ind w:left="360" w:hanging="360"/>
      </w:pPr>
      <w:rPr>
        <w:rFonts w:ascii="Symbol" w:hAnsi="Symbol" w:hint="default"/>
      </w:r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18" w15:restartNumberingAfterBreak="0">
    <w:nsid w:val="4C3A1037"/>
    <w:multiLevelType w:val="hybridMultilevel"/>
    <w:tmpl w:val="BF16285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0"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21" w15:restartNumberingAfterBreak="0">
    <w:nsid w:val="4F27532E"/>
    <w:multiLevelType w:val="hybridMultilevel"/>
    <w:tmpl w:val="6F94FB14"/>
    <w:lvl w:ilvl="0" w:tplc="13481F94">
      <w:start w:val="1"/>
      <w:numFmt w:val="decimal"/>
      <w:lvlText w:val="%1."/>
      <w:lvlJc w:val="left"/>
      <w:pPr>
        <w:ind w:left="1004" w:hanging="360"/>
      </w:pPr>
      <w:rPr>
        <w:rFonts w:ascii="Arial" w:hAnsi="Arial" w:cs="Arial" w:hint="default"/>
        <w:b w:val="0"/>
        <w:i w:val="0"/>
        <w:strike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2" w15:restartNumberingAfterBreak="0">
    <w:nsid w:val="4F774524"/>
    <w:multiLevelType w:val="hybridMultilevel"/>
    <w:tmpl w:val="73005C8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4" w15:restartNumberingAfterBreak="0">
    <w:nsid w:val="502D2673"/>
    <w:multiLevelType w:val="hybridMultilevel"/>
    <w:tmpl w:val="95264024"/>
    <w:lvl w:ilvl="0" w:tplc="24D6A258">
      <w:start w:val="1"/>
      <w:numFmt w:val="decimal"/>
      <w:lvlText w:val="%1."/>
      <w:lvlJc w:val="left"/>
      <w:pPr>
        <w:ind w:left="1069" w:hanging="360"/>
      </w:pPr>
      <w:rPr>
        <w:b w:val="0"/>
        <w:bCs/>
        <w:sz w:val="20"/>
        <w:szCs w:val="2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5" w15:restartNumberingAfterBreak="0">
    <w:nsid w:val="522C3653"/>
    <w:multiLevelType w:val="hybridMultilevel"/>
    <w:tmpl w:val="652E1DA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6"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7"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28" w15:restartNumberingAfterBreak="0">
    <w:nsid w:val="530538CE"/>
    <w:multiLevelType w:val="hybridMultilevel"/>
    <w:tmpl w:val="9286A65C"/>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540C1CE5"/>
    <w:multiLevelType w:val="hybridMultilevel"/>
    <w:tmpl w:val="AD424EAC"/>
    <w:lvl w:ilvl="0" w:tplc="98C8C3F0">
      <w:start w:val="1"/>
      <w:numFmt w:val="decimal"/>
      <w:lvlText w:val="%1)"/>
      <w:lvlJc w:val="left"/>
      <w:pPr>
        <w:ind w:left="720" w:hanging="360"/>
      </w:pPr>
      <w:rPr>
        <w:rFonts w:hint="default"/>
        <w:b w:val="0"/>
        <w:bCs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5795285"/>
    <w:multiLevelType w:val="hybridMultilevel"/>
    <w:tmpl w:val="9286A65C"/>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5CB08D9"/>
    <w:multiLevelType w:val="hybridMultilevel"/>
    <w:tmpl w:val="7070E5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3" w15:restartNumberingAfterBreak="0">
    <w:nsid w:val="560B1FB6"/>
    <w:multiLevelType w:val="hybridMultilevel"/>
    <w:tmpl w:val="7924D2B2"/>
    <w:lvl w:ilvl="0" w:tplc="04150011">
      <w:start w:val="1"/>
      <w:numFmt w:val="decimal"/>
      <w:lvlText w:val="%1)"/>
      <w:lvlJc w:val="left"/>
      <w:pPr>
        <w:ind w:left="754" w:hanging="360"/>
      </w:p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134" w15:restartNumberingAfterBreak="0">
    <w:nsid w:val="56D9048C"/>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5"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8770666"/>
    <w:multiLevelType w:val="multilevel"/>
    <w:tmpl w:val="043AA49E"/>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7"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A330D48"/>
    <w:multiLevelType w:val="hybridMultilevel"/>
    <w:tmpl w:val="797282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0" w15:restartNumberingAfterBreak="0">
    <w:nsid w:val="5B5C1C6C"/>
    <w:multiLevelType w:val="hybridMultilevel"/>
    <w:tmpl w:val="FD96064C"/>
    <w:lvl w:ilvl="0" w:tplc="462680E2">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17">
      <w:start w:val="1"/>
      <w:numFmt w:val="lowerLetter"/>
      <w:lvlText w:val="%4)"/>
      <w:lvlJc w:val="left"/>
      <w:pPr>
        <w:ind w:left="1571" w:hanging="360"/>
      </w:p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41"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43"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4"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45"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6"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7" w15:restartNumberingAfterBreak="0">
    <w:nsid w:val="623D08C4"/>
    <w:multiLevelType w:val="singleLevel"/>
    <w:tmpl w:val="F216EE22"/>
    <w:lvl w:ilvl="0">
      <w:start w:val="1"/>
      <w:numFmt w:val="decimal"/>
      <w:lvlText w:val="%1."/>
      <w:lvlJc w:val="left"/>
      <w:pPr>
        <w:ind w:left="720" w:hanging="360"/>
      </w:pPr>
      <w:rPr>
        <w:rFonts w:ascii="Arial" w:hAnsi="Arial" w:cs="Arial" w:hint="default"/>
      </w:rPr>
    </w:lvl>
  </w:abstractNum>
  <w:abstractNum w:abstractNumId="148"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50" w15:restartNumberingAfterBreak="0">
    <w:nsid w:val="65DD1533"/>
    <w:multiLevelType w:val="hybridMultilevel"/>
    <w:tmpl w:val="D03C15BE"/>
    <w:lvl w:ilvl="0" w:tplc="FFFFFFFF">
      <w:start w:val="1"/>
      <w:numFmt w:val="decimal"/>
      <w:lvlText w:val="%1)"/>
      <w:lvlJc w:val="left"/>
      <w:pPr>
        <w:ind w:left="1429" w:hanging="360"/>
      </w:pPr>
      <w:rPr>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51" w15:restartNumberingAfterBreak="0">
    <w:nsid w:val="65EF5BC7"/>
    <w:multiLevelType w:val="multilevel"/>
    <w:tmpl w:val="CE16D8AC"/>
    <w:lvl w:ilvl="0">
      <w:start w:val="1"/>
      <w:numFmt w:val="decimal"/>
      <w:lvlText w:val="%1."/>
      <w:lvlJc w:val="left"/>
      <w:pPr>
        <w:tabs>
          <w:tab w:val="num" w:pos="425"/>
        </w:tabs>
        <w:ind w:left="425" w:hanging="425"/>
      </w:pPr>
    </w:lvl>
    <w:lvl w:ilvl="1">
      <w:start w:val="1"/>
      <w:numFmt w:val="decimal"/>
      <w:lvlText w:val="%2)"/>
      <w:lvlJc w:val="left"/>
      <w:pPr>
        <w:ind w:left="720"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2" w15:restartNumberingAfterBreak="0">
    <w:nsid w:val="667B4C02"/>
    <w:multiLevelType w:val="hybridMultilevel"/>
    <w:tmpl w:val="41364496"/>
    <w:lvl w:ilvl="0" w:tplc="F0A6CFF6">
      <w:start w:val="2"/>
      <w:numFmt w:val="decimal"/>
      <w:lvlText w:val="%1."/>
      <w:lvlJc w:val="left"/>
      <w:pPr>
        <w:tabs>
          <w:tab w:val="num" w:pos="1353"/>
        </w:tabs>
        <w:ind w:left="1353"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66E477E7"/>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4" w15:restartNumberingAfterBreak="0">
    <w:nsid w:val="674761CF"/>
    <w:multiLevelType w:val="hybridMultilevel"/>
    <w:tmpl w:val="2CE6F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7" w15:restartNumberingAfterBreak="0">
    <w:nsid w:val="695000DD"/>
    <w:multiLevelType w:val="hybridMultilevel"/>
    <w:tmpl w:val="5BAC3B56"/>
    <w:lvl w:ilvl="0" w:tplc="0415000F">
      <w:start w:val="1"/>
      <w:numFmt w:val="decimal"/>
      <w:lvlText w:val="%1."/>
      <w:lvlJc w:val="left"/>
      <w:pPr>
        <w:ind w:left="928"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8"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60" w15:restartNumberingAfterBreak="0">
    <w:nsid w:val="6BF146B3"/>
    <w:multiLevelType w:val="hybridMultilevel"/>
    <w:tmpl w:val="19169F4E"/>
    <w:lvl w:ilvl="0" w:tplc="AEA6B7D4">
      <w:start w:val="4"/>
      <w:numFmt w:val="upperRoman"/>
      <w:lvlText w:val="%1."/>
      <w:lvlJc w:val="right"/>
      <w:pPr>
        <w:ind w:left="2160" w:hanging="18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FF143BF"/>
    <w:multiLevelType w:val="hybridMultilevel"/>
    <w:tmpl w:val="00762214"/>
    <w:lvl w:ilvl="0" w:tplc="CFCE98B4">
      <w:start w:val="1"/>
      <w:numFmt w:val="decimal"/>
      <w:lvlText w:val="%1."/>
      <w:lvlJc w:val="left"/>
      <w:pPr>
        <w:ind w:left="1080" w:hanging="360"/>
      </w:pPr>
      <w:rPr>
        <w:rFonts w:hint="default"/>
        <w:b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2" w15:restartNumberingAfterBreak="0">
    <w:nsid w:val="700C3ECB"/>
    <w:multiLevelType w:val="hybridMultilevel"/>
    <w:tmpl w:val="AD760EA6"/>
    <w:lvl w:ilvl="0" w:tplc="6CDA3EA0">
      <w:start w:val="1"/>
      <w:numFmt w:val="lowerLetter"/>
      <w:lvlText w:val="%1)"/>
      <w:lvlJc w:val="left"/>
      <w:pPr>
        <w:ind w:left="1146" w:hanging="360"/>
      </w:pPr>
      <w:rPr>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3" w15:restartNumberingAfterBreak="0">
    <w:nsid w:val="70A113F6"/>
    <w:multiLevelType w:val="hybridMultilevel"/>
    <w:tmpl w:val="60D0A436"/>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4"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15:restartNumberingAfterBreak="0">
    <w:nsid w:val="71EC3DF4"/>
    <w:multiLevelType w:val="hybridMultilevel"/>
    <w:tmpl w:val="AE3221BE"/>
    <w:lvl w:ilvl="0" w:tplc="EDEE439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26F6E8D"/>
    <w:multiLevelType w:val="hybridMultilevel"/>
    <w:tmpl w:val="887A26A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732E7C2B"/>
    <w:multiLevelType w:val="hybridMultilevel"/>
    <w:tmpl w:val="BEE02380"/>
    <w:lvl w:ilvl="0" w:tplc="74E621B0">
      <w:start w:val="3"/>
      <w:numFmt w:val="lowerLetter"/>
      <w:lvlText w:val="%1)"/>
      <w:lvlJc w:val="left"/>
      <w:pPr>
        <w:ind w:left="3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9" w15:restartNumberingAfterBreak="0">
    <w:nsid w:val="77107DBE"/>
    <w:multiLevelType w:val="hybridMultilevel"/>
    <w:tmpl w:val="B8820520"/>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F1A62D24">
      <w:start w:val="1"/>
      <w:numFmt w:val="decimal"/>
      <w:lvlText w:val="%7."/>
      <w:lvlJc w:val="left"/>
      <w:pPr>
        <w:tabs>
          <w:tab w:val="num" w:pos="5040"/>
        </w:tabs>
        <w:ind w:left="5040" w:hanging="360"/>
      </w:pPr>
      <w:rPr>
        <w:color w:val="auto"/>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0" w15:restartNumberingAfterBreak="0">
    <w:nsid w:val="78AC3039"/>
    <w:multiLevelType w:val="hybridMultilevel"/>
    <w:tmpl w:val="887A26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8B80A6F"/>
    <w:multiLevelType w:val="multilevel"/>
    <w:tmpl w:val="0816A1A8"/>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2"/>
      <w:numFmt w:val="decimal"/>
      <w:lvlText w:val="%4)"/>
      <w:lvlJc w:val="left"/>
      <w:pPr>
        <w:tabs>
          <w:tab w:val="num" w:pos="2880"/>
        </w:tabs>
        <w:ind w:left="2880" w:hanging="360"/>
      </w:pPr>
      <w:rPr>
        <w:rFonts w:cs="Times New Roman" w:hint="default"/>
        <w:b w:val="0"/>
        <w:bCs/>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72"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73"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74" w15:restartNumberingAfterBreak="0">
    <w:nsid w:val="7F733CFD"/>
    <w:multiLevelType w:val="hybridMultilevel"/>
    <w:tmpl w:val="0E24EBB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7">
      <w:start w:val="1"/>
      <w:numFmt w:val="lowerLetter"/>
      <w:lvlText w:val="%3)"/>
      <w:lvlJc w:val="lef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16cid:durableId="893849645">
    <w:abstractNumId w:val="1"/>
  </w:num>
  <w:num w:numId="2" w16cid:durableId="828520639">
    <w:abstractNumId w:val="95"/>
  </w:num>
  <w:num w:numId="3" w16cid:durableId="1592666334">
    <w:abstractNumId w:val="69"/>
  </w:num>
  <w:num w:numId="4" w16cid:durableId="1792899845">
    <w:abstractNumId w:val="100"/>
  </w:num>
  <w:num w:numId="5" w16cid:durableId="358050184">
    <w:abstractNumId w:val="116"/>
  </w:num>
  <w:num w:numId="6" w16cid:durableId="23332955">
    <w:abstractNumId w:val="124"/>
  </w:num>
  <w:num w:numId="7" w16cid:durableId="457064891">
    <w:abstractNumId w:val="106"/>
  </w:num>
  <w:num w:numId="8" w16cid:durableId="1801149751">
    <w:abstractNumId w:val="141"/>
  </w:num>
  <w:num w:numId="9" w16cid:durableId="68894924">
    <w:abstractNumId w:val="173"/>
  </w:num>
  <w:num w:numId="10" w16cid:durableId="792359077">
    <w:abstractNumId w:val="148"/>
  </w:num>
  <w:num w:numId="11" w16cid:durableId="216938432">
    <w:abstractNumId w:val="54"/>
  </w:num>
  <w:num w:numId="12" w16cid:durableId="1737124363">
    <w:abstractNumId w:val="109"/>
  </w:num>
  <w:num w:numId="13" w16cid:durableId="923995230">
    <w:abstractNumId w:val="49"/>
  </w:num>
  <w:num w:numId="14" w16cid:durableId="1073745192">
    <w:abstractNumId w:val="48"/>
  </w:num>
  <w:num w:numId="15" w16cid:durableId="1972442019">
    <w:abstractNumId w:val="44"/>
  </w:num>
  <w:num w:numId="16" w16cid:durableId="1927416174">
    <w:abstractNumId w:val="39"/>
  </w:num>
  <w:num w:numId="17" w16cid:durableId="1106072133">
    <w:abstractNumId w:val="110"/>
  </w:num>
  <w:num w:numId="18" w16cid:durableId="1084299107">
    <w:abstractNumId w:val="68"/>
  </w:num>
  <w:num w:numId="19" w16cid:durableId="2000621412">
    <w:abstractNumId w:val="30"/>
  </w:num>
  <w:num w:numId="20" w16cid:durableId="1365252379">
    <w:abstractNumId w:val="65"/>
  </w:num>
  <w:num w:numId="21" w16cid:durableId="5835939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0793914">
    <w:abstractNumId w:val="25"/>
  </w:num>
  <w:num w:numId="23" w16cid:durableId="1634943005">
    <w:abstractNumId w:val="161"/>
  </w:num>
  <w:num w:numId="24" w16cid:durableId="1545874387">
    <w:abstractNumId w:val="111"/>
  </w:num>
  <w:num w:numId="25" w16cid:durableId="56823010">
    <w:abstractNumId w:val="117"/>
  </w:num>
  <w:num w:numId="26" w16cid:durableId="387152297">
    <w:abstractNumId w:val="81"/>
  </w:num>
  <w:num w:numId="27" w16cid:durableId="118106366">
    <w:abstractNumId w:val="125"/>
  </w:num>
  <w:num w:numId="28" w16cid:durableId="2004041166">
    <w:abstractNumId w:val="156"/>
  </w:num>
  <w:num w:numId="29" w16cid:durableId="900024706">
    <w:abstractNumId w:val="169"/>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9197560">
    <w:abstractNumId w:val="99"/>
  </w:num>
  <w:num w:numId="31" w16cid:durableId="962076487">
    <w:abstractNumId w:val="29"/>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2" w16cid:durableId="1956670181">
    <w:abstractNumId w:val="96"/>
  </w:num>
  <w:num w:numId="33" w16cid:durableId="142700800">
    <w:abstractNumId w:val="58"/>
  </w:num>
  <w:num w:numId="34" w16cid:durableId="2147239372">
    <w:abstractNumId w:val="122"/>
  </w:num>
  <w:num w:numId="35" w16cid:durableId="1630093254">
    <w:abstractNumId w:val="34"/>
  </w:num>
  <w:num w:numId="36" w16cid:durableId="1243950161">
    <w:abstractNumId w:val="147"/>
  </w:num>
  <w:num w:numId="37" w16cid:durableId="1420909028">
    <w:abstractNumId w:val="157"/>
  </w:num>
  <w:num w:numId="38" w16cid:durableId="1589922241">
    <w:abstractNumId w:val="158"/>
  </w:num>
  <w:num w:numId="39" w16cid:durableId="1543860494">
    <w:abstractNumId w:val="132"/>
  </w:num>
  <w:num w:numId="40" w16cid:durableId="1932615015">
    <w:abstractNumId w:val="35"/>
  </w:num>
  <w:num w:numId="41" w16cid:durableId="721827704">
    <w:abstractNumId w:val="160"/>
  </w:num>
  <w:num w:numId="42" w16cid:durableId="1814984164">
    <w:abstractNumId w:val="85"/>
  </w:num>
  <w:num w:numId="43" w16cid:durableId="1439332395">
    <w:abstractNumId w:val="77"/>
  </w:num>
  <w:num w:numId="44" w16cid:durableId="1877310343">
    <w:abstractNumId w:val="103"/>
  </w:num>
  <w:num w:numId="45" w16cid:durableId="720136101">
    <w:abstractNumId w:val="60"/>
  </w:num>
  <w:num w:numId="46" w16cid:durableId="1106540812">
    <w:abstractNumId w:val="66"/>
  </w:num>
  <w:num w:numId="47" w16cid:durableId="862983137">
    <w:abstractNumId w:val="78"/>
  </w:num>
  <w:num w:numId="48" w16cid:durableId="1225332174">
    <w:abstractNumId w:val="104"/>
  </w:num>
  <w:num w:numId="49" w16cid:durableId="1503470862">
    <w:abstractNumId w:val="67"/>
  </w:num>
  <w:num w:numId="50" w16cid:durableId="1546332133">
    <w:abstractNumId w:val="145"/>
  </w:num>
  <w:num w:numId="51" w16cid:durableId="1322468604">
    <w:abstractNumId w:val="50"/>
  </w:num>
  <w:num w:numId="52" w16cid:durableId="196820843">
    <w:abstractNumId w:val="171"/>
  </w:num>
  <w:num w:numId="53" w16cid:durableId="1553998912">
    <w:abstractNumId w:val="88"/>
  </w:num>
  <w:num w:numId="54" w16cid:durableId="838926506">
    <w:abstractNumId w:val="38"/>
  </w:num>
  <w:num w:numId="55" w16cid:durableId="1045518640">
    <w:abstractNumId w:val="23"/>
  </w:num>
  <w:num w:numId="56" w16cid:durableId="1906135527">
    <w:abstractNumId w:val="159"/>
  </w:num>
  <w:num w:numId="57" w16cid:durableId="268204913">
    <w:abstractNumId w:val="121"/>
  </w:num>
  <w:num w:numId="58" w16cid:durableId="82992537">
    <w:abstractNumId w:val="80"/>
  </w:num>
  <w:num w:numId="59" w16cid:durableId="1909145739">
    <w:abstractNumId w:val="143"/>
  </w:num>
  <w:num w:numId="60" w16cid:durableId="155653645">
    <w:abstractNumId w:val="42"/>
  </w:num>
  <w:num w:numId="61" w16cid:durableId="2104916489">
    <w:abstractNumId w:val="164"/>
  </w:num>
  <w:num w:numId="62" w16cid:durableId="1544557406">
    <w:abstractNumId w:val="152"/>
  </w:num>
  <w:num w:numId="63" w16cid:durableId="2122990269">
    <w:abstractNumId w:val="70"/>
  </w:num>
  <w:num w:numId="64" w16cid:durableId="1797795294">
    <w:abstractNumId w:val="32"/>
  </w:num>
  <w:num w:numId="65" w16cid:durableId="1418399002">
    <w:abstractNumId w:val="24"/>
  </w:num>
  <w:num w:numId="66" w16cid:durableId="1526484808">
    <w:abstractNumId w:val="71"/>
  </w:num>
  <w:num w:numId="67" w16cid:durableId="84917701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422816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36794838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92464920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42257727">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736241983">
    <w:abstractNumId w:val="75"/>
  </w:num>
  <w:num w:numId="73" w16cid:durableId="43097897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711109714">
    <w:abstractNumId w:val="130"/>
  </w:num>
  <w:num w:numId="75" w16cid:durableId="432818714">
    <w:abstractNumId w:val="114"/>
  </w:num>
  <w:num w:numId="76" w16cid:durableId="566696199">
    <w:abstractNumId w:val="165"/>
  </w:num>
  <w:num w:numId="77" w16cid:durableId="2031641368">
    <w:abstractNumId w:val="62"/>
  </w:num>
  <w:num w:numId="78" w16cid:durableId="207534706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17615563">
    <w:abstractNumId w:val="139"/>
  </w:num>
  <w:num w:numId="80" w16cid:durableId="1196962082">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02406287">
    <w:abstractNumId w:val="53"/>
  </w:num>
  <w:num w:numId="82" w16cid:durableId="843277578">
    <w:abstractNumId w:val="163"/>
  </w:num>
  <w:num w:numId="83" w16cid:durableId="12550871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22225615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618636814">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011683622">
    <w:abstractNumId w:val="1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994747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14446407">
    <w:abstractNumId w:val="73"/>
  </w:num>
  <w:num w:numId="89" w16cid:durableId="100389339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22211290">
    <w:abstractNumId w:val="83"/>
  </w:num>
  <w:num w:numId="91" w16cid:durableId="1356690596">
    <w:abstractNumId w:val="14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2" w16cid:durableId="857348442">
    <w:abstractNumId w:val="55"/>
  </w:num>
  <w:num w:numId="93" w16cid:durableId="285090492">
    <w:abstractNumId w:val="113"/>
  </w:num>
  <w:num w:numId="94" w16cid:durableId="56560650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900293246">
    <w:abstractNumId w:val="172"/>
  </w:num>
  <w:num w:numId="96" w16cid:durableId="1584030682">
    <w:abstractNumId w:val="123"/>
  </w:num>
  <w:num w:numId="97" w16cid:durableId="1071852393">
    <w:abstractNumId w:val="57"/>
  </w:num>
  <w:num w:numId="98" w16cid:durableId="1438867869">
    <w:abstractNumId w:val="8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9" w16cid:durableId="1101291623">
    <w:abstractNumId w:val="15"/>
    <w:lvlOverride w:ilvl="0">
      <w:startOverride w:val="1"/>
    </w:lvlOverride>
  </w:num>
  <w:num w:numId="100" w16cid:durableId="940576255">
    <w:abstractNumId w:val="9"/>
  </w:num>
  <w:num w:numId="101" w16cid:durableId="1602834668">
    <w:abstractNumId w:val="82"/>
  </w:num>
  <w:num w:numId="102" w16cid:durableId="1301375090">
    <w:abstractNumId w:val="31"/>
  </w:num>
  <w:num w:numId="103" w16cid:durableId="1829400178">
    <w:abstractNumId w:val="129"/>
  </w:num>
  <w:num w:numId="104" w16cid:durableId="1527449314">
    <w:abstractNumId w:val="149"/>
  </w:num>
  <w:num w:numId="105" w16cid:durableId="1276064129">
    <w:abstractNumId w:val="64"/>
  </w:num>
  <w:num w:numId="106" w16cid:durableId="1967546175">
    <w:abstractNumId w:val="43"/>
  </w:num>
  <w:num w:numId="107" w16cid:durableId="119956418">
    <w:abstractNumId w:val="87"/>
  </w:num>
  <w:num w:numId="108" w16cid:durableId="1562789320">
    <w:abstractNumId w:val="140"/>
  </w:num>
  <w:num w:numId="109" w16cid:durableId="551355311">
    <w:abstractNumId w:val="40"/>
  </w:num>
  <w:num w:numId="110" w16cid:durableId="1038821847">
    <w:abstractNumId w:val="76"/>
  </w:num>
  <w:num w:numId="111" w16cid:durableId="1841890103">
    <w:abstractNumId w:val="107"/>
  </w:num>
  <w:num w:numId="112" w16cid:durableId="1686128495">
    <w:abstractNumId w:val="52"/>
  </w:num>
  <w:num w:numId="113" w16cid:durableId="1176040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037704805">
    <w:abstractNumId w:val="98"/>
  </w:num>
  <w:num w:numId="115" w16cid:durableId="1098478390">
    <w:abstractNumId w:val="142"/>
  </w:num>
  <w:num w:numId="116" w16cid:durableId="104159033">
    <w:abstractNumId w:val="8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7" w16cid:durableId="1950047753">
    <w:abstractNumId w:val="26"/>
  </w:num>
  <w:num w:numId="118" w16cid:durableId="548077723">
    <w:abstractNumId w:val="131"/>
  </w:num>
  <w:num w:numId="119" w16cid:durableId="694766238">
    <w:abstractNumId w:val="47"/>
  </w:num>
  <w:num w:numId="120" w16cid:durableId="2057659981">
    <w:abstractNumId w:val="94"/>
  </w:num>
  <w:num w:numId="121" w16cid:durableId="1135829389">
    <w:abstractNumId w:val="92"/>
  </w:num>
  <w:num w:numId="122" w16cid:durableId="1861621223">
    <w:abstractNumId w:val="101"/>
  </w:num>
  <w:num w:numId="123" w16cid:durableId="1153377504">
    <w:abstractNumId w:val="51"/>
  </w:num>
  <w:num w:numId="124" w16cid:durableId="1071658331">
    <w:abstractNumId w:val="108"/>
  </w:num>
  <w:num w:numId="125" w16cid:durableId="1769081839">
    <w:abstractNumId w:val="102"/>
  </w:num>
  <w:num w:numId="126" w16cid:durableId="157698238">
    <w:abstractNumId w:val="151"/>
  </w:num>
  <w:num w:numId="127" w16cid:durableId="2093381783">
    <w:abstractNumId w:val="138"/>
  </w:num>
  <w:num w:numId="128" w16cid:durableId="369653600">
    <w:abstractNumId w:val="89"/>
  </w:num>
  <w:num w:numId="129" w16cid:durableId="1873033756">
    <w:abstractNumId w:val="150"/>
  </w:num>
  <w:num w:numId="130" w16cid:durableId="405959233">
    <w:abstractNumId w:val="37"/>
  </w:num>
  <w:num w:numId="131" w16cid:durableId="1610963411">
    <w:abstractNumId w:val="153"/>
  </w:num>
  <w:num w:numId="132" w16cid:durableId="22861784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7702897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59756302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361080106">
    <w:abstractNumId w:val="56"/>
  </w:num>
  <w:num w:numId="136" w16cid:durableId="1045787435">
    <w:abstractNumId w:val="170"/>
  </w:num>
  <w:num w:numId="137" w16cid:durableId="2087335005">
    <w:abstractNumId w:val="166"/>
  </w:num>
  <w:num w:numId="138" w16cid:durableId="1514302651">
    <w:abstractNumId w:val="128"/>
  </w:num>
  <w:num w:numId="139" w16cid:durableId="766999722">
    <w:abstractNumId w:val="154"/>
  </w:num>
  <w:num w:numId="140" w16cid:durableId="1359695788">
    <w:abstractNumId w:val="118"/>
  </w:num>
  <w:num w:numId="141" w16cid:durableId="109786030">
    <w:abstractNumId w:val="28"/>
  </w:num>
  <w:num w:numId="142" w16cid:durableId="1437870867">
    <w:abstractNumId w:val="162"/>
  </w:num>
  <w:num w:numId="143" w16cid:durableId="381945886">
    <w:abstractNumId w:val="133"/>
  </w:num>
  <w:num w:numId="144" w16cid:durableId="1209295578">
    <w:abstractNumId w:val="46"/>
  </w:num>
  <w:num w:numId="145" w16cid:durableId="1374769671">
    <w:abstractNumId w:val="136"/>
  </w:num>
  <w:num w:numId="146" w16cid:durableId="414673778">
    <w:abstractNumId w:val="41"/>
  </w:num>
  <w:num w:numId="147" w16cid:durableId="1532650760">
    <w:abstractNumId w:val="22"/>
  </w:num>
  <w:num w:numId="148" w16cid:durableId="1756516282">
    <w:abstractNumId w:val="115"/>
  </w:num>
  <w:num w:numId="149" w16cid:durableId="491407516">
    <w:abstractNumId w:val="134"/>
  </w:num>
  <w:num w:numId="150" w16cid:durableId="1319262138">
    <w:abstractNumId w:val="112"/>
  </w:num>
  <w:num w:numId="151" w16cid:durableId="2108691151">
    <w:abstractNumId w:val="63"/>
  </w:num>
  <w:num w:numId="152" w16cid:durableId="184174465">
    <w:abstractNumId w:val="33"/>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7A5"/>
    <w:rsid w:val="0000185D"/>
    <w:rsid w:val="00001E5E"/>
    <w:rsid w:val="00003038"/>
    <w:rsid w:val="00003360"/>
    <w:rsid w:val="0000397B"/>
    <w:rsid w:val="00004585"/>
    <w:rsid w:val="0000470C"/>
    <w:rsid w:val="000047EA"/>
    <w:rsid w:val="00004FBA"/>
    <w:rsid w:val="0000504A"/>
    <w:rsid w:val="00005459"/>
    <w:rsid w:val="00005AAF"/>
    <w:rsid w:val="0000650F"/>
    <w:rsid w:val="00006A26"/>
    <w:rsid w:val="00006B18"/>
    <w:rsid w:val="00006B3A"/>
    <w:rsid w:val="00007259"/>
    <w:rsid w:val="0000727C"/>
    <w:rsid w:val="0000789F"/>
    <w:rsid w:val="00007922"/>
    <w:rsid w:val="00007FDF"/>
    <w:rsid w:val="00010D91"/>
    <w:rsid w:val="00010F7B"/>
    <w:rsid w:val="00011129"/>
    <w:rsid w:val="0001136E"/>
    <w:rsid w:val="00011500"/>
    <w:rsid w:val="00011897"/>
    <w:rsid w:val="0001331C"/>
    <w:rsid w:val="0001353C"/>
    <w:rsid w:val="000138BD"/>
    <w:rsid w:val="000142C6"/>
    <w:rsid w:val="0001474D"/>
    <w:rsid w:val="00015FA0"/>
    <w:rsid w:val="0001668F"/>
    <w:rsid w:val="000169FC"/>
    <w:rsid w:val="00016D4E"/>
    <w:rsid w:val="000200BE"/>
    <w:rsid w:val="00020296"/>
    <w:rsid w:val="000207CC"/>
    <w:rsid w:val="00021393"/>
    <w:rsid w:val="00021856"/>
    <w:rsid w:val="00021B7C"/>
    <w:rsid w:val="0002249E"/>
    <w:rsid w:val="000229EC"/>
    <w:rsid w:val="00022D35"/>
    <w:rsid w:val="00023146"/>
    <w:rsid w:val="000234B9"/>
    <w:rsid w:val="000237CD"/>
    <w:rsid w:val="0002397E"/>
    <w:rsid w:val="00023A6D"/>
    <w:rsid w:val="0002475D"/>
    <w:rsid w:val="00024CC5"/>
    <w:rsid w:val="0002519E"/>
    <w:rsid w:val="0002527D"/>
    <w:rsid w:val="00025878"/>
    <w:rsid w:val="00026265"/>
    <w:rsid w:val="00026480"/>
    <w:rsid w:val="00026785"/>
    <w:rsid w:val="000270E3"/>
    <w:rsid w:val="000273C2"/>
    <w:rsid w:val="0002750E"/>
    <w:rsid w:val="00027857"/>
    <w:rsid w:val="00027DE2"/>
    <w:rsid w:val="000301AE"/>
    <w:rsid w:val="0003104B"/>
    <w:rsid w:val="000313D3"/>
    <w:rsid w:val="000322F2"/>
    <w:rsid w:val="00032959"/>
    <w:rsid w:val="00032F50"/>
    <w:rsid w:val="00033D7F"/>
    <w:rsid w:val="00034112"/>
    <w:rsid w:val="00034400"/>
    <w:rsid w:val="000349F3"/>
    <w:rsid w:val="0003506D"/>
    <w:rsid w:val="0003611D"/>
    <w:rsid w:val="0003668F"/>
    <w:rsid w:val="00036877"/>
    <w:rsid w:val="000372D1"/>
    <w:rsid w:val="00041417"/>
    <w:rsid w:val="0004272C"/>
    <w:rsid w:val="00042954"/>
    <w:rsid w:val="00042D37"/>
    <w:rsid w:val="00042D7C"/>
    <w:rsid w:val="000434DA"/>
    <w:rsid w:val="000438F1"/>
    <w:rsid w:val="00043B0A"/>
    <w:rsid w:val="00044930"/>
    <w:rsid w:val="00045FEB"/>
    <w:rsid w:val="0004665A"/>
    <w:rsid w:val="00046D4D"/>
    <w:rsid w:val="000477A1"/>
    <w:rsid w:val="00050295"/>
    <w:rsid w:val="00050C34"/>
    <w:rsid w:val="00051208"/>
    <w:rsid w:val="00051232"/>
    <w:rsid w:val="0005190D"/>
    <w:rsid w:val="00051C2E"/>
    <w:rsid w:val="00051F9F"/>
    <w:rsid w:val="00052705"/>
    <w:rsid w:val="000528DE"/>
    <w:rsid w:val="00052E32"/>
    <w:rsid w:val="00053015"/>
    <w:rsid w:val="000531CC"/>
    <w:rsid w:val="0005391F"/>
    <w:rsid w:val="0005436E"/>
    <w:rsid w:val="000553DD"/>
    <w:rsid w:val="0005541B"/>
    <w:rsid w:val="0005671C"/>
    <w:rsid w:val="00056B01"/>
    <w:rsid w:val="00056CC3"/>
    <w:rsid w:val="00057235"/>
    <w:rsid w:val="00057381"/>
    <w:rsid w:val="000575E7"/>
    <w:rsid w:val="000578D5"/>
    <w:rsid w:val="00057A2B"/>
    <w:rsid w:val="00061CF9"/>
    <w:rsid w:val="00061EA5"/>
    <w:rsid w:val="00063764"/>
    <w:rsid w:val="00063AAB"/>
    <w:rsid w:val="00063CED"/>
    <w:rsid w:val="00063D53"/>
    <w:rsid w:val="00063D8F"/>
    <w:rsid w:val="00064138"/>
    <w:rsid w:val="00064C53"/>
    <w:rsid w:val="00064D34"/>
    <w:rsid w:val="00064E47"/>
    <w:rsid w:val="00064EA0"/>
    <w:rsid w:val="00065705"/>
    <w:rsid w:val="00066565"/>
    <w:rsid w:val="0006658A"/>
    <w:rsid w:val="00066FAB"/>
    <w:rsid w:val="0006782C"/>
    <w:rsid w:val="00067B7D"/>
    <w:rsid w:val="00067BCD"/>
    <w:rsid w:val="00070698"/>
    <w:rsid w:val="00070F6B"/>
    <w:rsid w:val="00071741"/>
    <w:rsid w:val="00071C43"/>
    <w:rsid w:val="00071F0B"/>
    <w:rsid w:val="000723D8"/>
    <w:rsid w:val="00073210"/>
    <w:rsid w:val="000733E7"/>
    <w:rsid w:val="00073B8B"/>
    <w:rsid w:val="00074A30"/>
    <w:rsid w:val="00075317"/>
    <w:rsid w:val="00075628"/>
    <w:rsid w:val="000756A1"/>
    <w:rsid w:val="00076292"/>
    <w:rsid w:val="00076418"/>
    <w:rsid w:val="000769FD"/>
    <w:rsid w:val="00076C76"/>
    <w:rsid w:val="000770A7"/>
    <w:rsid w:val="00077933"/>
    <w:rsid w:val="00077B12"/>
    <w:rsid w:val="00077B40"/>
    <w:rsid w:val="00077D0B"/>
    <w:rsid w:val="00077E0B"/>
    <w:rsid w:val="0008030B"/>
    <w:rsid w:val="000809D7"/>
    <w:rsid w:val="000814AD"/>
    <w:rsid w:val="000821E7"/>
    <w:rsid w:val="00082215"/>
    <w:rsid w:val="000825E9"/>
    <w:rsid w:val="00082803"/>
    <w:rsid w:val="00083985"/>
    <w:rsid w:val="00083ADE"/>
    <w:rsid w:val="00084544"/>
    <w:rsid w:val="000848D9"/>
    <w:rsid w:val="00084A18"/>
    <w:rsid w:val="000852AA"/>
    <w:rsid w:val="00085873"/>
    <w:rsid w:val="00085950"/>
    <w:rsid w:val="00085B51"/>
    <w:rsid w:val="00086564"/>
    <w:rsid w:val="0008675B"/>
    <w:rsid w:val="0008749D"/>
    <w:rsid w:val="00087556"/>
    <w:rsid w:val="00087E8D"/>
    <w:rsid w:val="000904F2"/>
    <w:rsid w:val="00090C83"/>
    <w:rsid w:val="000910B5"/>
    <w:rsid w:val="000911F4"/>
    <w:rsid w:val="000911FA"/>
    <w:rsid w:val="00091615"/>
    <w:rsid w:val="00091B2A"/>
    <w:rsid w:val="00091B54"/>
    <w:rsid w:val="00091FF3"/>
    <w:rsid w:val="000923EE"/>
    <w:rsid w:val="0009282F"/>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CC7"/>
    <w:rsid w:val="000A0EC7"/>
    <w:rsid w:val="000A23EF"/>
    <w:rsid w:val="000A26D6"/>
    <w:rsid w:val="000A2913"/>
    <w:rsid w:val="000A3553"/>
    <w:rsid w:val="000A35E2"/>
    <w:rsid w:val="000A3623"/>
    <w:rsid w:val="000A3F6E"/>
    <w:rsid w:val="000A424A"/>
    <w:rsid w:val="000A4BD3"/>
    <w:rsid w:val="000A4C09"/>
    <w:rsid w:val="000A4CF1"/>
    <w:rsid w:val="000A5152"/>
    <w:rsid w:val="000A52EF"/>
    <w:rsid w:val="000A5897"/>
    <w:rsid w:val="000A5BA7"/>
    <w:rsid w:val="000A5BAE"/>
    <w:rsid w:val="000A5ED3"/>
    <w:rsid w:val="000A64B3"/>
    <w:rsid w:val="000A65CE"/>
    <w:rsid w:val="000A79E5"/>
    <w:rsid w:val="000A7AC6"/>
    <w:rsid w:val="000B0074"/>
    <w:rsid w:val="000B0141"/>
    <w:rsid w:val="000B10C1"/>
    <w:rsid w:val="000B1246"/>
    <w:rsid w:val="000B1360"/>
    <w:rsid w:val="000B1A1D"/>
    <w:rsid w:val="000B1E0D"/>
    <w:rsid w:val="000B2338"/>
    <w:rsid w:val="000B2404"/>
    <w:rsid w:val="000B2641"/>
    <w:rsid w:val="000B26B3"/>
    <w:rsid w:val="000B2938"/>
    <w:rsid w:val="000B3C65"/>
    <w:rsid w:val="000B3EE1"/>
    <w:rsid w:val="000B4872"/>
    <w:rsid w:val="000B4BA4"/>
    <w:rsid w:val="000B4F28"/>
    <w:rsid w:val="000B655E"/>
    <w:rsid w:val="000B68A0"/>
    <w:rsid w:val="000B6FBD"/>
    <w:rsid w:val="000C0485"/>
    <w:rsid w:val="000C054C"/>
    <w:rsid w:val="000C0F2A"/>
    <w:rsid w:val="000C1485"/>
    <w:rsid w:val="000C1591"/>
    <w:rsid w:val="000C228C"/>
    <w:rsid w:val="000C26A7"/>
    <w:rsid w:val="000C394D"/>
    <w:rsid w:val="000C39CC"/>
    <w:rsid w:val="000C39FA"/>
    <w:rsid w:val="000C4669"/>
    <w:rsid w:val="000C50E6"/>
    <w:rsid w:val="000C524C"/>
    <w:rsid w:val="000C564B"/>
    <w:rsid w:val="000C5808"/>
    <w:rsid w:val="000C5A18"/>
    <w:rsid w:val="000C6668"/>
    <w:rsid w:val="000C6B32"/>
    <w:rsid w:val="000C73B0"/>
    <w:rsid w:val="000C79F4"/>
    <w:rsid w:val="000D037B"/>
    <w:rsid w:val="000D071C"/>
    <w:rsid w:val="000D0F4C"/>
    <w:rsid w:val="000D1013"/>
    <w:rsid w:val="000D10B3"/>
    <w:rsid w:val="000D133A"/>
    <w:rsid w:val="000D1380"/>
    <w:rsid w:val="000D14E1"/>
    <w:rsid w:val="000D1C6F"/>
    <w:rsid w:val="000D229E"/>
    <w:rsid w:val="000D2807"/>
    <w:rsid w:val="000D4392"/>
    <w:rsid w:val="000D4975"/>
    <w:rsid w:val="000D4AAA"/>
    <w:rsid w:val="000D4AB8"/>
    <w:rsid w:val="000D4EC3"/>
    <w:rsid w:val="000D5139"/>
    <w:rsid w:val="000D595D"/>
    <w:rsid w:val="000D6744"/>
    <w:rsid w:val="000D6ECC"/>
    <w:rsid w:val="000D78CF"/>
    <w:rsid w:val="000E0354"/>
    <w:rsid w:val="000E0A6F"/>
    <w:rsid w:val="000E0BFC"/>
    <w:rsid w:val="000E0CBA"/>
    <w:rsid w:val="000E16EB"/>
    <w:rsid w:val="000E1A02"/>
    <w:rsid w:val="000E299F"/>
    <w:rsid w:val="000E2A4C"/>
    <w:rsid w:val="000E537B"/>
    <w:rsid w:val="000E5A80"/>
    <w:rsid w:val="000E5C8C"/>
    <w:rsid w:val="000E74FA"/>
    <w:rsid w:val="000F0853"/>
    <w:rsid w:val="000F0C56"/>
    <w:rsid w:val="000F0D46"/>
    <w:rsid w:val="000F12A6"/>
    <w:rsid w:val="000F12EB"/>
    <w:rsid w:val="000F15CC"/>
    <w:rsid w:val="000F1B93"/>
    <w:rsid w:val="000F2545"/>
    <w:rsid w:val="000F26BE"/>
    <w:rsid w:val="000F2DC8"/>
    <w:rsid w:val="000F3778"/>
    <w:rsid w:val="000F3DB8"/>
    <w:rsid w:val="000F4078"/>
    <w:rsid w:val="000F451F"/>
    <w:rsid w:val="000F4AE9"/>
    <w:rsid w:val="000F51C2"/>
    <w:rsid w:val="000F6522"/>
    <w:rsid w:val="000F659D"/>
    <w:rsid w:val="000F7B84"/>
    <w:rsid w:val="000F7EF4"/>
    <w:rsid w:val="001002BA"/>
    <w:rsid w:val="00100770"/>
    <w:rsid w:val="001008F5"/>
    <w:rsid w:val="0010090D"/>
    <w:rsid w:val="00100E3D"/>
    <w:rsid w:val="0010170D"/>
    <w:rsid w:val="00101847"/>
    <w:rsid w:val="001022BE"/>
    <w:rsid w:val="00102A3B"/>
    <w:rsid w:val="00102F72"/>
    <w:rsid w:val="00103F5F"/>
    <w:rsid w:val="00103FA4"/>
    <w:rsid w:val="0010404E"/>
    <w:rsid w:val="001049C4"/>
    <w:rsid w:val="001056DF"/>
    <w:rsid w:val="00106102"/>
    <w:rsid w:val="00106394"/>
    <w:rsid w:val="0010647D"/>
    <w:rsid w:val="00106A70"/>
    <w:rsid w:val="00106B67"/>
    <w:rsid w:val="00106C68"/>
    <w:rsid w:val="00107334"/>
    <w:rsid w:val="00107872"/>
    <w:rsid w:val="00110320"/>
    <w:rsid w:val="00110D85"/>
    <w:rsid w:val="00110E87"/>
    <w:rsid w:val="00110F2A"/>
    <w:rsid w:val="001112A7"/>
    <w:rsid w:val="0011153B"/>
    <w:rsid w:val="001115D8"/>
    <w:rsid w:val="001116BE"/>
    <w:rsid w:val="0011175B"/>
    <w:rsid w:val="00112137"/>
    <w:rsid w:val="00112D97"/>
    <w:rsid w:val="00112E69"/>
    <w:rsid w:val="00112F9E"/>
    <w:rsid w:val="00113000"/>
    <w:rsid w:val="0011315A"/>
    <w:rsid w:val="001134BE"/>
    <w:rsid w:val="00113FDB"/>
    <w:rsid w:val="0011486B"/>
    <w:rsid w:val="00114EAC"/>
    <w:rsid w:val="0011500C"/>
    <w:rsid w:val="001150EB"/>
    <w:rsid w:val="00115CA0"/>
    <w:rsid w:val="001164F8"/>
    <w:rsid w:val="0011732F"/>
    <w:rsid w:val="00117727"/>
    <w:rsid w:val="00117825"/>
    <w:rsid w:val="00120332"/>
    <w:rsid w:val="00120BA6"/>
    <w:rsid w:val="001212E0"/>
    <w:rsid w:val="00121313"/>
    <w:rsid w:val="0012291C"/>
    <w:rsid w:val="0012292F"/>
    <w:rsid w:val="00123063"/>
    <w:rsid w:val="00123070"/>
    <w:rsid w:val="00123541"/>
    <w:rsid w:val="00124AF1"/>
    <w:rsid w:val="00124B7F"/>
    <w:rsid w:val="00124BFA"/>
    <w:rsid w:val="00124E58"/>
    <w:rsid w:val="001255F1"/>
    <w:rsid w:val="0012603E"/>
    <w:rsid w:val="00126079"/>
    <w:rsid w:val="001261B4"/>
    <w:rsid w:val="0012652A"/>
    <w:rsid w:val="00126BDF"/>
    <w:rsid w:val="00127614"/>
    <w:rsid w:val="00127893"/>
    <w:rsid w:val="0013017A"/>
    <w:rsid w:val="001307BB"/>
    <w:rsid w:val="00130A9D"/>
    <w:rsid w:val="00130BE8"/>
    <w:rsid w:val="00130CB8"/>
    <w:rsid w:val="001316BD"/>
    <w:rsid w:val="00131D4E"/>
    <w:rsid w:val="00131F4B"/>
    <w:rsid w:val="0013256D"/>
    <w:rsid w:val="001327E1"/>
    <w:rsid w:val="00132839"/>
    <w:rsid w:val="00132F41"/>
    <w:rsid w:val="001332A8"/>
    <w:rsid w:val="001337D1"/>
    <w:rsid w:val="00133BCC"/>
    <w:rsid w:val="001348FC"/>
    <w:rsid w:val="00134DB9"/>
    <w:rsid w:val="00135589"/>
    <w:rsid w:val="001356A1"/>
    <w:rsid w:val="001362C3"/>
    <w:rsid w:val="00136412"/>
    <w:rsid w:val="00137791"/>
    <w:rsid w:val="00137908"/>
    <w:rsid w:val="00140C02"/>
    <w:rsid w:val="00141163"/>
    <w:rsid w:val="00141629"/>
    <w:rsid w:val="00141AC5"/>
    <w:rsid w:val="001422F5"/>
    <w:rsid w:val="00142773"/>
    <w:rsid w:val="00142AF5"/>
    <w:rsid w:val="00142EDC"/>
    <w:rsid w:val="00143377"/>
    <w:rsid w:val="0014345E"/>
    <w:rsid w:val="00143A24"/>
    <w:rsid w:val="00143D1C"/>
    <w:rsid w:val="001441FF"/>
    <w:rsid w:val="00144273"/>
    <w:rsid w:val="00144752"/>
    <w:rsid w:val="001448FB"/>
    <w:rsid w:val="00145277"/>
    <w:rsid w:val="00145E19"/>
    <w:rsid w:val="00146622"/>
    <w:rsid w:val="00146AF1"/>
    <w:rsid w:val="001472EF"/>
    <w:rsid w:val="001472FE"/>
    <w:rsid w:val="001501FD"/>
    <w:rsid w:val="001507C6"/>
    <w:rsid w:val="00151BBB"/>
    <w:rsid w:val="00152612"/>
    <w:rsid w:val="00152D93"/>
    <w:rsid w:val="00152F49"/>
    <w:rsid w:val="00153A31"/>
    <w:rsid w:val="00155042"/>
    <w:rsid w:val="00155079"/>
    <w:rsid w:val="00155129"/>
    <w:rsid w:val="001559F7"/>
    <w:rsid w:val="00155A0B"/>
    <w:rsid w:val="00155B74"/>
    <w:rsid w:val="00155CD2"/>
    <w:rsid w:val="00156A96"/>
    <w:rsid w:val="00156C04"/>
    <w:rsid w:val="00157475"/>
    <w:rsid w:val="00157C24"/>
    <w:rsid w:val="00160DA6"/>
    <w:rsid w:val="00161F2C"/>
    <w:rsid w:val="001626DF"/>
    <w:rsid w:val="00162CF3"/>
    <w:rsid w:val="001630F2"/>
    <w:rsid w:val="00163668"/>
    <w:rsid w:val="00163ABD"/>
    <w:rsid w:val="00164099"/>
    <w:rsid w:val="00164145"/>
    <w:rsid w:val="001641EB"/>
    <w:rsid w:val="0016489E"/>
    <w:rsid w:val="00165105"/>
    <w:rsid w:val="001661A5"/>
    <w:rsid w:val="00166272"/>
    <w:rsid w:val="00166C53"/>
    <w:rsid w:val="0017072A"/>
    <w:rsid w:val="001707AB"/>
    <w:rsid w:val="001708BA"/>
    <w:rsid w:val="00170902"/>
    <w:rsid w:val="00170F49"/>
    <w:rsid w:val="00170FBB"/>
    <w:rsid w:val="00171553"/>
    <w:rsid w:val="001719C8"/>
    <w:rsid w:val="00171EC8"/>
    <w:rsid w:val="00172703"/>
    <w:rsid w:val="00172BA6"/>
    <w:rsid w:val="00172C3C"/>
    <w:rsid w:val="0017326A"/>
    <w:rsid w:val="001732C3"/>
    <w:rsid w:val="00173312"/>
    <w:rsid w:val="001741E8"/>
    <w:rsid w:val="00174529"/>
    <w:rsid w:val="00174831"/>
    <w:rsid w:val="00175C91"/>
    <w:rsid w:val="00176269"/>
    <w:rsid w:val="0017675A"/>
    <w:rsid w:val="001768A6"/>
    <w:rsid w:val="00176E65"/>
    <w:rsid w:val="001771B8"/>
    <w:rsid w:val="0017732C"/>
    <w:rsid w:val="00180157"/>
    <w:rsid w:val="00180B3C"/>
    <w:rsid w:val="00180CE4"/>
    <w:rsid w:val="00180CF1"/>
    <w:rsid w:val="00180DAE"/>
    <w:rsid w:val="0018103E"/>
    <w:rsid w:val="0018104B"/>
    <w:rsid w:val="0018119B"/>
    <w:rsid w:val="001817B1"/>
    <w:rsid w:val="001817E7"/>
    <w:rsid w:val="00181ABA"/>
    <w:rsid w:val="00182469"/>
    <w:rsid w:val="001827B8"/>
    <w:rsid w:val="00183735"/>
    <w:rsid w:val="00183BE6"/>
    <w:rsid w:val="00183D35"/>
    <w:rsid w:val="00183D62"/>
    <w:rsid w:val="0018446D"/>
    <w:rsid w:val="0018463D"/>
    <w:rsid w:val="0018469E"/>
    <w:rsid w:val="00184B77"/>
    <w:rsid w:val="001856DE"/>
    <w:rsid w:val="00185EB6"/>
    <w:rsid w:val="00186182"/>
    <w:rsid w:val="0018674B"/>
    <w:rsid w:val="0018674F"/>
    <w:rsid w:val="00186F09"/>
    <w:rsid w:val="0018723B"/>
    <w:rsid w:val="00187C1D"/>
    <w:rsid w:val="00187C7E"/>
    <w:rsid w:val="001904EB"/>
    <w:rsid w:val="001909E9"/>
    <w:rsid w:val="00190A21"/>
    <w:rsid w:val="00190D23"/>
    <w:rsid w:val="00191174"/>
    <w:rsid w:val="001912F6"/>
    <w:rsid w:val="00191DB2"/>
    <w:rsid w:val="00191ED5"/>
    <w:rsid w:val="0019329F"/>
    <w:rsid w:val="00193C8D"/>
    <w:rsid w:val="00193CD8"/>
    <w:rsid w:val="001943C8"/>
    <w:rsid w:val="001943FF"/>
    <w:rsid w:val="00194405"/>
    <w:rsid w:val="00194641"/>
    <w:rsid w:val="00195419"/>
    <w:rsid w:val="001956ED"/>
    <w:rsid w:val="00195A1B"/>
    <w:rsid w:val="001962BD"/>
    <w:rsid w:val="0019637F"/>
    <w:rsid w:val="00197729"/>
    <w:rsid w:val="00197946"/>
    <w:rsid w:val="00197F06"/>
    <w:rsid w:val="001A0747"/>
    <w:rsid w:val="001A0E99"/>
    <w:rsid w:val="001A10F9"/>
    <w:rsid w:val="001A2A68"/>
    <w:rsid w:val="001A306A"/>
    <w:rsid w:val="001A30E6"/>
    <w:rsid w:val="001A3869"/>
    <w:rsid w:val="001A475F"/>
    <w:rsid w:val="001A4766"/>
    <w:rsid w:val="001A485C"/>
    <w:rsid w:val="001A4878"/>
    <w:rsid w:val="001A491F"/>
    <w:rsid w:val="001A4B1D"/>
    <w:rsid w:val="001A4E04"/>
    <w:rsid w:val="001A5052"/>
    <w:rsid w:val="001A5871"/>
    <w:rsid w:val="001A5DCA"/>
    <w:rsid w:val="001A6A89"/>
    <w:rsid w:val="001A750D"/>
    <w:rsid w:val="001B015A"/>
    <w:rsid w:val="001B1588"/>
    <w:rsid w:val="001B1B32"/>
    <w:rsid w:val="001B29CB"/>
    <w:rsid w:val="001B35F2"/>
    <w:rsid w:val="001B42B6"/>
    <w:rsid w:val="001B46E7"/>
    <w:rsid w:val="001B4873"/>
    <w:rsid w:val="001B49F1"/>
    <w:rsid w:val="001B4D93"/>
    <w:rsid w:val="001B4F5A"/>
    <w:rsid w:val="001B5016"/>
    <w:rsid w:val="001B526A"/>
    <w:rsid w:val="001B5EA1"/>
    <w:rsid w:val="001B6ECA"/>
    <w:rsid w:val="001B727C"/>
    <w:rsid w:val="001B7698"/>
    <w:rsid w:val="001C005B"/>
    <w:rsid w:val="001C018A"/>
    <w:rsid w:val="001C15E5"/>
    <w:rsid w:val="001C175F"/>
    <w:rsid w:val="001C2C44"/>
    <w:rsid w:val="001C308B"/>
    <w:rsid w:val="001C309E"/>
    <w:rsid w:val="001C3543"/>
    <w:rsid w:val="001C3B39"/>
    <w:rsid w:val="001C41C5"/>
    <w:rsid w:val="001C4DFC"/>
    <w:rsid w:val="001C5515"/>
    <w:rsid w:val="001C561B"/>
    <w:rsid w:val="001C5908"/>
    <w:rsid w:val="001C5E4C"/>
    <w:rsid w:val="001C6533"/>
    <w:rsid w:val="001C6E05"/>
    <w:rsid w:val="001C6E1E"/>
    <w:rsid w:val="001C7028"/>
    <w:rsid w:val="001C7989"/>
    <w:rsid w:val="001D0CF3"/>
    <w:rsid w:val="001D0D13"/>
    <w:rsid w:val="001D1123"/>
    <w:rsid w:val="001D1AFB"/>
    <w:rsid w:val="001D1DCE"/>
    <w:rsid w:val="001D1E8D"/>
    <w:rsid w:val="001D1E8F"/>
    <w:rsid w:val="001D23FE"/>
    <w:rsid w:val="001D2457"/>
    <w:rsid w:val="001D2EDE"/>
    <w:rsid w:val="001D4A06"/>
    <w:rsid w:val="001D554B"/>
    <w:rsid w:val="001D59BE"/>
    <w:rsid w:val="001D5F3F"/>
    <w:rsid w:val="001D703E"/>
    <w:rsid w:val="001D743F"/>
    <w:rsid w:val="001D761F"/>
    <w:rsid w:val="001D7D1D"/>
    <w:rsid w:val="001D7ECF"/>
    <w:rsid w:val="001E0DB0"/>
    <w:rsid w:val="001E149B"/>
    <w:rsid w:val="001E14DC"/>
    <w:rsid w:val="001E2131"/>
    <w:rsid w:val="001E28C6"/>
    <w:rsid w:val="001E3720"/>
    <w:rsid w:val="001E3757"/>
    <w:rsid w:val="001E392E"/>
    <w:rsid w:val="001E39B0"/>
    <w:rsid w:val="001E40A0"/>
    <w:rsid w:val="001E4175"/>
    <w:rsid w:val="001E5A0C"/>
    <w:rsid w:val="001E639C"/>
    <w:rsid w:val="001E6894"/>
    <w:rsid w:val="001E7B53"/>
    <w:rsid w:val="001F1B85"/>
    <w:rsid w:val="001F1E2B"/>
    <w:rsid w:val="001F23CA"/>
    <w:rsid w:val="001F23D9"/>
    <w:rsid w:val="001F30B4"/>
    <w:rsid w:val="001F3100"/>
    <w:rsid w:val="001F34EE"/>
    <w:rsid w:val="001F4044"/>
    <w:rsid w:val="001F424C"/>
    <w:rsid w:val="001F48B8"/>
    <w:rsid w:val="001F5817"/>
    <w:rsid w:val="001F5EA1"/>
    <w:rsid w:val="001F669B"/>
    <w:rsid w:val="001F7C03"/>
    <w:rsid w:val="002004D3"/>
    <w:rsid w:val="0020066D"/>
    <w:rsid w:val="00200893"/>
    <w:rsid w:val="0020116C"/>
    <w:rsid w:val="00201B10"/>
    <w:rsid w:val="002020AE"/>
    <w:rsid w:val="002021B9"/>
    <w:rsid w:val="002022D2"/>
    <w:rsid w:val="00202408"/>
    <w:rsid w:val="00202C79"/>
    <w:rsid w:val="00203CE7"/>
    <w:rsid w:val="00203EFE"/>
    <w:rsid w:val="00204162"/>
    <w:rsid w:val="0020420B"/>
    <w:rsid w:val="00204A9C"/>
    <w:rsid w:val="00205125"/>
    <w:rsid w:val="00205F12"/>
    <w:rsid w:val="00207130"/>
    <w:rsid w:val="002071AE"/>
    <w:rsid w:val="00207664"/>
    <w:rsid w:val="00207738"/>
    <w:rsid w:val="00207851"/>
    <w:rsid w:val="00207FCB"/>
    <w:rsid w:val="002102F2"/>
    <w:rsid w:val="002103A6"/>
    <w:rsid w:val="00210A9B"/>
    <w:rsid w:val="00210B5A"/>
    <w:rsid w:val="00210EBA"/>
    <w:rsid w:val="002110C4"/>
    <w:rsid w:val="00211D2A"/>
    <w:rsid w:val="00212605"/>
    <w:rsid w:val="00212B02"/>
    <w:rsid w:val="002131CF"/>
    <w:rsid w:val="002136DF"/>
    <w:rsid w:val="00213CF9"/>
    <w:rsid w:val="00215701"/>
    <w:rsid w:val="00215907"/>
    <w:rsid w:val="00215991"/>
    <w:rsid w:val="00215C46"/>
    <w:rsid w:val="00215C6C"/>
    <w:rsid w:val="00216C2F"/>
    <w:rsid w:val="00217889"/>
    <w:rsid w:val="002201E6"/>
    <w:rsid w:val="0022090A"/>
    <w:rsid w:val="002217B7"/>
    <w:rsid w:val="00221C94"/>
    <w:rsid w:val="002223A0"/>
    <w:rsid w:val="00222F91"/>
    <w:rsid w:val="00223098"/>
    <w:rsid w:val="002237FB"/>
    <w:rsid w:val="00223A46"/>
    <w:rsid w:val="00223E27"/>
    <w:rsid w:val="0022483D"/>
    <w:rsid w:val="00224ADD"/>
    <w:rsid w:val="00224DC1"/>
    <w:rsid w:val="002254CF"/>
    <w:rsid w:val="002254ED"/>
    <w:rsid w:val="00225842"/>
    <w:rsid w:val="00226156"/>
    <w:rsid w:val="00226310"/>
    <w:rsid w:val="00226DEE"/>
    <w:rsid w:val="0023007E"/>
    <w:rsid w:val="002307F2"/>
    <w:rsid w:val="00230D4B"/>
    <w:rsid w:val="0023191C"/>
    <w:rsid w:val="002329A1"/>
    <w:rsid w:val="00232F9A"/>
    <w:rsid w:val="0023399E"/>
    <w:rsid w:val="002339C7"/>
    <w:rsid w:val="00235017"/>
    <w:rsid w:val="00235252"/>
    <w:rsid w:val="00235C51"/>
    <w:rsid w:val="002364DF"/>
    <w:rsid w:val="002372BE"/>
    <w:rsid w:val="00237441"/>
    <w:rsid w:val="00237643"/>
    <w:rsid w:val="00237885"/>
    <w:rsid w:val="00237D80"/>
    <w:rsid w:val="00237ED0"/>
    <w:rsid w:val="00242686"/>
    <w:rsid w:val="00242AA6"/>
    <w:rsid w:val="00242B5E"/>
    <w:rsid w:val="00242F6E"/>
    <w:rsid w:val="00243851"/>
    <w:rsid w:val="00243EC7"/>
    <w:rsid w:val="00244062"/>
    <w:rsid w:val="002442EC"/>
    <w:rsid w:val="0024464E"/>
    <w:rsid w:val="0024478B"/>
    <w:rsid w:val="002448A4"/>
    <w:rsid w:val="00244978"/>
    <w:rsid w:val="0024567E"/>
    <w:rsid w:val="00245B2D"/>
    <w:rsid w:val="00245D2D"/>
    <w:rsid w:val="00246E27"/>
    <w:rsid w:val="00247055"/>
    <w:rsid w:val="0024778B"/>
    <w:rsid w:val="00247B8C"/>
    <w:rsid w:val="00247F1B"/>
    <w:rsid w:val="00247F7C"/>
    <w:rsid w:val="002501BB"/>
    <w:rsid w:val="002504A4"/>
    <w:rsid w:val="00250F78"/>
    <w:rsid w:val="00251945"/>
    <w:rsid w:val="002526CA"/>
    <w:rsid w:val="0025294E"/>
    <w:rsid w:val="0025314C"/>
    <w:rsid w:val="00253967"/>
    <w:rsid w:val="00254174"/>
    <w:rsid w:val="002542FC"/>
    <w:rsid w:val="0025486C"/>
    <w:rsid w:val="002549DB"/>
    <w:rsid w:val="00254D7C"/>
    <w:rsid w:val="00254DED"/>
    <w:rsid w:val="00254F44"/>
    <w:rsid w:val="00255508"/>
    <w:rsid w:val="00255600"/>
    <w:rsid w:val="0025566F"/>
    <w:rsid w:val="0025655C"/>
    <w:rsid w:val="0025696A"/>
    <w:rsid w:val="00256B30"/>
    <w:rsid w:val="00256B47"/>
    <w:rsid w:val="002572AD"/>
    <w:rsid w:val="00257601"/>
    <w:rsid w:val="0025764B"/>
    <w:rsid w:val="002577BC"/>
    <w:rsid w:val="00257A20"/>
    <w:rsid w:val="00257C97"/>
    <w:rsid w:val="002603C5"/>
    <w:rsid w:val="00261FE4"/>
    <w:rsid w:val="00262427"/>
    <w:rsid w:val="002627A1"/>
    <w:rsid w:val="00262A93"/>
    <w:rsid w:val="002632B5"/>
    <w:rsid w:val="00263921"/>
    <w:rsid w:val="00265622"/>
    <w:rsid w:val="00265643"/>
    <w:rsid w:val="00265DAD"/>
    <w:rsid w:val="00266155"/>
    <w:rsid w:val="00266EB3"/>
    <w:rsid w:val="002674AC"/>
    <w:rsid w:val="00267668"/>
    <w:rsid w:val="00267ACD"/>
    <w:rsid w:val="00270525"/>
    <w:rsid w:val="0027156F"/>
    <w:rsid w:val="0027177F"/>
    <w:rsid w:val="00271C86"/>
    <w:rsid w:val="00272393"/>
    <w:rsid w:val="00272538"/>
    <w:rsid w:val="00272B66"/>
    <w:rsid w:val="0027355E"/>
    <w:rsid w:val="002735E8"/>
    <w:rsid w:val="0027383E"/>
    <w:rsid w:val="00273D21"/>
    <w:rsid w:val="00274E9D"/>
    <w:rsid w:val="002752C4"/>
    <w:rsid w:val="00275971"/>
    <w:rsid w:val="00276A8A"/>
    <w:rsid w:val="00276E2A"/>
    <w:rsid w:val="0027704B"/>
    <w:rsid w:val="002770F8"/>
    <w:rsid w:val="00277510"/>
    <w:rsid w:val="00277533"/>
    <w:rsid w:val="002778E9"/>
    <w:rsid w:val="00277AE4"/>
    <w:rsid w:val="00280442"/>
    <w:rsid w:val="00280617"/>
    <w:rsid w:val="00281463"/>
    <w:rsid w:val="00281E6C"/>
    <w:rsid w:val="0028217F"/>
    <w:rsid w:val="00282973"/>
    <w:rsid w:val="002836F3"/>
    <w:rsid w:val="00283CE1"/>
    <w:rsid w:val="00283EB6"/>
    <w:rsid w:val="002840EC"/>
    <w:rsid w:val="002843C6"/>
    <w:rsid w:val="00284E5F"/>
    <w:rsid w:val="0028595D"/>
    <w:rsid w:val="00285B11"/>
    <w:rsid w:val="00285CED"/>
    <w:rsid w:val="00285D8C"/>
    <w:rsid w:val="00285E0C"/>
    <w:rsid w:val="00286BB1"/>
    <w:rsid w:val="00286FFB"/>
    <w:rsid w:val="00287800"/>
    <w:rsid w:val="00287931"/>
    <w:rsid w:val="00287C59"/>
    <w:rsid w:val="002902A7"/>
    <w:rsid w:val="002904CC"/>
    <w:rsid w:val="00290604"/>
    <w:rsid w:val="002913EA"/>
    <w:rsid w:val="0029193F"/>
    <w:rsid w:val="00291C78"/>
    <w:rsid w:val="00291F0A"/>
    <w:rsid w:val="00292085"/>
    <w:rsid w:val="0029227F"/>
    <w:rsid w:val="002924A4"/>
    <w:rsid w:val="0029254D"/>
    <w:rsid w:val="00293ADA"/>
    <w:rsid w:val="00293D44"/>
    <w:rsid w:val="002940B9"/>
    <w:rsid w:val="0029545A"/>
    <w:rsid w:val="0029607D"/>
    <w:rsid w:val="0029608B"/>
    <w:rsid w:val="0029657E"/>
    <w:rsid w:val="00296636"/>
    <w:rsid w:val="00296750"/>
    <w:rsid w:val="00297C99"/>
    <w:rsid w:val="00297F92"/>
    <w:rsid w:val="002A0277"/>
    <w:rsid w:val="002A0966"/>
    <w:rsid w:val="002A09D5"/>
    <w:rsid w:val="002A149E"/>
    <w:rsid w:val="002A1522"/>
    <w:rsid w:val="002A17FE"/>
    <w:rsid w:val="002A187C"/>
    <w:rsid w:val="002A1D55"/>
    <w:rsid w:val="002A264B"/>
    <w:rsid w:val="002A3307"/>
    <w:rsid w:val="002A361E"/>
    <w:rsid w:val="002A3BAF"/>
    <w:rsid w:val="002A3C8E"/>
    <w:rsid w:val="002A3E2D"/>
    <w:rsid w:val="002A3FF2"/>
    <w:rsid w:val="002A4A73"/>
    <w:rsid w:val="002A5C13"/>
    <w:rsid w:val="002A5E90"/>
    <w:rsid w:val="002A60CC"/>
    <w:rsid w:val="002A6374"/>
    <w:rsid w:val="002A65A8"/>
    <w:rsid w:val="002A7060"/>
    <w:rsid w:val="002A7727"/>
    <w:rsid w:val="002A7BBB"/>
    <w:rsid w:val="002B013C"/>
    <w:rsid w:val="002B1226"/>
    <w:rsid w:val="002B1812"/>
    <w:rsid w:val="002B1B7F"/>
    <w:rsid w:val="002B21B1"/>
    <w:rsid w:val="002B26D2"/>
    <w:rsid w:val="002B2792"/>
    <w:rsid w:val="002B2964"/>
    <w:rsid w:val="002B2E85"/>
    <w:rsid w:val="002B3246"/>
    <w:rsid w:val="002B361F"/>
    <w:rsid w:val="002B3CF3"/>
    <w:rsid w:val="002B42EA"/>
    <w:rsid w:val="002B46E8"/>
    <w:rsid w:val="002B4846"/>
    <w:rsid w:val="002B4B9F"/>
    <w:rsid w:val="002B55F7"/>
    <w:rsid w:val="002B638C"/>
    <w:rsid w:val="002B6679"/>
    <w:rsid w:val="002B6B10"/>
    <w:rsid w:val="002B73A9"/>
    <w:rsid w:val="002B756E"/>
    <w:rsid w:val="002B7768"/>
    <w:rsid w:val="002B7C12"/>
    <w:rsid w:val="002B7C41"/>
    <w:rsid w:val="002B7F82"/>
    <w:rsid w:val="002C01C2"/>
    <w:rsid w:val="002C01FD"/>
    <w:rsid w:val="002C045C"/>
    <w:rsid w:val="002C0F63"/>
    <w:rsid w:val="002C1954"/>
    <w:rsid w:val="002C1FE8"/>
    <w:rsid w:val="002C3050"/>
    <w:rsid w:val="002C3C2B"/>
    <w:rsid w:val="002C3F72"/>
    <w:rsid w:val="002C42F1"/>
    <w:rsid w:val="002C4409"/>
    <w:rsid w:val="002C4642"/>
    <w:rsid w:val="002C485E"/>
    <w:rsid w:val="002C494C"/>
    <w:rsid w:val="002C51C2"/>
    <w:rsid w:val="002C59DB"/>
    <w:rsid w:val="002C5EBE"/>
    <w:rsid w:val="002C66C7"/>
    <w:rsid w:val="002C6827"/>
    <w:rsid w:val="002C7800"/>
    <w:rsid w:val="002D0345"/>
    <w:rsid w:val="002D067E"/>
    <w:rsid w:val="002D13AB"/>
    <w:rsid w:val="002D1FEB"/>
    <w:rsid w:val="002D24B0"/>
    <w:rsid w:val="002D2F09"/>
    <w:rsid w:val="002D328D"/>
    <w:rsid w:val="002D3749"/>
    <w:rsid w:val="002D4335"/>
    <w:rsid w:val="002D4665"/>
    <w:rsid w:val="002D4701"/>
    <w:rsid w:val="002D51D1"/>
    <w:rsid w:val="002D575D"/>
    <w:rsid w:val="002D5AAB"/>
    <w:rsid w:val="002D5F7C"/>
    <w:rsid w:val="002D68E5"/>
    <w:rsid w:val="002D69BE"/>
    <w:rsid w:val="002D6AC9"/>
    <w:rsid w:val="002D6B79"/>
    <w:rsid w:val="002D7F37"/>
    <w:rsid w:val="002E0EDB"/>
    <w:rsid w:val="002E0EE5"/>
    <w:rsid w:val="002E108E"/>
    <w:rsid w:val="002E14CE"/>
    <w:rsid w:val="002E1599"/>
    <w:rsid w:val="002E1C37"/>
    <w:rsid w:val="002E1C38"/>
    <w:rsid w:val="002E2529"/>
    <w:rsid w:val="002E2F9A"/>
    <w:rsid w:val="002E32A8"/>
    <w:rsid w:val="002E37EA"/>
    <w:rsid w:val="002E3C7F"/>
    <w:rsid w:val="002E49E2"/>
    <w:rsid w:val="002E4B52"/>
    <w:rsid w:val="002E5411"/>
    <w:rsid w:val="002E5529"/>
    <w:rsid w:val="002E5E08"/>
    <w:rsid w:val="002E607A"/>
    <w:rsid w:val="002E6099"/>
    <w:rsid w:val="002E64A7"/>
    <w:rsid w:val="002E67D9"/>
    <w:rsid w:val="002E6824"/>
    <w:rsid w:val="002E69E4"/>
    <w:rsid w:val="002E6D68"/>
    <w:rsid w:val="002E6D7F"/>
    <w:rsid w:val="002E70C3"/>
    <w:rsid w:val="002E7D5C"/>
    <w:rsid w:val="002E7D86"/>
    <w:rsid w:val="002F0070"/>
    <w:rsid w:val="002F07B5"/>
    <w:rsid w:val="002F0AE6"/>
    <w:rsid w:val="002F0DAC"/>
    <w:rsid w:val="002F0E6C"/>
    <w:rsid w:val="002F1A13"/>
    <w:rsid w:val="002F1A73"/>
    <w:rsid w:val="002F29AA"/>
    <w:rsid w:val="002F29D0"/>
    <w:rsid w:val="002F2F2D"/>
    <w:rsid w:val="002F3149"/>
    <w:rsid w:val="002F3FCA"/>
    <w:rsid w:val="002F44DA"/>
    <w:rsid w:val="002F4F15"/>
    <w:rsid w:val="002F5262"/>
    <w:rsid w:val="002F55F3"/>
    <w:rsid w:val="002F5B8C"/>
    <w:rsid w:val="002F61D1"/>
    <w:rsid w:val="002F63AA"/>
    <w:rsid w:val="002F67DB"/>
    <w:rsid w:val="002F6CBE"/>
    <w:rsid w:val="002F6DD3"/>
    <w:rsid w:val="002F6F31"/>
    <w:rsid w:val="002F73CF"/>
    <w:rsid w:val="002F7406"/>
    <w:rsid w:val="002F74CD"/>
    <w:rsid w:val="002F780A"/>
    <w:rsid w:val="002F7AB6"/>
    <w:rsid w:val="002F7DA9"/>
    <w:rsid w:val="0030095F"/>
    <w:rsid w:val="00300B6C"/>
    <w:rsid w:val="00300D15"/>
    <w:rsid w:val="003015DF"/>
    <w:rsid w:val="003017C1"/>
    <w:rsid w:val="00301C61"/>
    <w:rsid w:val="00301FFE"/>
    <w:rsid w:val="00302345"/>
    <w:rsid w:val="00302C4C"/>
    <w:rsid w:val="00302E7E"/>
    <w:rsid w:val="003035F5"/>
    <w:rsid w:val="00303A3A"/>
    <w:rsid w:val="00303C64"/>
    <w:rsid w:val="0030409E"/>
    <w:rsid w:val="00304D78"/>
    <w:rsid w:val="00304F8C"/>
    <w:rsid w:val="003051C6"/>
    <w:rsid w:val="003053E1"/>
    <w:rsid w:val="00305466"/>
    <w:rsid w:val="003057BD"/>
    <w:rsid w:val="0030682E"/>
    <w:rsid w:val="00306B06"/>
    <w:rsid w:val="00306B9F"/>
    <w:rsid w:val="00306BB2"/>
    <w:rsid w:val="00306E1E"/>
    <w:rsid w:val="00307985"/>
    <w:rsid w:val="003111B4"/>
    <w:rsid w:val="0031141B"/>
    <w:rsid w:val="003115E9"/>
    <w:rsid w:val="00312224"/>
    <w:rsid w:val="00312568"/>
    <w:rsid w:val="00312694"/>
    <w:rsid w:val="00312CCE"/>
    <w:rsid w:val="00313199"/>
    <w:rsid w:val="00313D67"/>
    <w:rsid w:val="00313D85"/>
    <w:rsid w:val="003145A0"/>
    <w:rsid w:val="0031485B"/>
    <w:rsid w:val="00315366"/>
    <w:rsid w:val="0031574A"/>
    <w:rsid w:val="00315CAC"/>
    <w:rsid w:val="00315E2F"/>
    <w:rsid w:val="003161A0"/>
    <w:rsid w:val="00316869"/>
    <w:rsid w:val="003170B9"/>
    <w:rsid w:val="003171B4"/>
    <w:rsid w:val="00317765"/>
    <w:rsid w:val="003178ED"/>
    <w:rsid w:val="00317BD9"/>
    <w:rsid w:val="00320481"/>
    <w:rsid w:val="00320E32"/>
    <w:rsid w:val="0032142A"/>
    <w:rsid w:val="00321504"/>
    <w:rsid w:val="0032158B"/>
    <w:rsid w:val="003217C0"/>
    <w:rsid w:val="00321B5D"/>
    <w:rsid w:val="00321FEE"/>
    <w:rsid w:val="00322C85"/>
    <w:rsid w:val="00322E26"/>
    <w:rsid w:val="00323702"/>
    <w:rsid w:val="003238D6"/>
    <w:rsid w:val="003238E3"/>
    <w:rsid w:val="00324203"/>
    <w:rsid w:val="0032525D"/>
    <w:rsid w:val="00325508"/>
    <w:rsid w:val="003255EA"/>
    <w:rsid w:val="00325FC2"/>
    <w:rsid w:val="003260B8"/>
    <w:rsid w:val="003262D8"/>
    <w:rsid w:val="00326D84"/>
    <w:rsid w:val="00326F9C"/>
    <w:rsid w:val="00327339"/>
    <w:rsid w:val="003276D0"/>
    <w:rsid w:val="00330141"/>
    <w:rsid w:val="003305D7"/>
    <w:rsid w:val="003305E0"/>
    <w:rsid w:val="003306FB"/>
    <w:rsid w:val="00331C51"/>
    <w:rsid w:val="00332DA7"/>
    <w:rsid w:val="00333222"/>
    <w:rsid w:val="003338C7"/>
    <w:rsid w:val="00333B79"/>
    <w:rsid w:val="00333F89"/>
    <w:rsid w:val="00334EFC"/>
    <w:rsid w:val="00335A3B"/>
    <w:rsid w:val="00335BA5"/>
    <w:rsid w:val="00335F5E"/>
    <w:rsid w:val="00336344"/>
    <w:rsid w:val="00336FD8"/>
    <w:rsid w:val="003375C1"/>
    <w:rsid w:val="00337777"/>
    <w:rsid w:val="00337C97"/>
    <w:rsid w:val="0034006F"/>
    <w:rsid w:val="0034009A"/>
    <w:rsid w:val="0034102B"/>
    <w:rsid w:val="003410C8"/>
    <w:rsid w:val="00341644"/>
    <w:rsid w:val="00341B04"/>
    <w:rsid w:val="00341BB5"/>
    <w:rsid w:val="00342296"/>
    <w:rsid w:val="003426D5"/>
    <w:rsid w:val="0034275D"/>
    <w:rsid w:val="00343534"/>
    <w:rsid w:val="00343EAE"/>
    <w:rsid w:val="003443F4"/>
    <w:rsid w:val="00344677"/>
    <w:rsid w:val="003449DB"/>
    <w:rsid w:val="00344A28"/>
    <w:rsid w:val="00344E19"/>
    <w:rsid w:val="00344FDB"/>
    <w:rsid w:val="003451C8"/>
    <w:rsid w:val="00345F0A"/>
    <w:rsid w:val="0034614C"/>
    <w:rsid w:val="003468A5"/>
    <w:rsid w:val="00346D27"/>
    <w:rsid w:val="00347328"/>
    <w:rsid w:val="00347A30"/>
    <w:rsid w:val="00350CE1"/>
    <w:rsid w:val="003513BD"/>
    <w:rsid w:val="0035145C"/>
    <w:rsid w:val="00351BF4"/>
    <w:rsid w:val="00352B7A"/>
    <w:rsid w:val="00352E30"/>
    <w:rsid w:val="00353002"/>
    <w:rsid w:val="00353AD2"/>
    <w:rsid w:val="00353C3D"/>
    <w:rsid w:val="00353C55"/>
    <w:rsid w:val="0035454E"/>
    <w:rsid w:val="00354858"/>
    <w:rsid w:val="003553D8"/>
    <w:rsid w:val="0035540D"/>
    <w:rsid w:val="003572CE"/>
    <w:rsid w:val="00357724"/>
    <w:rsid w:val="003578C1"/>
    <w:rsid w:val="00357CAC"/>
    <w:rsid w:val="00357CB6"/>
    <w:rsid w:val="0036015F"/>
    <w:rsid w:val="0036046D"/>
    <w:rsid w:val="003609D9"/>
    <w:rsid w:val="00361008"/>
    <w:rsid w:val="00361388"/>
    <w:rsid w:val="00361D36"/>
    <w:rsid w:val="00361FE1"/>
    <w:rsid w:val="0036218F"/>
    <w:rsid w:val="0036255B"/>
    <w:rsid w:val="00363160"/>
    <w:rsid w:val="00363731"/>
    <w:rsid w:val="0036477A"/>
    <w:rsid w:val="00364A82"/>
    <w:rsid w:val="00364EC9"/>
    <w:rsid w:val="003660CC"/>
    <w:rsid w:val="00366757"/>
    <w:rsid w:val="003677ED"/>
    <w:rsid w:val="00367881"/>
    <w:rsid w:val="00367A7B"/>
    <w:rsid w:val="0037054B"/>
    <w:rsid w:val="00370600"/>
    <w:rsid w:val="003707B1"/>
    <w:rsid w:val="00370EE5"/>
    <w:rsid w:val="003711ED"/>
    <w:rsid w:val="00371F50"/>
    <w:rsid w:val="0037207C"/>
    <w:rsid w:val="003723D4"/>
    <w:rsid w:val="00373380"/>
    <w:rsid w:val="0037340D"/>
    <w:rsid w:val="0037357A"/>
    <w:rsid w:val="0037378C"/>
    <w:rsid w:val="0037444F"/>
    <w:rsid w:val="0037445F"/>
    <w:rsid w:val="00374C3C"/>
    <w:rsid w:val="00374E78"/>
    <w:rsid w:val="00374F7C"/>
    <w:rsid w:val="00375073"/>
    <w:rsid w:val="00375127"/>
    <w:rsid w:val="0037531D"/>
    <w:rsid w:val="003756AA"/>
    <w:rsid w:val="003757C8"/>
    <w:rsid w:val="00375CC7"/>
    <w:rsid w:val="00375EAC"/>
    <w:rsid w:val="003762F1"/>
    <w:rsid w:val="00376349"/>
    <w:rsid w:val="003765CD"/>
    <w:rsid w:val="0037690D"/>
    <w:rsid w:val="00376C3B"/>
    <w:rsid w:val="00376C4C"/>
    <w:rsid w:val="00376FD4"/>
    <w:rsid w:val="0037786C"/>
    <w:rsid w:val="00380BC3"/>
    <w:rsid w:val="0038129B"/>
    <w:rsid w:val="003818E4"/>
    <w:rsid w:val="00381C00"/>
    <w:rsid w:val="00382141"/>
    <w:rsid w:val="003826B2"/>
    <w:rsid w:val="003832F2"/>
    <w:rsid w:val="003838F3"/>
    <w:rsid w:val="00383FBE"/>
    <w:rsid w:val="0038414B"/>
    <w:rsid w:val="00384945"/>
    <w:rsid w:val="00384E53"/>
    <w:rsid w:val="00385AC1"/>
    <w:rsid w:val="00385CCC"/>
    <w:rsid w:val="0038672F"/>
    <w:rsid w:val="00386934"/>
    <w:rsid w:val="00386CD9"/>
    <w:rsid w:val="00386D06"/>
    <w:rsid w:val="00386D44"/>
    <w:rsid w:val="00387344"/>
    <w:rsid w:val="00387CB7"/>
    <w:rsid w:val="00387E33"/>
    <w:rsid w:val="00390139"/>
    <w:rsid w:val="0039018D"/>
    <w:rsid w:val="0039060F"/>
    <w:rsid w:val="0039091B"/>
    <w:rsid w:val="00390D92"/>
    <w:rsid w:val="00391C90"/>
    <w:rsid w:val="00393730"/>
    <w:rsid w:val="00393A47"/>
    <w:rsid w:val="00394656"/>
    <w:rsid w:val="0039477F"/>
    <w:rsid w:val="0039487C"/>
    <w:rsid w:val="00394D02"/>
    <w:rsid w:val="00395925"/>
    <w:rsid w:val="003972F8"/>
    <w:rsid w:val="00397AB0"/>
    <w:rsid w:val="003A07E9"/>
    <w:rsid w:val="003A08B0"/>
    <w:rsid w:val="003A11D9"/>
    <w:rsid w:val="003A126B"/>
    <w:rsid w:val="003A1675"/>
    <w:rsid w:val="003A2041"/>
    <w:rsid w:val="003A2B1C"/>
    <w:rsid w:val="003A30E2"/>
    <w:rsid w:val="003A3855"/>
    <w:rsid w:val="003A3875"/>
    <w:rsid w:val="003A3E8F"/>
    <w:rsid w:val="003A3F35"/>
    <w:rsid w:val="003A4771"/>
    <w:rsid w:val="003A4957"/>
    <w:rsid w:val="003A5670"/>
    <w:rsid w:val="003A6875"/>
    <w:rsid w:val="003A6C8A"/>
    <w:rsid w:val="003A6CB5"/>
    <w:rsid w:val="003A7326"/>
    <w:rsid w:val="003A7439"/>
    <w:rsid w:val="003B0A2D"/>
    <w:rsid w:val="003B0CAA"/>
    <w:rsid w:val="003B0CEF"/>
    <w:rsid w:val="003B1703"/>
    <w:rsid w:val="003B17D0"/>
    <w:rsid w:val="003B245B"/>
    <w:rsid w:val="003B3211"/>
    <w:rsid w:val="003B350B"/>
    <w:rsid w:val="003B444B"/>
    <w:rsid w:val="003B4652"/>
    <w:rsid w:val="003B505C"/>
    <w:rsid w:val="003B559B"/>
    <w:rsid w:val="003B595E"/>
    <w:rsid w:val="003B5BE3"/>
    <w:rsid w:val="003B630F"/>
    <w:rsid w:val="003B666E"/>
    <w:rsid w:val="003C036F"/>
    <w:rsid w:val="003C0C26"/>
    <w:rsid w:val="003C0EE2"/>
    <w:rsid w:val="003C11CA"/>
    <w:rsid w:val="003C1562"/>
    <w:rsid w:val="003C174D"/>
    <w:rsid w:val="003C1828"/>
    <w:rsid w:val="003C185A"/>
    <w:rsid w:val="003C1BB4"/>
    <w:rsid w:val="003C20DD"/>
    <w:rsid w:val="003C2236"/>
    <w:rsid w:val="003C2EA3"/>
    <w:rsid w:val="003C39FE"/>
    <w:rsid w:val="003C42C9"/>
    <w:rsid w:val="003C4991"/>
    <w:rsid w:val="003C4D43"/>
    <w:rsid w:val="003C54E4"/>
    <w:rsid w:val="003C5887"/>
    <w:rsid w:val="003C5B25"/>
    <w:rsid w:val="003C5FB2"/>
    <w:rsid w:val="003C61B5"/>
    <w:rsid w:val="003C7252"/>
    <w:rsid w:val="003D03E7"/>
    <w:rsid w:val="003D0581"/>
    <w:rsid w:val="003D1054"/>
    <w:rsid w:val="003D1595"/>
    <w:rsid w:val="003D1D81"/>
    <w:rsid w:val="003D220E"/>
    <w:rsid w:val="003D2E80"/>
    <w:rsid w:val="003D3ABC"/>
    <w:rsid w:val="003D3AE2"/>
    <w:rsid w:val="003D4252"/>
    <w:rsid w:val="003D444E"/>
    <w:rsid w:val="003D4865"/>
    <w:rsid w:val="003D5165"/>
    <w:rsid w:val="003D5DA0"/>
    <w:rsid w:val="003D69F4"/>
    <w:rsid w:val="003D6A0F"/>
    <w:rsid w:val="003D6ADB"/>
    <w:rsid w:val="003D71E1"/>
    <w:rsid w:val="003D7B22"/>
    <w:rsid w:val="003E0A3A"/>
    <w:rsid w:val="003E12C0"/>
    <w:rsid w:val="003E12EA"/>
    <w:rsid w:val="003E17D1"/>
    <w:rsid w:val="003E19CA"/>
    <w:rsid w:val="003E1A72"/>
    <w:rsid w:val="003E2436"/>
    <w:rsid w:val="003E2493"/>
    <w:rsid w:val="003E2E90"/>
    <w:rsid w:val="003E37D5"/>
    <w:rsid w:val="003E3B90"/>
    <w:rsid w:val="003E3BE2"/>
    <w:rsid w:val="003E44FB"/>
    <w:rsid w:val="003E542B"/>
    <w:rsid w:val="003E5644"/>
    <w:rsid w:val="003E58C8"/>
    <w:rsid w:val="003E5CFC"/>
    <w:rsid w:val="003E61ED"/>
    <w:rsid w:val="003E6CE3"/>
    <w:rsid w:val="003E71C9"/>
    <w:rsid w:val="003F0022"/>
    <w:rsid w:val="003F0C06"/>
    <w:rsid w:val="003F0DBC"/>
    <w:rsid w:val="003F0E51"/>
    <w:rsid w:val="003F180C"/>
    <w:rsid w:val="003F2161"/>
    <w:rsid w:val="003F216C"/>
    <w:rsid w:val="003F257D"/>
    <w:rsid w:val="003F27F1"/>
    <w:rsid w:val="003F423C"/>
    <w:rsid w:val="003F45CD"/>
    <w:rsid w:val="003F47BC"/>
    <w:rsid w:val="003F4AFF"/>
    <w:rsid w:val="003F4B39"/>
    <w:rsid w:val="003F52A3"/>
    <w:rsid w:val="003F6F1D"/>
    <w:rsid w:val="003F71EC"/>
    <w:rsid w:val="003F7347"/>
    <w:rsid w:val="003F7490"/>
    <w:rsid w:val="003F78E9"/>
    <w:rsid w:val="003F79AA"/>
    <w:rsid w:val="00400186"/>
    <w:rsid w:val="00400C0D"/>
    <w:rsid w:val="00401204"/>
    <w:rsid w:val="00401B5A"/>
    <w:rsid w:val="00401E27"/>
    <w:rsid w:val="004021A1"/>
    <w:rsid w:val="004023C9"/>
    <w:rsid w:val="004036AD"/>
    <w:rsid w:val="004042A8"/>
    <w:rsid w:val="00404A7F"/>
    <w:rsid w:val="00404FFF"/>
    <w:rsid w:val="0040538E"/>
    <w:rsid w:val="004053E2"/>
    <w:rsid w:val="004057DE"/>
    <w:rsid w:val="00405A20"/>
    <w:rsid w:val="00405A2C"/>
    <w:rsid w:val="00405BC9"/>
    <w:rsid w:val="00405C26"/>
    <w:rsid w:val="00406ADE"/>
    <w:rsid w:val="00406D5A"/>
    <w:rsid w:val="004075DA"/>
    <w:rsid w:val="00407D20"/>
    <w:rsid w:val="0041000E"/>
    <w:rsid w:val="00410196"/>
    <w:rsid w:val="00410769"/>
    <w:rsid w:val="0041098F"/>
    <w:rsid w:val="00411242"/>
    <w:rsid w:val="004114D5"/>
    <w:rsid w:val="0041161E"/>
    <w:rsid w:val="00411E48"/>
    <w:rsid w:val="00411FB6"/>
    <w:rsid w:val="00412188"/>
    <w:rsid w:val="00412933"/>
    <w:rsid w:val="00412A99"/>
    <w:rsid w:val="00414659"/>
    <w:rsid w:val="00414919"/>
    <w:rsid w:val="004149AA"/>
    <w:rsid w:val="00415A63"/>
    <w:rsid w:val="00415A7C"/>
    <w:rsid w:val="00415CB2"/>
    <w:rsid w:val="00415F48"/>
    <w:rsid w:val="0041621D"/>
    <w:rsid w:val="00416778"/>
    <w:rsid w:val="00416E7F"/>
    <w:rsid w:val="0041753E"/>
    <w:rsid w:val="00417907"/>
    <w:rsid w:val="00417E12"/>
    <w:rsid w:val="004205A7"/>
    <w:rsid w:val="004207A5"/>
    <w:rsid w:val="00420B5A"/>
    <w:rsid w:val="00420C95"/>
    <w:rsid w:val="004213AE"/>
    <w:rsid w:val="004214A2"/>
    <w:rsid w:val="004215E0"/>
    <w:rsid w:val="00421DA5"/>
    <w:rsid w:val="00421FB6"/>
    <w:rsid w:val="0042270D"/>
    <w:rsid w:val="00422F1F"/>
    <w:rsid w:val="004231B9"/>
    <w:rsid w:val="00424BC2"/>
    <w:rsid w:val="00425EC4"/>
    <w:rsid w:val="00425FEF"/>
    <w:rsid w:val="0042647C"/>
    <w:rsid w:val="00426B9B"/>
    <w:rsid w:val="0042781C"/>
    <w:rsid w:val="00430CF7"/>
    <w:rsid w:val="00431D86"/>
    <w:rsid w:val="0043206F"/>
    <w:rsid w:val="00432889"/>
    <w:rsid w:val="00432D2D"/>
    <w:rsid w:val="00432FB3"/>
    <w:rsid w:val="00433600"/>
    <w:rsid w:val="0043383D"/>
    <w:rsid w:val="004339CD"/>
    <w:rsid w:val="0043622B"/>
    <w:rsid w:val="00436B27"/>
    <w:rsid w:val="00436BD0"/>
    <w:rsid w:val="00436C66"/>
    <w:rsid w:val="00436EE9"/>
    <w:rsid w:val="00437661"/>
    <w:rsid w:val="00437C87"/>
    <w:rsid w:val="00440084"/>
    <w:rsid w:val="004419B9"/>
    <w:rsid w:val="0044275E"/>
    <w:rsid w:val="00443234"/>
    <w:rsid w:val="00444B45"/>
    <w:rsid w:val="00444D79"/>
    <w:rsid w:val="00444E5D"/>
    <w:rsid w:val="00445435"/>
    <w:rsid w:val="004454DD"/>
    <w:rsid w:val="00445AB4"/>
    <w:rsid w:val="00446C08"/>
    <w:rsid w:val="00447437"/>
    <w:rsid w:val="00450362"/>
    <w:rsid w:val="00450F01"/>
    <w:rsid w:val="00451859"/>
    <w:rsid w:val="00451EB4"/>
    <w:rsid w:val="00452328"/>
    <w:rsid w:val="004523DF"/>
    <w:rsid w:val="00452530"/>
    <w:rsid w:val="00452CD3"/>
    <w:rsid w:val="00452E76"/>
    <w:rsid w:val="004532B9"/>
    <w:rsid w:val="0045474A"/>
    <w:rsid w:val="0045476A"/>
    <w:rsid w:val="004547F1"/>
    <w:rsid w:val="00455068"/>
    <w:rsid w:val="004553C0"/>
    <w:rsid w:val="00455B03"/>
    <w:rsid w:val="00455BB6"/>
    <w:rsid w:val="00455FA2"/>
    <w:rsid w:val="00457B64"/>
    <w:rsid w:val="004600BE"/>
    <w:rsid w:val="00461078"/>
    <w:rsid w:val="0046114A"/>
    <w:rsid w:val="00461561"/>
    <w:rsid w:val="004616C9"/>
    <w:rsid w:val="00461B6B"/>
    <w:rsid w:val="00462077"/>
    <w:rsid w:val="00462BA1"/>
    <w:rsid w:val="00463321"/>
    <w:rsid w:val="00463628"/>
    <w:rsid w:val="004636DB"/>
    <w:rsid w:val="00465F29"/>
    <w:rsid w:val="00466A84"/>
    <w:rsid w:val="00467185"/>
    <w:rsid w:val="004675AB"/>
    <w:rsid w:val="004675FE"/>
    <w:rsid w:val="004677E5"/>
    <w:rsid w:val="00467CC4"/>
    <w:rsid w:val="00470A21"/>
    <w:rsid w:val="00471655"/>
    <w:rsid w:val="004717B5"/>
    <w:rsid w:val="00471F5E"/>
    <w:rsid w:val="0047204E"/>
    <w:rsid w:val="00472091"/>
    <w:rsid w:val="00472415"/>
    <w:rsid w:val="004738AC"/>
    <w:rsid w:val="00473EDD"/>
    <w:rsid w:val="0047548F"/>
    <w:rsid w:val="004754C3"/>
    <w:rsid w:val="004759A6"/>
    <w:rsid w:val="004762E3"/>
    <w:rsid w:val="004770B4"/>
    <w:rsid w:val="00477525"/>
    <w:rsid w:val="00477983"/>
    <w:rsid w:val="004803B5"/>
    <w:rsid w:val="004806E9"/>
    <w:rsid w:val="00480E69"/>
    <w:rsid w:val="0048116E"/>
    <w:rsid w:val="00481189"/>
    <w:rsid w:val="00481F55"/>
    <w:rsid w:val="00483950"/>
    <w:rsid w:val="00483EE1"/>
    <w:rsid w:val="00484755"/>
    <w:rsid w:val="004847C7"/>
    <w:rsid w:val="00484F9F"/>
    <w:rsid w:val="00486459"/>
    <w:rsid w:val="00486521"/>
    <w:rsid w:val="004868A3"/>
    <w:rsid w:val="00487523"/>
    <w:rsid w:val="00487A1A"/>
    <w:rsid w:val="0049087A"/>
    <w:rsid w:val="00491255"/>
    <w:rsid w:val="00491D88"/>
    <w:rsid w:val="0049207D"/>
    <w:rsid w:val="0049285A"/>
    <w:rsid w:val="00492C03"/>
    <w:rsid w:val="0049329E"/>
    <w:rsid w:val="00494B06"/>
    <w:rsid w:val="0049515A"/>
    <w:rsid w:val="00495694"/>
    <w:rsid w:val="004959F6"/>
    <w:rsid w:val="00495ADE"/>
    <w:rsid w:val="004964AA"/>
    <w:rsid w:val="004964FE"/>
    <w:rsid w:val="004975AE"/>
    <w:rsid w:val="004977F5"/>
    <w:rsid w:val="00497C2D"/>
    <w:rsid w:val="004A085F"/>
    <w:rsid w:val="004A09D5"/>
    <w:rsid w:val="004A1D3F"/>
    <w:rsid w:val="004A2869"/>
    <w:rsid w:val="004A36CF"/>
    <w:rsid w:val="004A3A41"/>
    <w:rsid w:val="004A3E70"/>
    <w:rsid w:val="004A45AC"/>
    <w:rsid w:val="004A4676"/>
    <w:rsid w:val="004A557F"/>
    <w:rsid w:val="004A55E6"/>
    <w:rsid w:val="004A5DB5"/>
    <w:rsid w:val="004A6AE5"/>
    <w:rsid w:val="004A7B2B"/>
    <w:rsid w:val="004B0468"/>
    <w:rsid w:val="004B1644"/>
    <w:rsid w:val="004B190A"/>
    <w:rsid w:val="004B1E10"/>
    <w:rsid w:val="004B22DE"/>
    <w:rsid w:val="004B30F2"/>
    <w:rsid w:val="004B3116"/>
    <w:rsid w:val="004B398E"/>
    <w:rsid w:val="004B4650"/>
    <w:rsid w:val="004B491E"/>
    <w:rsid w:val="004B4CCF"/>
    <w:rsid w:val="004B52DB"/>
    <w:rsid w:val="004B573C"/>
    <w:rsid w:val="004B5F7D"/>
    <w:rsid w:val="004B6496"/>
    <w:rsid w:val="004B65C3"/>
    <w:rsid w:val="004B7083"/>
    <w:rsid w:val="004B7494"/>
    <w:rsid w:val="004B76D7"/>
    <w:rsid w:val="004B7778"/>
    <w:rsid w:val="004B794A"/>
    <w:rsid w:val="004C00C7"/>
    <w:rsid w:val="004C09CC"/>
    <w:rsid w:val="004C0A41"/>
    <w:rsid w:val="004C1438"/>
    <w:rsid w:val="004C186C"/>
    <w:rsid w:val="004C1DE3"/>
    <w:rsid w:val="004C2248"/>
    <w:rsid w:val="004C246F"/>
    <w:rsid w:val="004C26FD"/>
    <w:rsid w:val="004C2B1B"/>
    <w:rsid w:val="004C2E73"/>
    <w:rsid w:val="004C363F"/>
    <w:rsid w:val="004C3649"/>
    <w:rsid w:val="004C3879"/>
    <w:rsid w:val="004C4114"/>
    <w:rsid w:val="004C47FA"/>
    <w:rsid w:val="004C4E68"/>
    <w:rsid w:val="004C5BF1"/>
    <w:rsid w:val="004C61A2"/>
    <w:rsid w:val="004C63DE"/>
    <w:rsid w:val="004C71FC"/>
    <w:rsid w:val="004C749E"/>
    <w:rsid w:val="004C7666"/>
    <w:rsid w:val="004C775B"/>
    <w:rsid w:val="004C7D1E"/>
    <w:rsid w:val="004C7DF5"/>
    <w:rsid w:val="004D03E5"/>
    <w:rsid w:val="004D05C3"/>
    <w:rsid w:val="004D1684"/>
    <w:rsid w:val="004D1CA8"/>
    <w:rsid w:val="004D20DE"/>
    <w:rsid w:val="004D233D"/>
    <w:rsid w:val="004D266A"/>
    <w:rsid w:val="004D3520"/>
    <w:rsid w:val="004D3F92"/>
    <w:rsid w:val="004D5B56"/>
    <w:rsid w:val="004D5BA0"/>
    <w:rsid w:val="004D5E20"/>
    <w:rsid w:val="004D5E29"/>
    <w:rsid w:val="004D61F3"/>
    <w:rsid w:val="004D6D1B"/>
    <w:rsid w:val="004D6DDA"/>
    <w:rsid w:val="004D6E3B"/>
    <w:rsid w:val="004D714A"/>
    <w:rsid w:val="004D7B94"/>
    <w:rsid w:val="004E0852"/>
    <w:rsid w:val="004E098C"/>
    <w:rsid w:val="004E1815"/>
    <w:rsid w:val="004E2026"/>
    <w:rsid w:val="004E2107"/>
    <w:rsid w:val="004E327A"/>
    <w:rsid w:val="004E366E"/>
    <w:rsid w:val="004E3AB7"/>
    <w:rsid w:val="004E3E23"/>
    <w:rsid w:val="004E4796"/>
    <w:rsid w:val="004E5A40"/>
    <w:rsid w:val="004E60F7"/>
    <w:rsid w:val="004E64A0"/>
    <w:rsid w:val="004E75BF"/>
    <w:rsid w:val="004F0006"/>
    <w:rsid w:val="004F0373"/>
    <w:rsid w:val="004F06B2"/>
    <w:rsid w:val="004F0F1B"/>
    <w:rsid w:val="004F1649"/>
    <w:rsid w:val="004F17D9"/>
    <w:rsid w:val="004F19C3"/>
    <w:rsid w:val="004F1EF6"/>
    <w:rsid w:val="004F2680"/>
    <w:rsid w:val="004F29DD"/>
    <w:rsid w:val="004F2BAB"/>
    <w:rsid w:val="004F44F1"/>
    <w:rsid w:val="004F4803"/>
    <w:rsid w:val="004F56AB"/>
    <w:rsid w:val="004F5839"/>
    <w:rsid w:val="004F5C31"/>
    <w:rsid w:val="004F5E6F"/>
    <w:rsid w:val="004F5F35"/>
    <w:rsid w:val="004F6219"/>
    <w:rsid w:val="004F624F"/>
    <w:rsid w:val="004F6C8B"/>
    <w:rsid w:val="004F7814"/>
    <w:rsid w:val="004F78FD"/>
    <w:rsid w:val="0050026A"/>
    <w:rsid w:val="00500EEC"/>
    <w:rsid w:val="0050192B"/>
    <w:rsid w:val="00502148"/>
    <w:rsid w:val="005021AA"/>
    <w:rsid w:val="00502258"/>
    <w:rsid w:val="005023F0"/>
    <w:rsid w:val="0050250C"/>
    <w:rsid w:val="00502539"/>
    <w:rsid w:val="005029F7"/>
    <w:rsid w:val="005030BD"/>
    <w:rsid w:val="00504DBE"/>
    <w:rsid w:val="00505034"/>
    <w:rsid w:val="005052AF"/>
    <w:rsid w:val="0050541B"/>
    <w:rsid w:val="00505EF1"/>
    <w:rsid w:val="005075CC"/>
    <w:rsid w:val="005078E6"/>
    <w:rsid w:val="00507B69"/>
    <w:rsid w:val="00510253"/>
    <w:rsid w:val="005102C7"/>
    <w:rsid w:val="00510A01"/>
    <w:rsid w:val="00510BA2"/>
    <w:rsid w:val="00510C5D"/>
    <w:rsid w:val="005122EA"/>
    <w:rsid w:val="0051242F"/>
    <w:rsid w:val="00512487"/>
    <w:rsid w:val="00512BEA"/>
    <w:rsid w:val="00513069"/>
    <w:rsid w:val="00513B10"/>
    <w:rsid w:val="005140EC"/>
    <w:rsid w:val="00514214"/>
    <w:rsid w:val="005143F7"/>
    <w:rsid w:val="005147C4"/>
    <w:rsid w:val="00516091"/>
    <w:rsid w:val="005161E5"/>
    <w:rsid w:val="00517901"/>
    <w:rsid w:val="00517AFA"/>
    <w:rsid w:val="00517FEB"/>
    <w:rsid w:val="0052058F"/>
    <w:rsid w:val="005206A8"/>
    <w:rsid w:val="00520AEE"/>
    <w:rsid w:val="00521249"/>
    <w:rsid w:val="00521DD4"/>
    <w:rsid w:val="00522124"/>
    <w:rsid w:val="005225A0"/>
    <w:rsid w:val="00523179"/>
    <w:rsid w:val="00523AC9"/>
    <w:rsid w:val="00523F08"/>
    <w:rsid w:val="00524454"/>
    <w:rsid w:val="005253F7"/>
    <w:rsid w:val="00525789"/>
    <w:rsid w:val="00525F30"/>
    <w:rsid w:val="00526586"/>
    <w:rsid w:val="00527596"/>
    <w:rsid w:val="00530643"/>
    <w:rsid w:val="005306CB"/>
    <w:rsid w:val="00530C6E"/>
    <w:rsid w:val="00530DAF"/>
    <w:rsid w:val="00530FFC"/>
    <w:rsid w:val="00531205"/>
    <w:rsid w:val="005318DA"/>
    <w:rsid w:val="005324DA"/>
    <w:rsid w:val="0053250F"/>
    <w:rsid w:val="00534279"/>
    <w:rsid w:val="0053461E"/>
    <w:rsid w:val="00534A08"/>
    <w:rsid w:val="00535889"/>
    <w:rsid w:val="00536C11"/>
    <w:rsid w:val="00537AC5"/>
    <w:rsid w:val="00540655"/>
    <w:rsid w:val="00540C5F"/>
    <w:rsid w:val="00540E20"/>
    <w:rsid w:val="00542FBB"/>
    <w:rsid w:val="005430F4"/>
    <w:rsid w:val="0054355A"/>
    <w:rsid w:val="0054370B"/>
    <w:rsid w:val="00544F11"/>
    <w:rsid w:val="00545056"/>
    <w:rsid w:val="005450C7"/>
    <w:rsid w:val="005452CF"/>
    <w:rsid w:val="00545C8A"/>
    <w:rsid w:val="0054627C"/>
    <w:rsid w:val="00546357"/>
    <w:rsid w:val="00546C3C"/>
    <w:rsid w:val="00547C80"/>
    <w:rsid w:val="00547F8C"/>
    <w:rsid w:val="00550007"/>
    <w:rsid w:val="0055045D"/>
    <w:rsid w:val="00550F7B"/>
    <w:rsid w:val="0055129B"/>
    <w:rsid w:val="00551597"/>
    <w:rsid w:val="005517F7"/>
    <w:rsid w:val="00551900"/>
    <w:rsid w:val="00551EE1"/>
    <w:rsid w:val="0055237C"/>
    <w:rsid w:val="00552FCD"/>
    <w:rsid w:val="00553302"/>
    <w:rsid w:val="00553922"/>
    <w:rsid w:val="00553D79"/>
    <w:rsid w:val="00553E02"/>
    <w:rsid w:val="00554044"/>
    <w:rsid w:val="00554574"/>
    <w:rsid w:val="00556365"/>
    <w:rsid w:val="0055641E"/>
    <w:rsid w:val="00557205"/>
    <w:rsid w:val="005577BB"/>
    <w:rsid w:val="00557A47"/>
    <w:rsid w:val="00557BE8"/>
    <w:rsid w:val="00557E85"/>
    <w:rsid w:val="005603F5"/>
    <w:rsid w:val="00560608"/>
    <w:rsid w:val="005608E1"/>
    <w:rsid w:val="005614E7"/>
    <w:rsid w:val="0056186A"/>
    <w:rsid w:val="00561FEC"/>
    <w:rsid w:val="00562020"/>
    <w:rsid w:val="005625BC"/>
    <w:rsid w:val="005625C9"/>
    <w:rsid w:val="0056295C"/>
    <w:rsid w:val="00562BD3"/>
    <w:rsid w:val="00562F8B"/>
    <w:rsid w:val="005630D3"/>
    <w:rsid w:val="005642F5"/>
    <w:rsid w:val="00564654"/>
    <w:rsid w:val="005656B0"/>
    <w:rsid w:val="005658B7"/>
    <w:rsid w:val="00565B0A"/>
    <w:rsid w:val="00565B97"/>
    <w:rsid w:val="00565DC5"/>
    <w:rsid w:val="0056691B"/>
    <w:rsid w:val="00567054"/>
    <w:rsid w:val="0056730E"/>
    <w:rsid w:val="0056760A"/>
    <w:rsid w:val="00567D9F"/>
    <w:rsid w:val="0057043F"/>
    <w:rsid w:val="005714F0"/>
    <w:rsid w:val="00571625"/>
    <w:rsid w:val="00571EFC"/>
    <w:rsid w:val="00571FBF"/>
    <w:rsid w:val="005722AC"/>
    <w:rsid w:val="0057263D"/>
    <w:rsid w:val="00572BCE"/>
    <w:rsid w:val="00572DC7"/>
    <w:rsid w:val="00573B1E"/>
    <w:rsid w:val="005741AA"/>
    <w:rsid w:val="00575126"/>
    <w:rsid w:val="0057569F"/>
    <w:rsid w:val="00575FA9"/>
    <w:rsid w:val="0057634D"/>
    <w:rsid w:val="00576B13"/>
    <w:rsid w:val="00577205"/>
    <w:rsid w:val="0057725D"/>
    <w:rsid w:val="00577D76"/>
    <w:rsid w:val="00580244"/>
    <w:rsid w:val="0058042D"/>
    <w:rsid w:val="005813F8"/>
    <w:rsid w:val="00581712"/>
    <w:rsid w:val="00582856"/>
    <w:rsid w:val="005831E8"/>
    <w:rsid w:val="005831F7"/>
    <w:rsid w:val="005833B8"/>
    <w:rsid w:val="005839D2"/>
    <w:rsid w:val="00583D69"/>
    <w:rsid w:val="005844BB"/>
    <w:rsid w:val="00584868"/>
    <w:rsid w:val="005853DC"/>
    <w:rsid w:val="00585FBE"/>
    <w:rsid w:val="0058600A"/>
    <w:rsid w:val="00587585"/>
    <w:rsid w:val="00587591"/>
    <w:rsid w:val="00587A5D"/>
    <w:rsid w:val="00587B65"/>
    <w:rsid w:val="00590332"/>
    <w:rsid w:val="005904E8"/>
    <w:rsid w:val="00590542"/>
    <w:rsid w:val="0059082A"/>
    <w:rsid w:val="00590FC1"/>
    <w:rsid w:val="00591030"/>
    <w:rsid w:val="0059171C"/>
    <w:rsid w:val="005919CC"/>
    <w:rsid w:val="00591C63"/>
    <w:rsid w:val="00591CBC"/>
    <w:rsid w:val="0059257E"/>
    <w:rsid w:val="00592B05"/>
    <w:rsid w:val="00595498"/>
    <w:rsid w:val="0059569F"/>
    <w:rsid w:val="005958DC"/>
    <w:rsid w:val="00595F63"/>
    <w:rsid w:val="005962FB"/>
    <w:rsid w:val="005963FD"/>
    <w:rsid w:val="00596589"/>
    <w:rsid w:val="00596E00"/>
    <w:rsid w:val="00596E42"/>
    <w:rsid w:val="005976D4"/>
    <w:rsid w:val="00597938"/>
    <w:rsid w:val="00597FFE"/>
    <w:rsid w:val="005A0DCA"/>
    <w:rsid w:val="005A1A15"/>
    <w:rsid w:val="005A1E3B"/>
    <w:rsid w:val="005A2109"/>
    <w:rsid w:val="005A22C8"/>
    <w:rsid w:val="005A243F"/>
    <w:rsid w:val="005A27B9"/>
    <w:rsid w:val="005A27BC"/>
    <w:rsid w:val="005A27CD"/>
    <w:rsid w:val="005A2CA5"/>
    <w:rsid w:val="005A3301"/>
    <w:rsid w:val="005A3819"/>
    <w:rsid w:val="005A43D6"/>
    <w:rsid w:val="005A4828"/>
    <w:rsid w:val="005A4873"/>
    <w:rsid w:val="005A49E5"/>
    <w:rsid w:val="005A5292"/>
    <w:rsid w:val="005A532D"/>
    <w:rsid w:val="005A5B2A"/>
    <w:rsid w:val="005A6620"/>
    <w:rsid w:val="005A6C9A"/>
    <w:rsid w:val="005A6D7B"/>
    <w:rsid w:val="005A6DBE"/>
    <w:rsid w:val="005A6F22"/>
    <w:rsid w:val="005A7171"/>
    <w:rsid w:val="005A7BED"/>
    <w:rsid w:val="005A7DAF"/>
    <w:rsid w:val="005B0136"/>
    <w:rsid w:val="005B099F"/>
    <w:rsid w:val="005B14E6"/>
    <w:rsid w:val="005B18D5"/>
    <w:rsid w:val="005B2432"/>
    <w:rsid w:val="005B2A54"/>
    <w:rsid w:val="005B2B98"/>
    <w:rsid w:val="005B2EFA"/>
    <w:rsid w:val="005B2F1B"/>
    <w:rsid w:val="005B3574"/>
    <w:rsid w:val="005B4342"/>
    <w:rsid w:val="005B557E"/>
    <w:rsid w:val="005B595B"/>
    <w:rsid w:val="005B7382"/>
    <w:rsid w:val="005B759E"/>
    <w:rsid w:val="005B75D0"/>
    <w:rsid w:val="005B7928"/>
    <w:rsid w:val="005B7C91"/>
    <w:rsid w:val="005C0088"/>
    <w:rsid w:val="005C0694"/>
    <w:rsid w:val="005C0796"/>
    <w:rsid w:val="005C0CB4"/>
    <w:rsid w:val="005C0DFF"/>
    <w:rsid w:val="005C16D5"/>
    <w:rsid w:val="005C26E8"/>
    <w:rsid w:val="005C3026"/>
    <w:rsid w:val="005C4765"/>
    <w:rsid w:val="005C48A2"/>
    <w:rsid w:val="005C580B"/>
    <w:rsid w:val="005C5F16"/>
    <w:rsid w:val="005C5F75"/>
    <w:rsid w:val="005C6258"/>
    <w:rsid w:val="005C648C"/>
    <w:rsid w:val="005C715E"/>
    <w:rsid w:val="005C7301"/>
    <w:rsid w:val="005D0349"/>
    <w:rsid w:val="005D050B"/>
    <w:rsid w:val="005D0ABB"/>
    <w:rsid w:val="005D190C"/>
    <w:rsid w:val="005D1AA7"/>
    <w:rsid w:val="005D1CE9"/>
    <w:rsid w:val="005D2469"/>
    <w:rsid w:val="005D28A9"/>
    <w:rsid w:val="005D28B9"/>
    <w:rsid w:val="005D2D1D"/>
    <w:rsid w:val="005D36AC"/>
    <w:rsid w:val="005D3CC2"/>
    <w:rsid w:val="005D3E8F"/>
    <w:rsid w:val="005D3FC5"/>
    <w:rsid w:val="005D4052"/>
    <w:rsid w:val="005D446C"/>
    <w:rsid w:val="005D4AED"/>
    <w:rsid w:val="005D7DBC"/>
    <w:rsid w:val="005E01B6"/>
    <w:rsid w:val="005E0207"/>
    <w:rsid w:val="005E0764"/>
    <w:rsid w:val="005E09CF"/>
    <w:rsid w:val="005E0D77"/>
    <w:rsid w:val="005E10A6"/>
    <w:rsid w:val="005E2359"/>
    <w:rsid w:val="005E3F27"/>
    <w:rsid w:val="005E4009"/>
    <w:rsid w:val="005E4699"/>
    <w:rsid w:val="005E4B17"/>
    <w:rsid w:val="005E4EF3"/>
    <w:rsid w:val="005E50E2"/>
    <w:rsid w:val="005E5C30"/>
    <w:rsid w:val="005E6AFD"/>
    <w:rsid w:val="005E771B"/>
    <w:rsid w:val="005E7CFF"/>
    <w:rsid w:val="005F0284"/>
    <w:rsid w:val="005F0D23"/>
    <w:rsid w:val="005F0EE9"/>
    <w:rsid w:val="005F0FCA"/>
    <w:rsid w:val="005F1363"/>
    <w:rsid w:val="005F1A0E"/>
    <w:rsid w:val="005F23D1"/>
    <w:rsid w:val="005F2475"/>
    <w:rsid w:val="005F2498"/>
    <w:rsid w:val="005F24F2"/>
    <w:rsid w:val="005F24F5"/>
    <w:rsid w:val="005F2569"/>
    <w:rsid w:val="005F25BC"/>
    <w:rsid w:val="005F35D2"/>
    <w:rsid w:val="005F3967"/>
    <w:rsid w:val="005F3ADD"/>
    <w:rsid w:val="005F4101"/>
    <w:rsid w:val="005F4542"/>
    <w:rsid w:val="005F4BC9"/>
    <w:rsid w:val="005F4E5A"/>
    <w:rsid w:val="005F5209"/>
    <w:rsid w:val="005F5D39"/>
    <w:rsid w:val="005F5DD6"/>
    <w:rsid w:val="005F6824"/>
    <w:rsid w:val="005F69BC"/>
    <w:rsid w:val="005F6B2D"/>
    <w:rsid w:val="005F6C79"/>
    <w:rsid w:val="005F7E07"/>
    <w:rsid w:val="00600C78"/>
    <w:rsid w:val="006012C6"/>
    <w:rsid w:val="00601669"/>
    <w:rsid w:val="006016C5"/>
    <w:rsid w:val="00602EDE"/>
    <w:rsid w:val="00602EFA"/>
    <w:rsid w:val="006031BF"/>
    <w:rsid w:val="00603F72"/>
    <w:rsid w:val="0060471E"/>
    <w:rsid w:val="006052D2"/>
    <w:rsid w:val="00605F2A"/>
    <w:rsid w:val="006063BB"/>
    <w:rsid w:val="006064D3"/>
    <w:rsid w:val="006076A7"/>
    <w:rsid w:val="006077A9"/>
    <w:rsid w:val="00607950"/>
    <w:rsid w:val="00610007"/>
    <w:rsid w:val="006101CE"/>
    <w:rsid w:val="00610296"/>
    <w:rsid w:val="00610498"/>
    <w:rsid w:val="00610CA7"/>
    <w:rsid w:val="00610DC0"/>
    <w:rsid w:val="00611A2B"/>
    <w:rsid w:val="00611C09"/>
    <w:rsid w:val="00611D37"/>
    <w:rsid w:val="00611E6A"/>
    <w:rsid w:val="00611FBA"/>
    <w:rsid w:val="00612283"/>
    <w:rsid w:val="0061251C"/>
    <w:rsid w:val="00612732"/>
    <w:rsid w:val="00613708"/>
    <w:rsid w:val="0061496A"/>
    <w:rsid w:val="00614B1A"/>
    <w:rsid w:val="00614C40"/>
    <w:rsid w:val="00614E36"/>
    <w:rsid w:val="00614E46"/>
    <w:rsid w:val="0061510A"/>
    <w:rsid w:val="0061534A"/>
    <w:rsid w:val="00615561"/>
    <w:rsid w:val="00615D23"/>
    <w:rsid w:val="0061634C"/>
    <w:rsid w:val="00616C2A"/>
    <w:rsid w:val="00616D08"/>
    <w:rsid w:val="00620F99"/>
    <w:rsid w:val="00621689"/>
    <w:rsid w:val="00622882"/>
    <w:rsid w:val="0062411D"/>
    <w:rsid w:val="006244DC"/>
    <w:rsid w:val="00624FF0"/>
    <w:rsid w:val="0062502C"/>
    <w:rsid w:val="0062547B"/>
    <w:rsid w:val="00625CC6"/>
    <w:rsid w:val="00625E09"/>
    <w:rsid w:val="00625E69"/>
    <w:rsid w:val="00626877"/>
    <w:rsid w:val="0062713F"/>
    <w:rsid w:val="006276DD"/>
    <w:rsid w:val="00627905"/>
    <w:rsid w:val="006320CC"/>
    <w:rsid w:val="006332EE"/>
    <w:rsid w:val="006343AA"/>
    <w:rsid w:val="0063456A"/>
    <w:rsid w:val="00635266"/>
    <w:rsid w:val="006353BB"/>
    <w:rsid w:val="00636283"/>
    <w:rsid w:val="0063651D"/>
    <w:rsid w:val="006366BE"/>
    <w:rsid w:val="006366CC"/>
    <w:rsid w:val="00636851"/>
    <w:rsid w:val="0063689F"/>
    <w:rsid w:val="00636BDA"/>
    <w:rsid w:val="00636F48"/>
    <w:rsid w:val="00637A20"/>
    <w:rsid w:val="00640900"/>
    <w:rsid w:val="0064098F"/>
    <w:rsid w:val="00640E28"/>
    <w:rsid w:val="00640F4A"/>
    <w:rsid w:val="00641942"/>
    <w:rsid w:val="00641944"/>
    <w:rsid w:val="00641AB9"/>
    <w:rsid w:val="00641D99"/>
    <w:rsid w:val="006421D0"/>
    <w:rsid w:val="00642CDC"/>
    <w:rsid w:val="006438C6"/>
    <w:rsid w:val="006438CF"/>
    <w:rsid w:val="00643BB3"/>
    <w:rsid w:val="00643C82"/>
    <w:rsid w:val="00643DB1"/>
    <w:rsid w:val="006444BA"/>
    <w:rsid w:val="006454AC"/>
    <w:rsid w:val="00645AFB"/>
    <w:rsid w:val="006472EE"/>
    <w:rsid w:val="0064740D"/>
    <w:rsid w:val="00647E2F"/>
    <w:rsid w:val="00651039"/>
    <w:rsid w:val="006511AE"/>
    <w:rsid w:val="00651360"/>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4A0C"/>
    <w:rsid w:val="00655664"/>
    <w:rsid w:val="00655ACE"/>
    <w:rsid w:val="00655CCC"/>
    <w:rsid w:val="00655E93"/>
    <w:rsid w:val="00657105"/>
    <w:rsid w:val="0065786D"/>
    <w:rsid w:val="0065789C"/>
    <w:rsid w:val="00657CC2"/>
    <w:rsid w:val="0066064F"/>
    <w:rsid w:val="006614D0"/>
    <w:rsid w:val="006615F6"/>
    <w:rsid w:val="00661FCB"/>
    <w:rsid w:val="00662377"/>
    <w:rsid w:val="00662427"/>
    <w:rsid w:val="00664B3D"/>
    <w:rsid w:val="00665723"/>
    <w:rsid w:val="00665ACD"/>
    <w:rsid w:val="00666192"/>
    <w:rsid w:val="0066723A"/>
    <w:rsid w:val="00667650"/>
    <w:rsid w:val="0066766E"/>
    <w:rsid w:val="0067085F"/>
    <w:rsid w:val="00670A02"/>
    <w:rsid w:val="00670B30"/>
    <w:rsid w:val="00670BFE"/>
    <w:rsid w:val="00671325"/>
    <w:rsid w:val="0067147C"/>
    <w:rsid w:val="00671609"/>
    <w:rsid w:val="00671A7D"/>
    <w:rsid w:val="00671D92"/>
    <w:rsid w:val="00672236"/>
    <w:rsid w:val="00672659"/>
    <w:rsid w:val="00672E89"/>
    <w:rsid w:val="00673263"/>
    <w:rsid w:val="006737AC"/>
    <w:rsid w:val="006739F9"/>
    <w:rsid w:val="00673EB0"/>
    <w:rsid w:val="006752A7"/>
    <w:rsid w:val="00675DDC"/>
    <w:rsid w:val="00676D2F"/>
    <w:rsid w:val="006770ED"/>
    <w:rsid w:val="0067721F"/>
    <w:rsid w:val="00677D32"/>
    <w:rsid w:val="006803E1"/>
    <w:rsid w:val="00681085"/>
    <w:rsid w:val="006814C1"/>
    <w:rsid w:val="00681756"/>
    <w:rsid w:val="00681817"/>
    <w:rsid w:val="006819E2"/>
    <w:rsid w:val="00681B9D"/>
    <w:rsid w:val="00682494"/>
    <w:rsid w:val="00682527"/>
    <w:rsid w:val="00682B1A"/>
    <w:rsid w:val="006832CC"/>
    <w:rsid w:val="006833CD"/>
    <w:rsid w:val="00683554"/>
    <w:rsid w:val="00684303"/>
    <w:rsid w:val="00684311"/>
    <w:rsid w:val="006846B2"/>
    <w:rsid w:val="00684A72"/>
    <w:rsid w:val="006863CE"/>
    <w:rsid w:val="00686468"/>
    <w:rsid w:val="00686B81"/>
    <w:rsid w:val="006871FF"/>
    <w:rsid w:val="0068798B"/>
    <w:rsid w:val="00687C5E"/>
    <w:rsid w:val="00687D5F"/>
    <w:rsid w:val="006900FE"/>
    <w:rsid w:val="0069038B"/>
    <w:rsid w:val="00691028"/>
    <w:rsid w:val="0069382F"/>
    <w:rsid w:val="00693E00"/>
    <w:rsid w:val="00693E04"/>
    <w:rsid w:val="00694962"/>
    <w:rsid w:val="0069692F"/>
    <w:rsid w:val="006971B3"/>
    <w:rsid w:val="00697715"/>
    <w:rsid w:val="00697BB6"/>
    <w:rsid w:val="006A033B"/>
    <w:rsid w:val="006A049F"/>
    <w:rsid w:val="006A065E"/>
    <w:rsid w:val="006A068D"/>
    <w:rsid w:val="006A0922"/>
    <w:rsid w:val="006A099F"/>
    <w:rsid w:val="006A0A61"/>
    <w:rsid w:val="006A0A66"/>
    <w:rsid w:val="006A10B2"/>
    <w:rsid w:val="006A1AF4"/>
    <w:rsid w:val="006A1BF6"/>
    <w:rsid w:val="006A1DAC"/>
    <w:rsid w:val="006A21D9"/>
    <w:rsid w:val="006A23F4"/>
    <w:rsid w:val="006A2744"/>
    <w:rsid w:val="006A30B5"/>
    <w:rsid w:val="006A34F0"/>
    <w:rsid w:val="006A5A5A"/>
    <w:rsid w:val="006A6480"/>
    <w:rsid w:val="006A66CD"/>
    <w:rsid w:val="006A6DFD"/>
    <w:rsid w:val="006A70AD"/>
    <w:rsid w:val="006A741B"/>
    <w:rsid w:val="006B030D"/>
    <w:rsid w:val="006B0740"/>
    <w:rsid w:val="006B09BE"/>
    <w:rsid w:val="006B1521"/>
    <w:rsid w:val="006B1E95"/>
    <w:rsid w:val="006B2F5F"/>
    <w:rsid w:val="006B3528"/>
    <w:rsid w:val="006B36EE"/>
    <w:rsid w:val="006B5698"/>
    <w:rsid w:val="006B5B42"/>
    <w:rsid w:val="006B5E02"/>
    <w:rsid w:val="006B5FD1"/>
    <w:rsid w:val="006B6793"/>
    <w:rsid w:val="006B6825"/>
    <w:rsid w:val="006B6A65"/>
    <w:rsid w:val="006B6A84"/>
    <w:rsid w:val="006B7AEF"/>
    <w:rsid w:val="006C0E1B"/>
    <w:rsid w:val="006C1038"/>
    <w:rsid w:val="006C1DAD"/>
    <w:rsid w:val="006C35C1"/>
    <w:rsid w:val="006C382F"/>
    <w:rsid w:val="006C5510"/>
    <w:rsid w:val="006C5589"/>
    <w:rsid w:val="006C5753"/>
    <w:rsid w:val="006C5A3D"/>
    <w:rsid w:val="006C613B"/>
    <w:rsid w:val="006C6895"/>
    <w:rsid w:val="006C7446"/>
    <w:rsid w:val="006C79F9"/>
    <w:rsid w:val="006D0183"/>
    <w:rsid w:val="006D14BE"/>
    <w:rsid w:val="006D163F"/>
    <w:rsid w:val="006D1A92"/>
    <w:rsid w:val="006D2202"/>
    <w:rsid w:val="006D233E"/>
    <w:rsid w:val="006D2579"/>
    <w:rsid w:val="006D25CF"/>
    <w:rsid w:val="006D2E83"/>
    <w:rsid w:val="006D311C"/>
    <w:rsid w:val="006D31DF"/>
    <w:rsid w:val="006D3671"/>
    <w:rsid w:val="006D3C65"/>
    <w:rsid w:val="006D40AE"/>
    <w:rsid w:val="006D42A2"/>
    <w:rsid w:val="006D4425"/>
    <w:rsid w:val="006D4D88"/>
    <w:rsid w:val="006D4DAD"/>
    <w:rsid w:val="006D4FBF"/>
    <w:rsid w:val="006D527B"/>
    <w:rsid w:val="006D59CE"/>
    <w:rsid w:val="006D65E0"/>
    <w:rsid w:val="006D6CA3"/>
    <w:rsid w:val="006D6F1A"/>
    <w:rsid w:val="006D741B"/>
    <w:rsid w:val="006D7671"/>
    <w:rsid w:val="006D78BE"/>
    <w:rsid w:val="006D7B05"/>
    <w:rsid w:val="006E027A"/>
    <w:rsid w:val="006E044F"/>
    <w:rsid w:val="006E0ACB"/>
    <w:rsid w:val="006E0DA3"/>
    <w:rsid w:val="006E1886"/>
    <w:rsid w:val="006E1B4A"/>
    <w:rsid w:val="006E27A1"/>
    <w:rsid w:val="006E2BB6"/>
    <w:rsid w:val="006E33CF"/>
    <w:rsid w:val="006E3573"/>
    <w:rsid w:val="006E3B5D"/>
    <w:rsid w:val="006E427A"/>
    <w:rsid w:val="006E4659"/>
    <w:rsid w:val="006E46D7"/>
    <w:rsid w:val="006E4811"/>
    <w:rsid w:val="006E5167"/>
    <w:rsid w:val="006E5499"/>
    <w:rsid w:val="006E56D1"/>
    <w:rsid w:val="006F004A"/>
    <w:rsid w:val="006F04DC"/>
    <w:rsid w:val="006F0530"/>
    <w:rsid w:val="006F0AEA"/>
    <w:rsid w:val="006F11E2"/>
    <w:rsid w:val="006F13D5"/>
    <w:rsid w:val="006F1608"/>
    <w:rsid w:val="006F1F30"/>
    <w:rsid w:val="006F2426"/>
    <w:rsid w:val="006F2CEF"/>
    <w:rsid w:val="006F2CF4"/>
    <w:rsid w:val="006F2EF2"/>
    <w:rsid w:val="006F3392"/>
    <w:rsid w:val="006F351C"/>
    <w:rsid w:val="006F4772"/>
    <w:rsid w:val="006F52A5"/>
    <w:rsid w:val="006F5BF3"/>
    <w:rsid w:val="006F5DE7"/>
    <w:rsid w:val="006F5E40"/>
    <w:rsid w:val="006F5FB3"/>
    <w:rsid w:val="006F65FE"/>
    <w:rsid w:val="006F6972"/>
    <w:rsid w:val="006F7DFF"/>
    <w:rsid w:val="0070039A"/>
    <w:rsid w:val="0070066E"/>
    <w:rsid w:val="007007C1"/>
    <w:rsid w:val="0070088E"/>
    <w:rsid w:val="00700A63"/>
    <w:rsid w:val="00701327"/>
    <w:rsid w:val="00703126"/>
    <w:rsid w:val="007033FA"/>
    <w:rsid w:val="00703637"/>
    <w:rsid w:val="007038DA"/>
    <w:rsid w:val="00703A9A"/>
    <w:rsid w:val="007046B9"/>
    <w:rsid w:val="007049FC"/>
    <w:rsid w:val="00704F45"/>
    <w:rsid w:val="00705105"/>
    <w:rsid w:val="00705741"/>
    <w:rsid w:val="00705A37"/>
    <w:rsid w:val="00705B4E"/>
    <w:rsid w:val="00705EFF"/>
    <w:rsid w:val="00705FB1"/>
    <w:rsid w:val="00706579"/>
    <w:rsid w:val="00706B65"/>
    <w:rsid w:val="00707923"/>
    <w:rsid w:val="0071060D"/>
    <w:rsid w:val="00710778"/>
    <w:rsid w:val="007111DC"/>
    <w:rsid w:val="00711286"/>
    <w:rsid w:val="007127AC"/>
    <w:rsid w:val="007131FD"/>
    <w:rsid w:val="007136A7"/>
    <w:rsid w:val="0071374C"/>
    <w:rsid w:val="00714082"/>
    <w:rsid w:val="007140B5"/>
    <w:rsid w:val="007144D7"/>
    <w:rsid w:val="007144DE"/>
    <w:rsid w:val="00714DB6"/>
    <w:rsid w:val="00714EEA"/>
    <w:rsid w:val="00715A02"/>
    <w:rsid w:val="00715DD7"/>
    <w:rsid w:val="0071608B"/>
    <w:rsid w:val="007164D5"/>
    <w:rsid w:val="0071667C"/>
    <w:rsid w:val="007175B4"/>
    <w:rsid w:val="00717F91"/>
    <w:rsid w:val="00717FC1"/>
    <w:rsid w:val="00720ADB"/>
    <w:rsid w:val="0072170B"/>
    <w:rsid w:val="0072170E"/>
    <w:rsid w:val="00721AB1"/>
    <w:rsid w:val="00723AD1"/>
    <w:rsid w:val="00724922"/>
    <w:rsid w:val="007249A1"/>
    <w:rsid w:val="00725548"/>
    <w:rsid w:val="00725B05"/>
    <w:rsid w:val="00725F0A"/>
    <w:rsid w:val="007269AE"/>
    <w:rsid w:val="00726A2D"/>
    <w:rsid w:val="00727EB5"/>
    <w:rsid w:val="00727F5C"/>
    <w:rsid w:val="00727FD8"/>
    <w:rsid w:val="00730C5F"/>
    <w:rsid w:val="00730CBE"/>
    <w:rsid w:val="00731920"/>
    <w:rsid w:val="00731E8A"/>
    <w:rsid w:val="00732251"/>
    <w:rsid w:val="007325EB"/>
    <w:rsid w:val="00732B1F"/>
    <w:rsid w:val="00732E0E"/>
    <w:rsid w:val="007336EA"/>
    <w:rsid w:val="007340A0"/>
    <w:rsid w:val="007341D4"/>
    <w:rsid w:val="007367F7"/>
    <w:rsid w:val="007369E8"/>
    <w:rsid w:val="00736ACA"/>
    <w:rsid w:val="00740D5B"/>
    <w:rsid w:val="00741007"/>
    <w:rsid w:val="007410D8"/>
    <w:rsid w:val="00741C6A"/>
    <w:rsid w:val="00742007"/>
    <w:rsid w:val="007427C8"/>
    <w:rsid w:val="007429AD"/>
    <w:rsid w:val="00742C30"/>
    <w:rsid w:val="007430F4"/>
    <w:rsid w:val="007431CA"/>
    <w:rsid w:val="00743585"/>
    <w:rsid w:val="00743FB1"/>
    <w:rsid w:val="00744049"/>
    <w:rsid w:val="00744BA6"/>
    <w:rsid w:val="00745BA3"/>
    <w:rsid w:val="00745F6F"/>
    <w:rsid w:val="0074629B"/>
    <w:rsid w:val="00746709"/>
    <w:rsid w:val="007467DE"/>
    <w:rsid w:val="00746843"/>
    <w:rsid w:val="0074699F"/>
    <w:rsid w:val="00746ABA"/>
    <w:rsid w:val="00746DD3"/>
    <w:rsid w:val="00746DE5"/>
    <w:rsid w:val="007472B4"/>
    <w:rsid w:val="007478F8"/>
    <w:rsid w:val="00750C78"/>
    <w:rsid w:val="00750F8A"/>
    <w:rsid w:val="007515AD"/>
    <w:rsid w:val="00752064"/>
    <w:rsid w:val="0075285F"/>
    <w:rsid w:val="00754C1B"/>
    <w:rsid w:val="0075559E"/>
    <w:rsid w:val="00756D65"/>
    <w:rsid w:val="00756E2E"/>
    <w:rsid w:val="00756E69"/>
    <w:rsid w:val="00757531"/>
    <w:rsid w:val="007576CB"/>
    <w:rsid w:val="00760032"/>
    <w:rsid w:val="0076015E"/>
    <w:rsid w:val="007609F3"/>
    <w:rsid w:val="00761070"/>
    <w:rsid w:val="00761F50"/>
    <w:rsid w:val="00762135"/>
    <w:rsid w:val="0076268F"/>
    <w:rsid w:val="00762C65"/>
    <w:rsid w:val="00762D1C"/>
    <w:rsid w:val="00763DD0"/>
    <w:rsid w:val="00763E85"/>
    <w:rsid w:val="00764377"/>
    <w:rsid w:val="00764681"/>
    <w:rsid w:val="007646D6"/>
    <w:rsid w:val="00764FF9"/>
    <w:rsid w:val="007651EE"/>
    <w:rsid w:val="0076616C"/>
    <w:rsid w:val="00766346"/>
    <w:rsid w:val="00766668"/>
    <w:rsid w:val="00766CB3"/>
    <w:rsid w:val="00767B95"/>
    <w:rsid w:val="00767E8C"/>
    <w:rsid w:val="00770261"/>
    <w:rsid w:val="00771E15"/>
    <w:rsid w:val="00772293"/>
    <w:rsid w:val="0077235F"/>
    <w:rsid w:val="00772A49"/>
    <w:rsid w:val="0077371D"/>
    <w:rsid w:val="00773A4D"/>
    <w:rsid w:val="00773EDE"/>
    <w:rsid w:val="007744E3"/>
    <w:rsid w:val="00774A0F"/>
    <w:rsid w:val="00774E09"/>
    <w:rsid w:val="007751B6"/>
    <w:rsid w:val="00775D39"/>
    <w:rsid w:val="00776248"/>
    <w:rsid w:val="0077652D"/>
    <w:rsid w:val="007774C7"/>
    <w:rsid w:val="00777B2F"/>
    <w:rsid w:val="00777DCF"/>
    <w:rsid w:val="007803D6"/>
    <w:rsid w:val="00780ABC"/>
    <w:rsid w:val="00780F4C"/>
    <w:rsid w:val="00781048"/>
    <w:rsid w:val="00781738"/>
    <w:rsid w:val="007819B9"/>
    <w:rsid w:val="00781C64"/>
    <w:rsid w:val="00783431"/>
    <w:rsid w:val="00783853"/>
    <w:rsid w:val="00783D8F"/>
    <w:rsid w:val="00784EA1"/>
    <w:rsid w:val="007850A0"/>
    <w:rsid w:val="007851BA"/>
    <w:rsid w:val="00785248"/>
    <w:rsid w:val="00786818"/>
    <w:rsid w:val="00786895"/>
    <w:rsid w:val="00786B6B"/>
    <w:rsid w:val="007872F9"/>
    <w:rsid w:val="00787E17"/>
    <w:rsid w:val="007907B7"/>
    <w:rsid w:val="00791BC1"/>
    <w:rsid w:val="00791BDA"/>
    <w:rsid w:val="00792B40"/>
    <w:rsid w:val="00792FE7"/>
    <w:rsid w:val="0079381C"/>
    <w:rsid w:val="00793A53"/>
    <w:rsid w:val="00793D67"/>
    <w:rsid w:val="00795780"/>
    <w:rsid w:val="007957A9"/>
    <w:rsid w:val="0079598A"/>
    <w:rsid w:val="00795C01"/>
    <w:rsid w:val="00795E3C"/>
    <w:rsid w:val="00796051"/>
    <w:rsid w:val="00796179"/>
    <w:rsid w:val="00796515"/>
    <w:rsid w:val="00796AA6"/>
    <w:rsid w:val="007A02F9"/>
    <w:rsid w:val="007A0EEB"/>
    <w:rsid w:val="007A1505"/>
    <w:rsid w:val="007A17C8"/>
    <w:rsid w:val="007A1C44"/>
    <w:rsid w:val="007A1C5E"/>
    <w:rsid w:val="007A2553"/>
    <w:rsid w:val="007A25A2"/>
    <w:rsid w:val="007A2D1D"/>
    <w:rsid w:val="007A3176"/>
    <w:rsid w:val="007A35F6"/>
    <w:rsid w:val="007A3793"/>
    <w:rsid w:val="007A47A2"/>
    <w:rsid w:val="007A4FA7"/>
    <w:rsid w:val="007A59D4"/>
    <w:rsid w:val="007A6052"/>
    <w:rsid w:val="007A6459"/>
    <w:rsid w:val="007A68B1"/>
    <w:rsid w:val="007A6AA0"/>
    <w:rsid w:val="007A6EB7"/>
    <w:rsid w:val="007A746B"/>
    <w:rsid w:val="007A7680"/>
    <w:rsid w:val="007A78A6"/>
    <w:rsid w:val="007B07A8"/>
    <w:rsid w:val="007B0C03"/>
    <w:rsid w:val="007B0FD2"/>
    <w:rsid w:val="007B181B"/>
    <w:rsid w:val="007B203F"/>
    <w:rsid w:val="007B232A"/>
    <w:rsid w:val="007B2935"/>
    <w:rsid w:val="007B380D"/>
    <w:rsid w:val="007B4018"/>
    <w:rsid w:val="007B4DFA"/>
    <w:rsid w:val="007B575F"/>
    <w:rsid w:val="007B6261"/>
    <w:rsid w:val="007B6945"/>
    <w:rsid w:val="007B7295"/>
    <w:rsid w:val="007B73ED"/>
    <w:rsid w:val="007B7AAE"/>
    <w:rsid w:val="007B7C70"/>
    <w:rsid w:val="007C06C0"/>
    <w:rsid w:val="007C06DB"/>
    <w:rsid w:val="007C09C2"/>
    <w:rsid w:val="007C13D2"/>
    <w:rsid w:val="007C1B8C"/>
    <w:rsid w:val="007C270F"/>
    <w:rsid w:val="007C2EB8"/>
    <w:rsid w:val="007C314C"/>
    <w:rsid w:val="007C3779"/>
    <w:rsid w:val="007C384B"/>
    <w:rsid w:val="007C3981"/>
    <w:rsid w:val="007C47C7"/>
    <w:rsid w:val="007C510E"/>
    <w:rsid w:val="007C52C2"/>
    <w:rsid w:val="007C5549"/>
    <w:rsid w:val="007C6058"/>
    <w:rsid w:val="007C654E"/>
    <w:rsid w:val="007C6557"/>
    <w:rsid w:val="007C6A47"/>
    <w:rsid w:val="007C6F70"/>
    <w:rsid w:val="007C74D2"/>
    <w:rsid w:val="007C7FF3"/>
    <w:rsid w:val="007D0845"/>
    <w:rsid w:val="007D13F1"/>
    <w:rsid w:val="007D16A3"/>
    <w:rsid w:val="007D1D3D"/>
    <w:rsid w:val="007D3399"/>
    <w:rsid w:val="007D3AE4"/>
    <w:rsid w:val="007D3C8A"/>
    <w:rsid w:val="007D4024"/>
    <w:rsid w:val="007D5287"/>
    <w:rsid w:val="007D6258"/>
    <w:rsid w:val="007D7A47"/>
    <w:rsid w:val="007D7D27"/>
    <w:rsid w:val="007E00D3"/>
    <w:rsid w:val="007E00F6"/>
    <w:rsid w:val="007E04A7"/>
    <w:rsid w:val="007E0660"/>
    <w:rsid w:val="007E0B13"/>
    <w:rsid w:val="007E1901"/>
    <w:rsid w:val="007E1BA0"/>
    <w:rsid w:val="007E21AB"/>
    <w:rsid w:val="007E23FA"/>
    <w:rsid w:val="007E2846"/>
    <w:rsid w:val="007E2A7A"/>
    <w:rsid w:val="007E2CCD"/>
    <w:rsid w:val="007E2E33"/>
    <w:rsid w:val="007E2E47"/>
    <w:rsid w:val="007E305C"/>
    <w:rsid w:val="007E39E7"/>
    <w:rsid w:val="007E3E85"/>
    <w:rsid w:val="007E45DF"/>
    <w:rsid w:val="007E4703"/>
    <w:rsid w:val="007E4F9E"/>
    <w:rsid w:val="007E50B8"/>
    <w:rsid w:val="007E56BE"/>
    <w:rsid w:val="007E6636"/>
    <w:rsid w:val="007E68D9"/>
    <w:rsid w:val="007E6C57"/>
    <w:rsid w:val="007E741D"/>
    <w:rsid w:val="007E780F"/>
    <w:rsid w:val="007F04BC"/>
    <w:rsid w:val="007F07CC"/>
    <w:rsid w:val="007F09A7"/>
    <w:rsid w:val="007F0E15"/>
    <w:rsid w:val="007F1152"/>
    <w:rsid w:val="007F1A5E"/>
    <w:rsid w:val="007F2C91"/>
    <w:rsid w:val="007F322E"/>
    <w:rsid w:val="007F341E"/>
    <w:rsid w:val="007F409B"/>
    <w:rsid w:val="007F4569"/>
    <w:rsid w:val="007F46ED"/>
    <w:rsid w:val="007F4DFE"/>
    <w:rsid w:val="007F515D"/>
    <w:rsid w:val="007F5CAC"/>
    <w:rsid w:val="007F5D63"/>
    <w:rsid w:val="007F5F93"/>
    <w:rsid w:val="007F5F95"/>
    <w:rsid w:val="008001C0"/>
    <w:rsid w:val="008004F6"/>
    <w:rsid w:val="00800658"/>
    <w:rsid w:val="00800BBE"/>
    <w:rsid w:val="00801292"/>
    <w:rsid w:val="00801414"/>
    <w:rsid w:val="00801D26"/>
    <w:rsid w:val="00802306"/>
    <w:rsid w:val="00802376"/>
    <w:rsid w:val="00802B01"/>
    <w:rsid w:val="00802D7F"/>
    <w:rsid w:val="00803263"/>
    <w:rsid w:val="008032CE"/>
    <w:rsid w:val="008039CF"/>
    <w:rsid w:val="00804269"/>
    <w:rsid w:val="008046D5"/>
    <w:rsid w:val="0080474C"/>
    <w:rsid w:val="008047BB"/>
    <w:rsid w:val="00804D52"/>
    <w:rsid w:val="008053CC"/>
    <w:rsid w:val="00805452"/>
    <w:rsid w:val="00805BA9"/>
    <w:rsid w:val="00806A85"/>
    <w:rsid w:val="00810380"/>
    <w:rsid w:val="0081045E"/>
    <w:rsid w:val="0081048C"/>
    <w:rsid w:val="0081116C"/>
    <w:rsid w:val="00811180"/>
    <w:rsid w:val="00812E4F"/>
    <w:rsid w:val="00813824"/>
    <w:rsid w:val="008139B3"/>
    <w:rsid w:val="00813E7C"/>
    <w:rsid w:val="00814877"/>
    <w:rsid w:val="00815394"/>
    <w:rsid w:val="00816105"/>
    <w:rsid w:val="00816526"/>
    <w:rsid w:val="0081658D"/>
    <w:rsid w:val="00816C94"/>
    <w:rsid w:val="00817060"/>
    <w:rsid w:val="00817282"/>
    <w:rsid w:val="00817687"/>
    <w:rsid w:val="008204E3"/>
    <w:rsid w:val="008209C9"/>
    <w:rsid w:val="00820B2E"/>
    <w:rsid w:val="00820B67"/>
    <w:rsid w:val="00820C04"/>
    <w:rsid w:val="00820E10"/>
    <w:rsid w:val="0082126F"/>
    <w:rsid w:val="00821A1D"/>
    <w:rsid w:val="00821FAD"/>
    <w:rsid w:val="0082212E"/>
    <w:rsid w:val="0082227F"/>
    <w:rsid w:val="00823695"/>
    <w:rsid w:val="00823C74"/>
    <w:rsid w:val="00824ED9"/>
    <w:rsid w:val="00825515"/>
    <w:rsid w:val="008256B7"/>
    <w:rsid w:val="008265D5"/>
    <w:rsid w:val="008303F9"/>
    <w:rsid w:val="00830679"/>
    <w:rsid w:val="0083135C"/>
    <w:rsid w:val="00831683"/>
    <w:rsid w:val="00831B59"/>
    <w:rsid w:val="00831C25"/>
    <w:rsid w:val="00831DA7"/>
    <w:rsid w:val="00831F64"/>
    <w:rsid w:val="008322BA"/>
    <w:rsid w:val="00832A46"/>
    <w:rsid w:val="00833781"/>
    <w:rsid w:val="00834015"/>
    <w:rsid w:val="00834753"/>
    <w:rsid w:val="008347BC"/>
    <w:rsid w:val="00834B20"/>
    <w:rsid w:val="00834D95"/>
    <w:rsid w:val="008351EA"/>
    <w:rsid w:val="00835AAC"/>
    <w:rsid w:val="0083606E"/>
    <w:rsid w:val="00836D14"/>
    <w:rsid w:val="00836EDE"/>
    <w:rsid w:val="008375C3"/>
    <w:rsid w:val="00837F7C"/>
    <w:rsid w:val="00837FB6"/>
    <w:rsid w:val="008404FC"/>
    <w:rsid w:val="00840A66"/>
    <w:rsid w:val="00840F6D"/>
    <w:rsid w:val="008410C5"/>
    <w:rsid w:val="0084206C"/>
    <w:rsid w:val="00843049"/>
    <w:rsid w:val="0084333D"/>
    <w:rsid w:val="00843871"/>
    <w:rsid w:val="00843FC3"/>
    <w:rsid w:val="008445B8"/>
    <w:rsid w:val="00844964"/>
    <w:rsid w:val="00844B7E"/>
    <w:rsid w:val="00845451"/>
    <w:rsid w:val="00845B1F"/>
    <w:rsid w:val="00845FCF"/>
    <w:rsid w:val="0084783C"/>
    <w:rsid w:val="00847B64"/>
    <w:rsid w:val="008501A9"/>
    <w:rsid w:val="00850633"/>
    <w:rsid w:val="00850F9B"/>
    <w:rsid w:val="008510E9"/>
    <w:rsid w:val="008518DB"/>
    <w:rsid w:val="00851D4E"/>
    <w:rsid w:val="00853438"/>
    <w:rsid w:val="0085353D"/>
    <w:rsid w:val="00853551"/>
    <w:rsid w:val="00853654"/>
    <w:rsid w:val="00853E43"/>
    <w:rsid w:val="00853EE0"/>
    <w:rsid w:val="0085447F"/>
    <w:rsid w:val="00854785"/>
    <w:rsid w:val="00854CFA"/>
    <w:rsid w:val="0085502D"/>
    <w:rsid w:val="0085544B"/>
    <w:rsid w:val="00855A59"/>
    <w:rsid w:val="00856421"/>
    <w:rsid w:val="00856CD5"/>
    <w:rsid w:val="008572C9"/>
    <w:rsid w:val="008577A4"/>
    <w:rsid w:val="00857D84"/>
    <w:rsid w:val="008606B2"/>
    <w:rsid w:val="008609EF"/>
    <w:rsid w:val="00860B37"/>
    <w:rsid w:val="00860F58"/>
    <w:rsid w:val="00862927"/>
    <w:rsid w:val="00862EE7"/>
    <w:rsid w:val="00863D29"/>
    <w:rsid w:val="00863DF6"/>
    <w:rsid w:val="00864206"/>
    <w:rsid w:val="00864D1E"/>
    <w:rsid w:val="00864EDD"/>
    <w:rsid w:val="008652B6"/>
    <w:rsid w:val="008662E4"/>
    <w:rsid w:val="00867CB9"/>
    <w:rsid w:val="00870483"/>
    <w:rsid w:val="0087067A"/>
    <w:rsid w:val="008707CE"/>
    <w:rsid w:val="00870AC0"/>
    <w:rsid w:val="00871201"/>
    <w:rsid w:val="008718C7"/>
    <w:rsid w:val="00872467"/>
    <w:rsid w:val="00872E55"/>
    <w:rsid w:val="00873C42"/>
    <w:rsid w:val="00874505"/>
    <w:rsid w:val="00875503"/>
    <w:rsid w:val="00875E71"/>
    <w:rsid w:val="00876240"/>
    <w:rsid w:val="00876356"/>
    <w:rsid w:val="008769FA"/>
    <w:rsid w:val="00876A9E"/>
    <w:rsid w:val="00876C1C"/>
    <w:rsid w:val="00876D55"/>
    <w:rsid w:val="008770E2"/>
    <w:rsid w:val="00877343"/>
    <w:rsid w:val="00877F12"/>
    <w:rsid w:val="00880375"/>
    <w:rsid w:val="008819E7"/>
    <w:rsid w:val="008847BE"/>
    <w:rsid w:val="00884916"/>
    <w:rsid w:val="00884973"/>
    <w:rsid w:val="0088697F"/>
    <w:rsid w:val="008872B9"/>
    <w:rsid w:val="00887C0A"/>
    <w:rsid w:val="00887D53"/>
    <w:rsid w:val="00887EA2"/>
    <w:rsid w:val="008903A1"/>
    <w:rsid w:val="0089053F"/>
    <w:rsid w:val="00890742"/>
    <w:rsid w:val="008923CD"/>
    <w:rsid w:val="00892AA7"/>
    <w:rsid w:val="00893B52"/>
    <w:rsid w:val="00894455"/>
    <w:rsid w:val="00894481"/>
    <w:rsid w:val="00894505"/>
    <w:rsid w:val="00894729"/>
    <w:rsid w:val="00894E08"/>
    <w:rsid w:val="00896C74"/>
    <w:rsid w:val="00896F8D"/>
    <w:rsid w:val="00897334"/>
    <w:rsid w:val="008973F2"/>
    <w:rsid w:val="0089751A"/>
    <w:rsid w:val="00897568"/>
    <w:rsid w:val="008A05C2"/>
    <w:rsid w:val="008A0BFA"/>
    <w:rsid w:val="008A1792"/>
    <w:rsid w:val="008A19A4"/>
    <w:rsid w:val="008A19C2"/>
    <w:rsid w:val="008A233B"/>
    <w:rsid w:val="008A2C74"/>
    <w:rsid w:val="008A3AE8"/>
    <w:rsid w:val="008A410B"/>
    <w:rsid w:val="008A4171"/>
    <w:rsid w:val="008A62FF"/>
    <w:rsid w:val="008A691A"/>
    <w:rsid w:val="008A7B56"/>
    <w:rsid w:val="008A7DCE"/>
    <w:rsid w:val="008B0A87"/>
    <w:rsid w:val="008B0ABD"/>
    <w:rsid w:val="008B10B6"/>
    <w:rsid w:val="008B1767"/>
    <w:rsid w:val="008B25D9"/>
    <w:rsid w:val="008B29C7"/>
    <w:rsid w:val="008B2C16"/>
    <w:rsid w:val="008B303E"/>
    <w:rsid w:val="008B3819"/>
    <w:rsid w:val="008B3934"/>
    <w:rsid w:val="008B3AAB"/>
    <w:rsid w:val="008B3C3F"/>
    <w:rsid w:val="008B3D72"/>
    <w:rsid w:val="008B3EC5"/>
    <w:rsid w:val="008B5407"/>
    <w:rsid w:val="008B554C"/>
    <w:rsid w:val="008B556A"/>
    <w:rsid w:val="008B602D"/>
    <w:rsid w:val="008B6457"/>
    <w:rsid w:val="008B6F3B"/>
    <w:rsid w:val="008C0B7D"/>
    <w:rsid w:val="008C0E97"/>
    <w:rsid w:val="008C17B0"/>
    <w:rsid w:val="008C20A0"/>
    <w:rsid w:val="008C213E"/>
    <w:rsid w:val="008C2711"/>
    <w:rsid w:val="008C29D6"/>
    <w:rsid w:val="008C2C86"/>
    <w:rsid w:val="008C350A"/>
    <w:rsid w:val="008C4329"/>
    <w:rsid w:val="008C5125"/>
    <w:rsid w:val="008C558F"/>
    <w:rsid w:val="008C6244"/>
    <w:rsid w:val="008C64EA"/>
    <w:rsid w:val="008C73C6"/>
    <w:rsid w:val="008C7409"/>
    <w:rsid w:val="008C743E"/>
    <w:rsid w:val="008C7624"/>
    <w:rsid w:val="008C7763"/>
    <w:rsid w:val="008C7900"/>
    <w:rsid w:val="008D0576"/>
    <w:rsid w:val="008D0EC9"/>
    <w:rsid w:val="008D1DEA"/>
    <w:rsid w:val="008D266C"/>
    <w:rsid w:val="008D26E2"/>
    <w:rsid w:val="008D305B"/>
    <w:rsid w:val="008D30EF"/>
    <w:rsid w:val="008D3125"/>
    <w:rsid w:val="008D386E"/>
    <w:rsid w:val="008D4037"/>
    <w:rsid w:val="008D466C"/>
    <w:rsid w:val="008D4709"/>
    <w:rsid w:val="008D5096"/>
    <w:rsid w:val="008D5488"/>
    <w:rsid w:val="008D5F6E"/>
    <w:rsid w:val="008D65AF"/>
    <w:rsid w:val="008D6741"/>
    <w:rsid w:val="008D6D4E"/>
    <w:rsid w:val="008D75D4"/>
    <w:rsid w:val="008D7F2A"/>
    <w:rsid w:val="008E0311"/>
    <w:rsid w:val="008E0426"/>
    <w:rsid w:val="008E0B10"/>
    <w:rsid w:val="008E0D1D"/>
    <w:rsid w:val="008E10B2"/>
    <w:rsid w:val="008E1389"/>
    <w:rsid w:val="008E1408"/>
    <w:rsid w:val="008E20D7"/>
    <w:rsid w:val="008E3478"/>
    <w:rsid w:val="008E3664"/>
    <w:rsid w:val="008E3B2F"/>
    <w:rsid w:val="008E474F"/>
    <w:rsid w:val="008E5153"/>
    <w:rsid w:val="008E58E1"/>
    <w:rsid w:val="008E5D94"/>
    <w:rsid w:val="008E76BD"/>
    <w:rsid w:val="008E7A0A"/>
    <w:rsid w:val="008E7B5D"/>
    <w:rsid w:val="008F0FC5"/>
    <w:rsid w:val="008F0FD5"/>
    <w:rsid w:val="008F16E1"/>
    <w:rsid w:val="008F1778"/>
    <w:rsid w:val="008F1BCC"/>
    <w:rsid w:val="008F222F"/>
    <w:rsid w:val="008F24DF"/>
    <w:rsid w:val="008F289C"/>
    <w:rsid w:val="008F2C20"/>
    <w:rsid w:val="008F3FD6"/>
    <w:rsid w:val="008F4D53"/>
    <w:rsid w:val="008F5525"/>
    <w:rsid w:val="008F639E"/>
    <w:rsid w:val="008F72FE"/>
    <w:rsid w:val="008F75E4"/>
    <w:rsid w:val="008F7E70"/>
    <w:rsid w:val="00900277"/>
    <w:rsid w:val="009002F2"/>
    <w:rsid w:val="0090161F"/>
    <w:rsid w:val="00901827"/>
    <w:rsid w:val="00901B16"/>
    <w:rsid w:val="00902F41"/>
    <w:rsid w:val="00903115"/>
    <w:rsid w:val="009035AB"/>
    <w:rsid w:val="009038F7"/>
    <w:rsid w:val="00903A48"/>
    <w:rsid w:val="00904504"/>
    <w:rsid w:val="009050FB"/>
    <w:rsid w:val="00905197"/>
    <w:rsid w:val="0090599A"/>
    <w:rsid w:val="00905BD9"/>
    <w:rsid w:val="009063AB"/>
    <w:rsid w:val="009065E2"/>
    <w:rsid w:val="0090671E"/>
    <w:rsid w:val="00906ECA"/>
    <w:rsid w:val="0090720F"/>
    <w:rsid w:val="009079AA"/>
    <w:rsid w:val="00907D57"/>
    <w:rsid w:val="00907F7B"/>
    <w:rsid w:val="009103C5"/>
    <w:rsid w:val="00910583"/>
    <w:rsid w:val="009108A0"/>
    <w:rsid w:val="00910E6B"/>
    <w:rsid w:val="009111D7"/>
    <w:rsid w:val="00911B76"/>
    <w:rsid w:val="00912D21"/>
    <w:rsid w:val="009139CA"/>
    <w:rsid w:val="0091485E"/>
    <w:rsid w:val="00914C5E"/>
    <w:rsid w:val="00916025"/>
    <w:rsid w:val="009170D9"/>
    <w:rsid w:val="009172A9"/>
    <w:rsid w:val="00917B6B"/>
    <w:rsid w:val="00920DA0"/>
    <w:rsid w:val="0092142E"/>
    <w:rsid w:val="009225FB"/>
    <w:rsid w:val="009226EC"/>
    <w:rsid w:val="00922A2A"/>
    <w:rsid w:val="00923802"/>
    <w:rsid w:val="00923807"/>
    <w:rsid w:val="00923DCF"/>
    <w:rsid w:val="00924376"/>
    <w:rsid w:val="00924604"/>
    <w:rsid w:val="00924F45"/>
    <w:rsid w:val="00925A8C"/>
    <w:rsid w:val="00925CB5"/>
    <w:rsid w:val="00926814"/>
    <w:rsid w:val="009274BB"/>
    <w:rsid w:val="00927637"/>
    <w:rsid w:val="00927AD6"/>
    <w:rsid w:val="009307AC"/>
    <w:rsid w:val="00930D0F"/>
    <w:rsid w:val="00930E49"/>
    <w:rsid w:val="009314E2"/>
    <w:rsid w:val="00931820"/>
    <w:rsid w:val="0093190D"/>
    <w:rsid w:val="00931E87"/>
    <w:rsid w:val="009327EE"/>
    <w:rsid w:val="00932B9E"/>
    <w:rsid w:val="00932EFD"/>
    <w:rsid w:val="0093377D"/>
    <w:rsid w:val="00933A56"/>
    <w:rsid w:val="00934ABE"/>
    <w:rsid w:val="00934BE3"/>
    <w:rsid w:val="0093508C"/>
    <w:rsid w:val="00935BFE"/>
    <w:rsid w:val="00935C74"/>
    <w:rsid w:val="0093653D"/>
    <w:rsid w:val="0093680B"/>
    <w:rsid w:val="00937814"/>
    <w:rsid w:val="00937B91"/>
    <w:rsid w:val="00937D1C"/>
    <w:rsid w:val="0094185C"/>
    <w:rsid w:val="00942519"/>
    <w:rsid w:val="00942DA0"/>
    <w:rsid w:val="00942DCD"/>
    <w:rsid w:val="00942ECE"/>
    <w:rsid w:val="00943057"/>
    <w:rsid w:val="009432A9"/>
    <w:rsid w:val="00943CAB"/>
    <w:rsid w:val="0094427F"/>
    <w:rsid w:val="009445CA"/>
    <w:rsid w:val="00944E70"/>
    <w:rsid w:val="00944FF2"/>
    <w:rsid w:val="00945CA4"/>
    <w:rsid w:val="00945F0A"/>
    <w:rsid w:val="00946800"/>
    <w:rsid w:val="00947A87"/>
    <w:rsid w:val="00947D0E"/>
    <w:rsid w:val="00950BDC"/>
    <w:rsid w:val="0095112B"/>
    <w:rsid w:val="00952998"/>
    <w:rsid w:val="00952BA1"/>
    <w:rsid w:val="00952BD3"/>
    <w:rsid w:val="00952FF4"/>
    <w:rsid w:val="00953145"/>
    <w:rsid w:val="009532F4"/>
    <w:rsid w:val="00953420"/>
    <w:rsid w:val="009554FA"/>
    <w:rsid w:val="00955C8C"/>
    <w:rsid w:val="00955EF9"/>
    <w:rsid w:val="00955F76"/>
    <w:rsid w:val="00955F94"/>
    <w:rsid w:val="00956179"/>
    <w:rsid w:val="009563E3"/>
    <w:rsid w:val="00956600"/>
    <w:rsid w:val="00956668"/>
    <w:rsid w:val="00956C6B"/>
    <w:rsid w:val="00957844"/>
    <w:rsid w:val="009605BD"/>
    <w:rsid w:val="00960745"/>
    <w:rsid w:val="009607EE"/>
    <w:rsid w:val="0096081D"/>
    <w:rsid w:val="009610CD"/>
    <w:rsid w:val="00961443"/>
    <w:rsid w:val="0096199F"/>
    <w:rsid w:val="00961A73"/>
    <w:rsid w:val="00962000"/>
    <w:rsid w:val="009622CE"/>
    <w:rsid w:val="009629E2"/>
    <w:rsid w:val="00963E21"/>
    <w:rsid w:val="00964D82"/>
    <w:rsid w:val="00964E89"/>
    <w:rsid w:val="009652E5"/>
    <w:rsid w:val="00965891"/>
    <w:rsid w:val="0096603A"/>
    <w:rsid w:val="009662D7"/>
    <w:rsid w:val="009668CF"/>
    <w:rsid w:val="009668FE"/>
    <w:rsid w:val="0096707A"/>
    <w:rsid w:val="0096775A"/>
    <w:rsid w:val="0097034B"/>
    <w:rsid w:val="0097059E"/>
    <w:rsid w:val="00970D7A"/>
    <w:rsid w:val="00970EE9"/>
    <w:rsid w:val="00971977"/>
    <w:rsid w:val="00972196"/>
    <w:rsid w:val="00972593"/>
    <w:rsid w:val="00975426"/>
    <w:rsid w:val="00975735"/>
    <w:rsid w:val="0097581D"/>
    <w:rsid w:val="009759FB"/>
    <w:rsid w:val="00975E29"/>
    <w:rsid w:val="00976E61"/>
    <w:rsid w:val="0097794D"/>
    <w:rsid w:val="00980182"/>
    <w:rsid w:val="00980443"/>
    <w:rsid w:val="00980DC3"/>
    <w:rsid w:val="00981702"/>
    <w:rsid w:val="00981F26"/>
    <w:rsid w:val="00982A8D"/>
    <w:rsid w:val="00983369"/>
    <w:rsid w:val="009834A3"/>
    <w:rsid w:val="00983574"/>
    <w:rsid w:val="00983CC2"/>
    <w:rsid w:val="009850FD"/>
    <w:rsid w:val="0098524A"/>
    <w:rsid w:val="0098556D"/>
    <w:rsid w:val="00985F9E"/>
    <w:rsid w:val="00986735"/>
    <w:rsid w:val="009867D1"/>
    <w:rsid w:val="00986FD4"/>
    <w:rsid w:val="009900A1"/>
    <w:rsid w:val="00990110"/>
    <w:rsid w:val="0099075D"/>
    <w:rsid w:val="0099088C"/>
    <w:rsid w:val="00990FE6"/>
    <w:rsid w:val="0099177A"/>
    <w:rsid w:val="00991947"/>
    <w:rsid w:val="00991B83"/>
    <w:rsid w:val="009921AF"/>
    <w:rsid w:val="009935B5"/>
    <w:rsid w:val="00993890"/>
    <w:rsid w:val="00994578"/>
    <w:rsid w:val="009953C3"/>
    <w:rsid w:val="00995B8C"/>
    <w:rsid w:val="00995CE5"/>
    <w:rsid w:val="009966EC"/>
    <w:rsid w:val="00996799"/>
    <w:rsid w:val="009971AA"/>
    <w:rsid w:val="009974ED"/>
    <w:rsid w:val="009979C5"/>
    <w:rsid w:val="00997E8F"/>
    <w:rsid w:val="009A01BE"/>
    <w:rsid w:val="009A0376"/>
    <w:rsid w:val="009A0459"/>
    <w:rsid w:val="009A07C2"/>
    <w:rsid w:val="009A0ED7"/>
    <w:rsid w:val="009A1306"/>
    <w:rsid w:val="009A1774"/>
    <w:rsid w:val="009A2667"/>
    <w:rsid w:val="009A32F6"/>
    <w:rsid w:val="009A43E6"/>
    <w:rsid w:val="009A4A21"/>
    <w:rsid w:val="009A4E33"/>
    <w:rsid w:val="009A5695"/>
    <w:rsid w:val="009A5EC2"/>
    <w:rsid w:val="009A680F"/>
    <w:rsid w:val="009A6828"/>
    <w:rsid w:val="009A6B29"/>
    <w:rsid w:val="009A7195"/>
    <w:rsid w:val="009A71D5"/>
    <w:rsid w:val="009A78C6"/>
    <w:rsid w:val="009A7EFA"/>
    <w:rsid w:val="009A7F5B"/>
    <w:rsid w:val="009B0173"/>
    <w:rsid w:val="009B0D9D"/>
    <w:rsid w:val="009B164A"/>
    <w:rsid w:val="009B16E0"/>
    <w:rsid w:val="009B1CC2"/>
    <w:rsid w:val="009B2B3C"/>
    <w:rsid w:val="009B2BF1"/>
    <w:rsid w:val="009B2D63"/>
    <w:rsid w:val="009B30BB"/>
    <w:rsid w:val="009B3437"/>
    <w:rsid w:val="009B3805"/>
    <w:rsid w:val="009B3841"/>
    <w:rsid w:val="009B4DF9"/>
    <w:rsid w:val="009B4ECE"/>
    <w:rsid w:val="009B51FF"/>
    <w:rsid w:val="009B5566"/>
    <w:rsid w:val="009B592A"/>
    <w:rsid w:val="009B5C60"/>
    <w:rsid w:val="009B60AF"/>
    <w:rsid w:val="009B633F"/>
    <w:rsid w:val="009B63A7"/>
    <w:rsid w:val="009B6AA6"/>
    <w:rsid w:val="009B6DC2"/>
    <w:rsid w:val="009B7324"/>
    <w:rsid w:val="009B76F8"/>
    <w:rsid w:val="009B77D7"/>
    <w:rsid w:val="009B7914"/>
    <w:rsid w:val="009B79E9"/>
    <w:rsid w:val="009B7FF1"/>
    <w:rsid w:val="009C03AE"/>
    <w:rsid w:val="009C053E"/>
    <w:rsid w:val="009C0B28"/>
    <w:rsid w:val="009C0CCA"/>
    <w:rsid w:val="009C0FCC"/>
    <w:rsid w:val="009C1491"/>
    <w:rsid w:val="009C1AA2"/>
    <w:rsid w:val="009C1E49"/>
    <w:rsid w:val="009C2502"/>
    <w:rsid w:val="009C252F"/>
    <w:rsid w:val="009C2542"/>
    <w:rsid w:val="009C276F"/>
    <w:rsid w:val="009C2787"/>
    <w:rsid w:val="009C4746"/>
    <w:rsid w:val="009C47D6"/>
    <w:rsid w:val="009C48A0"/>
    <w:rsid w:val="009C4DAA"/>
    <w:rsid w:val="009C5B2B"/>
    <w:rsid w:val="009C68C1"/>
    <w:rsid w:val="009C69E8"/>
    <w:rsid w:val="009C6F14"/>
    <w:rsid w:val="009C709E"/>
    <w:rsid w:val="009C74AC"/>
    <w:rsid w:val="009D0448"/>
    <w:rsid w:val="009D0AFB"/>
    <w:rsid w:val="009D0B17"/>
    <w:rsid w:val="009D15EB"/>
    <w:rsid w:val="009D1D1D"/>
    <w:rsid w:val="009D1F7E"/>
    <w:rsid w:val="009D2627"/>
    <w:rsid w:val="009D26AE"/>
    <w:rsid w:val="009D26D5"/>
    <w:rsid w:val="009D27E9"/>
    <w:rsid w:val="009D39BC"/>
    <w:rsid w:val="009D3EC6"/>
    <w:rsid w:val="009D41B9"/>
    <w:rsid w:val="009D422C"/>
    <w:rsid w:val="009D5855"/>
    <w:rsid w:val="009D6547"/>
    <w:rsid w:val="009D67CB"/>
    <w:rsid w:val="009D6E94"/>
    <w:rsid w:val="009D7CC9"/>
    <w:rsid w:val="009E05B6"/>
    <w:rsid w:val="009E0976"/>
    <w:rsid w:val="009E0D01"/>
    <w:rsid w:val="009E108D"/>
    <w:rsid w:val="009E1D64"/>
    <w:rsid w:val="009E318A"/>
    <w:rsid w:val="009E3711"/>
    <w:rsid w:val="009E3EB8"/>
    <w:rsid w:val="009E4E4D"/>
    <w:rsid w:val="009E53D9"/>
    <w:rsid w:val="009E5BC2"/>
    <w:rsid w:val="009E5FF3"/>
    <w:rsid w:val="009E6289"/>
    <w:rsid w:val="009E68CA"/>
    <w:rsid w:val="009E6DE2"/>
    <w:rsid w:val="009E70C4"/>
    <w:rsid w:val="009E7162"/>
    <w:rsid w:val="009E73FF"/>
    <w:rsid w:val="009E75EA"/>
    <w:rsid w:val="009F0C96"/>
    <w:rsid w:val="009F13DB"/>
    <w:rsid w:val="009F1742"/>
    <w:rsid w:val="009F202A"/>
    <w:rsid w:val="009F2A7C"/>
    <w:rsid w:val="009F38EF"/>
    <w:rsid w:val="009F3D25"/>
    <w:rsid w:val="009F40F1"/>
    <w:rsid w:val="009F47DC"/>
    <w:rsid w:val="009F51BA"/>
    <w:rsid w:val="009F7ABE"/>
    <w:rsid w:val="00A00777"/>
    <w:rsid w:val="00A00944"/>
    <w:rsid w:val="00A00E38"/>
    <w:rsid w:val="00A016CB"/>
    <w:rsid w:val="00A017C0"/>
    <w:rsid w:val="00A01EEC"/>
    <w:rsid w:val="00A02044"/>
    <w:rsid w:val="00A0221F"/>
    <w:rsid w:val="00A0253C"/>
    <w:rsid w:val="00A02AD2"/>
    <w:rsid w:val="00A02D9F"/>
    <w:rsid w:val="00A03386"/>
    <w:rsid w:val="00A03C94"/>
    <w:rsid w:val="00A03FEE"/>
    <w:rsid w:val="00A049D6"/>
    <w:rsid w:val="00A0518A"/>
    <w:rsid w:val="00A05545"/>
    <w:rsid w:val="00A05CBF"/>
    <w:rsid w:val="00A062EF"/>
    <w:rsid w:val="00A06954"/>
    <w:rsid w:val="00A105E8"/>
    <w:rsid w:val="00A1090C"/>
    <w:rsid w:val="00A118F6"/>
    <w:rsid w:val="00A130BC"/>
    <w:rsid w:val="00A131BA"/>
    <w:rsid w:val="00A13220"/>
    <w:rsid w:val="00A1361B"/>
    <w:rsid w:val="00A13AD5"/>
    <w:rsid w:val="00A13B0D"/>
    <w:rsid w:val="00A14E50"/>
    <w:rsid w:val="00A14E7E"/>
    <w:rsid w:val="00A14EAF"/>
    <w:rsid w:val="00A150D1"/>
    <w:rsid w:val="00A153E1"/>
    <w:rsid w:val="00A1566B"/>
    <w:rsid w:val="00A15EA1"/>
    <w:rsid w:val="00A16380"/>
    <w:rsid w:val="00A16E24"/>
    <w:rsid w:val="00A17A63"/>
    <w:rsid w:val="00A17E88"/>
    <w:rsid w:val="00A17F51"/>
    <w:rsid w:val="00A20BA5"/>
    <w:rsid w:val="00A21020"/>
    <w:rsid w:val="00A210A0"/>
    <w:rsid w:val="00A21A72"/>
    <w:rsid w:val="00A228A9"/>
    <w:rsid w:val="00A23356"/>
    <w:rsid w:val="00A2358B"/>
    <w:rsid w:val="00A237FD"/>
    <w:rsid w:val="00A240A1"/>
    <w:rsid w:val="00A24D36"/>
    <w:rsid w:val="00A2520C"/>
    <w:rsid w:val="00A25270"/>
    <w:rsid w:val="00A25546"/>
    <w:rsid w:val="00A2561B"/>
    <w:rsid w:val="00A262B4"/>
    <w:rsid w:val="00A27E2B"/>
    <w:rsid w:val="00A27FD8"/>
    <w:rsid w:val="00A316DA"/>
    <w:rsid w:val="00A320D1"/>
    <w:rsid w:val="00A32507"/>
    <w:rsid w:val="00A32528"/>
    <w:rsid w:val="00A328CA"/>
    <w:rsid w:val="00A32F03"/>
    <w:rsid w:val="00A333E7"/>
    <w:rsid w:val="00A3380F"/>
    <w:rsid w:val="00A3497F"/>
    <w:rsid w:val="00A34FE9"/>
    <w:rsid w:val="00A3518F"/>
    <w:rsid w:val="00A3522C"/>
    <w:rsid w:val="00A36935"/>
    <w:rsid w:val="00A37532"/>
    <w:rsid w:val="00A3773E"/>
    <w:rsid w:val="00A37CF5"/>
    <w:rsid w:val="00A40BC7"/>
    <w:rsid w:val="00A41264"/>
    <w:rsid w:val="00A41629"/>
    <w:rsid w:val="00A416B4"/>
    <w:rsid w:val="00A41AAE"/>
    <w:rsid w:val="00A4240D"/>
    <w:rsid w:val="00A424C0"/>
    <w:rsid w:val="00A42ECB"/>
    <w:rsid w:val="00A43324"/>
    <w:rsid w:val="00A4369D"/>
    <w:rsid w:val="00A441C6"/>
    <w:rsid w:val="00A44C29"/>
    <w:rsid w:val="00A44F3A"/>
    <w:rsid w:val="00A4508F"/>
    <w:rsid w:val="00A4556C"/>
    <w:rsid w:val="00A45CA6"/>
    <w:rsid w:val="00A45CB0"/>
    <w:rsid w:val="00A45E17"/>
    <w:rsid w:val="00A46F59"/>
    <w:rsid w:val="00A46F86"/>
    <w:rsid w:val="00A474BF"/>
    <w:rsid w:val="00A47C58"/>
    <w:rsid w:val="00A47EE8"/>
    <w:rsid w:val="00A47F3D"/>
    <w:rsid w:val="00A5020B"/>
    <w:rsid w:val="00A507F3"/>
    <w:rsid w:val="00A51607"/>
    <w:rsid w:val="00A51A5E"/>
    <w:rsid w:val="00A52089"/>
    <w:rsid w:val="00A526B3"/>
    <w:rsid w:val="00A52976"/>
    <w:rsid w:val="00A52C09"/>
    <w:rsid w:val="00A532A6"/>
    <w:rsid w:val="00A54F66"/>
    <w:rsid w:val="00A55654"/>
    <w:rsid w:val="00A5591C"/>
    <w:rsid w:val="00A55E25"/>
    <w:rsid w:val="00A55FC9"/>
    <w:rsid w:val="00A56120"/>
    <w:rsid w:val="00A56A66"/>
    <w:rsid w:val="00A56D83"/>
    <w:rsid w:val="00A5711B"/>
    <w:rsid w:val="00A579A7"/>
    <w:rsid w:val="00A6016E"/>
    <w:rsid w:val="00A602C8"/>
    <w:rsid w:val="00A6057B"/>
    <w:rsid w:val="00A60987"/>
    <w:rsid w:val="00A614E6"/>
    <w:rsid w:val="00A61C9C"/>
    <w:rsid w:val="00A61F35"/>
    <w:rsid w:val="00A61F7A"/>
    <w:rsid w:val="00A62365"/>
    <w:rsid w:val="00A623D9"/>
    <w:rsid w:val="00A62F62"/>
    <w:rsid w:val="00A6324E"/>
    <w:rsid w:val="00A632C4"/>
    <w:rsid w:val="00A633F7"/>
    <w:rsid w:val="00A63C12"/>
    <w:rsid w:val="00A65499"/>
    <w:rsid w:val="00A65A4F"/>
    <w:rsid w:val="00A65E53"/>
    <w:rsid w:val="00A66212"/>
    <w:rsid w:val="00A66877"/>
    <w:rsid w:val="00A66A2F"/>
    <w:rsid w:val="00A66C1C"/>
    <w:rsid w:val="00A6785D"/>
    <w:rsid w:val="00A67F13"/>
    <w:rsid w:val="00A70683"/>
    <w:rsid w:val="00A70AFA"/>
    <w:rsid w:val="00A7124C"/>
    <w:rsid w:val="00A71322"/>
    <w:rsid w:val="00A71A55"/>
    <w:rsid w:val="00A71C65"/>
    <w:rsid w:val="00A721A6"/>
    <w:rsid w:val="00A7279E"/>
    <w:rsid w:val="00A72AE1"/>
    <w:rsid w:val="00A72B50"/>
    <w:rsid w:val="00A73018"/>
    <w:rsid w:val="00A742D1"/>
    <w:rsid w:val="00A746A8"/>
    <w:rsid w:val="00A74B03"/>
    <w:rsid w:val="00A76092"/>
    <w:rsid w:val="00A761FC"/>
    <w:rsid w:val="00A7624A"/>
    <w:rsid w:val="00A768FC"/>
    <w:rsid w:val="00A76B83"/>
    <w:rsid w:val="00A76DE9"/>
    <w:rsid w:val="00A77055"/>
    <w:rsid w:val="00A8092E"/>
    <w:rsid w:val="00A80A5F"/>
    <w:rsid w:val="00A80DA5"/>
    <w:rsid w:val="00A80DA7"/>
    <w:rsid w:val="00A81130"/>
    <w:rsid w:val="00A81214"/>
    <w:rsid w:val="00A8132B"/>
    <w:rsid w:val="00A818CA"/>
    <w:rsid w:val="00A81A0E"/>
    <w:rsid w:val="00A82471"/>
    <w:rsid w:val="00A83148"/>
    <w:rsid w:val="00A83B92"/>
    <w:rsid w:val="00A83FD4"/>
    <w:rsid w:val="00A84366"/>
    <w:rsid w:val="00A84DA0"/>
    <w:rsid w:val="00A85095"/>
    <w:rsid w:val="00A8547B"/>
    <w:rsid w:val="00A8595F"/>
    <w:rsid w:val="00A85A0A"/>
    <w:rsid w:val="00A85A54"/>
    <w:rsid w:val="00A85C8B"/>
    <w:rsid w:val="00A8660D"/>
    <w:rsid w:val="00A8673E"/>
    <w:rsid w:val="00A869A8"/>
    <w:rsid w:val="00A86C42"/>
    <w:rsid w:val="00A86D33"/>
    <w:rsid w:val="00A86EE5"/>
    <w:rsid w:val="00A879CD"/>
    <w:rsid w:val="00A903ED"/>
    <w:rsid w:val="00A90848"/>
    <w:rsid w:val="00A909D3"/>
    <w:rsid w:val="00A9185B"/>
    <w:rsid w:val="00A91AA2"/>
    <w:rsid w:val="00A92D42"/>
    <w:rsid w:val="00A932F5"/>
    <w:rsid w:val="00A93922"/>
    <w:rsid w:val="00A946C2"/>
    <w:rsid w:val="00A947A0"/>
    <w:rsid w:val="00A948A7"/>
    <w:rsid w:val="00A955DF"/>
    <w:rsid w:val="00A95B53"/>
    <w:rsid w:val="00A95E3C"/>
    <w:rsid w:val="00A963BC"/>
    <w:rsid w:val="00A966F0"/>
    <w:rsid w:val="00A96BD6"/>
    <w:rsid w:val="00A9707E"/>
    <w:rsid w:val="00A976B2"/>
    <w:rsid w:val="00AA0260"/>
    <w:rsid w:val="00AA04D5"/>
    <w:rsid w:val="00AA1126"/>
    <w:rsid w:val="00AA3687"/>
    <w:rsid w:val="00AA3C5F"/>
    <w:rsid w:val="00AA3F90"/>
    <w:rsid w:val="00AA44A1"/>
    <w:rsid w:val="00AA509C"/>
    <w:rsid w:val="00AA51F7"/>
    <w:rsid w:val="00AA5EAE"/>
    <w:rsid w:val="00AA6A87"/>
    <w:rsid w:val="00AA6BBF"/>
    <w:rsid w:val="00AA719F"/>
    <w:rsid w:val="00AA7230"/>
    <w:rsid w:val="00AA77E4"/>
    <w:rsid w:val="00AA7802"/>
    <w:rsid w:val="00AB072A"/>
    <w:rsid w:val="00AB1733"/>
    <w:rsid w:val="00AB1D0E"/>
    <w:rsid w:val="00AB1F0A"/>
    <w:rsid w:val="00AB208D"/>
    <w:rsid w:val="00AB246E"/>
    <w:rsid w:val="00AB25EF"/>
    <w:rsid w:val="00AB2B47"/>
    <w:rsid w:val="00AB36AE"/>
    <w:rsid w:val="00AB3767"/>
    <w:rsid w:val="00AB399C"/>
    <w:rsid w:val="00AB3A06"/>
    <w:rsid w:val="00AB3B06"/>
    <w:rsid w:val="00AB4626"/>
    <w:rsid w:val="00AB471C"/>
    <w:rsid w:val="00AB4BE3"/>
    <w:rsid w:val="00AB5147"/>
    <w:rsid w:val="00AB5929"/>
    <w:rsid w:val="00AB6AFE"/>
    <w:rsid w:val="00AB6EC5"/>
    <w:rsid w:val="00AB743A"/>
    <w:rsid w:val="00AB7560"/>
    <w:rsid w:val="00AC00A3"/>
    <w:rsid w:val="00AC12A3"/>
    <w:rsid w:val="00AC1BB5"/>
    <w:rsid w:val="00AC1C59"/>
    <w:rsid w:val="00AC1FE1"/>
    <w:rsid w:val="00AC260A"/>
    <w:rsid w:val="00AC2EC6"/>
    <w:rsid w:val="00AC2FC1"/>
    <w:rsid w:val="00AC3087"/>
    <w:rsid w:val="00AC30D6"/>
    <w:rsid w:val="00AC31BC"/>
    <w:rsid w:val="00AC3710"/>
    <w:rsid w:val="00AC3803"/>
    <w:rsid w:val="00AC38E9"/>
    <w:rsid w:val="00AC3997"/>
    <w:rsid w:val="00AC3B1E"/>
    <w:rsid w:val="00AC3CC2"/>
    <w:rsid w:val="00AC3F18"/>
    <w:rsid w:val="00AC4057"/>
    <w:rsid w:val="00AC41B2"/>
    <w:rsid w:val="00AC4317"/>
    <w:rsid w:val="00AC4906"/>
    <w:rsid w:val="00AC4971"/>
    <w:rsid w:val="00AC4AFA"/>
    <w:rsid w:val="00AC4C37"/>
    <w:rsid w:val="00AC4ECA"/>
    <w:rsid w:val="00AC4F26"/>
    <w:rsid w:val="00AC501A"/>
    <w:rsid w:val="00AC5979"/>
    <w:rsid w:val="00AC5D23"/>
    <w:rsid w:val="00AC6016"/>
    <w:rsid w:val="00AC62CC"/>
    <w:rsid w:val="00AC6406"/>
    <w:rsid w:val="00AC6605"/>
    <w:rsid w:val="00AC6981"/>
    <w:rsid w:val="00AC6B8C"/>
    <w:rsid w:val="00AC6C3E"/>
    <w:rsid w:val="00AC6C7D"/>
    <w:rsid w:val="00AC6F74"/>
    <w:rsid w:val="00AC7918"/>
    <w:rsid w:val="00AD00C2"/>
    <w:rsid w:val="00AD00EB"/>
    <w:rsid w:val="00AD02B7"/>
    <w:rsid w:val="00AD0A75"/>
    <w:rsid w:val="00AD0D31"/>
    <w:rsid w:val="00AD272F"/>
    <w:rsid w:val="00AD27D7"/>
    <w:rsid w:val="00AD34E6"/>
    <w:rsid w:val="00AD36BA"/>
    <w:rsid w:val="00AD39C0"/>
    <w:rsid w:val="00AD3A8C"/>
    <w:rsid w:val="00AD4C3E"/>
    <w:rsid w:val="00AD4F7F"/>
    <w:rsid w:val="00AD5327"/>
    <w:rsid w:val="00AD540B"/>
    <w:rsid w:val="00AD5FDD"/>
    <w:rsid w:val="00AD6388"/>
    <w:rsid w:val="00AD682A"/>
    <w:rsid w:val="00AD6D49"/>
    <w:rsid w:val="00AD6F08"/>
    <w:rsid w:val="00AD7974"/>
    <w:rsid w:val="00AD7DD0"/>
    <w:rsid w:val="00AE0014"/>
    <w:rsid w:val="00AE02D2"/>
    <w:rsid w:val="00AE0AB4"/>
    <w:rsid w:val="00AE1099"/>
    <w:rsid w:val="00AE1A54"/>
    <w:rsid w:val="00AE1E84"/>
    <w:rsid w:val="00AE2F6B"/>
    <w:rsid w:val="00AE33C7"/>
    <w:rsid w:val="00AE4CA3"/>
    <w:rsid w:val="00AE5466"/>
    <w:rsid w:val="00AE5724"/>
    <w:rsid w:val="00AE57BB"/>
    <w:rsid w:val="00AE58C6"/>
    <w:rsid w:val="00AE5E0A"/>
    <w:rsid w:val="00AE63FC"/>
    <w:rsid w:val="00AE66AF"/>
    <w:rsid w:val="00AE72A9"/>
    <w:rsid w:val="00AF0162"/>
    <w:rsid w:val="00AF03BE"/>
    <w:rsid w:val="00AF0653"/>
    <w:rsid w:val="00AF16B6"/>
    <w:rsid w:val="00AF25BD"/>
    <w:rsid w:val="00AF2806"/>
    <w:rsid w:val="00AF2ED5"/>
    <w:rsid w:val="00AF34AE"/>
    <w:rsid w:val="00AF40EC"/>
    <w:rsid w:val="00AF4299"/>
    <w:rsid w:val="00AF4300"/>
    <w:rsid w:val="00AF4D69"/>
    <w:rsid w:val="00AF5054"/>
    <w:rsid w:val="00AF59BA"/>
    <w:rsid w:val="00AF5BD7"/>
    <w:rsid w:val="00AF6510"/>
    <w:rsid w:val="00AF6953"/>
    <w:rsid w:val="00AF709D"/>
    <w:rsid w:val="00AF7136"/>
    <w:rsid w:val="00AF79A9"/>
    <w:rsid w:val="00AF7F5C"/>
    <w:rsid w:val="00B00080"/>
    <w:rsid w:val="00B005B1"/>
    <w:rsid w:val="00B0080C"/>
    <w:rsid w:val="00B02235"/>
    <w:rsid w:val="00B02262"/>
    <w:rsid w:val="00B02804"/>
    <w:rsid w:val="00B02BF6"/>
    <w:rsid w:val="00B03354"/>
    <w:rsid w:val="00B03809"/>
    <w:rsid w:val="00B038CD"/>
    <w:rsid w:val="00B03ABA"/>
    <w:rsid w:val="00B040F8"/>
    <w:rsid w:val="00B04458"/>
    <w:rsid w:val="00B04619"/>
    <w:rsid w:val="00B047FD"/>
    <w:rsid w:val="00B04912"/>
    <w:rsid w:val="00B04FFC"/>
    <w:rsid w:val="00B060FE"/>
    <w:rsid w:val="00B0638A"/>
    <w:rsid w:val="00B06787"/>
    <w:rsid w:val="00B06C5E"/>
    <w:rsid w:val="00B06E94"/>
    <w:rsid w:val="00B06FFE"/>
    <w:rsid w:val="00B073D3"/>
    <w:rsid w:val="00B073E0"/>
    <w:rsid w:val="00B07BC4"/>
    <w:rsid w:val="00B07EBF"/>
    <w:rsid w:val="00B10135"/>
    <w:rsid w:val="00B101F3"/>
    <w:rsid w:val="00B10332"/>
    <w:rsid w:val="00B103AA"/>
    <w:rsid w:val="00B104B1"/>
    <w:rsid w:val="00B10979"/>
    <w:rsid w:val="00B10F6A"/>
    <w:rsid w:val="00B11C5B"/>
    <w:rsid w:val="00B12746"/>
    <w:rsid w:val="00B12B07"/>
    <w:rsid w:val="00B1307B"/>
    <w:rsid w:val="00B130F3"/>
    <w:rsid w:val="00B1349E"/>
    <w:rsid w:val="00B13B51"/>
    <w:rsid w:val="00B14255"/>
    <w:rsid w:val="00B1462D"/>
    <w:rsid w:val="00B1509B"/>
    <w:rsid w:val="00B1539A"/>
    <w:rsid w:val="00B15659"/>
    <w:rsid w:val="00B160F0"/>
    <w:rsid w:val="00B16374"/>
    <w:rsid w:val="00B17754"/>
    <w:rsid w:val="00B17ACF"/>
    <w:rsid w:val="00B17D79"/>
    <w:rsid w:val="00B2081B"/>
    <w:rsid w:val="00B2102D"/>
    <w:rsid w:val="00B216C1"/>
    <w:rsid w:val="00B21854"/>
    <w:rsid w:val="00B21C76"/>
    <w:rsid w:val="00B21EB2"/>
    <w:rsid w:val="00B22054"/>
    <w:rsid w:val="00B2285B"/>
    <w:rsid w:val="00B22DA1"/>
    <w:rsid w:val="00B22DE9"/>
    <w:rsid w:val="00B23058"/>
    <w:rsid w:val="00B233DB"/>
    <w:rsid w:val="00B23BFD"/>
    <w:rsid w:val="00B264BC"/>
    <w:rsid w:val="00B26BAE"/>
    <w:rsid w:val="00B27893"/>
    <w:rsid w:val="00B302AF"/>
    <w:rsid w:val="00B3033B"/>
    <w:rsid w:val="00B3074C"/>
    <w:rsid w:val="00B30957"/>
    <w:rsid w:val="00B30AFF"/>
    <w:rsid w:val="00B30F20"/>
    <w:rsid w:val="00B31B00"/>
    <w:rsid w:val="00B31C29"/>
    <w:rsid w:val="00B32752"/>
    <w:rsid w:val="00B32F85"/>
    <w:rsid w:val="00B33286"/>
    <w:rsid w:val="00B33C43"/>
    <w:rsid w:val="00B33E81"/>
    <w:rsid w:val="00B344F6"/>
    <w:rsid w:val="00B35236"/>
    <w:rsid w:val="00B35EC6"/>
    <w:rsid w:val="00B36295"/>
    <w:rsid w:val="00B368C6"/>
    <w:rsid w:val="00B36A13"/>
    <w:rsid w:val="00B36E17"/>
    <w:rsid w:val="00B371CE"/>
    <w:rsid w:val="00B374F6"/>
    <w:rsid w:val="00B377C1"/>
    <w:rsid w:val="00B37C45"/>
    <w:rsid w:val="00B37D9A"/>
    <w:rsid w:val="00B4057D"/>
    <w:rsid w:val="00B40857"/>
    <w:rsid w:val="00B40F17"/>
    <w:rsid w:val="00B41205"/>
    <w:rsid w:val="00B4136A"/>
    <w:rsid w:val="00B4145B"/>
    <w:rsid w:val="00B421AB"/>
    <w:rsid w:val="00B423A4"/>
    <w:rsid w:val="00B4252A"/>
    <w:rsid w:val="00B4276F"/>
    <w:rsid w:val="00B42BBF"/>
    <w:rsid w:val="00B4335E"/>
    <w:rsid w:val="00B439CA"/>
    <w:rsid w:val="00B43D36"/>
    <w:rsid w:val="00B43E95"/>
    <w:rsid w:val="00B44109"/>
    <w:rsid w:val="00B4432C"/>
    <w:rsid w:val="00B4461E"/>
    <w:rsid w:val="00B44CCE"/>
    <w:rsid w:val="00B45334"/>
    <w:rsid w:val="00B4555F"/>
    <w:rsid w:val="00B45680"/>
    <w:rsid w:val="00B45AAD"/>
    <w:rsid w:val="00B45FBE"/>
    <w:rsid w:val="00B4629C"/>
    <w:rsid w:val="00B4672E"/>
    <w:rsid w:val="00B46786"/>
    <w:rsid w:val="00B46CA0"/>
    <w:rsid w:val="00B47A9F"/>
    <w:rsid w:val="00B47F0B"/>
    <w:rsid w:val="00B50B8B"/>
    <w:rsid w:val="00B5104C"/>
    <w:rsid w:val="00B51615"/>
    <w:rsid w:val="00B520FA"/>
    <w:rsid w:val="00B52373"/>
    <w:rsid w:val="00B52EE6"/>
    <w:rsid w:val="00B53991"/>
    <w:rsid w:val="00B53E6C"/>
    <w:rsid w:val="00B540A4"/>
    <w:rsid w:val="00B54BE6"/>
    <w:rsid w:val="00B54EDF"/>
    <w:rsid w:val="00B5567F"/>
    <w:rsid w:val="00B5700F"/>
    <w:rsid w:val="00B57649"/>
    <w:rsid w:val="00B57A66"/>
    <w:rsid w:val="00B608CF"/>
    <w:rsid w:val="00B60DCD"/>
    <w:rsid w:val="00B6113F"/>
    <w:rsid w:val="00B61405"/>
    <w:rsid w:val="00B6190F"/>
    <w:rsid w:val="00B619A2"/>
    <w:rsid w:val="00B61C4F"/>
    <w:rsid w:val="00B61FA7"/>
    <w:rsid w:val="00B62AD5"/>
    <w:rsid w:val="00B63462"/>
    <w:rsid w:val="00B6471E"/>
    <w:rsid w:val="00B64723"/>
    <w:rsid w:val="00B6551E"/>
    <w:rsid w:val="00B65C80"/>
    <w:rsid w:val="00B66566"/>
    <w:rsid w:val="00B66C69"/>
    <w:rsid w:val="00B70556"/>
    <w:rsid w:val="00B706CF"/>
    <w:rsid w:val="00B7091B"/>
    <w:rsid w:val="00B70BFD"/>
    <w:rsid w:val="00B70C7E"/>
    <w:rsid w:val="00B70DE2"/>
    <w:rsid w:val="00B7101E"/>
    <w:rsid w:val="00B7120D"/>
    <w:rsid w:val="00B7136A"/>
    <w:rsid w:val="00B71E2C"/>
    <w:rsid w:val="00B71F8C"/>
    <w:rsid w:val="00B72259"/>
    <w:rsid w:val="00B725C3"/>
    <w:rsid w:val="00B7269F"/>
    <w:rsid w:val="00B7298F"/>
    <w:rsid w:val="00B72A08"/>
    <w:rsid w:val="00B7303B"/>
    <w:rsid w:val="00B73522"/>
    <w:rsid w:val="00B73592"/>
    <w:rsid w:val="00B73FDA"/>
    <w:rsid w:val="00B7401D"/>
    <w:rsid w:val="00B74436"/>
    <w:rsid w:val="00B74B07"/>
    <w:rsid w:val="00B751E2"/>
    <w:rsid w:val="00B75433"/>
    <w:rsid w:val="00B76B7D"/>
    <w:rsid w:val="00B770AB"/>
    <w:rsid w:val="00B779F0"/>
    <w:rsid w:val="00B805A3"/>
    <w:rsid w:val="00B8064B"/>
    <w:rsid w:val="00B808BB"/>
    <w:rsid w:val="00B80CD1"/>
    <w:rsid w:val="00B80D42"/>
    <w:rsid w:val="00B80E78"/>
    <w:rsid w:val="00B80FC7"/>
    <w:rsid w:val="00B80FD6"/>
    <w:rsid w:val="00B812E8"/>
    <w:rsid w:val="00B81810"/>
    <w:rsid w:val="00B81CD0"/>
    <w:rsid w:val="00B8237A"/>
    <w:rsid w:val="00B82E41"/>
    <w:rsid w:val="00B83051"/>
    <w:rsid w:val="00B8351F"/>
    <w:rsid w:val="00B83596"/>
    <w:rsid w:val="00B837A8"/>
    <w:rsid w:val="00B83A47"/>
    <w:rsid w:val="00B842F2"/>
    <w:rsid w:val="00B85BA6"/>
    <w:rsid w:val="00B862BF"/>
    <w:rsid w:val="00B8686B"/>
    <w:rsid w:val="00B86A50"/>
    <w:rsid w:val="00B86E3A"/>
    <w:rsid w:val="00B87598"/>
    <w:rsid w:val="00B87F08"/>
    <w:rsid w:val="00B90660"/>
    <w:rsid w:val="00B9077D"/>
    <w:rsid w:val="00B90A38"/>
    <w:rsid w:val="00B90D2B"/>
    <w:rsid w:val="00B90E4D"/>
    <w:rsid w:val="00B9213E"/>
    <w:rsid w:val="00B9265C"/>
    <w:rsid w:val="00B926BA"/>
    <w:rsid w:val="00B92B19"/>
    <w:rsid w:val="00B93045"/>
    <w:rsid w:val="00B931A7"/>
    <w:rsid w:val="00B9347B"/>
    <w:rsid w:val="00B93E3A"/>
    <w:rsid w:val="00B94E47"/>
    <w:rsid w:val="00B951FC"/>
    <w:rsid w:val="00B95422"/>
    <w:rsid w:val="00B95732"/>
    <w:rsid w:val="00B95B4F"/>
    <w:rsid w:val="00B95D70"/>
    <w:rsid w:val="00B960CC"/>
    <w:rsid w:val="00B960FB"/>
    <w:rsid w:val="00B96805"/>
    <w:rsid w:val="00B96930"/>
    <w:rsid w:val="00B96C02"/>
    <w:rsid w:val="00B96C71"/>
    <w:rsid w:val="00B96FF1"/>
    <w:rsid w:val="00B96FF4"/>
    <w:rsid w:val="00B97988"/>
    <w:rsid w:val="00B97D15"/>
    <w:rsid w:val="00B97D6E"/>
    <w:rsid w:val="00B97E47"/>
    <w:rsid w:val="00B97EBF"/>
    <w:rsid w:val="00BA061F"/>
    <w:rsid w:val="00BA0B57"/>
    <w:rsid w:val="00BA0FBB"/>
    <w:rsid w:val="00BA121D"/>
    <w:rsid w:val="00BA1BA2"/>
    <w:rsid w:val="00BA1C3A"/>
    <w:rsid w:val="00BA1CD5"/>
    <w:rsid w:val="00BA1F48"/>
    <w:rsid w:val="00BA2023"/>
    <w:rsid w:val="00BA25A6"/>
    <w:rsid w:val="00BA2EC1"/>
    <w:rsid w:val="00BA31E9"/>
    <w:rsid w:val="00BA32B0"/>
    <w:rsid w:val="00BA3504"/>
    <w:rsid w:val="00BA352F"/>
    <w:rsid w:val="00BA3819"/>
    <w:rsid w:val="00BA3A08"/>
    <w:rsid w:val="00BA4849"/>
    <w:rsid w:val="00BA5205"/>
    <w:rsid w:val="00BA59AB"/>
    <w:rsid w:val="00BA5BEA"/>
    <w:rsid w:val="00BA610F"/>
    <w:rsid w:val="00BA67AC"/>
    <w:rsid w:val="00BA7034"/>
    <w:rsid w:val="00BA7495"/>
    <w:rsid w:val="00BA76E3"/>
    <w:rsid w:val="00BA784B"/>
    <w:rsid w:val="00BA7A14"/>
    <w:rsid w:val="00BB0846"/>
    <w:rsid w:val="00BB1C1D"/>
    <w:rsid w:val="00BB1E59"/>
    <w:rsid w:val="00BB24B9"/>
    <w:rsid w:val="00BB27E8"/>
    <w:rsid w:val="00BB3070"/>
    <w:rsid w:val="00BB390C"/>
    <w:rsid w:val="00BB4054"/>
    <w:rsid w:val="00BB49D8"/>
    <w:rsid w:val="00BB51E2"/>
    <w:rsid w:val="00BB5D50"/>
    <w:rsid w:val="00BB61A8"/>
    <w:rsid w:val="00BB6562"/>
    <w:rsid w:val="00BB661D"/>
    <w:rsid w:val="00BB77FD"/>
    <w:rsid w:val="00BC00F4"/>
    <w:rsid w:val="00BC0B88"/>
    <w:rsid w:val="00BC15FF"/>
    <w:rsid w:val="00BC1648"/>
    <w:rsid w:val="00BC1E07"/>
    <w:rsid w:val="00BC2073"/>
    <w:rsid w:val="00BC2226"/>
    <w:rsid w:val="00BC241C"/>
    <w:rsid w:val="00BC2649"/>
    <w:rsid w:val="00BC2A2D"/>
    <w:rsid w:val="00BC34CD"/>
    <w:rsid w:val="00BC515E"/>
    <w:rsid w:val="00BC533C"/>
    <w:rsid w:val="00BC5342"/>
    <w:rsid w:val="00BC5907"/>
    <w:rsid w:val="00BC5A7B"/>
    <w:rsid w:val="00BC5BD7"/>
    <w:rsid w:val="00BC6117"/>
    <w:rsid w:val="00BC6181"/>
    <w:rsid w:val="00BC622F"/>
    <w:rsid w:val="00BC623C"/>
    <w:rsid w:val="00BC679B"/>
    <w:rsid w:val="00BC7068"/>
    <w:rsid w:val="00BC79A8"/>
    <w:rsid w:val="00BC7A18"/>
    <w:rsid w:val="00BC7CFC"/>
    <w:rsid w:val="00BD1024"/>
    <w:rsid w:val="00BD1C7B"/>
    <w:rsid w:val="00BD298F"/>
    <w:rsid w:val="00BD3118"/>
    <w:rsid w:val="00BD34E8"/>
    <w:rsid w:val="00BD3EA0"/>
    <w:rsid w:val="00BD4158"/>
    <w:rsid w:val="00BD45E7"/>
    <w:rsid w:val="00BD49C5"/>
    <w:rsid w:val="00BD5D44"/>
    <w:rsid w:val="00BD5F2D"/>
    <w:rsid w:val="00BD63D2"/>
    <w:rsid w:val="00BD72E8"/>
    <w:rsid w:val="00BD7B6E"/>
    <w:rsid w:val="00BD7F20"/>
    <w:rsid w:val="00BE0236"/>
    <w:rsid w:val="00BE0F10"/>
    <w:rsid w:val="00BE2970"/>
    <w:rsid w:val="00BE40BE"/>
    <w:rsid w:val="00BE494A"/>
    <w:rsid w:val="00BE4CA7"/>
    <w:rsid w:val="00BE5790"/>
    <w:rsid w:val="00BE5EE8"/>
    <w:rsid w:val="00BE5F73"/>
    <w:rsid w:val="00BE66FF"/>
    <w:rsid w:val="00BE6C67"/>
    <w:rsid w:val="00BE6DDA"/>
    <w:rsid w:val="00BE70F7"/>
    <w:rsid w:val="00BE7215"/>
    <w:rsid w:val="00BE7B4D"/>
    <w:rsid w:val="00BF07BD"/>
    <w:rsid w:val="00BF0807"/>
    <w:rsid w:val="00BF1279"/>
    <w:rsid w:val="00BF2AB8"/>
    <w:rsid w:val="00BF2F60"/>
    <w:rsid w:val="00BF3D3E"/>
    <w:rsid w:val="00BF3E24"/>
    <w:rsid w:val="00BF4345"/>
    <w:rsid w:val="00BF5787"/>
    <w:rsid w:val="00BF585E"/>
    <w:rsid w:val="00BF66B2"/>
    <w:rsid w:val="00BF6DD4"/>
    <w:rsid w:val="00BF7026"/>
    <w:rsid w:val="00BF72F5"/>
    <w:rsid w:val="00BF79C0"/>
    <w:rsid w:val="00BF7AA4"/>
    <w:rsid w:val="00C00CC8"/>
    <w:rsid w:val="00C01497"/>
    <w:rsid w:val="00C0201E"/>
    <w:rsid w:val="00C0230A"/>
    <w:rsid w:val="00C024F4"/>
    <w:rsid w:val="00C02A3E"/>
    <w:rsid w:val="00C02F18"/>
    <w:rsid w:val="00C0311F"/>
    <w:rsid w:val="00C033C1"/>
    <w:rsid w:val="00C03474"/>
    <w:rsid w:val="00C034B7"/>
    <w:rsid w:val="00C03E32"/>
    <w:rsid w:val="00C04B62"/>
    <w:rsid w:val="00C05680"/>
    <w:rsid w:val="00C059F4"/>
    <w:rsid w:val="00C05BE2"/>
    <w:rsid w:val="00C05DF2"/>
    <w:rsid w:val="00C05F28"/>
    <w:rsid w:val="00C0792C"/>
    <w:rsid w:val="00C07A4C"/>
    <w:rsid w:val="00C07BC1"/>
    <w:rsid w:val="00C07D24"/>
    <w:rsid w:val="00C07D84"/>
    <w:rsid w:val="00C118BC"/>
    <w:rsid w:val="00C1294D"/>
    <w:rsid w:val="00C13449"/>
    <w:rsid w:val="00C14499"/>
    <w:rsid w:val="00C14971"/>
    <w:rsid w:val="00C15987"/>
    <w:rsid w:val="00C2052D"/>
    <w:rsid w:val="00C20AEB"/>
    <w:rsid w:val="00C21AB0"/>
    <w:rsid w:val="00C220D5"/>
    <w:rsid w:val="00C22507"/>
    <w:rsid w:val="00C22B68"/>
    <w:rsid w:val="00C22C55"/>
    <w:rsid w:val="00C2350B"/>
    <w:rsid w:val="00C2358D"/>
    <w:rsid w:val="00C235C8"/>
    <w:rsid w:val="00C23761"/>
    <w:rsid w:val="00C23768"/>
    <w:rsid w:val="00C2396A"/>
    <w:rsid w:val="00C23E25"/>
    <w:rsid w:val="00C24599"/>
    <w:rsid w:val="00C247A0"/>
    <w:rsid w:val="00C2703E"/>
    <w:rsid w:val="00C27044"/>
    <w:rsid w:val="00C278AC"/>
    <w:rsid w:val="00C31F8F"/>
    <w:rsid w:val="00C325F6"/>
    <w:rsid w:val="00C329D4"/>
    <w:rsid w:val="00C32DC9"/>
    <w:rsid w:val="00C330D2"/>
    <w:rsid w:val="00C33B04"/>
    <w:rsid w:val="00C33D2F"/>
    <w:rsid w:val="00C34170"/>
    <w:rsid w:val="00C3440E"/>
    <w:rsid w:val="00C348A1"/>
    <w:rsid w:val="00C348F0"/>
    <w:rsid w:val="00C34B22"/>
    <w:rsid w:val="00C36257"/>
    <w:rsid w:val="00C362F2"/>
    <w:rsid w:val="00C36A77"/>
    <w:rsid w:val="00C36BFE"/>
    <w:rsid w:val="00C37471"/>
    <w:rsid w:val="00C37BC7"/>
    <w:rsid w:val="00C40515"/>
    <w:rsid w:val="00C40658"/>
    <w:rsid w:val="00C407E9"/>
    <w:rsid w:val="00C4080E"/>
    <w:rsid w:val="00C40EFA"/>
    <w:rsid w:val="00C41047"/>
    <w:rsid w:val="00C416DE"/>
    <w:rsid w:val="00C416EF"/>
    <w:rsid w:val="00C4244D"/>
    <w:rsid w:val="00C42EF3"/>
    <w:rsid w:val="00C42F97"/>
    <w:rsid w:val="00C44B19"/>
    <w:rsid w:val="00C44C40"/>
    <w:rsid w:val="00C44E2D"/>
    <w:rsid w:val="00C4575A"/>
    <w:rsid w:val="00C46403"/>
    <w:rsid w:val="00C46B6F"/>
    <w:rsid w:val="00C4746B"/>
    <w:rsid w:val="00C4778A"/>
    <w:rsid w:val="00C503AB"/>
    <w:rsid w:val="00C50CE7"/>
    <w:rsid w:val="00C51E7A"/>
    <w:rsid w:val="00C52475"/>
    <w:rsid w:val="00C5266A"/>
    <w:rsid w:val="00C527FA"/>
    <w:rsid w:val="00C538BE"/>
    <w:rsid w:val="00C539EE"/>
    <w:rsid w:val="00C54AB4"/>
    <w:rsid w:val="00C55797"/>
    <w:rsid w:val="00C558DB"/>
    <w:rsid w:val="00C55EBB"/>
    <w:rsid w:val="00C55ED4"/>
    <w:rsid w:val="00C56937"/>
    <w:rsid w:val="00C57011"/>
    <w:rsid w:val="00C57984"/>
    <w:rsid w:val="00C57B42"/>
    <w:rsid w:val="00C57BEE"/>
    <w:rsid w:val="00C57D26"/>
    <w:rsid w:val="00C606E0"/>
    <w:rsid w:val="00C61648"/>
    <w:rsid w:val="00C61A79"/>
    <w:rsid w:val="00C61B7B"/>
    <w:rsid w:val="00C622A8"/>
    <w:rsid w:val="00C6283A"/>
    <w:rsid w:val="00C62AB5"/>
    <w:rsid w:val="00C62F56"/>
    <w:rsid w:val="00C63074"/>
    <w:rsid w:val="00C630F6"/>
    <w:rsid w:val="00C635B8"/>
    <w:rsid w:val="00C642D6"/>
    <w:rsid w:val="00C64FE2"/>
    <w:rsid w:val="00C6536A"/>
    <w:rsid w:val="00C6536E"/>
    <w:rsid w:val="00C6662D"/>
    <w:rsid w:val="00C66770"/>
    <w:rsid w:val="00C66CAB"/>
    <w:rsid w:val="00C71C98"/>
    <w:rsid w:val="00C71D36"/>
    <w:rsid w:val="00C72665"/>
    <w:rsid w:val="00C72A97"/>
    <w:rsid w:val="00C72E77"/>
    <w:rsid w:val="00C735A6"/>
    <w:rsid w:val="00C73832"/>
    <w:rsid w:val="00C73955"/>
    <w:rsid w:val="00C73CA7"/>
    <w:rsid w:val="00C73F0F"/>
    <w:rsid w:val="00C74909"/>
    <w:rsid w:val="00C74E4A"/>
    <w:rsid w:val="00C755D1"/>
    <w:rsid w:val="00C75CE9"/>
    <w:rsid w:val="00C76020"/>
    <w:rsid w:val="00C76B51"/>
    <w:rsid w:val="00C77249"/>
    <w:rsid w:val="00C772BE"/>
    <w:rsid w:val="00C77408"/>
    <w:rsid w:val="00C77957"/>
    <w:rsid w:val="00C77BB3"/>
    <w:rsid w:val="00C808EF"/>
    <w:rsid w:val="00C8093A"/>
    <w:rsid w:val="00C812D3"/>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900E5"/>
    <w:rsid w:val="00C90587"/>
    <w:rsid w:val="00C90ACD"/>
    <w:rsid w:val="00C91009"/>
    <w:rsid w:val="00C916D2"/>
    <w:rsid w:val="00C91719"/>
    <w:rsid w:val="00C91DC3"/>
    <w:rsid w:val="00C92791"/>
    <w:rsid w:val="00C9408A"/>
    <w:rsid w:val="00C945DB"/>
    <w:rsid w:val="00C94629"/>
    <w:rsid w:val="00C953C5"/>
    <w:rsid w:val="00C95CFF"/>
    <w:rsid w:val="00C96524"/>
    <w:rsid w:val="00C96A6B"/>
    <w:rsid w:val="00C96BAC"/>
    <w:rsid w:val="00C9771C"/>
    <w:rsid w:val="00C97A55"/>
    <w:rsid w:val="00CA0AB9"/>
    <w:rsid w:val="00CA1268"/>
    <w:rsid w:val="00CA14C0"/>
    <w:rsid w:val="00CA1515"/>
    <w:rsid w:val="00CA16A2"/>
    <w:rsid w:val="00CA1886"/>
    <w:rsid w:val="00CA196F"/>
    <w:rsid w:val="00CA1F0F"/>
    <w:rsid w:val="00CA2791"/>
    <w:rsid w:val="00CA2916"/>
    <w:rsid w:val="00CA2969"/>
    <w:rsid w:val="00CA30F3"/>
    <w:rsid w:val="00CA3205"/>
    <w:rsid w:val="00CA34AA"/>
    <w:rsid w:val="00CA366C"/>
    <w:rsid w:val="00CA3D2E"/>
    <w:rsid w:val="00CA3F46"/>
    <w:rsid w:val="00CA408E"/>
    <w:rsid w:val="00CA4445"/>
    <w:rsid w:val="00CA47A0"/>
    <w:rsid w:val="00CA4ADF"/>
    <w:rsid w:val="00CA4CCA"/>
    <w:rsid w:val="00CA4EEF"/>
    <w:rsid w:val="00CA66C0"/>
    <w:rsid w:val="00CA691E"/>
    <w:rsid w:val="00CA789F"/>
    <w:rsid w:val="00CA7CAF"/>
    <w:rsid w:val="00CB01FD"/>
    <w:rsid w:val="00CB0CFC"/>
    <w:rsid w:val="00CB0EB0"/>
    <w:rsid w:val="00CB1103"/>
    <w:rsid w:val="00CB127D"/>
    <w:rsid w:val="00CB1753"/>
    <w:rsid w:val="00CB3026"/>
    <w:rsid w:val="00CB31D4"/>
    <w:rsid w:val="00CB335E"/>
    <w:rsid w:val="00CB3FCE"/>
    <w:rsid w:val="00CB411A"/>
    <w:rsid w:val="00CB420E"/>
    <w:rsid w:val="00CB48AD"/>
    <w:rsid w:val="00CB4FD9"/>
    <w:rsid w:val="00CB57A5"/>
    <w:rsid w:val="00CB6160"/>
    <w:rsid w:val="00CB6530"/>
    <w:rsid w:val="00CB6550"/>
    <w:rsid w:val="00CB68BA"/>
    <w:rsid w:val="00CB744B"/>
    <w:rsid w:val="00CB75DE"/>
    <w:rsid w:val="00CB7634"/>
    <w:rsid w:val="00CB7655"/>
    <w:rsid w:val="00CB7C72"/>
    <w:rsid w:val="00CB7E93"/>
    <w:rsid w:val="00CC07F0"/>
    <w:rsid w:val="00CC081A"/>
    <w:rsid w:val="00CC0C91"/>
    <w:rsid w:val="00CC1B85"/>
    <w:rsid w:val="00CC281D"/>
    <w:rsid w:val="00CC2B2D"/>
    <w:rsid w:val="00CC3156"/>
    <w:rsid w:val="00CC3426"/>
    <w:rsid w:val="00CC3B0B"/>
    <w:rsid w:val="00CC3D21"/>
    <w:rsid w:val="00CC3DE2"/>
    <w:rsid w:val="00CC408C"/>
    <w:rsid w:val="00CC49F9"/>
    <w:rsid w:val="00CC4C3A"/>
    <w:rsid w:val="00CC52CC"/>
    <w:rsid w:val="00CC566B"/>
    <w:rsid w:val="00CC5F62"/>
    <w:rsid w:val="00CC73C6"/>
    <w:rsid w:val="00CC7925"/>
    <w:rsid w:val="00CC7928"/>
    <w:rsid w:val="00CC7B39"/>
    <w:rsid w:val="00CD080F"/>
    <w:rsid w:val="00CD13AF"/>
    <w:rsid w:val="00CD1F16"/>
    <w:rsid w:val="00CD1FB1"/>
    <w:rsid w:val="00CD29CD"/>
    <w:rsid w:val="00CD2BF8"/>
    <w:rsid w:val="00CD327B"/>
    <w:rsid w:val="00CD3997"/>
    <w:rsid w:val="00CD3A99"/>
    <w:rsid w:val="00CD42D0"/>
    <w:rsid w:val="00CD492A"/>
    <w:rsid w:val="00CD4E9F"/>
    <w:rsid w:val="00CD50D1"/>
    <w:rsid w:val="00CD5ADE"/>
    <w:rsid w:val="00CD5BC7"/>
    <w:rsid w:val="00CD6276"/>
    <w:rsid w:val="00CD657B"/>
    <w:rsid w:val="00CD7736"/>
    <w:rsid w:val="00CD79A8"/>
    <w:rsid w:val="00CE01AA"/>
    <w:rsid w:val="00CE01FC"/>
    <w:rsid w:val="00CE0DCC"/>
    <w:rsid w:val="00CE0FC9"/>
    <w:rsid w:val="00CE1234"/>
    <w:rsid w:val="00CE131F"/>
    <w:rsid w:val="00CE1FC8"/>
    <w:rsid w:val="00CE207A"/>
    <w:rsid w:val="00CE28A5"/>
    <w:rsid w:val="00CE3578"/>
    <w:rsid w:val="00CE38BE"/>
    <w:rsid w:val="00CE3B0C"/>
    <w:rsid w:val="00CE50BC"/>
    <w:rsid w:val="00CE664A"/>
    <w:rsid w:val="00CE768A"/>
    <w:rsid w:val="00CF050F"/>
    <w:rsid w:val="00CF0741"/>
    <w:rsid w:val="00CF117B"/>
    <w:rsid w:val="00CF1F05"/>
    <w:rsid w:val="00CF2263"/>
    <w:rsid w:val="00CF2322"/>
    <w:rsid w:val="00CF2949"/>
    <w:rsid w:val="00CF2B12"/>
    <w:rsid w:val="00CF2BF5"/>
    <w:rsid w:val="00CF2FC4"/>
    <w:rsid w:val="00CF3577"/>
    <w:rsid w:val="00CF4161"/>
    <w:rsid w:val="00CF42D4"/>
    <w:rsid w:val="00CF455F"/>
    <w:rsid w:val="00CF599B"/>
    <w:rsid w:val="00CF5D75"/>
    <w:rsid w:val="00CF6EED"/>
    <w:rsid w:val="00CF713A"/>
    <w:rsid w:val="00CF74C1"/>
    <w:rsid w:val="00CF7B6D"/>
    <w:rsid w:val="00CF7DE1"/>
    <w:rsid w:val="00D00478"/>
    <w:rsid w:val="00D00E7C"/>
    <w:rsid w:val="00D00F0D"/>
    <w:rsid w:val="00D00FC3"/>
    <w:rsid w:val="00D00FC5"/>
    <w:rsid w:val="00D01C15"/>
    <w:rsid w:val="00D01FBA"/>
    <w:rsid w:val="00D020BB"/>
    <w:rsid w:val="00D03360"/>
    <w:rsid w:val="00D04D61"/>
    <w:rsid w:val="00D04ECC"/>
    <w:rsid w:val="00D055D9"/>
    <w:rsid w:val="00D05634"/>
    <w:rsid w:val="00D06055"/>
    <w:rsid w:val="00D06110"/>
    <w:rsid w:val="00D0630B"/>
    <w:rsid w:val="00D06367"/>
    <w:rsid w:val="00D0649B"/>
    <w:rsid w:val="00D0655F"/>
    <w:rsid w:val="00D06DBE"/>
    <w:rsid w:val="00D072F0"/>
    <w:rsid w:val="00D075A1"/>
    <w:rsid w:val="00D0784F"/>
    <w:rsid w:val="00D07D92"/>
    <w:rsid w:val="00D107FF"/>
    <w:rsid w:val="00D10DE4"/>
    <w:rsid w:val="00D10E16"/>
    <w:rsid w:val="00D12446"/>
    <w:rsid w:val="00D127A9"/>
    <w:rsid w:val="00D15D77"/>
    <w:rsid w:val="00D1632A"/>
    <w:rsid w:val="00D163BB"/>
    <w:rsid w:val="00D16440"/>
    <w:rsid w:val="00D164CD"/>
    <w:rsid w:val="00D166B3"/>
    <w:rsid w:val="00D16B49"/>
    <w:rsid w:val="00D2015B"/>
    <w:rsid w:val="00D20DFE"/>
    <w:rsid w:val="00D20F3B"/>
    <w:rsid w:val="00D20F9C"/>
    <w:rsid w:val="00D219AC"/>
    <w:rsid w:val="00D21AD9"/>
    <w:rsid w:val="00D21BCB"/>
    <w:rsid w:val="00D22163"/>
    <w:rsid w:val="00D22646"/>
    <w:rsid w:val="00D2277F"/>
    <w:rsid w:val="00D227A1"/>
    <w:rsid w:val="00D22A14"/>
    <w:rsid w:val="00D22A58"/>
    <w:rsid w:val="00D22FD4"/>
    <w:rsid w:val="00D23DFB"/>
    <w:rsid w:val="00D24230"/>
    <w:rsid w:val="00D2505E"/>
    <w:rsid w:val="00D25295"/>
    <w:rsid w:val="00D25F04"/>
    <w:rsid w:val="00D2600B"/>
    <w:rsid w:val="00D264DA"/>
    <w:rsid w:val="00D265D5"/>
    <w:rsid w:val="00D26951"/>
    <w:rsid w:val="00D277EB"/>
    <w:rsid w:val="00D27BE5"/>
    <w:rsid w:val="00D27CC6"/>
    <w:rsid w:val="00D306BF"/>
    <w:rsid w:val="00D30BB0"/>
    <w:rsid w:val="00D30EB9"/>
    <w:rsid w:val="00D3297B"/>
    <w:rsid w:val="00D331AE"/>
    <w:rsid w:val="00D33AF7"/>
    <w:rsid w:val="00D3446C"/>
    <w:rsid w:val="00D3447F"/>
    <w:rsid w:val="00D34AF1"/>
    <w:rsid w:val="00D34CEF"/>
    <w:rsid w:val="00D34E55"/>
    <w:rsid w:val="00D350D6"/>
    <w:rsid w:val="00D3532B"/>
    <w:rsid w:val="00D35401"/>
    <w:rsid w:val="00D35902"/>
    <w:rsid w:val="00D3595F"/>
    <w:rsid w:val="00D36517"/>
    <w:rsid w:val="00D368F9"/>
    <w:rsid w:val="00D37A24"/>
    <w:rsid w:val="00D37E8E"/>
    <w:rsid w:val="00D37F11"/>
    <w:rsid w:val="00D413F2"/>
    <w:rsid w:val="00D4176A"/>
    <w:rsid w:val="00D42056"/>
    <w:rsid w:val="00D426F1"/>
    <w:rsid w:val="00D4274C"/>
    <w:rsid w:val="00D4353C"/>
    <w:rsid w:val="00D442B0"/>
    <w:rsid w:val="00D4440D"/>
    <w:rsid w:val="00D447A4"/>
    <w:rsid w:val="00D44A73"/>
    <w:rsid w:val="00D44B7C"/>
    <w:rsid w:val="00D45D9B"/>
    <w:rsid w:val="00D46D5F"/>
    <w:rsid w:val="00D46FA8"/>
    <w:rsid w:val="00D471F3"/>
    <w:rsid w:val="00D476DE"/>
    <w:rsid w:val="00D47C58"/>
    <w:rsid w:val="00D50AA3"/>
    <w:rsid w:val="00D50E04"/>
    <w:rsid w:val="00D50FB0"/>
    <w:rsid w:val="00D51840"/>
    <w:rsid w:val="00D51B31"/>
    <w:rsid w:val="00D5233B"/>
    <w:rsid w:val="00D52C1C"/>
    <w:rsid w:val="00D52CC0"/>
    <w:rsid w:val="00D55AC4"/>
    <w:rsid w:val="00D5708E"/>
    <w:rsid w:val="00D578F1"/>
    <w:rsid w:val="00D57FAA"/>
    <w:rsid w:val="00D60319"/>
    <w:rsid w:val="00D60F48"/>
    <w:rsid w:val="00D610E2"/>
    <w:rsid w:val="00D61A37"/>
    <w:rsid w:val="00D62ACC"/>
    <w:rsid w:val="00D62CB8"/>
    <w:rsid w:val="00D63342"/>
    <w:rsid w:val="00D63617"/>
    <w:rsid w:val="00D64C2F"/>
    <w:rsid w:val="00D6527A"/>
    <w:rsid w:val="00D65713"/>
    <w:rsid w:val="00D659BB"/>
    <w:rsid w:val="00D65DB1"/>
    <w:rsid w:val="00D65FC6"/>
    <w:rsid w:val="00D66031"/>
    <w:rsid w:val="00D66072"/>
    <w:rsid w:val="00D663EE"/>
    <w:rsid w:val="00D665CE"/>
    <w:rsid w:val="00D66728"/>
    <w:rsid w:val="00D6680A"/>
    <w:rsid w:val="00D67743"/>
    <w:rsid w:val="00D67A19"/>
    <w:rsid w:val="00D712E6"/>
    <w:rsid w:val="00D72D32"/>
    <w:rsid w:val="00D7367D"/>
    <w:rsid w:val="00D73A66"/>
    <w:rsid w:val="00D74D76"/>
    <w:rsid w:val="00D7504F"/>
    <w:rsid w:val="00D750F6"/>
    <w:rsid w:val="00D75366"/>
    <w:rsid w:val="00D75A70"/>
    <w:rsid w:val="00D75B5F"/>
    <w:rsid w:val="00D75BC8"/>
    <w:rsid w:val="00D75F19"/>
    <w:rsid w:val="00D76815"/>
    <w:rsid w:val="00D76D72"/>
    <w:rsid w:val="00D77110"/>
    <w:rsid w:val="00D77272"/>
    <w:rsid w:val="00D807A6"/>
    <w:rsid w:val="00D80F25"/>
    <w:rsid w:val="00D81650"/>
    <w:rsid w:val="00D81725"/>
    <w:rsid w:val="00D817BE"/>
    <w:rsid w:val="00D82005"/>
    <w:rsid w:val="00D8213F"/>
    <w:rsid w:val="00D82396"/>
    <w:rsid w:val="00D824BA"/>
    <w:rsid w:val="00D8271A"/>
    <w:rsid w:val="00D82F10"/>
    <w:rsid w:val="00D82FAF"/>
    <w:rsid w:val="00D834EE"/>
    <w:rsid w:val="00D83912"/>
    <w:rsid w:val="00D84A23"/>
    <w:rsid w:val="00D85601"/>
    <w:rsid w:val="00D85863"/>
    <w:rsid w:val="00D86271"/>
    <w:rsid w:val="00D864E7"/>
    <w:rsid w:val="00D907D2"/>
    <w:rsid w:val="00D90DA5"/>
    <w:rsid w:val="00D91BED"/>
    <w:rsid w:val="00D91E0E"/>
    <w:rsid w:val="00D920F0"/>
    <w:rsid w:val="00D92274"/>
    <w:rsid w:val="00D923A7"/>
    <w:rsid w:val="00D924F0"/>
    <w:rsid w:val="00D92D9A"/>
    <w:rsid w:val="00D93257"/>
    <w:rsid w:val="00D94082"/>
    <w:rsid w:val="00D94116"/>
    <w:rsid w:val="00D942A9"/>
    <w:rsid w:val="00D942D6"/>
    <w:rsid w:val="00D95C26"/>
    <w:rsid w:val="00D9698F"/>
    <w:rsid w:val="00D96BB0"/>
    <w:rsid w:val="00D96CF8"/>
    <w:rsid w:val="00D97028"/>
    <w:rsid w:val="00D9704D"/>
    <w:rsid w:val="00DA007D"/>
    <w:rsid w:val="00DA02B9"/>
    <w:rsid w:val="00DA0759"/>
    <w:rsid w:val="00DA080A"/>
    <w:rsid w:val="00DA0B3F"/>
    <w:rsid w:val="00DA11AB"/>
    <w:rsid w:val="00DA2C00"/>
    <w:rsid w:val="00DA37FE"/>
    <w:rsid w:val="00DA3B13"/>
    <w:rsid w:val="00DA3E0A"/>
    <w:rsid w:val="00DA45B3"/>
    <w:rsid w:val="00DA4B14"/>
    <w:rsid w:val="00DA5033"/>
    <w:rsid w:val="00DA56E5"/>
    <w:rsid w:val="00DA6A4A"/>
    <w:rsid w:val="00DB0724"/>
    <w:rsid w:val="00DB0D6D"/>
    <w:rsid w:val="00DB11AE"/>
    <w:rsid w:val="00DB13E4"/>
    <w:rsid w:val="00DB1F12"/>
    <w:rsid w:val="00DB2156"/>
    <w:rsid w:val="00DB241F"/>
    <w:rsid w:val="00DB24A5"/>
    <w:rsid w:val="00DB25D1"/>
    <w:rsid w:val="00DB27A5"/>
    <w:rsid w:val="00DB2B90"/>
    <w:rsid w:val="00DB2B9E"/>
    <w:rsid w:val="00DB3317"/>
    <w:rsid w:val="00DB33F2"/>
    <w:rsid w:val="00DB3DCB"/>
    <w:rsid w:val="00DB4071"/>
    <w:rsid w:val="00DB498A"/>
    <w:rsid w:val="00DB504F"/>
    <w:rsid w:val="00DB5B24"/>
    <w:rsid w:val="00DB5BD5"/>
    <w:rsid w:val="00DB6158"/>
    <w:rsid w:val="00DB64F6"/>
    <w:rsid w:val="00DB78FA"/>
    <w:rsid w:val="00DB7A0D"/>
    <w:rsid w:val="00DB7BE5"/>
    <w:rsid w:val="00DC0A62"/>
    <w:rsid w:val="00DC0B52"/>
    <w:rsid w:val="00DC0BCB"/>
    <w:rsid w:val="00DC0D16"/>
    <w:rsid w:val="00DC12D1"/>
    <w:rsid w:val="00DC167C"/>
    <w:rsid w:val="00DC1ABE"/>
    <w:rsid w:val="00DC1D94"/>
    <w:rsid w:val="00DC292E"/>
    <w:rsid w:val="00DC3032"/>
    <w:rsid w:val="00DC56F3"/>
    <w:rsid w:val="00DC587A"/>
    <w:rsid w:val="00DC5AA9"/>
    <w:rsid w:val="00DC6024"/>
    <w:rsid w:val="00DC60EE"/>
    <w:rsid w:val="00DC6739"/>
    <w:rsid w:val="00DC72DA"/>
    <w:rsid w:val="00DC7A01"/>
    <w:rsid w:val="00DC7BF7"/>
    <w:rsid w:val="00DD0051"/>
    <w:rsid w:val="00DD03FF"/>
    <w:rsid w:val="00DD06C2"/>
    <w:rsid w:val="00DD0D19"/>
    <w:rsid w:val="00DD1176"/>
    <w:rsid w:val="00DD1980"/>
    <w:rsid w:val="00DD2417"/>
    <w:rsid w:val="00DD2B61"/>
    <w:rsid w:val="00DD3386"/>
    <w:rsid w:val="00DD4543"/>
    <w:rsid w:val="00DD4A1A"/>
    <w:rsid w:val="00DD4E7C"/>
    <w:rsid w:val="00DD51AA"/>
    <w:rsid w:val="00DD5E17"/>
    <w:rsid w:val="00DD63E0"/>
    <w:rsid w:val="00DD695F"/>
    <w:rsid w:val="00DD72EC"/>
    <w:rsid w:val="00DE0932"/>
    <w:rsid w:val="00DE0FD7"/>
    <w:rsid w:val="00DE1D7B"/>
    <w:rsid w:val="00DE1FE4"/>
    <w:rsid w:val="00DE20E3"/>
    <w:rsid w:val="00DE2168"/>
    <w:rsid w:val="00DE2B86"/>
    <w:rsid w:val="00DE2BF5"/>
    <w:rsid w:val="00DE2FF7"/>
    <w:rsid w:val="00DE335B"/>
    <w:rsid w:val="00DE362B"/>
    <w:rsid w:val="00DE3AA8"/>
    <w:rsid w:val="00DE3FF3"/>
    <w:rsid w:val="00DE415A"/>
    <w:rsid w:val="00DE45CF"/>
    <w:rsid w:val="00DE4A10"/>
    <w:rsid w:val="00DE4B61"/>
    <w:rsid w:val="00DE6363"/>
    <w:rsid w:val="00DE67C4"/>
    <w:rsid w:val="00DE6814"/>
    <w:rsid w:val="00DE6EA9"/>
    <w:rsid w:val="00DE72AA"/>
    <w:rsid w:val="00DE7A01"/>
    <w:rsid w:val="00DF07DC"/>
    <w:rsid w:val="00DF1814"/>
    <w:rsid w:val="00DF18F2"/>
    <w:rsid w:val="00DF201F"/>
    <w:rsid w:val="00DF248C"/>
    <w:rsid w:val="00DF2588"/>
    <w:rsid w:val="00DF26D7"/>
    <w:rsid w:val="00DF2CEA"/>
    <w:rsid w:val="00DF2FB7"/>
    <w:rsid w:val="00DF319C"/>
    <w:rsid w:val="00DF4001"/>
    <w:rsid w:val="00DF4A21"/>
    <w:rsid w:val="00DF4CA7"/>
    <w:rsid w:val="00DF5A9E"/>
    <w:rsid w:val="00DF5B58"/>
    <w:rsid w:val="00DF5F98"/>
    <w:rsid w:val="00DF6577"/>
    <w:rsid w:val="00DF79F5"/>
    <w:rsid w:val="00DF7CC6"/>
    <w:rsid w:val="00E00265"/>
    <w:rsid w:val="00E00903"/>
    <w:rsid w:val="00E00C36"/>
    <w:rsid w:val="00E00CFB"/>
    <w:rsid w:val="00E011EF"/>
    <w:rsid w:val="00E017E3"/>
    <w:rsid w:val="00E019A2"/>
    <w:rsid w:val="00E01CA3"/>
    <w:rsid w:val="00E01FD2"/>
    <w:rsid w:val="00E029EA"/>
    <w:rsid w:val="00E02D97"/>
    <w:rsid w:val="00E037BD"/>
    <w:rsid w:val="00E0386B"/>
    <w:rsid w:val="00E0387D"/>
    <w:rsid w:val="00E039B4"/>
    <w:rsid w:val="00E03C12"/>
    <w:rsid w:val="00E043C9"/>
    <w:rsid w:val="00E045FC"/>
    <w:rsid w:val="00E05430"/>
    <w:rsid w:val="00E0559A"/>
    <w:rsid w:val="00E059C7"/>
    <w:rsid w:val="00E05A40"/>
    <w:rsid w:val="00E05A53"/>
    <w:rsid w:val="00E05EA6"/>
    <w:rsid w:val="00E0665B"/>
    <w:rsid w:val="00E06C62"/>
    <w:rsid w:val="00E075E9"/>
    <w:rsid w:val="00E1076F"/>
    <w:rsid w:val="00E10C95"/>
    <w:rsid w:val="00E11078"/>
    <w:rsid w:val="00E115C6"/>
    <w:rsid w:val="00E11664"/>
    <w:rsid w:val="00E124CB"/>
    <w:rsid w:val="00E13727"/>
    <w:rsid w:val="00E1399F"/>
    <w:rsid w:val="00E13ABC"/>
    <w:rsid w:val="00E14197"/>
    <w:rsid w:val="00E14E14"/>
    <w:rsid w:val="00E14ED4"/>
    <w:rsid w:val="00E15073"/>
    <w:rsid w:val="00E15784"/>
    <w:rsid w:val="00E15FAA"/>
    <w:rsid w:val="00E17A7D"/>
    <w:rsid w:val="00E17F1E"/>
    <w:rsid w:val="00E2043E"/>
    <w:rsid w:val="00E20A76"/>
    <w:rsid w:val="00E21C32"/>
    <w:rsid w:val="00E21F5C"/>
    <w:rsid w:val="00E2343E"/>
    <w:rsid w:val="00E234CE"/>
    <w:rsid w:val="00E24CB1"/>
    <w:rsid w:val="00E25329"/>
    <w:rsid w:val="00E2578C"/>
    <w:rsid w:val="00E26F6A"/>
    <w:rsid w:val="00E27109"/>
    <w:rsid w:val="00E30260"/>
    <w:rsid w:val="00E30272"/>
    <w:rsid w:val="00E30AC4"/>
    <w:rsid w:val="00E314DE"/>
    <w:rsid w:val="00E31D05"/>
    <w:rsid w:val="00E331E2"/>
    <w:rsid w:val="00E334E4"/>
    <w:rsid w:val="00E3374E"/>
    <w:rsid w:val="00E3406E"/>
    <w:rsid w:val="00E34515"/>
    <w:rsid w:val="00E34642"/>
    <w:rsid w:val="00E3556E"/>
    <w:rsid w:val="00E35ECE"/>
    <w:rsid w:val="00E35FA6"/>
    <w:rsid w:val="00E3781F"/>
    <w:rsid w:val="00E37BDD"/>
    <w:rsid w:val="00E37E19"/>
    <w:rsid w:val="00E37EA3"/>
    <w:rsid w:val="00E413C6"/>
    <w:rsid w:val="00E416EC"/>
    <w:rsid w:val="00E41A28"/>
    <w:rsid w:val="00E41DB3"/>
    <w:rsid w:val="00E41F59"/>
    <w:rsid w:val="00E42885"/>
    <w:rsid w:val="00E4348A"/>
    <w:rsid w:val="00E43C65"/>
    <w:rsid w:val="00E44412"/>
    <w:rsid w:val="00E44441"/>
    <w:rsid w:val="00E4452E"/>
    <w:rsid w:val="00E4588F"/>
    <w:rsid w:val="00E4631C"/>
    <w:rsid w:val="00E4723C"/>
    <w:rsid w:val="00E476D1"/>
    <w:rsid w:val="00E47733"/>
    <w:rsid w:val="00E51807"/>
    <w:rsid w:val="00E51DFB"/>
    <w:rsid w:val="00E52D50"/>
    <w:rsid w:val="00E54798"/>
    <w:rsid w:val="00E5498C"/>
    <w:rsid w:val="00E54C59"/>
    <w:rsid w:val="00E5594E"/>
    <w:rsid w:val="00E55CD6"/>
    <w:rsid w:val="00E55E3B"/>
    <w:rsid w:val="00E561FD"/>
    <w:rsid w:val="00E56319"/>
    <w:rsid w:val="00E5682F"/>
    <w:rsid w:val="00E571AF"/>
    <w:rsid w:val="00E578EF"/>
    <w:rsid w:val="00E57E7C"/>
    <w:rsid w:val="00E60271"/>
    <w:rsid w:val="00E6070E"/>
    <w:rsid w:val="00E60820"/>
    <w:rsid w:val="00E60838"/>
    <w:rsid w:val="00E60B1E"/>
    <w:rsid w:val="00E60C44"/>
    <w:rsid w:val="00E6145B"/>
    <w:rsid w:val="00E61A8A"/>
    <w:rsid w:val="00E6232E"/>
    <w:rsid w:val="00E62B45"/>
    <w:rsid w:val="00E63DDB"/>
    <w:rsid w:val="00E65635"/>
    <w:rsid w:val="00E65C9F"/>
    <w:rsid w:val="00E65E82"/>
    <w:rsid w:val="00E65FF8"/>
    <w:rsid w:val="00E66305"/>
    <w:rsid w:val="00E6632E"/>
    <w:rsid w:val="00E67637"/>
    <w:rsid w:val="00E705BE"/>
    <w:rsid w:val="00E70EF4"/>
    <w:rsid w:val="00E712DA"/>
    <w:rsid w:val="00E71C73"/>
    <w:rsid w:val="00E7227E"/>
    <w:rsid w:val="00E72FA8"/>
    <w:rsid w:val="00E734D0"/>
    <w:rsid w:val="00E73DAB"/>
    <w:rsid w:val="00E73DFF"/>
    <w:rsid w:val="00E74572"/>
    <w:rsid w:val="00E7495E"/>
    <w:rsid w:val="00E74B8B"/>
    <w:rsid w:val="00E75241"/>
    <w:rsid w:val="00E75363"/>
    <w:rsid w:val="00E757E6"/>
    <w:rsid w:val="00E75FF5"/>
    <w:rsid w:val="00E763F5"/>
    <w:rsid w:val="00E76CD3"/>
    <w:rsid w:val="00E77032"/>
    <w:rsid w:val="00E77C0E"/>
    <w:rsid w:val="00E77C4D"/>
    <w:rsid w:val="00E77C61"/>
    <w:rsid w:val="00E77EB6"/>
    <w:rsid w:val="00E77F0A"/>
    <w:rsid w:val="00E80904"/>
    <w:rsid w:val="00E80AFA"/>
    <w:rsid w:val="00E820FD"/>
    <w:rsid w:val="00E82418"/>
    <w:rsid w:val="00E82419"/>
    <w:rsid w:val="00E82DB7"/>
    <w:rsid w:val="00E834EA"/>
    <w:rsid w:val="00E838E3"/>
    <w:rsid w:val="00E8403E"/>
    <w:rsid w:val="00E84FE3"/>
    <w:rsid w:val="00E85138"/>
    <w:rsid w:val="00E86223"/>
    <w:rsid w:val="00E8644E"/>
    <w:rsid w:val="00E86633"/>
    <w:rsid w:val="00E86C9F"/>
    <w:rsid w:val="00E86E16"/>
    <w:rsid w:val="00E86E91"/>
    <w:rsid w:val="00E87518"/>
    <w:rsid w:val="00E87BBD"/>
    <w:rsid w:val="00E87D12"/>
    <w:rsid w:val="00E90C3F"/>
    <w:rsid w:val="00E9103F"/>
    <w:rsid w:val="00E91FF1"/>
    <w:rsid w:val="00E92B80"/>
    <w:rsid w:val="00E92DF0"/>
    <w:rsid w:val="00E934CD"/>
    <w:rsid w:val="00E93721"/>
    <w:rsid w:val="00E939CA"/>
    <w:rsid w:val="00E93E35"/>
    <w:rsid w:val="00E94741"/>
    <w:rsid w:val="00E954A1"/>
    <w:rsid w:val="00E95581"/>
    <w:rsid w:val="00E966C7"/>
    <w:rsid w:val="00E969C0"/>
    <w:rsid w:val="00E96A17"/>
    <w:rsid w:val="00E96E1E"/>
    <w:rsid w:val="00E97BD2"/>
    <w:rsid w:val="00EA0351"/>
    <w:rsid w:val="00EA0F69"/>
    <w:rsid w:val="00EA13F6"/>
    <w:rsid w:val="00EA1A85"/>
    <w:rsid w:val="00EA1FC0"/>
    <w:rsid w:val="00EA2577"/>
    <w:rsid w:val="00EA27F9"/>
    <w:rsid w:val="00EA29B4"/>
    <w:rsid w:val="00EA4B55"/>
    <w:rsid w:val="00EA4EAE"/>
    <w:rsid w:val="00EA5048"/>
    <w:rsid w:val="00EA5AF6"/>
    <w:rsid w:val="00EA5B19"/>
    <w:rsid w:val="00EA5BEF"/>
    <w:rsid w:val="00EA5E9A"/>
    <w:rsid w:val="00EA5ED4"/>
    <w:rsid w:val="00EA600D"/>
    <w:rsid w:val="00EA613F"/>
    <w:rsid w:val="00EA650F"/>
    <w:rsid w:val="00EA6885"/>
    <w:rsid w:val="00EA695A"/>
    <w:rsid w:val="00EA70E6"/>
    <w:rsid w:val="00EB00C9"/>
    <w:rsid w:val="00EB0C5E"/>
    <w:rsid w:val="00EB1103"/>
    <w:rsid w:val="00EB229F"/>
    <w:rsid w:val="00EB28B4"/>
    <w:rsid w:val="00EB295E"/>
    <w:rsid w:val="00EB2D4D"/>
    <w:rsid w:val="00EB36EB"/>
    <w:rsid w:val="00EB412D"/>
    <w:rsid w:val="00EB4203"/>
    <w:rsid w:val="00EB4350"/>
    <w:rsid w:val="00EB45F0"/>
    <w:rsid w:val="00EB47DA"/>
    <w:rsid w:val="00EB4D9D"/>
    <w:rsid w:val="00EB4F98"/>
    <w:rsid w:val="00EB4FB7"/>
    <w:rsid w:val="00EB5333"/>
    <w:rsid w:val="00EB57DA"/>
    <w:rsid w:val="00EB57EC"/>
    <w:rsid w:val="00EB594F"/>
    <w:rsid w:val="00EB6867"/>
    <w:rsid w:val="00EB6A16"/>
    <w:rsid w:val="00EB6A8C"/>
    <w:rsid w:val="00EB6E5D"/>
    <w:rsid w:val="00EB6F80"/>
    <w:rsid w:val="00EB74A3"/>
    <w:rsid w:val="00EC0999"/>
    <w:rsid w:val="00EC0ACE"/>
    <w:rsid w:val="00EC0C8F"/>
    <w:rsid w:val="00EC0D4C"/>
    <w:rsid w:val="00EC1BC1"/>
    <w:rsid w:val="00EC1C21"/>
    <w:rsid w:val="00EC1EA9"/>
    <w:rsid w:val="00EC2475"/>
    <w:rsid w:val="00EC27F0"/>
    <w:rsid w:val="00EC2CB8"/>
    <w:rsid w:val="00EC31A6"/>
    <w:rsid w:val="00EC4ECD"/>
    <w:rsid w:val="00EC5D1D"/>
    <w:rsid w:val="00EC7422"/>
    <w:rsid w:val="00EC777D"/>
    <w:rsid w:val="00EC789C"/>
    <w:rsid w:val="00EC7C85"/>
    <w:rsid w:val="00ED0C4B"/>
    <w:rsid w:val="00ED0D81"/>
    <w:rsid w:val="00ED1963"/>
    <w:rsid w:val="00ED1D50"/>
    <w:rsid w:val="00ED2162"/>
    <w:rsid w:val="00ED23DF"/>
    <w:rsid w:val="00ED24ED"/>
    <w:rsid w:val="00ED2580"/>
    <w:rsid w:val="00ED3435"/>
    <w:rsid w:val="00ED3455"/>
    <w:rsid w:val="00ED3DCC"/>
    <w:rsid w:val="00ED433B"/>
    <w:rsid w:val="00ED48F7"/>
    <w:rsid w:val="00ED4C6C"/>
    <w:rsid w:val="00ED5630"/>
    <w:rsid w:val="00ED5839"/>
    <w:rsid w:val="00ED6993"/>
    <w:rsid w:val="00ED77ED"/>
    <w:rsid w:val="00EE0907"/>
    <w:rsid w:val="00EE0B23"/>
    <w:rsid w:val="00EE0C51"/>
    <w:rsid w:val="00EE0EBA"/>
    <w:rsid w:val="00EE11C5"/>
    <w:rsid w:val="00EE1306"/>
    <w:rsid w:val="00EE1DC1"/>
    <w:rsid w:val="00EE2202"/>
    <w:rsid w:val="00EE3059"/>
    <w:rsid w:val="00EE336B"/>
    <w:rsid w:val="00EE3BB6"/>
    <w:rsid w:val="00EE3DD8"/>
    <w:rsid w:val="00EE5A55"/>
    <w:rsid w:val="00EE5F07"/>
    <w:rsid w:val="00EE604A"/>
    <w:rsid w:val="00EE6239"/>
    <w:rsid w:val="00EE702D"/>
    <w:rsid w:val="00EE79F2"/>
    <w:rsid w:val="00EE7D5F"/>
    <w:rsid w:val="00EE7EE6"/>
    <w:rsid w:val="00EE7F0D"/>
    <w:rsid w:val="00EF06E0"/>
    <w:rsid w:val="00EF0886"/>
    <w:rsid w:val="00EF1621"/>
    <w:rsid w:val="00EF1711"/>
    <w:rsid w:val="00EF17F9"/>
    <w:rsid w:val="00EF1A84"/>
    <w:rsid w:val="00EF1BB3"/>
    <w:rsid w:val="00EF1DCD"/>
    <w:rsid w:val="00EF2595"/>
    <w:rsid w:val="00EF25AB"/>
    <w:rsid w:val="00EF2769"/>
    <w:rsid w:val="00EF290F"/>
    <w:rsid w:val="00EF2BD4"/>
    <w:rsid w:val="00EF3416"/>
    <w:rsid w:val="00EF3CFB"/>
    <w:rsid w:val="00EF438B"/>
    <w:rsid w:val="00EF4637"/>
    <w:rsid w:val="00EF482F"/>
    <w:rsid w:val="00EF51EC"/>
    <w:rsid w:val="00EF59F7"/>
    <w:rsid w:val="00EF6194"/>
    <w:rsid w:val="00EF695E"/>
    <w:rsid w:val="00F00000"/>
    <w:rsid w:val="00F004BA"/>
    <w:rsid w:val="00F00F13"/>
    <w:rsid w:val="00F012F3"/>
    <w:rsid w:val="00F015B4"/>
    <w:rsid w:val="00F015DD"/>
    <w:rsid w:val="00F018AB"/>
    <w:rsid w:val="00F01B48"/>
    <w:rsid w:val="00F01C0D"/>
    <w:rsid w:val="00F01E1B"/>
    <w:rsid w:val="00F01F79"/>
    <w:rsid w:val="00F0212E"/>
    <w:rsid w:val="00F02EAD"/>
    <w:rsid w:val="00F02FD9"/>
    <w:rsid w:val="00F0468E"/>
    <w:rsid w:val="00F050FB"/>
    <w:rsid w:val="00F0583F"/>
    <w:rsid w:val="00F05B9F"/>
    <w:rsid w:val="00F05DBE"/>
    <w:rsid w:val="00F05F11"/>
    <w:rsid w:val="00F069DF"/>
    <w:rsid w:val="00F06C39"/>
    <w:rsid w:val="00F06EE4"/>
    <w:rsid w:val="00F072AF"/>
    <w:rsid w:val="00F079A5"/>
    <w:rsid w:val="00F10087"/>
    <w:rsid w:val="00F105B4"/>
    <w:rsid w:val="00F114AF"/>
    <w:rsid w:val="00F124B2"/>
    <w:rsid w:val="00F124B5"/>
    <w:rsid w:val="00F124D2"/>
    <w:rsid w:val="00F12CF5"/>
    <w:rsid w:val="00F12DC3"/>
    <w:rsid w:val="00F12F5D"/>
    <w:rsid w:val="00F142B4"/>
    <w:rsid w:val="00F143F1"/>
    <w:rsid w:val="00F14442"/>
    <w:rsid w:val="00F14574"/>
    <w:rsid w:val="00F14843"/>
    <w:rsid w:val="00F15C61"/>
    <w:rsid w:val="00F15E64"/>
    <w:rsid w:val="00F161A1"/>
    <w:rsid w:val="00F1684D"/>
    <w:rsid w:val="00F16861"/>
    <w:rsid w:val="00F1691F"/>
    <w:rsid w:val="00F171C5"/>
    <w:rsid w:val="00F17224"/>
    <w:rsid w:val="00F17655"/>
    <w:rsid w:val="00F17AAE"/>
    <w:rsid w:val="00F20289"/>
    <w:rsid w:val="00F20390"/>
    <w:rsid w:val="00F22106"/>
    <w:rsid w:val="00F225B6"/>
    <w:rsid w:val="00F24085"/>
    <w:rsid w:val="00F245B8"/>
    <w:rsid w:val="00F251A2"/>
    <w:rsid w:val="00F25BB8"/>
    <w:rsid w:val="00F26034"/>
    <w:rsid w:val="00F2644C"/>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7A1"/>
    <w:rsid w:val="00F3496B"/>
    <w:rsid w:val="00F34C63"/>
    <w:rsid w:val="00F356D9"/>
    <w:rsid w:val="00F357C4"/>
    <w:rsid w:val="00F3600B"/>
    <w:rsid w:val="00F36286"/>
    <w:rsid w:val="00F37CCC"/>
    <w:rsid w:val="00F37D99"/>
    <w:rsid w:val="00F37E63"/>
    <w:rsid w:val="00F40754"/>
    <w:rsid w:val="00F424B3"/>
    <w:rsid w:val="00F42554"/>
    <w:rsid w:val="00F431C8"/>
    <w:rsid w:val="00F4409F"/>
    <w:rsid w:val="00F440A8"/>
    <w:rsid w:val="00F44700"/>
    <w:rsid w:val="00F448A5"/>
    <w:rsid w:val="00F45C12"/>
    <w:rsid w:val="00F466E4"/>
    <w:rsid w:val="00F47087"/>
    <w:rsid w:val="00F470B9"/>
    <w:rsid w:val="00F47B9D"/>
    <w:rsid w:val="00F47CE8"/>
    <w:rsid w:val="00F47FED"/>
    <w:rsid w:val="00F50A9B"/>
    <w:rsid w:val="00F51021"/>
    <w:rsid w:val="00F51D8B"/>
    <w:rsid w:val="00F53A1F"/>
    <w:rsid w:val="00F5445C"/>
    <w:rsid w:val="00F55242"/>
    <w:rsid w:val="00F55B7C"/>
    <w:rsid w:val="00F565BB"/>
    <w:rsid w:val="00F57637"/>
    <w:rsid w:val="00F57725"/>
    <w:rsid w:val="00F57F70"/>
    <w:rsid w:val="00F608AA"/>
    <w:rsid w:val="00F60961"/>
    <w:rsid w:val="00F614A8"/>
    <w:rsid w:val="00F61EA6"/>
    <w:rsid w:val="00F6224C"/>
    <w:rsid w:val="00F62892"/>
    <w:rsid w:val="00F63034"/>
    <w:rsid w:val="00F6375F"/>
    <w:rsid w:val="00F63E30"/>
    <w:rsid w:val="00F64662"/>
    <w:rsid w:val="00F646D5"/>
    <w:rsid w:val="00F64AED"/>
    <w:rsid w:val="00F64F46"/>
    <w:rsid w:val="00F65514"/>
    <w:rsid w:val="00F65776"/>
    <w:rsid w:val="00F657C7"/>
    <w:rsid w:val="00F66802"/>
    <w:rsid w:val="00F6695C"/>
    <w:rsid w:val="00F66C3D"/>
    <w:rsid w:val="00F6726C"/>
    <w:rsid w:val="00F67581"/>
    <w:rsid w:val="00F678DC"/>
    <w:rsid w:val="00F67C60"/>
    <w:rsid w:val="00F67CD8"/>
    <w:rsid w:val="00F70125"/>
    <w:rsid w:val="00F70489"/>
    <w:rsid w:val="00F7077D"/>
    <w:rsid w:val="00F70CA7"/>
    <w:rsid w:val="00F70E90"/>
    <w:rsid w:val="00F71078"/>
    <w:rsid w:val="00F71E7E"/>
    <w:rsid w:val="00F7262E"/>
    <w:rsid w:val="00F72D0D"/>
    <w:rsid w:val="00F73090"/>
    <w:rsid w:val="00F731A2"/>
    <w:rsid w:val="00F73A09"/>
    <w:rsid w:val="00F73DAF"/>
    <w:rsid w:val="00F7510B"/>
    <w:rsid w:val="00F751F2"/>
    <w:rsid w:val="00F80667"/>
    <w:rsid w:val="00F8078D"/>
    <w:rsid w:val="00F80B3D"/>
    <w:rsid w:val="00F81365"/>
    <w:rsid w:val="00F81E90"/>
    <w:rsid w:val="00F8235F"/>
    <w:rsid w:val="00F82B74"/>
    <w:rsid w:val="00F83038"/>
    <w:rsid w:val="00F832EB"/>
    <w:rsid w:val="00F83371"/>
    <w:rsid w:val="00F8365C"/>
    <w:rsid w:val="00F83789"/>
    <w:rsid w:val="00F84AB4"/>
    <w:rsid w:val="00F84E22"/>
    <w:rsid w:val="00F85B89"/>
    <w:rsid w:val="00F8602A"/>
    <w:rsid w:val="00F86696"/>
    <w:rsid w:val="00F87AF2"/>
    <w:rsid w:val="00F9038E"/>
    <w:rsid w:val="00F90415"/>
    <w:rsid w:val="00F90ECC"/>
    <w:rsid w:val="00F91A4F"/>
    <w:rsid w:val="00F920E9"/>
    <w:rsid w:val="00F92BFC"/>
    <w:rsid w:val="00F92FA3"/>
    <w:rsid w:val="00F93F35"/>
    <w:rsid w:val="00F94034"/>
    <w:rsid w:val="00F9437F"/>
    <w:rsid w:val="00F956C7"/>
    <w:rsid w:val="00F95755"/>
    <w:rsid w:val="00F9600A"/>
    <w:rsid w:val="00F97252"/>
    <w:rsid w:val="00F9779B"/>
    <w:rsid w:val="00FA01FF"/>
    <w:rsid w:val="00FA1050"/>
    <w:rsid w:val="00FA11BF"/>
    <w:rsid w:val="00FA13C1"/>
    <w:rsid w:val="00FA1531"/>
    <w:rsid w:val="00FA181E"/>
    <w:rsid w:val="00FA18FF"/>
    <w:rsid w:val="00FA2680"/>
    <w:rsid w:val="00FA2D0D"/>
    <w:rsid w:val="00FA390A"/>
    <w:rsid w:val="00FA3B3D"/>
    <w:rsid w:val="00FA41C5"/>
    <w:rsid w:val="00FA5700"/>
    <w:rsid w:val="00FA5945"/>
    <w:rsid w:val="00FB102C"/>
    <w:rsid w:val="00FB16CE"/>
    <w:rsid w:val="00FB2759"/>
    <w:rsid w:val="00FB2A7D"/>
    <w:rsid w:val="00FB30F8"/>
    <w:rsid w:val="00FB3DE8"/>
    <w:rsid w:val="00FB44BB"/>
    <w:rsid w:val="00FB5D03"/>
    <w:rsid w:val="00FB63C6"/>
    <w:rsid w:val="00FB69B2"/>
    <w:rsid w:val="00FB6CAA"/>
    <w:rsid w:val="00FB6E65"/>
    <w:rsid w:val="00FB78CC"/>
    <w:rsid w:val="00FB7949"/>
    <w:rsid w:val="00FC013D"/>
    <w:rsid w:val="00FC0395"/>
    <w:rsid w:val="00FC05BC"/>
    <w:rsid w:val="00FC0D4C"/>
    <w:rsid w:val="00FC162D"/>
    <w:rsid w:val="00FC1840"/>
    <w:rsid w:val="00FC200A"/>
    <w:rsid w:val="00FC2023"/>
    <w:rsid w:val="00FC2411"/>
    <w:rsid w:val="00FC4179"/>
    <w:rsid w:val="00FC4827"/>
    <w:rsid w:val="00FC656E"/>
    <w:rsid w:val="00FC65E6"/>
    <w:rsid w:val="00FC6616"/>
    <w:rsid w:val="00FC668B"/>
    <w:rsid w:val="00FC6DC0"/>
    <w:rsid w:val="00FC6FB0"/>
    <w:rsid w:val="00FC7984"/>
    <w:rsid w:val="00FC7C78"/>
    <w:rsid w:val="00FD13F6"/>
    <w:rsid w:val="00FD166E"/>
    <w:rsid w:val="00FD1EC2"/>
    <w:rsid w:val="00FD1EF1"/>
    <w:rsid w:val="00FD2894"/>
    <w:rsid w:val="00FD2AAD"/>
    <w:rsid w:val="00FD2D75"/>
    <w:rsid w:val="00FD2F63"/>
    <w:rsid w:val="00FD3369"/>
    <w:rsid w:val="00FD5348"/>
    <w:rsid w:val="00FD5524"/>
    <w:rsid w:val="00FD58F6"/>
    <w:rsid w:val="00FD5B21"/>
    <w:rsid w:val="00FD5B73"/>
    <w:rsid w:val="00FD6DD0"/>
    <w:rsid w:val="00FD6F80"/>
    <w:rsid w:val="00FD7574"/>
    <w:rsid w:val="00FE0453"/>
    <w:rsid w:val="00FE1305"/>
    <w:rsid w:val="00FE1327"/>
    <w:rsid w:val="00FE19A3"/>
    <w:rsid w:val="00FE1D21"/>
    <w:rsid w:val="00FE22ED"/>
    <w:rsid w:val="00FE252E"/>
    <w:rsid w:val="00FE2642"/>
    <w:rsid w:val="00FE28A3"/>
    <w:rsid w:val="00FE2A42"/>
    <w:rsid w:val="00FE2A74"/>
    <w:rsid w:val="00FE35B6"/>
    <w:rsid w:val="00FE3CAE"/>
    <w:rsid w:val="00FE4272"/>
    <w:rsid w:val="00FE45A5"/>
    <w:rsid w:val="00FE4823"/>
    <w:rsid w:val="00FE4ECA"/>
    <w:rsid w:val="00FE529D"/>
    <w:rsid w:val="00FE7C8E"/>
    <w:rsid w:val="00FF0530"/>
    <w:rsid w:val="00FF0980"/>
    <w:rsid w:val="00FF1500"/>
    <w:rsid w:val="00FF1D50"/>
    <w:rsid w:val="00FF1DF6"/>
    <w:rsid w:val="00FF1F4E"/>
    <w:rsid w:val="00FF368F"/>
    <w:rsid w:val="00FF4783"/>
    <w:rsid w:val="00FF4D11"/>
    <w:rsid w:val="00FF5143"/>
    <w:rsid w:val="00FF5AFB"/>
    <w:rsid w:val="00FF5C64"/>
    <w:rsid w:val="00FF6F38"/>
    <w:rsid w:val="00FF7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1"/>
    <o:shapelayout v:ext="edit">
      <o:idmap v:ext="edit" data="1"/>
    </o:shapelayout>
  </w:shapeDefaults>
  <w:decimalSymbol w:val=","/>
  <w:listSeparator w:val=";"/>
  <w14:docId w14:val="69BFA0D6"/>
  <w15:docId w15:val="{F3F2190A-DCFC-4A9B-B307-6622C5E5C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C2CB8"/>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uiPriority w:val="99"/>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9"/>
      </w:numPr>
    </w:pPr>
  </w:style>
  <w:style w:type="numbering" w:customStyle="1" w:styleId="Styl1">
    <w:name w:val="Styl1"/>
    <w:uiPriority w:val="99"/>
    <w:rsid w:val="00DF4001"/>
    <w:pPr>
      <w:numPr>
        <w:numId w:val="10"/>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citation-line">
    <w:name w:val="citation-line"/>
    <w:basedOn w:val="Domylnaczcionkaakapitu"/>
    <w:uiPriority w:val="99"/>
    <w:rsid w:val="00183D35"/>
    <w:rPr>
      <w:rFonts w:cs="Times New Roman"/>
    </w:rPr>
  </w:style>
  <w:style w:type="character" w:customStyle="1" w:styleId="Nierozpoznanawzmianka3">
    <w:name w:val="Nierozpoznana wzmianka3"/>
    <w:basedOn w:val="Domylnaczcionkaakapitu"/>
    <w:uiPriority w:val="99"/>
    <w:semiHidden/>
    <w:unhideWhenUsed/>
    <w:rsid w:val="001956ED"/>
    <w:rPr>
      <w:color w:val="605E5C"/>
      <w:shd w:val="clear" w:color="auto" w:fill="E1DFDD"/>
    </w:rPr>
  </w:style>
  <w:style w:type="character" w:styleId="Odwoaniedokomentarza">
    <w:name w:val="annotation reference"/>
    <w:basedOn w:val="Domylnaczcionkaakapitu"/>
    <w:semiHidden/>
    <w:unhideWhenUsed/>
    <w:rsid w:val="00113000"/>
    <w:rPr>
      <w:sz w:val="16"/>
      <w:szCs w:val="16"/>
    </w:rPr>
  </w:style>
  <w:style w:type="paragraph" w:styleId="Tekstkomentarza">
    <w:name w:val="annotation text"/>
    <w:basedOn w:val="Normalny"/>
    <w:link w:val="TekstkomentarzaZnak"/>
    <w:semiHidden/>
    <w:unhideWhenUsed/>
    <w:rsid w:val="00113000"/>
    <w:rPr>
      <w:sz w:val="20"/>
      <w:szCs w:val="20"/>
    </w:rPr>
  </w:style>
  <w:style w:type="character" w:customStyle="1" w:styleId="TekstkomentarzaZnak">
    <w:name w:val="Tekst komentarza Znak"/>
    <w:basedOn w:val="Domylnaczcionkaakapitu"/>
    <w:link w:val="Tekstkomentarza"/>
    <w:semiHidden/>
    <w:rsid w:val="00113000"/>
    <w:rPr>
      <w:lang w:eastAsia="ar-SA"/>
    </w:rPr>
  </w:style>
  <w:style w:type="paragraph" w:styleId="Tematkomentarza">
    <w:name w:val="annotation subject"/>
    <w:basedOn w:val="Tekstkomentarza"/>
    <w:next w:val="Tekstkomentarza"/>
    <w:link w:val="TematkomentarzaZnak"/>
    <w:semiHidden/>
    <w:unhideWhenUsed/>
    <w:rsid w:val="00113000"/>
    <w:rPr>
      <w:b/>
      <w:bCs/>
    </w:rPr>
  </w:style>
  <w:style w:type="character" w:customStyle="1" w:styleId="TematkomentarzaZnak">
    <w:name w:val="Temat komentarza Znak"/>
    <w:basedOn w:val="TekstkomentarzaZnak"/>
    <w:link w:val="Tematkomentarza"/>
    <w:semiHidden/>
    <w:rsid w:val="00113000"/>
    <w:rPr>
      <w:b/>
      <w:bCs/>
      <w:lang w:eastAsia="ar-SA"/>
    </w:rPr>
  </w:style>
  <w:style w:type="character" w:customStyle="1" w:styleId="Nierozpoznanawzmianka4">
    <w:name w:val="Nierozpoznana wzmianka4"/>
    <w:basedOn w:val="Domylnaczcionkaakapitu"/>
    <w:uiPriority w:val="99"/>
    <w:semiHidden/>
    <w:unhideWhenUsed/>
    <w:rsid w:val="00EE3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16808234">
      <w:bodyDiv w:val="1"/>
      <w:marLeft w:val="0"/>
      <w:marRight w:val="0"/>
      <w:marTop w:val="0"/>
      <w:marBottom w:val="0"/>
      <w:divBdr>
        <w:top w:val="none" w:sz="0" w:space="0" w:color="auto"/>
        <w:left w:val="none" w:sz="0" w:space="0" w:color="auto"/>
        <w:bottom w:val="none" w:sz="0" w:space="0" w:color="auto"/>
        <w:right w:val="none" w:sz="0" w:space="0" w:color="auto"/>
      </w:divBdr>
    </w:div>
    <w:div w:id="22756014">
      <w:bodyDiv w:val="1"/>
      <w:marLeft w:val="0"/>
      <w:marRight w:val="0"/>
      <w:marTop w:val="0"/>
      <w:marBottom w:val="0"/>
      <w:divBdr>
        <w:top w:val="none" w:sz="0" w:space="0" w:color="auto"/>
        <w:left w:val="none" w:sz="0" w:space="0" w:color="auto"/>
        <w:bottom w:val="none" w:sz="0" w:space="0" w:color="auto"/>
        <w:right w:val="none" w:sz="0" w:space="0" w:color="auto"/>
      </w:divBdr>
    </w:div>
    <w:div w:id="23293768">
      <w:bodyDiv w:val="1"/>
      <w:marLeft w:val="0"/>
      <w:marRight w:val="0"/>
      <w:marTop w:val="0"/>
      <w:marBottom w:val="0"/>
      <w:divBdr>
        <w:top w:val="none" w:sz="0" w:space="0" w:color="auto"/>
        <w:left w:val="none" w:sz="0" w:space="0" w:color="auto"/>
        <w:bottom w:val="none" w:sz="0" w:space="0" w:color="auto"/>
        <w:right w:val="none" w:sz="0" w:space="0" w:color="auto"/>
      </w:divBdr>
    </w:div>
    <w:div w:id="32924092">
      <w:bodyDiv w:val="1"/>
      <w:marLeft w:val="0"/>
      <w:marRight w:val="0"/>
      <w:marTop w:val="0"/>
      <w:marBottom w:val="0"/>
      <w:divBdr>
        <w:top w:val="none" w:sz="0" w:space="0" w:color="auto"/>
        <w:left w:val="none" w:sz="0" w:space="0" w:color="auto"/>
        <w:bottom w:val="none" w:sz="0" w:space="0" w:color="auto"/>
        <w:right w:val="none" w:sz="0" w:space="0" w:color="auto"/>
      </w:divBdr>
    </w:div>
    <w:div w:id="36466729">
      <w:bodyDiv w:val="1"/>
      <w:marLeft w:val="0"/>
      <w:marRight w:val="0"/>
      <w:marTop w:val="0"/>
      <w:marBottom w:val="0"/>
      <w:divBdr>
        <w:top w:val="none" w:sz="0" w:space="0" w:color="auto"/>
        <w:left w:val="none" w:sz="0" w:space="0" w:color="auto"/>
        <w:bottom w:val="none" w:sz="0" w:space="0" w:color="auto"/>
        <w:right w:val="none" w:sz="0" w:space="0" w:color="auto"/>
      </w:divBdr>
    </w:div>
    <w:div w:id="37314838">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1947177">
      <w:bodyDiv w:val="1"/>
      <w:marLeft w:val="0"/>
      <w:marRight w:val="0"/>
      <w:marTop w:val="0"/>
      <w:marBottom w:val="0"/>
      <w:divBdr>
        <w:top w:val="none" w:sz="0" w:space="0" w:color="auto"/>
        <w:left w:val="none" w:sz="0" w:space="0" w:color="auto"/>
        <w:bottom w:val="none" w:sz="0" w:space="0" w:color="auto"/>
        <w:right w:val="none" w:sz="0" w:space="0" w:color="auto"/>
      </w:divBdr>
    </w:div>
    <w:div w:id="49815306">
      <w:bodyDiv w:val="1"/>
      <w:marLeft w:val="0"/>
      <w:marRight w:val="0"/>
      <w:marTop w:val="0"/>
      <w:marBottom w:val="0"/>
      <w:divBdr>
        <w:top w:val="none" w:sz="0" w:space="0" w:color="auto"/>
        <w:left w:val="none" w:sz="0" w:space="0" w:color="auto"/>
        <w:bottom w:val="none" w:sz="0" w:space="0" w:color="auto"/>
        <w:right w:val="none" w:sz="0" w:space="0" w:color="auto"/>
      </w:divBdr>
    </w:div>
    <w:div w:id="51586696">
      <w:bodyDiv w:val="1"/>
      <w:marLeft w:val="0"/>
      <w:marRight w:val="0"/>
      <w:marTop w:val="0"/>
      <w:marBottom w:val="0"/>
      <w:divBdr>
        <w:top w:val="none" w:sz="0" w:space="0" w:color="auto"/>
        <w:left w:val="none" w:sz="0" w:space="0" w:color="auto"/>
        <w:bottom w:val="none" w:sz="0" w:space="0" w:color="auto"/>
        <w:right w:val="none" w:sz="0" w:space="0" w:color="auto"/>
      </w:divBdr>
    </w:div>
    <w:div w:id="86273072">
      <w:bodyDiv w:val="1"/>
      <w:marLeft w:val="0"/>
      <w:marRight w:val="0"/>
      <w:marTop w:val="0"/>
      <w:marBottom w:val="0"/>
      <w:divBdr>
        <w:top w:val="none" w:sz="0" w:space="0" w:color="auto"/>
        <w:left w:val="none" w:sz="0" w:space="0" w:color="auto"/>
        <w:bottom w:val="none" w:sz="0" w:space="0" w:color="auto"/>
        <w:right w:val="none" w:sz="0" w:space="0" w:color="auto"/>
      </w:divBdr>
    </w:div>
    <w:div w:id="97409939">
      <w:bodyDiv w:val="1"/>
      <w:marLeft w:val="0"/>
      <w:marRight w:val="0"/>
      <w:marTop w:val="0"/>
      <w:marBottom w:val="0"/>
      <w:divBdr>
        <w:top w:val="none" w:sz="0" w:space="0" w:color="auto"/>
        <w:left w:val="none" w:sz="0" w:space="0" w:color="auto"/>
        <w:bottom w:val="none" w:sz="0" w:space="0" w:color="auto"/>
        <w:right w:val="none" w:sz="0" w:space="0" w:color="auto"/>
      </w:divBdr>
    </w:div>
    <w:div w:id="102843350">
      <w:bodyDiv w:val="1"/>
      <w:marLeft w:val="0"/>
      <w:marRight w:val="0"/>
      <w:marTop w:val="0"/>
      <w:marBottom w:val="0"/>
      <w:divBdr>
        <w:top w:val="none" w:sz="0" w:space="0" w:color="auto"/>
        <w:left w:val="none" w:sz="0" w:space="0" w:color="auto"/>
        <w:bottom w:val="none" w:sz="0" w:space="0" w:color="auto"/>
        <w:right w:val="none" w:sz="0" w:space="0" w:color="auto"/>
      </w:divBdr>
    </w:div>
    <w:div w:id="105196293">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17340436">
      <w:bodyDiv w:val="1"/>
      <w:marLeft w:val="0"/>
      <w:marRight w:val="0"/>
      <w:marTop w:val="0"/>
      <w:marBottom w:val="0"/>
      <w:divBdr>
        <w:top w:val="none" w:sz="0" w:space="0" w:color="auto"/>
        <w:left w:val="none" w:sz="0" w:space="0" w:color="auto"/>
        <w:bottom w:val="none" w:sz="0" w:space="0" w:color="auto"/>
        <w:right w:val="none" w:sz="0" w:space="0" w:color="auto"/>
      </w:divBdr>
    </w:div>
    <w:div w:id="132065418">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60048721">
      <w:bodyDiv w:val="1"/>
      <w:marLeft w:val="0"/>
      <w:marRight w:val="0"/>
      <w:marTop w:val="0"/>
      <w:marBottom w:val="0"/>
      <w:divBdr>
        <w:top w:val="none" w:sz="0" w:space="0" w:color="auto"/>
        <w:left w:val="none" w:sz="0" w:space="0" w:color="auto"/>
        <w:bottom w:val="none" w:sz="0" w:space="0" w:color="auto"/>
        <w:right w:val="none" w:sz="0" w:space="0" w:color="auto"/>
      </w:divBdr>
    </w:div>
    <w:div w:id="172653170">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0413902">
      <w:bodyDiv w:val="1"/>
      <w:marLeft w:val="0"/>
      <w:marRight w:val="0"/>
      <w:marTop w:val="0"/>
      <w:marBottom w:val="0"/>
      <w:divBdr>
        <w:top w:val="none" w:sz="0" w:space="0" w:color="auto"/>
        <w:left w:val="none" w:sz="0" w:space="0" w:color="auto"/>
        <w:bottom w:val="none" w:sz="0" w:space="0" w:color="auto"/>
        <w:right w:val="none" w:sz="0" w:space="0" w:color="auto"/>
      </w:divBdr>
    </w:div>
    <w:div w:id="192766776">
      <w:bodyDiv w:val="1"/>
      <w:marLeft w:val="0"/>
      <w:marRight w:val="0"/>
      <w:marTop w:val="0"/>
      <w:marBottom w:val="0"/>
      <w:divBdr>
        <w:top w:val="none" w:sz="0" w:space="0" w:color="auto"/>
        <w:left w:val="none" w:sz="0" w:space="0" w:color="auto"/>
        <w:bottom w:val="none" w:sz="0" w:space="0" w:color="auto"/>
        <w:right w:val="none" w:sz="0" w:space="0" w:color="auto"/>
      </w:divBdr>
    </w:div>
    <w:div w:id="214045944">
      <w:bodyDiv w:val="1"/>
      <w:marLeft w:val="0"/>
      <w:marRight w:val="0"/>
      <w:marTop w:val="0"/>
      <w:marBottom w:val="0"/>
      <w:divBdr>
        <w:top w:val="none" w:sz="0" w:space="0" w:color="auto"/>
        <w:left w:val="none" w:sz="0" w:space="0" w:color="auto"/>
        <w:bottom w:val="none" w:sz="0" w:space="0" w:color="auto"/>
        <w:right w:val="none" w:sz="0" w:space="0" w:color="auto"/>
      </w:divBdr>
    </w:div>
    <w:div w:id="217017797">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41372132">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77109628">
      <w:bodyDiv w:val="1"/>
      <w:marLeft w:val="0"/>
      <w:marRight w:val="0"/>
      <w:marTop w:val="0"/>
      <w:marBottom w:val="0"/>
      <w:divBdr>
        <w:top w:val="none" w:sz="0" w:space="0" w:color="auto"/>
        <w:left w:val="none" w:sz="0" w:space="0" w:color="auto"/>
        <w:bottom w:val="none" w:sz="0" w:space="0" w:color="auto"/>
        <w:right w:val="none" w:sz="0" w:space="0" w:color="auto"/>
      </w:divBdr>
    </w:div>
    <w:div w:id="278922534">
      <w:bodyDiv w:val="1"/>
      <w:marLeft w:val="0"/>
      <w:marRight w:val="0"/>
      <w:marTop w:val="0"/>
      <w:marBottom w:val="0"/>
      <w:divBdr>
        <w:top w:val="none" w:sz="0" w:space="0" w:color="auto"/>
        <w:left w:val="none" w:sz="0" w:space="0" w:color="auto"/>
        <w:bottom w:val="none" w:sz="0" w:space="0" w:color="auto"/>
        <w:right w:val="none" w:sz="0" w:space="0" w:color="auto"/>
      </w:divBdr>
    </w:div>
    <w:div w:id="279067841">
      <w:bodyDiv w:val="1"/>
      <w:marLeft w:val="0"/>
      <w:marRight w:val="0"/>
      <w:marTop w:val="0"/>
      <w:marBottom w:val="0"/>
      <w:divBdr>
        <w:top w:val="none" w:sz="0" w:space="0" w:color="auto"/>
        <w:left w:val="none" w:sz="0" w:space="0" w:color="auto"/>
        <w:bottom w:val="none" w:sz="0" w:space="0" w:color="auto"/>
        <w:right w:val="none" w:sz="0" w:space="0" w:color="auto"/>
      </w:divBdr>
    </w:div>
    <w:div w:id="294986345">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1234027">
      <w:bodyDiv w:val="1"/>
      <w:marLeft w:val="0"/>
      <w:marRight w:val="0"/>
      <w:marTop w:val="0"/>
      <w:marBottom w:val="0"/>
      <w:divBdr>
        <w:top w:val="none" w:sz="0" w:space="0" w:color="auto"/>
        <w:left w:val="none" w:sz="0" w:space="0" w:color="auto"/>
        <w:bottom w:val="none" w:sz="0" w:space="0" w:color="auto"/>
        <w:right w:val="none" w:sz="0" w:space="0" w:color="auto"/>
      </w:divBdr>
    </w:div>
    <w:div w:id="306396281">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17924229">
      <w:bodyDiv w:val="1"/>
      <w:marLeft w:val="0"/>
      <w:marRight w:val="0"/>
      <w:marTop w:val="0"/>
      <w:marBottom w:val="0"/>
      <w:divBdr>
        <w:top w:val="none" w:sz="0" w:space="0" w:color="auto"/>
        <w:left w:val="none" w:sz="0" w:space="0" w:color="auto"/>
        <w:bottom w:val="none" w:sz="0" w:space="0" w:color="auto"/>
        <w:right w:val="none" w:sz="0" w:space="0" w:color="auto"/>
      </w:divBdr>
    </w:div>
    <w:div w:id="323749700">
      <w:bodyDiv w:val="1"/>
      <w:marLeft w:val="0"/>
      <w:marRight w:val="0"/>
      <w:marTop w:val="0"/>
      <w:marBottom w:val="0"/>
      <w:divBdr>
        <w:top w:val="none" w:sz="0" w:space="0" w:color="auto"/>
        <w:left w:val="none" w:sz="0" w:space="0" w:color="auto"/>
        <w:bottom w:val="none" w:sz="0" w:space="0" w:color="auto"/>
        <w:right w:val="none" w:sz="0" w:space="0" w:color="auto"/>
      </w:divBdr>
    </w:div>
    <w:div w:id="328367845">
      <w:bodyDiv w:val="1"/>
      <w:marLeft w:val="0"/>
      <w:marRight w:val="0"/>
      <w:marTop w:val="0"/>
      <w:marBottom w:val="0"/>
      <w:divBdr>
        <w:top w:val="none" w:sz="0" w:space="0" w:color="auto"/>
        <w:left w:val="none" w:sz="0" w:space="0" w:color="auto"/>
        <w:bottom w:val="none" w:sz="0" w:space="0" w:color="auto"/>
        <w:right w:val="none" w:sz="0" w:space="0" w:color="auto"/>
      </w:divBdr>
    </w:div>
    <w:div w:id="334116369">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960922">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9667118">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6249487">
      <w:bodyDiv w:val="1"/>
      <w:marLeft w:val="0"/>
      <w:marRight w:val="0"/>
      <w:marTop w:val="0"/>
      <w:marBottom w:val="0"/>
      <w:divBdr>
        <w:top w:val="none" w:sz="0" w:space="0" w:color="auto"/>
        <w:left w:val="none" w:sz="0" w:space="0" w:color="auto"/>
        <w:bottom w:val="none" w:sz="0" w:space="0" w:color="auto"/>
        <w:right w:val="none" w:sz="0" w:space="0" w:color="auto"/>
      </w:divBdr>
    </w:div>
    <w:div w:id="407195810">
      <w:bodyDiv w:val="1"/>
      <w:marLeft w:val="0"/>
      <w:marRight w:val="0"/>
      <w:marTop w:val="0"/>
      <w:marBottom w:val="0"/>
      <w:divBdr>
        <w:top w:val="none" w:sz="0" w:space="0" w:color="auto"/>
        <w:left w:val="none" w:sz="0" w:space="0" w:color="auto"/>
        <w:bottom w:val="none" w:sz="0" w:space="0" w:color="auto"/>
        <w:right w:val="none" w:sz="0" w:space="0" w:color="auto"/>
      </w:divBdr>
    </w:div>
    <w:div w:id="409273626">
      <w:bodyDiv w:val="1"/>
      <w:marLeft w:val="0"/>
      <w:marRight w:val="0"/>
      <w:marTop w:val="0"/>
      <w:marBottom w:val="0"/>
      <w:divBdr>
        <w:top w:val="none" w:sz="0" w:space="0" w:color="auto"/>
        <w:left w:val="none" w:sz="0" w:space="0" w:color="auto"/>
        <w:bottom w:val="none" w:sz="0" w:space="0" w:color="auto"/>
        <w:right w:val="none" w:sz="0" w:space="0" w:color="auto"/>
      </w:divBdr>
    </w:div>
    <w:div w:id="419569948">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46388147">
      <w:bodyDiv w:val="1"/>
      <w:marLeft w:val="0"/>
      <w:marRight w:val="0"/>
      <w:marTop w:val="0"/>
      <w:marBottom w:val="0"/>
      <w:divBdr>
        <w:top w:val="none" w:sz="0" w:space="0" w:color="auto"/>
        <w:left w:val="none" w:sz="0" w:space="0" w:color="auto"/>
        <w:bottom w:val="none" w:sz="0" w:space="0" w:color="auto"/>
        <w:right w:val="none" w:sz="0" w:space="0" w:color="auto"/>
      </w:divBdr>
    </w:div>
    <w:div w:id="463617187">
      <w:bodyDiv w:val="1"/>
      <w:marLeft w:val="0"/>
      <w:marRight w:val="0"/>
      <w:marTop w:val="0"/>
      <w:marBottom w:val="0"/>
      <w:divBdr>
        <w:top w:val="none" w:sz="0" w:space="0" w:color="auto"/>
        <w:left w:val="none" w:sz="0" w:space="0" w:color="auto"/>
        <w:bottom w:val="none" w:sz="0" w:space="0" w:color="auto"/>
        <w:right w:val="none" w:sz="0" w:space="0" w:color="auto"/>
      </w:divBdr>
    </w:div>
    <w:div w:id="464198844">
      <w:bodyDiv w:val="1"/>
      <w:marLeft w:val="0"/>
      <w:marRight w:val="0"/>
      <w:marTop w:val="0"/>
      <w:marBottom w:val="0"/>
      <w:divBdr>
        <w:top w:val="none" w:sz="0" w:space="0" w:color="auto"/>
        <w:left w:val="none" w:sz="0" w:space="0" w:color="auto"/>
        <w:bottom w:val="none" w:sz="0" w:space="0" w:color="auto"/>
        <w:right w:val="none" w:sz="0" w:space="0" w:color="auto"/>
      </w:divBdr>
    </w:div>
    <w:div w:id="474951829">
      <w:bodyDiv w:val="1"/>
      <w:marLeft w:val="0"/>
      <w:marRight w:val="0"/>
      <w:marTop w:val="0"/>
      <w:marBottom w:val="0"/>
      <w:divBdr>
        <w:top w:val="none" w:sz="0" w:space="0" w:color="auto"/>
        <w:left w:val="none" w:sz="0" w:space="0" w:color="auto"/>
        <w:bottom w:val="none" w:sz="0" w:space="0" w:color="auto"/>
        <w:right w:val="none" w:sz="0" w:space="0" w:color="auto"/>
      </w:divBdr>
    </w:div>
    <w:div w:id="485362101">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54046933">
      <w:bodyDiv w:val="1"/>
      <w:marLeft w:val="0"/>
      <w:marRight w:val="0"/>
      <w:marTop w:val="0"/>
      <w:marBottom w:val="0"/>
      <w:divBdr>
        <w:top w:val="none" w:sz="0" w:space="0" w:color="auto"/>
        <w:left w:val="none" w:sz="0" w:space="0" w:color="auto"/>
        <w:bottom w:val="none" w:sz="0" w:space="0" w:color="auto"/>
        <w:right w:val="none" w:sz="0" w:space="0" w:color="auto"/>
      </w:divBdr>
    </w:div>
    <w:div w:id="565576690">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3630338">
      <w:bodyDiv w:val="1"/>
      <w:marLeft w:val="0"/>
      <w:marRight w:val="0"/>
      <w:marTop w:val="0"/>
      <w:marBottom w:val="0"/>
      <w:divBdr>
        <w:top w:val="none" w:sz="0" w:space="0" w:color="auto"/>
        <w:left w:val="none" w:sz="0" w:space="0" w:color="auto"/>
        <w:bottom w:val="none" w:sz="0" w:space="0" w:color="auto"/>
        <w:right w:val="none" w:sz="0" w:space="0" w:color="auto"/>
      </w:divBdr>
    </w:div>
    <w:div w:id="598179386">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5694449">
      <w:bodyDiv w:val="1"/>
      <w:marLeft w:val="0"/>
      <w:marRight w:val="0"/>
      <w:marTop w:val="0"/>
      <w:marBottom w:val="0"/>
      <w:divBdr>
        <w:top w:val="none" w:sz="0" w:space="0" w:color="auto"/>
        <w:left w:val="none" w:sz="0" w:space="0" w:color="auto"/>
        <w:bottom w:val="none" w:sz="0" w:space="0" w:color="auto"/>
        <w:right w:val="none" w:sz="0" w:space="0" w:color="auto"/>
      </w:divBdr>
    </w:div>
    <w:div w:id="608858201">
      <w:bodyDiv w:val="1"/>
      <w:marLeft w:val="0"/>
      <w:marRight w:val="0"/>
      <w:marTop w:val="0"/>
      <w:marBottom w:val="0"/>
      <w:divBdr>
        <w:top w:val="none" w:sz="0" w:space="0" w:color="auto"/>
        <w:left w:val="none" w:sz="0" w:space="0" w:color="auto"/>
        <w:bottom w:val="none" w:sz="0" w:space="0" w:color="auto"/>
        <w:right w:val="none" w:sz="0" w:space="0" w:color="auto"/>
      </w:divBdr>
    </w:div>
    <w:div w:id="615674970">
      <w:bodyDiv w:val="1"/>
      <w:marLeft w:val="0"/>
      <w:marRight w:val="0"/>
      <w:marTop w:val="0"/>
      <w:marBottom w:val="0"/>
      <w:divBdr>
        <w:top w:val="none" w:sz="0" w:space="0" w:color="auto"/>
        <w:left w:val="none" w:sz="0" w:space="0" w:color="auto"/>
        <w:bottom w:val="none" w:sz="0" w:space="0" w:color="auto"/>
        <w:right w:val="none" w:sz="0" w:space="0" w:color="auto"/>
      </w:divBdr>
    </w:div>
    <w:div w:id="617877854">
      <w:bodyDiv w:val="1"/>
      <w:marLeft w:val="0"/>
      <w:marRight w:val="0"/>
      <w:marTop w:val="0"/>
      <w:marBottom w:val="0"/>
      <w:divBdr>
        <w:top w:val="none" w:sz="0" w:space="0" w:color="auto"/>
        <w:left w:val="none" w:sz="0" w:space="0" w:color="auto"/>
        <w:bottom w:val="none" w:sz="0" w:space="0" w:color="auto"/>
        <w:right w:val="none" w:sz="0" w:space="0" w:color="auto"/>
      </w:divBdr>
    </w:div>
    <w:div w:id="618686954">
      <w:bodyDiv w:val="1"/>
      <w:marLeft w:val="0"/>
      <w:marRight w:val="0"/>
      <w:marTop w:val="0"/>
      <w:marBottom w:val="0"/>
      <w:divBdr>
        <w:top w:val="none" w:sz="0" w:space="0" w:color="auto"/>
        <w:left w:val="none" w:sz="0" w:space="0" w:color="auto"/>
        <w:bottom w:val="none" w:sz="0" w:space="0" w:color="auto"/>
        <w:right w:val="none" w:sz="0" w:space="0" w:color="auto"/>
      </w:divBdr>
    </w:div>
    <w:div w:id="631639179">
      <w:bodyDiv w:val="1"/>
      <w:marLeft w:val="0"/>
      <w:marRight w:val="0"/>
      <w:marTop w:val="0"/>
      <w:marBottom w:val="0"/>
      <w:divBdr>
        <w:top w:val="none" w:sz="0" w:space="0" w:color="auto"/>
        <w:left w:val="none" w:sz="0" w:space="0" w:color="auto"/>
        <w:bottom w:val="none" w:sz="0" w:space="0" w:color="auto"/>
        <w:right w:val="none" w:sz="0" w:space="0" w:color="auto"/>
      </w:divBdr>
    </w:div>
    <w:div w:id="633290004">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8771456">
      <w:bodyDiv w:val="1"/>
      <w:marLeft w:val="0"/>
      <w:marRight w:val="0"/>
      <w:marTop w:val="0"/>
      <w:marBottom w:val="0"/>
      <w:divBdr>
        <w:top w:val="none" w:sz="0" w:space="0" w:color="auto"/>
        <w:left w:val="none" w:sz="0" w:space="0" w:color="auto"/>
        <w:bottom w:val="none" w:sz="0" w:space="0" w:color="auto"/>
        <w:right w:val="none" w:sz="0" w:space="0" w:color="auto"/>
      </w:divBdr>
    </w:div>
    <w:div w:id="659237917">
      <w:bodyDiv w:val="1"/>
      <w:marLeft w:val="0"/>
      <w:marRight w:val="0"/>
      <w:marTop w:val="0"/>
      <w:marBottom w:val="0"/>
      <w:divBdr>
        <w:top w:val="none" w:sz="0" w:space="0" w:color="auto"/>
        <w:left w:val="none" w:sz="0" w:space="0" w:color="auto"/>
        <w:bottom w:val="none" w:sz="0" w:space="0" w:color="auto"/>
        <w:right w:val="none" w:sz="0" w:space="0" w:color="auto"/>
      </w:divBdr>
    </w:div>
    <w:div w:id="659892306">
      <w:bodyDiv w:val="1"/>
      <w:marLeft w:val="0"/>
      <w:marRight w:val="0"/>
      <w:marTop w:val="0"/>
      <w:marBottom w:val="0"/>
      <w:divBdr>
        <w:top w:val="none" w:sz="0" w:space="0" w:color="auto"/>
        <w:left w:val="none" w:sz="0" w:space="0" w:color="auto"/>
        <w:bottom w:val="none" w:sz="0" w:space="0" w:color="auto"/>
        <w:right w:val="none" w:sz="0" w:space="0" w:color="auto"/>
      </w:divBdr>
    </w:div>
    <w:div w:id="662198411">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2102461">
      <w:bodyDiv w:val="1"/>
      <w:marLeft w:val="0"/>
      <w:marRight w:val="0"/>
      <w:marTop w:val="0"/>
      <w:marBottom w:val="0"/>
      <w:divBdr>
        <w:top w:val="none" w:sz="0" w:space="0" w:color="auto"/>
        <w:left w:val="none" w:sz="0" w:space="0" w:color="auto"/>
        <w:bottom w:val="none" w:sz="0" w:space="0" w:color="auto"/>
        <w:right w:val="none" w:sz="0" w:space="0" w:color="auto"/>
      </w:divBdr>
    </w:div>
    <w:div w:id="675380967">
      <w:bodyDiv w:val="1"/>
      <w:marLeft w:val="0"/>
      <w:marRight w:val="0"/>
      <w:marTop w:val="0"/>
      <w:marBottom w:val="0"/>
      <w:divBdr>
        <w:top w:val="none" w:sz="0" w:space="0" w:color="auto"/>
        <w:left w:val="none" w:sz="0" w:space="0" w:color="auto"/>
        <w:bottom w:val="none" w:sz="0" w:space="0" w:color="auto"/>
        <w:right w:val="none" w:sz="0" w:space="0" w:color="auto"/>
      </w:divBdr>
    </w:div>
    <w:div w:id="702948381">
      <w:bodyDiv w:val="1"/>
      <w:marLeft w:val="0"/>
      <w:marRight w:val="0"/>
      <w:marTop w:val="0"/>
      <w:marBottom w:val="0"/>
      <w:divBdr>
        <w:top w:val="none" w:sz="0" w:space="0" w:color="auto"/>
        <w:left w:val="none" w:sz="0" w:space="0" w:color="auto"/>
        <w:bottom w:val="none" w:sz="0" w:space="0" w:color="auto"/>
        <w:right w:val="none" w:sz="0" w:space="0" w:color="auto"/>
      </w:divBdr>
    </w:div>
    <w:div w:id="709064144">
      <w:bodyDiv w:val="1"/>
      <w:marLeft w:val="0"/>
      <w:marRight w:val="0"/>
      <w:marTop w:val="0"/>
      <w:marBottom w:val="0"/>
      <w:divBdr>
        <w:top w:val="none" w:sz="0" w:space="0" w:color="auto"/>
        <w:left w:val="none" w:sz="0" w:space="0" w:color="auto"/>
        <w:bottom w:val="none" w:sz="0" w:space="0" w:color="auto"/>
        <w:right w:val="none" w:sz="0" w:space="0" w:color="auto"/>
      </w:divBdr>
    </w:div>
    <w:div w:id="725950327">
      <w:bodyDiv w:val="1"/>
      <w:marLeft w:val="0"/>
      <w:marRight w:val="0"/>
      <w:marTop w:val="0"/>
      <w:marBottom w:val="0"/>
      <w:divBdr>
        <w:top w:val="none" w:sz="0" w:space="0" w:color="auto"/>
        <w:left w:val="none" w:sz="0" w:space="0" w:color="auto"/>
        <w:bottom w:val="none" w:sz="0" w:space="0" w:color="auto"/>
        <w:right w:val="none" w:sz="0" w:space="0" w:color="auto"/>
      </w:divBdr>
    </w:div>
    <w:div w:id="732234146">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3259107">
      <w:bodyDiv w:val="1"/>
      <w:marLeft w:val="0"/>
      <w:marRight w:val="0"/>
      <w:marTop w:val="0"/>
      <w:marBottom w:val="0"/>
      <w:divBdr>
        <w:top w:val="none" w:sz="0" w:space="0" w:color="auto"/>
        <w:left w:val="none" w:sz="0" w:space="0" w:color="auto"/>
        <w:bottom w:val="none" w:sz="0" w:space="0" w:color="auto"/>
        <w:right w:val="none" w:sz="0" w:space="0" w:color="auto"/>
      </w:divBdr>
    </w:div>
    <w:div w:id="756678795">
      <w:bodyDiv w:val="1"/>
      <w:marLeft w:val="0"/>
      <w:marRight w:val="0"/>
      <w:marTop w:val="0"/>
      <w:marBottom w:val="0"/>
      <w:divBdr>
        <w:top w:val="none" w:sz="0" w:space="0" w:color="auto"/>
        <w:left w:val="none" w:sz="0" w:space="0" w:color="auto"/>
        <w:bottom w:val="none" w:sz="0" w:space="0" w:color="auto"/>
        <w:right w:val="none" w:sz="0" w:space="0" w:color="auto"/>
      </w:divBdr>
    </w:div>
    <w:div w:id="764810717">
      <w:bodyDiv w:val="1"/>
      <w:marLeft w:val="0"/>
      <w:marRight w:val="0"/>
      <w:marTop w:val="0"/>
      <w:marBottom w:val="0"/>
      <w:divBdr>
        <w:top w:val="none" w:sz="0" w:space="0" w:color="auto"/>
        <w:left w:val="none" w:sz="0" w:space="0" w:color="auto"/>
        <w:bottom w:val="none" w:sz="0" w:space="0" w:color="auto"/>
        <w:right w:val="none" w:sz="0" w:space="0" w:color="auto"/>
      </w:divBdr>
    </w:div>
    <w:div w:id="769204465">
      <w:bodyDiv w:val="1"/>
      <w:marLeft w:val="0"/>
      <w:marRight w:val="0"/>
      <w:marTop w:val="0"/>
      <w:marBottom w:val="0"/>
      <w:divBdr>
        <w:top w:val="none" w:sz="0" w:space="0" w:color="auto"/>
        <w:left w:val="none" w:sz="0" w:space="0" w:color="auto"/>
        <w:bottom w:val="none" w:sz="0" w:space="0" w:color="auto"/>
        <w:right w:val="none" w:sz="0" w:space="0" w:color="auto"/>
      </w:divBdr>
    </w:div>
    <w:div w:id="772088310">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2358221">
      <w:bodyDiv w:val="1"/>
      <w:marLeft w:val="0"/>
      <w:marRight w:val="0"/>
      <w:marTop w:val="0"/>
      <w:marBottom w:val="0"/>
      <w:divBdr>
        <w:top w:val="none" w:sz="0" w:space="0" w:color="auto"/>
        <w:left w:val="none" w:sz="0" w:space="0" w:color="auto"/>
        <w:bottom w:val="none" w:sz="0" w:space="0" w:color="auto"/>
        <w:right w:val="none" w:sz="0" w:space="0" w:color="auto"/>
      </w:divBdr>
    </w:div>
    <w:div w:id="795441738">
      <w:bodyDiv w:val="1"/>
      <w:marLeft w:val="0"/>
      <w:marRight w:val="0"/>
      <w:marTop w:val="0"/>
      <w:marBottom w:val="0"/>
      <w:divBdr>
        <w:top w:val="none" w:sz="0" w:space="0" w:color="auto"/>
        <w:left w:val="none" w:sz="0" w:space="0" w:color="auto"/>
        <w:bottom w:val="none" w:sz="0" w:space="0" w:color="auto"/>
        <w:right w:val="none" w:sz="0" w:space="0" w:color="auto"/>
      </w:divBdr>
    </w:div>
    <w:div w:id="800148214">
      <w:bodyDiv w:val="1"/>
      <w:marLeft w:val="0"/>
      <w:marRight w:val="0"/>
      <w:marTop w:val="0"/>
      <w:marBottom w:val="0"/>
      <w:divBdr>
        <w:top w:val="none" w:sz="0" w:space="0" w:color="auto"/>
        <w:left w:val="none" w:sz="0" w:space="0" w:color="auto"/>
        <w:bottom w:val="none" w:sz="0" w:space="0" w:color="auto"/>
        <w:right w:val="none" w:sz="0" w:space="0" w:color="auto"/>
      </w:divBdr>
    </w:div>
    <w:div w:id="810634786">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24667647">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39926321">
      <w:bodyDiv w:val="1"/>
      <w:marLeft w:val="0"/>
      <w:marRight w:val="0"/>
      <w:marTop w:val="0"/>
      <w:marBottom w:val="0"/>
      <w:divBdr>
        <w:top w:val="none" w:sz="0" w:space="0" w:color="auto"/>
        <w:left w:val="none" w:sz="0" w:space="0" w:color="auto"/>
        <w:bottom w:val="none" w:sz="0" w:space="0" w:color="auto"/>
        <w:right w:val="none" w:sz="0" w:space="0" w:color="auto"/>
      </w:divBdr>
    </w:div>
    <w:div w:id="841966564">
      <w:bodyDiv w:val="1"/>
      <w:marLeft w:val="0"/>
      <w:marRight w:val="0"/>
      <w:marTop w:val="0"/>
      <w:marBottom w:val="0"/>
      <w:divBdr>
        <w:top w:val="none" w:sz="0" w:space="0" w:color="auto"/>
        <w:left w:val="none" w:sz="0" w:space="0" w:color="auto"/>
        <w:bottom w:val="none" w:sz="0" w:space="0" w:color="auto"/>
        <w:right w:val="none" w:sz="0" w:space="0" w:color="auto"/>
      </w:divBdr>
    </w:div>
    <w:div w:id="864289418">
      <w:bodyDiv w:val="1"/>
      <w:marLeft w:val="0"/>
      <w:marRight w:val="0"/>
      <w:marTop w:val="0"/>
      <w:marBottom w:val="0"/>
      <w:divBdr>
        <w:top w:val="none" w:sz="0" w:space="0" w:color="auto"/>
        <w:left w:val="none" w:sz="0" w:space="0" w:color="auto"/>
        <w:bottom w:val="none" w:sz="0" w:space="0" w:color="auto"/>
        <w:right w:val="none" w:sz="0" w:space="0" w:color="auto"/>
      </w:divBdr>
    </w:div>
    <w:div w:id="864365553">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96092680">
      <w:bodyDiv w:val="1"/>
      <w:marLeft w:val="0"/>
      <w:marRight w:val="0"/>
      <w:marTop w:val="0"/>
      <w:marBottom w:val="0"/>
      <w:divBdr>
        <w:top w:val="none" w:sz="0" w:space="0" w:color="auto"/>
        <w:left w:val="none" w:sz="0" w:space="0" w:color="auto"/>
        <w:bottom w:val="none" w:sz="0" w:space="0" w:color="auto"/>
        <w:right w:val="none" w:sz="0" w:space="0" w:color="auto"/>
      </w:divBdr>
    </w:div>
    <w:div w:id="903487971">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29852978">
      <w:bodyDiv w:val="1"/>
      <w:marLeft w:val="0"/>
      <w:marRight w:val="0"/>
      <w:marTop w:val="0"/>
      <w:marBottom w:val="0"/>
      <w:divBdr>
        <w:top w:val="none" w:sz="0" w:space="0" w:color="auto"/>
        <w:left w:val="none" w:sz="0" w:space="0" w:color="auto"/>
        <w:bottom w:val="none" w:sz="0" w:space="0" w:color="auto"/>
        <w:right w:val="none" w:sz="0" w:space="0" w:color="auto"/>
      </w:divBdr>
    </w:div>
    <w:div w:id="949438278">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1248515">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83118819">
      <w:bodyDiv w:val="1"/>
      <w:marLeft w:val="0"/>
      <w:marRight w:val="0"/>
      <w:marTop w:val="0"/>
      <w:marBottom w:val="0"/>
      <w:divBdr>
        <w:top w:val="none" w:sz="0" w:space="0" w:color="auto"/>
        <w:left w:val="none" w:sz="0" w:space="0" w:color="auto"/>
        <w:bottom w:val="none" w:sz="0" w:space="0" w:color="auto"/>
        <w:right w:val="none" w:sz="0" w:space="0" w:color="auto"/>
      </w:divBdr>
    </w:div>
    <w:div w:id="998311794">
      <w:bodyDiv w:val="1"/>
      <w:marLeft w:val="0"/>
      <w:marRight w:val="0"/>
      <w:marTop w:val="0"/>
      <w:marBottom w:val="0"/>
      <w:divBdr>
        <w:top w:val="none" w:sz="0" w:space="0" w:color="auto"/>
        <w:left w:val="none" w:sz="0" w:space="0" w:color="auto"/>
        <w:bottom w:val="none" w:sz="0" w:space="0" w:color="auto"/>
        <w:right w:val="none" w:sz="0" w:space="0" w:color="auto"/>
      </w:divBdr>
    </w:div>
    <w:div w:id="1011956199">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17541050">
      <w:bodyDiv w:val="1"/>
      <w:marLeft w:val="0"/>
      <w:marRight w:val="0"/>
      <w:marTop w:val="0"/>
      <w:marBottom w:val="0"/>
      <w:divBdr>
        <w:top w:val="none" w:sz="0" w:space="0" w:color="auto"/>
        <w:left w:val="none" w:sz="0" w:space="0" w:color="auto"/>
        <w:bottom w:val="none" w:sz="0" w:space="0" w:color="auto"/>
        <w:right w:val="none" w:sz="0" w:space="0" w:color="auto"/>
      </w:divBdr>
    </w:div>
    <w:div w:id="1027565112">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47534975">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62102026">
      <w:bodyDiv w:val="1"/>
      <w:marLeft w:val="0"/>
      <w:marRight w:val="0"/>
      <w:marTop w:val="0"/>
      <w:marBottom w:val="0"/>
      <w:divBdr>
        <w:top w:val="none" w:sz="0" w:space="0" w:color="auto"/>
        <w:left w:val="none" w:sz="0" w:space="0" w:color="auto"/>
        <w:bottom w:val="none" w:sz="0" w:space="0" w:color="auto"/>
        <w:right w:val="none" w:sz="0" w:space="0" w:color="auto"/>
      </w:divBdr>
    </w:div>
    <w:div w:id="1073971155">
      <w:bodyDiv w:val="1"/>
      <w:marLeft w:val="0"/>
      <w:marRight w:val="0"/>
      <w:marTop w:val="0"/>
      <w:marBottom w:val="0"/>
      <w:divBdr>
        <w:top w:val="none" w:sz="0" w:space="0" w:color="auto"/>
        <w:left w:val="none" w:sz="0" w:space="0" w:color="auto"/>
        <w:bottom w:val="none" w:sz="0" w:space="0" w:color="auto"/>
        <w:right w:val="none" w:sz="0" w:space="0" w:color="auto"/>
      </w:divBdr>
    </w:div>
    <w:div w:id="1084913151">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094786431">
      <w:bodyDiv w:val="1"/>
      <w:marLeft w:val="0"/>
      <w:marRight w:val="0"/>
      <w:marTop w:val="0"/>
      <w:marBottom w:val="0"/>
      <w:divBdr>
        <w:top w:val="none" w:sz="0" w:space="0" w:color="auto"/>
        <w:left w:val="none" w:sz="0" w:space="0" w:color="auto"/>
        <w:bottom w:val="none" w:sz="0" w:space="0" w:color="auto"/>
        <w:right w:val="none" w:sz="0" w:space="0" w:color="auto"/>
      </w:divBdr>
    </w:div>
    <w:div w:id="1094858380">
      <w:bodyDiv w:val="1"/>
      <w:marLeft w:val="0"/>
      <w:marRight w:val="0"/>
      <w:marTop w:val="0"/>
      <w:marBottom w:val="0"/>
      <w:divBdr>
        <w:top w:val="none" w:sz="0" w:space="0" w:color="auto"/>
        <w:left w:val="none" w:sz="0" w:space="0" w:color="auto"/>
        <w:bottom w:val="none" w:sz="0" w:space="0" w:color="auto"/>
        <w:right w:val="none" w:sz="0" w:space="0" w:color="auto"/>
      </w:divBdr>
    </w:div>
    <w:div w:id="1109856191">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50555515">
      <w:bodyDiv w:val="1"/>
      <w:marLeft w:val="0"/>
      <w:marRight w:val="0"/>
      <w:marTop w:val="0"/>
      <w:marBottom w:val="0"/>
      <w:divBdr>
        <w:top w:val="none" w:sz="0" w:space="0" w:color="auto"/>
        <w:left w:val="none" w:sz="0" w:space="0" w:color="auto"/>
        <w:bottom w:val="none" w:sz="0" w:space="0" w:color="auto"/>
        <w:right w:val="none" w:sz="0" w:space="0" w:color="auto"/>
      </w:divBdr>
    </w:div>
    <w:div w:id="1154449147">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4996093">
      <w:bodyDiv w:val="1"/>
      <w:marLeft w:val="0"/>
      <w:marRight w:val="0"/>
      <w:marTop w:val="0"/>
      <w:marBottom w:val="0"/>
      <w:divBdr>
        <w:top w:val="none" w:sz="0" w:space="0" w:color="auto"/>
        <w:left w:val="none" w:sz="0" w:space="0" w:color="auto"/>
        <w:bottom w:val="none" w:sz="0" w:space="0" w:color="auto"/>
        <w:right w:val="none" w:sz="0" w:space="0" w:color="auto"/>
      </w:divBdr>
    </w:div>
    <w:div w:id="1179394230">
      <w:bodyDiv w:val="1"/>
      <w:marLeft w:val="0"/>
      <w:marRight w:val="0"/>
      <w:marTop w:val="0"/>
      <w:marBottom w:val="0"/>
      <w:divBdr>
        <w:top w:val="none" w:sz="0" w:space="0" w:color="auto"/>
        <w:left w:val="none" w:sz="0" w:space="0" w:color="auto"/>
        <w:bottom w:val="none" w:sz="0" w:space="0" w:color="auto"/>
        <w:right w:val="none" w:sz="0" w:space="0" w:color="auto"/>
      </w:divBdr>
    </w:div>
    <w:div w:id="1192066080">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929303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32472839">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41983495">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556582">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7851620">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3634719">
      <w:bodyDiv w:val="1"/>
      <w:marLeft w:val="0"/>
      <w:marRight w:val="0"/>
      <w:marTop w:val="0"/>
      <w:marBottom w:val="0"/>
      <w:divBdr>
        <w:top w:val="none" w:sz="0" w:space="0" w:color="auto"/>
        <w:left w:val="none" w:sz="0" w:space="0" w:color="auto"/>
        <w:bottom w:val="none" w:sz="0" w:space="0" w:color="auto"/>
        <w:right w:val="none" w:sz="0" w:space="0" w:color="auto"/>
      </w:divBdr>
    </w:div>
    <w:div w:id="1310743634">
      <w:bodyDiv w:val="1"/>
      <w:marLeft w:val="0"/>
      <w:marRight w:val="0"/>
      <w:marTop w:val="0"/>
      <w:marBottom w:val="0"/>
      <w:divBdr>
        <w:top w:val="none" w:sz="0" w:space="0" w:color="auto"/>
        <w:left w:val="none" w:sz="0" w:space="0" w:color="auto"/>
        <w:bottom w:val="none" w:sz="0" w:space="0" w:color="auto"/>
        <w:right w:val="none" w:sz="0" w:space="0" w:color="auto"/>
      </w:divBdr>
    </w:div>
    <w:div w:id="1316103985">
      <w:bodyDiv w:val="1"/>
      <w:marLeft w:val="0"/>
      <w:marRight w:val="0"/>
      <w:marTop w:val="0"/>
      <w:marBottom w:val="0"/>
      <w:divBdr>
        <w:top w:val="none" w:sz="0" w:space="0" w:color="auto"/>
        <w:left w:val="none" w:sz="0" w:space="0" w:color="auto"/>
        <w:bottom w:val="none" w:sz="0" w:space="0" w:color="auto"/>
        <w:right w:val="none" w:sz="0" w:space="0" w:color="auto"/>
      </w:divBdr>
    </w:div>
    <w:div w:id="132305013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7102252">
      <w:bodyDiv w:val="1"/>
      <w:marLeft w:val="0"/>
      <w:marRight w:val="0"/>
      <w:marTop w:val="0"/>
      <w:marBottom w:val="0"/>
      <w:divBdr>
        <w:top w:val="none" w:sz="0" w:space="0" w:color="auto"/>
        <w:left w:val="none" w:sz="0" w:space="0" w:color="auto"/>
        <w:bottom w:val="none" w:sz="0" w:space="0" w:color="auto"/>
        <w:right w:val="none" w:sz="0" w:space="0" w:color="auto"/>
      </w:divBdr>
    </w:div>
    <w:div w:id="1348825811">
      <w:bodyDiv w:val="1"/>
      <w:marLeft w:val="0"/>
      <w:marRight w:val="0"/>
      <w:marTop w:val="0"/>
      <w:marBottom w:val="0"/>
      <w:divBdr>
        <w:top w:val="none" w:sz="0" w:space="0" w:color="auto"/>
        <w:left w:val="none" w:sz="0" w:space="0" w:color="auto"/>
        <w:bottom w:val="none" w:sz="0" w:space="0" w:color="auto"/>
        <w:right w:val="none" w:sz="0" w:space="0" w:color="auto"/>
      </w:divBdr>
    </w:div>
    <w:div w:id="1351682901">
      <w:bodyDiv w:val="1"/>
      <w:marLeft w:val="0"/>
      <w:marRight w:val="0"/>
      <w:marTop w:val="0"/>
      <w:marBottom w:val="0"/>
      <w:divBdr>
        <w:top w:val="none" w:sz="0" w:space="0" w:color="auto"/>
        <w:left w:val="none" w:sz="0" w:space="0" w:color="auto"/>
        <w:bottom w:val="none" w:sz="0" w:space="0" w:color="auto"/>
        <w:right w:val="none" w:sz="0" w:space="0" w:color="auto"/>
      </w:divBdr>
    </w:div>
    <w:div w:id="1367683032">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4256812">
      <w:bodyDiv w:val="1"/>
      <w:marLeft w:val="0"/>
      <w:marRight w:val="0"/>
      <w:marTop w:val="0"/>
      <w:marBottom w:val="0"/>
      <w:divBdr>
        <w:top w:val="none" w:sz="0" w:space="0" w:color="auto"/>
        <w:left w:val="none" w:sz="0" w:space="0" w:color="auto"/>
        <w:bottom w:val="none" w:sz="0" w:space="0" w:color="auto"/>
        <w:right w:val="none" w:sz="0" w:space="0" w:color="auto"/>
      </w:divBdr>
    </w:div>
    <w:div w:id="1394424804">
      <w:bodyDiv w:val="1"/>
      <w:marLeft w:val="0"/>
      <w:marRight w:val="0"/>
      <w:marTop w:val="0"/>
      <w:marBottom w:val="0"/>
      <w:divBdr>
        <w:top w:val="none" w:sz="0" w:space="0" w:color="auto"/>
        <w:left w:val="none" w:sz="0" w:space="0" w:color="auto"/>
        <w:bottom w:val="none" w:sz="0" w:space="0" w:color="auto"/>
        <w:right w:val="none" w:sz="0" w:space="0" w:color="auto"/>
      </w:divBdr>
    </w:div>
    <w:div w:id="1396199298">
      <w:bodyDiv w:val="1"/>
      <w:marLeft w:val="0"/>
      <w:marRight w:val="0"/>
      <w:marTop w:val="0"/>
      <w:marBottom w:val="0"/>
      <w:divBdr>
        <w:top w:val="none" w:sz="0" w:space="0" w:color="auto"/>
        <w:left w:val="none" w:sz="0" w:space="0" w:color="auto"/>
        <w:bottom w:val="none" w:sz="0" w:space="0" w:color="auto"/>
        <w:right w:val="none" w:sz="0" w:space="0" w:color="auto"/>
      </w:divBdr>
    </w:div>
    <w:div w:id="1402482229">
      <w:bodyDiv w:val="1"/>
      <w:marLeft w:val="0"/>
      <w:marRight w:val="0"/>
      <w:marTop w:val="0"/>
      <w:marBottom w:val="0"/>
      <w:divBdr>
        <w:top w:val="none" w:sz="0" w:space="0" w:color="auto"/>
        <w:left w:val="none" w:sz="0" w:space="0" w:color="auto"/>
        <w:bottom w:val="none" w:sz="0" w:space="0" w:color="auto"/>
        <w:right w:val="none" w:sz="0" w:space="0" w:color="auto"/>
      </w:divBdr>
    </w:div>
    <w:div w:id="1418289212">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6995889">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44035987">
      <w:bodyDiv w:val="1"/>
      <w:marLeft w:val="0"/>
      <w:marRight w:val="0"/>
      <w:marTop w:val="0"/>
      <w:marBottom w:val="0"/>
      <w:divBdr>
        <w:top w:val="none" w:sz="0" w:space="0" w:color="auto"/>
        <w:left w:val="none" w:sz="0" w:space="0" w:color="auto"/>
        <w:bottom w:val="none" w:sz="0" w:space="0" w:color="auto"/>
        <w:right w:val="none" w:sz="0" w:space="0" w:color="auto"/>
      </w:divBdr>
    </w:div>
    <w:div w:id="1446728089">
      <w:bodyDiv w:val="1"/>
      <w:marLeft w:val="0"/>
      <w:marRight w:val="0"/>
      <w:marTop w:val="0"/>
      <w:marBottom w:val="0"/>
      <w:divBdr>
        <w:top w:val="none" w:sz="0" w:space="0" w:color="auto"/>
        <w:left w:val="none" w:sz="0" w:space="0" w:color="auto"/>
        <w:bottom w:val="none" w:sz="0" w:space="0" w:color="auto"/>
        <w:right w:val="none" w:sz="0" w:space="0" w:color="auto"/>
      </w:divBdr>
    </w:div>
    <w:div w:id="1449660475">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0949254">
      <w:bodyDiv w:val="1"/>
      <w:marLeft w:val="0"/>
      <w:marRight w:val="0"/>
      <w:marTop w:val="0"/>
      <w:marBottom w:val="0"/>
      <w:divBdr>
        <w:top w:val="none" w:sz="0" w:space="0" w:color="auto"/>
        <w:left w:val="none" w:sz="0" w:space="0" w:color="auto"/>
        <w:bottom w:val="none" w:sz="0" w:space="0" w:color="auto"/>
        <w:right w:val="none" w:sz="0" w:space="0" w:color="auto"/>
      </w:divBdr>
    </w:div>
    <w:div w:id="1467578350">
      <w:bodyDiv w:val="1"/>
      <w:marLeft w:val="0"/>
      <w:marRight w:val="0"/>
      <w:marTop w:val="0"/>
      <w:marBottom w:val="0"/>
      <w:divBdr>
        <w:top w:val="none" w:sz="0" w:space="0" w:color="auto"/>
        <w:left w:val="none" w:sz="0" w:space="0" w:color="auto"/>
        <w:bottom w:val="none" w:sz="0" w:space="0" w:color="auto"/>
        <w:right w:val="none" w:sz="0" w:space="0" w:color="auto"/>
      </w:divBdr>
    </w:div>
    <w:div w:id="1483765445">
      <w:bodyDiv w:val="1"/>
      <w:marLeft w:val="0"/>
      <w:marRight w:val="0"/>
      <w:marTop w:val="0"/>
      <w:marBottom w:val="0"/>
      <w:divBdr>
        <w:top w:val="none" w:sz="0" w:space="0" w:color="auto"/>
        <w:left w:val="none" w:sz="0" w:space="0" w:color="auto"/>
        <w:bottom w:val="none" w:sz="0" w:space="0" w:color="auto"/>
        <w:right w:val="none" w:sz="0" w:space="0" w:color="auto"/>
      </w:divBdr>
    </w:div>
    <w:div w:id="1484152473">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0443257">
      <w:bodyDiv w:val="1"/>
      <w:marLeft w:val="0"/>
      <w:marRight w:val="0"/>
      <w:marTop w:val="0"/>
      <w:marBottom w:val="0"/>
      <w:divBdr>
        <w:top w:val="none" w:sz="0" w:space="0" w:color="auto"/>
        <w:left w:val="none" w:sz="0" w:space="0" w:color="auto"/>
        <w:bottom w:val="none" w:sz="0" w:space="0" w:color="auto"/>
        <w:right w:val="none" w:sz="0" w:space="0" w:color="auto"/>
      </w:divBdr>
    </w:div>
    <w:div w:id="1517844450">
      <w:bodyDiv w:val="1"/>
      <w:marLeft w:val="0"/>
      <w:marRight w:val="0"/>
      <w:marTop w:val="0"/>
      <w:marBottom w:val="0"/>
      <w:divBdr>
        <w:top w:val="none" w:sz="0" w:space="0" w:color="auto"/>
        <w:left w:val="none" w:sz="0" w:space="0" w:color="auto"/>
        <w:bottom w:val="none" w:sz="0" w:space="0" w:color="auto"/>
        <w:right w:val="none" w:sz="0" w:space="0" w:color="auto"/>
      </w:divBdr>
    </w:div>
    <w:div w:id="1526015870">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98950487">
      <w:bodyDiv w:val="1"/>
      <w:marLeft w:val="0"/>
      <w:marRight w:val="0"/>
      <w:marTop w:val="0"/>
      <w:marBottom w:val="0"/>
      <w:divBdr>
        <w:top w:val="none" w:sz="0" w:space="0" w:color="auto"/>
        <w:left w:val="none" w:sz="0" w:space="0" w:color="auto"/>
        <w:bottom w:val="none" w:sz="0" w:space="0" w:color="auto"/>
        <w:right w:val="none" w:sz="0" w:space="0" w:color="auto"/>
      </w:divBdr>
    </w:div>
    <w:div w:id="1611080822">
      <w:bodyDiv w:val="1"/>
      <w:marLeft w:val="0"/>
      <w:marRight w:val="0"/>
      <w:marTop w:val="0"/>
      <w:marBottom w:val="0"/>
      <w:divBdr>
        <w:top w:val="none" w:sz="0" w:space="0" w:color="auto"/>
        <w:left w:val="none" w:sz="0" w:space="0" w:color="auto"/>
        <w:bottom w:val="none" w:sz="0" w:space="0" w:color="auto"/>
        <w:right w:val="none" w:sz="0" w:space="0" w:color="auto"/>
      </w:divBdr>
    </w:div>
    <w:div w:id="1619022545">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8292466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702197027">
      <w:bodyDiv w:val="1"/>
      <w:marLeft w:val="0"/>
      <w:marRight w:val="0"/>
      <w:marTop w:val="0"/>
      <w:marBottom w:val="0"/>
      <w:divBdr>
        <w:top w:val="none" w:sz="0" w:space="0" w:color="auto"/>
        <w:left w:val="none" w:sz="0" w:space="0" w:color="auto"/>
        <w:bottom w:val="none" w:sz="0" w:space="0" w:color="auto"/>
        <w:right w:val="none" w:sz="0" w:space="0" w:color="auto"/>
      </w:divBdr>
    </w:div>
    <w:div w:id="1708677249">
      <w:bodyDiv w:val="1"/>
      <w:marLeft w:val="0"/>
      <w:marRight w:val="0"/>
      <w:marTop w:val="0"/>
      <w:marBottom w:val="0"/>
      <w:divBdr>
        <w:top w:val="none" w:sz="0" w:space="0" w:color="auto"/>
        <w:left w:val="none" w:sz="0" w:space="0" w:color="auto"/>
        <w:bottom w:val="none" w:sz="0" w:space="0" w:color="auto"/>
        <w:right w:val="none" w:sz="0" w:space="0" w:color="auto"/>
      </w:divBdr>
    </w:div>
    <w:div w:id="1713265200">
      <w:bodyDiv w:val="1"/>
      <w:marLeft w:val="0"/>
      <w:marRight w:val="0"/>
      <w:marTop w:val="0"/>
      <w:marBottom w:val="0"/>
      <w:divBdr>
        <w:top w:val="none" w:sz="0" w:space="0" w:color="auto"/>
        <w:left w:val="none" w:sz="0" w:space="0" w:color="auto"/>
        <w:bottom w:val="none" w:sz="0" w:space="0" w:color="auto"/>
        <w:right w:val="none" w:sz="0" w:space="0" w:color="auto"/>
      </w:divBdr>
    </w:div>
    <w:div w:id="1723364726">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9962840">
      <w:bodyDiv w:val="1"/>
      <w:marLeft w:val="0"/>
      <w:marRight w:val="0"/>
      <w:marTop w:val="0"/>
      <w:marBottom w:val="0"/>
      <w:divBdr>
        <w:top w:val="none" w:sz="0" w:space="0" w:color="auto"/>
        <w:left w:val="none" w:sz="0" w:space="0" w:color="auto"/>
        <w:bottom w:val="none" w:sz="0" w:space="0" w:color="auto"/>
        <w:right w:val="none" w:sz="0" w:space="0" w:color="auto"/>
      </w:divBdr>
    </w:div>
    <w:div w:id="1750467311">
      <w:bodyDiv w:val="1"/>
      <w:marLeft w:val="0"/>
      <w:marRight w:val="0"/>
      <w:marTop w:val="0"/>
      <w:marBottom w:val="0"/>
      <w:divBdr>
        <w:top w:val="none" w:sz="0" w:space="0" w:color="auto"/>
        <w:left w:val="none" w:sz="0" w:space="0" w:color="auto"/>
        <w:bottom w:val="none" w:sz="0" w:space="0" w:color="auto"/>
        <w:right w:val="none" w:sz="0" w:space="0" w:color="auto"/>
      </w:divBdr>
    </w:div>
    <w:div w:id="1757049433">
      <w:bodyDiv w:val="1"/>
      <w:marLeft w:val="0"/>
      <w:marRight w:val="0"/>
      <w:marTop w:val="0"/>
      <w:marBottom w:val="0"/>
      <w:divBdr>
        <w:top w:val="none" w:sz="0" w:space="0" w:color="auto"/>
        <w:left w:val="none" w:sz="0" w:space="0" w:color="auto"/>
        <w:bottom w:val="none" w:sz="0" w:space="0" w:color="auto"/>
        <w:right w:val="none" w:sz="0" w:space="0" w:color="auto"/>
      </w:divBdr>
    </w:div>
    <w:div w:id="1776364258">
      <w:bodyDiv w:val="1"/>
      <w:marLeft w:val="0"/>
      <w:marRight w:val="0"/>
      <w:marTop w:val="0"/>
      <w:marBottom w:val="0"/>
      <w:divBdr>
        <w:top w:val="none" w:sz="0" w:space="0" w:color="auto"/>
        <w:left w:val="none" w:sz="0" w:space="0" w:color="auto"/>
        <w:bottom w:val="none" w:sz="0" w:space="0" w:color="auto"/>
        <w:right w:val="none" w:sz="0" w:space="0" w:color="auto"/>
      </w:divBdr>
    </w:div>
    <w:div w:id="1779373771">
      <w:bodyDiv w:val="1"/>
      <w:marLeft w:val="0"/>
      <w:marRight w:val="0"/>
      <w:marTop w:val="0"/>
      <w:marBottom w:val="0"/>
      <w:divBdr>
        <w:top w:val="none" w:sz="0" w:space="0" w:color="auto"/>
        <w:left w:val="none" w:sz="0" w:space="0" w:color="auto"/>
        <w:bottom w:val="none" w:sz="0" w:space="0" w:color="auto"/>
        <w:right w:val="none" w:sz="0" w:space="0" w:color="auto"/>
      </w:divBdr>
    </w:div>
    <w:div w:id="1788889396">
      <w:bodyDiv w:val="1"/>
      <w:marLeft w:val="0"/>
      <w:marRight w:val="0"/>
      <w:marTop w:val="0"/>
      <w:marBottom w:val="0"/>
      <w:divBdr>
        <w:top w:val="none" w:sz="0" w:space="0" w:color="auto"/>
        <w:left w:val="none" w:sz="0" w:space="0" w:color="auto"/>
        <w:bottom w:val="none" w:sz="0" w:space="0" w:color="auto"/>
        <w:right w:val="none" w:sz="0" w:space="0" w:color="auto"/>
      </w:divBdr>
    </w:div>
    <w:div w:id="1801801647">
      <w:bodyDiv w:val="1"/>
      <w:marLeft w:val="0"/>
      <w:marRight w:val="0"/>
      <w:marTop w:val="0"/>
      <w:marBottom w:val="0"/>
      <w:divBdr>
        <w:top w:val="none" w:sz="0" w:space="0" w:color="auto"/>
        <w:left w:val="none" w:sz="0" w:space="0" w:color="auto"/>
        <w:bottom w:val="none" w:sz="0" w:space="0" w:color="auto"/>
        <w:right w:val="none" w:sz="0" w:space="0" w:color="auto"/>
      </w:divBdr>
    </w:div>
    <w:div w:id="1809856497">
      <w:bodyDiv w:val="1"/>
      <w:marLeft w:val="0"/>
      <w:marRight w:val="0"/>
      <w:marTop w:val="0"/>
      <w:marBottom w:val="0"/>
      <w:divBdr>
        <w:top w:val="none" w:sz="0" w:space="0" w:color="auto"/>
        <w:left w:val="none" w:sz="0" w:space="0" w:color="auto"/>
        <w:bottom w:val="none" w:sz="0" w:space="0" w:color="auto"/>
        <w:right w:val="none" w:sz="0" w:space="0" w:color="auto"/>
      </w:divBdr>
    </w:div>
    <w:div w:id="1811358688">
      <w:bodyDiv w:val="1"/>
      <w:marLeft w:val="0"/>
      <w:marRight w:val="0"/>
      <w:marTop w:val="0"/>
      <w:marBottom w:val="0"/>
      <w:divBdr>
        <w:top w:val="none" w:sz="0" w:space="0" w:color="auto"/>
        <w:left w:val="none" w:sz="0" w:space="0" w:color="auto"/>
        <w:bottom w:val="none" w:sz="0" w:space="0" w:color="auto"/>
        <w:right w:val="none" w:sz="0" w:space="0" w:color="auto"/>
      </w:divBdr>
    </w:div>
    <w:div w:id="1816531122">
      <w:bodyDiv w:val="1"/>
      <w:marLeft w:val="0"/>
      <w:marRight w:val="0"/>
      <w:marTop w:val="0"/>
      <w:marBottom w:val="0"/>
      <w:divBdr>
        <w:top w:val="none" w:sz="0" w:space="0" w:color="auto"/>
        <w:left w:val="none" w:sz="0" w:space="0" w:color="auto"/>
        <w:bottom w:val="none" w:sz="0" w:space="0" w:color="auto"/>
        <w:right w:val="none" w:sz="0" w:space="0" w:color="auto"/>
      </w:divBdr>
    </w:div>
    <w:div w:id="1833066104">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921910483">
      <w:bodyDiv w:val="1"/>
      <w:marLeft w:val="0"/>
      <w:marRight w:val="0"/>
      <w:marTop w:val="0"/>
      <w:marBottom w:val="0"/>
      <w:divBdr>
        <w:top w:val="none" w:sz="0" w:space="0" w:color="auto"/>
        <w:left w:val="none" w:sz="0" w:space="0" w:color="auto"/>
        <w:bottom w:val="none" w:sz="0" w:space="0" w:color="auto"/>
        <w:right w:val="none" w:sz="0" w:space="0" w:color="auto"/>
      </w:divBdr>
    </w:div>
    <w:div w:id="1930455711">
      <w:bodyDiv w:val="1"/>
      <w:marLeft w:val="0"/>
      <w:marRight w:val="0"/>
      <w:marTop w:val="0"/>
      <w:marBottom w:val="0"/>
      <w:divBdr>
        <w:top w:val="none" w:sz="0" w:space="0" w:color="auto"/>
        <w:left w:val="none" w:sz="0" w:space="0" w:color="auto"/>
        <w:bottom w:val="none" w:sz="0" w:space="0" w:color="auto"/>
        <w:right w:val="none" w:sz="0" w:space="0" w:color="auto"/>
      </w:divBdr>
    </w:div>
    <w:div w:id="1931886937">
      <w:bodyDiv w:val="1"/>
      <w:marLeft w:val="0"/>
      <w:marRight w:val="0"/>
      <w:marTop w:val="0"/>
      <w:marBottom w:val="0"/>
      <w:divBdr>
        <w:top w:val="none" w:sz="0" w:space="0" w:color="auto"/>
        <w:left w:val="none" w:sz="0" w:space="0" w:color="auto"/>
        <w:bottom w:val="none" w:sz="0" w:space="0" w:color="auto"/>
        <w:right w:val="none" w:sz="0" w:space="0" w:color="auto"/>
      </w:divBdr>
    </w:div>
    <w:div w:id="1944072359">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6295057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5115410">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42048391">
      <w:bodyDiv w:val="1"/>
      <w:marLeft w:val="0"/>
      <w:marRight w:val="0"/>
      <w:marTop w:val="0"/>
      <w:marBottom w:val="0"/>
      <w:divBdr>
        <w:top w:val="none" w:sz="0" w:space="0" w:color="auto"/>
        <w:left w:val="none" w:sz="0" w:space="0" w:color="auto"/>
        <w:bottom w:val="none" w:sz="0" w:space="0" w:color="auto"/>
        <w:right w:val="none" w:sz="0" w:space="0" w:color="auto"/>
      </w:divBdr>
    </w:div>
    <w:div w:id="205430228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73654938">
      <w:bodyDiv w:val="1"/>
      <w:marLeft w:val="0"/>
      <w:marRight w:val="0"/>
      <w:marTop w:val="0"/>
      <w:marBottom w:val="0"/>
      <w:divBdr>
        <w:top w:val="none" w:sz="0" w:space="0" w:color="auto"/>
        <w:left w:val="none" w:sz="0" w:space="0" w:color="auto"/>
        <w:bottom w:val="none" w:sz="0" w:space="0" w:color="auto"/>
        <w:right w:val="none" w:sz="0" w:space="0" w:color="auto"/>
      </w:divBdr>
    </w:div>
    <w:div w:id="2080058804">
      <w:bodyDiv w:val="1"/>
      <w:marLeft w:val="0"/>
      <w:marRight w:val="0"/>
      <w:marTop w:val="0"/>
      <w:marBottom w:val="0"/>
      <w:divBdr>
        <w:top w:val="none" w:sz="0" w:space="0" w:color="auto"/>
        <w:left w:val="none" w:sz="0" w:space="0" w:color="auto"/>
        <w:bottom w:val="none" w:sz="0" w:space="0" w:color="auto"/>
        <w:right w:val="none" w:sz="0" w:space="0" w:color="auto"/>
      </w:divBdr>
    </w:div>
    <w:div w:id="2090611281">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968060">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40998485">
      <w:bodyDiv w:val="1"/>
      <w:marLeft w:val="0"/>
      <w:marRight w:val="0"/>
      <w:marTop w:val="0"/>
      <w:marBottom w:val="0"/>
      <w:divBdr>
        <w:top w:val="none" w:sz="0" w:space="0" w:color="auto"/>
        <w:left w:val="none" w:sz="0" w:space="0" w:color="auto"/>
        <w:bottom w:val="none" w:sz="0" w:space="0" w:color="auto"/>
        <w:right w:val="none" w:sz="0" w:space="0" w:color="auto"/>
      </w:divBdr>
    </w:div>
    <w:div w:id="214388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zg&#322;oszenie@coig.pl" TargetMode="External"/><Relationship Id="rId18" Type="http://schemas.openxmlformats.org/officeDocument/2006/relationships/hyperlink" Target="mailto:sekretariat@weglokokskraj.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m.bogaczyk@weglokokskraj.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www.weglokokskraj.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 TargetMode="External"/><Relationship Id="rId24" Type="http://schemas.openxmlformats.org/officeDocument/2006/relationships/hyperlink" Target="mailto:iod@weglokokskraj.pl" TargetMode="External"/><Relationship Id="rId5" Type="http://schemas.openxmlformats.org/officeDocument/2006/relationships/webSettings" Target="webSettings.xml"/><Relationship Id="rId15" Type="http://schemas.openxmlformats.org/officeDocument/2006/relationships/hyperlink" Target="mailto:m.bogaczyk@weglokokskraj.pl" TargetMode="External"/><Relationship Id="rId23" Type="http://schemas.openxmlformats.org/officeDocument/2006/relationships/image" Target="media/image3.emf"/><Relationship Id="rId28" Type="http://schemas.openxmlformats.org/officeDocument/2006/relationships/fontTable" Target="fontTable.xml"/><Relationship Id="rId10" Type="http://schemas.openxmlformats.org/officeDocument/2006/relationships/hyperlink" Target="http://weglokokskraj.pl/dostawcy/profil-nabywcy" TargetMode="External"/><Relationship Id="rId19" Type="http://schemas.openxmlformats.org/officeDocument/2006/relationships/hyperlink" Target="mailto:iod@weglokokskraj.pl" TargetMode="External"/><Relationship Id="rId4" Type="http://schemas.openxmlformats.org/officeDocument/2006/relationships/settings" Target="settings.xml"/><Relationship Id="rId9" Type="http://schemas.openxmlformats.org/officeDocument/2006/relationships/hyperlink" Target="%20https://dostawcy-weglokoks.coig.biz" TargetMode="External"/><Relationship Id="rId14" Type="http://schemas.openxmlformats.org/officeDocument/2006/relationships/hyperlink" Target="mailto:m.bogaczyk@weglokokskraj.pl" TargetMode="External"/><Relationship Id="rId22" Type="http://schemas.openxmlformats.org/officeDocument/2006/relationships/image" Target="media/image2.emf"/><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E30ED-971D-4457-9FC2-CD0A61FB4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40</Pages>
  <Words>15150</Words>
  <Characters>133870</Characters>
  <Application>Microsoft Office Word</Application>
  <DocSecurity>0</DocSecurity>
  <Lines>1115</Lines>
  <Paragraphs>297</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148723</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Małgorzata Bogaczyk</cp:lastModifiedBy>
  <cp:revision>11</cp:revision>
  <cp:lastPrinted>2022-06-06T07:50:00Z</cp:lastPrinted>
  <dcterms:created xsi:type="dcterms:W3CDTF">2022-09-28T11:18:00Z</dcterms:created>
  <dcterms:modified xsi:type="dcterms:W3CDTF">2022-10-03T08:55:00Z</dcterms:modified>
</cp:coreProperties>
</file>