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C5D44" w14:textId="25DF9E2D" w:rsidR="00B619A2" w:rsidRPr="00B619A2" w:rsidRDefault="00B619A2" w:rsidP="00084FB3">
      <w:pPr>
        <w:jc w:val="center"/>
        <w:rPr>
          <w:rFonts w:ascii="Arial" w:hAnsi="Arial" w:cs="Arial"/>
          <w:b/>
          <w:sz w:val="20"/>
          <w:szCs w:val="20"/>
        </w:rPr>
      </w:pPr>
      <w:r w:rsidRPr="00B619A2">
        <w:rPr>
          <w:rFonts w:ascii="Arial" w:hAnsi="Arial" w:cs="Arial"/>
          <w:b/>
          <w:sz w:val="20"/>
          <w:szCs w:val="20"/>
        </w:rPr>
        <w:t>SPECYFIKACJA</w:t>
      </w:r>
    </w:p>
    <w:p w14:paraId="0052C2C3" w14:textId="14A3F742" w:rsidR="00815394" w:rsidRDefault="00B619A2" w:rsidP="00B619A2">
      <w:pPr>
        <w:tabs>
          <w:tab w:val="left" w:pos="6946"/>
        </w:tabs>
        <w:jc w:val="center"/>
        <w:rPr>
          <w:rFonts w:ascii="Arial" w:hAnsi="Arial" w:cs="Arial"/>
          <w:b/>
          <w:sz w:val="20"/>
          <w:szCs w:val="20"/>
        </w:rPr>
      </w:pPr>
      <w:r w:rsidRPr="00B619A2">
        <w:rPr>
          <w:rFonts w:ascii="Arial" w:hAnsi="Arial" w:cs="Arial"/>
          <w:b/>
          <w:sz w:val="20"/>
          <w:szCs w:val="20"/>
        </w:rPr>
        <w:t>ISTOTNYCH WARUNKÓW ZAMÓWIENIA</w:t>
      </w:r>
    </w:p>
    <w:p w14:paraId="4F04A469" w14:textId="77777777" w:rsidR="007A6E33" w:rsidRPr="00B619A2" w:rsidRDefault="007A6E33" w:rsidP="005978E0">
      <w:pPr>
        <w:tabs>
          <w:tab w:val="left" w:pos="6946"/>
        </w:tabs>
        <w:rPr>
          <w:rFonts w:ascii="Arial" w:hAnsi="Arial" w:cs="Arial"/>
          <w:b/>
          <w:strike/>
          <w:sz w:val="16"/>
          <w:szCs w:val="16"/>
        </w:rPr>
      </w:pPr>
    </w:p>
    <w:p w14:paraId="4B229C81" w14:textId="77777777" w:rsidR="00A86C42" w:rsidRPr="003B444B" w:rsidRDefault="002217B7" w:rsidP="00A87BBB">
      <w:pPr>
        <w:numPr>
          <w:ilvl w:val="0"/>
          <w:numId w:val="3"/>
        </w:numPr>
        <w:suppressAutoHyphens w:val="0"/>
        <w:spacing w:line="276" w:lineRule="auto"/>
        <w:ind w:left="284" w:hanging="568"/>
        <w:jc w:val="both"/>
        <w:rPr>
          <w:rFonts w:ascii="Arial" w:hAnsi="Arial" w:cs="Arial"/>
          <w:b/>
          <w:sz w:val="20"/>
          <w:szCs w:val="20"/>
        </w:rPr>
      </w:pPr>
      <w:r w:rsidRPr="003B444B">
        <w:rPr>
          <w:rFonts w:ascii="Arial" w:hAnsi="Arial" w:cs="Arial"/>
          <w:b/>
          <w:sz w:val="20"/>
          <w:szCs w:val="20"/>
        </w:rPr>
        <w:t>Zamawiający:</w:t>
      </w:r>
    </w:p>
    <w:p w14:paraId="09DAD646" w14:textId="15EC0738" w:rsidR="00006B18" w:rsidRPr="003B444B" w:rsidRDefault="00006B18" w:rsidP="003B444B">
      <w:pPr>
        <w:ind w:left="851" w:hanging="567"/>
        <w:rPr>
          <w:rFonts w:ascii="Arial" w:hAnsi="Arial" w:cs="Arial"/>
          <w:b/>
          <w:bCs/>
          <w:sz w:val="20"/>
          <w:szCs w:val="20"/>
        </w:rPr>
      </w:pPr>
      <w:r w:rsidRPr="003B444B">
        <w:rPr>
          <w:rFonts w:ascii="Arial" w:hAnsi="Arial" w:cs="Arial"/>
          <w:b/>
          <w:bCs/>
          <w:sz w:val="20"/>
          <w:szCs w:val="20"/>
        </w:rPr>
        <w:t xml:space="preserve">WĘGLOKOKS KRAJ </w:t>
      </w:r>
      <w:r w:rsidR="00E82DB3">
        <w:rPr>
          <w:rFonts w:ascii="Arial" w:hAnsi="Arial" w:cs="Arial"/>
          <w:b/>
          <w:bCs/>
          <w:sz w:val="20"/>
          <w:szCs w:val="20"/>
        </w:rPr>
        <w:t>Spółka Akcyjna</w:t>
      </w:r>
    </w:p>
    <w:p w14:paraId="2B5AF1AE" w14:textId="77777777" w:rsidR="00006B18" w:rsidRPr="003B444B" w:rsidRDefault="00006B18" w:rsidP="003B444B">
      <w:pPr>
        <w:ind w:left="851" w:hanging="567"/>
        <w:rPr>
          <w:rFonts w:ascii="Arial" w:hAnsi="Arial" w:cs="Arial"/>
          <w:bCs/>
          <w:sz w:val="20"/>
          <w:szCs w:val="20"/>
        </w:rPr>
      </w:pPr>
      <w:r w:rsidRPr="003B444B">
        <w:rPr>
          <w:rFonts w:ascii="Arial" w:hAnsi="Arial" w:cs="Arial"/>
          <w:bCs/>
          <w:sz w:val="20"/>
          <w:szCs w:val="20"/>
        </w:rPr>
        <w:t>41-940 Piekary Śląskie, ul. Gen. Jerzego Ziętka</w:t>
      </w:r>
    </w:p>
    <w:p w14:paraId="39E0B6FC" w14:textId="25A38B1C" w:rsidR="00006B18" w:rsidRPr="003B444B" w:rsidRDefault="00006B18" w:rsidP="00063435">
      <w:pPr>
        <w:ind w:left="284"/>
        <w:rPr>
          <w:rFonts w:ascii="Arial" w:hAnsi="Arial" w:cs="Arial"/>
          <w:sz w:val="20"/>
          <w:szCs w:val="20"/>
        </w:rPr>
      </w:pPr>
      <w:r w:rsidRPr="003B444B">
        <w:rPr>
          <w:rFonts w:ascii="Arial" w:hAnsi="Arial" w:cs="Arial"/>
          <w:sz w:val="20"/>
          <w:szCs w:val="20"/>
        </w:rPr>
        <w:t xml:space="preserve">zarejestrowana w Sądzie Rejonowym w Gliwicach, X Wydział Gospodarczy pod numerem </w:t>
      </w:r>
      <w:r w:rsidR="00063435">
        <w:rPr>
          <w:rFonts w:ascii="Arial" w:hAnsi="Arial" w:cs="Arial"/>
          <w:sz w:val="20"/>
          <w:szCs w:val="20"/>
        </w:rPr>
        <w:t xml:space="preserve">                           </w:t>
      </w:r>
      <w:r w:rsidRPr="003B444B">
        <w:rPr>
          <w:rFonts w:ascii="Arial" w:hAnsi="Arial" w:cs="Arial"/>
          <w:sz w:val="20"/>
          <w:szCs w:val="20"/>
        </w:rPr>
        <w:t>KRS 0000080618</w:t>
      </w:r>
      <w:r w:rsidR="00063435">
        <w:rPr>
          <w:rFonts w:ascii="Arial" w:hAnsi="Arial" w:cs="Arial"/>
          <w:sz w:val="20"/>
          <w:szCs w:val="20"/>
        </w:rPr>
        <w:t xml:space="preserve">; </w:t>
      </w:r>
      <w:r w:rsidR="00063435" w:rsidRPr="00063435">
        <w:rPr>
          <w:rFonts w:ascii="Arial" w:hAnsi="Arial" w:cs="Arial"/>
          <w:sz w:val="20"/>
          <w:szCs w:val="20"/>
        </w:rPr>
        <w:t>wysokość kapitału zakładowego: 173 321 000,00 PLN</w:t>
      </w:r>
      <w:r w:rsidR="00B05244">
        <w:rPr>
          <w:rFonts w:ascii="Arial" w:hAnsi="Arial" w:cs="Arial"/>
          <w:sz w:val="20"/>
          <w:szCs w:val="20"/>
        </w:rPr>
        <w:t xml:space="preserve"> opłacony w całości,</w:t>
      </w:r>
    </w:p>
    <w:p w14:paraId="7CD8BDA1" w14:textId="31F0D041" w:rsidR="009A5EC2" w:rsidRPr="003B444B" w:rsidRDefault="009A5EC2" w:rsidP="00063435">
      <w:pPr>
        <w:ind w:left="851" w:hanging="567"/>
        <w:rPr>
          <w:rFonts w:ascii="Arial" w:hAnsi="Arial" w:cs="Arial"/>
          <w:bCs/>
          <w:sz w:val="20"/>
          <w:szCs w:val="20"/>
        </w:rPr>
      </w:pPr>
      <w:r w:rsidRPr="003B444B">
        <w:rPr>
          <w:rFonts w:ascii="Arial" w:hAnsi="Arial" w:cs="Arial"/>
          <w:bCs/>
          <w:sz w:val="20"/>
          <w:szCs w:val="20"/>
        </w:rPr>
        <w:t>NIP: 653-000-48-65</w:t>
      </w:r>
      <w:r w:rsidR="00063435">
        <w:rPr>
          <w:rFonts w:ascii="Arial" w:hAnsi="Arial" w:cs="Arial"/>
          <w:bCs/>
          <w:sz w:val="20"/>
          <w:szCs w:val="20"/>
        </w:rPr>
        <w:t xml:space="preserve">; </w:t>
      </w:r>
      <w:r w:rsidR="00063435" w:rsidRPr="00063435">
        <w:rPr>
          <w:rFonts w:ascii="Arial" w:hAnsi="Arial" w:cs="Arial"/>
          <w:bCs/>
          <w:sz w:val="20"/>
          <w:szCs w:val="20"/>
        </w:rPr>
        <w:t>REGON: 270034633;</w:t>
      </w:r>
      <w:r w:rsidR="00063435">
        <w:rPr>
          <w:rFonts w:ascii="Arial" w:hAnsi="Arial" w:cs="Arial"/>
          <w:bCs/>
          <w:sz w:val="20"/>
          <w:szCs w:val="20"/>
        </w:rPr>
        <w:t xml:space="preserve"> </w:t>
      </w:r>
      <w:r w:rsidR="00063435" w:rsidRPr="00063435">
        <w:rPr>
          <w:rFonts w:ascii="Arial" w:hAnsi="Arial" w:cs="Arial"/>
          <w:bCs/>
          <w:sz w:val="20"/>
          <w:szCs w:val="20"/>
        </w:rPr>
        <w:t>nr rejestrowy BDO 000012274</w:t>
      </w:r>
    </w:p>
    <w:p w14:paraId="21EFD2C2" w14:textId="788A890A" w:rsidR="00006B18" w:rsidRPr="0018674B" w:rsidRDefault="00006B18" w:rsidP="003B444B">
      <w:pPr>
        <w:tabs>
          <w:tab w:val="left" w:pos="426"/>
        </w:tabs>
        <w:ind w:left="851" w:hanging="567"/>
        <w:rPr>
          <w:rFonts w:ascii="Arial" w:hAnsi="Arial" w:cs="Arial"/>
          <w:i/>
          <w:iCs/>
          <w:sz w:val="20"/>
          <w:szCs w:val="20"/>
        </w:rPr>
      </w:pPr>
      <w:r w:rsidRPr="003B444B">
        <w:rPr>
          <w:rFonts w:ascii="Arial" w:hAnsi="Arial" w:cs="Arial"/>
          <w:sz w:val="20"/>
          <w:szCs w:val="20"/>
        </w:rPr>
        <w:t>adres strony internetowej</w:t>
      </w:r>
      <w:r w:rsidRPr="003B444B">
        <w:rPr>
          <w:rFonts w:ascii="Arial" w:hAnsi="Arial" w:cs="Arial"/>
          <w:i/>
          <w:iCs/>
          <w:sz w:val="20"/>
          <w:szCs w:val="20"/>
        </w:rPr>
        <w:t xml:space="preserve">: </w:t>
      </w:r>
      <w:hyperlink r:id="rId8" w:history="1">
        <w:r w:rsidR="00D65B4F" w:rsidRPr="00D65B4F">
          <w:rPr>
            <w:rStyle w:val="Hipercze"/>
            <w:rFonts w:ascii="Arial" w:hAnsi="Arial" w:cs="Arial"/>
            <w:i/>
            <w:iCs/>
            <w:sz w:val="20"/>
            <w:szCs w:val="20"/>
          </w:rPr>
          <w:t>www.weglokokskraj.pl</w:t>
        </w:r>
      </w:hyperlink>
    </w:p>
    <w:p w14:paraId="08752D54" w14:textId="77777777" w:rsidR="00006B18" w:rsidRPr="003B444B" w:rsidRDefault="00006B18" w:rsidP="003B444B">
      <w:pPr>
        <w:ind w:left="851" w:hanging="567"/>
        <w:rPr>
          <w:rFonts w:ascii="Arial" w:hAnsi="Arial" w:cs="Arial"/>
          <w:bCs/>
          <w:sz w:val="20"/>
          <w:szCs w:val="20"/>
          <w:lang w:val="pt-PT"/>
        </w:rPr>
      </w:pPr>
      <w:r w:rsidRPr="003B444B">
        <w:rPr>
          <w:rFonts w:ascii="Arial" w:hAnsi="Arial" w:cs="Arial"/>
          <w:bCs/>
          <w:sz w:val="20"/>
          <w:szCs w:val="20"/>
          <w:lang w:val="pt-PT"/>
        </w:rPr>
        <w:t>Sposób komunikowania się z Wykonawcami został określony w dalszej części SIWZ.</w:t>
      </w:r>
    </w:p>
    <w:p w14:paraId="1258A29F"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Godziny urzędowania: od poniedziałku do piątku od 7</w:t>
      </w:r>
      <w:r w:rsidRPr="003B444B">
        <w:rPr>
          <w:rFonts w:ascii="Arial" w:hAnsi="Arial" w:cs="Arial"/>
          <w:sz w:val="20"/>
          <w:szCs w:val="20"/>
          <w:vertAlign w:val="superscript"/>
        </w:rPr>
        <w:t>00</w:t>
      </w:r>
      <w:r w:rsidRPr="003B444B">
        <w:rPr>
          <w:rFonts w:ascii="Arial" w:hAnsi="Arial" w:cs="Arial"/>
          <w:sz w:val="20"/>
          <w:szCs w:val="20"/>
        </w:rPr>
        <w:t xml:space="preserve"> do 15</w:t>
      </w:r>
      <w:r w:rsidRPr="003B444B">
        <w:rPr>
          <w:rFonts w:ascii="Arial" w:hAnsi="Arial" w:cs="Arial"/>
          <w:sz w:val="20"/>
          <w:szCs w:val="20"/>
          <w:vertAlign w:val="superscript"/>
        </w:rPr>
        <w:t>00</w:t>
      </w:r>
    </w:p>
    <w:p w14:paraId="6D635C97" w14:textId="7D904DD4" w:rsidR="007144D7" w:rsidRDefault="00006B18" w:rsidP="003B444B">
      <w:pPr>
        <w:tabs>
          <w:tab w:val="left" w:pos="284"/>
        </w:tabs>
        <w:ind w:left="284"/>
        <w:rPr>
          <w:rStyle w:val="Hipercze"/>
          <w:rFonts w:ascii="Arial" w:hAnsi="Arial" w:cs="Arial"/>
          <w:bCs/>
          <w:sz w:val="20"/>
          <w:szCs w:val="20"/>
        </w:rPr>
      </w:pPr>
      <w:r w:rsidRPr="003B444B">
        <w:rPr>
          <w:rFonts w:ascii="Arial" w:hAnsi="Arial" w:cs="Arial"/>
          <w:b/>
          <w:bCs/>
          <w:sz w:val="20"/>
          <w:szCs w:val="20"/>
        </w:rPr>
        <w:t>PROFIL NABYWCY</w:t>
      </w:r>
      <w:r w:rsidRPr="003B444B">
        <w:rPr>
          <w:rFonts w:ascii="Arial" w:hAnsi="Arial" w:cs="Arial"/>
          <w:bCs/>
          <w:sz w:val="20"/>
          <w:szCs w:val="20"/>
        </w:rPr>
        <w:t>: adres internetowy:</w:t>
      </w:r>
      <w:r w:rsidR="00D65B4F" w:rsidRPr="00D65B4F">
        <w:rPr>
          <w:sz w:val="20"/>
          <w:szCs w:val="20"/>
        </w:rPr>
        <w:t xml:space="preserve"> </w:t>
      </w:r>
      <w:hyperlink r:id="rId9" w:history="1">
        <w:r w:rsidR="00BF3698" w:rsidRPr="00BF3698">
          <w:rPr>
            <w:rStyle w:val="Hipercze"/>
            <w:rFonts w:ascii="Arial" w:hAnsi="Arial" w:cs="Arial"/>
            <w:bCs/>
            <w:sz w:val="20"/>
            <w:szCs w:val="20"/>
          </w:rPr>
          <w:t>https://dostawcy-weglokoks.coig.biz</w:t>
        </w:r>
      </w:hyperlink>
    </w:p>
    <w:p w14:paraId="02C0AD82" w14:textId="77777777" w:rsidR="004908A6" w:rsidRPr="004908A6" w:rsidRDefault="004908A6" w:rsidP="004908A6">
      <w:pPr>
        <w:tabs>
          <w:tab w:val="left" w:pos="284"/>
        </w:tabs>
        <w:ind w:left="284"/>
        <w:rPr>
          <w:rFonts w:ascii="Arial" w:hAnsi="Arial" w:cs="Arial"/>
          <w:b/>
          <w:bCs/>
          <w:sz w:val="20"/>
          <w:szCs w:val="20"/>
        </w:rPr>
      </w:pPr>
      <w:r w:rsidRPr="004908A6">
        <w:rPr>
          <w:rFonts w:ascii="Arial" w:hAnsi="Arial" w:cs="Arial"/>
          <w:b/>
          <w:bCs/>
          <w:iCs/>
          <w:sz w:val="20"/>
          <w:szCs w:val="20"/>
        </w:rPr>
        <w:t xml:space="preserve">Adres strony internetowej do składania elektronicznego formularza ofertowego (adres platformy EFO): </w:t>
      </w:r>
      <w:hyperlink r:id="rId10" w:history="1">
        <w:r w:rsidRPr="004908A6">
          <w:rPr>
            <w:rStyle w:val="Hipercze"/>
            <w:rFonts w:ascii="Arial" w:hAnsi="Arial" w:cs="Arial"/>
            <w:b/>
            <w:bCs/>
            <w:iCs/>
            <w:sz w:val="20"/>
            <w:szCs w:val="20"/>
          </w:rPr>
          <w:t>https://efo.coig.biz/</w:t>
        </w:r>
      </w:hyperlink>
    </w:p>
    <w:p w14:paraId="17E3FADA" w14:textId="366B8D59" w:rsidR="007144D7" w:rsidRPr="00B619A2" w:rsidRDefault="007144D7" w:rsidP="007144D7">
      <w:pPr>
        <w:suppressAutoHyphens w:val="0"/>
        <w:jc w:val="both"/>
        <w:rPr>
          <w:rFonts w:ascii="Arial" w:hAnsi="Arial" w:cs="Arial"/>
          <w:b/>
          <w:sz w:val="16"/>
          <w:szCs w:val="16"/>
        </w:rPr>
      </w:pPr>
    </w:p>
    <w:p w14:paraId="7FA7287D" w14:textId="10FC0FFA" w:rsidR="00D65B4F" w:rsidRPr="00D65B4F" w:rsidRDefault="00D65B4F" w:rsidP="00A87BBB">
      <w:pPr>
        <w:numPr>
          <w:ilvl w:val="0"/>
          <w:numId w:val="3"/>
        </w:numPr>
        <w:suppressAutoHyphens w:val="0"/>
        <w:spacing w:line="276" w:lineRule="auto"/>
        <w:ind w:left="284" w:hanging="568"/>
        <w:jc w:val="both"/>
        <w:rPr>
          <w:rFonts w:ascii="Arial" w:hAnsi="Arial" w:cs="Arial"/>
          <w:b/>
          <w:sz w:val="20"/>
          <w:szCs w:val="20"/>
        </w:rPr>
      </w:pPr>
      <w:r w:rsidRPr="00D65B4F">
        <w:rPr>
          <w:rFonts w:ascii="Arial" w:hAnsi="Arial" w:cs="Arial"/>
          <w:b/>
          <w:sz w:val="20"/>
          <w:szCs w:val="20"/>
        </w:rPr>
        <w:t xml:space="preserve">Informacje podstawowe. </w:t>
      </w:r>
    </w:p>
    <w:p w14:paraId="04601C7A" w14:textId="258ECCB9" w:rsidR="00D65B4F" w:rsidRPr="00D65B4F" w:rsidRDefault="00D65B4F" w:rsidP="00A87BBB">
      <w:pPr>
        <w:numPr>
          <w:ilvl w:val="0"/>
          <w:numId w:val="2"/>
        </w:numPr>
        <w:suppressAutoHyphens w:val="0"/>
        <w:spacing w:after="100"/>
        <w:ind w:left="284" w:hanging="284"/>
        <w:jc w:val="both"/>
        <w:rPr>
          <w:rFonts w:ascii="Arial" w:hAnsi="Arial" w:cs="Arial"/>
          <w:bCs/>
          <w:sz w:val="20"/>
          <w:szCs w:val="20"/>
        </w:rPr>
      </w:pPr>
      <w:r w:rsidRPr="00D65B4F">
        <w:rPr>
          <w:rFonts w:ascii="Arial" w:hAnsi="Arial" w:cs="Arial"/>
          <w:b/>
          <w:sz w:val="20"/>
          <w:szCs w:val="20"/>
        </w:rPr>
        <w:t xml:space="preserve">W niniejszym postępowaniu o udzielenie zamówienia komunikacja między </w:t>
      </w:r>
      <w:r w:rsidR="00923388">
        <w:rPr>
          <w:rFonts w:ascii="Arial" w:hAnsi="Arial" w:cs="Arial"/>
          <w:b/>
          <w:sz w:val="20"/>
          <w:szCs w:val="20"/>
        </w:rPr>
        <w:t>Z</w:t>
      </w:r>
      <w:r w:rsidRPr="00D65B4F">
        <w:rPr>
          <w:rFonts w:ascii="Arial" w:hAnsi="Arial" w:cs="Arial"/>
          <w:b/>
          <w:sz w:val="20"/>
          <w:szCs w:val="20"/>
        </w:rPr>
        <w:t>amawiającym a </w:t>
      </w:r>
      <w:r w:rsidR="00923388">
        <w:rPr>
          <w:rFonts w:ascii="Arial" w:hAnsi="Arial" w:cs="Arial"/>
          <w:b/>
          <w:sz w:val="20"/>
          <w:szCs w:val="20"/>
        </w:rPr>
        <w:t>W</w:t>
      </w:r>
      <w:r w:rsidRPr="00D65B4F">
        <w:rPr>
          <w:rFonts w:ascii="Arial" w:hAnsi="Arial" w:cs="Arial"/>
          <w:b/>
          <w:sz w:val="20"/>
          <w:szCs w:val="20"/>
        </w:rPr>
        <w:t xml:space="preserve">ykonawcami, w szczególności składanie ofert oraz dokumentów i oświadczeń, odbywa się przy użyciu środków komunikacji elektronicznej. Oferty wraz z załącznikami sporządza się </w:t>
      </w:r>
      <w:r>
        <w:rPr>
          <w:rFonts w:ascii="Arial" w:hAnsi="Arial" w:cs="Arial"/>
          <w:b/>
          <w:sz w:val="20"/>
          <w:szCs w:val="20"/>
        </w:rPr>
        <w:t xml:space="preserve">               </w:t>
      </w:r>
      <w:r w:rsidRPr="00D65B4F">
        <w:rPr>
          <w:rFonts w:ascii="Arial" w:hAnsi="Arial" w:cs="Arial"/>
          <w:b/>
          <w:sz w:val="20"/>
          <w:szCs w:val="20"/>
        </w:rPr>
        <w:t>w postaci elektronicznej i opatruje się kwalifikowanym podpisem elektronicznym.</w:t>
      </w:r>
    </w:p>
    <w:p w14:paraId="26CAC67E" w14:textId="5DA3D590" w:rsidR="00D65B4F" w:rsidRPr="00D65B4F" w:rsidRDefault="00A87BBB" w:rsidP="00A87BBB">
      <w:pPr>
        <w:suppressAutoHyphens w:val="0"/>
        <w:ind w:left="284" w:hanging="284"/>
        <w:jc w:val="both"/>
        <w:rPr>
          <w:rStyle w:val="Hipercze"/>
          <w:rFonts w:ascii="Arial" w:hAnsi="Arial" w:cs="Arial"/>
          <w:bCs/>
          <w:color w:val="auto"/>
          <w:sz w:val="20"/>
          <w:szCs w:val="20"/>
          <w:u w:val="none"/>
        </w:rPr>
      </w:pPr>
      <w:r>
        <w:rPr>
          <w:rFonts w:ascii="Arial" w:hAnsi="Arial" w:cs="Arial"/>
          <w:b/>
          <w:sz w:val="20"/>
          <w:szCs w:val="20"/>
        </w:rPr>
        <w:t xml:space="preserve">     </w:t>
      </w:r>
      <w:r w:rsidR="00D65B4F" w:rsidRPr="00D65B4F">
        <w:rPr>
          <w:rFonts w:ascii="Arial" w:hAnsi="Arial" w:cs="Arial"/>
          <w:b/>
          <w:sz w:val="20"/>
          <w:szCs w:val="20"/>
        </w:rPr>
        <w:t xml:space="preserve">Szczegółowy sposób składania ofert na platformie EFO jest dostępny na stronie: </w:t>
      </w:r>
      <w:hyperlink r:id="rId11" w:history="1">
        <w:r w:rsidR="00D65B4F" w:rsidRPr="00D65B4F">
          <w:rPr>
            <w:rStyle w:val="Hipercze"/>
            <w:rFonts w:ascii="Arial" w:hAnsi="Arial" w:cs="Arial"/>
            <w:b/>
            <w:sz w:val="20"/>
            <w:szCs w:val="20"/>
          </w:rPr>
          <w:t>https://efo.coig.biz/index/pomoc/dokumentacja</w:t>
        </w:r>
      </w:hyperlink>
    </w:p>
    <w:p w14:paraId="248660A9" w14:textId="77777777" w:rsidR="00D65B4F" w:rsidRPr="000041D2" w:rsidRDefault="00D65B4F" w:rsidP="00A87BBB">
      <w:pPr>
        <w:suppressAutoHyphens w:val="0"/>
        <w:ind w:left="284" w:hanging="284"/>
        <w:jc w:val="both"/>
        <w:rPr>
          <w:rFonts w:ascii="Arial" w:hAnsi="Arial" w:cs="Arial"/>
          <w:bCs/>
          <w:sz w:val="10"/>
          <w:szCs w:val="10"/>
        </w:rPr>
      </w:pPr>
    </w:p>
    <w:p w14:paraId="51E15D38" w14:textId="256967AF" w:rsidR="005B2A54" w:rsidRPr="003B444B" w:rsidRDefault="005B2A54" w:rsidP="00A87BBB">
      <w:pPr>
        <w:numPr>
          <w:ilvl w:val="0"/>
          <w:numId w:val="2"/>
        </w:numPr>
        <w:suppressAutoHyphens w:val="0"/>
        <w:ind w:left="284" w:hanging="284"/>
        <w:jc w:val="both"/>
        <w:rPr>
          <w:rFonts w:ascii="Arial" w:hAnsi="Arial" w:cs="Arial"/>
          <w:bCs/>
          <w:sz w:val="20"/>
          <w:szCs w:val="20"/>
        </w:rPr>
      </w:pPr>
      <w:r w:rsidRPr="003B444B">
        <w:rPr>
          <w:rFonts w:ascii="Arial" w:hAnsi="Arial" w:cs="Arial"/>
          <w:sz w:val="20"/>
          <w:szCs w:val="20"/>
        </w:rPr>
        <w:t xml:space="preserve">Niniejsze postępowanie o udzielenie zamówienia prowadzone jest </w:t>
      </w:r>
      <w:r w:rsidRPr="003B444B">
        <w:rPr>
          <w:rFonts w:ascii="Arial" w:hAnsi="Arial" w:cs="Arial"/>
          <w:b/>
          <w:sz w:val="20"/>
          <w:szCs w:val="20"/>
        </w:rPr>
        <w:t xml:space="preserve">w trybie </w:t>
      </w:r>
      <w:bookmarkStart w:id="0" w:name="_Hlk69201589"/>
      <w:r w:rsidR="005246D2">
        <w:rPr>
          <w:rFonts w:ascii="Arial" w:hAnsi="Arial" w:cs="Arial"/>
          <w:b/>
          <w:sz w:val="20"/>
          <w:szCs w:val="20"/>
        </w:rPr>
        <w:t>konkursu ofert</w:t>
      </w:r>
      <w:r w:rsidRPr="003B444B">
        <w:rPr>
          <w:rFonts w:ascii="Arial" w:hAnsi="Arial" w:cs="Arial"/>
          <w:i/>
          <w:sz w:val="20"/>
          <w:szCs w:val="20"/>
        </w:rPr>
        <w:t>,</w:t>
      </w:r>
      <w:r w:rsidRPr="003B444B">
        <w:rPr>
          <w:rFonts w:ascii="Arial" w:hAnsi="Arial" w:cs="Arial"/>
          <w:sz w:val="20"/>
          <w:szCs w:val="20"/>
        </w:rPr>
        <w:t xml:space="preserve"> </w:t>
      </w:r>
      <w:bookmarkEnd w:id="0"/>
      <w:r w:rsidRPr="003B444B">
        <w:rPr>
          <w:rFonts w:ascii="Arial" w:hAnsi="Arial" w:cs="Arial"/>
          <w:sz w:val="20"/>
          <w:szCs w:val="20"/>
        </w:rPr>
        <w:t xml:space="preserve">zgodnie </w:t>
      </w:r>
      <w:r w:rsidR="002B2CC0">
        <w:rPr>
          <w:rFonts w:ascii="Arial" w:hAnsi="Arial" w:cs="Arial"/>
          <w:sz w:val="20"/>
          <w:szCs w:val="20"/>
        </w:rPr>
        <w:t xml:space="preserve">                   </w:t>
      </w:r>
      <w:r w:rsidRPr="003B444B">
        <w:rPr>
          <w:rFonts w:ascii="Arial" w:hAnsi="Arial" w:cs="Arial"/>
          <w:sz w:val="20"/>
          <w:szCs w:val="20"/>
        </w:rPr>
        <w:t xml:space="preserve">z </w:t>
      </w:r>
      <w:r w:rsidRPr="003B444B">
        <w:rPr>
          <w:rFonts w:ascii="Arial" w:hAnsi="Arial" w:cs="Arial"/>
          <w:bCs/>
          <w:sz w:val="20"/>
          <w:szCs w:val="20"/>
        </w:rPr>
        <w:t>Regulaminem udzielania zamówień w WĘGLOKOKS KRAJ</w:t>
      </w:r>
      <w:r w:rsidR="00E82DB3">
        <w:rPr>
          <w:rFonts w:ascii="Arial" w:hAnsi="Arial" w:cs="Arial"/>
          <w:bCs/>
          <w:sz w:val="20"/>
          <w:szCs w:val="20"/>
        </w:rPr>
        <w:t xml:space="preserve"> S.A., </w:t>
      </w:r>
      <w:r w:rsidRPr="003B444B">
        <w:rPr>
          <w:rFonts w:ascii="Arial" w:hAnsi="Arial" w:cs="Arial"/>
          <w:bCs/>
          <w:sz w:val="20"/>
          <w:szCs w:val="20"/>
        </w:rPr>
        <w:t>zwany</w:t>
      </w:r>
      <w:r w:rsidR="00D65B4F">
        <w:rPr>
          <w:rFonts w:ascii="Arial" w:hAnsi="Arial" w:cs="Arial"/>
          <w:bCs/>
          <w:sz w:val="20"/>
          <w:szCs w:val="20"/>
        </w:rPr>
        <w:t>m</w:t>
      </w:r>
      <w:r w:rsidRPr="003B444B">
        <w:rPr>
          <w:rFonts w:ascii="Arial" w:hAnsi="Arial" w:cs="Arial"/>
          <w:bCs/>
          <w:sz w:val="20"/>
          <w:szCs w:val="20"/>
        </w:rPr>
        <w:t xml:space="preserve"> dalej Regulaminem</w:t>
      </w:r>
      <w:r w:rsidR="00B4572B">
        <w:rPr>
          <w:rFonts w:ascii="Arial" w:hAnsi="Arial" w:cs="Arial"/>
          <w:bCs/>
          <w:sz w:val="20"/>
          <w:szCs w:val="20"/>
        </w:rPr>
        <w:t>.</w:t>
      </w:r>
    </w:p>
    <w:p w14:paraId="4DC2139F" w14:textId="602634FC" w:rsidR="005B2A54" w:rsidRPr="003B444B" w:rsidRDefault="005B2A54" w:rsidP="00A87BBB">
      <w:pPr>
        <w:numPr>
          <w:ilvl w:val="0"/>
          <w:numId w:val="2"/>
        </w:numPr>
        <w:suppressAutoHyphens w:val="0"/>
        <w:ind w:left="284" w:hanging="284"/>
        <w:jc w:val="both"/>
        <w:rPr>
          <w:rFonts w:ascii="Arial" w:hAnsi="Arial" w:cs="Arial"/>
          <w:bCs/>
          <w:sz w:val="20"/>
          <w:szCs w:val="20"/>
        </w:rPr>
      </w:pPr>
      <w:r w:rsidRPr="003B444B">
        <w:rPr>
          <w:rFonts w:ascii="Arial" w:hAnsi="Arial" w:cs="Arial"/>
          <w:sz w:val="20"/>
          <w:szCs w:val="20"/>
        </w:rPr>
        <w:t xml:space="preserve">Wyciąg z Regulaminu, o którym mowa w ust. 1, dostępny jest dla Wykonawców na stronie internetowej WĘGLOKOKS KRAJ </w:t>
      </w:r>
      <w:r w:rsidR="00E82DB3" w:rsidRPr="00E82DB3">
        <w:rPr>
          <w:rFonts w:ascii="Arial" w:hAnsi="Arial" w:cs="Arial"/>
          <w:bCs/>
          <w:sz w:val="20"/>
          <w:szCs w:val="20"/>
        </w:rPr>
        <w:t xml:space="preserve">S.A. </w:t>
      </w:r>
      <w:r w:rsidRPr="003B444B">
        <w:rPr>
          <w:rFonts w:ascii="Arial" w:hAnsi="Arial" w:cs="Arial"/>
          <w:sz w:val="20"/>
          <w:szCs w:val="20"/>
        </w:rPr>
        <w:t>w Profilu Nabywcy.</w:t>
      </w:r>
    </w:p>
    <w:p w14:paraId="29779248" w14:textId="55290EB6" w:rsidR="005B2A54" w:rsidRPr="00C33B5D" w:rsidRDefault="005B2A54" w:rsidP="00A87BBB">
      <w:pPr>
        <w:numPr>
          <w:ilvl w:val="0"/>
          <w:numId w:val="2"/>
        </w:numPr>
        <w:suppressAutoHyphens w:val="0"/>
        <w:ind w:left="284" w:hanging="284"/>
        <w:jc w:val="both"/>
        <w:rPr>
          <w:rFonts w:ascii="Arial" w:hAnsi="Arial" w:cs="Arial"/>
          <w:bCs/>
          <w:sz w:val="20"/>
          <w:szCs w:val="20"/>
        </w:rPr>
      </w:pPr>
      <w:r w:rsidRPr="00C33B5D">
        <w:rPr>
          <w:rFonts w:ascii="Arial" w:hAnsi="Arial" w:cs="Arial"/>
          <w:bCs/>
          <w:sz w:val="20"/>
          <w:szCs w:val="20"/>
        </w:rPr>
        <w:t xml:space="preserve">Zamawiający nie dopuszcza możliwości składania ofert częściowych. </w:t>
      </w:r>
    </w:p>
    <w:p w14:paraId="6B338DA0" w14:textId="77777777" w:rsidR="005B2A54" w:rsidRPr="003B444B" w:rsidRDefault="005B2A54" w:rsidP="00A87BBB">
      <w:pPr>
        <w:numPr>
          <w:ilvl w:val="0"/>
          <w:numId w:val="2"/>
        </w:numPr>
        <w:suppressAutoHyphens w:val="0"/>
        <w:ind w:left="284" w:hanging="284"/>
        <w:jc w:val="both"/>
        <w:rPr>
          <w:rFonts w:ascii="Arial" w:hAnsi="Arial" w:cs="Arial"/>
          <w:bCs/>
          <w:sz w:val="20"/>
          <w:szCs w:val="20"/>
        </w:rPr>
      </w:pPr>
      <w:r w:rsidRPr="00C33B5D">
        <w:rPr>
          <w:rFonts w:ascii="Arial" w:hAnsi="Arial" w:cs="Arial"/>
          <w:bCs/>
          <w:sz w:val="20"/>
          <w:szCs w:val="20"/>
        </w:rPr>
        <w:t>Zam</w:t>
      </w:r>
      <w:r w:rsidRPr="003B444B">
        <w:rPr>
          <w:rFonts w:ascii="Arial" w:hAnsi="Arial" w:cs="Arial"/>
          <w:bCs/>
          <w:sz w:val="20"/>
          <w:szCs w:val="20"/>
        </w:rPr>
        <w:t>awiający nie dopuszcza możliwości składania ofert wariantowych.</w:t>
      </w:r>
    </w:p>
    <w:p w14:paraId="33CD192E" w14:textId="77777777" w:rsidR="005B2A54" w:rsidRPr="00BD7B6E" w:rsidRDefault="005B2A54" w:rsidP="00A87BBB">
      <w:pPr>
        <w:numPr>
          <w:ilvl w:val="0"/>
          <w:numId w:val="2"/>
        </w:numPr>
        <w:suppressAutoHyphens w:val="0"/>
        <w:ind w:left="284" w:hanging="284"/>
        <w:jc w:val="both"/>
        <w:rPr>
          <w:rFonts w:ascii="Arial" w:hAnsi="Arial" w:cs="Arial"/>
          <w:bCs/>
          <w:sz w:val="20"/>
          <w:szCs w:val="20"/>
        </w:rPr>
      </w:pPr>
      <w:r w:rsidRPr="00BD7B6E">
        <w:rPr>
          <w:rFonts w:ascii="Arial" w:hAnsi="Arial" w:cs="Arial"/>
          <w:bCs/>
          <w:sz w:val="20"/>
          <w:szCs w:val="20"/>
        </w:rPr>
        <w:t>Zamawiający nie zamierza zawrzeć umowy ramowej.</w:t>
      </w:r>
    </w:p>
    <w:p w14:paraId="5E4BBC78" w14:textId="1086F49F" w:rsidR="005B2A54" w:rsidRPr="00BF3698" w:rsidRDefault="005B2A54" w:rsidP="00A87BBB">
      <w:pPr>
        <w:numPr>
          <w:ilvl w:val="0"/>
          <w:numId w:val="2"/>
        </w:numPr>
        <w:suppressAutoHyphens w:val="0"/>
        <w:autoSpaceDE w:val="0"/>
        <w:autoSpaceDN w:val="0"/>
        <w:adjustRightInd w:val="0"/>
        <w:ind w:left="284" w:hanging="284"/>
        <w:jc w:val="both"/>
        <w:rPr>
          <w:rFonts w:ascii="Arial" w:hAnsi="Arial" w:cs="Arial"/>
          <w:color w:val="FF0000"/>
          <w:sz w:val="20"/>
          <w:szCs w:val="20"/>
        </w:rPr>
      </w:pPr>
      <w:r w:rsidRPr="00BD7B6E">
        <w:rPr>
          <w:rFonts w:ascii="Arial" w:hAnsi="Arial" w:cs="Arial"/>
          <w:sz w:val="20"/>
          <w:szCs w:val="20"/>
        </w:rPr>
        <w:t>Zamawiaj</w:t>
      </w:r>
      <w:r w:rsidRPr="00BD7B6E">
        <w:rPr>
          <w:rFonts w:ascii="Arial" w:eastAsia="TimesNewRoman" w:hAnsi="Arial" w:cs="Arial"/>
          <w:sz w:val="20"/>
          <w:szCs w:val="20"/>
        </w:rPr>
        <w:t>ą</w:t>
      </w:r>
      <w:r w:rsidRPr="00BD7B6E">
        <w:rPr>
          <w:rFonts w:ascii="Arial" w:hAnsi="Arial" w:cs="Arial"/>
          <w:sz w:val="20"/>
          <w:szCs w:val="20"/>
        </w:rPr>
        <w:t>cy</w:t>
      </w:r>
      <w:r w:rsidR="006D2619">
        <w:rPr>
          <w:rFonts w:ascii="Arial" w:hAnsi="Arial" w:cs="Arial"/>
          <w:sz w:val="20"/>
          <w:szCs w:val="20"/>
        </w:rPr>
        <w:t xml:space="preserve"> </w:t>
      </w:r>
      <w:r w:rsidR="00DF59B2">
        <w:rPr>
          <w:rFonts w:ascii="Arial" w:hAnsi="Arial" w:cs="Arial"/>
          <w:sz w:val="20"/>
          <w:szCs w:val="20"/>
        </w:rPr>
        <w:t xml:space="preserve">nie </w:t>
      </w:r>
      <w:r w:rsidRPr="00BD7B6E">
        <w:rPr>
          <w:rFonts w:ascii="Arial" w:hAnsi="Arial" w:cs="Arial"/>
          <w:sz w:val="20"/>
          <w:szCs w:val="20"/>
        </w:rPr>
        <w:t xml:space="preserve">dopuszcza </w:t>
      </w:r>
      <w:r w:rsidRPr="005961A9">
        <w:rPr>
          <w:rFonts w:ascii="Arial" w:hAnsi="Arial" w:cs="Arial"/>
          <w:sz w:val="20"/>
          <w:szCs w:val="20"/>
        </w:rPr>
        <w:t>mo</w:t>
      </w:r>
      <w:r w:rsidRPr="005961A9">
        <w:rPr>
          <w:rFonts w:ascii="Arial" w:eastAsia="TimesNewRoman" w:hAnsi="Arial" w:cs="Arial"/>
          <w:sz w:val="20"/>
          <w:szCs w:val="20"/>
        </w:rPr>
        <w:t>ż</w:t>
      </w:r>
      <w:r w:rsidRPr="005961A9">
        <w:rPr>
          <w:rFonts w:ascii="Arial" w:hAnsi="Arial" w:cs="Arial"/>
          <w:sz w:val="20"/>
          <w:szCs w:val="20"/>
        </w:rPr>
        <w:t>liwo</w:t>
      </w:r>
      <w:r w:rsidRPr="005961A9">
        <w:rPr>
          <w:rFonts w:ascii="Arial" w:eastAsia="TimesNewRoman" w:hAnsi="Arial" w:cs="Arial"/>
          <w:sz w:val="20"/>
          <w:szCs w:val="20"/>
        </w:rPr>
        <w:t>ś</w:t>
      </w:r>
      <w:r w:rsidR="00DF59B2" w:rsidRPr="005961A9">
        <w:rPr>
          <w:rFonts w:ascii="Arial" w:eastAsia="TimesNewRoman" w:hAnsi="Arial" w:cs="Arial"/>
          <w:sz w:val="20"/>
          <w:szCs w:val="20"/>
        </w:rPr>
        <w:t>ci</w:t>
      </w:r>
      <w:r w:rsidRPr="005961A9">
        <w:rPr>
          <w:rFonts w:ascii="Arial" w:eastAsia="TimesNewRoman" w:hAnsi="Arial" w:cs="Arial"/>
          <w:sz w:val="20"/>
          <w:szCs w:val="20"/>
        </w:rPr>
        <w:t xml:space="preserve"> </w:t>
      </w:r>
      <w:r w:rsidRPr="005961A9">
        <w:rPr>
          <w:rFonts w:ascii="Arial" w:hAnsi="Arial" w:cs="Arial"/>
          <w:sz w:val="20"/>
          <w:szCs w:val="20"/>
        </w:rPr>
        <w:t>powierzenia cz</w:t>
      </w:r>
      <w:r w:rsidRPr="005961A9">
        <w:rPr>
          <w:rFonts w:ascii="Arial" w:eastAsia="TimesNewRoman" w:hAnsi="Arial" w:cs="Arial"/>
          <w:sz w:val="20"/>
          <w:szCs w:val="20"/>
        </w:rPr>
        <w:t>ęś</w:t>
      </w:r>
      <w:r w:rsidRPr="005961A9">
        <w:rPr>
          <w:rFonts w:ascii="Arial" w:hAnsi="Arial" w:cs="Arial"/>
          <w:sz w:val="20"/>
          <w:szCs w:val="20"/>
        </w:rPr>
        <w:t>ci zamówienia do</w:t>
      </w:r>
      <w:r w:rsidRPr="00BD7B6E">
        <w:rPr>
          <w:rFonts w:ascii="Arial" w:hAnsi="Arial" w:cs="Arial"/>
          <w:sz w:val="20"/>
          <w:szCs w:val="20"/>
        </w:rPr>
        <w:t xml:space="preserve"> wykonania przez podwykonawców</w:t>
      </w:r>
      <w:r w:rsidR="00DF59B2">
        <w:rPr>
          <w:rFonts w:ascii="Arial" w:hAnsi="Arial" w:cs="Arial"/>
          <w:sz w:val="20"/>
          <w:szCs w:val="20"/>
        </w:rPr>
        <w:t>.</w:t>
      </w:r>
      <w:r w:rsidR="003500A7" w:rsidRPr="003500A7">
        <w:rPr>
          <w:rFonts w:ascii="Arial" w:hAnsi="Arial" w:cs="Arial"/>
          <w:sz w:val="20"/>
          <w:szCs w:val="20"/>
        </w:rPr>
        <w:t xml:space="preserve"> </w:t>
      </w:r>
    </w:p>
    <w:p w14:paraId="1A8A41BB" w14:textId="77777777" w:rsidR="009314E2" w:rsidRPr="009314E2" w:rsidRDefault="009314E2" w:rsidP="009314E2">
      <w:pPr>
        <w:suppressAutoHyphens w:val="0"/>
        <w:autoSpaceDE w:val="0"/>
        <w:autoSpaceDN w:val="0"/>
        <w:adjustRightInd w:val="0"/>
        <w:ind w:left="567"/>
        <w:jc w:val="both"/>
        <w:rPr>
          <w:rFonts w:ascii="Arial" w:hAnsi="Arial" w:cs="Arial"/>
          <w:color w:val="FF0000"/>
          <w:sz w:val="20"/>
          <w:szCs w:val="20"/>
        </w:rPr>
      </w:pPr>
    </w:p>
    <w:p w14:paraId="45085942" w14:textId="77777777" w:rsidR="00CA4CCA" w:rsidRPr="00CA4CCA" w:rsidRDefault="00CA4CCA" w:rsidP="00A87BBB">
      <w:pPr>
        <w:numPr>
          <w:ilvl w:val="0"/>
          <w:numId w:val="3"/>
        </w:numPr>
        <w:suppressAutoHyphens w:val="0"/>
        <w:spacing w:line="276" w:lineRule="auto"/>
        <w:ind w:left="284" w:hanging="568"/>
        <w:jc w:val="both"/>
        <w:rPr>
          <w:rFonts w:ascii="Arial" w:hAnsi="Arial" w:cs="Arial"/>
          <w:b/>
          <w:sz w:val="20"/>
          <w:szCs w:val="20"/>
        </w:rPr>
      </w:pPr>
      <w:r w:rsidRPr="00CA4CCA">
        <w:rPr>
          <w:rFonts w:ascii="Arial" w:hAnsi="Arial" w:cs="Arial"/>
          <w:b/>
          <w:sz w:val="20"/>
          <w:szCs w:val="20"/>
        </w:rPr>
        <w:t>Opis przedmiotu zamówienia.</w:t>
      </w:r>
    </w:p>
    <w:p w14:paraId="6C5506E6" w14:textId="77777777" w:rsidR="00CA4CCA" w:rsidRDefault="00CA4CCA" w:rsidP="000041D2">
      <w:pPr>
        <w:numPr>
          <w:ilvl w:val="0"/>
          <w:numId w:val="1"/>
        </w:numPr>
        <w:tabs>
          <w:tab w:val="clear" w:pos="880"/>
        </w:tabs>
        <w:ind w:left="284" w:hanging="284"/>
        <w:jc w:val="both"/>
        <w:rPr>
          <w:rFonts w:ascii="Arial" w:hAnsi="Arial" w:cs="Arial"/>
          <w:sz w:val="20"/>
          <w:szCs w:val="20"/>
        </w:rPr>
      </w:pPr>
      <w:r w:rsidRPr="003276D0">
        <w:rPr>
          <w:rFonts w:ascii="Arial" w:hAnsi="Arial" w:cs="Arial"/>
          <w:sz w:val="20"/>
          <w:szCs w:val="20"/>
        </w:rPr>
        <w:t>Przedmiotem zamówienia jest:</w:t>
      </w:r>
    </w:p>
    <w:p w14:paraId="14F6A22A" w14:textId="77777777" w:rsidR="00CA4CCA" w:rsidRPr="00375EAC" w:rsidRDefault="00CA4CCA" w:rsidP="00A87BBB">
      <w:pPr>
        <w:tabs>
          <w:tab w:val="num" w:pos="880"/>
        </w:tabs>
        <w:ind w:left="284" w:hanging="284"/>
        <w:jc w:val="both"/>
        <w:rPr>
          <w:rFonts w:ascii="Arial" w:hAnsi="Arial" w:cs="Arial"/>
          <w:sz w:val="6"/>
          <w:szCs w:val="6"/>
        </w:rPr>
      </w:pPr>
    </w:p>
    <w:p w14:paraId="55289F49" w14:textId="7A36D4FC" w:rsidR="008B4E6B" w:rsidRPr="006056E9" w:rsidRDefault="00A87BBB" w:rsidP="008B4E6B">
      <w:pPr>
        <w:spacing w:after="80"/>
        <w:ind w:left="880"/>
        <w:jc w:val="center"/>
        <w:rPr>
          <w:rFonts w:ascii="Arial" w:hAnsi="Arial" w:cs="Arial"/>
          <w:b/>
          <w:sz w:val="20"/>
          <w:szCs w:val="20"/>
        </w:rPr>
      </w:pPr>
      <w:bookmarkStart w:id="1" w:name="_Hlk105659716"/>
      <w:r>
        <w:rPr>
          <w:rFonts w:ascii="Arial" w:eastAsia="Calibri" w:hAnsi="Arial" w:cs="Arial"/>
          <w:b/>
          <w:bCs/>
          <w:iCs/>
          <w:color w:val="000000"/>
          <w:sz w:val="20"/>
          <w:szCs w:val="20"/>
          <w:lang w:eastAsia="en-US"/>
        </w:rPr>
        <w:t xml:space="preserve">     </w:t>
      </w:r>
      <w:bookmarkStart w:id="2" w:name="_Hlk54261776"/>
      <w:r w:rsidR="008B4E6B" w:rsidRPr="006056E9">
        <w:rPr>
          <w:rFonts w:ascii="Arial" w:hAnsi="Arial" w:cs="Arial"/>
          <w:b/>
          <w:sz w:val="20"/>
          <w:szCs w:val="20"/>
        </w:rPr>
        <w:t>Zakup paczek ze słodyczami dla dzieci pracowników WĘGLOKOKS KRAJ S.</w:t>
      </w:r>
      <w:r w:rsidR="008B4E6B">
        <w:rPr>
          <w:rFonts w:ascii="Arial" w:hAnsi="Arial" w:cs="Arial"/>
          <w:b/>
          <w:sz w:val="20"/>
          <w:szCs w:val="20"/>
        </w:rPr>
        <w:t>A.</w:t>
      </w:r>
      <w:r w:rsidR="008B4E6B" w:rsidRPr="006056E9">
        <w:rPr>
          <w:rFonts w:ascii="Arial" w:hAnsi="Arial" w:cs="Arial"/>
          <w:b/>
          <w:sz w:val="20"/>
          <w:szCs w:val="20"/>
        </w:rPr>
        <w:t xml:space="preserve"> finansowanych z Zakładowego Funduszu Świadczeń Socjalnych</w:t>
      </w:r>
    </w:p>
    <w:bookmarkEnd w:id="2"/>
    <w:bookmarkEnd w:id="1"/>
    <w:p w14:paraId="46BE2D77" w14:textId="2998D445" w:rsidR="0093190D" w:rsidRPr="008B4E6B" w:rsidRDefault="00CA4CCA" w:rsidP="00F370BF">
      <w:pPr>
        <w:numPr>
          <w:ilvl w:val="0"/>
          <w:numId w:val="1"/>
        </w:numPr>
        <w:tabs>
          <w:tab w:val="clear" w:pos="880"/>
        </w:tabs>
        <w:ind w:left="284" w:hanging="284"/>
        <w:jc w:val="both"/>
        <w:rPr>
          <w:rFonts w:ascii="Arial" w:hAnsi="Arial" w:cs="Arial"/>
          <w:sz w:val="20"/>
          <w:szCs w:val="20"/>
        </w:rPr>
      </w:pPr>
      <w:r w:rsidRPr="008B4E6B">
        <w:rPr>
          <w:rFonts w:ascii="Arial" w:hAnsi="Arial" w:cs="Arial"/>
          <w:sz w:val="20"/>
          <w:szCs w:val="20"/>
        </w:rPr>
        <w:t>Szczegółowy zakres zamówienia oraz wymagania prawne i techniczno-użytkowe określono w </w:t>
      </w:r>
      <w:r w:rsidRPr="008B4E6B">
        <w:rPr>
          <w:rFonts w:ascii="Arial" w:hAnsi="Arial" w:cs="Arial"/>
          <w:b/>
          <w:sz w:val="20"/>
          <w:szCs w:val="20"/>
        </w:rPr>
        <w:t>Załączniku nr 1 do SIWZ</w:t>
      </w:r>
      <w:r w:rsidR="008B4E6B">
        <w:rPr>
          <w:rFonts w:ascii="Arial" w:hAnsi="Arial" w:cs="Arial"/>
          <w:b/>
          <w:sz w:val="20"/>
          <w:szCs w:val="20"/>
        </w:rPr>
        <w:t>.</w:t>
      </w:r>
    </w:p>
    <w:p w14:paraId="67141EE0" w14:textId="77777777" w:rsidR="008B4E6B" w:rsidRPr="008B4E6B" w:rsidRDefault="008B4E6B" w:rsidP="008B4E6B">
      <w:pPr>
        <w:ind w:left="284"/>
        <w:jc w:val="both"/>
        <w:rPr>
          <w:rFonts w:ascii="Arial" w:hAnsi="Arial" w:cs="Arial"/>
          <w:sz w:val="20"/>
          <w:szCs w:val="20"/>
        </w:rPr>
      </w:pPr>
    </w:p>
    <w:p w14:paraId="08E313B0" w14:textId="09F15FFB" w:rsidR="00CA4CCA" w:rsidRPr="00CA4CCA" w:rsidRDefault="00CA4CCA" w:rsidP="00A87BBB">
      <w:pPr>
        <w:numPr>
          <w:ilvl w:val="0"/>
          <w:numId w:val="3"/>
        </w:numPr>
        <w:suppressAutoHyphens w:val="0"/>
        <w:spacing w:line="276" w:lineRule="auto"/>
        <w:ind w:left="284" w:hanging="568"/>
        <w:jc w:val="both"/>
        <w:rPr>
          <w:rFonts w:ascii="Arial" w:hAnsi="Arial" w:cs="Arial"/>
          <w:b/>
          <w:sz w:val="20"/>
          <w:szCs w:val="20"/>
        </w:rPr>
      </w:pPr>
      <w:r w:rsidRPr="00CA4CCA">
        <w:rPr>
          <w:rFonts w:ascii="Arial" w:hAnsi="Arial" w:cs="Arial"/>
          <w:b/>
          <w:sz w:val="20"/>
          <w:szCs w:val="20"/>
        </w:rPr>
        <w:t xml:space="preserve">Termin </w:t>
      </w:r>
      <w:r w:rsidR="006D2619">
        <w:rPr>
          <w:rFonts w:ascii="Arial" w:hAnsi="Arial" w:cs="Arial"/>
          <w:b/>
          <w:sz w:val="20"/>
          <w:szCs w:val="20"/>
        </w:rPr>
        <w:t>realizacji</w:t>
      </w:r>
      <w:r w:rsidRPr="00CA4CCA">
        <w:rPr>
          <w:rFonts w:ascii="Arial" w:hAnsi="Arial" w:cs="Arial"/>
          <w:b/>
          <w:sz w:val="20"/>
          <w:szCs w:val="20"/>
        </w:rPr>
        <w:t xml:space="preserve"> zamówienia </w:t>
      </w:r>
    </w:p>
    <w:p w14:paraId="165E32F6" w14:textId="4F6C3688" w:rsidR="008B4E6B" w:rsidRPr="008B4E6B" w:rsidRDefault="00CA4CCA" w:rsidP="001F5B63">
      <w:pPr>
        <w:pStyle w:val="Akapitzlist"/>
        <w:numPr>
          <w:ilvl w:val="0"/>
          <w:numId w:val="78"/>
        </w:numPr>
        <w:ind w:left="284" w:hanging="284"/>
        <w:jc w:val="both"/>
        <w:rPr>
          <w:rFonts w:ascii="Arial" w:hAnsi="Arial" w:cs="Arial"/>
          <w:b/>
          <w:color w:val="FF0000"/>
          <w:sz w:val="20"/>
          <w:szCs w:val="20"/>
        </w:rPr>
      </w:pPr>
      <w:r w:rsidRPr="008B4E6B">
        <w:rPr>
          <w:rFonts w:ascii="Arial" w:hAnsi="Arial" w:cs="Arial"/>
          <w:sz w:val="20"/>
          <w:szCs w:val="20"/>
        </w:rPr>
        <w:t>Wymagany termin</w:t>
      </w:r>
      <w:bookmarkStart w:id="3" w:name="_Hlk67551896"/>
      <w:r w:rsidR="00CB1AB6" w:rsidRPr="008B4E6B">
        <w:rPr>
          <w:rFonts w:ascii="Arial" w:hAnsi="Arial" w:cs="Arial"/>
          <w:sz w:val="20"/>
          <w:szCs w:val="20"/>
        </w:rPr>
        <w:t xml:space="preserve"> </w:t>
      </w:r>
      <w:r w:rsidR="006D2619" w:rsidRPr="008B4E6B">
        <w:rPr>
          <w:rFonts w:ascii="Arial" w:hAnsi="Arial" w:cs="Arial"/>
          <w:sz w:val="20"/>
          <w:szCs w:val="20"/>
        </w:rPr>
        <w:t>realizacji</w:t>
      </w:r>
      <w:r w:rsidR="00CB1AB6" w:rsidRPr="008B4E6B">
        <w:rPr>
          <w:rFonts w:ascii="Arial" w:hAnsi="Arial" w:cs="Arial"/>
          <w:sz w:val="20"/>
          <w:szCs w:val="20"/>
        </w:rPr>
        <w:t xml:space="preserve"> zamówienia: </w:t>
      </w:r>
      <w:bookmarkStart w:id="4" w:name="_Hlk69377295"/>
      <w:r w:rsidR="008B4E6B" w:rsidRPr="008B4E6B">
        <w:rPr>
          <w:rFonts w:ascii="Arial" w:hAnsi="Arial" w:cs="Arial"/>
          <w:b/>
          <w:sz w:val="20"/>
          <w:szCs w:val="20"/>
        </w:rPr>
        <w:t>od dnia  22.11.</w:t>
      </w:r>
      <w:r w:rsidR="008B4E6B">
        <w:rPr>
          <w:rFonts w:ascii="Arial" w:hAnsi="Arial" w:cs="Arial"/>
          <w:b/>
          <w:sz w:val="20"/>
          <w:szCs w:val="20"/>
        </w:rPr>
        <w:t xml:space="preserve">2022r. </w:t>
      </w:r>
      <w:r w:rsidR="008B4E6B" w:rsidRPr="008B4E6B">
        <w:rPr>
          <w:rFonts w:ascii="Arial" w:hAnsi="Arial" w:cs="Arial"/>
          <w:b/>
          <w:sz w:val="20"/>
          <w:szCs w:val="20"/>
        </w:rPr>
        <w:t xml:space="preserve"> -</w:t>
      </w:r>
      <w:r w:rsidR="008B4E6B">
        <w:rPr>
          <w:rFonts w:ascii="Arial" w:hAnsi="Arial" w:cs="Arial"/>
          <w:b/>
          <w:sz w:val="20"/>
          <w:szCs w:val="20"/>
        </w:rPr>
        <w:t xml:space="preserve"> </w:t>
      </w:r>
      <w:r w:rsidR="008B4E6B" w:rsidRPr="008B4E6B">
        <w:rPr>
          <w:rFonts w:ascii="Arial" w:hAnsi="Arial" w:cs="Arial"/>
          <w:b/>
          <w:sz w:val="20"/>
          <w:szCs w:val="20"/>
        </w:rPr>
        <w:t xml:space="preserve"> 23.11.202</w:t>
      </w:r>
      <w:r w:rsidR="008B4E6B">
        <w:rPr>
          <w:rFonts w:ascii="Arial" w:hAnsi="Arial" w:cs="Arial"/>
          <w:b/>
          <w:sz w:val="20"/>
          <w:szCs w:val="20"/>
        </w:rPr>
        <w:t>2</w:t>
      </w:r>
      <w:r w:rsidR="008B4E6B" w:rsidRPr="008B4E6B">
        <w:rPr>
          <w:rFonts w:ascii="Arial" w:hAnsi="Arial" w:cs="Arial"/>
          <w:b/>
          <w:sz w:val="20"/>
          <w:szCs w:val="20"/>
        </w:rPr>
        <w:t>r.</w:t>
      </w:r>
      <w:r w:rsidR="008B4E6B" w:rsidRPr="008B4E6B">
        <w:rPr>
          <w:rFonts w:ascii="Arial" w:hAnsi="Arial" w:cs="Arial"/>
          <w:b/>
          <w:color w:val="FF0000"/>
          <w:sz w:val="20"/>
          <w:szCs w:val="20"/>
        </w:rPr>
        <w:t xml:space="preserve"> </w:t>
      </w:r>
    </w:p>
    <w:p w14:paraId="09346776" w14:textId="3EF30A3A" w:rsidR="002E2CC5" w:rsidRPr="009E3D4C" w:rsidRDefault="008B4E6B" w:rsidP="008B4E6B">
      <w:pPr>
        <w:ind w:left="709"/>
        <w:jc w:val="both"/>
        <w:rPr>
          <w:rFonts w:ascii="Arial" w:hAnsi="Arial" w:cs="Arial"/>
          <w:sz w:val="20"/>
          <w:szCs w:val="20"/>
        </w:rPr>
      </w:pPr>
      <w:r w:rsidRPr="00E2352F">
        <w:rPr>
          <w:rFonts w:ascii="Arial" w:hAnsi="Arial" w:cs="Arial"/>
          <w:b/>
          <w:bCs/>
          <w:sz w:val="20"/>
          <w:szCs w:val="20"/>
        </w:rPr>
        <w:t xml:space="preserve"> </w:t>
      </w:r>
      <w:bookmarkEnd w:id="3"/>
      <w:bookmarkEnd w:id="4"/>
    </w:p>
    <w:p w14:paraId="359E282B" w14:textId="666109D7" w:rsidR="00A45CB0" w:rsidRDefault="00A45CB0" w:rsidP="004E404A">
      <w:pPr>
        <w:numPr>
          <w:ilvl w:val="0"/>
          <w:numId w:val="3"/>
        </w:numPr>
        <w:suppressAutoHyphens w:val="0"/>
        <w:ind w:left="284" w:hanging="568"/>
        <w:jc w:val="both"/>
        <w:rPr>
          <w:rFonts w:ascii="Arial" w:hAnsi="Arial" w:cs="Arial"/>
          <w:b/>
          <w:sz w:val="20"/>
          <w:szCs w:val="20"/>
        </w:rPr>
      </w:pPr>
      <w:r w:rsidRPr="00A45CB0">
        <w:rPr>
          <w:rFonts w:ascii="Arial" w:hAnsi="Arial" w:cs="Arial"/>
          <w:b/>
          <w:sz w:val="20"/>
          <w:szCs w:val="20"/>
          <w:lang w:eastAsia="pl-PL"/>
        </w:rPr>
        <w:t>Warunki udziału w postępowaniu oraz opis sposobu dokonywania oceny spełnienia tych warunków.</w:t>
      </w:r>
    </w:p>
    <w:p w14:paraId="33C37272" w14:textId="77777777" w:rsidR="00CF6918" w:rsidRPr="00CF6918" w:rsidRDefault="00CF6918" w:rsidP="00CF6918">
      <w:pPr>
        <w:suppressAutoHyphens w:val="0"/>
        <w:ind w:left="-284"/>
        <w:jc w:val="both"/>
        <w:rPr>
          <w:rFonts w:ascii="Arial" w:hAnsi="Arial" w:cs="Arial"/>
          <w:b/>
          <w:sz w:val="16"/>
          <w:szCs w:val="16"/>
        </w:rPr>
      </w:pPr>
    </w:p>
    <w:p w14:paraId="018DF7D7" w14:textId="05146855" w:rsidR="00A45CB0" w:rsidRPr="008B4E6B" w:rsidRDefault="00CF6918" w:rsidP="001F5B63">
      <w:pPr>
        <w:pStyle w:val="Akapitzlist"/>
        <w:numPr>
          <w:ilvl w:val="0"/>
          <w:numId w:val="29"/>
        </w:numPr>
        <w:tabs>
          <w:tab w:val="clear" w:pos="720"/>
          <w:tab w:val="num" w:pos="284"/>
        </w:tabs>
        <w:spacing w:after="60" w:line="276" w:lineRule="auto"/>
        <w:ind w:hanging="720"/>
        <w:jc w:val="both"/>
        <w:rPr>
          <w:rFonts w:ascii="Arial" w:hAnsi="Arial" w:cs="Arial"/>
          <w:sz w:val="20"/>
          <w:szCs w:val="20"/>
        </w:rPr>
      </w:pPr>
      <w:r>
        <w:rPr>
          <w:rFonts w:ascii="Arial" w:hAnsi="Arial" w:cs="Arial"/>
          <w:sz w:val="20"/>
          <w:szCs w:val="20"/>
        </w:rPr>
        <w:t xml:space="preserve">O </w:t>
      </w:r>
      <w:r w:rsidR="00544D91" w:rsidRPr="008B4E6B">
        <w:rPr>
          <w:rFonts w:ascii="Arial" w:hAnsi="Arial" w:cs="Arial"/>
          <w:sz w:val="20"/>
          <w:szCs w:val="20"/>
        </w:rPr>
        <w:t xml:space="preserve">udzielenie zamówienia </w:t>
      </w:r>
      <w:r w:rsidR="00A45CB0" w:rsidRPr="008B4E6B">
        <w:rPr>
          <w:rFonts w:ascii="Arial" w:hAnsi="Arial" w:cs="Arial"/>
          <w:sz w:val="20"/>
          <w:szCs w:val="20"/>
        </w:rPr>
        <w:t xml:space="preserve">mogą ubiegać się Wykonawcy, którzy spełniają </w:t>
      </w:r>
      <w:r w:rsidR="000C70C2" w:rsidRPr="008B4E6B">
        <w:rPr>
          <w:rFonts w:ascii="Arial" w:hAnsi="Arial" w:cs="Arial"/>
          <w:sz w:val="20"/>
          <w:szCs w:val="20"/>
        </w:rPr>
        <w:t xml:space="preserve">następujące </w:t>
      </w:r>
      <w:r w:rsidR="00A45CB0" w:rsidRPr="008B4E6B">
        <w:rPr>
          <w:rFonts w:ascii="Arial" w:hAnsi="Arial" w:cs="Arial"/>
          <w:sz w:val="20"/>
          <w:szCs w:val="20"/>
        </w:rPr>
        <w:t>warunki dotyczące:</w:t>
      </w:r>
    </w:p>
    <w:p w14:paraId="0A4EC5F8" w14:textId="53D7FCCD" w:rsidR="007073B4" w:rsidRPr="00CF6918" w:rsidRDefault="00A45CB0" w:rsidP="001F5B63">
      <w:pPr>
        <w:pStyle w:val="Akapitzlist"/>
        <w:numPr>
          <w:ilvl w:val="1"/>
          <w:numId w:val="29"/>
        </w:numPr>
        <w:tabs>
          <w:tab w:val="clear" w:pos="720"/>
          <w:tab w:val="num" w:pos="426"/>
        </w:tabs>
        <w:spacing w:line="276" w:lineRule="auto"/>
        <w:ind w:hanging="578"/>
        <w:jc w:val="both"/>
        <w:rPr>
          <w:rFonts w:ascii="Arial" w:hAnsi="Arial" w:cs="Arial"/>
          <w:sz w:val="20"/>
          <w:szCs w:val="20"/>
        </w:rPr>
      </w:pPr>
      <w:r w:rsidRPr="008B4E6B">
        <w:rPr>
          <w:rFonts w:ascii="Arial" w:hAnsi="Arial" w:cs="Arial"/>
          <w:b/>
          <w:bCs/>
          <w:color w:val="000000"/>
          <w:sz w:val="20"/>
          <w:szCs w:val="20"/>
        </w:rPr>
        <w:t>Posiadania wiedzy i doświadczenia</w:t>
      </w:r>
      <w:r w:rsidR="00CF6918">
        <w:rPr>
          <w:rFonts w:ascii="Arial" w:hAnsi="Arial" w:cs="Arial"/>
          <w:b/>
          <w:bCs/>
          <w:color w:val="000000"/>
          <w:sz w:val="20"/>
          <w:szCs w:val="20"/>
        </w:rPr>
        <w:t>.</w:t>
      </w:r>
    </w:p>
    <w:p w14:paraId="0C6C8FA3" w14:textId="42952E11" w:rsidR="00CF6918" w:rsidRDefault="00A45CB0" w:rsidP="001F5B63">
      <w:pPr>
        <w:pStyle w:val="Akapitzlist"/>
        <w:numPr>
          <w:ilvl w:val="1"/>
          <w:numId w:val="29"/>
        </w:numPr>
        <w:tabs>
          <w:tab w:val="clear" w:pos="720"/>
          <w:tab w:val="num" w:pos="426"/>
        </w:tabs>
        <w:spacing w:line="276" w:lineRule="auto"/>
        <w:ind w:hanging="578"/>
        <w:jc w:val="both"/>
        <w:rPr>
          <w:rFonts w:ascii="Arial" w:hAnsi="Arial" w:cs="Arial"/>
          <w:sz w:val="20"/>
          <w:szCs w:val="20"/>
        </w:rPr>
      </w:pPr>
      <w:r w:rsidRPr="00CF6918">
        <w:rPr>
          <w:rFonts w:ascii="Arial" w:hAnsi="Arial" w:cs="Arial"/>
          <w:b/>
          <w:sz w:val="20"/>
          <w:szCs w:val="20"/>
        </w:rPr>
        <w:t>Posiadania uprawnień do wykonywania określonej działalności</w:t>
      </w:r>
      <w:r w:rsidR="00CF6918">
        <w:rPr>
          <w:rFonts w:ascii="Arial" w:hAnsi="Arial" w:cs="Arial"/>
          <w:sz w:val="20"/>
          <w:szCs w:val="20"/>
        </w:rPr>
        <w:t>.</w:t>
      </w:r>
    </w:p>
    <w:p w14:paraId="5A26B97E" w14:textId="741FFFC9" w:rsidR="00CF6918" w:rsidRPr="00CF6918" w:rsidRDefault="00A45CB0" w:rsidP="001F5B63">
      <w:pPr>
        <w:pStyle w:val="Akapitzlist"/>
        <w:numPr>
          <w:ilvl w:val="1"/>
          <w:numId w:val="29"/>
        </w:numPr>
        <w:tabs>
          <w:tab w:val="clear" w:pos="720"/>
          <w:tab w:val="num" w:pos="426"/>
        </w:tabs>
        <w:spacing w:line="276" w:lineRule="auto"/>
        <w:ind w:hanging="578"/>
        <w:jc w:val="both"/>
        <w:rPr>
          <w:rFonts w:ascii="Arial" w:hAnsi="Arial" w:cs="Arial"/>
          <w:sz w:val="20"/>
          <w:szCs w:val="20"/>
        </w:rPr>
      </w:pPr>
      <w:r w:rsidRPr="00CF6918">
        <w:rPr>
          <w:rFonts w:ascii="Arial" w:hAnsi="Arial" w:cs="Arial"/>
          <w:b/>
          <w:bCs/>
          <w:color w:val="000000"/>
          <w:sz w:val="20"/>
          <w:szCs w:val="20"/>
        </w:rPr>
        <w:t>Dysponowania potencjałem technicznym i osobami zdolnymi do wykonania zamówienia</w:t>
      </w:r>
      <w:r w:rsidR="00CF6918">
        <w:rPr>
          <w:rFonts w:ascii="Arial" w:hAnsi="Arial" w:cs="Arial"/>
          <w:b/>
          <w:bCs/>
          <w:color w:val="000000"/>
          <w:sz w:val="20"/>
          <w:szCs w:val="20"/>
        </w:rPr>
        <w:t>.</w:t>
      </w:r>
      <w:r w:rsidR="007073B4" w:rsidRPr="00CF6918">
        <w:rPr>
          <w:rFonts w:ascii="Arial" w:hAnsi="Arial" w:cs="Arial"/>
          <w:b/>
          <w:bCs/>
          <w:color w:val="000000"/>
          <w:sz w:val="20"/>
          <w:szCs w:val="20"/>
        </w:rPr>
        <w:t xml:space="preserve">    </w:t>
      </w:r>
    </w:p>
    <w:p w14:paraId="42890465" w14:textId="68053D52" w:rsidR="00A45CB0" w:rsidRPr="00CF6918" w:rsidRDefault="00A45CB0" w:rsidP="001F5B63">
      <w:pPr>
        <w:pStyle w:val="Akapitzlist"/>
        <w:numPr>
          <w:ilvl w:val="1"/>
          <w:numId w:val="29"/>
        </w:numPr>
        <w:tabs>
          <w:tab w:val="clear" w:pos="720"/>
          <w:tab w:val="num" w:pos="426"/>
        </w:tabs>
        <w:spacing w:line="276" w:lineRule="auto"/>
        <w:ind w:hanging="578"/>
        <w:jc w:val="both"/>
        <w:rPr>
          <w:rFonts w:ascii="Arial" w:hAnsi="Arial" w:cs="Arial"/>
          <w:sz w:val="20"/>
          <w:szCs w:val="20"/>
        </w:rPr>
      </w:pPr>
      <w:r w:rsidRPr="00CF6918">
        <w:rPr>
          <w:rFonts w:ascii="Arial" w:hAnsi="Arial" w:cs="Arial"/>
          <w:b/>
          <w:bCs/>
          <w:color w:val="000000"/>
          <w:sz w:val="20"/>
          <w:szCs w:val="20"/>
        </w:rPr>
        <w:t xml:space="preserve">Sytuacji </w:t>
      </w:r>
      <w:r w:rsidR="001128FA" w:rsidRPr="00CF6918">
        <w:rPr>
          <w:rFonts w:ascii="Arial" w:hAnsi="Arial" w:cs="Arial"/>
          <w:b/>
          <w:bCs/>
          <w:color w:val="000000"/>
          <w:sz w:val="20"/>
          <w:szCs w:val="20"/>
        </w:rPr>
        <w:t xml:space="preserve">ekonomicznej i </w:t>
      </w:r>
      <w:r w:rsidRPr="00CF6918">
        <w:rPr>
          <w:rFonts w:ascii="Arial" w:hAnsi="Arial" w:cs="Arial"/>
          <w:b/>
          <w:bCs/>
          <w:color w:val="000000"/>
          <w:sz w:val="20"/>
          <w:szCs w:val="20"/>
        </w:rPr>
        <w:t>finansowej zapewniającej wykonanie zamówienia</w:t>
      </w:r>
      <w:r w:rsidR="00F15279" w:rsidRPr="00CF6918">
        <w:rPr>
          <w:rFonts w:ascii="Arial" w:hAnsi="Arial" w:cs="Arial"/>
          <w:b/>
          <w:bCs/>
          <w:iCs/>
          <w:sz w:val="20"/>
          <w:szCs w:val="20"/>
        </w:rPr>
        <w:t>.</w:t>
      </w:r>
    </w:p>
    <w:p w14:paraId="7327274E" w14:textId="1377AE61" w:rsidR="00883A88" w:rsidRDefault="00A45CB0" w:rsidP="001F5B63">
      <w:pPr>
        <w:pStyle w:val="Akapitzlist"/>
        <w:numPr>
          <w:ilvl w:val="1"/>
          <w:numId w:val="29"/>
        </w:numPr>
        <w:tabs>
          <w:tab w:val="clear" w:pos="720"/>
          <w:tab w:val="num" w:pos="426"/>
        </w:tabs>
        <w:ind w:left="426" w:hanging="284"/>
        <w:jc w:val="both"/>
        <w:rPr>
          <w:rFonts w:ascii="Arial" w:hAnsi="Arial" w:cs="Arial"/>
          <w:sz w:val="20"/>
          <w:szCs w:val="20"/>
        </w:rPr>
      </w:pPr>
      <w:r w:rsidRPr="00CF6918">
        <w:rPr>
          <w:rFonts w:ascii="Arial" w:hAnsi="Arial" w:cs="Arial"/>
          <w:b/>
          <w:bCs/>
          <w:sz w:val="20"/>
          <w:szCs w:val="20"/>
        </w:rPr>
        <w:t>Niezalegania z uiszczaniem podatków, opłat lub składek na ubezpieczenie społeczne i zdrowotne</w:t>
      </w:r>
      <w:r w:rsidRPr="00CF6918">
        <w:rPr>
          <w:rFonts w:ascii="Arial" w:hAnsi="Arial" w:cs="Arial"/>
          <w:sz w:val="20"/>
          <w:szCs w:val="20"/>
        </w:rPr>
        <w:t xml:space="preserve"> z wyjątkiem przypadków gdy uzyskali oni przewidziane prawem zwolnienie, odroczenie, rozłożenie na raty zaległych płatności lub wstrzymanie w całości wykonania decyzji właściwego organu.</w:t>
      </w:r>
    </w:p>
    <w:p w14:paraId="438CF00A" w14:textId="1EF225D7" w:rsidR="00006ADC" w:rsidRPr="00CF6918" w:rsidRDefault="00A45CB0" w:rsidP="001F5B63">
      <w:pPr>
        <w:pStyle w:val="Akapitzlist"/>
        <w:numPr>
          <w:ilvl w:val="1"/>
          <w:numId w:val="29"/>
        </w:numPr>
        <w:tabs>
          <w:tab w:val="clear" w:pos="720"/>
          <w:tab w:val="num" w:pos="426"/>
        </w:tabs>
        <w:spacing w:line="276" w:lineRule="auto"/>
        <w:ind w:left="426" w:hanging="284"/>
        <w:jc w:val="both"/>
        <w:rPr>
          <w:rFonts w:ascii="Arial" w:hAnsi="Arial" w:cs="Arial"/>
          <w:sz w:val="20"/>
          <w:szCs w:val="20"/>
        </w:rPr>
      </w:pPr>
      <w:r w:rsidRPr="00CF6918">
        <w:rPr>
          <w:rFonts w:ascii="Arial" w:hAnsi="Arial" w:cs="Arial"/>
          <w:b/>
          <w:bCs/>
          <w:sz w:val="20"/>
          <w:szCs w:val="20"/>
        </w:rPr>
        <w:t xml:space="preserve">Nieznajdowania </w:t>
      </w:r>
      <w:r w:rsidR="00006ADC" w:rsidRPr="00CF6918">
        <w:rPr>
          <w:rFonts w:ascii="Arial" w:hAnsi="Arial" w:cs="Arial"/>
          <w:b/>
          <w:bCs/>
          <w:sz w:val="20"/>
          <w:szCs w:val="20"/>
        </w:rPr>
        <w:t>się w stanie</w:t>
      </w:r>
      <w:r w:rsidR="00006ADC" w:rsidRPr="00CF6918">
        <w:rPr>
          <w:rFonts w:ascii="Arial" w:hAnsi="Arial" w:cs="Arial"/>
          <w:sz w:val="20"/>
          <w:szCs w:val="20"/>
        </w:rPr>
        <w:t>:</w:t>
      </w:r>
    </w:p>
    <w:p w14:paraId="10E18581" w14:textId="3CFBFA3D" w:rsidR="00006ADC" w:rsidRDefault="00006ADC" w:rsidP="001F5B63">
      <w:pPr>
        <w:pStyle w:val="Akapitzlist"/>
        <w:numPr>
          <w:ilvl w:val="0"/>
          <w:numId w:val="79"/>
        </w:numPr>
        <w:spacing w:after="60"/>
        <w:ind w:left="567" w:hanging="283"/>
        <w:jc w:val="both"/>
        <w:rPr>
          <w:rFonts w:ascii="Arial" w:hAnsi="Arial" w:cs="Arial"/>
          <w:sz w:val="20"/>
          <w:szCs w:val="20"/>
        </w:rPr>
      </w:pPr>
      <w:r w:rsidRPr="00CF6918">
        <w:rPr>
          <w:rFonts w:ascii="Arial" w:hAnsi="Arial" w:cs="Arial"/>
          <w:b/>
          <w:bCs/>
          <w:sz w:val="20"/>
          <w:szCs w:val="20"/>
        </w:rPr>
        <w:t>likwidacji</w:t>
      </w:r>
      <w:r w:rsidRPr="00CF6918">
        <w:rPr>
          <w:rFonts w:ascii="Arial" w:hAnsi="Arial" w:cs="Arial"/>
          <w:sz w:val="20"/>
          <w:szCs w:val="20"/>
        </w:rPr>
        <w:t>, gdzie w zatwierdzonym przez sąd układzie w postępowaniu restrukturyzacyjnym jest przewidziane zaspokojenie wierzycieli przez likwidację majątku wykonawcy lub sąd zarządził likwidację majątku w trybie art. 332 ust. 1 ustawy z dnia 15 maja 2015r. – Prawo restrukturyzacyjne (Dz.U. z 202</w:t>
      </w:r>
      <w:r w:rsidR="00F15279" w:rsidRPr="00CF6918">
        <w:rPr>
          <w:rFonts w:ascii="Arial" w:hAnsi="Arial" w:cs="Arial"/>
          <w:sz w:val="20"/>
          <w:szCs w:val="20"/>
        </w:rPr>
        <w:t>1</w:t>
      </w:r>
      <w:r w:rsidRPr="00CF6918">
        <w:rPr>
          <w:rFonts w:ascii="Arial" w:hAnsi="Arial" w:cs="Arial"/>
          <w:sz w:val="20"/>
          <w:szCs w:val="20"/>
        </w:rPr>
        <w:t xml:space="preserve"> poz. </w:t>
      </w:r>
      <w:r w:rsidR="00F15279" w:rsidRPr="00CF6918">
        <w:rPr>
          <w:rFonts w:ascii="Arial" w:hAnsi="Arial" w:cs="Arial"/>
          <w:sz w:val="20"/>
          <w:szCs w:val="20"/>
        </w:rPr>
        <w:t xml:space="preserve">1588 </w:t>
      </w:r>
      <w:proofErr w:type="spellStart"/>
      <w:r w:rsidR="00F15279" w:rsidRPr="00CF6918">
        <w:rPr>
          <w:rFonts w:ascii="Arial" w:hAnsi="Arial" w:cs="Arial"/>
          <w:sz w:val="20"/>
          <w:szCs w:val="20"/>
        </w:rPr>
        <w:t>t.j</w:t>
      </w:r>
      <w:proofErr w:type="spellEnd"/>
      <w:r w:rsidR="00F15279" w:rsidRPr="00CF6918">
        <w:rPr>
          <w:rFonts w:ascii="Arial" w:hAnsi="Arial" w:cs="Arial"/>
          <w:sz w:val="20"/>
          <w:szCs w:val="20"/>
        </w:rPr>
        <w:t>.</w:t>
      </w:r>
      <w:r w:rsidRPr="00CF6918">
        <w:rPr>
          <w:rFonts w:ascii="Arial" w:hAnsi="Arial" w:cs="Arial"/>
          <w:sz w:val="20"/>
          <w:szCs w:val="20"/>
        </w:rPr>
        <w:t>),</w:t>
      </w:r>
    </w:p>
    <w:p w14:paraId="61C8D11B" w14:textId="714351C4" w:rsidR="00006ADC" w:rsidRPr="00CF6918" w:rsidRDefault="00006ADC" w:rsidP="001F5B63">
      <w:pPr>
        <w:pStyle w:val="Akapitzlist"/>
        <w:numPr>
          <w:ilvl w:val="0"/>
          <w:numId w:val="79"/>
        </w:numPr>
        <w:spacing w:after="60"/>
        <w:ind w:left="567" w:hanging="283"/>
        <w:jc w:val="both"/>
        <w:rPr>
          <w:rFonts w:ascii="Arial" w:hAnsi="Arial" w:cs="Arial"/>
          <w:sz w:val="20"/>
          <w:szCs w:val="20"/>
        </w:rPr>
      </w:pPr>
      <w:r w:rsidRPr="00CF6918">
        <w:rPr>
          <w:rFonts w:ascii="Arial" w:hAnsi="Arial" w:cs="Arial"/>
          <w:b/>
          <w:bCs/>
          <w:sz w:val="20"/>
          <w:szCs w:val="20"/>
        </w:rPr>
        <w:lastRenderedPageBreak/>
        <w:t>upadłości</w:t>
      </w:r>
      <w:r w:rsidRPr="00CF6918">
        <w:rPr>
          <w:rFonts w:ascii="Arial" w:hAnsi="Arial" w:cs="Arial"/>
          <w:sz w:val="20"/>
          <w:szCs w:val="20"/>
        </w:rPr>
        <w:t xml:space="preserve">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2003r. – </w:t>
      </w:r>
      <w:r w:rsidR="00CF6918">
        <w:rPr>
          <w:rFonts w:ascii="Arial" w:hAnsi="Arial" w:cs="Arial"/>
          <w:sz w:val="20"/>
          <w:szCs w:val="20"/>
        </w:rPr>
        <w:t xml:space="preserve">( </w:t>
      </w:r>
      <w:r w:rsidRPr="00CF6918">
        <w:rPr>
          <w:rFonts w:ascii="Arial" w:hAnsi="Arial" w:cs="Arial"/>
          <w:sz w:val="20"/>
          <w:szCs w:val="20"/>
        </w:rPr>
        <w:t>Prawo upadłościowe Dz.U. z 202</w:t>
      </w:r>
      <w:r w:rsidR="00CF6918">
        <w:rPr>
          <w:rFonts w:ascii="Arial" w:hAnsi="Arial" w:cs="Arial"/>
          <w:sz w:val="20"/>
          <w:szCs w:val="20"/>
        </w:rPr>
        <w:t>2</w:t>
      </w:r>
      <w:r w:rsidRPr="00CF6918">
        <w:rPr>
          <w:rFonts w:ascii="Arial" w:hAnsi="Arial" w:cs="Arial"/>
          <w:sz w:val="20"/>
          <w:szCs w:val="20"/>
        </w:rPr>
        <w:t xml:space="preserve"> poz. 1</w:t>
      </w:r>
      <w:r w:rsidR="00CF6918">
        <w:rPr>
          <w:rFonts w:ascii="Arial" w:hAnsi="Arial" w:cs="Arial"/>
          <w:sz w:val="20"/>
          <w:szCs w:val="20"/>
        </w:rPr>
        <w:t xml:space="preserve">520 </w:t>
      </w:r>
      <w:r w:rsidR="00CF6918" w:rsidRPr="00CF6918">
        <w:rPr>
          <w:rFonts w:ascii="Arial" w:hAnsi="Arial" w:cs="Arial"/>
          <w:sz w:val="20"/>
          <w:szCs w:val="20"/>
        </w:rPr>
        <w:t>j.t</w:t>
      </w:r>
      <w:r w:rsidRPr="00CF6918">
        <w:rPr>
          <w:rFonts w:ascii="Arial" w:hAnsi="Arial" w:cs="Arial"/>
          <w:sz w:val="20"/>
          <w:szCs w:val="20"/>
        </w:rPr>
        <w:t>.).</w:t>
      </w:r>
    </w:p>
    <w:p w14:paraId="3E6F29E6" w14:textId="6F0CB932" w:rsidR="009E3D4C" w:rsidRPr="009E3D4C" w:rsidRDefault="009E3D4C" w:rsidP="001F5B63">
      <w:pPr>
        <w:numPr>
          <w:ilvl w:val="0"/>
          <w:numId w:val="29"/>
        </w:numPr>
        <w:tabs>
          <w:tab w:val="clear" w:pos="720"/>
        </w:tabs>
        <w:suppressAutoHyphens w:val="0"/>
        <w:spacing w:after="60"/>
        <w:ind w:left="284" w:hanging="284"/>
        <w:jc w:val="both"/>
        <w:rPr>
          <w:rFonts w:ascii="Arial" w:hAnsi="Arial" w:cs="Arial"/>
          <w:sz w:val="20"/>
          <w:szCs w:val="20"/>
        </w:rPr>
      </w:pPr>
      <w:r w:rsidRPr="009E3D4C">
        <w:rPr>
          <w:rFonts w:ascii="Arial" w:eastAsia="Calibri" w:hAnsi="Arial" w:cs="Arial"/>
          <w:sz w:val="20"/>
          <w:szCs w:val="20"/>
        </w:rPr>
        <w:t>Niezależnie od podstaw wykluczenia określonych w Regulaminie udzielania zamówień w Węglokoks Kraj S.A. oraz SIWZ, Zamawiający wykluczy z postępowania Wykonawcę:</w:t>
      </w:r>
    </w:p>
    <w:p w14:paraId="464B536B" w14:textId="073B168A" w:rsidR="009E3D4C" w:rsidRPr="009E3D4C" w:rsidRDefault="009E3D4C" w:rsidP="001F5B63">
      <w:pPr>
        <w:numPr>
          <w:ilvl w:val="0"/>
          <w:numId w:val="65"/>
        </w:numPr>
        <w:suppressAutoHyphens w:val="0"/>
        <w:spacing w:after="60"/>
        <w:ind w:left="567" w:hanging="283"/>
        <w:jc w:val="both"/>
        <w:rPr>
          <w:rFonts w:ascii="Arial" w:eastAsia="Calibri" w:hAnsi="Arial" w:cs="Arial"/>
          <w:sz w:val="20"/>
          <w:szCs w:val="20"/>
        </w:rPr>
      </w:pPr>
      <w:r w:rsidRPr="009E3D4C">
        <w:rPr>
          <w:rFonts w:ascii="Arial" w:eastAsia="Calibri" w:hAnsi="Arial" w:cs="Arial"/>
          <w:sz w:val="20"/>
          <w:szCs w:val="20"/>
        </w:rPr>
        <w:t xml:space="preserve">co do którego zachodzi jedna z poniższych okoliczności, określona w art. 7 ust. 1 ustawy z dnia </w:t>
      </w:r>
      <w:r w:rsidR="00BD0499">
        <w:rPr>
          <w:rFonts w:ascii="Arial" w:eastAsia="Calibri" w:hAnsi="Arial" w:cs="Arial"/>
          <w:sz w:val="20"/>
          <w:szCs w:val="20"/>
        </w:rPr>
        <w:t xml:space="preserve"> </w:t>
      </w:r>
      <w:r w:rsidRPr="009E3D4C">
        <w:rPr>
          <w:rFonts w:ascii="Arial" w:eastAsia="Calibri" w:hAnsi="Arial" w:cs="Arial"/>
          <w:sz w:val="20"/>
          <w:szCs w:val="20"/>
        </w:rPr>
        <w:t xml:space="preserve">13 kwietnia 2022r.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szczególnych</w:t>
      </w:r>
      <w:proofErr w:type="spellEnd"/>
      <w:r w:rsidRPr="009E3D4C">
        <w:rPr>
          <w:rFonts w:ascii="Arial" w:eastAsia="Calibri" w:hAnsi="Arial" w:cs="Arial"/>
          <w:i/>
          <w:iCs/>
          <w:sz w:val="20"/>
          <w:szCs w:val="20"/>
        </w:rPr>
        <w:t xml:space="preserve"> </w:t>
      </w:r>
      <w:proofErr w:type="spellStart"/>
      <w:r w:rsidRPr="009E3D4C">
        <w:rPr>
          <w:rFonts w:ascii="Arial" w:eastAsia="Calibri" w:hAnsi="Arial" w:cs="Arial"/>
          <w:i/>
          <w:iCs/>
          <w:sz w:val="20"/>
          <w:szCs w:val="20"/>
        </w:rPr>
        <w:t>rozwiązaniach</w:t>
      </w:r>
      <w:proofErr w:type="spellEnd"/>
      <w:r w:rsidRPr="009E3D4C">
        <w:rPr>
          <w:rFonts w:ascii="Arial" w:eastAsia="Calibri" w:hAnsi="Arial" w:cs="Arial"/>
          <w:i/>
          <w:iCs/>
          <w:sz w:val="20"/>
          <w:szCs w:val="20"/>
        </w:rPr>
        <w:t xml:space="preserve"> w zakresie przeciwdziałania wspieraniu agresji na </w:t>
      </w:r>
      <w:proofErr w:type="spellStart"/>
      <w:r w:rsidRPr="009E3D4C">
        <w:rPr>
          <w:rFonts w:ascii="Arial" w:eastAsia="Calibri" w:hAnsi="Arial" w:cs="Arial"/>
          <w:i/>
          <w:iCs/>
          <w:sz w:val="20"/>
          <w:szCs w:val="20"/>
        </w:rPr>
        <w:t>Ukraine</w:t>
      </w:r>
      <w:proofErr w:type="spellEnd"/>
      <w:r w:rsidRPr="009E3D4C">
        <w:rPr>
          <w:rFonts w:ascii="Arial" w:eastAsia="Calibri" w:hAnsi="Arial" w:cs="Arial"/>
          <w:i/>
          <w:iCs/>
          <w:sz w:val="20"/>
          <w:szCs w:val="20"/>
        </w:rPr>
        <w:t xml:space="preserve">̨ oraz </w:t>
      </w:r>
      <w:proofErr w:type="spellStart"/>
      <w:r w:rsidRPr="009E3D4C">
        <w:rPr>
          <w:rFonts w:ascii="Arial" w:eastAsia="Calibri" w:hAnsi="Arial" w:cs="Arial"/>
          <w:i/>
          <w:iCs/>
          <w:sz w:val="20"/>
          <w:szCs w:val="20"/>
        </w:rPr>
        <w:t>służących</w:t>
      </w:r>
      <w:proofErr w:type="spellEnd"/>
      <w:r w:rsidRPr="009E3D4C">
        <w:rPr>
          <w:rFonts w:ascii="Arial" w:eastAsia="Calibri" w:hAnsi="Arial" w:cs="Arial"/>
          <w:i/>
          <w:iCs/>
          <w:sz w:val="20"/>
          <w:szCs w:val="20"/>
        </w:rPr>
        <w:t xml:space="preserve"> ochronie </w:t>
      </w:r>
      <w:proofErr w:type="spellStart"/>
      <w:r w:rsidRPr="009E3D4C">
        <w:rPr>
          <w:rFonts w:ascii="Arial" w:eastAsia="Calibri" w:hAnsi="Arial" w:cs="Arial"/>
          <w:i/>
          <w:iCs/>
          <w:sz w:val="20"/>
          <w:szCs w:val="20"/>
        </w:rPr>
        <w:t>bezpieczeństwa</w:t>
      </w:r>
      <w:proofErr w:type="spellEnd"/>
      <w:r w:rsidRPr="009E3D4C">
        <w:rPr>
          <w:rFonts w:ascii="Arial" w:eastAsia="Calibri" w:hAnsi="Arial" w:cs="Arial"/>
          <w:i/>
          <w:iCs/>
          <w:sz w:val="20"/>
          <w:szCs w:val="20"/>
        </w:rPr>
        <w:t xml:space="preserve"> narodowego</w:t>
      </w:r>
      <w:r w:rsidRPr="009E3D4C">
        <w:rPr>
          <w:rFonts w:ascii="Arial" w:eastAsia="Calibri" w:hAnsi="Arial" w:cs="Arial"/>
          <w:sz w:val="20"/>
          <w:szCs w:val="20"/>
        </w:rPr>
        <w:t xml:space="preserve"> (Dz. U. z 2022 r. poz.835), dalej zwana „Ustawą” tj.:</w:t>
      </w:r>
    </w:p>
    <w:p w14:paraId="52CC019E" w14:textId="1BC2476E" w:rsidR="009E3D4C" w:rsidRPr="009E3D4C" w:rsidRDefault="009E3D4C" w:rsidP="001F5B63">
      <w:pPr>
        <w:numPr>
          <w:ilvl w:val="0"/>
          <w:numId w:val="68"/>
        </w:numPr>
        <w:suppressAutoHyphens w:val="0"/>
        <w:spacing w:after="60"/>
        <w:ind w:left="567"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wymienionego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(WE)</w:t>
      </w:r>
      <w:r w:rsidR="0043467B">
        <w:rPr>
          <w:rFonts w:ascii="Arial" w:eastAsia="Calibri" w:hAnsi="Arial" w:cs="Arial"/>
          <w:sz w:val="20"/>
          <w:szCs w:val="20"/>
        </w:rPr>
        <w:t xml:space="preserve"> </w:t>
      </w:r>
      <w:r w:rsidRPr="009E3D4C">
        <w:rPr>
          <w:rFonts w:ascii="Arial" w:eastAsia="Calibri" w:hAnsi="Arial" w:cs="Arial"/>
          <w:sz w:val="20"/>
          <w:szCs w:val="20"/>
        </w:rPr>
        <w:t xml:space="preserve"> Nr 765/2006 dnia 18 maja 2006r.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skierowanych przeciwko prezydentowi Aleksandrowi Łukaszence i </w:t>
      </w:r>
      <w:proofErr w:type="spellStart"/>
      <w:r w:rsidRPr="009E3D4C">
        <w:rPr>
          <w:rFonts w:ascii="Arial" w:eastAsia="Calibri" w:hAnsi="Arial" w:cs="Arial"/>
          <w:sz w:val="20"/>
          <w:szCs w:val="20"/>
        </w:rPr>
        <w:t>niektórym</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urzędnikom</w:t>
      </w:r>
      <w:proofErr w:type="spellEnd"/>
      <w:r w:rsidRPr="009E3D4C">
        <w:rPr>
          <w:rFonts w:ascii="Arial" w:eastAsia="Calibri" w:hAnsi="Arial" w:cs="Arial"/>
          <w:sz w:val="20"/>
          <w:szCs w:val="20"/>
        </w:rPr>
        <w:t xml:space="preserve"> z Białorusi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(UE) Nr 269/2014 z dnia 17 marca 2014r. w sprawie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odniesieniu do </w:t>
      </w:r>
      <w:proofErr w:type="spellStart"/>
      <w:r w:rsidRPr="009E3D4C">
        <w:rPr>
          <w:rFonts w:ascii="Arial" w:eastAsia="Calibri" w:hAnsi="Arial" w:cs="Arial"/>
          <w:sz w:val="20"/>
          <w:szCs w:val="20"/>
        </w:rPr>
        <w:t>działan</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podważających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integralnośc</w:t>
      </w:r>
      <w:proofErr w:type="spellEnd"/>
      <w:r w:rsidRPr="009E3D4C">
        <w:rPr>
          <w:rFonts w:ascii="Arial" w:eastAsia="Calibri" w:hAnsi="Arial" w:cs="Arial"/>
          <w:sz w:val="20"/>
          <w:szCs w:val="20"/>
        </w:rPr>
        <w:t xml:space="preserve">́ terytorialną, </w:t>
      </w:r>
      <w:proofErr w:type="spellStart"/>
      <w:r w:rsidRPr="009E3D4C">
        <w:rPr>
          <w:rFonts w:ascii="Arial" w:eastAsia="Calibri" w:hAnsi="Arial" w:cs="Arial"/>
          <w:sz w:val="20"/>
          <w:szCs w:val="20"/>
        </w:rPr>
        <w:t>suwerennośc</w:t>
      </w:r>
      <w:proofErr w:type="spellEnd"/>
      <w:r w:rsidRPr="009E3D4C">
        <w:rPr>
          <w:rFonts w:ascii="Arial" w:eastAsia="Calibri" w:hAnsi="Arial" w:cs="Arial"/>
          <w:sz w:val="20"/>
          <w:szCs w:val="20"/>
        </w:rPr>
        <w:t xml:space="preserve">́ </w:t>
      </w:r>
      <w:r w:rsidR="0043467B">
        <w:rPr>
          <w:rFonts w:ascii="Arial" w:eastAsia="Calibri" w:hAnsi="Arial" w:cs="Arial"/>
          <w:sz w:val="20"/>
          <w:szCs w:val="20"/>
        </w:rPr>
        <w:t xml:space="preserve">                       </w:t>
      </w:r>
      <w:r w:rsidRPr="009E3D4C">
        <w:rPr>
          <w:rFonts w:ascii="Arial" w:eastAsia="Calibri" w:hAnsi="Arial" w:cs="Arial"/>
          <w:sz w:val="20"/>
          <w:szCs w:val="20"/>
        </w:rPr>
        <w:t xml:space="preserve">i </w:t>
      </w:r>
      <w:proofErr w:type="spellStart"/>
      <w:r w:rsidRPr="009E3D4C">
        <w:rPr>
          <w:rFonts w:ascii="Arial" w:eastAsia="Calibri" w:hAnsi="Arial" w:cs="Arial"/>
          <w:sz w:val="20"/>
          <w:szCs w:val="20"/>
        </w:rPr>
        <w:t>niezależnośc</w:t>
      </w:r>
      <w:proofErr w:type="spellEnd"/>
      <w:r w:rsidRPr="009E3D4C">
        <w:rPr>
          <w:rFonts w:ascii="Arial" w:eastAsia="Calibri" w:hAnsi="Arial" w:cs="Arial"/>
          <w:sz w:val="20"/>
          <w:szCs w:val="20"/>
        </w:rPr>
        <w:t xml:space="preserve">́ Ukrainy lub im </w:t>
      </w:r>
      <w:proofErr w:type="spellStart"/>
      <w:r w:rsidRPr="009E3D4C">
        <w:rPr>
          <w:rFonts w:ascii="Arial" w:eastAsia="Calibri" w:hAnsi="Arial" w:cs="Arial"/>
          <w:sz w:val="20"/>
          <w:szCs w:val="20"/>
        </w:rPr>
        <w:t>zagrażających</w:t>
      </w:r>
      <w:proofErr w:type="spellEnd"/>
      <w:r w:rsidRPr="009E3D4C">
        <w:rPr>
          <w:rFonts w:ascii="Arial" w:eastAsia="Calibri" w:hAnsi="Arial" w:cs="Arial"/>
          <w:sz w:val="20"/>
          <w:szCs w:val="20"/>
        </w:rPr>
        <w:t xml:space="preserve">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269/2014”), albo wpisanego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7766EAC1" w14:textId="333BCF2A" w:rsidR="009E3D4C" w:rsidRPr="009E3D4C" w:rsidRDefault="009E3D4C" w:rsidP="001F5B63">
      <w:pPr>
        <w:numPr>
          <w:ilvl w:val="0"/>
          <w:numId w:val="68"/>
        </w:numPr>
        <w:suppressAutoHyphens w:val="0"/>
        <w:spacing w:after="60"/>
        <w:ind w:left="567"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beneficjentem rzeczywistym w rozumieniu ustawy z dnia 1 marca 2018r. </w:t>
      </w:r>
      <w:r w:rsidR="0043467B">
        <w:rPr>
          <w:rFonts w:ascii="Arial" w:eastAsia="Calibri" w:hAnsi="Arial" w:cs="Arial"/>
          <w:sz w:val="20"/>
          <w:szCs w:val="20"/>
        </w:rPr>
        <w:t xml:space="preserve">                         </w:t>
      </w:r>
      <w:r w:rsidRPr="009E3D4C">
        <w:rPr>
          <w:rFonts w:ascii="Arial" w:eastAsia="Calibri" w:hAnsi="Arial" w:cs="Arial"/>
          <w:i/>
          <w:iCs/>
          <w:sz w:val="20"/>
          <w:szCs w:val="20"/>
        </w:rPr>
        <w:t xml:space="preserve">o przeciwdziałaniu praniu </w:t>
      </w:r>
      <w:proofErr w:type="spellStart"/>
      <w:r w:rsidRPr="009E3D4C">
        <w:rPr>
          <w:rFonts w:ascii="Arial" w:eastAsia="Calibri" w:hAnsi="Arial" w:cs="Arial"/>
          <w:i/>
          <w:iCs/>
          <w:sz w:val="20"/>
          <w:szCs w:val="20"/>
        </w:rPr>
        <w:t>pieniędzy</w:t>
      </w:r>
      <w:proofErr w:type="spellEnd"/>
      <w:r w:rsidRPr="009E3D4C">
        <w:rPr>
          <w:rFonts w:ascii="Arial" w:eastAsia="Calibri" w:hAnsi="Arial" w:cs="Arial"/>
          <w:i/>
          <w:iCs/>
          <w:sz w:val="20"/>
          <w:szCs w:val="20"/>
        </w:rPr>
        <w:t xml:space="preserve"> oraz finansowaniu terroryzmu </w:t>
      </w:r>
      <w:r w:rsidRPr="009E3D4C">
        <w:rPr>
          <w:rFonts w:ascii="Arial" w:eastAsia="Calibri" w:hAnsi="Arial" w:cs="Arial"/>
          <w:sz w:val="20"/>
          <w:szCs w:val="20"/>
        </w:rPr>
        <w:t>(Dz. U. z 2022 r. poz. 593</w:t>
      </w:r>
      <w:r w:rsidR="00DD0A09">
        <w:rPr>
          <w:rFonts w:ascii="Arial" w:eastAsia="Calibri" w:hAnsi="Arial" w:cs="Arial"/>
          <w:sz w:val="20"/>
          <w:szCs w:val="20"/>
        </w:rPr>
        <w:t xml:space="preserve"> </w:t>
      </w:r>
      <w:r w:rsidRPr="009E3D4C">
        <w:rPr>
          <w:rFonts w:ascii="Arial" w:eastAsia="Calibri" w:hAnsi="Arial" w:cs="Arial"/>
          <w:sz w:val="20"/>
          <w:szCs w:val="20"/>
        </w:rPr>
        <w:t xml:space="preserve">i 655) jest osobą wymienioną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00DD0A09">
        <w:rPr>
          <w:rFonts w:ascii="Arial" w:eastAsia="Calibri" w:hAnsi="Arial" w:cs="Arial"/>
          <w:sz w:val="20"/>
          <w:szCs w:val="20"/>
        </w:rPr>
        <w:t xml:space="preserve"> </w:t>
      </w:r>
      <w:r w:rsidRPr="009E3D4C">
        <w:rPr>
          <w:rFonts w:ascii="Arial" w:eastAsia="Calibri" w:hAnsi="Arial" w:cs="Arial"/>
          <w:sz w:val="20"/>
          <w:szCs w:val="20"/>
        </w:rPr>
        <w:t xml:space="preserve">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269/2014 albo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będąca</w:t>
      </w:r>
      <w:proofErr w:type="spellEnd"/>
      <w:r w:rsidRPr="009E3D4C">
        <w:rPr>
          <w:rFonts w:ascii="Arial" w:eastAsia="Calibri" w:hAnsi="Arial" w:cs="Arial"/>
          <w:sz w:val="20"/>
          <w:szCs w:val="20"/>
        </w:rPr>
        <w:t>̨ takim beneficjentem rzeczywistym od dnia 24 lutego 2022r</w:t>
      </w:r>
      <w:r w:rsidR="0043467B">
        <w:rPr>
          <w:rFonts w:ascii="Arial" w:eastAsia="Calibri" w:hAnsi="Arial" w:cs="Arial"/>
          <w:sz w:val="20"/>
          <w:szCs w:val="20"/>
        </w:rPr>
        <w:t>.</w:t>
      </w:r>
      <w:r w:rsidRPr="009E3D4C">
        <w:rPr>
          <w:rFonts w:ascii="Arial" w:eastAsia="Calibri" w:hAnsi="Arial" w:cs="Arial"/>
          <w:sz w:val="20"/>
          <w:szCs w:val="20"/>
        </w:rPr>
        <w:t xml:space="preserve"> o ile została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w:t>
      </w:r>
      <w:r w:rsidR="0043467B">
        <w:rPr>
          <w:rFonts w:ascii="Arial" w:eastAsia="Calibri" w:hAnsi="Arial" w:cs="Arial"/>
          <w:sz w:val="20"/>
          <w:szCs w:val="20"/>
        </w:rPr>
        <w:t xml:space="preserve">                                  </w:t>
      </w:r>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4248DE95" w14:textId="306A6207" w:rsidR="009E3D4C" w:rsidRPr="009E3D4C" w:rsidRDefault="009E3D4C" w:rsidP="001F5B63">
      <w:pPr>
        <w:numPr>
          <w:ilvl w:val="0"/>
          <w:numId w:val="68"/>
        </w:numPr>
        <w:suppressAutoHyphens w:val="0"/>
        <w:spacing w:after="60"/>
        <w:ind w:left="567"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w rozumieniu art. 3 ust. 1 pkt 37 ustawy z dnia 29 </w:t>
      </w:r>
      <w:proofErr w:type="spellStart"/>
      <w:r w:rsidRPr="009E3D4C">
        <w:rPr>
          <w:rFonts w:ascii="Arial" w:eastAsia="Calibri" w:hAnsi="Arial" w:cs="Arial"/>
          <w:sz w:val="20"/>
          <w:szCs w:val="20"/>
        </w:rPr>
        <w:t>września</w:t>
      </w:r>
      <w:proofErr w:type="spellEnd"/>
      <w:r w:rsidRPr="009E3D4C">
        <w:rPr>
          <w:rFonts w:ascii="Arial" w:eastAsia="Calibri" w:hAnsi="Arial" w:cs="Arial"/>
          <w:sz w:val="20"/>
          <w:szCs w:val="20"/>
        </w:rPr>
        <w:t xml:space="preserve"> 1994r.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rachunkowości</w:t>
      </w:r>
      <w:proofErr w:type="spellEnd"/>
      <w:r w:rsidRPr="009E3D4C">
        <w:rPr>
          <w:rFonts w:ascii="Arial" w:eastAsia="Calibri" w:hAnsi="Arial" w:cs="Arial"/>
          <w:sz w:val="20"/>
          <w:szCs w:val="20"/>
        </w:rPr>
        <w:t xml:space="preserve"> (Dz. U. z 2021 r. poz. 217, 2105 i 2106) jest podmiot wymieniony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t xml:space="preserve">nr 269/2014 albo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będący</w:t>
      </w:r>
      <w:proofErr w:type="spellEnd"/>
      <w:r w:rsidRPr="009E3D4C">
        <w:rPr>
          <w:rFonts w:ascii="Arial" w:eastAsia="Calibri" w:hAnsi="Arial" w:cs="Arial"/>
          <w:sz w:val="20"/>
          <w:szCs w:val="20"/>
        </w:rPr>
        <w:t xml:space="preserve"> taką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od dnia 24 lutego 2022 r., o ile został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w:t>
      </w:r>
      <w:r w:rsidR="00BD0499">
        <w:rPr>
          <w:rFonts w:ascii="Arial" w:eastAsia="Calibri" w:hAnsi="Arial" w:cs="Arial"/>
          <w:sz w:val="20"/>
          <w:szCs w:val="20"/>
        </w:rPr>
        <w:t xml:space="preserve"> </w:t>
      </w:r>
      <w:r w:rsidRPr="009E3D4C">
        <w:rPr>
          <w:rFonts w:ascii="Arial" w:eastAsia="Calibri" w:hAnsi="Arial" w:cs="Arial"/>
          <w:sz w:val="20"/>
          <w:szCs w:val="20"/>
        </w:rPr>
        <w:t xml:space="preserve">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w:t>
      </w:r>
    </w:p>
    <w:p w14:paraId="008FC656" w14:textId="779D3716" w:rsidR="009E3D4C" w:rsidRPr="009E3D4C" w:rsidRDefault="009E3D4C" w:rsidP="001F5B63">
      <w:pPr>
        <w:numPr>
          <w:ilvl w:val="0"/>
          <w:numId w:val="65"/>
        </w:numPr>
        <w:suppressAutoHyphens w:val="0"/>
        <w:spacing w:after="60"/>
        <w:ind w:left="567" w:hanging="283"/>
        <w:jc w:val="both"/>
        <w:rPr>
          <w:rFonts w:ascii="Arial" w:eastAsia="Calibri" w:hAnsi="Arial" w:cs="Arial"/>
          <w:sz w:val="20"/>
          <w:szCs w:val="20"/>
        </w:rPr>
      </w:pPr>
      <w:r w:rsidRPr="009E3D4C">
        <w:rPr>
          <w:rFonts w:ascii="Arial" w:eastAsia="Calibri" w:hAnsi="Arial" w:cs="Arial"/>
          <w:sz w:val="20"/>
          <w:szCs w:val="20"/>
        </w:rPr>
        <w:t xml:space="preserve">wobec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istnieje zakaz ubiegania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zamówienie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określony</w:t>
      </w:r>
      <w:proofErr w:type="spellEnd"/>
      <w:r w:rsidRPr="009E3D4C">
        <w:rPr>
          <w:rFonts w:ascii="Arial" w:eastAsia="Calibri" w:hAnsi="Arial" w:cs="Arial"/>
          <w:sz w:val="20"/>
          <w:szCs w:val="20"/>
        </w:rPr>
        <w:t xml:space="preserve"> w art. 5k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Rady (UE) nr 2022/576 z dnia 8 kwietnia 2022 r. w sprawie zmiany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(UE) nr 833/2014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związku</w:t>
      </w:r>
      <w:proofErr w:type="spellEnd"/>
      <w:r w:rsidRPr="009E3D4C">
        <w:rPr>
          <w:rFonts w:ascii="Arial" w:eastAsia="Calibri" w:hAnsi="Arial" w:cs="Arial"/>
          <w:sz w:val="20"/>
          <w:szCs w:val="20"/>
        </w:rPr>
        <w:t xml:space="preserve"> z działaniami Rosji </w:t>
      </w:r>
      <w:proofErr w:type="spellStart"/>
      <w:r w:rsidRPr="009E3D4C">
        <w:rPr>
          <w:rFonts w:ascii="Arial" w:eastAsia="Calibri" w:hAnsi="Arial" w:cs="Arial"/>
          <w:sz w:val="20"/>
          <w:szCs w:val="20"/>
        </w:rPr>
        <w:t>destabilizującymi</w:t>
      </w:r>
      <w:proofErr w:type="spellEnd"/>
      <w:r w:rsidRPr="009E3D4C">
        <w:rPr>
          <w:rFonts w:ascii="Arial" w:eastAsia="Calibri" w:hAnsi="Arial" w:cs="Arial"/>
          <w:sz w:val="20"/>
          <w:szCs w:val="20"/>
        </w:rPr>
        <w:t xml:space="preserve"> sytuację na Ukrainie, zgodnie z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zakazuje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udzielania wszelkich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na rzecz lub </w:t>
      </w:r>
      <w:r w:rsidR="00133EDA">
        <w:rPr>
          <w:rFonts w:ascii="Arial" w:eastAsia="Calibri" w:hAnsi="Arial" w:cs="Arial"/>
          <w:sz w:val="20"/>
          <w:szCs w:val="20"/>
        </w:rPr>
        <w:t xml:space="preserve">                     </w:t>
      </w:r>
      <w:r w:rsidRPr="009E3D4C">
        <w:rPr>
          <w:rFonts w:ascii="Arial" w:eastAsia="Calibri" w:hAnsi="Arial" w:cs="Arial"/>
          <w:sz w:val="20"/>
          <w:szCs w:val="20"/>
        </w:rPr>
        <w:t xml:space="preserve">z udziałem: </w:t>
      </w:r>
    </w:p>
    <w:p w14:paraId="26B87A4E" w14:textId="7B752E72" w:rsidR="009E3D4C" w:rsidRPr="009E3D4C" w:rsidRDefault="009E3D4C" w:rsidP="001F5B63">
      <w:pPr>
        <w:numPr>
          <w:ilvl w:val="0"/>
          <w:numId w:val="69"/>
        </w:numPr>
        <w:suppressAutoHyphens w:val="0"/>
        <w:spacing w:after="60"/>
        <w:ind w:left="567" w:hanging="283"/>
        <w:jc w:val="both"/>
        <w:rPr>
          <w:rFonts w:ascii="Arial" w:eastAsia="Calibri" w:hAnsi="Arial" w:cs="Arial"/>
          <w:sz w:val="20"/>
          <w:szCs w:val="20"/>
        </w:rPr>
      </w:pPr>
      <w:r w:rsidRPr="009E3D4C">
        <w:rPr>
          <w:rFonts w:ascii="Arial" w:eastAsia="Calibri" w:hAnsi="Arial" w:cs="Arial"/>
          <w:sz w:val="20"/>
          <w:szCs w:val="20"/>
        </w:rPr>
        <w:t xml:space="preserve">obywateli rosyjskich lub </w:t>
      </w: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z siedzibą w Rosji;</w:t>
      </w:r>
    </w:p>
    <w:p w14:paraId="0E38CA7F" w14:textId="60048599" w:rsidR="009E3D4C" w:rsidRPr="009E3D4C" w:rsidRDefault="009E3D4C" w:rsidP="001F5B63">
      <w:pPr>
        <w:numPr>
          <w:ilvl w:val="0"/>
          <w:numId w:val="69"/>
        </w:numPr>
        <w:suppressAutoHyphens w:val="0"/>
        <w:spacing w:after="60"/>
        <w:ind w:left="567"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do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prawa </w:t>
      </w:r>
      <w:proofErr w:type="spellStart"/>
      <w:r w:rsidRPr="009E3D4C">
        <w:rPr>
          <w:rFonts w:ascii="Arial" w:eastAsia="Calibri" w:hAnsi="Arial" w:cs="Arial"/>
          <w:sz w:val="20"/>
          <w:szCs w:val="20"/>
        </w:rPr>
        <w:t>własności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bezpośrednio</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pośrednio</w:t>
      </w:r>
      <w:proofErr w:type="spellEnd"/>
      <w:r w:rsidRPr="009E3D4C">
        <w:rPr>
          <w:rFonts w:ascii="Arial" w:eastAsia="Calibri" w:hAnsi="Arial" w:cs="Arial"/>
          <w:sz w:val="20"/>
          <w:szCs w:val="20"/>
        </w:rPr>
        <w:t xml:space="preserve"> </w:t>
      </w:r>
      <w:r w:rsidR="0043467B">
        <w:rPr>
          <w:rFonts w:ascii="Arial" w:eastAsia="Calibri" w:hAnsi="Arial" w:cs="Arial"/>
          <w:sz w:val="20"/>
          <w:szCs w:val="20"/>
        </w:rPr>
        <w:t xml:space="preserve">                              </w:t>
      </w:r>
      <w:r w:rsidRPr="009E3D4C">
        <w:rPr>
          <w:rFonts w:ascii="Arial" w:eastAsia="Calibri" w:hAnsi="Arial" w:cs="Arial"/>
          <w:sz w:val="20"/>
          <w:szCs w:val="20"/>
        </w:rPr>
        <w:t xml:space="preserve">w ponad 50 % </w:t>
      </w:r>
      <w:proofErr w:type="spellStart"/>
      <w:r w:rsidRPr="009E3D4C">
        <w:rPr>
          <w:rFonts w:ascii="Arial" w:eastAsia="Calibri" w:hAnsi="Arial" w:cs="Arial"/>
          <w:sz w:val="20"/>
          <w:szCs w:val="20"/>
        </w:rPr>
        <w:t>należa</w:t>
      </w:r>
      <w:proofErr w:type="spellEnd"/>
      <w:r w:rsidRPr="009E3D4C">
        <w:rPr>
          <w:rFonts w:ascii="Arial" w:eastAsia="Calibri" w:hAnsi="Arial" w:cs="Arial"/>
          <w:sz w:val="20"/>
          <w:szCs w:val="20"/>
        </w:rPr>
        <w:t xml:space="preserve">̨ do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powyższym </w:t>
      </w:r>
      <w:proofErr w:type="spellStart"/>
      <w:r w:rsidRPr="009E3D4C">
        <w:rPr>
          <w:rFonts w:ascii="Arial" w:eastAsia="Calibri" w:hAnsi="Arial" w:cs="Arial"/>
          <w:sz w:val="20"/>
          <w:szCs w:val="20"/>
        </w:rPr>
        <w:t>tirecie</w:t>
      </w:r>
      <w:proofErr w:type="spellEnd"/>
      <w:r w:rsidRPr="009E3D4C">
        <w:rPr>
          <w:rFonts w:ascii="Arial" w:eastAsia="Calibri" w:hAnsi="Arial" w:cs="Arial"/>
          <w:sz w:val="20"/>
          <w:szCs w:val="20"/>
        </w:rPr>
        <w:t>; lub</w:t>
      </w:r>
    </w:p>
    <w:p w14:paraId="33BD260B" w14:textId="280A2BB4" w:rsidR="009E3D4C" w:rsidRPr="009E3D4C" w:rsidRDefault="009E3D4C" w:rsidP="001F5B63">
      <w:pPr>
        <w:numPr>
          <w:ilvl w:val="0"/>
          <w:numId w:val="69"/>
        </w:numPr>
        <w:suppressAutoHyphens w:val="0"/>
        <w:spacing w:after="60"/>
        <w:ind w:left="567"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działających</w:t>
      </w:r>
      <w:proofErr w:type="spellEnd"/>
      <w:r w:rsidRPr="009E3D4C">
        <w:rPr>
          <w:rFonts w:ascii="Arial" w:eastAsia="Calibri" w:hAnsi="Arial" w:cs="Arial"/>
          <w:sz w:val="20"/>
          <w:szCs w:val="20"/>
        </w:rPr>
        <w:t xml:space="preserve"> w imieniu lub pod kierunkiem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dwóch powyższych </w:t>
      </w:r>
      <w:proofErr w:type="spellStart"/>
      <w:r w:rsidRPr="009E3D4C">
        <w:rPr>
          <w:rFonts w:ascii="Arial" w:eastAsia="Calibri" w:hAnsi="Arial" w:cs="Arial"/>
          <w:sz w:val="20"/>
          <w:szCs w:val="20"/>
        </w:rPr>
        <w:t>tieratach</w:t>
      </w:r>
      <w:proofErr w:type="spellEnd"/>
      <w:r w:rsidRPr="009E3D4C">
        <w:rPr>
          <w:rFonts w:ascii="Arial" w:eastAsia="Calibri" w:hAnsi="Arial" w:cs="Arial"/>
          <w:sz w:val="20"/>
          <w:szCs w:val="20"/>
        </w:rPr>
        <w:t xml:space="preserve">, w tym </w:t>
      </w:r>
      <w:proofErr w:type="spellStart"/>
      <w:r w:rsidRPr="009E3D4C">
        <w:rPr>
          <w:rFonts w:ascii="Arial" w:eastAsia="Calibri" w:hAnsi="Arial" w:cs="Arial"/>
          <w:sz w:val="20"/>
          <w:szCs w:val="20"/>
        </w:rPr>
        <w:t>podwykonawców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dostawców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na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zdolności</w:t>
      </w:r>
      <w:proofErr w:type="spellEnd"/>
      <w:r w:rsidRPr="009E3D4C">
        <w:rPr>
          <w:rFonts w:ascii="Arial" w:eastAsia="Calibri" w:hAnsi="Arial" w:cs="Arial"/>
          <w:sz w:val="20"/>
          <w:szCs w:val="20"/>
        </w:rPr>
        <w:t xml:space="preserve"> polega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w rozumieniu dyrektyw w sprawie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w przypadku gdy przypada na nich ponad 10 % </w:t>
      </w:r>
      <w:proofErr w:type="spellStart"/>
      <w:r w:rsidRPr="009E3D4C">
        <w:rPr>
          <w:rFonts w:ascii="Arial" w:eastAsia="Calibri" w:hAnsi="Arial" w:cs="Arial"/>
          <w:sz w:val="20"/>
          <w:szCs w:val="20"/>
        </w:rPr>
        <w:t>wartości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zamówienia</w:t>
      </w:r>
      <w:proofErr w:type="spellEnd"/>
      <w:r w:rsidRPr="009E3D4C">
        <w:rPr>
          <w:rFonts w:ascii="Arial" w:eastAsia="Calibri" w:hAnsi="Arial" w:cs="Arial"/>
          <w:sz w:val="20"/>
          <w:szCs w:val="20"/>
        </w:rPr>
        <w:t>;</w:t>
      </w:r>
    </w:p>
    <w:p w14:paraId="7A694328" w14:textId="672861FB" w:rsidR="009E3D4C" w:rsidRPr="009E3D4C" w:rsidRDefault="009E3D4C" w:rsidP="001F5B63">
      <w:pPr>
        <w:numPr>
          <w:ilvl w:val="0"/>
          <w:numId w:val="65"/>
        </w:numPr>
        <w:suppressAutoHyphens w:val="0"/>
        <w:spacing w:after="60"/>
        <w:ind w:left="567" w:hanging="283"/>
        <w:jc w:val="both"/>
        <w:rPr>
          <w:rFonts w:ascii="Arial" w:eastAsia="Calibri" w:hAnsi="Arial" w:cs="Arial"/>
          <w:sz w:val="20"/>
          <w:szCs w:val="20"/>
        </w:rPr>
      </w:pPr>
      <w:r w:rsidRPr="009E3D4C">
        <w:rPr>
          <w:rFonts w:ascii="Arial" w:eastAsia="Calibri" w:hAnsi="Arial" w:cs="Arial"/>
          <w:sz w:val="20"/>
          <w:szCs w:val="20"/>
        </w:rPr>
        <w:t xml:space="preserve">wobec którego są podejmowane inne prawem przewidziane środki o charakterze sankcyjnym, </w:t>
      </w:r>
      <w:r w:rsidR="00F476FD">
        <w:rPr>
          <w:rFonts w:ascii="Arial" w:eastAsia="Calibri" w:hAnsi="Arial" w:cs="Arial"/>
          <w:sz w:val="20"/>
          <w:szCs w:val="20"/>
        </w:rPr>
        <w:t xml:space="preserve">                 </w:t>
      </w:r>
      <w:r w:rsidRPr="009E3D4C">
        <w:rPr>
          <w:rFonts w:ascii="Arial" w:eastAsia="Calibri" w:hAnsi="Arial" w:cs="Arial"/>
          <w:sz w:val="20"/>
          <w:szCs w:val="20"/>
        </w:rPr>
        <w:t>niż te określone w ust. 1;</w:t>
      </w:r>
    </w:p>
    <w:p w14:paraId="5AAE90C3" w14:textId="05AC82A1" w:rsidR="009E3D4C" w:rsidRPr="00DD0A09" w:rsidRDefault="009E3D4C" w:rsidP="001F5B63">
      <w:pPr>
        <w:numPr>
          <w:ilvl w:val="0"/>
          <w:numId w:val="65"/>
        </w:numPr>
        <w:suppressAutoHyphens w:val="0"/>
        <w:spacing w:after="60"/>
        <w:ind w:left="567" w:hanging="283"/>
        <w:jc w:val="both"/>
        <w:rPr>
          <w:rFonts w:ascii="Arial" w:eastAsia="Calibri" w:hAnsi="Arial" w:cs="Arial"/>
          <w:sz w:val="20"/>
          <w:szCs w:val="20"/>
        </w:rPr>
      </w:pPr>
      <w:r w:rsidRPr="009E3D4C">
        <w:rPr>
          <w:rFonts w:ascii="Arial" w:eastAsia="Calibri" w:hAnsi="Arial" w:cs="Arial"/>
          <w:sz w:val="20"/>
          <w:szCs w:val="20"/>
        </w:rPr>
        <w:t xml:space="preserve">który w zakresie przedmiotu zamówienia oferuje wyroby pochodzące lub które zostały wywiezione </w:t>
      </w:r>
      <w:r w:rsidR="0043467B">
        <w:rPr>
          <w:rFonts w:ascii="Arial" w:eastAsia="Calibri" w:hAnsi="Arial" w:cs="Arial"/>
          <w:sz w:val="20"/>
          <w:szCs w:val="20"/>
        </w:rPr>
        <w:t xml:space="preserve">                   </w:t>
      </w:r>
      <w:r w:rsidRPr="009E3D4C">
        <w:rPr>
          <w:rFonts w:ascii="Arial" w:eastAsia="Calibri" w:hAnsi="Arial" w:cs="Arial"/>
          <w:sz w:val="20"/>
          <w:szCs w:val="20"/>
        </w:rPr>
        <w:t>z Białorusi lub Federacji Rosyjskiej.</w:t>
      </w:r>
    </w:p>
    <w:p w14:paraId="59D56D62" w14:textId="3AD001E9" w:rsidR="009E3D4C" w:rsidRPr="00DD0A09" w:rsidRDefault="009E3D4C" w:rsidP="001F5B63">
      <w:pPr>
        <w:numPr>
          <w:ilvl w:val="0"/>
          <w:numId w:val="29"/>
        </w:numPr>
        <w:tabs>
          <w:tab w:val="clear" w:pos="720"/>
        </w:tabs>
        <w:suppressAutoHyphens w:val="0"/>
        <w:spacing w:after="60"/>
        <w:ind w:left="568" w:hanging="568"/>
        <w:jc w:val="both"/>
        <w:rPr>
          <w:rFonts w:ascii="Arial" w:hAnsi="Arial" w:cs="Arial"/>
          <w:sz w:val="20"/>
          <w:szCs w:val="20"/>
        </w:rPr>
      </w:pPr>
      <w:r w:rsidRPr="00DD0A09">
        <w:rPr>
          <w:rFonts w:ascii="Arial" w:hAnsi="Arial" w:cs="Arial"/>
          <w:sz w:val="20"/>
          <w:szCs w:val="20"/>
        </w:rPr>
        <w:t xml:space="preserve">Niezależnie od innych dokumentów wymienionych w SIWZ Wykonawca zobowiązany jest </w:t>
      </w:r>
      <w:r w:rsidR="00DD0A09">
        <w:rPr>
          <w:rFonts w:ascii="Arial" w:hAnsi="Arial" w:cs="Arial"/>
          <w:sz w:val="20"/>
          <w:szCs w:val="20"/>
        </w:rPr>
        <w:t xml:space="preserve">                         </w:t>
      </w:r>
      <w:r w:rsidRPr="00DD0A09">
        <w:rPr>
          <w:rFonts w:ascii="Arial" w:hAnsi="Arial" w:cs="Arial"/>
          <w:sz w:val="20"/>
          <w:szCs w:val="20"/>
        </w:rPr>
        <w:t xml:space="preserve">do złożenia wraz z ofertą </w:t>
      </w:r>
      <w:bookmarkStart w:id="5" w:name="_Hlk104204405"/>
      <w:r w:rsidRPr="00DD0A09">
        <w:rPr>
          <w:rFonts w:ascii="Arial" w:hAnsi="Arial" w:cs="Arial"/>
          <w:sz w:val="20"/>
          <w:szCs w:val="20"/>
        </w:rPr>
        <w:t xml:space="preserve">oświadczenia, którego wzór stanowi </w:t>
      </w:r>
      <w:r w:rsidRPr="00DD0A09">
        <w:rPr>
          <w:rFonts w:ascii="Arial" w:hAnsi="Arial" w:cs="Arial"/>
          <w:b/>
          <w:bCs/>
          <w:sz w:val="20"/>
          <w:szCs w:val="20"/>
        </w:rPr>
        <w:t xml:space="preserve">Załącznik nr </w:t>
      </w:r>
      <w:r w:rsidR="005554B5">
        <w:rPr>
          <w:rFonts w:ascii="Arial" w:hAnsi="Arial" w:cs="Arial"/>
          <w:b/>
          <w:bCs/>
          <w:sz w:val="20"/>
          <w:szCs w:val="20"/>
        </w:rPr>
        <w:t>5</w:t>
      </w:r>
      <w:r w:rsidRPr="00DD0A09">
        <w:rPr>
          <w:rFonts w:ascii="Arial" w:hAnsi="Arial" w:cs="Arial"/>
          <w:b/>
          <w:bCs/>
          <w:sz w:val="20"/>
          <w:szCs w:val="20"/>
        </w:rPr>
        <w:t xml:space="preserve"> do SIWZ</w:t>
      </w:r>
      <w:bookmarkEnd w:id="5"/>
      <w:r w:rsidRPr="00DD0A09">
        <w:rPr>
          <w:rFonts w:ascii="Arial" w:hAnsi="Arial" w:cs="Arial"/>
          <w:sz w:val="20"/>
          <w:szCs w:val="20"/>
        </w:rPr>
        <w:t>. Oświadczenie składane jest przez Wykonawcę w celu wykazania braku podstaw wykluczenia,</w:t>
      </w:r>
      <w:r w:rsidR="00F476FD">
        <w:rPr>
          <w:rFonts w:ascii="Arial" w:hAnsi="Arial" w:cs="Arial"/>
          <w:sz w:val="20"/>
          <w:szCs w:val="20"/>
        </w:rPr>
        <w:t xml:space="preserve"> </w:t>
      </w:r>
      <w:r w:rsidRPr="00DD0A09">
        <w:rPr>
          <w:rFonts w:ascii="Arial" w:hAnsi="Arial" w:cs="Arial"/>
          <w:sz w:val="20"/>
          <w:szCs w:val="20"/>
        </w:rPr>
        <w:t xml:space="preserve">o których mowa </w:t>
      </w:r>
      <w:r w:rsidR="00F476FD">
        <w:rPr>
          <w:rFonts w:ascii="Arial" w:hAnsi="Arial" w:cs="Arial"/>
          <w:sz w:val="20"/>
          <w:szCs w:val="20"/>
        </w:rPr>
        <w:t xml:space="preserve">                        </w:t>
      </w:r>
      <w:r w:rsidRPr="00DD0A09">
        <w:rPr>
          <w:rFonts w:ascii="Arial" w:hAnsi="Arial" w:cs="Arial"/>
          <w:sz w:val="20"/>
          <w:szCs w:val="20"/>
        </w:rPr>
        <w:t xml:space="preserve">w punkcie powyżej. W przypadku wspólnego ubiegania się o zamówienie przez Wykonawców, </w:t>
      </w:r>
      <w:r w:rsidRPr="00DD0A09">
        <w:rPr>
          <w:rFonts w:ascii="Arial" w:hAnsi="Arial" w:cs="Arial"/>
          <w:sz w:val="20"/>
          <w:szCs w:val="20"/>
          <w:u w:val="single"/>
        </w:rPr>
        <w:t>oświadczenie składa każdy z Wykonawców wspólnie ubiegających się o zamówienie.</w:t>
      </w:r>
    </w:p>
    <w:p w14:paraId="6BD2394B" w14:textId="5C4B6DA4" w:rsidR="009E3D4C" w:rsidRDefault="009E3D4C" w:rsidP="001F5B63">
      <w:pPr>
        <w:numPr>
          <w:ilvl w:val="0"/>
          <w:numId w:val="29"/>
        </w:numPr>
        <w:tabs>
          <w:tab w:val="clear" w:pos="720"/>
        </w:tabs>
        <w:suppressAutoHyphens w:val="0"/>
        <w:spacing w:after="60"/>
        <w:ind w:left="568" w:hanging="568"/>
        <w:jc w:val="both"/>
        <w:rPr>
          <w:rFonts w:ascii="Arial" w:hAnsi="Arial" w:cs="Arial"/>
          <w:sz w:val="20"/>
          <w:szCs w:val="20"/>
        </w:rPr>
      </w:pPr>
      <w:r w:rsidRPr="00DD0A09">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39F98884" w14:textId="104B2B83" w:rsidR="004D3D6C" w:rsidRDefault="009E3D4C" w:rsidP="001F5B63">
      <w:pPr>
        <w:numPr>
          <w:ilvl w:val="0"/>
          <w:numId w:val="29"/>
        </w:numPr>
        <w:tabs>
          <w:tab w:val="clear" w:pos="720"/>
        </w:tabs>
        <w:suppressAutoHyphens w:val="0"/>
        <w:spacing w:after="60"/>
        <w:ind w:left="568" w:hanging="568"/>
        <w:jc w:val="both"/>
        <w:rPr>
          <w:rFonts w:ascii="Arial" w:hAnsi="Arial" w:cs="Arial"/>
          <w:sz w:val="20"/>
          <w:szCs w:val="20"/>
        </w:rPr>
      </w:pPr>
      <w:r w:rsidRPr="00DD0A09">
        <w:rPr>
          <w:rFonts w:ascii="Arial" w:hAnsi="Arial" w:cs="Arial"/>
          <w:sz w:val="20"/>
          <w:szCs w:val="20"/>
        </w:rPr>
        <w:t>Zamawiający zastrzega sobie prawo weryfikacji braku podstaw do wykluczenia, o których mowa</w:t>
      </w:r>
      <w:r w:rsidR="00DD0A09">
        <w:rPr>
          <w:rFonts w:ascii="Arial" w:hAnsi="Arial" w:cs="Arial"/>
          <w:sz w:val="20"/>
          <w:szCs w:val="20"/>
        </w:rPr>
        <w:t xml:space="preserve">                </w:t>
      </w:r>
      <w:r w:rsidRPr="00DD0A09">
        <w:rPr>
          <w:rFonts w:ascii="Arial" w:hAnsi="Arial" w:cs="Arial"/>
          <w:sz w:val="20"/>
          <w:szCs w:val="20"/>
        </w:rPr>
        <w:t xml:space="preserve"> w ust. 8, w dostępnych rejestrach, zarówno w toku postępowania o udzielenie zamówienia,</w:t>
      </w:r>
      <w:r w:rsidR="00F476FD">
        <w:rPr>
          <w:rFonts w:ascii="Arial" w:hAnsi="Arial" w:cs="Arial"/>
          <w:sz w:val="20"/>
          <w:szCs w:val="20"/>
        </w:rPr>
        <w:t xml:space="preserve">                              </w:t>
      </w:r>
      <w:r w:rsidRPr="00DD0A09">
        <w:rPr>
          <w:rFonts w:ascii="Arial" w:hAnsi="Arial" w:cs="Arial"/>
          <w:sz w:val="20"/>
          <w:szCs w:val="20"/>
        </w:rPr>
        <w:t xml:space="preserve"> jak i w toku wykonywania Umowy.</w:t>
      </w:r>
    </w:p>
    <w:p w14:paraId="557D7990" w14:textId="77777777" w:rsidR="00C224FE" w:rsidRPr="00C224FE" w:rsidRDefault="00C224FE" w:rsidP="00C224FE">
      <w:pPr>
        <w:suppressAutoHyphens w:val="0"/>
        <w:spacing w:after="60" w:line="120" w:lineRule="auto"/>
        <w:ind w:left="567"/>
        <w:jc w:val="both"/>
        <w:rPr>
          <w:rFonts w:ascii="Arial" w:hAnsi="Arial" w:cs="Arial"/>
          <w:sz w:val="20"/>
          <w:szCs w:val="20"/>
        </w:rPr>
      </w:pPr>
    </w:p>
    <w:p w14:paraId="4C55C4BA" w14:textId="11EF07A8" w:rsidR="00183FEF" w:rsidRDefault="00A45CB0" w:rsidP="00A025B2">
      <w:pPr>
        <w:suppressAutoHyphens w:val="0"/>
        <w:jc w:val="both"/>
        <w:rPr>
          <w:rFonts w:ascii="Arial" w:hAnsi="Arial" w:cs="Arial"/>
          <w:bCs/>
          <w:i/>
          <w:sz w:val="20"/>
          <w:szCs w:val="20"/>
          <w:lang w:eastAsia="pl-PL"/>
        </w:rPr>
      </w:pPr>
      <w:r w:rsidRPr="007E6518">
        <w:rPr>
          <w:rFonts w:ascii="Arial" w:hAnsi="Arial" w:cs="Arial"/>
          <w:bCs/>
          <w:i/>
          <w:sz w:val="20"/>
          <w:szCs w:val="20"/>
          <w:lang w:eastAsia="pl-PL"/>
        </w:rPr>
        <w:t xml:space="preserve">Ocena warunków spełnienia udziału w postępowaniu zostanie dokonana metodą spełnia / nie spełnia </w:t>
      </w:r>
      <w:r w:rsidR="00A82DEB">
        <w:rPr>
          <w:rFonts w:ascii="Arial" w:hAnsi="Arial" w:cs="Arial"/>
          <w:bCs/>
          <w:i/>
          <w:sz w:val="20"/>
          <w:szCs w:val="20"/>
          <w:lang w:eastAsia="pl-PL"/>
        </w:rPr>
        <w:t xml:space="preserve">                </w:t>
      </w:r>
      <w:r w:rsidRPr="007E6518">
        <w:rPr>
          <w:rFonts w:ascii="Arial" w:hAnsi="Arial" w:cs="Arial"/>
          <w:bCs/>
          <w:i/>
          <w:sz w:val="20"/>
          <w:szCs w:val="20"/>
          <w:lang w:eastAsia="pl-PL"/>
        </w:rPr>
        <w:t>na podstawie złożonych przez Wykonawców, a wymaganych przez Zamawiającego dokumentów</w:t>
      </w:r>
      <w:r w:rsidR="00E3599E">
        <w:rPr>
          <w:rFonts w:ascii="Arial" w:hAnsi="Arial" w:cs="Arial"/>
          <w:bCs/>
          <w:i/>
          <w:sz w:val="20"/>
          <w:szCs w:val="20"/>
          <w:lang w:eastAsia="pl-PL"/>
        </w:rPr>
        <w:t xml:space="preserve">                           i oświadczeń</w:t>
      </w:r>
      <w:r w:rsidRPr="007E6518">
        <w:rPr>
          <w:rFonts w:ascii="Arial" w:hAnsi="Arial" w:cs="Arial"/>
          <w:bCs/>
          <w:i/>
          <w:sz w:val="20"/>
          <w:szCs w:val="20"/>
          <w:lang w:eastAsia="pl-PL"/>
        </w:rPr>
        <w:t xml:space="preserve">. </w:t>
      </w:r>
    </w:p>
    <w:p w14:paraId="4C1F2BA6" w14:textId="77777777" w:rsidR="00DD0A09" w:rsidRPr="001B6A43" w:rsidRDefault="00DD0A09" w:rsidP="00A025B2">
      <w:pPr>
        <w:suppressAutoHyphens w:val="0"/>
        <w:jc w:val="both"/>
        <w:rPr>
          <w:rFonts w:ascii="Arial" w:hAnsi="Arial" w:cs="Arial"/>
          <w:bCs/>
          <w:i/>
          <w:sz w:val="20"/>
          <w:szCs w:val="20"/>
          <w:lang w:eastAsia="pl-PL"/>
        </w:rPr>
      </w:pPr>
    </w:p>
    <w:p w14:paraId="231B3619" w14:textId="77777777" w:rsidR="004778AB" w:rsidRPr="00984032" w:rsidRDefault="004778AB" w:rsidP="004778AB">
      <w:pPr>
        <w:numPr>
          <w:ilvl w:val="0"/>
          <w:numId w:val="3"/>
        </w:numPr>
        <w:suppressAutoHyphens w:val="0"/>
        <w:spacing w:line="360" w:lineRule="auto"/>
        <w:ind w:left="284" w:hanging="568"/>
        <w:jc w:val="both"/>
        <w:rPr>
          <w:rFonts w:ascii="Arial" w:hAnsi="Arial" w:cs="Arial"/>
          <w:b/>
          <w:bCs/>
          <w:sz w:val="20"/>
          <w:szCs w:val="20"/>
        </w:rPr>
      </w:pPr>
      <w:bookmarkStart w:id="6" w:name="_Hlk75765871"/>
      <w:r w:rsidRPr="00984032">
        <w:rPr>
          <w:rFonts w:ascii="Arial" w:hAnsi="Arial" w:cs="Arial"/>
          <w:b/>
          <w:bCs/>
          <w:sz w:val="20"/>
          <w:szCs w:val="20"/>
        </w:rPr>
        <w:t>Zamawiający żąda przedłożenia wraz z ofertą od każdego z Wykonawców:</w:t>
      </w:r>
    </w:p>
    <w:p w14:paraId="39317DD1" w14:textId="77777777" w:rsidR="007E6EC9" w:rsidRPr="007E6EC9" w:rsidRDefault="007E6EC9" w:rsidP="00F15279">
      <w:pPr>
        <w:pStyle w:val="Akapitzlist"/>
        <w:autoSpaceDE w:val="0"/>
        <w:autoSpaceDN w:val="0"/>
        <w:adjustRightInd w:val="0"/>
        <w:spacing w:line="120" w:lineRule="auto"/>
        <w:ind w:left="567"/>
        <w:jc w:val="both"/>
        <w:rPr>
          <w:rFonts w:ascii="Arial" w:hAnsi="Arial" w:cs="Arial"/>
          <w:b/>
          <w:bCs/>
          <w:sz w:val="20"/>
          <w:szCs w:val="20"/>
        </w:rPr>
      </w:pPr>
    </w:p>
    <w:p w14:paraId="4F2A296B" w14:textId="3B743A34" w:rsidR="000F7E32" w:rsidRPr="007E6EC9" w:rsidRDefault="000F7E32" w:rsidP="001F5B63">
      <w:pPr>
        <w:pStyle w:val="Akapitzlist"/>
        <w:numPr>
          <w:ilvl w:val="3"/>
          <w:numId w:val="52"/>
        </w:numPr>
        <w:autoSpaceDE w:val="0"/>
        <w:autoSpaceDN w:val="0"/>
        <w:adjustRightInd w:val="0"/>
        <w:spacing w:after="100"/>
        <w:ind w:left="567" w:hanging="425"/>
        <w:jc w:val="both"/>
        <w:rPr>
          <w:rFonts w:ascii="Arial" w:hAnsi="Arial" w:cs="Arial"/>
          <w:b/>
          <w:bCs/>
          <w:sz w:val="20"/>
          <w:szCs w:val="20"/>
        </w:rPr>
      </w:pPr>
      <w:r w:rsidRPr="007E6EC9">
        <w:rPr>
          <w:rFonts w:ascii="Arial" w:hAnsi="Arial" w:cs="Arial"/>
          <w:b/>
          <w:bCs/>
          <w:iCs/>
          <w:sz w:val="20"/>
          <w:szCs w:val="20"/>
          <w:u w:val="single"/>
        </w:rPr>
        <w:t>W celu wykazania braku podstaw do wykluczenia z postępowania o udzieleni</w:t>
      </w:r>
      <w:r w:rsidR="00014CC8">
        <w:rPr>
          <w:rFonts w:ascii="Arial" w:hAnsi="Arial" w:cs="Arial"/>
          <w:b/>
          <w:bCs/>
          <w:iCs/>
          <w:sz w:val="20"/>
          <w:szCs w:val="20"/>
          <w:u w:val="single"/>
        </w:rPr>
        <w:t>e</w:t>
      </w:r>
      <w:r w:rsidRPr="007E6EC9">
        <w:rPr>
          <w:rFonts w:ascii="Arial" w:hAnsi="Arial" w:cs="Arial"/>
          <w:b/>
          <w:bCs/>
          <w:iCs/>
          <w:sz w:val="20"/>
          <w:szCs w:val="20"/>
          <w:u w:val="single"/>
        </w:rPr>
        <w:t xml:space="preserve"> zamówienia: </w:t>
      </w:r>
    </w:p>
    <w:p w14:paraId="0AF4108D" w14:textId="4E90726D" w:rsidR="00A66784" w:rsidRPr="00A66784" w:rsidRDefault="000E09C0" w:rsidP="001F5B63">
      <w:pPr>
        <w:numPr>
          <w:ilvl w:val="0"/>
          <w:numId w:val="30"/>
        </w:numPr>
        <w:tabs>
          <w:tab w:val="clear" w:pos="360"/>
        </w:tabs>
        <w:suppressAutoHyphens w:val="0"/>
        <w:autoSpaceDE w:val="0"/>
        <w:autoSpaceDN w:val="0"/>
        <w:adjustRightInd w:val="0"/>
        <w:spacing w:after="60"/>
        <w:ind w:left="567" w:hanging="283"/>
        <w:jc w:val="both"/>
        <w:rPr>
          <w:rFonts w:ascii="Arial" w:hAnsi="Arial" w:cs="Arial"/>
          <w:b/>
          <w:sz w:val="20"/>
          <w:szCs w:val="20"/>
          <w:lang w:eastAsia="pl-PL"/>
        </w:rPr>
      </w:pPr>
      <w:r>
        <w:rPr>
          <w:rFonts w:ascii="Arial" w:hAnsi="Arial" w:cs="Arial"/>
          <w:sz w:val="20"/>
          <w:szCs w:val="20"/>
          <w:lang w:eastAsia="pl-PL"/>
        </w:rPr>
        <w:t>o</w:t>
      </w:r>
      <w:r w:rsidR="00A66784" w:rsidRPr="00A45CB0">
        <w:rPr>
          <w:rFonts w:ascii="Arial" w:hAnsi="Arial" w:cs="Arial"/>
          <w:sz w:val="20"/>
          <w:szCs w:val="20"/>
          <w:lang w:eastAsia="pl-PL"/>
        </w:rPr>
        <w:t>świadczeni</w:t>
      </w:r>
      <w:r>
        <w:rPr>
          <w:rFonts w:ascii="Arial" w:hAnsi="Arial" w:cs="Arial"/>
          <w:sz w:val="20"/>
          <w:szCs w:val="20"/>
          <w:lang w:eastAsia="pl-PL"/>
        </w:rPr>
        <w:t>e</w:t>
      </w:r>
      <w:r w:rsidR="00A66784" w:rsidRPr="00A45CB0">
        <w:rPr>
          <w:rFonts w:ascii="Arial" w:hAnsi="Arial" w:cs="Arial"/>
          <w:sz w:val="20"/>
          <w:szCs w:val="20"/>
          <w:lang w:eastAsia="pl-PL"/>
        </w:rPr>
        <w:t xml:space="preserve"> o braku podstaw do wykluczenia </w:t>
      </w:r>
      <w:r w:rsidR="009A0C76">
        <w:rPr>
          <w:rFonts w:ascii="Arial" w:hAnsi="Arial" w:cs="Arial"/>
          <w:sz w:val="20"/>
          <w:szCs w:val="20"/>
          <w:lang w:eastAsia="pl-PL"/>
        </w:rPr>
        <w:t xml:space="preserve">z </w:t>
      </w:r>
      <w:r w:rsidR="00A66784" w:rsidRPr="00A45CB0">
        <w:rPr>
          <w:rFonts w:ascii="Arial" w:hAnsi="Arial" w:cs="Arial"/>
          <w:sz w:val="20"/>
          <w:szCs w:val="20"/>
          <w:lang w:eastAsia="pl-PL"/>
        </w:rPr>
        <w:t>udziału w postępowaniu, złożone na druku Formularza Ofertowego</w:t>
      </w:r>
      <w:r w:rsidR="00BF2231">
        <w:rPr>
          <w:rFonts w:ascii="Arial" w:hAnsi="Arial" w:cs="Arial"/>
          <w:sz w:val="20"/>
          <w:szCs w:val="20"/>
          <w:lang w:eastAsia="pl-PL"/>
        </w:rPr>
        <w:t xml:space="preserve"> </w:t>
      </w:r>
      <w:r w:rsidR="00BF2231" w:rsidRPr="00BF2231">
        <w:rPr>
          <w:rFonts w:ascii="Arial" w:hAnsi="Arial" w:cs="Arial"/>
          <w:sz w:val="20"/>
          <w:szCs w:val="20"/>
          <w:lang w:eastAsia="pl-PL"/>
        </w:rPr>
        <w:t xml:space="preserve">stanowiącego  </w:t>
      </w:r>
      <w:r w:rsidR="00BF2231" w:rsidRPr="00BF2231">
        <w:rPr>
          <w:rFonts w:ascii="Arial" w:hAnsi="Arial" w:cs="Arial"/>
          <w:b/>
          <w:bCs/>
          <w:iCs/>
          <w:sz w:val="20"/>
          <w:szCs w:val="20"/>
          <w:lang w:eastAsia="pl-PL"/>
        </w:rPr>
        <w:t>Załącznik  nr 2</w:t>
      </w:r>
      <w:r w:rsidR="00BF2231" w:rsidRPr="00BF2231">
        <w:rPr>
          <w:rFonts w:ascii="Arial" w:hAnsi="Arial" w:cs="Arial"/>
          <w:b/>
          <w:bCs/>
          <w:sz w:val="20"/>
          <w:szCs w:val="20"/>
          <w:lang w:eastAsia="pl-PL"/>
        </w:rPr>
        <w:t xml:space="preserve"> </w:t>
      </w:r>
      <w:r w:rsidR="00BF2231" w:rsidRPr="00BF2231">
        <w:rPr>
          <w:rFonts w:ascii="Arial" w:hAnsi="Arial" w:cs="Arial"/>
          <w:b/>
          <w:sz w:val="20"/>
          <w:szCs w:val="20"/>
          <w:lang w:eastAsia="pl-PL"/>
        </w:rPr>
        <w:t>do SIWZ.</w:t>
      </w:r>
      <w:r w:rsidR="00A66784" w:rsidRPr="00A45CB0">
        <w:rPr>
          <w:rFonts w:ascii="Arial" w:hAnsi="Arial" w:cs="Arial"/>
          <w:sz w:val="20"/>
          <w:szCs w:val="20"/>
          <w:lang w:eastAsia="pl-PL"/>
        </w:rPr>
        <w:t xml:space="preserve"> </w:t>
      </w:r>
    </w:p>
    <w:p w14:paraId="770F1911" w14:textId="141FD4F5" w:rsidR="006B28DC" w:rsidRPr="006B28DC" w:rsidRDefault="000E09C0" w:rsidP="001F5B63">
      <w:pPr>
        <w:numPr>
          <w:ilvl w:val="0"/>
          <w:numId w:val="30"/>
        </w:numPr>
        <w:tabs>
          <w:tab w:val="clear" w:pos="360"/>
        </w:tabs>
        <w:suppressAutoHyphens w:val="0"/>
        <w:autoSpaceDE w:val="0"/>
        <w:autoSpaceDN w:val="0"/>
        <w:adjustRightInd w:val="0"/>
        <w:spacing w:after="60"/>
        <w:ind w:left="567" w:hanging="283"/>
        <w:jc w:val="both"/>
        <w:rPr>
          <w:rFonts w:ascii="Arial" w:hAnsi="Arial" w:cs="Arial"/>
          <w:sz w:val="20"/>
          <w:szCs w:val="20"/>
          <w:lang w:eastAsia="pl-PL"/>
        </w:rPr>
      </w:pPr>
      <w:r>
        <w:rPr>
          <w:rFonts w:ascii="Arial" w:hAnsi="Arial" w:cs="Arial"/>
          <w:sz w:val="20"/>
          <w:szCs w:val="20"/>
          <w:lang w:eastAsia="pl-PL"/>
        </w:rPr>
        <w:t>a</w:t>
      </w:r>
      <w:r w:rsidR="00A66784" w:rsidRPr="00A66784">
        <w:rPr>
          <w:rFonts w:ascii="Arial" w:hAnsi="Arial" w:cs="Arial"/>
          <w:sz w:val="20"/>
          <w:szCs w:val="20"/>
          <w:lang w:eastAsia="pl-PL"/>
        </w:rPr>
        <w:t>ktualn</w:t>
      </w:r>
      <w:r>
        <w:rPr>
          <w:rFonts w:ascii="Arial" w:hAnsi="Arial" w:cs="Arial"/>
          <w:sz w:val="20"/>
          <w:szCs w:val="20"/>
          <w:lang w:eastAsia="pl-PL"/>
        </w:rPr>
        <w:t>y</w:t>
      </w:r>
      <w:r w:rsidR="00A66784" w:rsidRPr="00A66784">
        <w:rPr>
          <w:rFonts w:ascii="Arial" w:hAnsi="Arial" w:cs="Arial"/>
          <w:sz w:val="20"/>
          <w:szCs w:val="20"/>
          <w:lang w:eastAsia="pl-PL"/>
        </w:rPr>
        <w:t xml:space="preserve"> odpis z właściwego rejestru, jeżeli odrębne przepisy wymagają wpisu do rejestru </w:t>
      </w:r>
      <w:r w:rsidR="00C5003B" w:rsidRPr="00C5003B">
        <w:rPr>
          <w:rFonts w:ascii="Arial" w:hAnsi="Arial" w:cs="Arial"/>
          <w:b/>
          <w:bCs/>
          <w:sz w:val="20"/>
          <w:szCs w:val="20"/>
          <w:lang w:eastAsia="pl-PL"/>
        </w:rPr>
        <w:t>wystawion</w:t>
      </w:r>
      <w:r>
        <w:rPr>
          <w:rFonts w:ascii="Arial" w:hAnsi="Arial" w:cs="Arial"/>
          <w:b/>
          <w:bCs/>
          <w:sz w:val="20"/>
          <w:szCs w:val="20"/>
          <w:lang w:eastAsia="pl-PL"/>
        </w:rPr>
        <w:t>y</w:t>
      </w:r>
      <w:r w:rsidR="00C5003B" w:rsidRPr="00C5003B">
        <w:rPr>
          <w:rFonts w:ascii="Arial" w:hAnsi="Arial" w:cs="Arial"/>
          <w:b/>
          <w:bCs/>
          <w:sz w:val="20"/>
          <w:szCs w:val="20"/>
          <w:lang w:eastAsia="pl-PL"/>
        </w:rPr>
        <w:t xml:space="preserve"> nie wcześniej niż 6 miesięcy przed upływem terminu składania ofert,</w:t>
      </w:r>
      <w:r w:rsidR="00C5003B" w:rsidRPr="00C5003B">
        <w:rPr>
          <w:rFonts w:ascii="Arial" w:hAnsi="Arial" w:cs="Arial"/>
          <w:sz w:val="20"/>
          <w:szCs w:val="20"/>
          <w:lang w:eastAsia="pl-PL"/>
        </w:rPr>
        <w:t xml:space="preserve"> </w:t>
      </w:r>
      <w:r w:rsidR="00C5003B">
        <w:rPr>
          <w:rFonts w:ascii="Arial" w:hAnsi="Arial" w:cs="Arial"/>
          <w:sz w:val="20"/>
          <w:szCs w:val="20"/>
          <w:lang w:eastAsia="pl-PL"/>
        </w:rPr>
        <w:t xml:space="preserve"> </w:t>
      </w:r>
      <w:r w:rsidR="00C5003B" w:rsidRPr="00C5003B">
        <w:rPr>
          <w:rFonts w:ascii="Arial" w:hAnsi="Arial" w:cs="Arial"/>
          <w:sz w:val="20"/>
          <w:szCs w:val="20"/>
          <w:lang w:eastAsia="pl-PL"/>
        </w:rPr>
        <w:t>a dla</w:t>
      </w:r>
      <w:r w:rsidR="00C5003B">
        <w:rPr>
          <w:rFonts w:ascii="Arial" w:hAnsi="Arial" w:cs="Arial"/>
          <w:sz w:val="20"/>
          <w:szCs w:val="20"/>
          <w:lang w:eastAsia="pl-PL"/>
        </w:rPr>
        <w:t xml:space="preserve"> </w:t>
      </w:r>
      <w:r w:rsidR="00C5003B" w:rsidRPr="00C5003B">
        <w:rPr>
          <w:rFonts w:ascii="Arial" w:hAnsi="Arial" w:cs="Arial"/>
          <w:sz w:val="20"/>
          <w:szCs w:val="20"/>
          <w:lang w:eastAsia="pl-PL"/>
        </w:rPr>
        <w:t>Wykonawców, którzy prowadzą działalność na podstawie innych dokumentów - ten dokument</w:t>
      </w:r>
      <w:r w:rsidR="000F7E32">
        <w:rPr>
          <w:rFonts w:ascii="Arial" w:hAnsi="Arial" w:cs="Arial"/>
          <w:sz w:val="20"/>
          <w:szCs w:val="20"/>
          <w:lang w:eastAsia="pl-PL"/>
        </w:rPr>
        <w:t>.</w:t>
      </w:r>
    </w:p>
    <w:p w14:paraId="7397BCF3" w14:textId="7023A0A8" w:rsidR="00F22778" w:rsidRDefault="000E09C0" w:rsidP="001F5B63">
      <w:pPr>
        <w:numPr>
          <w:ilvl w:val="0"/>
          <w:numId w:val="30"/>
        </w:numPr>
        <w:tabs>
          <w:tab w:val="clear" w:pos="360"/>
        </w:tabs>
        <w:suppressAutoHyphens w:val="0"/>
        <w:autoSpaceDE w:val="0"/>
        <w:autoSpaceDN w:val="0"/>
        <w:adjustRightInd w:val="0"/>
        <w:spacing w:after="60"/>
        <w:ind w:left="567" w:hanging="283"/>
        <w:jc w:val="both"/>
        <w:rPr>
          <w:rFonts w:ascii="Arial" w:hAnsi="Arial" w:cs="Arial"/>
          <w:sz w:val="20"/>
          <w:szCs w:val="20"/>
          <w:lang w:eastAsia="pl-PL"/>
        </w:rPr>
      </w:pPr>
      <w:r>
        <w:rPr>
          <w:rFonts w:ascii="Arial" w:hAnsi="Arial" w:cs="Arial"/>
          <w:b/>
          <w:bCs/>
          <w:sz w:val="20"/>
          <w:szCs w:val="20"/>
        </w:rPr>
        <w:t>p</w:t>
      </w:r>
      <w:r w:rsidR="00A66784" w:rsidRPr="00D97183">
        <w:rPr>
          <w:rFonts w:ascii="Arial" w:hAnsi="Arial" w:cs="Arial"/>
          <w:b/>
          <w:bCs/>
          <w:sz w:val="20"/>
          <w:szCs w:val="20"/>
        </w:rPr>
        <w:t>ełnomocnictw</w:t>
      </w:r>
      <w:r>
        <w:rPr>
          <w:rFonts w:ascii="Arial" w:hAnsi="Arial" w:cs="Arial"/>
          <w:b/>
          <w:bCs/>
          <w:sz w:val="20"/>
          <w:szCs w:val="20"/>
        </w:rPr>
        <w:t>o</w:t>
      </w:r>
      <w:r w:rsidR="00A66784" w:rsidRPr="00A45CB0">
        <w:rPr>
          <w:rFonts w:ascii="Arial" w:hAnsi="Arial" w:cs="Arial"/>
          <w:sz w:val="20"/>
          <w:szCs w:val="20"/>
        </w:rPr>
        <w:t xml:space="preserve"> do podpisywania oferty w imieniu Wykonawcy,</w:t>
      </w:r>
      <w:r w:rsidR="00A66784">
        <w:rPr>
          <w:rFonts w:ascii="Arial" w:hAnsi="Arial" w:cs="Arial"/>
          <w:sz w:val="20"/>
          <w:szCs w:val="20"/>
        </w:rPr>
        <w:t xml:space="preserve"> </w:t>
      </w:r>
      <w:r w:rsidR="00A66784" w:rsidRPr="00A45CB0">
        <w:rPr>
          <w:rFonts w:ascii="Arial" w:hAnsi="Arial" w:cs="Arial"/>
          <w:sz w:val="20"/>
          <w:szCs w:val="20"/>
        </w:rPr>
        <w:t>jeżeli upoważnienie</w:t>
      </w:r>
      <w:r w:rsidR="00A66784">
        <w:rPr>
          <w:rFonts w:ascii="Arial" w:hAnsi="Arial" w:cs="Arial"/>
          <w:sz w:val="20"/>
          <w:szCs w:val="20"/>
        </w:rPr>
        <w:t xml:space="preserve"> </w:t>
      </w:r>
      <w:r w:rsidR="00A66784" w:rsidRPr="00A45CB0">
        <w:rPr>
          <w:rFonts w:ascii="Arial" w:hAnsi="Arial" w:cs="Arial"/>
          <w:sz w:val="20"/>
          <w:szCs w:val="20"/>
        </w:rPr>
        <w:t>do</w:t>
      </w:r>
      <w:r w:rsidR="004D3B51">
        <w:rPr>
          <w:rFonts w:ascii="Arial" w:hAnsi="Arial" w:cs="Arial"/>
          <w:sz w:val="20"/>
          <w:szCs w:val="20"/>
        </w:rPr>
        <w:t xml:space="preserve"> </w:t>
      </w:r>
      <w:r w:rsidR="00A66784" w:rsidRPr="00A45CB0">
        <w:rPr>
          <w:rFonts w:ascii="Arial" w:hAnsi="Arial" w:cs="Arial"/>
          <w:sz w:val="20"/>
          <w:szCs w:val="20"/>
        </w:rPr>
        <w:t>podpisywania oferty nie wynika przedstawionych dokumentów</w:t>
      </w:r>
      <w:r w:rsidR="00E7076B">
        <w:rPr>
          <w:rFonts w:ascii="Arial" w:hAnsi="Arial" w:cs="Arial"/>
          <w:sz w:val="20"/>
          <w:szCs w:val="20"/>
        </w:rPr>
        <w:t xml:space="preserve"> </w:t>
      </w:r>
      <w:r w:rsidR="00E7076B" w:rsidRPr="00E7076B">
        <w:rPr>
          <w:rFonts w:ascii="Arial" w:hAnsi="Arial" w:cs="Arial"/>
          <w:sz w:val="20"/>
          <w:szCs w:val="20"/>
        </w:rPr>
        <w:t>- (</w:t>
      </w:r>
      <w:bookmarkStart w:id="7" w:name="_Hlk81904105"/>
      <w:r w:rsidR="00E7076B" w:rsidRPr="00E7076B">
        <w:rPr>
          <w:rFonts w:ascii="Arial" w:hAnsi="Arial" w:cs="Arial"/>
          <w:sz w:val="20"/>
          <w:szCs w:val="20"/>
        </w:rPr>
        <w:t xml:space="preserve">pełnomocnictwo w formie elektronicznej, z której wynikałoby umocowanie do podpisania oferty </w:t>
      </w:r>
      <w:r w:rsidR="00E7076B" w:rsidRPr="00E7076B">
        <w:rPr>
          <w:rFonts w:ascii="Arial" w:hAnsi="Arial" w:cs="Arial"/>
          <w:i/>
          <w:iCs/>
          <w:sz w:val="20"/>
          <w:szCs w:val="20"/>
          <w:u w:val="single"/>
        </w:rPr>
        <w:t>na dzień złożenia oferty</w:t>
      </w:r>
      <w:bookmarkEnd w:id="7"/>
      <w:r w:rsidR="00E7076B" w:rsidRPr="00E7076B">
        <w:rPr>
          <w:rFonts w:ascii="Arial" w:hAnsi="Arial" w:cs="Arial"/>
          <w:sz w:val="20"/>
          <w:szCs w:val="20"/>
          <w:u w:val="single"/>
        </w:rPr>
        <w:t>)</w:t>
      </w:r>
      <w:r w:rsidR="00E7076B">
        <w:rPr>
          <w:rFonts w:ascii="Arial" w:hAnsi="Arial" w:cs="Arial"/>
          <w:sz w:val="20"/>
          <w:szCs w:val="20"/>
          <w:u w:val="single"/>
        </w:rPr>
        <w:t>,</w:t>
      </w:r>
      <w:bookmarkStart w:id="8" w:name="_Hlk104031057"/>
      <w:bookmarkStart w:id="9" w:name="_Hlk104178274"/>
      <w:bookmarkStart w:id="10" w:name="_Hlk103752827"/>
      <w:r w:rsidR="00F22778">
        <w:rPr>
          <w:rFonts w:ascii="Arial" w:hAnsi="Arial" w:cs="Arial"/>
          <w:sz w:val="20"/>
          <w:szCs w:val="20"/>
          <w:lang w:eastAsia="pl-PL"/>
        </w:rPr>
        <w:t xml:space="preserve"> </w:t>
      </w:r>
    </w:p>
    <w:p w14:paraId="542243F0" w14:textId="0FED003B" w:rsidR="00F22778" w:rsidRPr="00F22778" w:rsidRDefault="00F22778" w:rsidP="001F5B63">
      <w:pPr>
        <w:numPr>
          <w:ilvl w:val="0"/>
          <w:numId w:val="30"/>
        </w:numPr>
        <w:tabs>
          <w:tab w:val="clear" w:pos="360"/>
        </w:tabs>
        <w:suppressAutoHyphens w:val="0"/>
        <w:autoSpaceDE w:val="0"/>
        <w:autoSpaceDN w:val="0"/>
        <w:adjustRightInd w:val="0"/>
        <w:spacing w:after="60"/>
        <w:ind w:left="567" w:hanging="283"/>
        <w:jc w:val="both"/>
        <w:rPr>
          <w:rFonts w:ascii="Arial" w:hAnsi="Arial" w:cs="Arial"/>
          <w:sz w:val="20"/>
          <w:szCs w:val="20"/>
          <w:lang w:eastAsia="pl-PL"/>
        </w:rPr>
      </w:pPr>
      <w:r w:rsidRPr="00F22778">
        <w:rPr>
          <w:rFonts w:ascii="Arial" w:hAnsi="Arial" w:cs="Arial"/>
          <w:sz w:val="20"/>
          <w:szCs w:val="20"/>
        </w:rPr>
        <w:t xml:space="preserve">Oświadczenie o szczególnych rozwiązaniach w zakresie przeciwdziałania wspieraniu agresji na Ukrainę stanowiącego </w:t>
      </w:r>
      <w:r w:rsidRPr="00F22778">
        <w:rPr>
          <w:rFonts w:ascii="Arial" w:hAnsi="Arial" w:cs="Arial"/>
          <w:b/>
          <w:bCs/>
          <w:sz w:val="20"/>
          <w:szCs w:val="20"/>
        </w:rPr>
        <w:t xml:space="preserve">Załącznik nr </w:t>
      </w:r>
      <w:r w:rsidR="005554B5">
        <w:rPr>
          <w:rFonts w:ascii="Arial" w:hAnsi="Arial" w:cs="Arial"/>
          <w:b/>
          <w:bCs/>
          <w:sz w:val="20"/>
          <w:szCs w:val="20"/>
        </w:rPr>
        <w:t>5</w:t>
      </w:r>
      <w:r w:rsidRPr="00F22778">
        <w:rPr>
          <w:rFonts w:ascii="Arial" w:hAnsi="Arial" w:cs="Arial"/>
          <w:b/>
          <w:bCs/>
          <w:sz w:val="20"/>
          <w:szCs w:val="20"/>
        </w:rPr>
        <w:t xml:space="preserve"> do SIWZ</w:t>
      </w:r>
      <w:bookmarkEnd w:id="8"/>
      <w:r w:rsidRPr="00F22778">
        <w:rPr>
          <w:rFonts w:ascii="Arial" w:hAnsi="Arial" w:cs="Arial"/>
          <w:sz w:val="20"/>
          <w:szCs w:val="20"/>
        </w:rPr>
        <w:t>;</w:t>
      </w:r>
      <w:bookmarkEnd w:id="9"/>
    </w:p>
    <w:bookmarkEnd w:id="10"/>
    <w:p w14:paraId="1A48CE2C" w14:textId="6D690F37" w:rsidR="00BF2231" w:rsidRPr="00E7076B" w:rsidRDefault="00BF2231" w:rsidP="001F5B63">
      <w:pPr>
        <w:numPr>
          <w:ilvl w:val="0"/>
          <w:numId w:val="30"/>
        </w:numPr>
        <w:tabs>
          <w:tab w:val="clear" w:pos="360"/>
        </w:tabs>
        <w:suppressAutoHyphens w:val="0"/>
        <w:autoSpaceDE w:val="0"/>
        <w:autoSpaceDN w:val="0"/>
        <w:adjustRightInd w:val="0"/>
        <w:spacing w:after="60"/>
        <w:ind w:left="567" w:hanging="283"/>
        <w:jc w:val="both"/>
        <w:rPr>
          <w:rFonts w:ascii="Arial" w:hAnsi="Arial" w:cs="Arial"/>
          <w:sz w:val="20"/>
          <w:szCs w:val="20"/>
          <w:lang w:eastAsia="pl-PL"/>
        </w:rPr>
      </w:pPr>
      <w:r w:rsidRPr="00BF2231">
        <w:rPr>
          <w:rFonts w:ascii="Arial" w:hAnsi="Arial" w:cs="Arial"/>
          <w:sz w:val="20"/>
          <w:szCs w:val="20"/>
          <w:lang w:eastAsia="pl-PL"/>
        </w:rPr>
        <w:t xml:space="preserve">jeżeli Wykonawca ma siedzibę lub miejsce zamieszkania poza terytorium Rzeczypospolitej Polskiej, zamiast dokumentów,  o których mowa w pkt 2) składa dokumenty wystawione </w:t>
      </w:r>
      <w:r>
        <w:rPr>
          <w:rFonts w:ascii="Arial" w:hAnsi="Arial" w:cs="Arial"/>
          <w:sz w:val="20"/>
          <w:szCs w:val="20"/>
          <w:lang w:eastAsia="pl-PL"/>
        </w:rPr>
        <w:t xml:space="preserve"> </w:t>
      </w:r>
      <w:r w:rsidRPr="00BF2231">
        <w:rPr>
          <w:rFonts w:ascii="Arial" w:hAnsi="Arial" w:cs="Arial"/>
          <w:sz w:val="20"/>
          <w:szCs w:val="20"/>
          <w:lang w:eastAsia="pl-PL"/>
        </w:rPr>
        <w:t>w kraju, w którym ma siedzibę lub miejsce zamieszkania. Terminy określone w pkt 2) stosuje się odpowiednio,</w:t>
      </w:r>
    </w:p>
    <w:p w14:paraId="5FFD850D" w14:textId="555FCF70" w:rsidR="000F7E32" w:rsidRPr="000F7E32" w:rsidRDefault="000F7E32" w:rsidP="001F5B63">
      <w:pPr>
        <w:pStyle w:val="Akapitzlist"/>
        <w:numPr>
          <w:ilvl w:val="3"/>
          <w:numId w:val="52"/>
        </w:numPr>
        <w:spacing w:line="360" w:lineRule="auto"/>
        <w:ind w:left="567" w:hanging="425"/>
        <w:jc w:val="both"/>
        <w:rPr>
          <w:rFonts w:ascii="Arial" w:hAnsi="Arial" w:cs="Arial"/>
          <w:b/>
          <w:bCs/>
          <w:iCs/>
          <w:sz w:val="20"/>
          <w:szCs w:val="20"/>
          <w:u w:val="single"/>
        </w:rPr>
      </w:pPr>
      <w:r w:rsidRPr="000F7E32">
        <w:rPr>
          <w:rFonts w:ascii="Arial" w:hAnsi="Arial" w:cs="Arial"/>
          <w:b/>
          <w:bCs/>
          <w:iCs/>
          <w:sz w:val="20"/>
          <w:szCs w:val="20"/>
          <w:u w:val="single"/>
        </w:rPr>
        <w:t xml:space="preserve">W celu wykazania spełnienia warunków udziału w postępowaniu: </w:t>
      </w:r>
    </w:p>
    <w:p w14:paraId="71A61C94" w14:textId="4A914394" w:rsidR="00EA60DD" w:rsidRDefault="000F7E32" w:rsidP="001F5B63">
      <w:pPr>
        <w:numPr>
          <w:ilvl w:val="0"/>
          <w:numId w:val="77"/>
        </w:numPr>
        <w:tabs>
          <w:tab w:val="left" w:pos="567"/>
        </w:tabs>
        <w:ind w:left="426" w:hanging="142"/>
        <w:jc w:val="both"/>
        <w:rPr>
          <w:rFonts w:ascii="Arial" w:hAnsi="Arial" w:cs="Arial"/>
          <w:sz w:val="20"/>
          <w:szCs w:val="20"/>
        </w:rPr>
      </w:pPr>
      <w:r w:rsidRPr="000F7E32">
        <w:rPr>
          <w:rFonts w:ascii="Arial" w:hAnsi="Arial" w:cs="Arial"/>
          <w:iCs/>
          <w:sz w:val="20"/>
          <w:szCs w:val="20"/>
        </w:rPr>
        <w:t>oświadczeni</w:t>
      </w:r>
      <w:r>
        <w:rPr>
          <w:rFonts w:ascii="Arial" w:hAnsi="Arial" w:cs="Arial"/>
          <w:iCs/>
          <w:sz w:val="20"/>
          <w:szCs w:val="20"/>
        </w:rPr>
        <w:t>e</w:t>
      </w:r>
      <w:r w:rsidRPr="000F7E32">
        <w:rPr>
          <w:rFonts w:ascii="Arial" w:hAnsi="Arial" w:cs="Arial"/>
          <w:iCs/>
          <w:sz w:val="20"/>
          <w:szCs w:val="20"/>
        </w:rPr>
        <w:t xml:space="preserve"> o spełnieniu warunków udziału w postępowaniu, złożonego na druku Formularza </w:t>
      </w:r>
      <w:r w:rsidR="00C428C4">
        <w:rPr>
          <w:rFonts w:ascii="Arial" w:hAnsi="Arial" w:cs="Arial"/>
          <w:iCs/>
          <w:sz w:val="20"/>
          <w:szCs w:val="20"/>
        </w:rPr>
        <w:br/>
        <w:t xml:space="preserve">   </w:t>
      </w:r>
      <w:r w:rsidRPr="000F7E32">
        <w:rPr>
          <w:rFonts w:ascii="Arial" w:hAnsi="Arial" w:cs="Arial"/>
          <w:iCs/>
          <w:sz w:val="20"/>
          <w:szCs w:val="20"/>
        </w:rPr>
        <w:t>ofertowego</w:t>
      </w:r>
      <w:r w:rsidR="00BF2231" w:rsidRPr="00BF2231">
        <w:rPr>
          <w:rFonts w:ascii="Arial" w:hAnsi="Arial" w:cs="Arial"/>
          <w:sz w:val="20"/>
          <w:szCs w:val="20"/>
        </w:rPr>
        <w:t xml:space="preserve"> </w:t>
      </w:r>
      <w:r w:rsidR="00BF2231" w:rsidRPr="00BF2231">
        <w:rPr>
          <w:rFonts w:ascii="Arial" w:hAnsi="Arial" w:cs="Arial"/>
          <w:iCs/>
          <w:sz w:val="20"/>
          <w:szCs w:val="20"/>
        </w:rPr>
        <w:t xml:space="preserve">stanowiącego  </w:t>
      </w:r>
      <w:r w:rsidR="00BF2231" w:rsidRPr="00BF2231">
        <w:rPr>
          <w:rFonts w:ascii="Arial" w:hAnsi="Arial" w:cs="Arial"/>
          <w:b/>
          <w:bCs/>
          <w:iCs/>
          <w:sz w:val="20"/>
          <w:szCs w:val="20"/>
        </w:rPr>
        <w:t xml:space="preserve">Załącznik  nr 2 </w:t>
      </w:r>
      <w:r w:rsidR="00BF2231" w:rsidRPr="00BF2231">
        <w:rPr>
          <w:rFonts w:ascii="Arial" w:hAnsi="Arial" w:cs="Arial"/>
          <w:b/>
          <w:iCs/>
          <w:sz w:val="20"/>
          <w:szCs w:val="20"/>
        </w:rPr>
        <w:t>do SIWZ.</w:t>
      </w:r>
      <w:r w:rsidR="00EA60DD" w:rsidRPr="00EA60DD">
        <w:rPr>
          <w:rFonts w:ascii="Arial" w:hAnsi="Arial" w:cs="Arial"/>
          <w:sz w:val="20"/>
          <w:szCs w:val="20"/>
        </w:rPr>
        <w:t xml:space="preserve"> </w:t>
      </w:r>
    </w:p>
    <w:p w14:paraId="4BFCF600" w14:textId="4F4D2670" w:rsidR="000D2ED8" w:rsidRPr="00B82C9B" w:rsidRDefault="000D2ED8" w:rsidP="001F5B63">
      <w:pPr>
        <w:numPr>
          <w:ilvl w:val="0"/>
          <w:numId w:val="77"/>
        </w:numPr>
        <w:suppressAutoHyphens w:val="0"/>
        <w:adjustRightInd w:val="0"/>
        <w:spacing w:after="40"/>
        <w:ind w:left="567" w:right="-23" w:hanging="283"/>
        <w:jc w:val="both"/>
        <w:textAlignment w:val="baseline"/>
        <w:rPr>
          <w:rFonts w:ascii="Arial" w:hAnsi="Arial" w:cs="Arial"/>
          <w:i/>
          <w:iCs/>
          <w:sz w:val="20"/>
          <w:szCs w:val="20"/>
          <w:lang w:eastAsia="pl-PL"/>
        </w:rPr>
      </w:pPr>
      <w:r w:rsidRPr="00B82C9B">
        <w:rPr>
          <w:rFonts w:ascii="Arial" w:hAnsi="Arial" w:cs="Arial"/>
          <w:sz w:val="20"/>
          <w:szCs w:val="20"/>
        </w:rPr>
        <w:t>Oświadczenie Wykonawcy /członka konsorcjum</w:t>
      </w:r>
      <w:r w:rsidRPr="00B82C9B">
        <w:rPr>
          <w:sz w:val="22"/>
          <w:szCs w:val="22"/>
        </w:rPr>
        <w:t xml:space="preserve"> </w:t>
      </w:r>
      <w:r w:rsidRPr="00B82C9B">
        <w:rPr>
          <w:rFonts w:ascii="Arial" w:hAnsi="Arial" w:cs="Arial"/>
          <w:sz w:val="20"/>
          <w:szCs w:val="20"/>
        </w:rPr>
        <w:t xml:space="preserve">o posiadaniu statusu </w:t>
      </w:r>
      <w:r w:rsidRPr="00B82C9B">
        <w:rPr>
          <w:rFonts w:ascii="Arial" w:hAnsi="Arial" w:cs="Arial"/>
          <w:bCs/>
          <w:sz w:val="20"/>
          <w:szCs w:val="20"/>
        </w:rPr>
        <w:t>M/Ś/D</w:t>
      </w:r>
      <w:r w:rsidRPr="00B82C9B">
        <w:rPr>
          <w:b/>
          <w:sz w:val="22"/>
          <w:szCs w:val="22"/>
        </w:rPr>
        <w:t xml:space="preserve"> </w:t>
      </w:r>
      <w:r w:rsidRPr="00B82C9B">
        <w:rPr>
          <w:rFonts w:ascii="Arial" w:eastAsia="Calibri" w:hAnsi="Arial" w:cs="Arial"/>
          <w:iCs/>
          <w:sz w:val="20"/>
          <w:szCs w:val="20"/>
          <w:lang w:eastAsia="en-US"/>
        </w:rPr>
        <w:t>przedsiębiorc</w:t>
      </w:r>
      <w:r w:rsidRPr="00B82C9B">
        <w:rPr>
          <w:rFonts w:ascii="Arial" w:hAnsi="Arial" w:cs="Arial"/>
          <w:sz w:val="20"/>
          <w:szCs w:val="20"/>
        </w:rPr>
        <w:t>y, nr NIP</w:t>
      </w:r>
      <w:r>
        <w:rPr>
          <w:rFonts w:ascii="Arial" w:hAnsi="Arial" w:cs="Arial"/>
          <w:sz w:val="20"/>
          <w:szCs w:val="20"/>
        </w:rPr>
        <w:t xml:space="preserve">  </w:t>
      </w:r>
      <w:r w:rsidRPr="00B82C9B">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br/>
        <w:t xml:space="preserve"> </w:t>
      </w:r>
      <w:r w:rsidRPr="00B82C9B">
        <w:rPr>
          <w:rFonts w:ascii="Arial" w:hAnsi="Arial" w:cs="Arial"/>
          <w:sz w:val="20"/>
          <w:szCs w:val="20"/>
        </w:rPr>
        <w:t xml:space="preserve">i adresu właściwego urzędu skarbowego </w:t>
      </w:r>
      <w:r w:rsidRPr="00B82C9B">
        <w:rPr>
          <w:rFonts w:ascii="Arial" w:hAnsi="Arial" w:cs="Arial"/>
          <w:i/>
          <w:iCs/>
          <w:sz w:val="20"/>
          <w:szCs w:val="20"/>
        </w:rPr>
        <w:t>–</w:t>
      </w:r>
      <w:r w:rsidRPr="00B82C9B">
        <w:rPr>
          <w:rFonts w:ascii="Arial" w:hAnsi="Arial" w:cs="Arial"/>
          <w:sz w:val="20"/>
          <w:szCs w:val="20"/>
        </w:rPr>
        <w:t xml:space="preserve"> zgodnie z</w:t>
      </w:r>
      <w:r w:rsidRPr="00B82C9B">
        <w:rPr>
          <w:rFonts w:ascii="Arial" w:hAnsi="Arial" w:cs="Arial"/>
          <w:b/>
          <w:sz w:val="20"/>
          <w:szCs w:val="20"/>
        </w:rPr>
        <w:t xml:space="preserve"> Załącznikiem nr </w:t>
      </w:r>
      <w:r>
        <w:rPr>
          <w:rFonts w:ascii="Arial" w:hAnsi="Arial" w:cs="Arial"/>
          <w:b/>
          <w:sz w:val="20"/>
          <w:szCs w:val="20"/>
        </w:rPr>
        <w:t>3</w:t>
      </w:r>
      <w:r w:rsidRPr="00B82C9B">
        <w:rPr>
          <w:rFonts w:ascii="Arial" w:hAnsi="Arial" w:cs="Arial"/>
          <w:b/>
          <w:sz w:val="20"/>
          <w:szCs w:val="20"/>
        </w:rPr>
        <w:t xml:space="preserve"> </w:t>
      </w:r>
      <w:r w:rsidRPr="00B82C9B">
        <w:rPr>
          <w:rFonts w:ascii="Arial" w:hAnsi="Arial" w:cs="Arial"/>
          <w:sz w:val="20"/>
          <w:szCs w:val="20"/>
        </w:rPr>
        <w:t>do SIWZ.</w:t>
      </w:r>
    </w:p>
    <w:p w14:paraId="4276307F" w14:textId="461749BB" w:rsidR="000D2ED8" w:rsidRDefault="000D2ED8" w:rsidP="00893064">
      <w:pPr>
        <w:ind w:left="426"/>
        <w:contextualSpacing/>
        <w:jc w:val="both"/>
        <w:rPr>
          <w:rFonts w:ascii="Arial" w:hAnsi="Arial" w:cs="Arial"/>
          <w:bCs/>
          <w:iCs/>
          <w:sz w:val="20"/>
          <w:szCs w:val="20"/>
        </w:rPr>
      </w:pPr>
      <w:r w:rsidRPr="00746226">
        <w:rPr>
          <w:rFonts w:ascii="Arial" w:hAnsi="Arial" w:cs="Arial"/>
          <w:bCs/>
          <w:iCs/>
          <w:sz w:val="20"/>
          <w:szCs w:val="20"/>
        </w:rPr>
        <w:t xml:space="preserve"> </w:t>
      </w:r>
      <w:r>
        <w:rPr>
          <w:rFonts w:ascii="Arial" w:hAnsi="Arial" w:cs="Arial"/>
          <w:bCs/>
          <w:iCs/>
          <w:sz w:val="20"/>
          <w:szCs w:val="20"/>
        </w:rPr>
        <w:t xml:space="preserve">  </w:t>
      </w:r>
      <w:r w:rsidRPr="00746226">
        <w:rPr>
          <w:rFonts w:ascii="Arial" w:hAnsi="Arial" w:cs="Arial"/>
          <w:bCs/>
          <w:iCs/>
          <w:sz w:val="20"/>
          <w:szCs w:val="20"/>
        </w:rPr>
        <w:t xml:space="preserve">Uwaga: </w:t>
      </w:r>
      <w:r w:rsidRPr="00984032">
        <w:rPr>
          <w:rFonts w:ascii="Arial" w:hAnsi="Arial" w:cs="Arial"/>
          <w:bCs/>
          <w:iCs/>
          <w:sz w:val="20"/>
          <w:szCs w:val="20"/>
        </w:rPr>
        <w:t xml:space="preserve">w przypadku złożenia oferty wspólnej oświadczenie powinien złożyć każdy Wykonawca </w:t>
      </w:r>
      <w:r>
        <w:rPr>
          <w:rFonts w:ascii="Arial" w:hAnsi="Arial" w:cs="Arial"/>
          <w:bCs/>
          <w:iCs/>
          <w:sz w:val="20"/>
          <w:szCs w:val="20"/>
        </w:rPr>
        <w:t xml:space="preserve">  </w:t>
      </w:r>
      <w:r>
        <w:rPr>
          <w:rFonts w:ascii="Arial" w:hAnsi="Arial" w:cs="Arial"/>
          <w:bCs/>
          <w:iCs/>
          <w:sz w:val="20"/>
          <w:szCs w:val="20"/>
        </w:rPr>
        <w:br/>
        <w:t xml:space="preserve">   </w:t>
      </w:r>
      <w:r w:rsidRPr="00984032">
        <w:rPr>
          <w:rFonts w:ascii="Arial" w:hAnsi="Arial" w:cs="Arial"/>
          <w:bCs/>
          <w:iCs/>
          <w:sz w:val="20"/>
          <w:szCs w:val="20"/>
        </w:rPr>
        <w:t>(członek konsorcjum).</w:t>
      </w:r>
    </w:p>
    <w:p w14:paraId="4B2F5173" w14:textId="77777777" w:rsidR="000D2ED8" w:rsidRPr="00B82C9B" w:rsidRDefault="000D2ED8" w:rsidP="001F5B63">
      <w:pPr>
        <w:numPr>
          <w:ilvl w:val="0"/>
          <w:numId w:val="77"/>
        </w:numPr>
        <w:ind w:left="567" w:hanging="283"/>
        <w:contextualSpacing/>
        <w:jc w:val="both"/>
        <w:rPr>
          <w:rFonts w:ascii="Arial" w:hAnsi="Arial" w:cs="Arial"/>
          <w:bCs/>
          <w:iCs/>
          <w:sz w:val="20"/>
          <w:szCs w:val="20"/>
        </w:rPr>
      </w:pPr>
      <w:r w:rsidRPr="00C410A3">
        <w:rPr>
          <w:rFonts w:ascii="Arial" w:hAnsi="Arial" w:cs="Arial"/>
          <w:sz w:val="20"/>
          <w:szCs w:val="20"/>
        </w:rPr>
        <w:t>Szczegółowej specyfikacji składu paczek wraz ze</w:t>
      </w:r>
      <w:r w:rsidRPr="00C410A3">
        <w:rPr>
          <w:rFonts w:ascii="Arial" w:hAnsi="Arial" w:cs="Arial"/>
          <w:b/>
          <w:sz w:val="20"/>
          <w:szCs w:val="20"/>
        </w:rPr>
        <w:t xml:space="preserve"> </w:t>
      </w:r>
      <w:r w:rsidRPr="00C410A3">
        <w:rPr>
          <w:rFonts w:ascii="Arial" w:hAnsi="Arial" w:cs="Arial"/>
          <w:sz w:val="20"/>
          <w:szCs w:val="20"/>
        </w:rPr>
        <w:t xml:space="preserve">spisem artykułów spożywczych wchodzących </w:t>
      </w:r>
      <w:r w:rsidRPr="00C410A3">
        <w:rPr>
          <w:rFonts w:ascii="Arial" w:hAnsi="Arial" w:cs="Arial"/>
          <w:sz w:val="20"/>
          <w:szCs w:val="20"/>
        </w:rPr>
        <w:br/>
        <w:t xml:space="preserve">w ich skład – zgodnie ze wzorem stanowiącym </w:t>
      </w:r>
      <w:r w:rsidRPr="00C410A3">
        <w:rPr>
          <w:rFonts w:ascii="Arial" w:hAnsi="Arial" w:cs="Arial"/>
          <w:b/>
          <w:sz w:val="20"/>
          <w:szCs w:val="20"/>
        </w:rPr>
        <w:t>Załącznik nr 2a, 2b i 2c do SIWZ.</w:t>
      </w:r>
    </w:p>
    <w:p w14:paraId="71549665" w14:textId="77777777" w:rsidR="000D2ED8" w:rsidRPr="00B82C9B" w:rsidRDefault="000D2ED8" w:rsidP="001F5B63">
      <w:pPr>
        <w:numPr>
          <w:ilvl w:val="0"/>
          <w:numId w:val="77"/>
        </w:numPr>
        <w:ind w:left="567" w:hanging="283"/>
        <w:contextualSpacing/>
        <w:jc w:val="both"/>
        <w:rPr>
          <w:rFonts w:ascii="Arial" w:hAnsi="Arial" w:cs="Arial"/>
          <w:bCs/>
          <w:iCs/>
          <w:sz w:val="20"/>
          <w:szCs w:val="20"/>
        </w:rPr>
      </w:pPr>
      <w:r w:rsidRPr="00B82C9B">
        <w:rPr>
          <w:rFonts w:ascii="Arial" w:hAnsi="Arial" w:cs="Arial"/>
          <w:sz w:val="20"/>
          <w:szCs w:val="20"/>
        </w:rPr>
        <w:t>Paczek wzorcowych zawierających wszystkie produkty wg Szczegółowej specyfikacji składu danej paczki.</w:t>
      </w:r>
    </w:p>
    <w:p w14:paraId="6A223BA9" w14:textId="77777777" w:rsidR="000D2ED8" w:rsidRDefault="000D2ED8" w:rsidP="000D2ED8">
      <w:pPr>
        <w:pStyle w:val="Tekstpodstawowy"/>
        <w:ind w:left="720"/>
        <w:rPr>
          <w:rFonts w:ascii="Arial" w:hAnsi="Arial" w:cs="Arial"/>
          <w:b/>
          <w:i/>
          <w:sz w:val="20"/>
          <w:u w:val="single"/>
        </w:rPr>
      </w:pPr>
    </w:p>
    <w:p w14:paraId="64AE68A4" w14:textId="75055F34" w:rsidR="000D2ED8" w:rsidRDefault="000D2ED8" w:rsidP="000D2ED8">
      <w:pPr>
        <w:pStyle w:val="Tekstpodstawowy"/>
        <w:ind w:left="567"/>
        <w:rPr>
          <w:rFonts w:ascii="Arial" w:hAnsi="Arial" w:cs="Arial"/>
          <w:b/>
          <w:sz w:val="20"/>
        </w:rPr>
      </w:pPr>
      <w:r w:rsidRPr="00A022A6">
        <w:rPr>
          <w:rFonts w:ascii="Arial" w:hAnsi="Arial" w:cs="Arial"/>
          <w:b/>
          <w:i/>
          <w:sz w:val="20"/>
          <w:u w:val="single"/>
        </w:rPr>
        <w:t>Uwaga:</w:t>
      </w:r>
      <w:r w:rsidRPr="00A022A6">
        <w:rPr>
          <w:rFonts w:ascii="Arial" w:hAnsi="Arial" w:cs="Arial"/>
          <w:b/>
          <w:i/>
          <w:sz w:val="20"/>
        </w:rPr>
        <w:t xml:space="preserve"> </w:t>
      </w:r>
      <w:r w:rsidRPr="00A022A6">
        <w:rPr>
          <w:rFonts w:ascii="Arial" w:hAnsi="Arial" w:cs="Arial"/>
          <w:i/>
          <w:sz w:val="20"/>
        </w:rPr>
        <w:t>Wykonawca składający ofertę w postępowaniu, zobowiązany jest do dostarczenia paczek wzorcowych. Niedostarczenie paczek wzorcowych w terminie przewidzianym w SIWZ skutkować będzie odrzuceniem oferty w myśl § 2</w:t>
      </w:r>
      <w:r>
        <w:rPr>
          <w:rFonts w:ascii="Arial" w:hAnsi="Arial" w:cs="Arial"/>
          <w:i/>
          <w:sz w:val="20"/>
        </w:rPr>
        <w:t>9</w:t>
      </w:r>
      <w:r w:rsidRPr="00A022A6">
        <w:rPr>
          <w:rFonts w:ascii="Arial" w:hAnsi="Arial" w:cs="Arial"/>
          <w:i/>
          <w:sz w:val="20"/>
        </w:rPr>
        <w:t xml:space="preserve">, ust. 5, pkt .2) lit </w:t>
      </w:r>
      <w:r>
        <w:rPr>
          <w:rFonts w:ascii="Arial" w:hAnsi="Arial" w:cs="Arial"/>
          <w:i/>
          <w:sz w:val="20"/>
        </w:rPr>
        <w:t>b</w:t>
      </w:r>
      <w:r w:rsidRPr="00A022A6">
        <w:rPr>
          <w:rFonts w:ascii="Arial" w:hAnsi="Arial" w:cs="Arial"/>
          <w:i/>
          <w:sz w:val="20"/>
        </w:rPr>
        <w:t>) Regulaminu</w:t>
      </w:r>
      <w:r w:rsidRPr="00A022A6">
        <w:rPr>
          <w:rFonts w:ascii="Arial" w:hAnsi="Arial" w:cs="Arial"/>
          <w:b/>
          <w:sz w:val="20"/>
        </w:rPr>
        <w:t xml:space="preserve">. </w:t>
      </w:r>
    </w:p>
    <w:bookmarkEnd w:id="6"/>
    <w:p w14:paraId="02F2C230" w14:textId="0FE6A173" w:rsidR="00EE1B60" w:rsidRDefault="00EE1B60" w:rsidP="00182F23">
      <w:pPr>
        <w:spacing w:line="120" w:lineRule="auto"/>
        <w:jc w:val="both"/>
        <w:rPr>
          <w:rFonts w:ascii="Arial" w:eastAsia="EUAlbertina-Regular-Identity-H" w:hAnsi="Arial" w:cs="Arial"/>
          <w:i/>
          <w:sz w:val="20"/>
          <w:szCs w:val="20"/>
        </w:rPr>
      </w:pPr>
    </w:p>
    <w:p w14:paraId="1DCC6091" w14:textId="77777777" w:rsidR="00893064" w:rsidRPr="001C360B" w:rsidRDefault="00893064" w:rsidP="00182F23">
      <w:pPr>
        <w:spacing w:line="120" w:lineRule="auto"/>
        <w:jc w:val="both"/>
        <w:rPr>
          <w:rFonts w:ascii="Arial" w:eastAsia="EUAlbertina-Regular-Identity-H" w:hAnsi="Arial" w:cs="Arial"/>
          <w:i/>
          <w:sz w:val="20"/>
          <w:szCs w:val="20"/>
        </w:rPr>
      </w:pPr>
    </w:p>
    <w:p w14:paraId="318828B2" w14:textId="77777777" w:rsidR="00094051" w:rsidRPr="00094051" w:rsidRDefault="00094051" w:rsidP="0037215C">
      <w:pPr>
        <w:numPr>
          <w:ilvl w:val="0"/>
          <w:numId w:val="3"/>
        </w:numPr>
        <w:tabs>
          <w:tab w:val="left" w:pos="567"/>
        </w:tabs>
        <w:suppressAutoHyphens w:val="0"/>
        <w:spacing w:line="276" w:lineRule="auto"/>
        <w:ind w:left="284" w:hanging="568"/>
        <w:jc w:val="both"/>
        <w:rPr>
          <w:rFonts w:ascii="Arial" w:hAnsi="Arial" w:cs="Arial"/>
          <w:b/>
          <w:sz w:val="20"/>
          <w:szCs w:val="20"/>
        </w:rPr>
      </w:pPr>
      <w:r w:rsidRPr="00094051">
        <w:rPr>
          <w:rFonts w:ascii="Arial" w:hAnsi="Arial" w:cs="Arial"/>
          <w:b/>
          <w:sz w:val="20"/>
          <w:szCs w:val="20"/>
          <w:lang w:eastAsia="pl-PL"/>
        </w:rPr>
        <w:t>Wymagania dodatkowe, gdy kilka podmiotów składa wspólnie ofertę.</w:t>
      </w:r>
    </w:p>
    <w:p w14:paraId="4F8E1266" w14:textId="3963275D" w:rsidR="00094051" w:rsidRDefault="00094051" w:rsidP="001F5B63">
      <w:pPr>
        <w:pStyle w:val="Akapitzlist"/>
        <w:numPr>
          <w:ilvl w:val="0"/>
          <w:numId w:val="53"/>
        </w:numPr>
        <w:ind w:left="284" w:hanging="284"/>
        <w:jc w:val="both"/>
        <w:rPr>
          <w:rFonts w:ascii="Arial" w:hAnsi="Arial" w:cs="Arial"/>
          <w:sz w:val="20"/>
          <w:szCs w:val="20"/>
        </w:rPr>
      </w:pPr>
      <w:r w:rsidRPr="009D3071">
        <w:rPr>
          <w:rFonts w:ascii="Arial" w:hAnsi="Arial" w:cs="Arial"/>
          <w:sz w:val="20"/>
          <w:szCs w:val="20"/>
        </w:rPr>
        <w:t>Wykonawcy mogą wspólnie ubiegać się o udzielenie zamówienia, w tym przypadku ponoszą solidarną odpowiedzialność za wykonanie umowy i wniesienie zabezpieczenia należytego wykonania umowy.</w:t>
      </w:r>
    </w:p>
    <w:p w14:paraId="1864B5D0" w14:textId="7E275F65" w:rsidR="00094051" w:rsidRPr="009D3071" w:rsidRDefault="00094051" w:rsidP="001F5B63">
      <w:pPr>
        <w:pStyle w:val="Akapitzlist"/>
        <w:numPr>
          <w:ilvl w:val="0"/>
          <w:numId w:val="53"/>
        </w:numPr>
        <w:ind w:left="284" w:hanging="284"/>
        <w:jc w:val="both"/>
        <w:rPr>
          <w:rFonts w:ascii="Arial" w:hAnsi="Arial" w:cs="Arial"/>
          <w:sz w:val="20"/>
          <w:szCs w:val="20"/>
        </w:rPr>
      </w:pPr>
      <w:r w:rsidRPr="009D3071">
        <w:rPr>
          <w:rFonts w:ascii="Arial" w:hAnsi="Arial" w:cs="Arial"/>
          <w:sz w:val="20"/>
          <w:szCs w:val="20"/>
        </w:rPr>
        <w:t>W przypadku, o którym mowa w ust. 1 Wykonawcy ustanawiają pełnomocnika</w:t>
      </w:r>
      <w:r w:rsidRPr="009D3071">
        <w:rPr>
          <w:rFonts w:ascii="Arial" w:hAnsi="Arial" w:cs="Arial"/>
          <w:b/>
          <w:sz w:val="20"/>
          <w:szCs w:val="20"/>
        </w:rPr>
        <w:t xml:space="preserve"> </w:t>
      </w:r>
      <w:r w:rsidRPr="009D3071">
        <w:rPr>
          <w:rFonts w:ascii="Arial" w:hAnsi="Arial" w:cs="Arial"/>
          <w:sz w:val="20"/>
          <w:szCs w:val="20"/>
        </w:rPr>
        <w:t xml:space="preserve">do reprezentowania ich </w:t>
      </w:r>
      <w:r w:rsidR="0037215C">
        <w:rPr>
          <w:rFonts w:ascii="Arial" w:hAnsi="Arial" w:cs="Arial"/>
          <w:sz w:val="20"/>
          <w:szCs w:val="20"/>
        </w:rPr>
        <w:t xml:space="preserve">                </w:t>
      </w:r>
      <w:r w:rsidRPr="009D3071">
        <w:rPr>
          <w:rFonts w:ascii="Arial" w:hAnsi="Arial" w:cs="Arial"/>
          <w:sz w:val="20"/>
          <w:szCs w:val="20"/>
        </w:rPr>
        <w:t xml:space="preserve">w postępowaniu o udzielenie zamówienia albo reprezentowania w postępowaniu i zawarcia umowy </w:t>
      </w:r>
      <w:r w:rsidR="00BE7547">
        <w:rPr>
          <w:rFonts w:ascii="Arial" w:hAnsi="Arial" w:cs="Arial"/>
          <w:sz w:val="20"/>
          <w:szCs w:val="20"/>
        </w:rPr>
        <w:t xml:space="preserve">                 </w:t>
      </w:r>
      <w:r w:rsidRPr="009D3071">
        <w:rPr>
          <w:rFonts w:ascii="Arial" w:hAnsi="Arial" w:cs="Arial"/>
          <w:sz w:val="20"/>
          <w:szCs w:val="20"/>
        </w:rPr>
        <w:t>w sprawie zamówienia.</w:t>
      </w:r>
      <w:r w:rsidR="0037215C">
        <w:rPr>
          <w:rFonts w:ascii="Arial" w:hAnsi="Arial" w:cs="Arial"/>
          <w:sz w:val="20"/>
          <w:szCs w:val="20"/>
        </w:rPr>
        <w:t xml:space="preserve"> </w:t>
      </w:r>
      <w:r w:rsidRPr="009D3071">
        <w:rPr>
          <w:rFonts w:ascii="Arial" w:hAnsi="Arial" w:cs="Arial"/>
          <w:sz w:val="20"/>
          <w:szCs w:val="20"/>
        </w:rPr>
        <w:t>Wszelką korespondencję związaną z prowadzonym postępowaniem Zamawiający będzie prowadził wyłącznie z ustanowionym pełnomocnikiem</w:t>
      </w:r>
      <w:r w:rsidR="009D3071" w:rsidRPr="009D3071">
        <w:rPr>
          <w:rFonts w:ascii="Arial" w:hAnsi="Arial" w:cs="Arial"/>
          <w:sz w:val="20"/>
          <w:szCs w:val="20"/>
        </w:rPr>
        <w:t xml:space="preserve"> </w:t>
      </w:r>
      <w:r w:rsidR="009D3071" w:rsidRPr="009D3071">
        <w:rPr>
          <w:rFonts w:ascii="Arial" w:hAnsi="Arial" w:cs="Arial"/>
          <w:b/>
          <w:sz w:val="20"/>
          <w:szCs w:val="20"/>
        </w:rPr>
        <w:t>ze skutkiem</w:t>
      </w:r>
      <w:r w:rsidR="00E175A3">
        <w:rPr>
          <w:rFonts w:ascii="Arial" w:hAnsi="Arial" w:cs="Arial"/>
          <w:b/>
          <w:sz w:val="20"/>
          <w:szCs w:val="20"/>
        </w:rPr>
        <w:t xml:space="preserve"> </w:t>
      </w:r>
      <w:r w:rsidR="009D3071" w:rsidRPr="009D3071">
        <w:rPr>
          <w:rFonts w:ascii="Arial" w:hAnsi="Arial" w:cs="Arial"/>
          <w:b/>
          <w:sz w:val="20"/>
          <w:szCs w:val="20"/>
        </w:rPr>
        <w:t>dla wszystkich wspólnie ubiegających się o zamówienie.</w:t>
      </w:r>
    </w:p>
    <w:p w14:paraId="62DE7F7E" w14:textId="4177FE5A" w:rsidR="00954D50" w:rsidRPr="00C224FE" w:rsidRDefault="009D3071" w:rsidP="001F5B63">
      <w:pPr>
        <w:pStyle w:val="Akapitzlist"/>
        <w:numPr>
          <w:ilvl w:val="0"/>
          <w:numId w:val="53"/>
        </w:numPr>
        <w:ind w:left="284" w:hanging="284"/>
        <w:jc w:val="both"/>
        <w:rPr>
          <w:rFonts w:ascii="Arial" w:hAnsi="Arial" w:cs="Arial"/>
          <w:sz w:val="20"/>
          <w:szCs w:val="20"/>
        </w:rPr>
      </w:pPr>
      <w:r>
        <w:rPr>
          <w:rFonts w:ascii="Arial" w:hAnsi="Arial" w:cs="Arial"/>
          <w:sz w:val="20"/>
          <w:szCs w:val="20"/>
        </w:rPr>
        <w:t>O</w:t>
      </w:r>
      <w:r w:rsidR="00094051" w:rsidRPr="009D3071">
        <w:rPr>
          <w:rFonts w:ascii="Arial" w:hAnsi="Arial" w:cs="Arial"/>
          <w:sz w:val="20"/>
          <w:szCs w:val="20"/>
        </w:rPr>
        <w:t>ferta oraz wszystkie załączniki muszą być podpisane przez pełnomocnika ustanowionego przez tych Wykonawców lub osoby reprezentujące poszczególnych Wykonawców składających ofertę wspólną.</w:t>
      </w:r>
    </w:p>
    <w:p w14:paraId="74C90F0E" w14:textId="4F918096" w:rsidR="009D3071" w:rsidRPr="009D3071" w:rsidRDefault="009D3071" w:rsidP="001F5B63">
      <w:pPr>
        <w:pStyle w:val="Akapitzlist"/>
        <w:numPr>
          <w:ilvl w:val="0"/>
          <w:numId w:val="53"/>
        </w:numPr>
        <w:spacing w:line="276" w:lineRule="auto"/>
        <w:ind w:left="284" w:hanging="284"/>
        <w:jc w:val="both"/>
        <w:rPr>
          <w:rFonts w:ascii="Arial" w:hAnsi="Arial" w:cs="Arial"/>
          <w:sz w:val="20"/>
          <w:szCs w:val="20"/>
        </w:rPr>
      </w:pPr>
      <w:r w:rsidRPr="009D3071">
        <w:rPr>
          <w:rFonts w:ascii="Arial" w:hAnsi="Arial" w:cs="Arial"/>
          <w:b/>
          <w:bCs/>
          <w:sz w:val="20"/>
          <w:szCs w:val="20"/>
          <w:u w:val="single"/>
        </w:rPr>
        <w:t xml:space="preserve">W przypadku, kiedy kilku Wykonawców składa ofertę wspólnie, do oferty należy załączyć: </w:t>
      </w:r>
    </w:p>
    <w:p w14:paraId="60537270" w14:textId="77777777" w:rsidR="009D3071" w:rsidRPr="009D3071" w:rsidRDefault="009D3071" w:rsidP="001F5B63">
      <w:pPr>
        <w:numPr>
          <w:ilvl w:val="3"/>
          <w:numId w:val="50"/>
        </w:numPr>
        <w:tabs>
          <w:tab w:val="clear" w:pos="1060"/>
        </w:tabs>
        <w:ind w:left="426" w:hanging="284"/>
        <w:jc w:val="both"/>
        <w:rPr>
          <w:rFonts w:ascii="Arial" w:hAnsi="Arial" w:cs="Arial"/>
          <w:sz w:val="20"/>
          <w:szCs w:val="20"/>
        </w:rPr>
      </w:pPr>
      <w:r w:rsidRPr="009D3071">
        <w:rPr>
          <w:rFonts w:ascii="Arial" w:hAnsi="Arial" w:cs="Arial"/>
          <w:b/>
          <w:sz w:val="20"/>
          <w:szCs w:val="20"/>
        </w:rPr>
        <w:t>na dzień składania poprzez EFO:</w:t>
      </w:r>
    </w:p>
    <w:p w14:paraId="596745A4" w14:textId="3B9C971B" w:rsidR="00C224FE" w:rsidRPr="00A075AC" w:rsidRDefault="009D3071" w:rsidP="001F5B63">
      <w:pPr>
        <w:numPr>
          <w:ilvl w:val="2"/>
          <w:numId w:val="54"/>
        </w:numPr>
        <w:tabs>
          <w:tab w:val="clear" w:pos="1780"/>
        </w:tabs>
        <w:ind w:left="567" w:hanging="283"/>
        <w:jc w:val="both"/>
        <w:rPr>
          <w:rFonts w:ascii="Arial" w:hAnsi="Arial" w:cs="Arial"/>
          <w:sz w:val="20"/>
          <w:szCs w:val="20"/>
        </w:rPr>
      </w:pPr>
      <w:r w:rsidRPr="009D3071">
        <w:rPr>
          <w:rFonts w:ascii="Arial" w:hAnsi="Arial" w:cs="Arial"/>
          <w:sz w:val="20"/>
          <w:szCs w:val="20"/>
        </w:rPr>
        <w:t>pełnomocnictwo, podpisane przez upoważnionych przedstawicieli wszystkich pozostałych</w:t>
      </w:r>
      <w:r w:rsidR="0037215C">
        <w:rPr>
          <w:rFonts w:ascii="Arial" w:hAnsi="Arial" w:cs="Arial"/>
          <w:sz w:val="20"/>
          <w:szCs w:val="20"/>
        </w:rPr>
        <w:t xml:space="preserve"> </w:t>
      </w:r>
      <w:r w:rsidRPr="009D3071">
        <w:rPr>
          <w:rFonts w:ascii="Arial" w:hAnsi="Arial" w:cs="Arial"/>
          <w:sz w:val="20"/>
          <w:szCs w:val="20"/>
        </w:rPr>
        <w:t>Wykonawców</w:t>
      </w:r>
      <w:r w:rsidR="00E7076B">
        <w:rPr>
          <w:rFonts w:ascii="Arial" w:hAnsi="Arial" w:cs="Arial"/>
          <w:sz w:val="20"/>
          <w:szCs w:val="20"/>
        </w:rPr>
        <w:t xml:space="preserve"> </w:t>
      </w:r>
      <w:r w:rsidR="00E7076B" w:rsidRPr="00E7076B">
        <w:rPr>
          <w:rFonts w:ascii="Arial" w:hAnsi="Arial" w:cs="Arial"/>
          <w:sz w:val="20"/>
          <w:szCs w:val="20"/>
        </w:rPr>
        <w:t xml:space="preserve">- (pełnomocnictwo w formie elektronicznej, z której wynikałoby umocowanie </w:t>
      </w:r>
      <w:r w:rsidR="00E7076B">
        <w:rPr>
          <w:rFonts w:ascii="Arial" w:hAnsi="Arial" w:cs="Arial"/>
          <w:sz w:val="20"/>
          <w:szCs w:val="20"/>
        </w:rPr>
        <w:t xml:space="preserve"> </w:t>
      </w:r>
      <w:r w:rsidR="00E7076B" w:rsidRPr="00E7076B">
        <w:rPr>
          <w:rFonts w:ascii="Arial" w:hAnsi="Arial" w:cs="Arial"/>
          <w:i/>
          <w:iCs/>
          <w:sz w:val="20"/>
          <w:szCs w:val="20"/>
          <w:u w:val="single"/>
        </w:rPr>
        <w:t>na dzień złożenia oferty</w:t>
      </w:r>
      <w:r w:rsidR="00E7076B" w:rsidRPr="00E7076B">
        <w:rPr>
          <w:rFonts w:ascii="Arial" w:hAnsi="Arial" w:cs="Arial"/>
          <w:sz w:val="20"/>
          <w:szCs w:val="20"/>
          <w:u w:val="single"/>
        </w:rPr>
        <w:t>)</w:t>
      </w:r>
      <w:r w:rsidR="00E7076B">
        <w:rPr>
          <w:rFonts w:ascii="Arial" w:hAnsi="Arial" w:cs="Arial"/>
          <w:sz w:val="20"/>
          <w:szCs w:val="20"/>
        </w:rPr>
        <w:t>,</w:t>
      </w:r>
    </w:p>
    <w:p w14:paraId="26576071" w14:textId="00F94AC4" w:rsidR="009D3071" w:rsidRDefault="009D3071" w:rsidP="001F5B63">
      <w:pPr>
        <w:numPr>
          <w:ilvl w:val="2"/>
          <w:numId w:val="54"/>
        </w:numPr>
        <w:tabs>
          <w:tab w:val="clear" w:pos="1780"/>
        </w:tabs>
        <w:ind w:left="567" w:hanging="283"/>
        <w:jc w:val="both"/>
        <w:rPr>
          <w:rFonts w:ascii="Arial" w:hAnsi="Arial" w:cs="Arial"/>
          <w:sz w:val="20"/>
          <w:szCs w:val="20"/>
        </w:rPr>
      </w:pPr>
      <w:r w:rsidRPr="009D3071">
        <w:rPr>
          <w:rFonts w:ascii="Arial" w:hAnsi="Arial" w:cs="Arial"/>
          <w:sz w:val="20"/>
          <w:szCs w:val="20"/>
        </w:rPr>
        <w:t xml:space="preserve">wystawiony indywidualnie dla każdego z Wykonawców aktualny odpis z właściwego rejestru, jeżeli odrębne przepisy wymagają wpisu do rejestru, wystawiony nie wcześniej niż </w:t>
      </w:r>
      <w:r w:rsidRPr="009D3071">
        <w:rPr>
          <w:rFonts w:ascii="Arial" w:hAnsi="Arial" w:cs="Arial"/>
          <w:b/>
          <w:bCs/>
          <w:sz w:val="20"/>
          <w:szCs w:val="20"/>
        </w:rPr>
        <w:t>6 miesięcy</w:t>
      </w:r>
      <w:r w:rsidRPr="009D3071">
        <w:rPr>
          <w:rFonts w:ascii="Arial" w:hAnsi="Arial" w:cs="Arial"/>
          <w:sz w:val="20"/>
          <w:szCs w:val="20"/>
        </w:rPr>
        <w:t xml:space="preserve"> przed upływem terminu składania ofert, a dla Wykonawców, którzy prowadzą działalność na podstawie innych dokumentów - ten dokument;</w:t>
      </w:r>
    </w:p>
    <w:p w14:paraId="7ED33F29" w14:textId="2BE0DF0F" w:rsidR="00D90E93" w:rsidRPr="00D90E93" w:rsidRDefault="004B1A48" w:rsidP="001F5B63">
      <w:pPr>
        <w:numPr>
          <w:ilvl w:val="2"/>
          <w:numId w:val="54"/>
        </w:numPr>
        <w:tabs>
          <w:tab w:val="clear" w:pos="1780"/>
        </w:tabs>
        <w:spacing w:after="100"/>
        <w:ind w:left="567" w:hanging="283"/>
        <w:jc w:val="both"/>
        <w:rPr>
          <w:rFonts w:ascii="Arial" w:hAnsi="Arial" w:cs="Arial"/>
          <w:sz w:val="20"/>
          <w:szCs w:val="20"/>
        </w:rPr>
      </w:pPr>
      <w:bookmarkStart w:id="11" w:name="_Hlk104295326"/>
      <w:r w:rsidRPr="00D90E93">
        <w:rPr>
          <w:rFonts w:ascii="Arial" w:hAnsi="Arial" w:cs="Arial"/>
          <w:b/>
          <w:iCs/>
          <w:sz w:val="20"/>
          <w:szCs w:val="20"/>
        </w:rPr>
        <w:t xml:space="preserve">Oświadczenie </w:t>
      </w:r>
      <w:r w:rsidR="00D90E93" w:rsidRPr="00D90E93">
        <w:rPr>
          <w:rFonts w:ascii="Arial" w:hAnsi="Arial" w:cs="Arial"/>
          <w:sz w:val="20"/>
          <w:szCs w:val="20"/>
        </w:rPr>
        <w:t xml:space="preserve">o szczególnych rozwiązaniach w zakresie przeciwdziałania wspieraniu agresji na Ukrainę stanowiącego </w:t>
      </w:r>
      <w:r w:rsidR="00D90E93" w:rsidRPr="00D90E93">
        <w:rPr>
          <w:rFonts w:ascii="Arial" w:hAnsi="Arial" w:cs="Arial"/>
          <w:b/>
          <w:bCs/>
          <w:sz w:val="20"/>
          <w:szCs w:val="20"/>
        </w:rPr>
        <w:t xml:space="preserve">Załącznik nr </w:t>
      </w:r>
      <w:r w:rsidR="001D2DCD">
        <w:rPr>
          <w:rFonts w:ascii="Arial" w:hAnsi="Arial" w:cs="Arial"/>
          <w:b/>
          <w:bCs/>
          <w:sz w:val="20"/>
          <w:szCs w:val="20"/>
        </w:rPr>
        <w:t>5</w:t>
      </w:r>
      <w:r w:rsidR="00D90E93" w:rsidRPr="00D90E93">
        <w:rPr>
          <w:rFonts w:ascii="Arial" w:hAnsi="Arial" w:cs="Arial"/>
          <w:b/>
          <w:bCs/>
          <w:sz w:val="20"/>
          <w:szCs w:val="20"/>
        </w:rPr>
        <w:t xml:space="preserve"> do SIWZ</w:t>
      </w:r>
      <w:r w:rsidR="00D90E93" w:rsidRPr="00D90E93">
        <w:rPr>
          <w:rFonts w:ascii="Arial" w:hAnsi="Arial" w:cs="Arial"/>
          <w:sz w:val="20"/>
          <w:szCs w:val="20"/>
        </w:rPr>
        <w:t>;</w:t>
      </w:r>
    </w:p>
    <w:bookmarkEnd w:id="11"/>
    <w:p w14:paraId="011B8707" w14:textId="77777777" w:rsidR="009D3071" w:rsidRPr="009D3071" w:rsidRDefault="009D3071" w:rsidP="001F5B63">
      <w:pPr>
        <w:numPr>
          <w:ilvl w:val="3"/>
          <w:numId w:val="50"/>
        </w:numPr>
        <w:tabs>
          <w:tab w:val="clear" w:pos="1060"/>
        </w:tabs>
        <w:spacing w:line="276" w:lineRule="auto"/>
        <w:ind w:left="426" w:hanging="284"/>
        <w:jc w:val="both"/>
        <w:rPr>
          <w:rFonts w:ascii="Arial" w:hAnsi="Arial" w:cs="Arial"/>
          <w:b/>
          <w:sz w:val="20"/>
          <w:szCs w:val="20"/>
        </w:rPr>
      </w:pPr>
      <w:r w:rsidRPr="009D3071">
        <w:rPr>
          <w:rFonts w:ascii="Arial" w:hAnsi="Arial" w:cs="Arial"/>
          <w:b/>
          <w:sz w:val="20"/>
          <w:szCs w:val="20"/>
        </w:rPr>
        <w:lastRenderedPageBreak/>
        <w:t>na wezwanie Komisji Przetargowej :</w:t>
      </w:r>
    </w:p>
    <w:p w14:paraId="1817BEF5" w14:textId="77777777" w:rsidR="009D3071" w:rsidRPr="009D3071" w:rsidRDefault="009D3071" w:rsidP="001F5B63">
      <w:pPr>
        <w:numPr>
          <w:ilvl w:val="0"/>
          <w:numId w:val="55"/>
        </w:numPr>
        <w:ind w:left="567" w:hanging="283"/>
        <w:jc w:val="both"/>
        <w:rPr>
          <w:rFonts w:ascii="Arial" w:hAnsi="Arial" w:cs="Arial"/>
          <w:sz w:val="20"/>
          <w:szCs w:val="20"/>
        </w:rPr>
      </w:pPr>
      <w:r w:rsidRPr="009D3071">
        <w:rPr>
          <w:rFonts w:ascii="Arial" w:hAnsi="Arial" w:cs="Arial"/>
          <w:sz w:val="20"/>
          <w:szCs w:val="20"/>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p>
    <w:p w14:paraId="6205854F" w14:textId="06B871D8" w:rsidR="009D3071" w:rsidRDefault="009D3071" w:rsidP="001F5B63">
      <w:pPr>
        <w:numPr>
          <w:ilvl w:val="0"/>
          <w:numId w:val="55"/>
        </w:numPr>
        <w:ind w:left="567" w:hanging="283"/>
        <w:jc w:val="both"/>
        <w:rPr>
          <w:rFonts w:ascii="Arial" w:hAnsi="Arial" w:cs="Arial"/>
          <w:sz w:val="20"/>
          <w:szCs w:val="20"/>
        </w:rPr>
      </w:pPr>
      <w:r w:rsidRPr="009D3071">
        <w:rPr>
          <w:rFonts w:ascii="Arial" w:hAnsi="Arial" w:cs="Arial"/>
          <w:sz w:val="20"/>
          <w:szCs w:val="20"/>
        </w:rPr>
        <w:t xml:space="preserve">oświadczenie o solidarnej odpowiedzialności za wykonanie przedmiotu Zamówienia stanowiącego </w:t>
      </w:r>
      <w:r w:rsidRPr="009D3071">
        <w:rPr>
          <w:rFonts w:ascii="Arial" w:hAnsi="Arial" w:cs="Arial"/>
          <w:b/>
          <w:sz w:val="20"/>
          <w:szCs w:val="20"/>
        </w:rPr>
        <w:t xml:space="preserve">Załącznik Nr </w:t>
      </w:r>
      <w:r w:rsidR="001D2DCD">
        <w:rPr>
          <w:rFonts w:ascii="Arial" w:hAnsi="Arial" w:cs="Arial"/>
          <w:b/>
          <w:sz w:val="20"/>
          <w:szCs w:val="20"/>
        </w:rPr>
        <w:t>4</w:t>
      </w:r>
      <w:r w:rsidRPr="009D3071">
        <w:rPr>
          <w:rFonts w:ascii="Arial" w:hAnsi="Arial" w:cs="Arial"/>
          <w:b/>
          <w:sz w:val="20"/>
          <w:szCs w:val="20"/>
        </w:rPr>
        <w:t xml:space="preserve"> do</w:t>
      </w:r>
      <w:r w:rsidRPr="009D3071">
        <w:rPr>
          <w:rFonts w:ascii="Arial" w:hAnsi="Arial" w:cs="Arial"/>
          <w:b/>
          <w:i/>
          <w:sz w:val="20"/>
          <w:szCs w:val="20"/>
        </w:rPr>
        <w:t xml:space="preserve"> </w:t>
      </w:r>
      <w:r w:rsidRPr="009D3071">
        <w:rPr>
          <w:rFonts w:ascii="Arial" w:hAnsi="Arial" w:cs="Arial"/>
          <w:b/>
          <w:sz w:val="20"/>
          <w:szCs w:val="20"/>
        </w:rPr>
        <w:t>SIWZ</w:t>
      </w:r>
      <w:r w:rsidRPr="009D3071">
        <w:rPr>
          <w:rFonts w:ascii="Arial" w:hAnsi="Arial" w:cs="Arial"/>
          <w:sz w:val="20"/>
          <w:szCs w:val="20"/>
        </w:rPr>
        <w:t>,</w:t>
      </w:r>
    </w:p>
    <w:p w14:paraId="3F8D54EA" w14:textId="40CEF721" w:rsidR="009D3071" w:rsidRPr="00E658C9" w:rsidRDefault="00E658C9" w:rsidP="001F5B63">
      <w:pPr>
        <w:numPr>
          <w:ilvl w:val="0"/>
          <w:numId w:val="55"/>
        </w:numPr>
        <w:spacing w:line="360" w:lineRule="auto"/>
        <w:ind w:left="567" w:hanging="283"/>
        <w:jc w:val="both"/>
        <w:rPr>
          <w:rFonts w:ascii="Arial" w:hAnsi="Arial" w:cs="Arial"/>
          <w:sz w:val="20"/>
          <w:szCs w:val="20"/>
        </w:rPr>
      </w:pPr>
      <w:r w:rsidRPr="00E658C9">
        <w:rPr>
          <w:rFonts w:ascii="Arial" w:hAnsi="Arial" w:cs="Arial"/>
          <w:sz w:val="20"/>
          <w:szCs w:val="20"/>
          <w:lang w:eastAsia="pl-PL"/>
        </w:rPr>
        <w:t>umowę regulującą współpracę tych Wykonawców tzn. umowę konsorcjum.</w:t>
      </w:r>
    </w:p>
    <w:p w14:paraId="3743C663" w14:textId="3B6A5F07" w:rsidR="00535A2E" w:rsidRPr="001C360B" w:rsidRDefault="00094051" w:rsidP="001F5B63">
      <w:pPr>
        <w:pStyle w:val="Akapitzlist"/>
        <w:numPr>
          <w:ilvl w:val="0"/>
          <w:numId w:val="53"/>
        </w:numPr>
        <w:spacing w:after="120"/>
        <w:ind w:left="284" w:hanging="284"/>
        <w:jc w:val="both"/>
        <w:rPr>
          <w:rFonts w:ascii="Arial" w:hAnsi="Arial" w:cs="Arial"/>
          <w:sz w:val="20"/>
          <w:szCs w:val="20"/>
        </w:rPr>
      </w:pPr>
      <w:r w:rsidRPr="00E658C9">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w:t>
      </w:r>
      <w:r w:rsidR="00802306" w:rsidRPr="00E658C9">
        <w:rPr>
          <w:rFonts w:ascii="Arial" w:hAnsi="Arial" w:cs="Arial"/>
          <w:sz w:val="20"/>
          <w:szCs w:val="20"/>
        </w:rPr>
        <w:t xml:space="preserve"> </w:t>
      </w:r>
      <w:r w:rsidR="00E81FAC" w:rsidRPr="00E658C9">
        <w:rPr>
          <w:rFonts w:ascii="Arial" w:hAnsi="Arial" w:cs="Arial"/>
          <w:sz w:val="20"/>
          <w:szCs w:val="20"/>
        </w:rPr>
        <w:t>(</w:t>
      </w:r>
      <w:r w:rsidRPr="00E658C9">
        <w:rPr>
          <w:rFonts w:ascii="Arial" w:hAnsi="Arial" w:cs="Arial"/>
          <w:sz w:val="20"/>
          <w:szCs w:val="20"/>
        </w:rPr>
        <w:t>jeśli są wymagane). Jeżeli jeden z Wykonawców spełnia określone przez Zamawiającego warunki można przedłożyć tylko dokumenty jego dotyczące.</w:t>
      </w:r>
    </w:p>
    <w:p w14:paraId="61088A62" w14:textId="4E3259EA" w:rsidR="00094051" w:rsidRPr="00010BFB" w:rsidRDefault="003B0FEB" w:rsidP="001F5B63">
      <w:pPr>
        <w:pStyle w:val="Akapitzlist"/>
        <w:numPr>
          <w:ilvl w:val="0"/>
          <w:numId w:val="53"/>
        </w:numPr>
        <w:ind w:left="284" w:hanging="284"/>
        <w:jc w:val="both"/>
        <w:rPr>
          <w:rFonts w:ascii="Arial" w:hAnsi="Arial" w:cs="Arial"/>
          <w:bCs/>
          <w:sz w:val="20"/>
          <w:szCs w:val="20"/>
        </w:rPr>
      </w:pPr>
      <w:bookmarkStart w:id="12" w:name="_Hlk104295476"/>
      <w:r w:rsidRPr="00010BFB">
        <w:rPr>
          <w:rFonts w:ascii="Arial" w:hAnsi="Arial" w:cs="Arial"/>
          <w:bCs/>
          <w:sz w:val="20"/>
          <w:szCs w:val="20"/>
        </w:rPr>
        <w:t>W przypadku wnoszenia wadium w formie gwarancji lub poręczeń przez Wykonawców wspólnie ubiegających się o zamówienie z treści gwarancji musi wynikać, że odnosi się ona zarówno do zleceniodawcy gwarancji, jak również do wszystkich pozostałych Wykonawców wspólnie ubiegających się o udzielenie zamówienia.</w:t>
      </w:r>
    </w:p>
    <w:bookmarkEnd w:id="12"/>
    <w:p w14:paraId="7CB036C7" w14:textId="77777777" w:rsidR="004B1A48" w:rsidRPr="004B1A48" w:rsidRDefault="004B1A48" w:rsidP="004B1A48">
      <w:pPr>
        <w:jc w:val="both"/>
        <w:rPr>
          <w:rFonts w:ascii="Arial" w:hAnsi="Arial" w:cs="Arial"/>
          <w:sz w:val="20"/>
          <w:szCs w:val="20"/>
        </w:rPr>
      </w:pPr>
    </w:p>
    <w:p w14:paraId="1FB1C538" w14:textId="77777777" w:rsidR="00094051" w:rsidRPr="00820BEA" w:rsidRDefault="00094051" w:rsidP="0037215C">
      <w:pPr>
        <w:numPr>
          <w:ilvl w:val="0"/>
          <w:numId w:val="3"/>
        </w:numPr>
        <w:suppressAutoHyphens w:val="0"/>
        <w:spacing w:line="276" w:lineRule="auto"/>
        <w:ind w:left="284" w:hanging="568"/>
        <w:jc w:val="both"/>
        <w:rPr>
          <w:rFonts w:ascii="Arial" w:hAnsi="Arial" w:cs="Arial"/>
          <w:b/>
          <w:sz w:val="20"/>
          <w:szCs w:val="20"/>
        </w:rPr>
      </w:pPr>
      <w:r w:rsidRPr="00820BEA">
        <w:rPr>
          <w:rFonts w:ascii="Arial" w:hAnsi="Arial" w:cs="Arial"/>
          <w:b/>
          <w:sz w:val="20"/>
          <w:szCs w:val="20"/>
        </w:rPr>
        <w:t>Opis sposobu przygotowania oferty.</w:t>
      </w:r>
    </w:p>
    <w:p w14:paraId="752C1976" w14:textId="5431566D" w:rsidR="00756051" w:rsidRPr="00756051" w:rsidRDefault="00756051" w:rsidP="0037215C">
      <w:pPr>
        <w:numPr>
          <w:ilvl w:val="0"/>
          <w:numId w:val="4"/>
        </w:numPr>
        <w:tabs>
          <w:tab w:val="clear" w:pos="1060"/>
        </w:tabs>
        <w:suppressAutoHyphens w:val="0"/>
        <w:spacing w:line="276" w:lineRule="auto"/>
        <w:ind w:left="284" w:hanging="284"/>
        <w:jc w:val="both"/>
        <w:rPr>
          <w:rFonts w:ascii="Arial" w:hAnsi="Arial" w:cs="Arial"/>
          <w:sz w:val="20"/>
        </w:rPr>
      </w:pPr>
      <w:r w:rsidRPr="00756051">
        <w:rPr>
          <w:rFonts w:ascii="Arial" w:hAnsi="Arial" w:cs="Arial"/>
          <w:sz w:val="20"/>
          <w:szCs w:val="20"/>
        </w:rPr>
        <w:t>Oferta składa się z:</w:t>
      </w:r>
    </w:p>
    <w:p w14:paraId="489FA5E8" w14:textId="77777777" w:rsidR="00756051" w:rsidRPr="00756051" w:rsidRDefault="00756051" w:rsidP="001F5B63">
      <w:pPr>
        <w:numPr>
          <w:ilvl w:val="1"/>
          <w:numId w:val="51"/>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Elektronicznego Formularza Ofertowego,</w:t>
      </w:r>
    </w:p>
    <w:p w14:paraId="2FAC9E08" w14:textId="537B5EF5" w:rsidR="00756051" w:rsidRPr="00756051" w:rsidRDefault="00756051" w:rsidP="001F5B63">
      <w:pPr>
        <w:numPr>
          <w:ilvl w:val="1"/>
          <w:numId w:val="51"/>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 xml:space="preserve">oświadczeń i dokumentów o których mowa w </w:t>
      </w:r>
      <w:r w:rsidRPr="00A76E6E">
        <w:rPr>
          <w:rFonts w:ascii="Arial" w:hAnsi="Arial" w:cs="Arial"/>
          <w:b/>
          <w:bCs/>
          <w:sz w:val="20"/>
          <w:szCs w:val="20"/>
        </w:rPr>
        <w:t xml:space="preserve">części </w:t>
      </w:r>
      <w:r w:rsidR="00535A2E" w:rsidRPr="00A76E6E">
        <w:rPr>
          <w:rFonts w:ascii="Arial" w:hAnsi="Arial" w:cs="Arial"/>
          <w:b/>
          <w:bCs/>
          <w:sz w:val="20"/>
          <w:szCs w:val="20"/>
        </w:rPr>
        <w:t>VI</w:t>
      </w:r>
      <w:r w:rsidRPr="00A76E6E">
        <w:rPr>
          <w:rFonts w:ascii="Arial" w:hAnsi="Arial" w:cs="Arial"/>
          <w:b/>
          <w:bCs/>
          <w:sz w:val="20"/>
          <w:szCs w:val="20"/>
        </w:rPr>
        <w:t>–</w:t>
      </w:r>
      <w:r w:rsidR="00535A2E" w:rsidRPr="00A76E6E">
        <w:rPr>
          <w:rFonts w:ascii="Arial" w:hAnsi="Arial" w:cs="Arial"/>
          <w:b/>
          <w:bCs/>
          <w:sz w:val="20"/>
          <w:szCs w:val="20"/>
        </w:rPr>
        <w:t>V</w:t>
      </w:r>
      <w:r w:rsidRPr="00A76E6E">
        <w:rPr>
          <w:rFonts w:ascii="Arial" w:hAnsi="Arial" w:cs="Arial"/>
          <w:b/>
          <w:bCs/>
          <w:sz w:val="20"/>
          <w:szCs w:val="20"/>
        </w:rPr>
        <w:t>II</w:t>
      </w:r>
      <w:r w:rsidR="00271812">
        <w:rPr>
          <w:rFonts w:ascii="Arial" w:hAnsi="Arial" w:cs="Arial"/>
          <w:b/>
          <w:bCs/>
          <w:sz w:val="20"/>
          <w:szCs w:val="20"/>
        </w:rPr>
        <w:t xml:space="preserve"> </w:t>
      </w:r>
      <w:r w:rsidRPr="00A76E6E">
        <w:rPr>
          <w:rFonts w:ascii="Arial" w:hAnsi="Arial" w:cs="Arial"/>
          <w:b/>
          <w:bCs/>
          <w:sz w:val="20"/>
          <w:szCs w:val="20"/>
        </w:rPr>
        <w:t xml:space="preserve">SIWZ </w:t>
      </w:r>
      <w:r w:rsidRPr="00756051">
        <w:rPr>
          <w:rFonts w:ascii="Arial" w:hAnsi="Arial" w:cs="Arial"/>
          <w:sz w:val="20"/>
          <w:szCs w:val="20"/>
        </w:rPr>
        <w:t xml:space="preserve">– składanych w terminach opisanych w pkt </w:t>
      </w:r>
      <w:r w:rsidR="006F1BA0">
        <w:rPr>
          <w:rFonts w:ascii="Arial" w:hAnsi="Arial" w:cs="Arial"/>
          <w:sz w:val="20"/>
          <w:szCs w:val="20"/>
        </w:rPr>
        <w:t>VI</w:t>
      </w:r>
      <w:r w:rsidRPr="00756051">
        <w:rPr>
          <w:rFonts w:ascii="Arial" w:hAnsi="Arial" w:cs="Arial"/>
          <w:sz w:val="20"/>
          <w:szCs w:val="20"/>
        </w:rPr>
        <w:t>-</w:t>
      </w:r>
      <w:r w:rsidR="006F1BA0">
        <w:rPr>
          <w:rFonts w:ascii="Arial" w:hAnsi="Arial" w:cs="Arial"/>
          <w:sz w:val="20"/>
          <w:szCs w:val="20"/>
        </w:rPr>
        <w:t>V</w:t>
      </w:r>
      <w:r w:rsidR="007C4EB9">
        <w:rPr>
          <w:rFonts w:ascii="Arial" w:hAnsi="Arial" w:cs="Arial"/>
          <w:sz w:val="20"/>
          <w:szCs w:val="20"/>
        </w:rPr>
        <w:t>I</w:t>
      </w:r>
      <w:r w:rsidR="006F1BA0">
        <w:rPr>
          <w:rFonts w:ascii="Arial" w:hAnsi="Arial" w:cs="Arial"/>
          <w:sz w:val="20"/>
          <w:szCs w:val="20"/>
        </w:rPr>
        <w:t>I</w:t>
      </w:r>
      <w:r w:rsidRPr="00756051">
        <w:rPr>
          <w:rFonts w:ascii="Arial" w:hAnsi="Arial" w:cs="Arial"/>
          <w:sz w:val="20"/>
          <w:szCs w:val="20"/>
        </w:rPr>
        <w:t xml:space="preserve"> SIWZ.</w:t>
      </w:r>
    </w:p>
    <w:p w14:paraId="521DD27D" w14:textId="59429F60" w:rsidR="00756051" w:rsidRPr="00756051" w:rsidRDefault="00756051" w:rsidP="001F5B63">
      <w:pPr>
        <w:numPr>
          <w:ilvl w:val="1"/>
          <w:numId w:val="51"/>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 xml:space="preserve">pełnomocnictwa wskazującego, iż osoba występująca w imieniu Wykonawcy lub Wykonawca występujący w imieniu Wykonawców wspólnie ubiegających się o udzielenie zamówienia, jest </w:t>
      </w:r>
      <w:r>
        <w:rPr>
          <w:rFonts w:ascii="Arial" w:hAnsi="Arial" w:cs="Arial"/>
          <w:sz w:val="20"/>
          <w:szCs w:val="20"/>
        </w:rPr>
        <w:t xml:space="preserve"> </w:t>
      </w:r>
      <w:r w:rsidRPr="00756051">
        <w:rPr>
          <w:rFonts w:ascii="Arial" w:hAnsi="Arial" w:cs="Arial"/>
          <w:sz w:val="20"/>
          <w:szCs w:val="20"/>
        </w:rPr>
        <w:t>do tego upoważniona, jeżeli nie wynika to z dokumentów potwierdzających zasady reprezentacji.</w:t>
      </w:r>
      <w:r w:rsidR="00A75267">
        <w:rPr>
          <w:rFonts w:ascii="Arial" w:hAnsi="Arial" w:cs="Arial"/>
          <w:sz w:val="20"/>
          <w:szCs w:val="20"/>
        </w:rPr>
        <w:t xml:space="preserve"> </w:t>
      </w:r>
      <w:r w:rsidRPr="00756051">
        <w:rPr>
          <w:rFonts w:ascii="Arial" w:hAnsi="Arial" w:cs="Arial"/>
          <w:sz w:val="20"/>
          <w:szCs w:val="20"/>
        </w:rPr>
        <w:t>Pełnomocnictwo do złożenia oferty musi być pod rygorem nieważności udzielone poprzez opatrzenie go kwalifikowanym podpisem elektronicznym przez mocodawcę.</w:t>
      </w:r>
    </w:p>
    <w:p w14:paraId="53006140" w14:textId="1B1D44FF" w:rsidR="00756051" w:rsidRPr="007C4EB9" w:rsidRDefault="00756051" w:rsidP="0037215C">
      <w:pPr>
        <w:numPr>
          <w:ilvl w:val="0"/>
          <w:numId w:val="4"/>
        </w:numPr>
        <w:tabs>
          <w:tab w:val="clear" w:pos="1060"/>
        </w:tabs>
        <w:suppressAutoHyphens w:val="0"/>
        <w:spacing w:line="276" w:lineRule="auto"/>
        <w:ind w:left="284" w:hanging="284"/>
        <w:jc w:val="both"/>
        <w:rPr>
          <w:rFonts w:ascii="Arial" w:hAnsi="Arial" w:cs="Arial"/>
          <w:sz w:val="20"/>
        </w:rPr>
      </w:pPr>
      <w:r w:rsidRPr="00756051">
        <w:rPr>
          <w:rFonts w:ascii="Arial" w:hAnsi="Arial" w:cs="Arial"/>
          <w:sz w:val="20"/>
          <w:szCs w:val="20"/>
        </w:rPr>
        <w:t>Wykonawca może złożyć tylko jedną ofertę.</w:t>
      </w:r>
    </w:p>
    <w:p w14:paraId="6A17179A" w14:textId="7E604F8F" w:rsidR="00B77036" w:rsidRPr="00B77036" w:rsidRDefault="007C4EB9" w:rsidP="0037215C">
      <w:pPr>
        <w:numPr>
          <w:ilvl w:val="0"/>
          <w:numId w:val="4"/>
        </w:numPr>
        <w:tabs>
          <w:tab w:val="clear" w:pos="1060"/>
        </w:tabs>
        <w:suppressAutoHyphens w:val="0"/>
        <w:spacing w:line="276" w:lineRule="auto"/>
        <w:ind w:left="284" w:hanging="284"/>
        <w:jc w:val="both"/>
        <w:rPr>
          <w:rFonts w:ascii="Arial" w:hAnsi="Arial" w:cs="Arial"/>
          <w:sz w:val="20"/>
        </w:rPr>
      </w:pPr>
      <w:r w:rsidRPr="00B77036">
        <w:rPr>
          <w:rFonts w:ascii="Arial" w:hAnsi="Arial" w:cs="Arial"/>
          <w:sz w:val="20"/>
        </w:rPr>
        <w:t xml:space="preserve">Treść </w:t>
      </w:r>
      <w:r w:rsidR="00B77036" w:rsidRPr="00B77036">
        <w:rPr>
          <w:rFonts w:ascii="Arial" w:hAnsi="Arial" w:cs="Arial"/>
          <w:sz w:val="20"/>
        </w:rPr>
        <w:t>oferty musi odpowiadać treści SIWZ lub specyfikacji technicznej.</w:t>
      </w:r>
    </w:p>
    <w:p w14:paraId="69BBE11D" w14:textId="65563943" w:rsidR="005C3909" w:rsidRPr="00B77036" w:rsidRDefault="005C3909" w:rsidP="0037215C">
      <w:pPr>
        <w:numPr>
          <w:ilvl w:val="0"/>
          <w:numId w:val="4"/>
        </w:numPr>
        <w:tabs>
          <w:tab w:val="clear" w:pos="1060"/>
        </w:tabs>
        <w:suppressAutoHyphens w:val="0"/>
        <w:spacing w:line="276" w:lineRule="auto"/>
        <w:ind w:left="284" w:hanging="284"/>
        <w:jc w:val="both"/>
        <w:rPr>
          <w:rFonts w:ascii="Arial" w:hAnsi="Arial" w:cs="Arial"/>
          <w:sz w:val="20"/>
        </w:rPr>
      </w:pPr>
      <w:r w:rsidRPr="00B77036">
        <w:rPr>
          <w:rFonts w:ascii="Arial" w:hAnsi="Arial" w:cs="Arial"/>
          <w:b/>
          <w:bCs/>
          <w:sz w:val="20"/>
        </w:rPr>
        <w:t>Przed złożeniem oferty zaleca się wykonanie testu podpisu elektronicznego na Platformie EFO.</w:t>
      </w:r>
      <w:r w:rsidRPr="00B77036">
        <w:rPr>
          <w:rFonts w:ascii="Arial" w:hAnsi="Arial" w:cs="Arial"/>
          <w:sz w:val="20"/>
        </w:rPr>
        <w:t xml:space="preserve"> Możliwość wykonania testu podpisu elektronicznego na Platformie EFO jest dostępna po zalogowaniu - po kliknięciu "Moje konto" / "Zabezpieczenia"/"Podpis elektroniczny.</w:t>
      </w:r>
      <w:r w:rsidR="00271812">
        <w:rPr>
          <w:rFonts w:ascii="Arial" w:hAnsi="Arial" w:cs="Arial"/>
          <w:sz w:val="20"/>
        </w:rPr>
        <w:t xml:space="preserve"> </w:t>
      </w:r>
      <w:r w:rsidRPr="00B77036">
        <w:rPr>
          <w:rFonts w:ascii="Arial" w:hAnsi="Arial" w:cs="Arial"/>
          <w:sz w:val="20"/>
        </w:rPr>
        <w:t>W przypadku wystąpienia problemów ze złożeniem podpisu należy skontaktować się bezpośrednio</w:t>
      </w:r>
      <w:r w:rsidR="004B1A48">
        <w:rPr>
          <w:rFonts w:ascii="Arial" w:hAnsi="Arial" w:cs="Arial"/>
          <w:sz w:val="20"/>
        </w:rPr>
        <w:t xml:space="preserve"> </w:t>
      </w:r>
      <w:r w:rsidRPr="00B77036">
        <w:rPr>
          <w:rFonts w:ascii="Arial" w:hAnsi="Arial" w:cs="Arial"/>
          <w:sz w:val="20"/>
        </w:rPr>
        <w:t>z Administratorem</w:t>
      </w:r>
      <w:r w:rsidR="00271812">
        <w:rPr>
          <w:rFonts w:ascii="Arial" w:hAnsi="Arial" w:cs="Arial"/>
          <w:sz w:val="20"/>
        </w:rPr>
        <w:t xml:space="preserve"> </w:t>
      </w:r>
      <w:r w:rsidRPr="00B77036">
        <w:rPr>
          <w:rFonts w:ascii="Arial" w:hAnsi="Arial" w:cs="Arial"/>
          <w:sz w:val="20"/>
        </w:rPr>
        <w:t>Platformy EFO poprzez formularz kontaktowy zamieszczony pod adresem https://efo.coig.biz/index/kontakt (formularz</w:t>
      </w:r>
      <w:r w:rsidR="00A75267">
        <w:rPr>
          <w:rFonts w:ascii="Arial" w:hAnsi="Arial" w:cs="Arial"/>
          <w:sz w:val="20"/>
        </w:rPr>
        <w:t xml:space="preserve"> </w:t>
      </w:r>
      <w:r w:rsidRPr="00B77036">
        <w:rPr>
          <w:rFonts w:ascii="Arial" w:hAnsi="Arial" w:cs="Arial"/>
          <w:sz w:val="20"/>
        </w:rPr>
        <w:t>kontaktowy dotyczy zgłoszeń problemów związanych m.in. z podpisem elektronicznym).</w:t>
      </w:r>
    </w:p>
    <w:p w14:paraId="631C744A" w14:textId="47BF0DC8" w:rsidR="007C4EB9" w:rsidRPr="00DA5A2A" w:rsidRDefault="007C4EB9" w:rsidP="00751674">
      <w:pPr>
        <w:numPr>
          <w:ilvl w:val="0"/>
          <w:numId w:val="4"/>
        </w:numPr>
        <w:tabs>
          <w:tab w:val="clear" w:pos="1060"/>
        </w:tabs>
        <w:suppressAutoHyphens w:val="0"/>
        <w:ind w:left="284" w:hanging="284"/>
        <w:jc w:val="both"/>
        <w:rPr>
          <w:rFonts w:ascii="Arial" w:hAnsi="Arial" w:cs="Arial"/>
          <w:sz w:val="20"/>
        </w:rPr>
      </w:pPr>
      <w:r w:rsidRPr="007C4EB9">
        <w:rPr>
          <w:rFonts w:ascii="Arial" w:hAnsi="Arial" w:cs="Arial"/>
          <w:b/>
          <w:bCs/>
          <w:sz w:val="20"/>
          <w:szCs w:val="20"/>
        </w:rPr>
        <w:t xml:space="preserve">Ofertę (Formularz ofertowy) wraz z załącznikami należy złożyć w formie elektronicznej za pomocą platformy Elektronicznego Formularza Ofertowego (EFO) udostępnionej na stronie: </w:t>
      </w:r>
      <w:hyperlink r:id="rId12" w:history="1">
        <w:r w:rsidR="00DA5A2A" w:rsidRPr="007C4EB9">
          <w:rPr>
            <w:rStyle w:val="Hipercze"/>
            <w:rFonts w:ascii="Arial" w:hAnsi="Arial" w:cs="Arial"/>
            <w:b/>
            <w:bCs/>
            <w:sz w:val="20"/>
            <w:szCs w:val="20"/>
          </w:rPr>
          <w:t>https://efo.coig.biz</w:t>
        </w:r>
      </w:hyperlink>
      <w:r w:rsidRPr="007C4EB9">
        <w:rPr>
          <w:rFonts w:ascii="Arial" w:hAnsi="Arial" w:cs="Arial"/>
          <w:b/>
          <w:bCs/>
          <w:sz w:val="20"/>
          <w:szCs w:val="20"/>
        </w:rPr>
        <w:t xml:space="preserve">. </w:t>
      </w:r>
    </w:p>
    <w:p w14:paraId="5E920DB9" w14:textId="77777777" w:rsidR="00DA5A2A" w:rsidRPr="007C4EB9" w:rsidRDefault="00DA5A2A" w:rsidP="00751674">
      <w:pPr>
        <w:suppressAutoHyphens w:val="0"/>
        <w:ind w:left="284"/>
        <w:jc w:val="both"/>
        <w:rPr>
          <w:rFonts w:ascii="Arial" w:hAnsi="Arial" w:cs="Arial"/>
          <w:sz w:val="20"/>
          <w:szCs w:val="20"/>
        </w:rPr>
      </w:pPr>
      <w:r w:rsidRPr="007C4EB9">
        <w:rPr>
          <w:rFonts w:ascii="Arial" w:hAnsi="Arial" w:cs="Arial"/>
          <w:sz w:val="20"/>
          <w:szCs w:val="20"/>
        </w:rPr>
        <w:t xml:space="preserve">Do Formularza Ofertowego złożonego w formie elektronicznej należy dołączyć wymagane załączniki, tj.: dokumenty i oświadczenia wymagane w postępowaniu zgodnie z treścią SIWZ, zapisane w jednym pliku w formacie PDF, o rozmiarze max. 250 MB. </w:t>
      </w:r>
    </w:p>
    <w:p w14:paraId="18260168" w14:textId="77777777" w:rsidR="00A75267" w:rsidRPr="00E91B3E" w:rsidRDefault="00A75267" w:rsidP="00751674">
      <w:pPr>
        <w:suppressAutoHyphens w:val="0"/>
        <w:ind w:left="567" w:hanging="283"/>
        <w:jc w:val="both"/>
        <w:rPr>
          <w:rFonts w:ascii="Arial" w:hAnsi="Arial" w:cs="Arial"/>
          <w:b/>
          <w:bCs/>
          <w:i/>
          <w:iCs/>
          <w:sz w:val="16"/>
          <w:szCs w:val="16"/>
        </w:rPr>
      </w:pPr>
    </w:p>
    <w:p w14:paraId="4855DDD7" w14:textId="11161B67" w:rsidR="00DA5A2A" w:rsidRPr="007C4EB9" w:rsidRDefault="00DA5A2A" w:rsidP="00751674">
      <w:pPr>
        <w:suppressAutoHyphens w:val="0"/>
        <w:ind w:left="567" w:hanging="283"/>
        <w:jc w:val="both"/>
        <w:rPr>
          <w:rFonts w:ascii="Arial" w:hAnsi="Arial" w:cs="Arial"/>
          <w:b/>
          <w:bCs/>
          <w:i/>
          <w:iCs/>
          <w:sz w:val="20"/>
          <w:szCs w:val="20"/>
        </w:rPr>
      </w:pPr>
      <w:r w:rsidRPr="007C4EB9">
        <w:rPr>
          <w:rFonts w:ascii="Arial" w:hAnsi="Arial" w:cs="Arial"/>
          <w:b/>
          <w:bCs/>
          <w:i/>
          <w:iCs/>
          <w:sz w:val="20"/>
          <w:szCs w:val="20"/>
        </w:rPr>
        <w:t>UWAGA:</w:t>
      </w:r>
    </w:p>
    <w:p w14:paraId="212C4A76" w14:textId="77777777" w:rsidR="00DA5A2A" w:rsidRPr="00E91B3E" w:rsidRDefault="00DA5A2A" w:rsidP="001F5B63">
      <w:pPr>
        <w:numPr>
          <w:ilvl w:val="0"/>
          <w:numId w:val="56"/>
        </w:numPr>
        <w:tabs>
          <w:tab w:val="left" w:pos="567"/>
        </w:tabs>
        <w:suppressAutoHyphens w:val="0"/>
        <w:ind w:left="567" w:hanging="283"/>
        <w:jc w:val="both"/>
        <w:rPr>
          <w:rFonts w:ascii="Arial" w:hAnsi="Arial" w:cs="Arial"/>
          <w:i/>
          <w:iCs/>
          <w:sz w:val="20"/>
          <w:szCs w:val="20"/>
        </w:rPr>
      </w:pPr>
      <w:r w:rsidRPr="003E5BB0">
        <w:rPr>
          <w:rFonts w:ascii="Arial" w:hAnsi="Arial" w:cs="Arial"/>
          <w:i/>
          <w:iCs/>
          <w:sz w:val="20"/>
          <w:szCs w:val="20"/>
        </w:rPr>
        <w:t xml:space="preserve">w przypadku </w:t>
      </w:r>
      <w:r w:rsidRPr="00E91B3E">
        <w:rPr>
          <w:rFonts w:ascii="Arial" w:hAnsi="Arial" w:cs="Arial"/>
          <w:i/>
          <w:iCs/>
          <w:sz w:val="20"/>
          <w:szCs w:val="20"/>
        </w:rPr>
        <w:t xml:space="preserve">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 </w:t>
      </w:r>
    </w:p>
    <w:p w14:paraId="3B31640A" w14:textId="77777777" w:rsidR="00DA5A2A" w:rsidRPr="00E91B3E" w:rsidRDefault="00DA5A2A" w:rsidP="001F5B63">
      <w:pPr>
        <w:numPr>
          <w:ilvl w:val="0"/>
          <w:numId w:val="56"/>
        </w:numPr>
        <w:suppressAutoHyphens w:val="0"/>
        <w:ind w:left="567" w:hanging="283"/>
        <w:jc w:val="both"/>
        <w:rPr>
          <w:rFonts w:ascii="Arial" w:hAnsi="Arial" w:cs="Arial"/>
          <w:i/>
          <w:iCs/>
          <w:sz w:val="20"/>
          <w:szCs w:val="20"/>
        </w:rPr>
      </w:pPr>
      <w:r w:rsidRPr="00E91B3E">
        <w:rPr>
          <w:rFonts w:ascii="Arial" w:hAnsi="Arial" w:cs="Arial"/>
          <w:i/>
          <w:sz w:val="20"/>
          <w:szCs w:val="20"/>
        </w:rPr>
        <w:t xml:space="preserve">szczegółowy sposób składania ofert na platformie EFO jest dostępny na stronie: </w:t>
      </w:r>
      <w:hyperlink r:id="rId13" w:history="1">
        <w:r w:rsidRPr="00E91B3E">
          <w:rPr>
            <w:rStyle w:val="Hipercze"/>
            <w:rFonts w:ascii="Arial" w:hAnsi="Arial" w:cs="Arial"/>
            <w:sz w:val="20"/>
            <w:szCs w:val="20"/>
          </w:rPr>
          <w:t>https://efo.coig.biz/index/pomoc/dokumentacja</w:t>
        </w:r>
      </w:hyperlink>
    </w:p>
    <w:p w14:paraId="70D79EEF" w14:textId="77777777" w:rsidR="00DA5A2A" w:rsidRPr="00E91B3E" w:rsidRDefault="00DA5A2A" w:rsidP="001F5B63">
      <w:pPr>
        <w:numPr>
          <w:ilvl w:val="0"/>
          <w:numId w:val="56"/>
        </w:numPr>
        <w:suppressAutoHyphens w:val="0"/>
        <w:ind w:left="567" w:hanging="283"/>
        <w:jc w:val="both"/>
        <w:rPr>
          <w:rFonts w:ascii="Arial" w:hAnsi="Arial" w:cs="Arial"/>
          <w:i/>
          <w:iCs/>
          <w:sz w:val="20"/>
          <w:szCs w:val="20"/>
        </w:rPr>
      </w:pPr>
      <w:r w:rsidRPr="00E91B3E">
        <w:rPr>
          <w:rFonts w:ascii="Arial" w:hAnsi="Arial" w:cs="Arial"/>
          <w:i/>
          <w:sz w:val="20"/>
          <w:szCs w:val="20"/>
        </w:rPr>
        <w:t>załączniki do oferty objęte tajemnicą przedsiębiorstwa należy dołączyć jako oddzielny plik,</w:t>
      </w:r>
    </w:p>
    <w:p w14:paraId="001C0BA0" w14:textId="15428378" w:rsidR="00DA5A2A" w:rsidRPr="00E91B3E" w:rsidRDefault="00DA5A2A" w:rsidP="001F5B63">
      <w:pPr>
        <w:numPr>
          <w:ilvl w:val="0"/>
          <w:numId w:val="56"/>
        </w:numPr>
        <w:suppressAutoHyphens w:val="0"/>
        <w:spacing w:after="60"/>
        <w:ind w:left="567" w:hanging="283"/>
        <w:jc w:val="both"/>
        <w:rPr>
          <w:rFonts w:ascii="Arial" w:hAnsi="Arial" w:cs="Arial"/>
          <w:i/>
          <w:iCs/>
          <w:sz w:val="20"/>
          <w:szCs w:val="20"/>
        </w:rPr>
      </w:pPr>
      <w:r w:rsidRPr="00E91B3E">
        <w:rPr>
          <w:rFonts w:ascii="Arial" w:hAnsi="Arial" w:cs="Arial"/>
          <w:i/>
          <w:iCs/>
          <w:sz w:val="20"/>
          <w:szCs w:val="20"/>
        </w:rPr>
        <w:t>wadium w innej formie niż pieniądz (poręczenie, gwarancja), które zostało wystawione w postaci elektronicznej, należy dołączyć jako oddzielny plik podpisany kwalifikowanym podpisem</w:t>
      </w:r>
      <w:r w:rsidR="00335DAB" w:rsidRPr="00E91B3E">
        <w:rPr>
          <w:rFonts w:ascii="Arial" w:hAnsi="Arial" w:cs="Arial"/>
          <w:i/>
          <w:iCs/>
          <w:sz w:val="20"/>
          <w:szCs w:val="20"/>
        </w:rPr>
        <w:t xml:space="preserve"> </w:t>
      </w:r>
      <w:r w:rsidRPr="00E91B3E">
        <w:rPr>
          <w:rFonts w:ascii="Arial" w:hAnsi="Arial" w:cs="Arial"/>
          <w:i/>
          <w:iCs/>
          <w:sz w:val="20"/>
          <w:szCs w:val="20"/>
        </w:rPr>
        <w:t>elektronicznym</w:t>
      </w:r>
      <w:r w:rsidR="00335DAB" w:rsidRPr="00E91B3E">
        <w:rPr>
          <w:rFonts w:ascii="Arial" w:hAnsi="Arial" w:cs="Arial"/>
          <w:i/>
          <w:iCs/>
          <w:sz w:val="20"/>
          <w:szCs w:val="20"/>
        </w:rPr>
        <w:t xml:space="preserve"> </w:t>
      </w:r>
      <w:r w:rsidRPr="00E91B3E">
        <w:rPr>
          <w:rFonts w:ascii="Arial" w:hAnsi="Arial" w:cs="Arial"/>
          <w:i/>
          <w:iCs/>
          <w:sz w:val="20"/>
          <w:szCs w:val="20"/>
        </w:rPr>
        <w:t xml:space="preserve"> </w:t>
      </w:r>
      <w:r w:rsidRPr="00E91B3E">
        <w:rPr>
          <w:rFonts w:ascii="Arial" w:hAnsi="Arial" w:cs="Arial"/>
          <w:i/>
          <w:iCs/>
          <w:sz w:val="20"/>
          <w:szCs w:val="20"/>
          <w:u w:val="single"/>
        </w:rPr>
        <w:t>przez Wystawcę poręczenia/gwarancji</w:t>
      </w:r>
      <w:r w:rsidRPr="00E91B3E">
        <w:rPr>
          <w:rFonts w:ascii="Arial" w:hAnsi="Arial" w:cs="Arial"/>
          <w:i/>
          <w:iCs/>
          <w:sz w:val="20"/>
          <w:szCs w:val="20"/>
        </w:rPr>
        <w:t>.</w:t>
      </w:r>
    </w:p>
    <w:p w14:paraId="1D4B25E0" w14:textId="41A48194" w:rsidR="00756051" w:rsidRPr="005C3909" w:rsidRDefault="00756051" w:rsidP="00335DAB">
      <w:pPr>
        <w:numPr>
          <w:ilvl w:val="0"/>
          <w:numId w:val="4"/>
        </w:numPr>
        <w:tabs>
          <w:tab w:val="clear" w:pos="1060"/>
        </w:tabs>
        <w:suppressAutoHyphens w:val="0"/>
        <w:ind w:left="284" w:hanging="284"/>
        <w:jc w:val="both"/>
        <w:rPr>
          <w:rFonts w:ascii="Arial" w:hAnsi="Arial" w:cs="Arial"/>
          <w:sz w:val="20"/>
        </w:rPr>
      </w:pPr>
      <w:r w:rsidRPr="00FE53F9">
        <w:rPr>
          <w:rFonts w:ascii="Arial" w:hAnsi="Arial" w:cs="Arial"/>
          <w:b/>
          <w:sz w:val="20"/>
          <w:szCs w:val="20"/>
        </w:rPr>
        <w:t>Formularz ofertowy w wersji elektronicznej dostępny jest po kliknięciu na link zamieszczony                 na stronie internetowej w Profilu Nabywcy. Wymagania techniczne: komputer klasy PC z jednym z następujących systemów operacyjnych: Windows 8, Windows 10 (bez wsparcia dla Windows 7,</w:t>
      </w:r>
      <w:r w:rsidR="00010BFB">
        <w:rPr>
          <w:rFonts w:ascii="Arial" w:hAnsi="Arial" w:cs="Arial"/>
          <w:b/>
          <w:sz w:val="20"/>
          <w:szCs w:val="20"/>
        </w:rPr>
        <w:t xml:space="preserve"> </w:t>
      </w:r>
      <w:r w:rsidRPr="00FE53F9">
        <w:rPr>
          <w:rFonts w:ascii="Arial" w:hAnsi="Arial" w:cs="Arial"/>
          <w:b/>
          <w:sz w:val="20"/>
          <w:szCs w:val="20"/>
        </w:rPr>
        <w:lastRenderedPageBreak/>
        <w:t>Windows XP, Vista),</w:t>
      </w:r>
      <w:r w:rsidR="00D90E93" w:rsidRPr="00D90E93">
        <w:rPr>
          <w:rFonts w:ascii="Arial" w:hAnsi="Arial" w:cs="Arial"/>
          <w:b/>
          <w:sz w:val="20"/>
          <w:szCs w:val="20"/>
        </w:rPr>
        <w:t xml:space="preserve"> </w:t>
      </w:r>
      <w:r w:rsidR="00D90E93" w:rsidRPr="00FE53F9">
        <w:rPr>
          <w:rFonts w:ascii="Arial" w:hAnsi="Arial" w:cs="Arial"/>
          <w:b/>
          <w:sz w:val="20"/>
          <w:szCs w:val="20"/>
        </w:rPr>
        <w:t>Windows 1</w:t>
      </w:r>
      <w:r w:rsidR="00D90E93">
        <w:rPr>
          <w:rFonts w:ascii="Arial" w:hAnsi="Arial" w:cs="Arial"/>
          <w:b/>
          <w:sz w:val="20"/>
          <w:szCs w:val="20"/>
        </w:rPr>
        <w:t>1,</w:t>
      </w:r>
      <w:r w:rsidRPr="00FE53F9">
        <w:rPr>
          <w:rFonts w:ascii="Arial" w:hAnsi="Arial" w:cs="Arial"/>
          <w:b/>
          <w:sz w:val="20"/>
          <w:szCs w:val="20"/>
        </w:rPr>
        <w:t xml:space="preserve"> przeglądarka internetowa z włączoną obsługą JavaScript: </w:t>
      </w:r>
      <w:r w:rsidR="00D90E93">
        <w:rPr>
          <w:rFonts w:ascii="Arial" w:hAnsi="Arial" w:cs="Arial"/>
          <w:b/>
          <w:sz w:val="20"/>
          <w:szCs w:val="20"/>
        </w:rPr>
        <w:t>Microsoft Edge</w:t>
      </w:r>
      <w:r w:rsidRPr="00FE53F9">
        <w:rPr>
          <w:rFonts w:ascii="Arial" w:hAnsi="Arial" w:cs="Arial"/>
          <w:b/>
          <w:sz w:val="20"/>
          <w:szCs w:val="20"/>
        </w:rPr>
        <w:t xml:space="preserve">, Mozilla </w:t>
      </w:r>
      <w:proofErr w:type="spellStart"/>
      <w:r w:rsidRPr="00FE53F9">
        <w:rPr>
          <w:rFonts w:ascii="Arial" w:hAnsi="Arial" w:cs="Arial"/>
          <w:b/>
          <w:sz w:val="20"/>
          <w:szCs w:val="20"/>
        </w:rPr>
        <w:t>Firefox</w:t>
      </w:r>
      <w:proofErr w:type="spellEnd"/>
      <w:r w:rsidRPr="00FE53F9">
        <w:rPr>
          <w:rFonts w:ascii="Arial" w:hAnsi="Arial" w:cs="Arial"/>
          <w:b/>
          <w:sz w:val="20"/>
          <w:szCs w:val="20"/>
        </w:rPr>
        <w:t xml:space="preserve"> od wersji 50 (bez wsparcia dla wersji beta), zainstalowane darmowe oprogramowanie JAVA (JRE) – zgodnie z zaleceniami </w:t>
      </w:r>
      <w:r w:rsidR="00C964F4">
        <w:rPr>
          <w:rFonts w:ascii="Arial" w:hAnsi="Arial" w:cs="Arial"/>
          <w:b/>
          <w:sz w:val="20"/>
          <w:szCs w:val="20"/>
        </w:rPr>
        <w:t xml:space="preserve"> </w:t>
      </w:r>
      <w:r w:rsidRPr="00FE53F9">
        <w:rPr>
          <w:rFonts w:ascii="Arial" w:hAnsi="Arial" w:cs="Arial"/>
          <w:b/>
          <w:sz w:val="20"/>
          <w:szCs w:val="20"/>
        </w:rPr>
        <w:t>ze strony dostawcy Java, minimalna rozdzielczość ekranu wymagana do poprawnego wyświetlania 1366x786.</w:t>
      </w:r>
    </w:p>
    <w:p w14:paraId="519C8422" w14:textId="204BE2A4" w:rsidR="005C3909" w:rsidRDefault="005C3909" w:rsidP="00335DAB">
      <w:pPr>
        <w:numPr>
          <w:ilvl w:val="0"/>
          <w:numId w:val="4"/>
        </w:numPr>
        <w:tabs>
          <w:tab w:val="clear" w:pos="1060"/>
        </w:tabs>
        <w:suppressAutoHyphens w:val="0"/>
        <w:ind w:left="284" w:hanging="284"/>
        <w:jc w:val="both"/>
        <w:rPr>
          <w:rFonts w:ascii="Arial" w:hAnsi="Arial" w:cs="Arial"/>
          <w:sz w:val="20"/>
        </w:rPr>
      </w:pPr>
      <w:r w:rsidRPr="005C3909">
        <w:rPr>
          <w:rFonts w:ascii="Arial" w:hAnsi="Arial" w:cs="Arial"/>
          <w:sz w:val="20"/>
        </w:rPr>
        <w:t>Wiążącą ofertą jest elektroniczna oferta pozostawiona na Platformie EFO w statusie złożona.</w:t>
      </w:r>
    </w:p>
    <w:p w14:paraId="0E1667EB" w14:textId="2281AD80" w:rsidR="005C3909" w:rsidRPr="00E02928" w:rsidRDefault="005C3909" w:rsidP="00335DAB">
      <w:pPr>
        <w:numPr>
          <w:ilvl w:val="0"/>
          <w:numId w:val="4"/>
        </w:numPr>
        <w:tabs>
          <w:tab w:val="clear" w:pos="1060"/>
        </w:tabs>
        <w:suppressAutoHyphens w:val="0"/>
        <w:ind w:left="284" w:hanging="284"/>
        <w:jc w:val="both"/>
        <w:rPr>
          <w:rFonts w:ascii="Arial" w:hAnsi="Arial" w:cs="Arial"/>
          <w:sz w:val="20"/>
        </w:rPr>
      </w:pPr>
      <w:r w:rsidRPr="00E02928">
        <w:rPr>
          <w:rFonts w:ascii="Arial" w:hAnsi="Arial" w:cs="Arial"/>
          <w:sz w:val="20"/>
        </w:rPr>
        <w:t>Upoważnienie do podpisywania oferty i do występowania w przetargu w imieniu Wykonawcy musi być dołączone do oferty lub musi wynikać z przedstawionych dokumentów.</w:t>
      </w:r>
    </w:p>
    <w:p w14:paraId="018ED0F9" w14:textId="1BA6A439" w:rsidR="005C3909" w:rsidRDefault="005C3909" w:rsidP="00335DAB">
      <w:pPr>
        <w:numPr>
          <w:ilvl w:val="0"/>
          <w:numId w:val="4"/>
        </w:numPr>
        <w:tabs>
          <w:tab w:val="clear" w:pos="1060"/>
        </w:tabs>
        <w:suppressAutoHyphens w:val="0"/>
        <w:ind w:left="284" w:hanging="284"/>
        <w:jc w:val="both"/>
        <w:rPr>
          <w:rFonts w:ascii="Arial" w:hAnsi="Arial" w:cs="Arial"/>
          <w:sz w:val="20"/>
        </w:rPr>
      </w:pPr>
      <w:r w:rsidRPr="005C3909">
        <w:rPr>
          <w:rFonts w:ascii="Arial" w:hAnsi="Arial" w:cs="Arial"/>
          <w:sz w:val="20"/>
        </w:rPr>
        <w:t xml:space="preserve">Oferta oraz wszystkie załączniki muszą być sporządzone w języku polskim pismem czytelnym, </w:t>
      </w:r>
      <w:r>
        <w:rPr>
          <w:rFonts w:ascii="Arial" w:hAnsi="Arial" w:cs="Arial"/>
          <w:sz w:val="20"/>
        </w:rPr>
        <w:t xml:space="preserve">                     </w:t>
      </w:r>
      <w:r w:rsidRPr="005C3909">
        <w:rPr>
          <w:rFonts w:ascii="Arial" w:hAnsi="Arial" w:cs="Arial"/>
          <w:sz w:val="20"/>
        </w:rPr>
        <w:t xml:space="preserve">a dokumenty sporządzone w innym języku winny być przetłumaczone przez Wykonawcę na język polski i wraz z tłumaczeniem dołączone przez Wykonawcę do oferty. </w:t>
      </w:r>
    </w:p>
    <w:p w14:paraId="5EF39953" w14:textId="00E85B8B" w:rsidR="005C3909" w:rsidRDefault="005C3909" w:rsidP="00335DAB">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Wykonawca w Formularzu ofertowym winien wypełnić wszystkie pola stanowiące informację na temat firmy.</w:t>
      </w:r>
    </w:p>
    <w:p w14:paraId="424E0030" w14:textId="73A461D1" w:rsidR="005C3909" w:rsidRDefault="005C3909" w:rsidP="00335DAB">
      <w:pPr>
        <w:numPr>
          <w:ilvl w:val="0"/>
          <w:numId w:val="4"/>
        </w:numPr>
        <w:tabs>
          <w:tab w:val="clear" w:pos="1060"/>
        </w:tabs>
        <w:suppressAutoHyphens w:val="0"/>
        <w:ind w:left="284" w:hanging="426"/>
        <w:jc w:val="both"/>
        <w:rPr>
          <w:rFonts w:ascii="Arial" w:hAnsi="Arial" w:cs="Arial"/>
          <w:sz w:val="20"/>
        </w:rPr>
      </w:pPr>
      <w:bookmarkStart w:id="13" w:name="_Hlk77235383"/>
      <w:r w:rsidRPr="005C3909">
        <w:rPr>
          <w:rFonts w:ascii="Arial" w:hAnsi="Arial" w:cs="Arial"/>
          <w:sz w:val="20"/>
        </w:rPr>
        <w:t>Strony zawierające informacje nie wymagane przez Zamawiającego (np. prospekty reklamowe                           o firmie, jej działalności itp.) nie podlegają ocenie.</w:t>
      </w:r>
    </w:p>
    <w:bookmarkEnd w:id="13"/>
    <w:p w14:paraId="4569FA1E" w14:textId="3D3702FC" w:rsidR="005C3909" w:rsidRDefault="005C3909" w:rsidP="00335DAB">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bCs/>
          <w:sz w:val="20"/>
        </w:rPr>
        <w:t xml:space="preserve">Wykonawcy, którzy dysponują podpisem elektronicznym wystawionym przez zagraniczny podmiot certyfikujący, zobowiązani są </w:t>
      </w:r>
      <w:r w:rsidRPr="005C3909">
        <w:rPr>
          <w:rFonts w:ascii="Arial" w:hAnsi="Arial" w:cs="Arial"/>
          <w:sz w:val="20"/>
        </w:rPr>
        <w:t>dostarczyć Administratorowi Platformy EFO wzór takiego podpisu przed rozpoczęciem procesu składania oferty.</w:t>
      </w:r>
    </w:p>
    <w:p w14:paraId="545C91E0" w14:textId="2D2D1AF2" w:rsidR="005C3909" w:rsidRPr="005C3909" w:rsidRDefault="005C3909" w:rsidP="00335DAB">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Cena ofertowa musi być określona w PLN, podana w tabeli Formularza ofertowego, jako cena netto</w:t>
      </w:r>
      <w:r>
        <w:rPr>
          <w:rFonts w:ascii="Arial" w:hAnsi="Arial" w:cs="Arial"/>
          <w:sz w:val="20"/>
        </w:rPr>
        <w:t xml:space="preserve"> </w:t>
      </w:r>
      <w:r w:rsidR="00F94647">
        <w:rPr>
          <w:rFonts w:ascii="Arial" w:hAnsi="Arial" w:cs="Arial"/>
          <w:sz w:val="20"/>
        </w:rPr>
        <w:t xml:space="preserve">                     </w:t>
      </w:r>
      <w:r>
        <w:rPr>
          <w:rFonts w:ascii="Arial" w:hAnsi="Arial" w:cs="Arial"/>
          <w:sz w:val="20"/>
        </w:rPr>
        <w:t xml:space="preserve">  </w:t>
      </w:r>
      <w:r w:rsidRPr="005C3909">
        <w:rPr>
          <w:rFonts w:ascii="Arial" w:hAnsi="Arial" w:cs="Arial"/>
          <w:sz w:val="20"/>
        </w:rPr>
        <w:t xml:space="preserve"> i brutto, z wyodrębnieniem stawki podatku VAT – zgodnie </w:t>
      </w:r>
      <w:r w:rsidRPr="005C3909">
        <w:rPr>
          <w:rFonts w:ascii="Arial" w:hAnsi="Arial" w:cs="Arial"/>
          <w:b/>
          <w:sz w:val="20"/>
        </w:rPr>
        <w:t xml:space="preserve">z Załącznikiem nr 2 </w:t>
      </w:r>
      <w:r w:rsidRPr="005C3909">
        <w:rPr>
          <w:rFonts w:ascii="Arial" w:hAnsi="Arial" w:cs="Arial"/>
          <w:b/>
          <w:bCs/>
          <w:sz w:val="20"/>
        </w:rPr>
        <w:t>do  SIWZ</w:t>
      </w:r>
      <w:r w:rsidRPr="005C3909">
        <w:rPr>
          <w:rFonts w:ascii="Arial" w:hAnsi="Arial" w:cs="Arial"/>
          <w:b/>
          <w:sz w:val="20"/>
        </w:rPr>
        <w:t xml:space="preserve">. </w:t>
      </w:r>
    </w:p>
    <w:p w14:paraId="486719A8" w14:textId="1FC435F3" w:rsidR="005C3909" w:rsidRDefault="005C3909" w:rsidP="00335DAB">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Zmiana lub wycofanie oferty jest możliwa przed terminem składania ofert, przy czym zmiana oferty może być dokonana jedynie jako wycofanie poprzedniej oferty i złożenie nowej (zmienionej).</w:t>
      </w:r>
    </w:p>
    <w:p w14:paraId="36502D8E" w14:textId="2AFCD147" w:rsidR="005C3909" w:rsidRDefault="005C3909" w:rsidP="00335DAB">
      <w:pPr>
        <w:numPr>
          <w:ilvl w:val="0"/>
          <w:numId w:val="4"/>
        </w:numPr>
        <w:tabs>
          <w:tab w:val="clear" w:pos="1060"/>
        </w:tabs>
        <w:suppressAutoHyphens w:val="0"/>
        <w:ind w:left="284" w:hanging="426"/>
        <w:jc w:val="both"/>
        <w:rPr>
          <w:rFonts w:ascii="Arial" w:hAnsi="Arial" w:cs="Arial"/>
          <w:sz w:val="20"/>
        </w:rPr>
      </w:pPr>
      <w:bookmarkStart w:id="14" w:name="_Hlk528036373"/>
      <w:r w:rsidRPr="005C3909">
        <w:rPr>
          <w:rFonts w:ascii="Arial" w:hAnsi="Arial" w:cs="Arial"/>
          <w:sz w:val="20"/>
        </w:rPr>
        <w:t>W zaoferowanej cenie realizacji zamówienia muszą być zawarte wszelkie podatki, cła i inne zobowiązania wynikające ze stosownych ustaw, koszty transportu do magazynów Zamawiającego wraz</w:t>
      </w:r>
      <w:r w:rsidR="00F94647">
        <w:rPr>
          <w:rFonts w:ascii="Arial" w:hAnsi="Arial" w:cs="Arial"/>
          <w:sz w:val="20"/>
        </w:rPr>
        <w:t xml:space="preserve">                                          </w:t>
      </w:r>
      <w:r w:rsidRPr="005C3909">
        <w:rPr>
          <w:rFonts w:ascii="Arial" w:hAnsi="Arial" w:cs="Arial"/>
          <w:sz w:val="20"/>
        </w:rPr>
        <w:t xml:space="preserve"> z ubezpieczeniem na czas transportu oraz koszty opakowania nieprzewidzianego do zwrotu</w:t>
      </w:r>
      <w:r w:rsidR="00010BFB">
        <w:rPr>
          <w:rFonts w:ascii="Arial" w:hAnsi="Arial" w:cs="Arial"/>
          <w:sz w:val="20"/>
        </w:rPr>
        <w:t xml:space="preserve">                                     </w:t>
      </w:r>
      <w:r w:rsidRPr="005C3909">
        <w:rPr>
          <w:rFonts w:ascii="Arial" w:hAnsi="Arial" w:cs="Arial"/>
          <w:sz w:val="20"/>
        </w:rPr>
        <w:t xml:space="preserve">i </w:t>
      </w:r>
      <w:r w:rsidR="00335DAB">
        <w:rPr>
          <w:rFonts w:ascii="Arial" w:hAnsi="Arial" w:cs="Arial"/>
          <w:sz w:val="20"/>
        </w:rPr>
        <w:t xml:space="preserve"> </w:t>
      </w:r>
      <w:r w:rsidRPr="005C3909">
        <w:rPr>
          <w:rFonts w:ascii="Arial" w:hAnsi="Arial" w:cs="Arial"/>
          <w:sz w:val="20"/>
        </w:rPr>
        <w:t>oznakowania wyrobów.</w:t>
      </w:r>
    </w:p>
    <w:bookmarkEnd w:id="14"/>
    <w:p w14:paraId="3CF06D2A" w14:textId="050059C2" w:rsidR="005C3909" w:rsidRDefault="005C3909" w:rsidP="00F94647">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 xml:space="preserve">Jeżeli Wykonawca zamierza zamieścić w ofercie informacje będące tajemnicą przedsiębiorstwa w rozumieniu przepisów o zwalczaniu nieuczciwej konkurencji (Dz.U. z 2020r. poz. 1913 </w:t>
      </w:r>
      <w:proofErr w:type="spellStart"/>
      <w:r w:rsidRPr="005C3909">
        <w:rPr>
          <w:rFonts w:ascii="Arial" w:hAnsi="Arial" w:cs="Arial"/>
          <w:sz w:val="20"/>
        </w:rPr>
        <w:t>t.j</w:t>
      </w:r>
      <w:proofErr w:type="spellEnd"/>
      <w:r w:rsidRPr="005C3909">
        <w:rPr>
          <w:rFonts w:ascii="Arial" w:hAnsi="Arial" w:cs="Arial"/>
          <w:sz w:val="20"/>
        </w:rPr>
        <w:t>.) dokumenty zawierające tajemnicę przedsiębiorstwa należy w wersji elektronicznej dołączyć jako oddzielne pliki. Pliki powinny zawierać w nazwie zwrot „tajemnica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Brak stosownego zastrzeżenia będzie traktowany jako jednoznaczny ze zgodą na włączenie całości przekazanych dokumentów i danych do dokumentacji postępowania.</w:t>
      </w:r>
    </w:p>
    <w:p w14:paraId="6E98B028" w14:textId="47C28A83" w:rsidR="005C3909" w:rsidRPr="005C3909" w:rsidRDefault="005C3909" w:rsidP="00F94647">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b/>
          <w:sz w:val="20"/>
        </w:rPr>
        <w:t xml:space="preserve">Przystąpienie przez Wykonawcę do udziału w postępowaniu jest równoznaczne z akceptacją przez niego postanowień Regulaminu udzielania zamówień w WĘGLOKOKS KRAJ </w:t>
      </w:r>
      <w:r w:rsidR="00554F19">
        <w:rPr>
          <w:rFonts w:ascii="Arial" w:hAnsi="Arial" w:cs="Arial"/>
          <w:b/>
          <w:sz w:val="20"/>
        </w:rPr>
        <w:t>S.A</w:t>
      </w:r>
      <w:r w:rsidRPr="005C3909">
        <w:rPr>
          <w:rFonts w:ascii="Arial" w:hAnsi="Arial" w:cs="Arial"/>
          <w:b/>
          <w:sz w:val="20"/>
        </w:rPr>
        <w:t>.</w:t>
      </w:r>
      <w:r>
        <w:rPr>
          <w:rFonts w:ascii="Arial" w:hAnsi="Arial" w:cs="Arial"/>
          <w:b/>
          <w:sz w:val="20"/>
        </w:rPr>
        <w:t xml:space="preserve"> </w:t>
      </w:r>
      <w:r w:rsidRPr="005C3909">
        <w:rPr>
          <w:rFonts w:ascii="Arial" w:hAnsi="Arial" w:cs="Arial"/>
          <w:b/>
          <w:sz w:val="20"/>
        </w:rPr>
        <w:t xml:space="preserve">i treści SIWZ, </w:t>
      </w:r>
      <w:r w:rsidR="00F94647">
        <w:rPr>
          <w:rFonts w:ascii="Arial" w:hAnsi="Arial" w:cs="Arial"/>
          <w:b/>
          <w:sz w:val="20"/>
        </w:rPr>
        <w:t xml:space="preserve">             </w:t>
      </w:r>
      <w:r w:rsidRPr="005C3909">
        <w:rPr>
          <w:rFonts w:ascii="Arial" w:hAnsi="Arial" w:cs="Arial"/>
          <w:b/>
          <w:sz w:val="20"/>
        </w:rPr>
        <w:t>w tym w szczególności wszystkich warunków udziału w postępowaniu.</w:t>
      </w:r>
    </w:p>
    <w:p w14:paraId="7E3AD511" w14:textId="77777777" w:rsidR="00BE7547" w:rsidRPr="00335DAB" w:rsidRDefault="00BE7547" w:rsidP="00F94647">
      <w:pPr>
        <w:pStyle w:val="Tekstpodstawowy"/>
        <w:suppressAutoHyphens w:val="0"/>
        <w:ind w:left="284" w:hanging="426"/>
        <w:rPr>
          <w:rFonts w:ascii="Arial" w:hAnsi="Arial" w:cs="Arial"/>
          <w:sz w:val="16"/>
          <w:szCs w:val="16"/>
        </w:rPr>
      </w:pPr>
    </w:p>
    <w:p w14:paraId="6A13DFB3" w14:textId="4AD20462" w:rsidR="007D3399" w:rsidRDefault="007D3399" w:rsidP="00E91B3E">
      <w:pPr>
        <w:numPr>
          <w:ilvl w:val="0"/>
          <w:numId w:val="3"/>
        </w:numPr>
        <w:suppressAutoHyphens w:val="0"/>
        <w:ind w:left="284" w:hanging="568"/>
        <w:jc w:val="both"/>
        <w:rPr>
          <w:rFonts w:ascii="Arial" w:hAnsi="Arial" w:cs="Arial"/>
          <w:b/>
          <w:sz w:val="20"/>
          <w:szCs w:val="20"/>
        </w:rPr>
      </w:pPr>
      <w:r w:rsidRPr="007D3399">
        <w:rPr>
          <w:rFonts w:ascii="Arial" w:hAnsi="Arial" w:cs="Arial"/>
          <w:b/>
          <w:sz w:val="20"/>
          <w:szCs w:val="20"/>
        </w:rPr>
        <w:t>Wadium</w:t>
      </w:r>
    </w:p>
    <w:p w14:paraId="2A03CBA7" w14:textId="77777777" w:rsidR="001465C9" w:rsidRPr="001465C9" w:rsidRDefault="001465C9" w:rsidP="001465C9">
      <w:pPr>
        <w:suppressAutoHyphens w:val="0"/>
        <w:ind w:left="284"/>
        <w:jc w:val="both"/>
        <w:rPr>
          <w:rFonts w:ascii="Arial" w:hAnsi="Arial" w:cs="Arial"/>
          <w:sz w:val="20"/>
          <w:szCs w:val="20"/>
          <w:lang w:eastAsia="pl-PL"/>
        </w:rPr>
      </w:pPr>
      <w:r w:rsidRPr="001465C9">
        <w:rPr>
          <w:rFonts w:ascii="Arial" w:hAnsi="Arial" w:cs="Arial"/>
          <w:sz w:val="20"/>
          <w:szCs w:val="20"/>
          <w:lang w:eastAsia="pl-PL"/>
        </w:rPr>
        <w:t>Zamawiający odstępuje od obowiązku wniesienia wadium.</w:t>
      </w:r>
    </w:p>
    <w:p w14:paraId="4C8E6840" w14:textId="77777777" w:rsidR="00DC49FF" w:rsidRPr="00335DAB" w:rsidRDefault="00DC49FF" w:rsidP="001465C9">
      <w:pPr>
        <w:widowControl w:val="0"/>
        <w:suppressAutoHyphens w:val="0"/>
        <w:adjustRightInd w:val="0"/>
        <w:spacing w:line="220" w:lineRule="exact"/>
        <w:jc w:val="both"/>
        <w:textAlignment w:val="baseline"/>
        <w:rPr>
          <w:rFonts w:ascii="Arial" w:hAnsi="Arial" w:cs="Arial"/>
          <w:sz w:val="16"/>
          <w:szCs w:val="16"/>
        </w:rPr>
      </w:pPr>
    </w:p>
    <w:p w14:paraId="6CE1DC7E" w14:textId="005BA055" w:rsidR="00B76687" w:rsidRPr="00B76687" w:rsidRDefault="004977F5" w:rsidP="00E91B3E">
      <w:pPr>
        <w:numPr>
          <w:ilvl w:val="0"/>
          <w:numId w:val="3"/>
        </w:numPr>
        <w:suppressAutoHyphens w:val="0"/>
        <w:ind w:left="284" w:hanging="568"/>
        <w:jc w:val="both"/>
        <w:rPr>
          <w:rFonts w:ascii="Arial" w:hAnsi="Arial" w:cs="Arial"/>
          <w:b/>
          <w:sz w:val="20"/>
          <w:szCs w:val="20"/>
        </w:rPr>
      </w:pPr>
      <w:r w:rsidRPr="004977F5">
        <w:rPr>
          <w:rFonts w:ascii="Arial" w:hAnsi="Arial" w:cs="Arial"/>
          <w:b/>
          <w:sz w:val="20"/>
          <w:szCs w:val="20"/>
        </w:rPr>
        <w:t xml:space="preserve">Zabezpieczenie należytego wykonania umowy                                                               </w:t>
      </w:r>
    </w:p>
    <w:p w14:paraId="5A584BB7" w14:textId="0E4231E6" w:rsidR="00D56D49" w:rsidRDefault="00D56D49" w:rsidP="00D56D49">
      <w:pPr>
        <w:suppressAutoHyphens w:val="0"/>
        <w:spacing w:line="276" w:lineRule="auto"/>
        <w:ind w:left="284"/>
        <w:jc w:val="both"/>
        <w:rPr>
          <w:rFonts w:ascii="Arial" w:hAnsi="Arial" w:cs="Arial"/>
          <w:bCs/>
          <w:sz w:val="20"/>
          <w:szCs w:val="20"/>
        </w:rPr>
      </w:pPr>
      <w:r w:rsidRPr="009A6473">
        <w:rPr>
          <w:rFonts w:ascii="Arial" w:hAnsi="Arial" w:cs="Arial"/>
          <w:bCs/>
          <w:sz w:val="20"/>
          <w:szCs w:val="20"/>
        </w:rPr>
        <w:t>Zamawiający odstępuje od wniesienia zabezpieczenia należytego wykonania umowy</w:t>
      </w:r>
      <w:r w:rsidR="004B1A48">
        <w:rPr>
          <w:rFonts w:ascii="Arial" w:hAnsi="Arial" w:cs="Arial"/>
          <w:bCs/>
          <w:sz w:val="20"/>
          <w:szCs w:val="20"/>
        </w:rPr>
        <w:t>.</w:t>
      </w:r>
    </w:p>
    <w:p w14:paraId="2E604655" w14:textId="77777777" w:rsidR="0059397F" w:rsidRPr="00335DAB" w:rsidRDefault="0059397F" w:rsidP="001465C9">
      <w:pPr>
        <w:jc w:val="both"/>
        <w:rPr>
          <w:rFonts w:ascii="Arial" w:hAnsi="Arial" w:cs="Arial"/>
          <w:bCs/>
          <w:sz w:val="16"/>
          <w:szCs w:val="16"/>
        </w:rPr>
      </w:pPr>
    </w:p>
    <w:p w14:paraId="04C7E84A" w14:textId="4E02696A" w:rsidR="004C0E69" w:rsidRPr="00977CFD" w:rsidRDefault="00977CFD" w:rsidP="00A45F33">
      <w:pPr>
        <w:numPr>
          <w:ilvl w:val="0"/>
          <w:numId w:val="3"/>
        </w:numPr>
        <w:suppressAutoHyphens w:val="0"/>
        <w:spacing w:line="276" w:lineRule="auto"/>
        <w:ind w:left="284" w:hanging="568"/>
        <w:jc w:val="both"/>
        <w:rPr>
          <w:rFonts w:ascii="Arial" w:hAnsi="Arial" w:cs="Arial"/>
          <w:b/>
          <w:bCs/>
          <w:sz w:val="20"/>
          <w:szCs w:val="20"/>
        </w:rPr>
      </w:pPr>
      <w:r w:rsidRPr="00977CFD">
        <w:rPr>
          <w:rFonts w:ascii="Arial" w:hAnsi="Arial" w:cs="Arial"/>
          <w:b/>
          <w:bCs/>
          <w:sz w:val="20"/>
          <w:szCs w:val="20"/>
        </w:rPr>
        <w:t xml:space="preserve">Kryterium oceny oferty. </w:t>
      </w:r>
    </w:p>
    <w:p w14:paraId="66A3D126" w14:textId="5B30BB13" w:rsidR="00961AE2" w:rsidRPr="00A4105F" w:rsidRDefault="00961AE2" w:rsidP="00961AE2">
      <w:pPr>
        <w:pStyle w:val="Tekstpodstawowy"/>
        <w:rPr>
          <w:rFonts w:ascii="Arial" w:hAnsi="Arial" w:cs="Arial"/>
          <w:bCs/>
          <w:sz w:val="20"/>
        </w:rPr>
      </w:pPr>
      <w:r w:rsidRPr="00FA33AF">
        <w:rPr>
          <w:rFonts w:ascii="Arial" w:hAnsi="Arial" w:cs="Arial"/>
          <w:bCs/>
          <w:sz w:val="20"/>
        </w:rPr>
        <w:t>1.</w:t>
      </w:r>
      <w:r>
        <w:rPr>
          <w:rFonts w:ascii="Arial" w:hAnsi="Arial" w:cs="Arial"/>
          <w:bCs/>
          <w:sz w:val="20"/>
        </w:rPr>
        <w:t xml:space="preserve">  </w:t>
      </w:r>
      <w:r w:rsidRPr="00FA33AF">
        <w:rPr>
          <w:rFonts w:ascii="Arial" w:hAnsi="Arial" w:cs="Arial"/>
          <w:bCs/>
          <w:sz w:val="20"/>
        </w:rPr>
        <w:t>O</w:t>
      </w:r>
      <w:r w:rsidRPr="00A4105F">
        <w:rPr>
          <w:rFonts w:ascii="Arial" w:hAnsi="Arial" w:cs="Arial"/>
          <w:bCs/>
          <w:sz w:val="20"/>
        </w:rPr>
        <w:t>cenie według kryterium zostaną poddane jedynie oferty nie podlegające odrzuceniu.</w:t>
      </w:r>
    </w:p>
    <w:p w14:paraId="359B9DCF" w14:textId="77859C58" w:rsidR="00961AE2" w:rsidRDefault="00961AE2" w:rsidP="00961AE2">
      <w:pPr>
        <w:pStyle w:val="Tekstpodstawowy"/>
        <w:rPr>
          <w:rFonts w:ascii="Arial" w:hAnsi="Arial" w:cs="Arial"/>
          <w:sz w:val="20"/>
        </w:rPr>
      </w:pPr>
      <w:r w:rsidRPr="00FA33AF">
        <w:rPr>
          <w:rFonts w:ascii="Arial" w:hAnsi="Arial" w:cs="Arial"/>
          <w:bCs/>
          <w:sz w:val="20"/>
        </w:rPr>
        <w:t>2.</w:t>
      </w:r>
      <w:r>
        <w:rPr>
          <w:rFonts w:ascii="Arial" w:hAnsi="Arial" w:cs="Arial"/>
          <w:bCs/>
          <w:sz w:val="20"/>
        </w:rPr>
        <w:t xml:space="preserve">  </w:t>
      </w:r>
      <w:r w:rsidRPr="00A022A6">
        <w:rPr>
          <w:rFonts w:ascii="Arial" w:hAnsi="Arial" w:cs="Arial"/>
          <w:sz w:val="20"/>
        </w:rPr>
        <w:t>Wybór oferty zostanie dokonany na podstawie poniższych kryteriów:</w:t>
      </w:r>
    </w:p>
    <w:p w14:paraId="2E01E378" w14:textId="71727DB1" w:rsidR="00961AE2" w:rsidRDefault="00961AE2" w:rsidP="00961AE2">
      <w:pPr>
        <w:pStyle w:val="Tekstpodstawowy"/>
        <w:tabs>
          <w:tab w:val="left" w:pos="284"/>
          <w:tab w:val="left" w:pos="426"/>
        </w:tabs>
        <w:ind w:firstLine="142"/>
        <w:rPr>
          <w:rFonts w:ascii="Arial" w:hAnsi="Arial" w:cs="Arial"/>
          <w:sz w:val="20"/>
        </w:rPr>
      </w:pPr>
      <w:r w:rsidRPr="00A4105F">
        <w:rPr>
          <w:rFonts w:ascii="Arial" w:hAnsi="Arial" w:cs="Arial"/>
          <w:bCs/>
          <w:sz w:val="20"/>
        </w:rPr>
        <w:t>1)</w:t>
      </w:r>
      <w:r>
        <w:rPr>
          <w:rFonts w:ascii="Arial" w:hAnsi="Arial" w:cs="Arial"/>
          <w:b/>
          <w:sz w:val="20"/>
        </w:rPr>
        <w:tab/>
      </w:r>
      <w:r w:rsidRPr="00A022A6">
        <w:rPr>
          <w:rFonts w:ascii="Arial" w:hAnsi="Arial" w:cs="Arial"/>
          <w:b/>
          <w:sz w:val="20"/>
        </w:rPr>
        <w:t>Cena brutto</w:t>
      </w:r>
      <w:r w:rsidRPr="00A022A6">
        <w:rPr>
          <w:rFonts w:ascii="Arial" w:hAnsi="Arial" w:cs="Arial"/>
          <w:sz w:val="20"/>
        </w:rPr>
        <w:t xml:space="preserve"> [</w:t>
      </w:r>
      <w:r w:rsidRPr="00A022A6">
        <w:rPr>
          <w:rFonts w:ascii="Arial" w:hAnsi="Arial" w:cs="Arial"/>
          <w:b/>
          <w:sz w:val="20"/>
        </w:rPr>
        <w:t>C</w:t>
      </w:r>
      <w:r w:rsidRPr="00A022A6">
        <w:rPr>
          <w:rFonts w:ascii="Arial" w:hAnsi="Arial" w:cs="Arial"/>
          <w:sz w:val="20"/>
        </w:rPr>
        <w:t xml:space="preserve">] - sposób punktacji: cena brutto za paczkę (zestaw 3 paczek) = 1 pkt. </w:t>
      </w:r>
    </w:p>
    <w:p w14:paraId="19804132" w14:textId="2001A00C" w:rsidR="00961AE2" w:rsidRPr="00A4105F" w:rsidRDefault="00961AE2" w:rsidP="00961AE2">
      <w:pPr>
        <w:pStyle w:val="Tekstpodstawowy"/>
        <w:ind w:left="426" w:hanging="568"/>
        <w:rPr>
          <w:rFonts w:ascii="Arial" w:hAnsi="Arial" w:cs="Arial"/>
          <w:b/>
          <w:sz w:val="20"/>
        </w:rPr>
      </w:pPr>
      <w:r>
        <w:rPr>
          <w:rFonts w:ascii="Arial" w:hAnsi="Arial" w:cs="Arial"/>
          <w:b/>
          <w:sz w:val="20"/>
        </w:rPr>
        <w:t xml:space="preserve">     </w:t>
      </w:r>
      <w:r w:rsidRPr="00A4105F">
        <w:rPr>
          <w:rFonts w:ascii="Arial" w:hAnsi="Arial" w:cs="Arial"/>
          <w:bCs/>
          <w:sz w:val="20"/>
        </w:rPr>
        <w:t>2)</w:t>
      </w:r>
      <w:r>
        <w:rPr>
          <w:rFonts w:ascii="Arial" w:hAnsi="Arial" w:cs="Arial"/>
          <w:b/>
          <w:sz w:val="20"/>
        </w:rPr>
        <w:tab/>
      </w:r>
      <w:r w:rsidRPr="00A022A6">
        <w:rPr>
          <w:rFonts w:ascii="Arial" w:hAnsi="Arial" w:cs="Arial"/>
          <w:b/>
          <w:sz w:val="20"/>
        </w:rPr>
        <w:t xml:space="preserve">Indywidualna ocena członków komisji </w:t>
      </w:r>
      <w:r w:rsidRPr="00A022A6">
        <w:rPr>
          <w:rFonts w:ascii="Arial" w:hAnsi="Arial" w:cs="Arial"/>
          <w:sz w:val="20"/>
        </w:rPr>
        <w:t>[</w:t>
      </w:r>
      <w:r w:rsidRPr="00A022A6">
        <w:rPr>
          <w:rFonts w:ascii="Arial" w:hAnsi="Arial" w:cs="Arial"/>
          <w:b/>
          <w:sz w:val="20"/>
        </w:rPr>
        <w:t>I</w:t>
      </w:r>
      <w:r w:rsidRPr="00A022A6">
        <w:rPr>
          <w:rFonts w:ascii="Arial" w:hAnsi="Arial" w:cs="Arial"/>
          <w:sz w:val="20"/>
        </w:rPr>
        <w:t xml:space="preserve">] </w:t>
      </w:r>
    </w:p>
    <w:p w14:paraId="6851E365" w14:textId="77777777" w:rsidR="00961AE2" w:rsidRPr="00A022A6" w:rsidRDefault="00961AE2" w:rsidP="00961AE2">
      <w:pPr>
        <w:pStyle w:val="Tekstpodstawowy"/>
        <w:ind w:left="567" w:hanging="283"/>
        <w:rPr>
          <w:rFonts w:ascii="Arial" w:hAnsi="Arial" w:cs="Arial"/>
          <w:sz w:val="20"/>
        </w:rPr>
      </w:pPr>
      <w:r w:rsidRPr="00A022A6">
        <w:rPr>
          <w:rFonts w:ascii="Arial" w:hAnsi="Arial" w:cs="Arial"/>
          <w:sz w:val="20"/>
        </w:rPr>
        <w:t>a)</w:t>
      </w:r>
      <w:r>
        <w:rPr>
          <w:rFonts w:ascii="Arial" w:hAnsi="Arial" w:cs="Arial"/>
          <w:sz w:val="20"/>
        </w:rPr>
        <w:t xml:space="preserve"> </w:t>
      </w:r>
      <w:r w:rsidRPr="00A022A6">
        <w:rPr>
          <w:rFonts w:ascii="Arial" w:hAnsi="Arial" w:cs="Arial"/>
          <w:sz w:val="20"/>
        </w:rPr>
        <w:t xml:space="preserve">sposób punktacji: każdy z członków Komisji przetargowej indywidualnie przydziela 1 (jeden) punkt jego zdaniem najkorzystniejszej propozycji </w:t>
      </w:r>
      <w:r w:rsidRPr="00010BFB">
        <w:rPr>
          <w:rFonts w:ascii="Arial" w:hAnsi="Arial" w:cs="Arial"/>
          <w:sz w:val="20"/>
        </w:rPr>
        <w:t>zestawu 3 paczek.</w:t>
      </w:r>
      <w:r w:rsidRPr="00A022A6">
        <w:rPr>
          <w:rFonts w:ascii="Arial" w:hAnsi="Arial" w:cs="Arial"/>
          <w:sz w:val="20"/>
        </w:rPr>
        <w:t xml:space="preserve"> Przy ocenie indywidualnej brane będą pod uwagę w szczególności: różnorodność i jakość wyrobów cukierniczych, opakowanie itp., </w:t>
      </w:r>
    </w:p>
    <w:p w14:paraId="77BA48D4" w14:textId="77777777" w:rsidR="00961AE2" w:rsidRDefault="00961AE2" w:rsidP="00961AE2">
      <w:pPr>
        <w:pStyle w:val="Tekstpodstawowy"/>
        <w:ind w:left="567" w:hanging="283"/>
        <w:rPr>
          <w:rFonts w:ascii="Arial" w:hAnsi="Arial" w:cs="Arial"/>
          <w:sz w:val="20"/>
        </w:rPr>
      </w:pPr>
      <w:r w:rsidRPr="00A022A6">
        <w:rPr>
          <w:rFonts w:ascii="Arial" w:hAnsi="Arial" w:cs="Arial"/>
          <w:sz w:val="20"/>
        </w:rPr>
        <w:t>b)</w:t>
      </w:r>
      <w:r w:rsidRPr="00A022A6">
        <w:rPr>
          <w:rFonts w:ascii="Arial" w:hAnsi="Arial" w:cs="Arial"/>
          <w:sz w:val="20"/>
        </w:rPr>
        <w:tab/>
      </w:r>
      <w:r w:rsidRPr="00010BFB">
        <w:rPr>
          <w:rFonts w:ascii="Arial" w:hAnsi="Arial" w:cs="Arial"/>
          <w:sz w:val="20"/>
        </w:rPr>
        <w:t>ostateczna ilość punktów dla danej paczki (zestawu 3 paczek) w kryterium [</w:t>
      </w:r>
      <w:r w:rsidRPr="00010BFB">
        <w:rPr>
          <w:rFonts w:ascii="Arial" w:hAnsi="Arial" w:cs="Arial"/>
          <w:b/>
          <w:sz w:val="20"/>
        </w:rPr>
        <w:t>I</w:t>
      </w:r>
      <w:r w:rsidRPr="00010BFB">
        <w:rPr>
          <w:rFonts w:ascii="Arial" w:hAnsi="Arial" w:cs="Arial"/>
          <w:sz w:val="20"/>
        </w:rPr>
        <w:t>]  stanowić będzie sumę wszystkich punktów przyznanych paczce (dla zestawu 3 paczek) przez poszczególnych  członków Komisji,</w:t>
      </w:r>
    </w:p>
    <w:p w14:paraId="562B735A" w14:textId="610E4808" w:rsidR="00961AE2" w:rsidRPr="00A022A6" w:rsidRDefault="00961AE2" w:rsidP="00961AE2">
      <w:pPr>
        <w:pStyle w:val="Tekstpodstawowy"/>
        <w:ind w:left="567" w:hanging="283"/>
        <w:rPr>
          <w:rFonts w:ascii="Arial" w:hAnsi="Arial" w:cs="Arial"/>
          <w:sz w:val="20"/>
        </w:rPr>
      </w:pPr>
      <w:r w:rsidRPr="00A022A6">
        <w:rPr>
          <w:rFonts w:ascii="Arial" w:hAnsi="Arial" w:cs="Arial"/>
          <w:sz w:val="20"/>
        </w:rPr>
        <w:t>c)</w:t>
      </w:r>
      <w:r>
        <w:rPr>
          <w:rFonts w:ascii="Arial" w:hAnsi="Arial" w:cs="Arial"/>
          <w:sz w:val="20"/>
        </w:rPr>
        <w:t xml:space="preserve"> </w:t>
      </w:r>
      <w:r w:rsidRPr="00A022A6">
        <w:rPr>
          <w:rFonts w:ascii="Arial" w:hAnsi="Arial" w:cs="Arial"/>
          <w:sz w:val="20"/>
        </w:rPr>
        <w:t xml:space="preserve">z uczestnictwa w ocenie ofert wyłączeni zostaną członkowie Komisji przetargowej którzy jako </w:t>
      </w:r>
      <w:r>
        <w:rPr>
          <w:rFonts w:ascii="Arial" w:hAnsi="Arial" w:cs="Arial"/>
          <w:sz w:val="20"/>
        </w:rPr>
        <w:br/>
      </w:r>
      <w:r w:rsidRPr="00A022A6">
        <w:rPr>
          <w:rFonts w:ascii="Arial" w:hAnsi="Arial" w:cs="Arial"/>
          <w:sz w:val="20"/>
        </w:rPr>
        <w:t>pracownicy Zamawiającego mogą mieć związek z przyjmowaniem</w:t>
      </w:r>
      <w:r>
        <w:rPr>
          <w:rFonts w:ascii="Arial" w:hAnsi="Arial" w:cs="Arial"/>
          <w:sz w:val="20"/>
        </w:rPr>
        <w:t xml:space="preserve"> </w:t>
      </w:r>
      <w:r w:rsidRPr="00A022A6">
        <w:rPr>
          <w:rFonts w:ascii="Arial" w:hAnsi="Arial" w:cs="Arial"/>
          <w:sz w:val="20"/>
        </w:rPr>
        <w:t>i rejestracją paczek wzorcowych;</w:t>
      </w:r>
    </w:p>
    <w:p w14:paraId="5BF52CF8" w14:textId="77777777" w:rsidR="00961AE2" w:rsidRPr="00A022A6" w:rsidRDefault="00961AE2" w:rsidP="00961AE2">
      <w:pPr>
        <w:pStyle w:val="Tekstpodstawowy"/>
        <w:tabs>
          <w:tab w:val="left" w:pos="426"/>
        </w:tabs>
        <w:ind w:left="426" w:hanging="284"/>
        <w:rPr>
          <w:rFonts w:ascii="Arial" w:hAnsi="Arial" w:cs="Arial"/>
          <w:b/>
          <w:sz w:val="20"/>
        </w:rPr>
      </w:pPr>
      <w:r w:rsidRPr="00A022A6">
        <w:rPr>
          <w:rFonts w:ascii="Arial" w:hAnsi="Arial" w:cs="Arial"/>
          <w:sz w:val="20"/>
        </w:rPr>
        <w:t xml:space="preserve">3) </w:t>
      </w:r>
      <w:r>
        <w:rPr>
          <w:rFonts w:ascii="Arial" w:hAnsi="Arial" w:cs="Arial"/>
          <w:sz w:val="20"/>
        </w:rPr>
        <w:tab/>
      </w:r>
      <w:r w:rsidRPr="00A022A6">
        <w:rPr>
          <w:rFonts w:ascii="Arial" w:hAnsi="Arial" w:cs="Arial"/>
          <w:sz w:val="20"/>
        </w:rPr>
        <w:t xml:space="preserve">Za najkorzystniejszą zostanie uznana oferta zawierająca propozycję paczki (zestawu 3 paczek), która otrzyma najwyższą łączną ocenę punktową  </w:t>
      </w:r>
      <w:r w:rsidRPr="00A022A6">
        <w:rPr>
          <w:rFonts w:ascii="Arial" w:hAnsi="Arial" w:cs="Arial"/>
          <w:b/>
          <w:sz w:val="20"/>
        </w:rPr>
        <w:t>OLP;</w:t>
      </w:r>
    </w:p>
    <w:p w14:paraId="67CB07CC" w14:textId="77777777" w:rsidR="00961AE2" w:rsidRPr="00B51146" w:rsidRDefault="00961AE2" w:rsidP="00961AE2">
      <w:pPr>
        <w:pStyle w:val="Tekstpodstawowy"/>
        <w:ind w:left="720"/>
        <w:rPr>
          <w:rFonts w:ascii="Arial" w:hAnsi="Arial" w:cs="Arial"/>
          <w:b/>
          <w:sz w:val="20"/>
        </w:rPr>
      </w:pPr>
      <w:r>
        <w:rPr>
          <w:rFonts w:ascii="Arial" w:hAnsi="Arial" w:cs="Arial"/>
          <w:b/>
          <w:sz w:val="20"/>
        </w:rPr>
        <w:t xml:space="preserve">                                                               </w:t>
      </w:r>
      <w:r w:rsidRPr="00B51146">
        <w:rPr>
          <w:rFonts w:ascii="Arial" w:hAnsi="Arial" w:cs="Arial"/>
          <w:b/>
          <w:sz w:val="20"/>
        </w:rPr>
        <w:t>OLP = C + I</w:t>
      </w:r>
    </w:p>
    <w:p w14:paraId="72F717EA" w14:textId="77777777" w:rsidR="00961AE2" w:rsidRPr="00A022A6" w:rsidRDefault="00961AE2" w:rsidP="00961AE2">
      <w:pPr>
        <w:pStyle w:val="bullet"/>
        <w:spacing w:before="0" w:after="0"/>
        <w:ind w:left="720"/>
        <w:jc w:val="both"/>
        <w:rPr>
          <w:rFonts w:ascii="Arial" w:hAnsi="Arial" w:cs="Arial"/>
          <w:sz w:val="20"/>
        </w:rPr>
      </w:pPr>
      <w:r w:rsidRPr="00A022A6">
        <w:rPr>
          <w:rFonts w:ascii="Arial" w:hAnsi="Arial" w:cs="Arial"/>
          <w:sz w:val="20"/>
        </w:rPr>
        <w:t xml:space="preserve">       </w:t>
      </w:r>
      <w:r>
        <w:rPr>
          <w:rFonts w:ascii="Arial" w:hAnsi="Arial" w:cs="Arial"/>
          <w:sz w:val="20"/>
        </w:rPr>
        <w:tab/>
      </w:r>
      <w:r>
        <w:rPr>
          <w:rFonts w:ascii="Arial" w:hAnsi="Arial" w:cs="Arial"/>
          <w:sz w:val="20"/>
        </w:rPr>
        <w:tab/>
      </w:r>
      <w:r w:rsidRPr="00A022A6">
        <w:rPr>
          <w:rFonts w:ascii="Arial" w:hAnsi="Arial" w:cs="Arial"/>
          <w:sz w:val="20"/>
        </w:rPr>
        <w:t xml:space="preserve">gdzie:   </w:t>
      </w:r>
      <w:r w:rsidRPr="00A022A6">
        <w:rPr>
          <w:rFonts w:ascii="Arial" w:hAnsi="Arial" w:cs="Arial"/>
          <w:b/>
          <w:sz w:val="20"/>
        </w:rPr>
        <w:t>C</w:t>
      </w:r>
      <w:r w:rsidRPr="00A022A6">
        <w:rPr>
          <w:rFonts w:ascii="Arial" w:hAnsi="Arial" w:cs="Arial"/>
          <w:sz w:val="20"/>
        </w:rPr>
        <w:t xml:space="preserve">  -   ilość punktów uzyskanych w kryterium „cena”</w:t>
      </w:r>
    </w:p>
    <w:p w14:paraId="7560D8B5" w14:textId="39CFCE79" w:rsidR="00961AE2" w:rsidRPr="00A022A6" w:rsidRDefault="00961AE2" w:rsidP="00961AE2">
      <w:pPr>
        <w:pStyle w:val="bullet"/>
        <w:spacing w:before="0" w:after="0"/>
        <w:ind w:left="720"/>
        <w:jc w:val="both"/>
        <w:rPr>
          <w:rFonts w:ascii="Arial" w:hAnsi="Arial" w:cs="Arial"/>
          <w:sz w:val="20"/>
        </w:rPr>
      </w:pPr>
      <w:r w:rsidRPr="00A022A6">
        <w:rPr>
          <w:rFonts w:ascii="Arial" w:hAnsi="Arial" w:cs="Arial"/>
          <w:color w:val="FF0000"/>
          <w:sz w:val="20"/>
        </w:rPr>
        <w:lastRenderedPageBreak/>
        <w:t xml:space="preserve"> </w:t>
      </w:r>
      <w:r w:rsidRPr="00A022A6">
        <w:rPr>
          <w:rFonts w:ascii="Arial" w:hAnsi="Arial" w:cs="Arial"/>
          <w:b/>
          <w:sz w:val="20"/>
        </w:rPr>
        <w:t xml:space="preserve">I </w:t>
      </w:r>
      <w:r>
        <w:rPr>
          <w:rFonts w:ascii="Arial" w:hAnsi="Arial" w:cs="Arial"/>
          <w:b/>
          <w:sz w:val="20"/>
        </w:rPr>
        <w:t xml:space="preserve"> </w:t>
      </w:r>
      <w:r w:rsidRPr="00A022A6">
        <w:rPr>
          <w:rFonts w:ascii="Arial" w:hAnsi="Arial" w:cs="Arial"/>
          <w:sz w:val="20"/>
        </w:rPr>
        <w:t>- łączna ilość punktów uzyskanych w kryterium „ilość punktów uzyskanych</w:t>
      </w:r>
      <w:r>
        <w:rPr>
          <w:rFonts w:ascii="Arial" w:hAnsi="Arial" w:cs="Arial"/>
          <w:b/>
          <w:sz w:val="20"/>
        </w:rPr>
        <w:t xml:space="preserve"> </w:t>
      </w:r>
      <w:r w:rsidRPr="00A022A6">
        <w:rPr>
          <w:rFonts w:ascii="Arial" w:hAnsi="Arial" w:cs="Arial"/>
          <w:sz w:val="20"/>
        </w:rPr>
        <w:t xml:space="preserve">w oparciu </w:t>
      </w:r>
      <w:r>
        <w:rPr>
          <w:rFonts w:ascii="Arial" w:hAnsi="Arial" w:cs="Arial"/>
          <w:sz w:val="20"/>
        </w:rPr>
        <w:t xml:space="preserve">                                      </w:t>
      </w:r>
      <w:r>
        <w:rPr>
          <w:rFonts w:ascii="Arial" w:hAnsi="Arial" w:cs="Arial"/>
          <w:sz w:val="20"/>
        </w:rPr>
        <w:br/>
        <w:t xml:space="preserve">           </w:t>
      </w:r>
      <w:r w:rsidRPr="00A022A6">
        <w:rPr>
          <w:rFonts w:ascii="Arial" w:hAnsi="Arial" w:cs="Arial"/>
          <w:sz w:val="20"/>
        </w:rPr>
        <w:t>o</w:t>
      </w:r>
      <w:r>
        <w:rPr>
          <w:rFonts w:ascii="Arial" w:hAnsi="Arial" w:cs="Arial"/>
          <w:sz w:val="20"/>
        </w:rPr>
        <w:t xml:space="preserve">  </w:t>
      </w:r>
      <w:r w:rsidRPr="00A022A6">
        <w:rPr>
          <w:rFonts w:ascii="Arial" w:hAnsi="Arial" w:cs="Arial"/>
          <w:sz w:val="20"/>
        </w:rPr>
        <w:t>indywidualną ocenę członków Komisji”</w:t>
      </w:r>
    </w:p>
    <w:p w14:paraId="1F667F4F" w14:textId="231D6DF3" w:rsidR="00961AE2" w:rsidRPr="00430890" w:rsidRDefault="00961AE2" w:rsidP="00961AE2">
      <w:pPr>
        <w:pStyle w:val="Tekstpodstawowywcity2"/>
        <w:tabs>
          <w:tab w:val="left" w:pos="709"/>
        </w:tabs>
        <w:autoSpaceDE w:val="0"/>
        <w:autoSpaceDN w:val="0"/>
        <w:spacing w:after="0" w:line="240" w:lineRule="auto"/>
        <w:ind w:left="426" w:hanging="284"/>
        <w:jc w:val="both"/>
        <w:rPr>
          <w:rFonts w:ascii="Arial" w:hAnsi="Arial" w:cs="Arial"/>
          <w:sz w:val="20"/>
          <w:szCs w:val="20"/>
        </w:rPr>
      </w:pPr>
      <w:r w:rsidRPr="00430890">
        <w:rPr>
          <w:rFonts w:ascii="Arial" w:hAnsi="Arial" w:cs="Arial"/>
          <w:sz w:val="20"/>
          <w:szCs w:val="20"/>
        </w:rPr>
        <w:t>4)</w:t>
      </w:r>
      <w:r w:rsidRPr="00430890">
        <w:rPr>
          <w:rFonts w:ascii="Arial" w:hAnsi="Arial" w:cs="Arial"/>
          <w:sz w:val="20"/>
          <w:szCs w:val="20"/>
        </w:rPr>
        <w:tab/>
        <w:t xml:space="preserve">W przypadku gdy w postępowaniu dwie lub więcej ofert paczek </w:t>
      </w:r>
      <w:r w:rsidRPr="00010BFB">
        <w:rPr>
          <w:rFonts w:ascii="Arial" w:hAnsi="Arial" w:cs="Arial"/>
          <w:sz w:val="20"/>
          <w:szCs w:val="20"/>
        </w:rPr>
        <w:t>(zestawu 3 paczek)</w:t>
      </w:r>
      <w:r w:rsidRPr="00430890">
        <w:rPr>
          <w:rFonts w:ascii="Arial" w:hAnsi="Arial" w:cs="Arial"/>
          <w:sz w:val="20"/>
          <w:szCs w:val="20"/>
        </w:rPr>
        <w:t xml:space="preserve"> otrzyma taką samą najwyższą łączną ilość punktów, spośród tych</w:t>
      </w:r>
      <w:r>
        <w:rPr>
          <w:rFonts w:ascii="Arial" w:hAnsi="Arial" w:cs="Arial"/>
          <w:sz w:val="20"/>
          <w:szCs w:val="20"/>
        </w:rPr>
        <w:t xml:space="preserve"> </w:t>
      </w:r>
      <w:r w:rsidRPr="00430890">
        <w:rPr>
          <w:rFonts w:ascii="Arial" w:hAnsi="Arial" w:cs="Arial"/>
          <w:sz w:val="20"/>
          <w:szCs w:val="20"/>
        </w:rPr>
        <w:t>ofert  zostanie dokonana ponowna ocena oferty poprzez głosowanie Komisji Przetargowej, gdzie każdy z członków Komisji będzie dysponował jednym głosem.</w:t>
      </w:r>
      <w:r>
        <w:rPr>
          <w:rFonts w:ascii="Arial" w:hAnsi="Arial" w:cs="Arial"/>
          <w:sz w:val="20"/>
          <w:szCs w:val="20"/>
        </w:rPr>
        <w:t xml:space="preserve"> </w:t>
      </w:r>
      <w:r w:rsidRPr="00430890">
        <w:rPr>
          <w:rFonts w:ascii="Arial" w:hAnsi="Arial" w:cs="Arial"/>
          <w:sz w:val="20"/>
          <w:szCs w:val="20"/>
        </w:rPr>
        <w:t xml:space="preserve">Za najkorzystniejszą ofertę zostanie uznana propozycja paczki </w:t>
      </w:r>
      <w:r w:rsidRPr="00010BFB">
        <w:rPr>
          <w:rFonts w:ascii="Arial" w:hAnsi="Arial" w:cs="Arial"/>
          <w:sz w:val="20"/>
          <w:szCs w:val="20"/>
        </w:rPr>
        <w:t>(zestawu 3 paczek)</w:t>
      </w:r>
      <w:r w:rsidRPr="00430890">
        <w:rPr>
          <w:rFonts w:ascii="Arial" w:hAnsi="Arial" w:cs="Arial"/>
          <w:sz w:val="20"/>
          <w:szCs w:val="20"/>
        </w:rPr>
        <w:t xml:space="preserve"> z najwyższą ilością oddanych głosów.</w:t>
      </w:r>
    </w:p>
    <w:p w14:paraId="3A2EAE60" w14:textId="0D919A15" w:rsidR="00961AE2" w:rsidRPr="00430890" w:rsidRDefault="00961AE2" w:rsidP="00961AE2">
      <w:pPr>
        <w:pStyle w:val="Tekstpodstawowywcity2"/>
        <w:autoSpaceDE w:val="0"/>
        <w:autoSpaceDN w:val="0"/>
        <w:spacing w:after="0" w:line="240" w:lineRule="auto"/>
        <w:ind w:left="426" w:hanging="284"/>
        <w:jc w:val="both"/>
        <w:rPr>
          <w:rFonts w:ascii="Arial" w:hAnsi="Arial" w:cs="Arial"/>
          <w:sz w:val="20"/>
          <w:szCs w:val="20"/>
        </w:rPr>
      </w:pPr>
      <w:r w:rsidRPr="00430890">
        <w:rPr>
          <w:rFonts w:ascii="Arial" w:hAnsi="Arial" w:cs="Arial"/>
          <w:sz w:val="20"/>
          <w:szCs w:val="20"/>
        </w:rPr>
        <w:t>5)</w:t>
      </w:r>
      <w:r>
        <w:rPr>
          <w:rFonts w:ascii="Arial" w:hAnsi="Arial" w:cs="Arial"/>
          <w:sz w:val="20"/>
          <w:szCs w:val="20"/>
        </w:rPr>
        <w:t xml:space="preserve"> </w:t>
      </w:r>
      <w:r w:rsidRPr="00430890">
        <w:rPr>
          <w:rFonts w:ascii="Arial" w:hAnsi="Arial" w:cs="Arial"/>
          <w:sz w:val="20"/>
          <w:szCs w:val="20"/>
        </w:rPr>
        <w:t>W przypadku, gdy po dogrywce dwie lub więcej ofert osiągnie taką samą najwyższą łączną ilość punktów, spośród tych paczek zostanie dokonany ponowny wybór poprzez rozstrzygnięcie ostateczną decyzją Przewodniczącego Komisji Przetargowej lub jego zastępcy w przypadku nieobecności Przewodniczącego.</w:t>
      </w:r>
    </w:p>
    <w:p w14:paraId="2BE466F4" w14:textId="14E5BE8A" w:rsidR="00961AE2" w:rsidRPr="00961AE2" w:rsidRDefault="00961AE2" w:rsidP="00961AE2">
      <w:pPr>
        <w:jc w:val="both"/>
        <w:rPr>
          <w:rFonts w:ascii="Arial" w:hAnsi="Arial" w:cs="Arial"/>
          <w:sz w:val="20"/>
          <w:szCs w:val="20"/>
        </w:rPr>
      </w:pPr>
      <w:r w:rsidRPr="00961AE2">
        <w:rPr>
          <w:rFonts w:ascii="Arial" w:hAnsi="Arial" w:cs="Arial"/>
          <w:sz w:val="20"/>
          <w:szCs w:val="20"/>
        </w:rPr>
        <w:t>3.</w:t>
      </w:r>
      <w:r>
        <w:rPr>
          <w:rFonts w:ascii="Arial" w:hAnsi="Arial" w:cs="Arial"/>
          <w:sz w:val="20"/>
          <w:szCs w:val="20"/>
        </w:rPr>
        <w:t xml:space="preserve">  </w:t>
      </w:r>
      <w:r w:rsidRPr="00961AE2">
        <w:rPr>
          <w:rFonts w:ascii="Arial" w:hAnsi="Arial" w:cs="Arial"/>
          <w:sz w:val="20"/>
          <w:szCs w:val="20"/>
        </w:rPr>
        <w:t xml:space="preserve">Zamawiający zastrzega sobie prawo przeprowadzenia negocjacji zgodnie z postanowieniami Regulaminu </w:t>
      </w:r>
      <w:r>
        <w:rPr>
          <w:rFonts w:ascii="Arial" w:hAnsi="Arial" w:cs="Arial"/>
          <w:sz w:val="20"/>
          <w:szCs w:val="20"/>
        </w:rPr>
        <w:br/>
        <w:t xml:space="preserve">    </w:t>
      </w:r>
      <w:r w:rsidRPr="00961AE2">
        <w:rPr>
          <w:rFonts w:ascii="Arial" w:hAnsi="Arial" w:cs="Arial"/>
          <w:sz w:val="20"/>
          <w:szCs w:val="20"/>
        </w:rPr>
        <w:t xml:space="preserve">w celu uzyskania oferty ostatecznej. Zamawiający odstępuje od przeprowadzenia licytacji oraz aukcji </w:t>
      </w:r>
      <w:r>
        <w:rPr>
          <w:rFonts w:ascii="Arial" w:hAnsi="Arial" w:cs="Arial"/>
          <w:sz w:val="20"/>
          <w:szCs w:val="20"/>
        </w:rPr>
        <w:t xml:space="preserve"> </w:t>
      </w:r>
      <w:r>
        <w:rPr>
          <w:rFonts w:ascii="Arial" w:hAnsi="Arial" w:cs="Arial"/>
          <w:sz w:val="20"/>
          <w:szCs w:val="20"/>
        </w:rPr>
        <w:br/>
        <w:t xml:space="preserve">    </w:t>
      </w:r>
      <w:r w:rsidRPr="00961AE2">
        <w:rPr>
          <w:rFonts w:ascii="Arial" w:hAnsi="Arial" w:cs="Arial"/>
          <w:sz w:val="20"/>
          <w:szCs w:val="20"/>
        </w:rPr>
        <w:t>elektronicznej.</w:t>
      </w:r>
    </w:p>
    <w:p w14:paraId="744E5C74" w14:textId="625F6DB6" w:rsidR="00961AE2" w:rsidRPr="00961AE2" w:rsidRDefault="00961AE2" w:rsidP="00961AE2">
      <w:pPr>
        <w:tabs>
          <w:tab w:val="left" w:pos="284"/>
        </w:tabs>
        <w:jc w:val="both"/>
        <w:rPr>
          <w:rFonts w:ascii="Arial" w:hAnsi="Arial" w:cs="Arial"/>
          <w:sz w:val="20"/>
          <w:szCs w:val="20"/>
        </w:rPr>
      </w:pPr>
      <w:r w:rsidRPr="00961AE2">
        <w:rPr>
          <w:rFonts w:ascii="Arial" w:hAnsi="Arial" w:cs="Arial"/>
          <w:sz w:val="20"/>
          <w:szCs w:val="20"/>
        </w:rPr>
        <w:t>4.</w:t>
      </w:r>
      <w:r w:rsidRPr="00961AE2">
        <w:rPr>
          <w:rFonts w:ascii="Arial" w:hAnsi="Arial" w:cs="Arial"/>
          <w:sz w:val="20"/>
          <w:szCs w:val="20"/>
        </w:rPr>
        <w:tab/>
        <w:t xml:space="preserve">Negocjacje zostaną przeprowadzone z Wykonawcą, którego wzór paczki </w:t>
      </w:r>
      <w:r w:rsidRPr="00961AE2">
        <w:rPr>
          <w:rFonts w:ascii="Arial" w:hAnsi="Arial" w:cs="Arial"/>
          <w:bCs/>
          <w:iCs/>
          <w:sz w:val="20"/>
          <w:szCs w:val="20"/>
        </w:rPr>
        <w:t>(zestawu 3 paczek),</w:t>
      </w:r>
      <w:r w:rsidRPr="00961AE2">
        <w:rPr>
          <w:rFonts w:ascii="Arial" w:hAnsi="Arial" w:cs="Arial"/>
          <w:b/>
          <w:bCs/>
          <w:i/>
          <w:iCs/>
          <w:sz w:val="20"/>
          <w:szCs w:val="20"/>
        </w:rPr>
        <w:t xml:space="preserve"> </w:t>
      </w:r>
      <w:r w:rsidRPr="00961AE2">
        <w:rPr>
          <w:rFonts w:ascii="Arial" w:hAnsi="Arial" w:cs="Arial"/>
          <w:b/>
          <w:bCs/>
          <w:i/>
          <w:iCs/>
          <w:sz w:val="20"/>
          <w:szCs w:val="20"/>
        </w:rPr>
        <w:br/>
        <w:t xml:space="preserve">     </w:t>
      </w:r>
      <w:r w:rsidRPr="00961AE2">
        <w:rPr>
          <w:rFonts w:ascii="Arial" w:hAnsi="Arial" w:cs="Arial"/>
          <w:sz w:val="20"/>
          <w:szCs w:val="20"/>
        </w:rPr>
        <w:t>zostanie wybrany za najkorzystniejszy.</w:t>
      </w:r>
    </w:p>
    <w:p w14:paraId="7D3DC8B8" w14:textId="0B38D59D" w:rsidR="00961AE2" w:rsidRPr="001E13C9" w:rsidRDefault="00961AE2" w:rsidP="001E13C9">
      <w:pPr>
        <w:jc w:val="both"/>
        <w:rPr>
          <w:rFonts w:ascii="Arial" w:hAnsi="Arial" w:cs="Arial"/>
          <w:sz w:val="20"/>
          <w:szCs w:val="20"/>
        </w:rPr>
      </w:pPr>
      <w:r w:rsidRPr="001E13C9">
        <w:rPr>
          <w:rFonts w:ascii="Arial" w:hAnsi="Arial" w:cs="Arial"/>
          <w:sz w:val="20"/>
          <w:szCs w:val="20"/>
        </w:rPr>
        <w:t>5.</w:t>
      </w:r>
      <w:r w:rsidR="001E13C9">
        <w:rPr>
          <w:rFonts w:ascii="Arial" w:hAnsi="Arial" w:cs="Arial"/>
          <w:sz w:val="20"/>
          <w:szCs w:val="20"/>
        </w:rPr>
        <w:t xml:space="preserve"> </w:t>
      </w:r>
      <w:r w:rsidRPr="001E13C9">
        <w:rPr>
          <w:rFonts w:ascii="Arial" w:hAnsi="Arial" w:cs="Arial"/>
          <w:sz w:val="20"/>
          <w:szCs w:val="20"/>
        </w:rPr>
        <w:t xml:space="preserve">Negocjacje mogą mieć m.in. na celu uzyskanie upustu w formie wzbogacenia zawartości paczki                  </w:t>
      </w:r>
      <w:r w:rsidRPr="001E13C9">
        <w:rPr>
          <w:rFonts w:ascii="Arial" w:hAnsi="Arial" w:cs="Arial"/>
          <w:sz w:val="20"/>
          <w:szCs w:val="20"/>
        </w:rPr>
        <w:br/>
        <w:t xml:space="preserve">      o dodatkowe wyroby cukiernicze.</w:t>
      </w:r>
    </w:p>
    <w:p w14:paraId="58981B58" w14:textId="77777777" w:rsidR="00961AE2" w:rsidRDefault="00961AE2" w:rsidP="004C0E69">
      <w:pPr>
        <w:suppressAutoHyphens w:val="0"/>
        <w:jc w:val="both"/>
        <w:rPr>
          <w:rFonts w:ascii="Arial" w:hAnsi="Arial" w:cs="Arial"/>
          <w:b/>
          <w:sz w:val="20"/>
          <w:szCs w:val="20"/>
        </w:rPr>
      </w:pPr>
    </w:p>
    <w:p w14:paraId="7C45810B" w14:textId="77777777" w:rsidR="00043B0A" w:rsidRPr="00043B0A" w:rsidRDefault="00043B0A" w:rsidP="00A45F33">
      <w:pPr>
        <w:numPr>
          <w:ilvl w:val="0"/>
          <w:numId w:val="3"/>
        </w:numPr>
        <w:suppressAutoHyphens w:val="0"/>
        <w:spacing w:line="276" w:lineRule="auto"/>
        <w:ind w:left="284" w:hanging="568"/>
        <w:jc w:val="both"/>
        <w:rPr>
          <w:rFonts w:ascii="Arial" w:hAnsi="Arial" w:cs="Arial"/>
          <w:b/>
          <w:sz w:val="20"/>
          <w:szCs w:val="20"/>
        </w:rPr>
      </w:pPr>
      <w:r w:rsidRPr="00043B0A">
        <w:rPr>
          <w:rFonts w:ascii="Arial" w:hAnsi="Arial" w:cs="Arial"/>
          <w:b/>
          <w:sz w:val="20"/>
          <w:szCs w:val="20"/>
        </w:rPr>
        <w:t>Warunki umowy:</w:t>
      </w:r>
      <w:r w:rsidRPr="00043B0A">
        <w:rPr>
          <w:rFonts w:ascii="Arial" w:hAnsi="Arial" w:cs="Arial"/>
          <w:b/>
          <w:sz w:val="20"/>
          <w:szCs w:val="20"/>
        </w:rPr>
        <w:tab/>
      </w:r>
    </w:p>
    <w:p w14:paraId="1174841A" w14:textId="5BE30060" w:rsidR="00043B0A" w:rsidRDefault="00043B0A" w:rsidP="001F5B63">
      <w:pPr>
        <w:pStyle w:val="Akapitzlist"/>
        <w:numPr>
          <w:ilvl w:val="0"/>
          <w:numId w:val="61"/>
        </w:numPr>
        <w:ind w:left="284" w:hanging="284"/>
        <w:jc w:val="both"/>
        <w:rPr>
          <w:rFonts w:ascii="Arial" w:hAnsi="Arial" w:cs="Arial"/>
          <w:b/>
          <w:sz w:val="20"/>
          <w:szCs w:val="20"/>
        </w:rPr>
      </w:pPr>
      <w:r w:rsidRPr="001033E9">
        <w:rPr>
          <w:rFonts w:ascii="Arial" w:hAnsi="Arial" w:cs="Arial"/>
          <w:sz w:val="20"/>
          <w:szCs w:val="20"/>
        </w:rPr>
        <w:t xml:space="preserve">Istotne postanowienia, które wprowadzone zostaną do umowy, zostały określone w </w:t>
      </w:r>
      <w:r w:rsidRPr="001033E9">
        <w:rPr>
          <w:rFonts w:ascii="Arial" w:hAnsi="Arial" w:cs="Arial"/>
          <w:b/>
          <w:sz w:val="20"/>
          <w:szCs w:val="20"/>
        </w:rPr>
        <w:t xml:space="preserve">Załączniku </w:t>
      </w:r>
      <w:r w:rsidR="001033E9">
        <w:rPr>
          <w:rFonts w:ascii="Arial" w:hAnsi="Arial" w:cs="Arial"/>
          <w:b/>
          <w:sz w:val="20"/>
          <w:szCs w:val="20"/>
        </w:rPr>
        <w:t xml:space="preserve"> </w:t>
      </w:r>
      <w:r w:rsidR="00045BA8">
        <w:rPr>
          <w:rFonts w:ascii="Arial" w:hAnsi="Arial" w:cs="Arial"/>
          <w:b/>
          <w:sz w:val="20"/>
          <w:szCs w:val="20"/>
        </w:rPr>
        <w:t>N</w:t>
      </w:r>
      <w:r w:rsidRPr="001033E9">
        <w:rPr>
          <w:rFonts w:ascii="Arial" w:hAnsi="Arial" w:cs="Arial"/>
          <w:b/>
          <w:sz w:val="20"/>
          <w:szCs w:val="20"/>
        </w:rPr>
        <w:t xml:space="preserve">r </w:t>
      </w:r>
      <w:r w:rsidR="001413BB">
        <w:rPr>
          <w:rFonts w:ascii="Arial" w:hAnsi="Arial" w:cs="Arial"/>
          <w:b/>
          <w:sz w:val="20"/>
          <w:szCs w:val="20"/>
        </w:rPr>
        <w:t>6</w:t>
      </w:r>
      <w:r w:rsidR="001033E9">
        <w:rPr>
          <w:rFonts w:ascii="Arial" w:hAnsi="Arial" w:cs="Arial"/>
          <w:b/>
          <w:sz w:val="20"/>
          <w:szCs w:val="20"/>
        </w:rPr>
        <w:t xml:space="preserve"> </w:t>
      </w:r>
      <w:r w:rsidRPr="001033E9">
        <w:rPr>
          <w:rFonts w:ascii="Arial" w:hAnsi="Arial" w:cs="Arial"/>
          <w:b/>
          <w:sz w:val="20"/>
          <w:szCs w:val="20"/>
        </w:rPr>
        <w:t>do SIWZ.</w:t>
      </w:r>
    </w:p>
    <w:p w14:paraId="6A20CE84" w14:textId="4F4EA64B" w:rsidR="001033E9" w:rsidRPr="001033E9" w:rsidRDefault="001033E9" w:rsidP="001F5B63">
      <w:pPr>
        <w:pStyle w:val="Akapitzlist"/>
        <w:numPr>
          <w:ilvl w:val="0"/>
          <w:numId w:val="61"/>
        </w:numPr>
        <w:ind w:left="284" w:hanging="284"/>
        <w:jc w:val="both"/>
        <w:rPr>
          <w:rFonts w:ascii="Arial" w:hAnsi="Arial" w:cs="Arial"/>
          <w:sz w:val="20"/>
          <w:szCs w:val="20"/>
        </w:rPr>
      </w:pPr>
      <w:r w:rsidRPr="001033E9">
        <w:rPr>
          <w:rFonts w:ascii="Arial" w:hAnsi="Arial" w:cs="Arial"/>
          <w:sz w:val="20"/>
          <w:szCs w:val="20"/>
        </w:rPr>
        <w:t xml:space="preserve">Umowa może zostać zawarta po upływie terminu związania ofertą, jeżeli Wykonawca wyrazi zgodę na zawarcie umowy na warunkach określonych w złożonej ofercie. </w:t>
      </w:r>
    </w:p>
    <w:p w14:paraId="3DFC8BB9" w14:textId="77777777" w:rsidR="00043B0A" w:rsidRDefault="00043B0A" w:rsidP="003D7B22">
      <w:pPr>
        <w:suppressAutoHyphens w:val="0"/>
        <w:spacing w:line="276" w:lineRule="auto"/>
        <w:jc w:val="both"/>
        <w:rPr>
          <w:rFonts w:ascii="Arial" w:hAnsi="Arial" w:cs="Arial"/>
          <w:b/>
          <w:sz w:val="20"/>
          <w:szCs w:val="20"/>
        </w:rPr>
      </w:pPr>
    </w:p>
    <w:p w14:paraId="1C890D7A" w14:textId="77777777" w:rsidR="00BC2A2D" w:rsidRPr="00BC2A2D" w:rsidRDefault="00BC2A2D" w:rsidP="00A75267">
      <w:pPr>
        <w:numPr>
          <w:ilvl w:val="0"/>
          <w:numId w:val="3"/>
        </w:numPr>
        <w:suppressAutoHyphens w:val="0"/>
        <w:spacing w:line="276" w:lineRule="auto"/>
        <w:ind w:left="284" w:hanging="568"/>
        <w:jc w:val="both"/>
        <w:rPr>
          <w:rFonts w:ascii="Arial" w:hAnsi="Arial" w:cs="Arial"/>
          <w:b/>
          <w:sz w:val="20"/>
          <w:szCs w:val="20"/>
        </w:rPr>
      </w:pPr>
      <w:r w:rsidRPr="00BC2A2D">
        <w:rPr>
          <w:rFonts w:ascii="Arial" w:hAnsi="Arial" w:cs="Arial"/>
          <w:b/>
          <w:sz w:val="20"/>
          <w:szCs w:val="20"/>
        </w:rPr>
        <w:t>Warunki płatności</w:t>
      </w:r>
    </w:p>
    <w:p w14:paraId="50D6CFEB" w14:textId="69CEE052" w:rsidR="00802306" w:rsidRPr="00802306" w:rsidRDefault="00BC2A2D" w:rsidP="001F5B63">
      <w:pPr>
        <w:numPr>
          <w:ilvl w:val="6"/>
          <w:numId w:val="31"/>
        </w:numPr>
        <w:tabs>
          <w:tab w:val="clear" w:pos="5040"/>
        </w:tabs>
        <w:suppressAutoHyphens w:val="0"/>
        <w:ind w:left="284" w:hanging="284"/>
        <w:jc w:val="both"/>
        <w:rPr>
          <w:rFonts w:ascii="Arial" w:hAnsi="Arial" w:cs="Arial"/>
          <w:sz w:val="20"/>
          <w:szCs w:val="20"/>
          <w:lang w:val="x-none"/>
        </w:rPr>
      </w:pPr>
      <w:r w:rsidRPr="00BC2A2D">
        <w:rPr>
          <w:rFonts w:ascii="Arial" w:hAnsi="Arial" w:cs="Arial"/>
          <w:sz w:val="20"/>
          <w:szCs w:val="20"/>
          <w:lang w:eastAsia="pl-PL"/>
        </w:rPr>
        <w:t>Termin</w:t>
      </w:r>
      <w:r w:rsidR="00802306">
        <w:rPr>
          <w:rFonts w:ascii="Arial" w:hAnsi="Arial" w:cs="Arial"/>
          <w:sz w:val="20"/>
          <w:szCs w:val="20"/>
          <w:lang w:eastAsia="pl-PL"/>
        </w:rPr>
        <w:t xml:space="preserve"> </w:t>
      </w:r>
      <w:r w:rsidR="00802306" w:rsidRPr="00802306">
        <w:rPr>
          <w:rFonts w:ascii="Arial" w:hAnsi="Arial" w:cs="Arial"/>
          <w:color w:val="000000"/>
          <w:sz w:val="20"/>
        </w:rPr>
        <w:t xml:space="preserve">płatności wynosi </w:t>
      </w:r>
      <w:r w:rsidR="001E13C9">
        <w:rPr>
          <w:rFonts w:ascii="Arial" w:hAnsi="Arial" w:cs="Arial"/>
          <w:b/>
          <w:bCs/>
          <w:color w:val="000000"/>
          <w:sz w:val="20"/>
        </w:rPr>
        <w:t>30</w:t>
      </w:r>
      <w:r w:rsidR="00802306" w:rsidRPr="00802306">
        <w:rPr>
          <w:rFonts w:ascii="Arial" w:hAnsi="Arial" w:cs="Arial"/>
          <w:color w:val="000000"/>
          <w:sz w:val="20"/>
        </w:rPr>
        <w:t xml:space="preserve"> </w:t>
      </w:r>
      <w:r w:rsidR="00802306" w:rsidRPr="00802306">
        <w:rPr>
          <w:rFonts w:ascii="Arial" w:hAnsi="Arial" w:cs="Arial"/>
          <w:b/>
          <w:color w:val="000000"/>
          <w:sz w:val="20"/>
        </w:rPr>
        <w:t xml:space="preserve">dni </w:t>
      </w:r>
      <w:r w:rsidR="00802306" w:rsidRPr="000C5198">
        <w:rPr>
          <w:rFonts w:ascii="Arial" w:hAnsi="Arial" w:cs="Arial"/>
          <w:b/>
          <w:bCs/>
          <w:color w:val="000000"/>
          <w:sz w:val="20"/>
        </w:rPr>
        <w:t xml:space="preserve">kalendarzowych od daty wpływu faktury do WĘGLOKOKS KRAJ </w:t>
      </w:r>
      <w:r w:rsidR="00554F19" w:rsidRPr="00554F19">
        <w:rPr>
          <w:rFonts w:ascii="Arial" w:hAnsi="Arial" w:cs="Arial"/>
          <w:b/>
          <w:bCs/>
          <w:color w:val="000000"/>
          <w:sz w:val="20"/>
        </w:rPr>
        <w:t xml:space="preserve">S.A.  </w:t>
      </w:r>
      <w:r w:rsidR="00802306" w:rsidRPr="00802306">
        <w:rPr>
          <w:rFonts w:ascii="Arial" w:hAnsi="Arial" w:cs="Arial"/>
          <w:color w:val="000000"/>
          <w:sz w:val="20"/>
        </w:rPr>
        <w:t>wystawionej po wykonaniu przedmiotu zamówienia w całości lub w części, na podstawie dokumentu potwierdzającego należyte wykonanie przedmiotu zamówienia w całości lub części</w:t>
      </w:r>
      <w:r w:rsidR="000C5198">
        <w:rPr>
          <w:rFonts w:ascii="Arial" w:hAnsi="Arial" w:cs="Arial"/>
          <w:color w:val="000000"/>
          <w:sz w:val="20"/>
        </w:rPr>
        <w:t xml:space="preserve"> </w:t>
      </w:r>
      <w:r w:rsidR="00802306" w:rsidRPr="00802306">
        <w:rPr>
          <w:rFonts w:ascii="Arial" w:hAnsi="Arial" w:cs="Arial"/>
          <w:color w:val="000000"/>
          <w:sz w:val="20"/>
        </w:rPr>
        <w:t>np. protokołu odbioru przedmiotu zamówienia potwierdzonego przez W</w:t>
      </w:r>
      <w:r w:rsidR="00DA263B">
        <w:rPr>
          <w:rFonts w:ascii="Arial" w:hAnsi="Arial" w:cs="Arial"/>
          <w:color w:val="000000"/>
          <w:sz w:val="20"/>
        </w:rPr>
        <w:t>Ę</w:t>
      </w:r>
      <w:r w:rsidR="00802306" w:rsidRPr="00802306">
        <w:rPr>
          <w:rFonts w:ascii="Arial" w:hAnsi="Arial" w:cs="Arial"/>
          <w:color w:val="000000"/>
          <w:sz w:val="20"/>
        </w:rPr>
        <w:t xml:space="preserve">GLOKOKS KRAJ </w:t>
      </w:r>
      <w:r w:rsidR="0022329A">
        <w:rPr>
          <w:rFonts w:ascii="Arial" w:hAnsi="Arial" w:cs="Arial"/>
          <w:color w:val="000000"/>
          <w:sz w:val="20"/>
        </w:rPr>
        <w:t>S.A.</w:t>
      </w:r>
      <w:r w:rsidR="00C163CD">
        <w:rPr>
          <w:rFonts w:ascii="Arial" w:hAnsi="Arial" w:cs="Arial"/>
          <w:color w:val="000000"/>
          <w:sz w:val="20"/>
        </w:rPr>
        <w:t xml:space="preserve">                   </w:t>
      </w:r>
      <w:r w:rsidR="00802306" w:rsidRPr="00802306">
        <w:rPr>
          <w:rFonts w:ascii="Arial" w:hAnsi="Arial" w:cs="Arial"/>
          <w:color w:val="000000"/>
          <w:sz w:val="20"/>
        </w:rPr>
        <w:t xml:space="preserve"> </w:t>
      </w:r>
    </w:p>
    <w:p w14:paraId="5BF358F7" w14:textId="77777777" w:rsidR="00BC2A2D" w:rsidRPr="00BC2A2D" w:rsidRDefault="00BC2A2D" w:rsidP="001F5B63">
      <w:pPr>
        <w:numPr>
          <w:ilvl w:val="6"/>
          <w:numId w:val="31"/>
        </w:numPr>
        <w:tabs>
          <w:tab w:val="clear" w:pos="5040"/>
        </w:tabs>
        <w:suppressAutoHyphens w:val="0"/>
        <w:ind w:left="284" w:hanging="284"/>
        <w:jc w:val="both"/>
        <w:rPr>
          <w:rFonts w:ascii="Arial" w:hAnsi="Arial" w:cs="Arial"/>
          <w:sz w:val="20"/>
          <w:szCs w:val="20"/>
          <w:lang w:val="x-none"/>
        </w:rPr>
      </w:pPr>
      <w:r w:rsidRPr="00BC2A2D">
        <w:rPr>
          <w:rFonts w:ascii="Arial" w:hAnsi="Arial" w:cs="Arial"/>
          <w:sz w:val="20"/>
          <w:szCs w:val="20"/>
          <w:lang w:val="x-none"/>
        </w:rPr>
        <w:t>Wyklucza się stosowanie zaliczek i przedpłat.</w:t>
      </w:r>
    </w:p>
    <w:p w14:paraId="0EA84C89" w14:textId="77777777" w:rsidR="00C14FED" w:rsidRDefault="00C14FED" w:rsidP="003D7B22">
      <w:pPr>
        <w:suppressAutoHyphens w:val="0"/>
        <w:spacing w:line="276" w:lineRule="auto"/>
        <w:jc w:val="both"/>
        <w:rPr>
          <w:rFonts w:ascii="Arial" w:hAnsi="Arial" w:cs="Arial"/>
          <w:b/>
          <w:sz w:val="20"/>
          <w:szCs w:val="20"/>
        </w:rPr>
      </w:pPr>
    </w:p>
    <w:p w14:paraId="25A9016B" w14:textId="5A7326B0" w:rsidR="001033E9" w:rsidRPr="001033E9" w:rsidRDefault="004C4E68" w:rsidP="00A45F33">
      <w:pPr>
        <w:numPr>
          <w:ilvl w:val="0"/>
          <w:numId w:val="3"/>
        </w:numPr>
        <w:suppressAutoHyphens w:val="0"/>
        <w:spacing w:line="276" w:lineRule="auto"/>
        <w:ind w:left="284" w:hanging="568"/>
        <w:jc w:val="both"/>
        <w:rPr>
          <w:rFonts w:ascii="Arial" w:hAnsi="Arial" w:cs="Arial"/>
          <w:b/>
          <w:sz w:val="20"/>
          <w:szCs w:val="20"/>
        </w:rPr>
      </w:pPr>
      <w:r w:rsidRPr="004C4E68">
        <w:rPr>
          <w:rFonts w:ascii="Arial" w:hAnsi="Arial" w:cs="Arial"/>
          <w:b/>
          <w:sz w:val="20"/>
          <w:szCs w:val="20"/>
          <w:lang w:eastAsia="pl-PL"/>
        </w:rPr>
        <w:t>Termin związania ofertą:</w:t>
      </w:r>
    </w:p>
    <w:p w14:paraId="6A138E85" w14:textId="77777777" w:rsidR="003D2E1D" w:rsidRPr="003D2E1D" w:rsidRDefault="001033E9" w:rsidP="001F5B63">
      <w:pPr>
        <w:numPr>
          <w:ilvl w:val="0"/>
          <w:numId w:val="62"/>
        </w:numPr>
        <w:suppressAutoHyphens w:val="0"/>
        <w:ind w:left="284" w:hanging="284"/>
        <w:jc w:val="both"/>
        <w:rPr>
          <w:rFonts w:ascii="Arial" w:hAnsi="Arial" w:cs="Arial"/>
          <w:b/>
          <w:sz w:val="20"/>
          <w:szCs w:val="20"/>
        </w:rPr>
      </w:pPr>
      <w:r w:rsidRPr="003D2E1D">
        <w:rPr>
          <w:rFonts w:ascii="Arial" w:hAnsi="Arial" w:cs="Arial"/>
          <w:sz w:val="20"/>
          <w:szCs w:val="20"/>
        </w:rPr>
        <w:t xml:space="preserve">Wykonawca </w:t>
      </w:r>
      <w:r w:rsidR="003D2E1D" w:rsidRPr="003D2E1D">
        <w:rPr>
          <w:rFonts w:ascii="Arial" w:hAnsi="Arial" w:cs="Arial"/>
          <w:sz w:val="20"/>
          <w:szCs w:val="20"/>
        </w:rPr>
        <w:t xml:space="preserve">jest związany ofertą przez okres </w:t>
      </w:r>
      <w:r w:rsidR="003D2E1D" w:rsidRPr="003D2E1D">
        <w:rPr>
          <w:rFonts w:ascii="Arial" w:hAnsi="Arial" w:cs="Arial"/>
          <w:b/>
          <w:bCs/>
          <w:sz w:val="20"/>
          <w:szCs w:val="20"/>
        </w:rPr>
        <w:t>60 dni od daty otwarcia ofert</w:t>
      </w:r>
      <w:r w:rsidR="003D2E1D" w:rsidRPr="003D2E1D">
        <w:rPr>
          <w:rFonts w:ascii="Arial" w:hAnsi="Arial" w:cs="Arial"/>
          <w:sz w:val="20"/>
          <w:szCs w:val="20"/>
        </w:rPr>
        <w:t>. Bieg terminu związania ofertą rozpoczyna się wraz z upływem terminu składania ofert.</w:t>
      </w:r>
    </w:p>
    <w:p w14:paraId="4FE68090" w14:textId="30226874" w:rsidR="00890E4E" w:rsidRPr="00DC49FF" w:rsidRDefault="001033E9" w:rsidP="001F5B63">
      <w:pPr>
        <w:numPr>
          <w:ilvl w:val="0"/>
          <w:numId w:val="62"/>
        </w:numPr>
        <w:suppressAutoHyphens w:val="0"/>
        <w:ind w:left="284" w:hanging="284"/>
        <w:jc w:val="both"/>
        <w:rPr>
          <w:rFonts w:ascii="Arial" w:hAnsi="Arial" w:cs="Arial"/>
          <w:b/>
          <w:sz w:val="20"/>
          <w:szCs w:val="20"/>
        </w:rPr>
      </w:pPr>
      <w:r w:rsidRPr="003D2E1D">
        <w:rPr>
          <w:rFonts w:ascii="Arial" w:hAnsi="Arial" w:cs="Arial"/>
          <w:spacing w:val="-4"/>
          <w:sz w:val="20"/>
          <w:szCs w:val="20"/>
          <w:lang w:eastAsia="pl-PL"/>
        </w:rPr>
        <w:t xml:space="preserve">Rozstrzygnięcie postępowania wraz z zawarciem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682A2F44" w14:textId="77777777" w:rsidR="00DC49FF" w:rsidRPr="00954D50" w:rsidRDefault="00DC49FF" w:rsidP="00783165">
      <w:pPr>
        <w:suppressAutoHyphens w:val="0"/>
        <w:ind w:left="284" w:hanging="284"/>
        <w:jc w:val="both"/>
        <w:rPr>
          <w:rFonts w:ascii="Arial" w:hAnsi="Arial" w:cs="Arial"/>
          <w:b/>
          <w:sz w:val="20"/>
          <w:szCs w:val="20"/>
        </w:rPr>
      </w:pPr>
    </w:p>
    <w:p w14:paraId="757AFBED" w14:textId="0E4D27F0" w:rsidR="00AC4971" w:rsidRPr="005C49A6" w:rsidRDefault="00AC4971" w:rsidP="00A75267">
      <w:pPr>
        <w:numPr>
          <w:ilvl w:val="0"/>
          <w:numId w:val="3"/>
        </w:numPr>
        <w:suppressAutoHyphens w:val="0"/>
        <w:ind w:left="284" w:hanging="568"/>
        <w:jc w:val="both"/>
        <w:rPr>
          <w:rFonts w:ascii="Arial" w:hAnsi="Arial" w:cs="Arial"/>
          <w:b/>
          <w:sz w:val="20"/>
          <w:szCs w:val="20"/>
        </w:rPr>
      </w:pPr>
      <w:r w:rsidRPr="00AC4971">
        <w:rPr>
          <w:rFonts w:ascii="Arial" w:hAnsi="Arial" w:cs="Arial"/>
          <w:b/>
          <w:sz w:val="20"/>
          <w:szCs w:val="20"/>
          <w:lang w:eastAsia="pl-PL"/>
        </w:rPr>
        <w:t>Termin i miejsce składania ofert:</w:t>
      </w:r>
    </w:p>
    <w:p w14:paraId="068DD25A" w14:textId="7C8EA206" w:rsidR="005C49A6" w:rsidRDefault="005C49A6" w:rsidP="001F5B63">
      <w:pPr>
        <w:pStyle w:val="Akapitzlist"/>
        <w:numPr>
          <w:ilvl w:val="0"/>
          <w:numId w:val="57"/>
        </w:numPr>
        <w:autoSpaceDE w:val="0"/>
        <w:autoSpaceDN w:val="0"/>
        <w:adjustRightInd w:val="0"/>
        <w:ind w:left="567" w:hanging="567"/>
        <w:jc w:val="both"/>
        <w:rPr>
          <w:rFonts w:ascii="Arial" w:hAnsi="Arial" w:cs="Arial"/>
          <w:sz w:val="20"/>
          <w:szCs w:val="20"/>
        </w:rPr>
      </w:pPr>
    </w:p>
    <w:tbl>
      <w:tblPr>
        <w:tblW w:w="0" w:type="auto"/>
        <w:tblInd w:w="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91"/>
      </w:tblGrid>
      <w:tr w:rsidR="005C49A6" w:rsidRPr="00AC4971" w14:paraId="43F16FEC" w14:textId="77777777" w:rsidTr="00010BFB">
        <w:trPr>
          <w:trHeight w:val="604"/>
        </w:trPr>
        <w:tc>
          <w:tcPr>
            <w:tcW w:w="9191" w:type="dxa"/>
            <w:tcBorders>
              <w:top w:val="single" w:sz="18" w:space="0" w:color="009900"/>
              <w:left w:val="single" w:sz="18" w:space="0" w:color="009900"/>
              <w:bottom w:val="single" w:sz="18" w:space="0" w:color="009900"/>
              <w:right w:val="single" w:sz="18" w:space="0" w:color="009900"/>
            </w:tcBorders>
            <w:shd w:val="clear" w:color="auto" w:fill="auto"/>
          </w:tcPr>
          <w:p w14:paraId="5A171E47" w14:textId="0ED8D15E" w:rsidR="005C49A6" w:rsidRPr="005C49A6" w:rsidRDefault="005C49A6" w:rsidP="00010BFB">
            <w:pPr>
              <w:suppressAutoHyphens w:val="0"/>
              <w:spacing w:after="120"/>
              <w:jc w:val="both"/>
              <w:rPr>
                <w:rFonts w:ascii="Arial" w:hAnsi="Arial" w:cs="Arial"/>
                <w:b/>
                <w:sz w:val="20"/>
                <w:szCs w:val="20"/>
                <w:lang w:eastAsia="pl-PL"/>
              </w:rPr>
            </w:pPr>
            <w:r w:rsidRPr="005C49A6">
              <w:rPr>
                <w:rFonts w:ascii="Arial" w:hAnsi="Arial" w:cs="Arial"/>
                <w:sz w:val="20"/>
                <w:szCs w:val="20"/>
                <w:lang w:eastAsia="pl-PL"/>
              </w:rPr>
              <w:t xml:space="preserve">Ofertę wraz z załącznikami należy złożyć </w:t>
            </w:r>
            <w:r w:rsidRPr="005C49A6">
              <w:rPr>
                <w:rFonts w:ascii="Arial" w:hAnsi="Arial" w:cs="Arial"/>
                <w:b/>
                <w:sz w:val="20"/>
                <w:szCs w:val="20"/>
                <w:lang w:eastAsia="pl-PL"/>
              </w:rPr>
              <w:t xml:space="preserve">w formie elektronicznej poprzez Elektroniczny Formularz Ofertowy w terminie </w:t>
            </w:r>
            <w:r w:rsidRPr="00AC4971">
              <w:rPr>
                <w:rFonts w:ascii="Arial" w:hAnsi="Arial" w:cs="Arial"/>
                <w:b/>
                <w:bCs/>
                <w:color w:val="0000FF"/>
                <w:sz w:val="20"/>
                <w:szCs w:val="20"/>
                <w:u w:val="single"/>
              </w:rPr>
              <w:t>d</w:t>
            </w:r>
            <w:r>
              <w:rPr>
                <w:rFonts w:ascii="Arial" w:hAnsi="Arial" w:cs="Arial"/>
                <w:b/>
                <w:bCs/>
                <w:color w:val="0000FF"/>
                <w:sz w:val="20"/>
                <w:szCs w:val="20"/>
                <w:u w:val="single"/>
              </w:rPr>
              <w:t>o dnia</w:t>
            </w:r>
            <w:r w:rsidRPr="00AC4971">
              <w:rPr>
                <w:rFonts w:ascii="Arial" w:hAnsi="Arial" w:cs="Arial"/>
                <w:b/>
                <w:bCs/>
                <w:color w:val="0000FF"/>
                <w:sz w:val="20"/>
                <w:szCs w:val="20"/>
                <w:u w:val="single"/>
              </w:rPr>
              <w:t xml:space="preserve">  </w:t>
            </w:r>
            <w:r w:rsidR="00A14F2C">
              <w:rPr>
                <w:rFonts w:ascii="Arial" w:hAnsi="Arial" w:cs="Arial"/>
                <w:b/>
                <w:bCs/>
                <w:color w:val="0000FF"/>
                <w:sz w:val="20"/>
                <w:szCs w:val="20"/>
                <w:u w:val="single"/>
              </w:rPr>
              <w:t>27.10</w:t>
            </w:r>
            <w:r w:rsidRPr="00AC4971">
              <w:rPr>
                <w:rFonts w:ascii="Arial" w:hAnsi="Arial" w:cs="Arial"/>
                <w:b/>
                <w:bCs/>
                <w:color w:val="0000FF"/>
                <w:sz w:val="20"/>
                <w:szCs w:val="20"/>
                <w:u w:val="single"/>
              </w:rPr>
              <w:t>.202</w:t>
            </w:r>
            <w:r w:rsidR="00284912">
              <w:rPr>
                <w:rFonts w:ascii="Arial" w:hAnsi="Arial" w:cs="Arial"/>
                <w:b/>
                <w:bCs/>
                <w:color w:val="0000FF"/>
                <w:sz w:val="20"/>
                <w:szCs w:val="20"/>
                <w:u w:val="single"/>
              </w:rPr>
              <w:t>2</w:t>
            </w:r>
            <w:r w:rsidRPr="00AC4971">
              <w:rPr>
                <w:rFonts w:ascii="Arial" w:hAnsi="Arial" w:cs="Arial"/>
                <w:b/>
                <w:bCs/>
                <w:color w:val="0000FF"/>
                <w:sz w:val="20"/>
                <w:szCs w:val="20"/>
                <w:u w:val="single"/>
              </w:rPr>
              <w:t xml:space="preserve">r.  </w:t>
            </w:r>
            <w:r>
              <w:rPr>
                <w:rFonts w:ascii="Arial" w:hAnsi="Arial" w:cs="Arial"/>
                <w:b/>
                <w:bCs/>
                <w:color w:val="0000FF"/>
                <w:sz w:val="20"/>
                <w:szCs w:val="20"/>
                <w:u w:val="single"/>
              </w:rPr>
              <w:t>d</w:t>
            </w:r>
            <w:r w:rsidRPr="00AC4971">
              <w:rPr>
                <w:rFonts w:ascii="Arial" w:hAnsi="Arial" w:cs="Arial"/>
                <w:b/>
                <w:bCs/>
                <w:color w:val="0000FF"/>
                <w:sz w:val="20"/>
                <w:szCs w:val="20"/>
                <w:u w:val="single"/>
              </w:rPr>
              <w:t xml:space="preserve">o godz. </w:t>
            </w:r>
            <w:r w:rsidR="00D00CA8">
              <w:rPr>
                <w:rFonts w:ascii="Arial" w:hAnsi="Arial" w:cs="Arial"/>
                <w:b/>
                <w:bCs/>
                <w:color w:val="0000FF"/>
                <w:sz w:val="20"/>
                <w:szCs w:val="20"/>
                <w:u w:val="single"/>
              </w:rPr>
              <w:t xml:space="preserve"> </w:t>
            </w:r>
            <w:r w:rsidR="00A14F2C">
              <w:rPr>
                <w:rFonts w:ascii="Arial" w:hAnsi="Arial" w:cs="Arial"/>
                <w:b/>
                <w:bCs/>
                <w:color w:val="0000FF"/>
                <w:sz w:val="20"/>
                <w:szCs w:val="20"/>
                <w:u w:val="single"/>
              </w:rPr>
              <w:t xml:space="preserve"> 10:00</w:t>
            </w:r>
            <w:r w:rsidRPr="00AC4971">
              <w:rPr>
                <w:rFonts w:ascii="Arial" w:hAnsi="Arial" w:cs="Arial"/>
                <w:b/>
                <w:bCs/>
                <w:sz w:val="20"/>
                <w:szCs w:val="20"/>
                <w:u w:val="single"/>
              </w:rPr>
              <w:t xml:space="preserve"> </w:t>
            </w:r>
            <w:r>
              <w:rPr>
                <w:rFonts w:ascii="Arial" w:hAnsi="Arial" w:cs="Arial"/>
                <w:b/>
                <w:bCs/>
                <w:sz w:val="20"/>
                <w:szCs w:val="20"/>
                <w:u w:val="single"/>
              </w:rPr>
              <w:t>.</w:t>
            </w:r>
            <w:r w:rsidRPr="00AC4971">
              <w:rPr>
                <w:rFonts w:ascii="Arial" w:hAnsi="Arial" w:cs="Arial"/>
                <w:b/>
                <w:bCs/>
                <w:sz w:val="20"/>
                <w:szCs w:val="20"/>
                <w:u w:val="single"/>
              </w:rPr>
              <w:t xml:space="preserve">  </w:t>
            </w:r>
          </w:p>
        </w:tc>
      </w:tr>
    </w:tbl>
    <w:p w14:paraId="1D1D0A71" w14:textId="77777777" w:rsidR="005C49A6" w:rsidRPr="005C49A6" w:rsidRDefault="005C49A6" w:rsidP="001A4506">
      <w:pPr>
        <w:autoSpaceDE w:val="0"/>
        <w:autoSpaceDN w:val="0"/>
        <w:adjustRightInd w:val="0"/>
        <w:spacing w:line="120" w:lineRule="auto"/>
        <w:jc w:val="both"/>
        <w:rPr>
          <w:rFonts w:ascii="Arial" w:hAnsi="Arial" w:cs="Arial"/>
          <w:sz w:val="20"/>
          <w:szCs w:val="20"/>
        </w:rPr>
      </w:pPr>
    </w:p>
    <w:p w14:paraId="33866E16" w14:textId="13AC15D6" w:rsidR="008C7342" w:rsidRDefault="008C7342" w:rsidP="001F5B63">
      <w:pPr>
        <w:pStyle w:val="Akapitzlist"/>
        <w:numPr>
          <w:ilvl w:val="0"/>
          <w:numId w:val="57"/>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Odpowiedzialność za prawidłowe złożenie oferty ponosi Wykonawca. Oferta wiążąca </w:t>
      </w:r>
      <w:r w:rsidRPr="001F6AE4">
        <w:rPr>
          <w:rFonts w:ascii="Arial" w:hAnsi="Arial" w:cs="Arial"/>
          <w:sz w:val="20"/>
          <w:szCs w:val="20"/>
          <w:u w:val="single"/>
        </w:rPr>
        <w:t>powinna</w:t>
      </w:r>
      <w:r w:rsidR="00A75267">
        <w:rPr>
          <w:rFonts w:ascii="Arial" w:hAnsi="Arial" w:cs="Arial"/>
          <w:sz w:val="20"/>
          <w:szCs w:val="20"/>
          <w:u w:val="single"/>
        </w:rPr>
        <w:t xml:space="preserve"> </w:t>
      </w:r>
      <w:r w:rsidRPr="001F6AE4">
        <w:rPr>
          <w:rFonts w:ascii="Arial" w:hAnsi="Arial" w:cs="Arial"/>
          <w:sz w:val="20"/>
          <w:szCs w:val="20"/>
          <w:u w:val="single"/>
        </w:rPr>
        <w:t>na Platformie EFO mieć status złożona</w:t>
      </w:r>
      <w:r w:rsidRPr="008C7342">
        <w:rPr>
          <w:rFonts w:ascii="Arial" w:hAnsi="Arial" w:cs="Arial"/>
          <w:sz w:val="20"/>
          <w:szCs w:val="20"/>
        </w:rPr>
        <w:t>.</w:t>
      </w:r>
    </w:p>
    <w:p w14:paraId="473A0F2B" w14:textId="7EF6F06E" w:rsidR="008C7342" w:rsidRDefault="008C7342" w:rsidP="001F5B63">
      <w:pPr>
        <w:pStyle w:val="Akapitzlist"/>
        <w:numPr>
          <w:ilvl w:val="0"/>
          <w:numId w:val="57"/>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Koszty opracowania i złożenia oferty oraz uczestnictwa w przetargu ponosi Wykonawca. </w:t>
      </w:r>
    </w:p>
    <w:p w14:paraId="1964C1E9" w14:textId="18195E30" w:rsidR="008C7342" w:rsidRDefault="008C7342" w:rsidP="001F5B63">
      <w:pPr>
        <w:pStyle w:val="Akapitzlist"/>
        <w:numPr>
          <w:ilvl w:val="0"/>
          <w:numId w:val="57"/>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System Elektronicznego Formularza Ofertowego nie dopuszcza możliwości złożenia oferty</w:t>
      </w:r>
      <w:r w:rsidR="00182F23">
        <w:rPr>
          <w:rFonts w:ascii="Arial" w:hAnsi="Arial" w:cs="Arial"/>
          <w:sz w:val="20"/>
          <w:szCs w:val="20"/>
        </w:rPr>
        <w:t xml:space="preserve"> </w:t>
      </w:r>
      <w:r w:rsidRPr="008C7342">
        <w:rPr>
          <w:rFonts w:ascii="Arial" w:hAnsi="Arial" w:cs="Arial"/>
          <w:sz w:val="20"/>
          <w:szCs w:val="20"/>
        </w:rPr>
        <w:t>po upływie terminu składania ofert.</w:t>
      </w:r>
    </w:p>
    <w:p w14:paraId="496FC097" w14:textId="676A3F0A" w:rsidR="008C7342" w:rsidRDefault="008C7342" w:rsidP="001F5B63">
      <w:pPr>
        <w:pStyle w:val="Akapitzlist"/>
        <w:numPr>
          <w:ilvl w:val="0"/>
          <w:numId w:val="57"/>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Wykonawca może przed upływem terminu do składania ofert zmienić lub wycofać ofertę.</w:t>
      </w:r>
    </w:p>
    <w:p w14:paraId="3BD08162" w14:textId="6DF70D7B" w:rsidR="001F6AE4" w:rsidRPr="001F6AE4" w:rsidRDefault="001F6AE4" w:rsidP="001F5B63">
      <w:pPr>
        <w:pStyle w:val="Akapitzlist"/>
        <w:numPr>
          <w:ilvl w:val="0"/>
          <w:numId w:val="57"/>
        </w:numPr>
        <w:autoSpaceDE w:val="0"/>
        <w:autoSpaceDN w:val="0"/>
        <w:adjustRightInd w:val="0"/>
        <w:ind w:left="284" w:hanging="284"/>
        <w:jc w:val="both"/>
        <w:rPr>
          <w:rFonts w:ascii="Arial" w:hAnsi="Arial" w:cs="Arial"/>
          <w:sz w:val="20"/>
          <w:szCs w:val="20"/>
        </w:rPr>
      </w:pPr>
      <w:r w:rsidRPr="001F6AE4">
        <w:rPr>
          <w:rFonts w:ascii="Arial" w:hAnsi="Arial" w:cs="Arial"/>
          <w:sz w:val="20"/>
          <w:szCs w:val="20"/>
        </w:rPr>
        <w:t>Zmiana lub wycofanie oferty po upływie terminu do składania ofert skutkuje odrzuceniem oferty.</w:t>
      </w:r>
    </w:p>
    <w:p w14:paraId="5BCB52BA" w14:textId="22319851" w:rsidR="008C7342" w:rsidRPr="00010BFB" w:rsidRDefault="008C7342" w:rsidP="008B6CA0">
      <w:pPr>
        <w:suppressAutoHyphens w:val="0"/>
        <w:jc w:val="both"/>
        <w:rPr>
          <w:rFonts w:ascii="Arial" w:hAnsi="Arial" w:cs="Arial"/>
          <w:b/>
          <w:i/>
          <w:sz w:val="16"/>
          <w:szCs w:val="16"/>
          <w:lang w:eastAsia="pl-PL"/>
        </w:rPr>
      </w:pPr>
    </w:p>
    <w:p w14:paraId="5F3C3C7E" w14:textId="08B9D274" w:rsidR="008C7342" w:rsidRDefault="008C7342" w:rsidP="008C7342">
      <w:pPr>
        <w:suppressAutoHyphens w:val="0"/>
        <w:ind w:left="567" w:hanging="283"/>
        <w:jc w:val="both"/>
        <w:rPr>
          <w:rFonts w:ascii="Arial" w:hAnsi="Arial" w:cs="Arial"/>
          <w:b/>
          <w:i/>
          <w:sz w:val="20"/>
          <w:szCs w:val="20"/>
          <w:lang w:eastAsia="pl-PL"/>
        </w:rPr>
      </w:pPr>
      <w:r>
        <w:rPr>
          <w:rFonts w:ascii="Arial" w:hAnsi="Arial" w:cs="Arial"/>
          <w:b/>
          <w:i/>
          <w:sz w:val="20"/>
          <w:szCs w:val="20"/>
          <w:lang w:eastAsia="pl-PL"/>
        </w:rPr>
        <w:t>UWAGA:</w:t>
      </w:r>
    </w:p>
    <w:p w14:paraId="69E9254A" w14:textId="536B8460" w:rsidR="00AC4971" w:rsidRPr="00010BFB" w:rsidRDefault="008C7342" w:rsidP="00010BFB">
      <w:pPr>
        <w:suppressAutoHyphens w:val="0"/>
        <w:ind w:left="284" w:hanging="284"/>
        <w:jc w:val="both"/>
        <w:rPr>
          <w:rFonts w:ascii="Arial" w:hAnsi="Arial" w:cs="Arial"/>
          <w:b/>
          <w:i/>
          <w:sz w:val="20"/>
          <w:szCs w:val="20"/>
          <w:lang w:eastAsia="pl-PL"/>
        </w:rPr>
      </w:pPr>
      <w:r>
        <w:rPr>
          <w:rFonts w:ascii="Arial" w:hAnsi="Arial" w:cs="Arial"/>
          <w:b/>
          <w:i/>
          <w:sz w:val="20"/>
          <w:szCs w:val="20"/>
          <w:lang w:eastAsia="pl-PL"/>
        </w:rPr>
        <w:t xml:space="preserve">     Na etapie składania oferty, należy uwzględnić czas niezbędny do złożenia oferty oraz weryfikacji prawidłowości użytych podpisów elektronicznych przez system informatyczny.</w:t>
      </w:r>
    </w:p>
    <w:p w14:paraId="3CAFFDFC" w14:textId="3E79FABE" w:rsidR="00D551BC" w:rsidRPr="00010BFB" w:rsidRDefault="00D551BC" w:rsidP="00010BFB">
      <w:pPr>
        <w:pStyle w:val="Akapitzlist"/>
        <w:numPr>
          <w:ilvl w:val="0"/>
          <w:numId w:val="57"/>
        </w:numPr>
        <w:ind w:left="284" w:hanging="284"/>
        <w:jc w:val="both"/>
        <w:rPr>
          <w:rFonts w:ascii="Arial" w:hAnsi="Arial" w:cs="Arial"/>
          <w:b/>
          <w:bCs/>
          <w:sz w:val="16"/>
          <w:szCs w:val="16"/>
        </w:rPr>
      </w:pPr>
      <w:r w:rsidRPr="00010BFB">
        <w:rPr>
          <w:rFonts w:ascii="Arial" w:hAnsi="Arial" w:cs="Arial"/>
          <w:b/>
          <w:sz w:val="20"/>
          <w:szCs w:val="20"/>
        </w:rPr>
        <w:t>Paczki wzorcowe (zestaw 3 paczek) i niepodpisane szczegółowe specyfikacje składu tych</w:t>
      </w:r>
      <w:r w:rsidR="00010BFB" w:rsidRPr="00010BFB">
        <w:rPr>
          <w:rFonts w:ascii="Arial" w:hAnsi="Arial" w:cs="Arial"/>
          <w:b/>
          <w:sz w:val="20"/>
          <w:szCs w:val="20"/>
        </w:rPr>
        <w:t xml:space="preserve"> </w:t>
      </w:r>
      <w:r w:rsidRPr="00010BFB">
        <w:rPr>
          <w:rFonts w:ascii="Arial" w:hAnsi="Arial" w:cs="Arial"/>
          <w:b/>
          <w:sz w:val="20"/>
          <w:szCs w:val="20"/>
        </w:rPr>
        <w:t>paczek Wykonawca dostarczy w odrębnym opakowaniu i złoży przed upływem terminu składania ofert do WĘGLOKOKS KRAJ S.</w:t>
      </w:r>
      <w:r w:rsidR="00B56E70" w:rsidRPr="00010BFB">
        <w:rPr>
          <w:rFonts w:ascii="Arial" w:hAnsi="Arial" w:cs="Arial"/>
          <w:b/>
          <w:sz w:val="20"/>
          <w:szCs w:val="20"/>
        </w:rPr>
        <w:t>A</w:t>
      </w:r>
      <w:r w:rsidRPr="00010BFB">
        <w:rPr>
          <w:rFonts w:ascii="Arial" w:hAnsi="Arial" w:cs="Arial"/>
          <w:b/>
          <w:sz w:val="20"/>
          <w:szCs w:val="20"/>
        </w:rPr>
        <w:t>. KWK Bobrek</w:t>
      </w:r>
      <w:r w:rsidR="00B56E70" w:rsidRPr="00010BFB">
        <w:rPr>
          <w:rFonts w:ascii="Arial" w:hAnsi="Arial" w:cs="Arial"/>
          <w:b/>
          <w:sz w:val="20"/>
          <w:szCs w:val="20"/>
        </w:rPr>
        <w:t xml:space="preserve"> </w:t>
      </w:r>
      <w:r w:rsidRPr="00010BFB">
        <w:rPr>
          <w:rFonts w:ascii="Arial" w:hAnsi="Arial" w:cs="Arial"/>
          <w:b/>
          <w:sz w:val="20"/>
          <w:szCs w:val="20"/>
        </w:rPr>
        <w:t>-</w:t>
      </w:r>
      <w:r w:rsidR="00B56E70" w:rsidRPr="00010BFB">
        <w:rPr>
          <w:rFonts w:ascii="Arial" w:hAnsi="Arial" w:cs="Arial"/>
          <w:b/>
          <w:sz w:val="20"/>
          <w:szCs w:val="20"/>
        </w:rPr>
        <w:t xml:space="preserve"> </w:t>
      </w:r>
      <w:r w:rsidRPr="00010BFB">
        <w:rPr>
          <w:rFonts w:ascii="Arial" w:hAnsi="Arial" w:cs="Arial"/>
          <w:b/>
          <w:sz w:val="20"/>
          <w:szCs w:val="20"/>
        </w:rPr>
        <w:t xml:space="preserve">Piekary, Ruch Bobrek </w:t>
      </w:r>
      <w:r w:rsidR="00010BFB">
        <w:rPr>
          <w:rFonts w:ascii="Arial" w:hAnsi="Arial" w:cs="Arial"/>
          <w:b/>
          <w:sz w:val="20"/>
          <w:szCs w:val="20"/>
        </w:rPr>
        <w:t xml:space="preserve"> </w:t>
      </w:r>
      <w:r w:rsidRPr="00010BFB">
        <w:rPr>
          <w:rFonts w:ascii="Arial" w:hAnsi="Arial" w:cs="Arial"/>
          <w:b/>
          <w:sz w:val="20"/>
          <w:szCs w:val="20"/>
        </w:rPr>
        <w:t xml:space="preserve">41-905 Bytom, ul Konstytucji 76, </w:t>
      </w:r>
      <w:r w:rsidR="00B56E70" w:rsidRPr="00010BFB">
        <w:rPr>
          <w:rFonts w:ascii="Arial" w:hAnsi="Arial" w:cs="Arial"/>
          <w:b/>
          <w:sz w:val="20"/>
          <w:szCs w:val="20"/>
        </w:rPr>
        <w:t xml:space="preserve">Dział </w:t>
      </w:r>
      <w:r w:rsidR="00010BFB">
        <w:rPr>
          <w:rFonts w:ascii="Arial" w:hAnsi="Arial" w:cs="Arial"/>
          <w:b/>
          <w:sz w:val="20"/>
          <w:szCs w:val="20"/>
        </w:rPr>
        <w:t xml:space="preserve"> </w:t>
      </w:r>
      <w:proofErr w:type="spellStart"/>
      <w:r w:rsidR="00B56E70" w:rsidRPr="00010BFB">
        <w:rPr>
          <w:rFonts w:ascii="Arial" w:hAnsi="Arial" w:cs="Arial"/>
          <w:b/>
          <w:sz w:val="20"/>
          <w:szCs w:val="20"/>
        </w:rPr>
        <w:t>Administracyjno</w:t>
      </w:r>
      <w:proofErr w:type="spellEnd"/>
      <w:r w:rsidR="00B56E70" w:rsidRPr="00010BFB">
        <w:rPr>
          <w:rFonts w:ascii="Arial" w:hAnsi="Arial" w:cs="Arial"/>
          <w:b/>
          <w:sz w:val="20"/>
          <w:szCs w:val="20"/>
        </w:rPr>
        <w:t xml:space="preserve"> – Socjalny – pok. Nr 108 (parter)  </w:t>
      </w:r>
    </w:p>
    <w:p w14:paraId="46AF7EE5" w14:textId="2C03A550" w:rsidR="00D551BC" w:rsidRPr="00EB09CC" w:rsidRDefault="00010BFB" w:rsidP="00010BFB">
      <w:pPr>
        <w:tabs>
          <w:tab w:val="left" w:pos="426"/>
        </w:tabs>
        <w:suppressAutoHyphens w:val="0"/>
        <w:jc w:val="both"/>
        <w:rPr>
          <w:rFonts w:ascii="Arial" w:hAnsi="Arial" w:cs="Arial"/>
          <w:b/>
          <w:bCs/>
          <w:sz w:val="20"/>
          <w:szCs w:val="20"/>
          <w:lang w:eastAsia="pl-PL"/>
        </w:rPr>
      </w:pPr>
      <w:r>
        <w:rPr>
          <w:rFonts w:ascii="Arial" w:hAnsi="Arial" w:cs="Arial"/>
          <w:b/>
          <w:bCs/>
          <w:sz w:val="20"/>
          <w:szCs w:val="20"/>
          <w:lang w:eastAsia="pl-PL"/>
        </w:rPr>
        <w:lastRenderedPageBreak/>
        <w:t xml:space="preserve">     </w:t>
      </w:r>
      <w:r w:rsidR="00D551BC">
        <w:rPr>
          <w:rFonts w:ascii="Arial" w:hAnsi="Arial" w:cs="Arial"/>
          <w:b/>
          <w:bCs/>
          <w:sz w:val="20"/>
          <w:szCs w:val="20"/>
          <w:lang w:eastAsia="pl-PL"/>
        </w:rPr>
        <w:t xml:space="preserve">W celu złożenia paczek wzorcowych należy skontaktować się telefonicznie z osobą upoważnioną </w:t>
      </w:r>
      <w:r>
        <w:rPr>
          <w:rFonts w:ascii="Arial" w:hAnsi="Arial" w:cs="Arial"/>
          <w:b/>
          <w:bCs/>
          <w:sz w:val="20"/>
          <w:szCs w:val="20"/>
          <w:lang w:eastAsia="pl-PL"/>
        </w:rPr>
        <w:t xml:space="preserve"> </w:t>
      </w:r>
      <w:r>
        <w:rPr>
          <w:rFonts w:ascii="Arial" w:hAnsi="Arial" w:cs="Arial"/>
          <w:b/>
          <w:bCs/>
          <w:sz w:val="20"/>
          <w:szCs w:val="20"/>
          <w:lang w:eastAsia="pl-PL"/>
        </w:rPr>
        <w:br/>
        <w:t xml:space="preserve">     </w:t>
      </w:r>
      <w:r w:rsidR="00D551BC">
        <w:rPr>
          <w:rFonts w:ascii="Arial" w:hAnsi="Arial" w:cs="Arial"/>
          <w:b/>
          <w:bCs/>
          <w:sz w:val="20"/>
          <w:szCs w:val="20"/>
          <w:lang w:eastAsia="pl-PL"/>
        </w:rPr>
        <w:t>do odbioru paczek</w:t>
      </w:r>
      <w:r w:rsidR="00120E52">
        <w:rPr>
          <w:rFonts w:ascii="Arial" w:hAnsi="Arial" w:cs="Arial"/>
          <w:b/>
          <w:bCs/>
          <w:sz w:val="20"/>
          <w:szCs w:val="20"/>
          <w:lang w:eastAsia="pl-PL"/>
        </w:rPr>
        <w:t xml:space="preserve">: Grażyna Sobczak – tel. 32 718 16 20 </w:t>
      </w:r>
    </w:p>
    <w:p w14:paraId="29AD269E" w14:textId="653F3D66" w:rsidR="00B56E70" w:rsidRPr="00120E52" w:rsidRDefault="00120E52" w:rsidP="00120E52">
      <w:pPr>
        <w:spacing w:after="60" w:line="252" w:lineRule="auto"/>
        <w:ind w:left="709" w:hanging="425"/>
        <w:jc w:val="both"/>
        <w:rPr>
          <w:rFonts w:ascii="Arial" w:hAnsi="Arial" w:cs="Arial"/>
          <w:b/>
          <w:sz w:val="20"/>
          <w:szCs w:val="20"/>
        </w:rPr>
      </w:pPr>
      <w:r w:rsidRPr="00120E52">
        <w:rPr>
          <w:rFonts w:ascii="Arial" w:hAnsi="Arial" w:cs="Arial"/>
          <w:b/>
          <w:sz w:val="20"/>
          <w:szCs w:val="20"/>
        </w:rPr>
        <w:t>Paczki będą odbierane w godz.  od 6:00</w:t>
      </w:r>
      <w:r>
        <w:rPr>
          <w:rFonts w:ascii="Arial" w:hAnsi="Arial" w:cs="Arial"/>
          <w:b/>
          <w:sz w:val="20"/>
          <w:szCs w:val="20"/>
        </w:rPr>
        <w:t xml:space="preserve"> </w:t>
      </w:r>
      <w:r w:rsidRPr="00120E52">
        <w:rPr>
          <w:rFonts w:ascii="Arial" w:hAnsi="Arial" w:cs="Arial"/>
          <w:b/>
          <w:sz w:val="20"/>
          <w:szCs w:val="20"/>
        </w:rPr>
        <w:t>-</w:t>
      </w:r>
      <w:r>
        <w:rPr>
          <w:rFonts w:ascii="Arial" w:hAnsi="Arial" w:cs="Arial"/>
          <w:b/>
          <w:sz w:val="20"/>
          <w:szCs w:val="20"/>
        </w:rPr>
        <w:t xml:space="preserve"> </w:t>
      </w:r>
      <w:r w:rsidRPr="00120E52">
        <w:rPr>
          <w:rFonts w:ascii="Arial" w:hAnsi="Arial" w:cs="Arial"/>
          <w:b/>
          <w:sz w:val="20"/>
          <w:szCs w:val="20"/>
        </w:rPr>
        <w:t>14:00</w:t>
      </w:r>
      <w:r>
        <w:rPr>
          <w:rFonts w:ascii="Arial" w:hAnsi="Arial" w:cs="Arial"/>
          <w:b/>
          <w:sz w:val="20"/>
          <w:szCs w:val="20"/>
        </w:rPr>
        <w:t xml:space="preserve">. </w:t>
      </w:r>
      <w:r w:rsidRPr="00120E52">
        <w:rPr>
          <w:rFonts w:ascii="Arial" w:hAnsi="Arial" w:cs="Arial"/>
          <w:b/>
          <w:sz w:val="20"/>
          <w:szCs w:val="20"/>
        </w:rPr>
        <w:t xml:space="preserve"> </w:t>
      </w:r>
    </w:p>
    <w:p w14:paraId="7661DF41" w14:textId="3749EA45" w:rsidR="00D551BC" w:rsidRPr="000D2AA1" w:rsidRDefault="00D551BC" w:rsidP="00010BFB">
      <w:pPr>
        <w:spacing w:after="60" w:line="252" w:lineRule="auto"/>
        <w:ind w:left="284"/>
        <w:jc w:val="both"/>
        <w:rPr>
          <w:rFonts w:ascii="Arial" w:hAnsi="Arial" w:cs="Arial"/>
          <w:bCs/>
          <w:sz w:val="20"/>
          <w:szCs w:val="20"/>
        </w:rPr>
      </w:pPr>
      <w:r w:rsidRPr="000D2AA1">
        <w:rPr>
          <w:rFonts w:ascii="Arial" w:hAnsi="Arial" w:cs="Arial"/>
          <w:bCs/>
          <w:sz w:val="20"/>
          <w:szCs w:val="20"/>
        </w:rPr>
        <w:t xml:space="preserve">Dostarczone paczki i szczegółowe specyfikacje składu tych paczek nie mogą być opisane </w:t>
      </w:r>
      <w:r w:rsidRPr="000D2AA1">
        <w:rPr>
          <w:rFonts w:ascii="Arial" w:hAnsi="Arial" w:cs="Arial"/>
          <w:bCs/>
          <w:sz w:val="20"/>
          <w:szCs w:val="20"/>
        </w:rPr>
        <w:br/>
        <w:t>w sposób umożliwiający identyfikację Wykonawcy i muszą zawierać wszystkie produkty wg oferowanego składu danej paczki.</w:t>
      </w:r>
    </w:p>
    <w:p w14:paraId="3FD22A24" w14:textId="77777777" w:rsidR="000B4DD7" w:rsidRPr="00830636" w:rsidRDefault="000B4DD7" w:rsidP="00010BFB">
      <w:pPr>
        <w:spacing w:after="60" w:line="252" w:lineRule="auto"/>
        <w:ind w:left="284"/>
        <w:jc w:val="both"/>
        <w:rPr>
          <w:rFonts w:ascii="Arial" w:hAnsi="Arial" w:cs="Arial"/>
          <w:b/>
          <w:sz w:val="20"/>
          <w:szCs w:val="20"/>
        </w:rPr>
      </w:pPr>
      <w:r w:rsidRPr="00830636">
        <w:rPr>
          <w:rFonts w:ascii="Arial" w:hAnsi="Arial" w:cs="Arial"/>
          <w:sz w:val="20"/>
          <w:szCs w:val="20"/>
        </w:rPr>
        <w:t>Przyjmujący paczki wzorcowe (Przewodnicząca Komisji Przetargowej) nada paczkom indywidualne oznaczenie. Po dokonanej ocenie przez Komisję Przetargową nastąpi identyfikacja Wykonawcy. Paczki wzorcowe będą podlegać po dokonanej ocenie zwrotowi (za wyjątkiem zestawu paczek tego Wykonawcy, który otrzymał najwyższą ocenę punktową OLP).</w:t>
      </w:r>
    </w:p>
    <w:p w14:paraId="7CA77D2B" w14:textId="77777777" w:rsidR="000B4DD7" w:rsidRPr="00830636" w:rsidRDefault="000B4DD7" w:rsidP="00010BFB">
      <w:pPr>
        <w:spacing w:line="252" w:lineRule="auto"/>
        <w:ind w:left="284"/>
        <w:jc w:val="both"/>
        <w:rPr>
          <w:rFonts w:ascii="Arial" w:hAnsi="Arial" w:cs="Arial"/>
          <w:b/>
          <w:sz w:val="20"/>
          <w:szCs w:val="20"/>
        </w:rPr>
      </w:pPr>
      <w:r w:rsidRPr="00830636">
        <w:rPr>
          <w:rFonts w:ascii="Arial" w:hAnsi="Arial" w:cs="Arial"/>
          <w:b/>
          <w:sz w:val="20"/>
          <w:szCs w:val="20"/>
        </w:rPr>
        <w:t xml:space="preserve">Dołączenie specyfikacji składu paczek wzorcowych do złożonej oferty </w:t>
      </w:r>
      <w:r>
        <w:rPr>
          <w:rFonts w:ascii="Arial" w:hAnsi="Arial" w:cs="Arial"/>
          <w:b/>
          <w:sz w:val="20"/>
          <w:szCs w:val="20"/>
        </w:rPr>
        <w:t xml:space="preserve">elektronicznej </w:t>
      </w:r>
      <w:r w:rsidRPr="00830636">
        <w:rPr>
          <w:rFonts w:ascii="Arial" w:hAnsi="Arial" w:cs="Arial"/>
          <w:b/>
          <w:sz w:val="20"/>
          <w:szCs w:val="20"/>
        </w:rPr>
        <w:t>lub dołączenie jakichkolwiek dokumentów, opisów, które umożliwiałyby, na etapie sprawdzania oferty pisemnej, przypisanie Wykonawcy do konkretnej paczki lub dostarczenie specyfikacji składu paczki zawierającej błędy w obliczeniu ceny, niemożliwe do poprawienia na podstawie § 2</w:t>
      </w:r>
      <w:r>
        <w:rPr>
          <w:rFonts w:ascii="Arial" w:hAnsi="Arial" w:cs="Arial"/>
          <w:b/>
          <w:sz w:val="20"/>
          <w:szCs w:val="20"/>
        </w:rPr>
        <w:t>7</w:t>
      </w:r>
      <w:r w:rsidRPr="00830636">
        <w:rPr>
          <w:rFonts w:ascii="Arial" w:hAnsi="Arial" w:cs="Arial"/>
          <w:b/>
          <w:sz w:val="20"/>
          <w:szCs w:val="20"/>
        </w:rPr>
        <w:t xml:space="preserve"> ust </w:t>
      </w:r>
      <w:r>
        <w:rPr>
          <w:rFonts w:ascii="Arial" w:hAnsi="Arial" w:cs="Arial"/>
          <w:b/>
          <w:sz w:val="20"/>
          <w:szCs w:val="20"/>
        </w:rPr>
        <w:t>4</w:t>
      </w:r>
      <w:r w:rsidRPr="00830636">
        <w:rPr>
          <w:rFonts w:ascii="Arial" w:hAnsi="Arial" w:cs="Arial"/>
          <w:b/>
          <w:sz w:val="20"/>
          <w:szCs w:val="20"/>
        </w:rPr>
        <w:t xml:space="preserve"> pkt. 1 Regulaminu – skutkowało będzie odrzuceniem oferty na podstawie § 2</w:t>
      </w:r>
      <w:r>
        <w:rPr>
          <w:rFonts w:ascii="Arial" w:hAnsi="Arial" w:cs="Arial"/>
          <w:b/>
          <w:sz w:val="20"/>
          <w:szCs w:val="20"/>
        </w:rPr>
        <w:t>9</w:t>
      </w:r>
      <w:r w:rsidRPr="00830636">
        <w:rPr>
          <w:rFonts w:ascii="Arial" w:hAnsi="Arial" w:cs="Arial"/>
          <w:b/>
          <w:sz w:val="20"/>
          <w:szCs w:val="20"/>
        </w:rPr>
        <w:t xml:space="preserve"> ust 5 pkt.2 lit</w:t>
      </w:r>
      <w:r>
        <w:rPr>
          <w:rFonts w:ascii="Arial" w:hAnsi="Arial" w:cs="Arial"/>
          <w:b/>
          <w:sz w:val="20"/>
          <w:szCs w:val="20"/>
        </w:rPr>
        <w:t>.</w:t>
      </w:r>
      <w:r w:rsidRPr="00830636">
        <w:rPr>
          <w:rFonts w:ascii="Arial" w:hAnsi="Arial" w:cs="Arial"/>
          <w:b/>
          <w:sz w:val="20"/>
          <w:szCs w:val="20"/>
        </w:rPr>
        <w:t xml:space="preserve"> </w:t>
      </w:r>
      <w:r>
        <w:rPr>
          <w:rFonts w:ascii="Arial" w:hAnsi="Arial" w:cs="Arial"/>
          <w:b/>
          <w:sz w:val="20"/>
          <w:szCs w:val="20"/>
        </w:rPr>
        <w:t>b</w:t>
      </w:r>
      <w:r w:rsidRPr="00830636">
        <w:rPr>
          <w:rFonts w:ascii="Arial" w:hAnsi="Arial" w:cs="Arial"/>
          <w:b/>
          <w:sz w:val="20"/>
          <w:szCs w:val="20"/>
        </w:rPr>
        <w:t>) Regulaminu.</w:t>
      </w:r>
    </w:p>
    <w:p w14:paraId="6D1C0D5D" w14:textId="77777777" w:rsidR="00D551BC" w:rsidRDefault="00D551BC" w:rsidP="00226310">
      <w:pPr>
        <w:suppressAutoHyphens w:val="0"/>
        <w:jc w:val="both"/>
        <w:rPr>
          <w:rFonts w:ascii="Arial" w:hAnsi="Arial" w:cs="Arial"/>
          <w:b/>
          <w:sz w:val="20"/>
          <w:szCs w:val="20"/>
        </w:rPr>
      </w:pPr>
    </w:p>
    <w:p w14:paraId="30486DA3" w14:textId="77777777" w:rsidR="00AC4971" w:rsidRPr="00AC4971" w:rsidRDefault="00AC4971" w:rsidP="00B63F7B">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t>Otwarcie ofert.</w:t>
      </w:r>
    </w:p>
    <w:p w14:paraId="65A2D350" w14:textId="30EA0C50" w:rsidR="00AC4971" w:rsidRPr="00AC4971" w:rsidRDefault="00AC4971" w:rsidP="001F5B63">
      <w:pPr>
        <w:numPr>
          <w:ilvl w:val="0"/>
          <w:numId w:val="32"/>
        </w:numPr>
        <w:suppressAutoHyphens w:val="0"/>
        <w:ind w:left="284" w:hanging="284"/>
        <w:jc w:val="both"/>
        <w:rPr>
          <w:rFonts w:ascii="Arial" w:hAnsi="Arial" w:cs="Arial"/>
          <w:sz w:val="20"/>
          <w:szCs w:val="20"/>
        </w:rPr>
      </w:pPr>
      <w:r w:rsidRPr="00AC4971">
        <w:rPr>
          <w:rFonts w:ascii="Arial" w:hAnsi="Arial" w:cs="Arial"/>
          <w:sz w:val="20"/>
          <w:szCs w:val="20"/>
        </w:rPr>
        <w:t>Otwarcie złożonych ofert nastąpi</w:t>
      </w:r>
      <w:r w:rsidRPr="00AC4971">
        <w:rPr>
          <w:rFonts w:ascii="Arial" w:hAnsi="Arial" w:cs="Arial"/>
          <w:b/>
          <w:bCs/>
          <w:sz w:val="20"/>
          <w:szCs w:val="20"/>
        </w:rPr>
        <w:t xml:space="preserve">   </w:t>
      </w:r>
      <w:r w:rsidRPr="00AC4971">
        <w:rPr>
          <w:rFonts w:ascii="Arial" w:hAnsi="Arial" w:cs="Arial"/>
          <w:b/>
          <w:bCs/>
          <w:color w:val="0000FF"/>
          <w:sz w:val="20"/>
          <w:szCs w:val="20"/>
          <w:u w:val="single"/>
        </w:rPr>
        <w:t xml:space="preserve">w   dniu  </w:t>
      </w:r>
      <w:r w:rsidR="00A14F2C">
        <w:rPr>
          <w:rFonts w:ascii="Arial" w:hAnsi="Arial" w:cs="Arial"/>
          <w:b/>
          <w:bCs/>
          <w:color w:val="0000FF"/>
          <w:sz w:val="20"/>
          <w:szCs w:val="20"/>
          <w:u w:val="single"/>
        </w:rPr>
        <w:t>27.10</w:t>
      </w:r>
      <w:r w:rsidRPr="00AC4971">
        <w:rPr>
          <w:rFonts w:ascii="Arial" w:hAnsi="Arial" w:cs="Arial"/>
          <w:b/>
          <w:bCs/>
          <w:color w:val="0000FF"/>
          <w:sz w:val="20"/>
          <w:szCs w:val="20"/>
          <w:u w:val="single"/>
        </w:rPr>
        <w:t>.202</w:t>
      </w:r>
      <w:r w:rsidR="00284912">
        <w:rPr>
          <w:rFonts w:ascii="Arial" w:hAnsi="Arial" w:cs="Arial"/>
          <w:b/>
          <w:bCs/>
          <w:color w:val="0000FF"/>
          <w:sz w:val="20"/>
          <w:szCs w:val="20"/>
          <w:u w:val="single"/>
        </w:rPr>
        <w:t>2</w:t>
      </w:r>
      <w:r w:rsidRPr="00AC4971">
        <w:rPr>
          <w:rFonts w:ascii="Arial" w:hAnsi="Arial" w:cs="Arial"/>
          <w:b/>
          <w:bCs/>
          <w:color w:val="0000FF"/>
          <w:sz w:val="20"/>
          <w:szCs w:val="20"/>
          <w:u w:val="single"/>
        </w:rPr>
        <w:t xml:space="preserve"> r.  o godz. </w:t>
      </w:r>
      <w:r w:rsidR="00A14F2C">
        <w:rPr>
          <w:rFonts w:ascii="Arial" w:hAnsi="Arial" w:cs="Arial"/>
          <w:b/>
          <w:bCs/>
          <w:color w:val="0000FF"/>
          <w:sz w:val="20"/>
          <w:szCs w:val="20"/>
          <w:u w:val="single"/>
        </w:rPr>
        <w:t>10:15</w:t>
      </w:r>
      <w:r w:rsidRPr="00AC4971">
        <w:rPr>
          <w:rFonts w:ascii="Arial" w:hAnsi="Arial" w:cs="Arial"/>
          <w:b/>
          <w:bCs/>
          <w:sz w:val="20"/>
          <w:szCs w:val="20"/>
          <w:u w:val="single"/>
        </w:rPr>
        <w:t xml:space="preserve"> </w:t>
      </w:r>
      <w:r w:rsidR="00802D7F">
        <w:rPr>
          <w:rFonts w:ascii="Arial" w:hAnsi="Arial" w:cs="Arial"/>
          <w:b/>
          <w:bCs/>
          <w:sz w:val="20"/>
          <w:szCs w:val="20"/>
          <w:u w:val="single"/>
        </w:rPr>
        <w:t>.</w:t>
      </w:r>
      <w:r w:rsidRPr="00AC4971">
        <w:rPr>
          <w:rFonts w:ascii="Arial" w:hAnsi="Arial" w:cs="Arial"/>
          <w:b/>
          <w:bCs/>
          <w:sz w:val="20"/>
          <w:szCs w:val="20"/>
          <w:u w:val="single"/>
        </w:rPr>
        <w:t xml:space="preserve">  </w:t>
      </w:r>
    </w:p>
    <w:p w14:paraId="3291A0BF" w14:textId="77777777" w:rsidR="00AC4971" w:rsidRPr="00AC4971" w:rsidRDefault="00AC4971" w:rsidP="001F5B63">
      <w:pPr>
        <w:numPr>
          <w:ilvl w:val="0"/>
          <w:numId w:val="32"/>
        </w:numPr>
        <w:suppressAutoHyphens w:val="0"/>
        <w:ind w:left="284" w:hanging="284"/>
        <w:jc w:val="both"/>
        <w:rPr>
          <w:rFonts w:ascii="Arial" w:hAnsi="Arial" w:cs="Arial"/>
          <w:b/>
          <w:bCs/>
          <w:iCs/>
          <w:sz w:val="20"/>
          <w:szCs w:val="20"/>
        </w:rPr>
      </w:pPr>
      <w:r w:rsidRPr="00AC4971">
        <w:rPr>
          <w:rFonts w:ascii="Arial" w:hAnsi="Arial" w:cs="Arial"/>
          <w:sz w:val="20"/>
          <w:szCs w:val="20"/>
        </w:rPr>
        <w:t xml:space="preserve">Z zawartością ofert nie można się zapoznać przed upływem terminu otwarcia ofert. </w:t>
      </w:r>
    </w:p>
    <w:p w14:paraId="4FFD3C02" w14:textId="77777777" w:rsidR="00410C26" w:rsidRPr="00410C26" w:rsidRDefault="00410C26" w:rsidP="001F5B63">
      <w:pPr>
        <w:numPr>
          <w:ilvl w:val="0"/>
          <w:numId w:val="32"/>
        </w:numPr>
        <w:suppressAutoHyphens w:val="0"/>
        <w:ind w:left="284" w:hanging="284"/>
        <w:jc w:val="both"/>
        <w:rPr>
          <w:rFonts w:ascii="Arial" w:hAnsi="Arial" w:cs="Arial"/>
          <w:b/>
          <w:bCs/>
          <w:iCs/>
          <w:sz w:val="20"/>
          <w:szCs w:val="20"/>
        </w:rPr>
      </w:pPr>
      <w:r>
        <w:rPr>
          <w:rFonts w:ascii="Arial" w:hAnsi="Arial" w:cs="Arial"/>
          <w:sz w:val="20"/>
          <w:szCs w:val="20"/>
        </w:rPr>
        <w:t xml:space="preserve">Zamawiający nie przewiduje publicznej sesji otwarcia ofert. </w:t>
      </w:r>
    </w:p>
    <w:p w14:paraId="17D07C75" w14:textId="2BC23493" w:rsidR="00AC4971" w:rsidRPr="00AC4971" w:rsidRDefault="00AC4971" w:rsidP="001F5B63">
      <w:pPr>
        <w:numPr>
          <w:ilvl w:val="0"/>
          <w:numId w:val="32"/>
        </w:numPr>
        <w:suppressAutoHyphens w:val="0"/>
        <w:ind w:left="284" w:hanging="284"/>
        <w:jc w:val="both"/>
        <w:rPr>
          <w:rFonts w:ascii="Arial" w:hAnsi="Arial" w:cs="Arial"/>
          <w:b/>
          <w:bCs/>
          <w:iCs/>
          <w:sz w:val="20"/>
          <w:szCs w:val="20"/>
        </w:rPr>
      </w:pPr>
      <w:r w:rsidRPr="00AC4971">
        <w:rPr>
          <w:rFonts w:ascii="Arial" w:hAnsi="Arial" w:cs="Arial"/>
          <w:sz w:val="20"/>
          <w:szCs w:val="20"/>
        </w:rPr>
        <w:t xml:space="preserve">Otwarcie ofert </w:t>
      </w:r>
      <w:r w:rsidRPr="00AC4971">
        <w:rPr>
          <w:rFonts w:ascii="Arial" w:hAnsi="Arial" w:cs="Arial"/>
          <w:sz w:val="20"/>
          <w:szCs w:val="20"/>
          <w:lang w:eastAsia="pl-PL"/>
        </w:rPr>
        <w:t>następuje bezpośrednio po upływie terminu ich składania z tym,</w:t>
      </w:r>
      <w:r w:rsidR="00410C26">
        <w:rPr>
          <w:rFonts w:ascii="Arial" w:hAnsi="Arial" w:cs="Arial"/>
          <w:sz w:val="20"/>
          <w:szCs w:val="20"/>
          <w:lang w:eastAsia="pl-PL"/>
        </w:rPr>
        <w:t xml:space="preserve"> </w:t>
      </w:r>
      <w:r w:rsidRPr="00AC4971">
        <w:rPr>
          <w:rFonts w:ascii="Arial" w:hAnsi="Arial" w:cs="Arial"/>
          <w:sz w:val="20"/>
          <w:szCs w:val="20"/>
          <w:lang w:eastAsia="pl-PL"/>
        </w:rPr>
        <w:t>że dzień, w którym upływa termin składania ofert, jest dniem ich otwarcia.</w:t>
      </w:r>
    </w:p>
    <w:p w14:paraId="34434968" w14:textId="3328EE03" w:rsidR="009314E2" w:rsidRDefault="00410C26" w:rsidP="001F5B63">
      <w:pPr>
        <w:numPr>
          <w:ilvl w:val="0"/>
          <w:numId w:val="32"/>
        </w:numPr>
        <w:suppressAutoHyphens w:val="0"/>
        <w:ind w:left="284" w:hanging="284"/>
        <w:jc w:val="both"/>
        <w:rPr>
          <w:rFonts w:ascii="Arial" w:hAnsi="Arial" w:cs="Arial"/>
          <w:iCs/>
          <w:sz w:val="20"/>
          <w:szCs w:val="20"/>
        </w:rPr>
      </w:pPr>
      <w:r>
        <w:rPr>
          <w:rFonts w:ascii="Arial" w:hAnsi="Arial" w:cs="Arial"/>
          <w:iCs/>
          <w:sz w:val="20"/>
          <w:szCs w:val="20"/>
        </w:rPr>
        <w:t>I</w:t>
      </w:r>
      <w:r w:rsidR="009314E2" w:rsidRPr="009314E2">
        <w:rPr>
          <w:rFonts w:ascii="Arial" w:hAnsi="Arial" w:cs="Arial"/>
          <w:iCs/>
          <w:sz w:val="20"/>
          <w:szCs w:val="20"/>
        </w:rPr>
        <w:t xml:space="preserve">nformacja z otwarcia ofert </w:t>
      </w:r>
      <w:r w:rsidR="00412840">
        <w:rPr>
          <w:rFonts w:ascii="Arial" w:hAnsi="Arial" w:cs="Arial"/>
          <w:iCs/>
          <w:sz w:val="20"/>
          <w:szCs w:val="20"/>
        </w:rPr>
        <w:t xml:space="preserve">jest </w:t>
      </w:r>
      <w:r w:rsidR="009314E2" w:rsidRPr="009314E2">
        <w:rPr>
          <w:rFonts w:ascii="Arial" w:hAnsi="Arial" w:cs="Arial"/>
          <w:iCs/>
          <w:sz w:val="20"/>
          <w:szCs w:val="20"/>
        </w:rPr>
        <w:t>przekaz</w:t>
      </w:r>
      <w:r w:rsidR="00412840">
        <w:rPr>
          <w:rFonts w:ascii="Arial" w:hAnsi="Arial" w:cs="Arial"/>
          <w:iCs/>
          <w:sz w:val="20"/>
          <w:szCs w:val="20"/>
        </w:rPr>
        <w:t>ywana</w:t>
      </w:r>
      <w:r w:rsidR="009314E2" w:rsidRPr="009314E2">
        <w:rPr>
          <w:rFonts w:ascii="Arial" w:hAnsi="Arial" w:cs="Arial"/>
          <w:iCs/>
          <w:sz w:val="20"/>
          <w:szCs w:val="20"/>
        </w:rPr>
        <w:t xml:space="preserve"> </w:t>
      </w:r>
      <w:r w:rsidR="00412840">
        <w:rPr>
          <w:rFonts w:ascii="Arial" w:hAnsi="Arial" w:cs="Arial"/>
          <w:iCs/>
          <w:sz w:val="20"/>
          <w:szCs w:val="20"/>
        </w:rPr>
        <w:t xml:space="preserve">wszystkim </w:t>
      </w:r>
      <w:r w:rsidR="009314E2" w:rsidRPr="009314E2">
        <w:rPr>
          <w:rFonts w:ascii="Arial" w:hAnsi="Arial" w:cs="Arial"/>
          <w:iCs/>
          <w:sz w:val="20"/>
          <w:szCs w:val="20"/>
        </w:rPr>
        <w:t xml:space="preserve">Wykonawcom </w:t>
      </w:r>
      <w:r w:rsidR="00412840">
        <w:rPr>
          <w:rFonts w:ascii="Arial" w:hAnsi="Arial" w:cs="Arial"/>
          <w:iCs/>
          <w:sz w:val="20"/>
          <w:szCs w:val="20"/>
        </w:rPr>
        <w:t xml:space="preserve">drogą elektroniczną </w:t>
      </w:r>
      <w:r>
        <w:rPr>
          <w:rFonts w:ascii="Arial" w:hAnsi="Arial" w:cs="Arial"/>
          <w:iCs/>
          <w:sz w:val="20"/>
          <w:szCs w:val="20"/>
        </w:rPr>
        <w:t xml:space="preserve"> </w:t>
      </w:r>
      <w:r w:rsidR="00412840">
        <w:rPr>
          <w:rFonts w:ascii="Arial" w:hAnsi="Arial" w:cs="Arial"/>
          <w:iCs/>
          <w:sz w:val="20"/>
          <w:szCs w:val="20"/>
        </w:rPr>
        <w:t xml:space="preserve">na adres </w:t>
      </w:r>
      <w:r w:rsidR="00B63F7B">
        <w:rPr>
          <w:rFonts w:ascii="Arial" w:hAnsi="Arial" w:cs="Arial"/>
          <w:iCs/>
          <w:sz w:val="20"/>
          <w:szCs w:val="20"/>
        </w:rPr>
        <w:t xml:space="preserve">               </w:t>
      </w:r>
      <w:r w:rsidR="00412840">
        <w:rPr>
          <w:rFonts w:ascii="Arial" w:hAnsi="Arial" w:cs="Arial"/>
          <w:iCs/>
          <w:sz w:val="20"/>
          <w:szCs w:val="20"/>
        </w:rPr>
        <w:t>e-mailowy wskazany w złożonej ofercie.</w:t>
      </w:r>
    </w:p>
    <w:p w14:paraId="28F856E0" w14:textId="77777777" w:rsidR="00B16E13" w:rsidRPr="007379FD" w:rsidRDefault="00B16E13" w:rsidP="00B63F7B">
      <w:pPr>
        <w:suppressAutoHyphens w:val="0"/>
        <w:ind w:left="284" w:hanging="284"/>
        <w:jc w:val="both"/>
        <w:rPr>
          <w:rFonts w:ascii="Arial" w:hAnsi="Arial" w:cs="Arial"/>
          <w:sz w:val="20"/>
          <w:szCs w:val="20"/>
        </w:rPr>
      </w:pPr>
    </w:p>
    <w:p w14:paraId="4B3EDF83" w14:textId="77777777" w:rsidR="00AC4971" w:rsidRPr="00120E52" w:rsidRDefault="00AC4971" w:rsidP="00120E52">
      <w:pPr>
        <w:numPr>
          <w:ilvl w:val="0"/>
          <w:numId w:val="3"/>
        </w:numPr>
        <w:suppressAutoHyphens w:val="0"/>
        <w:spacing w:line="360" w:lineRule="auto"/>
        <w:ind w:left="284" w:hanging="568"/>
        <w:jc w:val="both"/>
        <w:rPr>
          <w:rFonts w:ascii="Arial" w:hAnsi="Arial" w:cs="Arial"/>
          <w:b/>
          <w:sz w:val="20"/>
          <w:szCs w:val="20"/>
        </w:rPr>
      </w:pPr>
      <w:r w:rsidRPr="00120E52">
        <w:rPr>
          <w:rFonts w:ascii="Arial" w:hAnsi="Arial" w:cs="Arial"/>
          <w:b/>
          <w:bCs/>
          <w:sz w:val="20"/>
          <w:szCs w:val="20"/>
        </w:rPr>
        <w:t>Sposób przekazywania oświadczeń, wniosków, zawiadomień i informacji w postępowaniu.</w:t>
      </w:r>
    </w:p>
    <w:p w14:paraId="46118F23" w14:textId="77777777" w:rsidR="00AC4971" w:rsidRPr="00AC4971" w:rsidRDefault="00AC4971" w:rsidP="001F5B63">
      <w:pPr>
        <w:numPr>
          <w:ilvl w:val="0"/>
          <w:numId w:val="33"/>
        </w:numPr>
        <w:suppressAutoHyphens w:val="0"/>
        <w:spacing w:after="60"/>
        <w:ind w:left="284" w:hanging="284"/>
        <w:jc w:val="both"/>
        <w:rPr>
          <w:rFonts w:ascii="Arial" w:hAnsi="Arial" w:cs="Arial"/>
          <w:sz w:val="20"/>
          <w:szCs w:val="20"/>
        </w:rPr>
      </w:pPr>
      <w:r w:rsidRPr="00AC4971">
        <w:rPr>
          <w:rFonts w:ascii="Arial" w:hAnsi="Arial" w:cs="Arial"/>
          <w:sz w:val="20"/>
          <w:szCs w:val="20"/>
        </w:rPr>
        <w:t>Zamawiający ustala następujący sposób komunikowania się z Wykonawcami:</w:t>
      </w:r>
    </w:p>
    <w:p w14:paraId="2AAD16CB" w14:textId="77777777" w:rsidR="00AC4971" w:rsidRPr="00AC4971" w:rsidRDefault="00AC4971" w:rsidP="001F5B63">
      <w:pPr>
        <w:numPr>
          <w:ilvl w:val="3"/>
          <w:numId w:val="34"/>
        </w:numPr>
        <w:tabs>
          <w:tab w:val="clear" w:pos="2880"/>
        </w:tabs>
        <w:suppressAutoHyphens w:val="0"/>
        <w:spacing w:after="60"/>
        <w:ind w:left="426" w:hanging="284"/>
        <w:jc w:val="both"/>
        <w:rPr>
          <w:rFonts w:ascii="Arial" w:hAnsi="Arial" w:cs="Arial"/>
          <w:b/>
          <w:sz w:val="20"/>
          <w:szCs w:val="20"/>
        </w:rPr>
      </w:pPr>
      <w:r w:rsidRPr="00AC4971">
        <w:rPr>
          <w:rFonts w:ascii="Arial" w:hAnsi="Arial" w:cs="Arial"/>
          <w:b/>
          <w:sz w:val="20"/>
          <w:szCs w:val="20"/>
        </w:rPr>
        <w:t>Wykonawcy z Zamawiającym:</w:t>
      </w:r>
    </w:p>
    <w:p w14:paraId="4D5044DC" w14:textId="2F4555C0" w:rsidR="00AC4971" w:rsidRPr="00AC4971" w:rsidRDefault="00AC4971" w:rsidP="001F5B63">
      <w:pPr>
        <w:numPr>
          <w:ilvl w:val="0"/>
          <w:numId w:val="35"/>
        </w:numPr>
        <w:tabs>
          <w:tab w:val="clear" w:pos="1495"/>
        </w:tabs>
        <w:suppressAutoHyphens w:val="0"/>
        <w:ind w:left="567" w:hanging="283"/>
        <w:jc w:val="both"/>
        <w:rPr>
          <w:rFonts w:ascii="Arial" w:hAnsi="Arial" w:cs="Arial"/>
          <w:b/>
          <w:sz w:val="20"/>
          <w:szCs w:val="20"/>
        </w:rPr>
      </w:pPr>
      <w:r w:rsidRPr="00AC4971">
        <w:rPr>
          <w:rFonts w:ascii="Arial" w:hAnsi="Arial" w:cs="Arial"/>
          <w:b/>
          <w:sz w:val="20"/>
          <w:szCs w:val="20"/>
        </w:rPr>
        <w:t>zapytania do SIWZ</w:t>
      </w:r>
      <w:r w:rsidR="00D80193">
        <w:rPr>
          <w:rFonts w:ascii="Arial" w:hAnsi="Arial" w:cs="Arial"/>
          <w:b/>
          <w:sz w:val="20"/>
          <w:szCs w:val="20"/>
        </w:rPr>
        <w:t xml:space="preserve">, </w:t>
      </w:r>
      <w:r w:rsidR="00D80193" w:rsidRPr="00D80193">
        <w:rPr>
          <w:rFonts w:ascii="Arial" w:hAnsi="Arial" w:cs="Arial"/>
          <w:b/>
          <w:sz w:val="20"/>
          <w:szCs w:val="20"/>
        </w:rPr>
        <w:t>uzupełnianie dokumentów, wyjaśnienia treści ofert, dokumentów, pozostałe oświadczenia i wnioski:</w:t>
      </w:r>
      <w:r w:rsidRPr="00AC4971">
        <w:rPr>
          <w:rFonts w:ascii="Arial" w:hAnsi="Arial" w:cs="Arial"/>
          <w:b/>
          <w:sz w:val="20"/>
          <w:szCs w:val="20"/>
        </w:rPr>
        <w:t>:</w:t>
      </w:r>
    </w:p>
    <w:p w14:paraId="539559AE" w14:textId="345633AB" w:rsidR="00F50B5B" w:rsidRPr="00F50B5B" w:rsidRDefault="00F50B5B" w:rsidP="00F50B5B">
      <w:pPr>
        <w:pStyle w:val="Akapitzlist"/>
        <w:numPr>
          <w:ilvl w:val="0"/>
          <w:numId w:val="88"/>
        </w:numPr>
        <w:tabs>
          <w:tab w:val="left" w:pos="567"/>
        </w:tabs>
        <w:spacing w:line="240" w:lineRule="exact"/>
        <w:ind w:left="567" w:hanging="207"/>
        <w:jc w:val="both"/>
        <w:rPr>
          <w:rFonts w:ascii="Arial" w:hAnsi="Arial" w:cs="Arial"/>
          <w:sz w:val="20"/>
          <w:szCs w:val="20"/>
        </w:rPr>
      </w:pPr>
      <w:r w:rsidRPr="00F50B5B">
        <w:rPr>
          <w:rFonts w:ascii="Arial" w:hAnsi="Arial" w:cs="Arial"/>
          <w:sz w:val="20"/>
          <w:szCs w:val="20"/>
        </w:rPr>
        <w:t>drogą elektroniczną poprzez narzędzia umieszczone na platformie Elektronicznego Formularza  Ofertowego,</w:t>
      </w:r>
    </w:p>
    <w:p w14:paraId="239E5B74" w14:textId="77777777" w:rsidR="00F50B5B" w:rsidRPr="00F50B5B" w:rsidRDefault="00F50B5B" w:rsidP="00F50B5B">
      <w:pPr>
        <w:pStyle w:val="Akapitzlist"/>
        <w:numPr>
          <w:ilvl w:val="0"/>
          <w:numId w:val="88"/>
        </w:numPr>
        <w:tabs>
          <w:tab w:val="left" w:pos="567"/>
          <w:tab w:val="left" w:pos="993"/>
        </w:tabs>
        <w:spacing w:line="240" w:lineRule="exact"/>
        <w:jc w:val="both"/>
        <w:rPr>
          <w:rFonts w:ascii="Arial" w:hAnsi="Arial" w:cs="Arial"/>
          <w:sz w:val="20"/>
          <w:szCs w:val="20"/>
        </w:rPr>
      </w:pPr>
      <w:r w:rsidRPr="00F50B5B">
        <w:rPr>
          <w:rFonts w:ascii="Arial" w:hAnsi="Arial" w:cs="Arial"/>
          <w:sz w:val="20"/>
          <w:szCs w:val="20"/>
        </w:rPr>
        <w:t xml:space="preserve">drogą elektroniczną na adres: </w:t>
      </w:r>
      <w:hyperlink r:id="rId14" w:history="1">
        <w:r w:rsidRPr="00F50B5B">
          <w:rPr>
            <w:rStyle w:val="Hipercze"/>
            <w:rFonts w:ascii="Arial" w:hAnsi="Arial" w:cs="Arial"/>
            <w:sz w:val="20"/>
            <w:szCs w:val="20"/>
          </w:rPr>
          <w:t xml:space="preserve">c.wieczorek@weglokokskraj.pl,      </w:t>
        </w:r>
      </w:hyperlink>
    </w:p>
    <w:p w14:paraId="0B1158A8" w14:textId="1951CD55" w:rsidR="00AC4971" w:rsidRPr="00F50B5B" w:rsidRDefault="00F50B5B" w:rsidP="00F50B5B">
      <w:pPr>
        <w:tabs>
          <w:tab w:val="num" w:pos="567"/>
          <w:tab w:val="left" w:pos="709"/>
          <w:tab w:val="num" w:pos="1418"/>
        </w:tabs>
        <w:suppressAutoHyphens w:val="0"/>
        <w:spacing w:after="120" w:line="240" w:lineRule="exact"/>
        <w:ind w:left="567"/>
        <w:jc w:val="both"/>
        <w:rPr>
          <w:rFonts w:ascii="Arial" w:hAnsi="Arial" w:cs="Arial"/>
          <w:b/>
          <w:sz w:val="20"/>
          <w:szCs w:val="20"/>
        </w:rPr>
      </w:pPr>
      <w:r w:rsidRPr="00D75729">
        <w:rPr>
          <w:rFonts w:ascii="Arial" w:hAnsi="Arial" w:cs="Arial"/>
          <w:b/>
          <w:sz w:val="20"/>
          <w:szCs w:val="20"/>
          <w:lang w:eastAsia="pl-PL"/>
        </w:rPr>
        <w:t xml:space="preserve">składanie dokumentów na wezwanie Zamawiającego, uzupełnianie dokumentów, wyjaśnienia treści ofert lub dokumentów składanych wraz z ofertą – w formie elektronicznej opatrzone kwalifikowanym podpisem elektronicznym  </w:t>
      </w:r>
      <w:r w:rsidRPr="00D75729">
        <w:rPr>
          <w:rFonts w:ascii="Arial" w:hAnsi="Arial" w:cs="Arial"/>
          <w:sz w:val="20"/>
          <w:szCs w:val="20"/>
          <w:lang w:eastAsia="pl-PL"/>
        </w:rPr>
        <w:t>poprzez Platformę EFO na elektroniczne wezwanie w określonym przez Zamawiającego terminie</w:t>
      </w:r>
      <w:r w:rsidRPr="00D75729">
        <w:rPr>
          <w:rFonts w:ascii="Arial" w:hAnsi="Arial" w:cs="Arial"/>
          <w:b/>
          <w:sz w:val="20"/>
          <w:szCs w:val="20"/>
        </w:rPr>
        <w:t xml:space="preserve"> lub</w:t>
      </w:r>
      <w:r w:rsidRPr="00D75729">
        <w:rPr>
          <w:rFonts w:ascii="Arial" w:hAnsi="Arial" w:cs="Arial"/>
          <w:b/>
          <w:sz w:val="20"/>
          <w:szCs w:val="20"/>
          <w:lang w:eastAsia="pl-PL"/>
        </w:rPr>
        <w:t xml:space="preserve"> na adres e-mail: </w:t>
      </w:r>
      <w:hyperlink r:id="rId15" w:history="1">
        <w:r w:rsidRPr="008045B4">
          <w:rPr>
            <w:rStyle w:val="Hipercze"/>
            <w:rFonts w:ascii="Arial" w:hAnsi="Arial" w:cs="Arial"/>
            <w:sz w:val="20"/>
            <w:szCs w:val="20"/>
          </w:rPr>
          <w:t>c.wieczorek</w:t>
        </w:r>
        <w:r w:rsidRPr="008045B4">
          <w:rPr>
            <w:rStyle w:val="Hipercze"/>
            <w:rFonts w:ascii="Arial" w:hAnsi="Arial" w:cs="Arial"/>
            <w:sz w:val="20"/>
            <w:szCs w:val="20"/>
            <w:lang w:eastAsia="pl-PL"/>
          </w:rPr>
          <w:t xml:space="preserve">@weglokokskraj.pl </w:t>
        </w:r>
      </w:hyperlink>
    </w:p>
    <w:p w14:paraId="3382E565" w14:textId="77777777" w:rsidR="00AC4971" w:rsidRPr="00AC4971" w:rsidRDefault="00AC4971" w:rsidP="00F50B5B">
      <w:pPr>
        <w:numPr>
          <w:ilvl w:val="3"/>
          <w:numId w:val="34"/>
        </w:numPr>
        <w:tabs>
          <w:tab w:val="clear" w:pos="2880"/>
        </w:tabs>
        <w:suppressAutoHyphens w:val="0"/>
        <w:spacing w:after="60"/>
        <w:ind w:left="426" w:hanging="284"/>
        <w:jc w:val="both"/>
        <w:rPr>
          <w:rFonts w:ascii="Arial" w:hAnsi="Arial" w:cs="Arial"/>
          <w:b/>
          <w:sz w:val="20"/>
          <w:szCs w:val="20"/>
        </w:rPr>
      </w:pPr>
      <w:r w:rsidRPr="00AC4971">
        <w:rPr>
          <w:rFonts w:ascii="Arial" w:hAnsi="Arial" w:cs="Arial"/>
          <w:b/>
          <w:sz w:val="20"/>
          <w:szCs w:val="20"/>
        </w:rPr>
        <w:t>Zamawiającego z Wykonawcami:</w:t>
      </w:r>
    </w:p>
    <w:p w14:paraId="3FA72EA8" w14:textId="77777777" w:rsidR="00AC4971" w:rsidRPr="00AC4971" w:rsidRDefault="00AC4971" w:rsidP="00B63F7B">
      <w:pPr>
        <w:ind w:left="426"/>
        <w:jc w:val="both"/>
        <w:rPr>
          <w:rFonts w:ascii="Arial" w:hAnsi="Arial" w:cs="Arial"/>
          <w:b/>
          <w:sz w:val="20"/>
          <w:szCs w:val="20"/>
        </w:rPr>
      </w:pPr>
      <w:r w:rsidRPr="00AC4971">
        <w:rPr>
          <w:rFonts w:ascii="Arial" w:hAnsi="Arial" w:cs="Arial"/>
          <w:b/>
          <w:sz w:val="20"/>
          <w:szCs w:val="20"/>
        </w:rPr>
        <w:t>zawiadomienia, wezwania oraz informacje będzie przekazywał Wykonawcom:</w:t>
      </w:r>
    </w:p>
    <w:p w14:paraId="2A9F5911" w14:textId="6FDE62DE" w:rsidR="00F50B5B" w:rsidRDefault="005F4B4E" w:rsidP="00F50B5B">
      <w:pPr>
        <w:pStyle w:val="Akapitzlist"/>
        <w:numPr>
          <w:ilvl w:val="0"/>
          <w:numId w:val="90"/>
        </w:numPr>
        <w:ind w:left="567" w:hanging="283"/>
        <w:jc w:val="both"/>
        <w:rPr>
          <w:rFonts w:ascii="Arial" w:hAnsi="Arial" w:cs="Arial"/>
          <w:sz w:val="20"/>
          <w:szCs w:val="20"/>
        </w:rPr>
      </w:pPr>
      <w:r w:rsidRPr="00F50B5B">
        <w:rPr>
          <w:rFonts w:ascii="Arial" w:hAnsi="Arial" w:cs="Arial"/>
          <w:sz w:val="20"/>
          <w:szCs w:val="20"/>
        </w:rPr>
        <w:t>drogą elektroniczną poprzez narzędzia umieszczone na platformie Elektronicznego Formularza Ofertowego</w:t>
      </w:r>
      <w:r w:rsidR="00F50B5B" w:rsidRPr="00F50B5B">
        <w:rPr>
          <w:rFonts w:ascii="Arial" w:hAnsi="Arial" w:cs="Arial"/>
          <w:sz w:val="20"/>
          <w:szCs w:val="20"/>
        </w:rPr>
        <w:t xml:space="preserve"> lub </w:t>
      </w:r>
      <w:r w:rsidR="00AC4971" w:rsidRPr="00F50B5B">
        <w:rPr>
          <w:rFonts w:ascii="Arial" w:hAnsi="Arial" w:cs="Arial"/>
          <w:sz w:val="20"/>
          <w:szCs w:val="20"/>
        </w:rPr>
        <w:t xml:space="preserve"> adres poczty elektronicznej wskazany w ofercie, </w:t>
      </w:r>
    </w:p>
    <w:p w14:paraId="13C2C82E" w14:textId="2EE37C25" w:rsidR="005F4B4E" w:rsidRPr="00F50B5B" w:rsidRDefault="00AC4971" w:rsidP="00F50B5B">
      <w:pPr>
        <w:pStyle w:val="Akapitzlist"/>
        <w:numPr>
          <w:ilvl w:val="0"/>
          <w:numId w:val="90"/>
        </w:numPr>
        <w:ind w:hanging="436"/>
        <w:jc w:val="both"/>
        <w:rPr>
          <w:rFonts w:ascii="Arial" w:hAnsi="Arial" w:cs="Arial"/>
          <w:sz w:val="20"/>
          <w:szCs w:val="20"/>
        </w:rPr>
      </w:pPr>
      <w:r w:rsidRPr="00F50B5B">
        <w:rPr>
          <w:rFonts w:ascii="Arial" w:hAnsi="Arial" w:cs="Arial"/>
          <w:sz w:val="20"/>
          <w:szCs w:val="20"/>
        </w:rPr>
        <w:t xml:space="preserve">poprzez zamieszczenie zawiadomień lub informacji dotyczących postępowania na stronie  internetowej w profilu nabywcy  </w:t>
      </w:r>
      <w:hyperlink r:id="rId16" w:history="1">
        <w:r w:rsidRPr="00F50B5B">
          <w:rPr>
            <w:rFonts w:ascii="Arial" w:hAnsi="Arial" w:cs="Arial"/>
            <w:b/>
            <w:bCs/>
            <w:sz w:val="20"/>
            <w:szCs w:val="20"/>
            <w:u w:val="single"/>
          </w:rPr>
          <w:t>https://dostawcy-weglokoks.coig.biz/</w:t>
        </w:r>
      </w:hyperlink>
    </w:p>
    <w:p w14:paraId="62F4A7A2" w14:textId="087BD9BA" w:rsidR="005F4B4E" w:rsidRPr="005F4B4E" w:rsidRDefault="00AC4971" w:rsidP="001F5B63">
      <w:pPr>
        <w:numPr>
          <w:ilvl w:val="0"/>
          <w:numId w:val="33"/>
        </w:numPr>
        <w:suppressAutoHyphens w:val="0"/>
        <w:ind w:left="284" w:hanging="284"/>
        <w:jc w:val="both"/>
        <w:rPr>
          <w:rFonts w:ascii="Arial" w:hAnsi="Arial" w:cs="Arial"/>
          <w:sz w:val="20"/>
          <w:szCs w:val="20"/>
        </w:rPr>
      </w:pPr>
      <w:r w:rsidRPr="00AC4971">
        <w:rPr>
          <w:rFonts w:ascii="Arial" w:hAnsi="Arial" w:cs="Arial"/>
          <w:sz w:val="20"/>
          <w:szCs w:val="20"/>
        </w:rPr>
        <w:t>Zamawiający i Wykonawca, na żądanie każdej ze stron, niezwłocznie potwierdzą fakt otrzymania     informacji przesłanej drogą elektroniczną.</w:t>
      </w:r>
    </w:p>
    <w:p w14:paraId="1BA1E348" w14:textId="125C60EE" w:rsidR="00AC4971" w:rsidRPr="00AC4971" w:rsidRDefault="00AC4971" w:rsidP="001F5B63">
      <w:pPr>
        <w:numPr>
          <w:ilvl w:val="0"/>
          <w:numId w:val="33"/>
        </w:numPr>
        <w:suppressAutoHyphens w:val="0"/>
        <w:ind w:left="284" w:hanging="284"/>
        <w:jc w:val="both"/>
        <w:rPr>
          <w:rFonts w:ascii="Arial" w:hAnsi="Arial" w:cs="Arial"/>
          <w:sz w:val="20"/>
          <w:szCs w:val="20"/>
        </w:rPr>
      </w:pPr>
      <w:r w:rsidRPr="00AC4971">
        <w:rPr>
          <w:rFonts w:ascii="Arial" w:hAnsi="Arial" w:cs="Arial"/>
          <w:sz w:val="20"/>
          <w:szCs w:val="20"/>
        </w:rPr>
        <w:t>Osobą udzielającą informacji w sprawach formalnych ze strony Zamawiającego jest:</w:t>
      </w:r>
    </w:p>
    <w:p w14:paraId="2C9907D1" w14:textId="6A324539" w:rsidR="00AC4971" w:rsidRPr="00AC4971" w:rsidRDefault="00B11F44" w:rsidP="00B11F44">
      <w:pPr>
        <w:spacing w:after="60" w:line="276" w:lineRule="auto"/>
        <w:ind w:left="568"/>
        <w:jc w:val="both"/>
        <w:rPr>
          <w:rFonts w:ascii="Arial" w:hAnsi="Arial" w:cs="Arial"/>
          <w:sz w:val="20"/>
          <w:szCs w:val="20"/>
        </w:rPr>
      </w:pPr>
      <w:r>
        <w:rPr>
          <w:rFonts w:ascii="Arial" w:hAnsi="Arial" w:cs="Arial"/>
          <w:sz w:val="20"/>
          <w:szCs w:val="20"/>
        </w:rPr>
        <w:t xml:space="preserve">Cecylia Wieczorek </w:t>
      </w:r>
      <w:r w:rsidR="00AC4971" w:rsidRPr="00AC4971">
        <w:rPr>
          <w:rFonts w:ascii="Arial" w:hAnsi="Arial" w:cs="Arial"/>
          <w:sz w:val="20"/>
          <w:szCs w:val="20"/>
        </w:rPr>
        <w:t xml:space="preserve"> - </w:t>
      </w:r>
      <w:hyperlink r:id="rId17" w:history="1">
        <w:r w:rsidRPr="006B4780">
          <w:rPr>
            <w:rStyle w:val="Hipercze"/>
            <w:rFonts w:ascii="Arial" w:hAnsi="Arial" w:cs="Arial"/>
            <w:sz w:val="20"/>
            <w:szCs w:val="20"/>
          </w:rPr>
          <w:t>c.wieczorek@weglokokskraj.pl</w:t>
        </w:r>
      </w:hyperlink>
    </w:p>
    <w:p w14:paraId="05CD9B6B" w14:textId="7E57E49E" w:rsidR="00AC4971" w:rsidRPr="00AC4971" w:rsidRDefault="00AC4971" w:rsidP="008B6CA0">
      <w:pPr>
        <w:suppressAutoHyphens w:val="0"/>
        <w:spacing w:line="480" w:lineRule="auto"/>
        <w:ind w:left="-142"/>
        <w:jc w:val="both"/>
        <w:rPr>
          <w:rFonts w:ascii="Arial" w:hAnsi="Arial" w:cs="Arial"/>
          <w:b/>
          <w:bCs/>
          <w:sz w:val="20"/>
          <w:szCs w:val="20"/>
        </w:rPr>
      </w:pPr>
      <w:r w:rsidRPr="00AC4971">
        <w:rPr>
          <w:rFonts w:ascii="Arial" w:hAnsi="Arial" w:cs="Arial"/>
          <w:b/>
          <w:bCs/>
          <w:sz w:val="20"/>
          <w:szCs w:val="20"/>
        </w:rPr>
        <w:t xml:space="preserve">         Informacje udzielane są od poniedziałku do piątku w godz. od 07:00 do 15:00</w:t>
      </w:r>
    </w:p>
    <w:p w14:paraId="3BD01E14" w14:textId="77777777" w:rsidR="00AC4971" w:rsidRPr="00AC4971" w:rsidRDefault="00AC4971" w:rsidP="001D2DCD">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t>Zasady udzielania wyjaśnień i modyfikacji.</w:t>
      </w:r>
    </w:p>
    <w:p w14:paraId="7AA0BB2E" w14:textId="1DA74B1A" w:rsidR="00984954" w:rsidRPr="00E57A88" w:rsidRDefault="00AC4971" w:rsidP="001F5B63">
      <w:pPr>
        <w:widowControl w:val="0"/>
        <w:numPr>
          <w:ilvl w:val="1"/>
          <w:numId w:val="39"/>
        </w:numPr>
        <w:suppressAutoHyphens w:val="0"/>
        <w:adjustRightInd w:val="0"/>
        <w:ind w:left="284" w:hanging="284"/>
        <w:jc w:val="both"/>
        <w:textAlignment w:val="baseline"/>
        <w:rPr>
          <w:rFonts w:ascii="Arial" w:hAnsi="Arial" w:cs="Arial"/>
          <w:sz w:val="20"/>
          <w:szCs w:val="20"/>
          <w:lang w:eastAsia="pl-PL"/>
        </w:rPr>
      </w:pPr>
      <w:r w:rsidRPr="00E57A88">
        <w:rPr>
          <w:rFonts w:ascii="Arial" w:hAnsi="Arial" w:cs="Arial"/>
          <w:sz w:val="20"/>
          <w:szCs w:val="20"/>
          <w:lang w:eastAsia="pl-PL"/>
        </w:rPr>
        <w:t xml:space="preserve">Wykonawca może zwrócić się do Zamawiającego o </w:t>
      </w:r>
      <w:r w:rsidR="00E564E8" w:rsidRPr="00E57A88">
        <w:rPr>
          <w:rFonts w:ascii="Arial" w:hAnsi="Arial" w:cs="Arial"/>
          <w:sz w:val="20"/>
          <w:szCs w:val="20"/>
          <w:lang w:eastAsia="pl-PL"/>
        </w:rPr>
        <w:t>wyjaśnienie treści SIWZ</w:t>
      </w:r>
      <w:r w:rsidR="00D36A34">
        <w:rPr>
          <w:rFonts w:ascii="Arial" w:hAnsi="Arial" w:cs="Arial"/>
          <w:sz w:val="20"/>
          <w:szCs w:val="20"/>
          <w:lang w:eastAsia="pl-PL"/>
        </w:rPr>
        <w:t xml:space="preserve"> </w:t>
      </w:r>
      <w:r w:rsidR="00D36A34" w:rsidRPr="00D36A34">
        <w:rPr>
          <w:rFonts w:ascii="Arial" w:hAnsi="Arial" w:cs="Arial"/>
          <w:sz w:val="20"/>
          <w:szCs w:val="20"/>
          <w:lang w:eastAsia="pl-PL"/>
        </w:rPr>
        <w:t>poprzez narzędzia umieszczone na platformie Elektronicznego Formularza Ofertowego</w:t>
      </w:r>
      <w:r w:rsidR="00E564E8" w:rsidRPr="00E57A88">
        <w:rPr>
          <w:rFonts w:ascii="Arial" w:hAnsi="Arial" w:cs="Arial"/>
          <w:sz w:val="20"/>
          <w:szCs w:val="20"/>
          <w:lang w:eastAsia="pl-PL"/>
        </w:rPr>
        <w:t xml:space="preserve">. Zamawiający niezwłocznie udzieli wyjaśnień, chyba że prośba o wyjaśnienie treści SIWZ wpłynęła do Zamawiającego </w:t>
      </w:r>
      <w:r w:rsidR="00E564E8" w:rsidRPr="00E57A88">
        <w:rPr>
          <w:rFonts w:ascii="Arial" w:hAnsi="Arial" w:cs="Arial"/>
          <w:b/>
          <w:sz w:val="20"/>
          <w:szCs w:val="20"/>
          <w:lang w:eastAsia="pl-PL"/>
        </w:rPr>
        <w:t xml:space="preserve">na mniej niż </w:t>
      </w:r>
      <w:r w:rsidR="001465C9">
        <w:rPr>
          <w:rFonts w:ascii="Arial" w:hAnsi="Arial" w:cs="Arial"/>
          <w:b/>
          <w:sz w:val="20"/>
          <w:szCs w:val="20"/>
          <w:lang w:eastAsia="pl-PL"/>
        </w:rPr>
        <w:t>3</w:t>
      </w:r>
      <w:r w:rsidR="006D531A">
        <w:rPr>
          <w:rFonts w:ascii="Arial" w:hAnsi="Arial" w:cs="Arial"/>
          <w:b/>
          <w:sz w:val="20"/>
          <w:szCs w:val="20"/>
          <w:lang w:eastAsia="pl-PL"/>
        </w:rPr>
        <w:t xml:space="preserve"> </w:t>
      </w:r>
      <w:r w:rsidR="00E564E8" w:rsidRPr="00E57A88">
        <w:rPr>
          <w:rFonts w:ascii="Arial" w:hAnsi="Arial" w:cs="Arial"/>
          <w:b/>
          <w:sz w:val="20"/>
          <w:szCs w:val="20"/>
          <w:lang w:eastAsia="pl-PL"/>
        </w:rPr>
        <w:t xml:space="preserve">dni </w:t>
      </w:r>
      <w:r w:rsidR="00E564E8" w:rsidRPr="00E57A88">
        <w:rPr>
          <w:rFonts w:ascii="Arial" w:hAnsi="Arial" w:cs="Arial"/>
          <w:b/>
          <w:bCs/>
          <w:sz w:val="20"/>
          <w:szCs w:val="20"/>
          <w:lang w:eastAsia="pl-PL"/>
        </w:rPr>
        <w:t>przed terminem składania ofert</w:t>
      </w:r>
      <w:r w:rsidR="00E564E8" w:rsidRPr="00E57A88">
        <w:rPr>
          <w:rFonts w:ascii="Arial" w:hAnsi="Arial" w:cs="Arial"/>
          <w:sz w:val="20"/>
          <w:szCs w:val="20"/>
          <w:lang w:eastAsia="pl-PL"/>
        </w:rPr>
        <w:t>.</w:t>
      </w:r>
    </w:p>
    <w:p w14:paraId="48FC4F08" w14:textId="1FACDE16" w:rsidR="00AC4971" w:rsidRPr="00AC4971" w:rsidRDefault="00AC4971" w:rsidP="001F5B63">
      <w:pPr>
        <w:widowControl w:val="0"/>
        <w:numPr>
          <w:ilvl w:val="1"/>
          <w:numId w:val="39"/>
        </w:numPr>
        <w:tabs>
          <w:tab w:val="clear" w:pos="785"/>
        </w:tabs>
        <w:suppressAutoHyphens w:val="0"/>
        <w:adjustRightInd w:val="0"/>
        <w:ind w:left="284" w:hanging="284"/>
        <w:jc w:val="both"/>
        <w:textAlignment w:val="baseline"/>
        <w:rPr>
          <w:rFonts w:ascii="Arial" w:hAnsi="Arial" w:cs="Arial"/>
          <w:sz w:val="20"/>
          <w:szCs w:val="20"/>
          <w:lang w:eastAsia="pl-PL"/>
        </w:rPr>
      </w:pPr>
      <w:r w:rsidRPr="00AC4971">
        <w:rPr>
          <w:rFonts w:ascii="Arial" w:hAnsi="Arial" w:cs="Arial"/>
          <w:sz w:val="20"/>
          <w:szCs w:val="20"/>
          <w:lang w:eastAsia="pl-PL"/>
        </w:rPr>
        <w:t>Treść zapytań (bez ujawniania źródła zapytania) wraz z wyjaśnieniami Komisja Przetargowa umieszcza na stronie internetowej</w:t>
      </w:r>
      <w:r w:rsidR="0039440B">
        <w:rPr>
          <w:rFonts w:ascii="Arial" w:hAnsi="Arial" w:cs="Arial"/>
          <w:sz w:val="20"/>
          <w:szCs w:val="20"/>
          <w:lang w:eastAsia="pl-PL"/>
        </w:rPr>
        <w:t xml:space="preserve"> Zamawiającego</w:t>
      </w:r>
      <w:r w:rsidRPr="00AC4971">
        <w:rPr>
          <w:rFonts w:ascii="Arial" w:hAnsi="Arial" w:cs="Arial"/>
          <w:sz w:val="20"/>
          <w:szCs w:val="20"/>
          <w:lang w:eastAsia="pl-PL"/>
        </w:rPr>
        <w:t>.</w:t>
      </w:r>
    </w:p>
    <w:p w14:paraId="1270B39C" w14:textId="77777777" w:rsidR="00AC4971" w:rsidRPr="00AC4971" w:rsidRDefault="00AC4971" w:rsidP="001F5B63">
      <w:pPr>
        <w:widowControl w:val="0"/>
        <w:numPr>
          <w:ilvl w:val="1"/>
          <w:numId w:val="39"/>
        </w:numPr>
        <w:suppressAutoHyphens w:val="0"/>
        <w:adjustRightInd w:val="0"/>
        <w:ind w:left="284" w:hanging="284"/>
        <w:jc w:val="both"/>
        <w:textAlignment w:val="baseline"/>
        <w:rPr>
          <w:rFonts w:ascii="Arial" w:hAnsi="Arial" w:cs="Arial"/>
          <w:sz w:val="20"/>
          <w:szCs w:val="20"/>
          <w:lang w:eastAsia="pl-PL"/>
        </w:rPr>
      </w:pPr>
      <w:r w:rsidRPr="00AC4971">
        <w:rPr>
          <w:rFonts w:ascii="Arial" w:hAnsi="Arial" w:cs="Arial"/>
          <w:sz w:val="20"/>
          <w:szCs w:val="20"/>
          <w:lang w:eastAsia="pl-PL"/>
        </w:rPr>
        <w:lastRenderedPageBreak/>
        <w:t>Brak odpowiedzi oznacza podtrzymanie stanowiska zawartego w SIWZ.</w:t>
      </w:r>
    </w:p>
    <w:p w14:paraId="08A72903" w14:textId="161477D3" w:rsidR="00AC4971" w:rsidRPr="005E1474" w:rsidRDefault="00AC4971" w:rsidP="001F5B63">
      <w:pPr>
        <w:widowControl w:val="0"/>
        <w:numPr>
          <w:ilvl w:val="1"/>
          <w:numId w:val="39"/>
        </w:numPr>
        <w:suppressAutoHyphens w:val="0"/>
        <w:adjustRightInd w:val="0"/>
        <w:spacing w:after="60"/>
        <w:ind w:left="284" w:hanging="284"/>
        <w:jc w:val="both"/>
        <w:textAlignment w:val="baseline"/>
        <w:rPr>
          <w:rFonts w:ascii="Arial" w:hAnsi="Arial" w:cs="Arial"/>
          <w:sz w:val="20"/>
          <w:szCs w:val="20"/>
          <w:lang w:eastAsia="pl-PL"/>
        </w:rPr>
      </w:pPr>
      <w:r w:rsidRPr="00AC4971">
        <w:rPr>
          <w:rFonts w:ascii="Arial" w:hAnsi="Arial" w:cs="Arial"/>
          <w:sz w:val="20"/>
          <w:szCs w:val="20"/>
          <w:lang w:eastAsia="pl-PL"/>
        </w:rPr>
        <w:t xml:space="preserve">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 w profilu </w:t>
      </w:r>
      <w:r w:rsidRPr="00DC2FFA">
        <w:rPr>
          <w:rFonts w:ascii="Arial" w:hAnsi="Arial" w:cs="Arial"/>
          <w:sz w:val="20"/>
          <w:szCs w:val="20"/>
          <w:lang w:eastAsia="pl-PL"/>
        </w:rPr>
        <w:t xml:space="preserve">nabywcy </w:t>
      </w:r>
      <w:hyperlink r:id="rId18" w:history="1">
        <w:r w:rsidRPr="00DC2FFA">
          <w:rPr>
            <w:rFonts w:ascii="Arial" w:hAnsi="Arial" w:cs="Arial"/>
            <w:sz w:val="20"/>
            <w:szCs w:val="20"/>
            <w:u w:val="single"/>
            <w:lang w:eastAsia="pl-PL"/>
          </w:rPr>
          <w:t>https://dostawcy-weglokoks.coig.biz/</w:t>
        </w:r>
      </w:hyperlink>
    </w:p>
    <w:p w14:paraId="2A47ADBD" w14:textId="1E4701AD" w:rsidR="005E1474" w:rsidRDefault="005E1474" w:rsidP="001F5B63">
      <w:pPr>
        <w:widowControl w:val="0"/>
        <w:numPr>
          <w:ilvl w:val="1"/>
          <w:numId w:val="39"/>
        </w:numPr>
        <w:suppressAutoHyphens w:val="0"/>
        <w:adjustRightInd w:val="0"/>
        <w:ind w:left="284" w:hanging="284"/>
        <w:jc w:val="both"/>
        <w:textAlignment w:val="baseline"/>
        <w:rPr>
          <w:rFonts w:ascii="Arial" w:hAnsi="Arial" w:cs="Arial"/>
          <w:b/>
          <w:sz w:val="20"/>
          <w:szCs w:val="20"/>
          <w:lang w:eastAsia="pl-PL"/>
        </w:rPr>
      </w:pPr>
      <w:r w:rsidRPr="005E1474">
        <w:rPr>
          <w:rFonts w:ascii="Arial" w:hAnsi="Arial" w:cs="Arial"/>
          <w:b/>
          <w:bCs/>
          <w:sz w:val="20"/>
          <w:szCs w:val="20"/>
          <w:lang w:eastAsia="pl-PL"/>
        </w:rPr>
        <w:t>W przypadku modyfikacji treści Formularza Ofertowego, jeśli Wykonawca złożył już elektroniczną ofertę,</w:t>
      </w:r>
      <w:r w:rsidRPr="005E1474">
        <w:rPr>
          <w:rFonts w:ascii="Arial" w:hAnsi="Arial" w:cs="Arial"/>
          <w:b/>
          <w:bCs/>
          <w:sz w:val="20"/>
          <w:szCs w:val="20"/>
          <w:lang w:val="x-none" w:eastAsia="pl-PL"/>
        </w:rPr>
        <w:t xml:space="preserve"> o</w:t>
      </w:r>
      <w:r w:rsidRPr="005E1474">
        <w:rPr>
          <w:rFonts w:ascii="Arial" w:hAnsi="Arial" w:cs="Arial"/>
          <w:b/>
          <w:sz w:val="20"/>
          <w:szCs w:val="20"/>
          <w:lang w:val="x-none" w:eastAsia="pl-PL"/>
        </w:rPr>
        <w:t xml:space="preserve">trzyma powiadomienie o konieczności zweryfikowania złożonej oferty, w kontekście jej </w:t>
      </w:r>
      <w:r w:rsidRPr="005E1474">
        <w:rPr>
          <w:rFonts w:ascii="Arial" w:hAnsi="Arial" w:cs="Arial"/>
          <w:b/>
          <w:sz w:val="20"/>
          <w:szCs w:val="20"/>
          <w:lang w:eastAsia="pl-PL"/>
        </w:rPr>
        <w:t>kompletności</w:t>
      </w:r>
      <w:r w:rsidRPr="005E1474">
        <w:rPr>
          <w:rFonts w:ascii="Arial" w:hAnsi="Arial" w:cs="Arial"/>
          <w:b/>
          <w:sz w:val="20"/>
          <w:szCs w:val="20"/>
          <w:lang w:val="x-none" w:eastAsia="pl-PL"/>
        </w:rPr>
        <w:t xml:space="preserve"> i zgodności</w:t>
      </w:r>
      <w:r w:rsidRPr="005E1474">
        <w:rPr>
          <w:rFonts w:ascii="Arial" w:hAnsi="Arial" w:cs="Arial"/>
          <w:b/>
          <w:sz w:val="20"/>
          <w:szCs w:val="20"/>
          <w:lang w:eastAsia="pl-PL"/>
        </w:rPr>
        <w:t>.</w:t>
      </w:r>
      <w:r w:rsidRPr="005E1474">
        <w:rPr>
          <w:rFonts w:ascii="Arial" w:hAnsi="Arial" w:cs="Arial"/>
          <w:b/>
          <w:sz w:val="20"/>
          <w:szCs w:val="20"/>
          <w:lang w:val="x-none" w:eastAsia="pl-PL"/>
        </w:rPr>
        <w:t xml:space="preserve"> Na platformie EFO oferta Wykonawcy zostanie oznaczona statusem ‘nieaktualna’</w:t>
      </w:r>
      <w:r w:rsidRPr="005E1474">
        <w:rPr>
          <w:rFonts w:ascii="Arial" w:hAnsi="Arial" w:cs="Arial"/>
          <w:b/>
          <w:sz w:val="20"/>
          <w:szCs w:val="20"/>
          <w:lang w:eastAsia="pl-PL"/>
        </w:rPr>
        <w:t xml:space="preserve"> (złożona w poprzedniej wersji Formularza)</w:t>
      </w:r>
      <w:r w:rsidRPr="005E1474">
        <w:rPr>
          <w:rFonts w:ascii="Arial" w:hAnsi="Arial" w:cs="Arial"/>
          <w:b/>
          <w:sz w:val="20"/>
          <w:szCs w:val="20"/>
          <w:lang w:val="x-none" w:eastAsia="pl-PL"/>
        </w:rPr>
        <w:t xml:space="preserve">. Wykonawca powinien dokonać aktualizacji złożonej oferty w oparciu o zaprezentowany wykaz zmian wprowadzonych </w:t>
      </w:r>
      <w:r w:rsidR="00346F09">
        <w:rPr>
          <w:rFonts w:ascii="Arial" w:hAnsi="Arial" w:cs="Arial"/>
          <w:b/>
          <w:sz w:val="20"/>
          <w:szCs w:val="20"/>
          <w:lang w:eastAsia="pl-PL"/>
        </w:rPr>
        <w:t xml:space="preserve">                                    </w:t>
      </w:r>
      <w:r w:rsidRPr="005E1474">
        <w:rPr>
          <w:rFonts w:ascii="Arial" w:hAnsi="Arial" w:cs="Arial"/>
          <w:b/>
          <w:sz w:val="20"/>
          <w:szCs w:val="20"/>
          <w:lang w:val="x-none" w:eastAsia="pl-PL"/>
        </w:rPr>
        <w:t xml:space="preserve">w formularzu </w:t>
      </w:r>
      <w:r w:rsidRPr="005E1474">
        <w:rPr>
          <w:rFonts w:ascii="Arial" w:hAnsi="Arial" w:cs="Arial"/>
          <w:b/>
          <w:sz w:val="20"/>
          <w:szCs w:val="20"/>
          <w:lang w:eastAsia="pl-PL"/>
        </w:rPr>
        <w:t xml:space="preserve">ofertowym </w:t>
      </w:r>
      <w:r w:rsidRPr="005E1474">
        <w:rPr>
          <w:rFonts w:ascii="Arial" w:hAnsi="Arial" w:cs="Arial"/>
          <w:b/>
          <w:sz w:val="20"/>
          <w:szCs w:val="20"/>
          <w:lang w:val="x-none" w:eastAsia="pl-PL"/>
        </w:rPr>
        <w:t>i wysłać ją ponownie do Zamawiającego.</w:t>
      </w:r>
      <w:r w:rsidRPr="005E1474">
        <w:rPr>
          <w:rFonts w:ascii="Arial" w:hAnsi="Arial" w:cs="Arial"/>
          <w:b/>
          <w:sz w:val="20"/>
          <w:szCs w:val="20"/>
          <w:lang w:eastAsia="pl-PL"/>
        </w:rPr>
        <w:t xml:space="preserve"> W przypadku nie dokonania aktualizacji złożona elektroniczna oferta pozostaje wiążąca. </w:t>
      </w:r>
    </w:p>
    <w:p w14:paraId="1B410BF5" w14:textId="77777777" w:rsidR="005E1474" w:rsidRPr="00E91B3E" w:rsidRDefault="005E1474" w:rsidP="00A469BB">
      <w:pPr>
        <w:widowControl w:val="0"/>
        <w:suppressAutoHyphens w:val="0"/>
        <w:adjustRightInd w:val="0"/>
        <w:jc w:val="both"/>
        <w:textAlignment w:val="baseline"/>
        <w:rPr>
          <w:rFonts w:ascii="Arial" w:hAnsi="Arial" w:cs="Arial"/>
          <w:b/>
          <w:sz w:val="16"/>
          <w:szCs w:val="16"/>
          <w:lang w:eastAsia="pl-PL"/>
        </w:rPr>
      </w:pPr>
    </w:p>
    <w:p w14:paraId="0FDD1A8E" w14:textId="77777777" w:rsidR="00226310" w:rsidRPr="00DC2FFA" w:rsidRDefault="00226310" w:rsidP="00E91B3E">
      <w:pPr>
        <w:numPr>
          <w:ilvl w:val="0"/>
          <w:numId w:val="3"/>
        </w:numPr>
        <w:suppressAutoHyphens w:val="0"/>
        <w:ind w:left="284" w:hanging="568"/>
        <w:jc w:val="both"/>
        <w:rPr>
          <w:rFonts w:ascii="Arial" w:hAnsi="Arial" w:cs="Arial"/>
          <w:b/>
          <w:sz w:val="20"/>
          <w:szCs w:val="20"/>
        </w:rPr>
      </w:pPr>
      <w:r w:rsidRPr="00DC2FFA">
        <w:rPr>
          <w:rFonts w:ascii="Arial" w:hAnsi="Arial" w:cs="Arial"/>
          <w:b/>
          <w:sz w:val="20"/>
          <w:szCs w:val="20"/>
        </w:rPr>
        <w:t xml:space="preserve">Przetwarzanie danych osobowych.   </w:t>
      </w:r>
    </w:p>
    <w:p w14:paraId="3050717C" w14:textId="28004348" w:rsidR="00226310" w:rsidRPr="00DC2FFA" w:rsidRDefault="00226310" w:rsidP="00226310">
      <w:pPr>
        <w:suppressAutoHyphens w:val="0"/>
        <w:spacing w:after="60"/>
        <w:ind w:left="284"/>
        <w:jc w:val="both"/>
        <w:rPr>
          <w:rFonts w:ascii="Arial" w:hAnsi="Arial" w:cs="Arial"/>
          <w:sz w:val="20"/>
          <w:szCs w:val="20"/>
        </w:rPr>
      </w:pPr>
      <w:bookmarkStart w:id="15" w:name="_Hlk867661"/>
      <w:r w:rsidRPr="00DC2FFA">
        <w:rPr>
          <w:rFonts w:ascii="Arial" w:hAnsi="Arial" w:cs="Arial"/>
          <w:sz w:val="20"/>
          <w:szCs w:val="20"/>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w:t>
      </w:r>
      <w:r w:rsidR="00E91B3E">
        <w:rPr>
          <w:rFonts w:ascii="Arial" w:hAnsi="Arial" w:cs="Arial"/>
          <w:sz w:val="20"/>
          <w:szCs w:val="20"/>
        </w:rPr>
        <w:t xml:space="preserve"> </w:t>
      </w:r>
      <w:r w:rsidRPr="00DC2FFA">
        <w:rPr>
          <w:rFonts w:ascii="Arial" w:hAnsi="Arial" w:cs="Arial"/>
          <w:sz w:val="20"/>
          <w:szCs w:val="20"/>
        </w:rPr>
        <w:t>(Dz.U.UE.L.2016.119.1),</w:t>
      </w:r>
      <w:r w:rsidR="00E91B3E">
        <w:rPr>
          <w:rFonts w:ascii="Arial" w:hAnsi="Arial" w:cs="Arial"/>
          <w:sz w:val="20"/>
          <w:szCs w:val="20"/>
        </w:rPr>
        <w:t xml:space="preserve"> </w:t>
      </w:r>
      <w:r w:rsidRPr="00DC2FFA">
        <w:rPr>
          <w:rFonts w:ascii="Arial" w:hAnsi="Arial" w:cs="Arial"/>
          <w:sz w:val="20"/>
          <w:szCs w:val="20"/>
        </w:rPr>
        <w:t>zwanego dalej RODO, Zamawiający informuje, iż:</w:t>
      </w:r>
    </w:p>
    <w:p w14:paraId="191E68DB" w14:textId="5FB81AF6" w:rsidR="00226310" w:rsidRPr="00DC2FFA" w:rsidRDefault="00226310" w:rsidP="001F5B63">
      <w:pPr>
        <w:numPr>
          <w:ilvl w:val="0"/>
          <w:numId w:val="40"/>
        </w:numPr>
        <w:suppressAutoHyphens w:val="0"/>
        <w:ind w:left="567" w:hanging="283"/>
        <w:jc w:val="both"/>
        <w:rPr>
          <w:rFonts w:ascii="Arial" w:hAnsi="Arial" w:cs="Arial"/>
          <w:sz w:val="20"/>
          <w:szCs w:val="20"/>
        </w:rPr>
      </w:pPr>
      <w:r w:rsidRPr="00DC2FFA">
        <w:rPr>
          <w:rFonts w:ascii="Arial" w:hAnsi="Arial" w:cs="Arial"/>
          <w:sz w:val="20"/>
          <w:szCs w:val="20"/>
        </w:rPr>
        <w:t xml:space="preserve">Administratorem danych osobowych Wykonawcy jest WĘGLOKOKS KRAJ </w:t>
      </w:r>
      <w:r w:rsidR="00554F19" w:rsidRPr="00554F19">
        <w:rPr>
          <w:rFonts w:ascii="Arial" w:hAnsi="Arial" w:cs="Arial"/>
          <w:bCs/>
          <w:sz w:val="20"/>
          <w:szCs w:val="20"/>
        </w:rPr>
        <w:t>S.A.</w:t>
      </w:r>
      <w:r w:rsidR="00554F19">
        <w:rPr>
          <w:rFonts w:ascii="Arial" w:hAnsi="Arial" w:cs="Arial"/>
          <w:b/>
          <w:sz w:val="20"/>
          <w:szCs w:val="20"/>
        </w:rPr>
        <w:t xml:space="preserve">, </w:t>
      </w:r>
      <w:r w:rsidRPr="00DC2FFA">
        <w:rPr>
          <w:rFonts w:ascii="Arial" w:hAnsi="Arial" w:cs="Arial"/>
          <w:sz w:val="20"/>
          <w:szCs w:val="20"/>
        </w:rPr>
        <w:t>z siedzibą                        w Piekarach Śląskich (41-940) przy ul. gen. J. Ziętka, wpisaną do Rejestru Przedsiębiorców prowadzonego przez Sąd Rejonowy w Gliwicach, X Wydział Gospodarczy Krajowego Rejestru Sądowego, KRS 0000080618, kapitał zakładowy 173 321 000,00 złotych</w:t>
      </w:r>
      <w:r w:rsidR="00B05244">
        <w:rPr>
          <w:rFonts w:ascii="Arial" w:hAnsi="Arial" w:cs="Arial"/>
          <w:sz w:val="20"/>
          <w:szCs w:val="20"/>
        </w:rPr>
        <w:t xml:space="preserve"> opłacony w całości</w:t>
      </w:r>
      <w:r w:rsidRPr="00DC2FFA">
        <w:rPr>
          <w:rFonts w:ascii="Arial" w:hAnsi="Arial" w:cs="Arial"/>
          <w:sz w:val="20"/>
          <w:szCs w:val="20"/>
        </w:rPr>
        <w:t>, podatnikiem od towarów</w:t>
      </w:r>
      <w:r w:rsidR="00A469BB">
        <w:rPr>
          <w:rFonts w:ascii="Arial" w:hAnsi="Arial" w:cs="Arial"/>
          <w:sz w:val="20"/>
          <w:szCs w:val="20"/>
        </w:rPr>
        <w:t xml:space="preserve"> </w:t>
      </w:r>
      <w:r w:rsidRPr="00DC2FFA">
        <w:rPr>
          <w:rFonts w:ascii="Arial" w:hAnsi="Arial" w:cs="Arial"/>
          <w:sz w:val="20"/>
          <w:szCs w:val="20"/>
        </w:rPr>
        <w:t>i usług posiadającym numer identyfikacji podatkowej NIP:653-00048-65,</w:t>
      </w:r>
      <w:r w:rsidR="00A469BB">
        <w:rPr>
          <w:rFonts w:ascii="Arial" w:hAnsi="Arial" w:cs="Arial"/>
          <w:sz w:val="20"/>
          <w:szCs w:val="20"/>
        </w:rPr>
        <w:t xml:space="preserve"> </w:t>
      </w:r>
      <w:r w:rsidRPr="00DC2FFA">
        <w:rPr>
          <w:rFonts w:ascii="Arial" w:hAnsi="Arial" w:cs="Arial"/>
          <w:sz w:val="20"/>
          <w:szCs w:val="20"/>
        </w:rPr>
        <w:t xml:space="preserve">REGON:270034633; BDO000012274, e-mail: </w:t>
      </w:r>
      <w:hyperlink r:id="rId19" w:history="1">
        <w:r w:rsidRPr="00DC2FFA">
          <w:rPr>
            <w:rFonts w:ascii="Arial" w:hAnsi="Arial" w:cs="Arial"/>
            <w:sz w:val="20"/>
            <w:szCs w:val="20"/>
            <w:u w:val="single"/>
          </w:rPr>
          <w:t>sekretariat@weglokokskraj.pl</w:t>
        </w:r>
      </w:hyperlink>
      <w:r w:rsidRPr="00DC2FFA">
        <w:rPr>
          <w:rFonts w:ascii="Arial" w:hAnsi="Arial" w:cs="Arial"/>
          <w:sz w:val="20"/>
          <w:szCs w:val="20"/>
        </w:rPr>
        <w:t>,</w:t>
      </w:r>
      <w:r w:rsidR="00A469BB">
        <w:rPr>
          <w:rFonts w:ascii="Arial" w:hAnsi="Arial" w:cs="Arial"/>
          <w:sz w:val="20"/>
          <w:szCs w:val="20"/>
        </w:rPr>
        <w:t xml:space="preserve"> </w:t>
      </w:r>
      <w:r w:rsidRPr="00DC2FFA">
        <w:rPr>
          <w:rFonts w:ascii="Arial" w:hAnsi="Arial" w:cs="Arial"/>
          <w:sz w:val="20"/>
          <w:szCs w:val="20"/>
        </w:rPr>
        <w:t>www.weglokokskraj.pl, zwany dalej Administratorem.</w:t>
      </w:r>
    </w:p>
    <w:p w14:paraId="3EA965FC" w14:textId="3571B160" w:rsidR="00226310" w:rsidRPr="00DC2FFA" w:rsidRDefault="00226310" w:rsidP="001F5B63">
      <w:pPr>
        <w:numPr>
          <w:ilvl w:val="0"/>
          <w:numId w:val="40"/>
        </w:numPr>
        <w:suppressAutoHyphens w:val="0"/>
        <w:ind w:left="567" w:hanging="283"/>
        <w:jc w:val="both"/>
        <w:rPr>
          <w:rFonts w:ascii="Arial" w:hAnsi="Arial" w:cs="Arial"/>
          <w:sz w:val="20"/>
          <w:szCs w:val="20"/>
        </w:rPr>
      </w:pPr>
      <w:r w:rsidRPr="00DC2FFA">
        <w:rPr>
          <w:rFonts w:ascii="Arial" w:hAnsi="Arial" w:cs="Arial"/>
          <w:sz w:val="20"/>
          <w:szCs w:val="20"/>
        </w:rPr>
        <w:t xml:space="preserve">Dane kontaktowe Inspektora Ochrony Danych Osobowych w WĘGLOKOKS KRAJ </w:t>
      </w:r>
      <w:r w:rsidR="00554F19" w:rsidRPr="00554F19">
        <w:rPr>
          <w:rFonts w:ascii="Arial" w:hAnsi="Arial" w:cs="Arial"/>
          <w:bCs/>
          <w:sz w:val="20"/>
          <w:szCs w:val="20"/>
        </w:rPr>
        <w:t>S.A.</w:t>
      </w:r>
      <w:r w:rsidRPr="00DC2FFA">
        <w:rPr>
          <w:rFonts w:ascii="Arial" w:hAnsi="Arial" w:cs="Arial"/>
          <w:sz w:val="20"/>
          <w:szCs w:val="20"/>
        </w:rPr>
        <w:t xml:space="preserve">: adres </w:t>
      </w:r>
      <w:r w:rsidR="00554F19">
        <w:rPr>
          <w:rFonts w:ascii="Arial" w:hAnsi="Arial" w:cs="Arial"/>
          <w:sz w:val="20"/>
          <w:szCs w:val="20"/>
        </w:rPr>
        <w:t xml:space="preserve">                   </w:t>
      </w:r>
      <w:r w:rsidRPr="00DC2FFA">
        <w:rPr>
          <w:rFonts w:ascii="Arial" w:hAnsi="Arial" w:cs="Arial"/>
          <w:sz w:val="20"/>
          <w:szCs w:val="20"/>
        </w:rPr>
        <w:t xml:space="preserve">41-905 Bytom, ul. Konstytucji 76 adres e-mail: </w:t>
      </w:r>
      <w:hyperlink r:id="rId20" w:history="1">
        <w:r w:rsidRPr="00DC2FFA">
          <w:rPr>
            <w:rFonts w:ascii="Arial" w:hAnsi="Arial" w:cs="Arial"/>
            <w:sz w:val="20"/>
            <w:szCs w:val="20"/>
            <w:u w:val="single"/>
          </w:rPr>
          <w:t>iod@weglokokskraj.pl</w:t>
        </w:r>
      </w:hyperlink>
      <w:r w:rsidRPr="00DC2FFA">
        <w:rPr>
          <w:rFonts w:ascii="Arial" w:hAnsi="Arial" w:cs="Arial"/>
          <w:sz w:val="20"/>
          <w:szCs w:val="20"/>
        </w:rPr>
        <w:t>, tel. 32 718 16 67.</w:t>
      </w:r>
    </w:p>
    <w:p w14:paraId="03BA58E1" w14:textId="77777777" w:rsidR="00226310" w:rsidRPr="00226310" w:rsidRDefault="00226310" w:rsidP="001F5B63">
      <w:pPr>
        <w:numPr>
          <w:ilvl w:val="0"/>
          <w:numId w:val="40"/>
        </w:numPr>
        <w:suppressAutoHyphens w:val="0"/>
        <w:ind w:left="567" w:hanging="283"/>
        <w:jc w:val="both"/>
        <w:rPr>
          <w:rFonts w:ascii="Arial" w:hAnsi="Arial" w:cs="Arial"/>
          <w:sz w:val="20"/>
          <w:szCs w:val="20"/>
        </w:rPr>
      </w:pPr>
      <w:r w:rsidRPr="00226310">
        <w:rPr>
          <w:rFonts w:ascii="Arial" w:hAnsi="Arial" w:cs="Arial"/>
          <w:sz w:val="20"/>
          <w:szCs w:val="20"/>
        </w:rPr>
        <w:t>Dane Wykonawcy przetwarzane będą w celu:</w:t>
      </w:r>
    </w:p>
    <w:p w14:paraId="1EF06B89" w14:textId="77777777" w:rsidR="00226310" w:rsidRPr="00226310" w:rsidRDefault="00226310" w:rsidP="006E5F6C">
      <w:pPr>
        <w:numPr>
          <w:ilvl w:val="0"/>
          <w:numId w:val="25"/>
        </w:numPr>
        <w:suppressAutoHyphens w:val="0"/>
        <w:ind w:left="709" w:hanging="283"/>
        <w:jc w:val="both"/>
        <w:rPr>
          <w:rFonts w:ascii="Arial" w:hAnsi="Arial" w:cs="Arial"/>
          <w:sz w:val="20"/>
          <w:szCs w:val="20"/>
        </w:rPr>
      </w:pPr>
      <w:r w:rsidRPr="00226310">
        <w:rPr>
          <w:rFonts w:ascii="Arial" w:hAnsi="Arial" w:cs="Arial"/>
          <w:sz w:val="20"/>
          <w:szCs w:val="20"/>
        </w:rPr>
        <w:t>Przeprowadzenia postępowania o udzielenie zamówienia;</w:t>
      </w:r>
    </w:p>
    <w:p w14:paraId="085A184D" w14:textId="77777777" w:rsidR="00226310" w:rsidRPr="00226310" w:rsidRDefault="00226310" w:rsidP="006E5F6C">
      <w:pPr>
        <w:numPr>
          <w:ilvl w:val="0"/>
          <w:numId w:val="25"/>
        </w:numPr>
        <w:suppressAutoHyphens w:val="0"/>
        <w:ind w:left="709" w:hanging="283"/>
        <w:jc w:val="both"/>
        <w:rPr>
          <w:rFonts w:ascii="Arial" w:hAnsi="Arial" w:cs="Arial"/>
          <w:sz w:val="20"/>
          <w:szCs w:val="20"/>
        </w:rPr>
      </w:pPr>
      <w:r w:rsidRPr="00226310">
        <w:rPr>
          <w:rFonts w:ascii="Arial" w:hAnsi="Arial" w:cs="Arial"/>
          <w:sz w:val="20"/>
          <w:szCs w:val="20"/>
        </w:rPr>
        <w:t>Wyboru najkorzystniejszej oferty oraz udzielania zamówienia poprzez zawarcie umowy;</w:t>
      </w:r>
    </w:p>
    <w:p w14:paraId="0362F7ED" w14:textId="77777777" w:rsidR="00226310" w:rsidRPr="00226310" w:rsidRDefault="00226310" w:rsidP="006E5F6C">
      <w:pPr>
        <w:numPr>
          <w:ilvl w:val="0"/>
          <w:numId w:val="25"/>
        </w:numPr>
        <w:suppressAutoHyphens w:val="0"/>
        <w:ind w:left="709" w:hanging="283"/>
        <w:jc w:val="both"/>
        <w:rPr>
          <w:rFonts w:ascii="Arial" w:hAnsi="Arial" w:cs="Arial"/>
          <w:sz w:val="20"/>
          <w:szCs w:val="20"/>
        </w:rPr>
      </w:pPr>
      <w:r w:rsidRPr="00226310">
        <w:rPr>
          <w:rFonts w:ascii="Arial" w:hAnsi="Arial" w:cs="Arial"/>
          <w:sz w:val="20"/>
          <w:szCs w:val="20"/>
        </w:rPr>
        <w:t>Przechowywania dokumentacji postępowania o udzielenie zamówienia na wypadek przeprowadzenia kontroli przez uprawnione organy i podmioty;</w:t>
      </w:r>
    </w:p>
    <w:p w14:paraId="06CDEA2F" w14:textId="77777777" w:rsidR="00226310" w:rsidRPr="00226310" w:rsidRDefault="00226310" w:rsidP="006E5F6C">
      <w:pPr>
        <w:numPr>
          <w:ilvl w:val="0"/>
          <w:numId w:val="25"/>
        </w:numPr>
        <w:suppressAutoHyphens w:val="0"/>
        <w:ind w:left="709" w:hanging="283"/>
        <w:jc w:val="both"/>
        <w:rPr>
          <w:rFonts w:ascii="Arial" w:hAnsi="Arial" w:cs="Arial"/>
          <w:sz w:val="20"/>
          <w:szCs w:val="20"/>
        </w:rPr>
      </w:pPr>
      <w:r w:rsidRPr="00226310">
        <w:rPr>
          <w:rFonts w:ascii="Arial" w:hAnsi="Arial" w:cs="Arial"/>
          <w:sz w:val="20"/>
          <w:szCs w:val="20"/>
        </w:rPr>
        <w:t>Przekazania dokumentacji postępowania o udzielenie zamówienia do archiwum.</w:t>
      </w:r>
    </w:p>
    <w:p w14:paraId="249DD190" w14:textId="77777777" w:rsidR="00226310" w:rsidRPr="00226310" w:rsidRDefault="00226310" w:rsidP="001F5B63">
      <w:pPr>
        <w:numPr>
          <w:ilvl w:val="0"/>
          <w:numId w:val="40"/>
        </w:numPr>
        <w:suppressAutoHyphens w:val="0"/>
        <w:ind w:left="567" w:hanging="284"/>
        <w:jc w:val="both"/>
        <w:rPr>
          <w:rFonts w:ascii="Arial" w:hAnsi="Arial" w:cs="Arial"/>
          <w:sz w:val="20"/>
          <w:szCs w:val="20"/>
        </w:rPr>
      </w:pPr>
      <w:r w:rsidRPr="00226310">
        <w:rPr>
          <w:rFonts w:ascii="Arial" w:hAnsi="Arial" w:cs="Arial"/>
          <w:sz w:val="20"/>
          <w:szCs w:val="20"/>
        </w:rPr>
        <w:t>Przetwarzanie przekazanych przez Wykonawcę danych osobowych może dotyczyć reprezentantów, właścicieli lub pracowników Wykonawcy.</w:t>
      </w:r>
    </w:p>
    <w:p w14:paraId="557D3589" w14:textId="77777777" w:rsidR="00226310" w:rsidRPr="00226310" w:rsidRDefault="00226310" w:rsidP="001F5B63">
      <w:pPr>
        <w:numPr>
          <w:ilvl w:val="0"/>
          <w:numId w:val="40"/>
        </w:numPr>
        <w:suppressAutoHyphens w:val="0"/>
        <w:ind w:left="567" w:hanging="284"/>
        <w:jc w:val="both"/>
        <w:rPr>
          <w:rFonts w:ascii="Arial" w:hAnsi="Arial" w:cs="Arial"/>
          <w:sz w:val="20"/>
          <w:szCs w:val="20"/>
        </w:rPr>
      </w:pPr>
      <w:r w:rsidRPr="00226310">
        <w:rPr>
          <w:rFonts w:ascii="Arial" w:hAnsi="Arial" w:cs="Arial"/>
          <w:sz w:val="20"/>
          <w:szCs w:val="20"/>
        </w:rPr>
        <w:t>Przetwarzanie danych osobowych Wykonawcy dokonywane będzie na podstawie art. 6 ust.1  lit.</w:t>
      </w:r>
      <w:r w:rsidR="005075CC">
        <w:rPr>
          <w:rFonts w:ascii="Arial" w:hAnsi="Arial" w:cs="Arial"/>
          <w:sz w:val="20"/>
          <w:szCs w:val="20"/>
        </w:rPr>
        <w:t xml:space="preserve"> </w:t>
      </w:r>
      <w:r w:rsidRPr="00226310">
        <w:rPr>
          <w:rFonts w:ascii="Arial" w:hAnsi="Arial" w:cs="Arial"/>
          <w:sz w:val="20"/>
          <w:szCs w:val="20"/>
        </w:rPr>
        <w:t>f) RODO. Prawnie uzasadnionym interesem Spółki jest konieczność przeprowadzenia</w:t>
      </w:r>
      <w:r w:rsidR="005075CC">
        <w:rPr>
          <w:rFonts w:ascii="Arial" w:hAnsi="Arial" w:cs="Arial"/>
          <w:sz w:val="20"/>
          <w:szCs w:val="20"/>
        </w:rPr>
        <w:t xml:space="preserve"> </w:t>
      </w:r>
      <w:r w:rsidRPr="00226310">
        <w:rPr>
          <w:rFonts w:ascii="Arial" w:hAnsi="Arial" w:cs="Arial"/>
          <w:sz w:val="20"/>
          <w:szCs w:val="20"/>
        </w:rPr>
        <w:t xml:space="preserve">postępowania </w:t>
      </w:r>
      <w:r w:rsidR="005075CC">
        <w:rPr>
          <w:rFonts w:ascii="Arial" w:hAnsi="Arial" w:cs="Arial"/>
          <w:sz w:val="20"/>
          <w:szCs w:val="20"/>
        </w:rPr>
        <w:t xml:space="preserve">               </w:t>
      </w:r>
      <w:r w:rsidRPr="00226310">
        <w:rPr>
          <w:rFonts w:ascii="Arial" w:hAnsi="Arial" w:cs="Arial"/>
          <w:sz w:val="20"/>
          <w:szCs w:val="20"/>
        </w:rPr>
        <w:t xml:space="preserve">o udzielenie zamówienia. </w:t>
      </w:r>
    </w:p>
    <w:p w14:paraId="3F7BB9C3" w14:textId="77777777" w:rsidR="00226310" w:rsidRPr="00226310" w:rsidRDefault="00226310" w:rsidP="001F5B63">
      <w:pPr>
        <w:numPr>
          <w:ilvl w:val="0"/>
          <w:numId w:val="40"/>
        </w:numPr>
        <w:suppressAutoHyphens w:val="0"/>
        <w:ind w:left="567" w:hanging="284"/>
        <w:jc w:val="both"/>
        <w:rPr>
          <w:rFonts w:ascii="Arial" w:hAnsi="Arial" w:cs="Arial"/>
          <w:sz w:val="20"/>
          <w:szCs w:val="20"/>
        </w:rPr>
      </w:pPr>
      <w:r w:rsidRPr="00226310">
        <w:rPr>
          <w:rFonts w:ascii="Arial" w:hAnsi="Arial" w:cs="Arial"/>
          <w:sz w:val="20"/>
          <w:szCs w:val="20"/>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w:t>
      </w:r>
      <w:r>
        <w:rPr>
          <w:rFonts w:ascii="Arial" w:hAnsi="Arial" w:cs="Arial"/>
          <w:sz w:val="20"/>
          <w:szCs w:val="20"/>
        </w:rPr>
        <w:t xml:space="preserve"> </w:t>
      </w:r>
      <w:r w:rsidRPr="00226310">
        <w:rPr>
          <w:rFonts w:ascii="Arial" w:hAnsi="Arial" w:cs="Arial"/>
          <w:sz w:val="20"/>
          <w:szCs w:val="20"/>
        </w:rPr>
        <w:t>lit.</w:t>
      </w:r>
      <w:r w:rsidR="005075CC">
        <w:rPr>
          <w:rFonts w:ascii="Arial" w:hAnsi="Arial" w:cs="Arial"/>
          <w:sz w:val="20"/>
          <w:szCs w:val="20"/>
        </w:rPr>
        <w:t xml:space="preserve"> </w:t>
      </w:r>
      <w:r w:rsidRPr="00226310">
        <w:rPr>
          <w:rFonts w:ascii="Arial" w:hAnsi="Arial" w:cs="Arial"/>
          <w:sz w:val="20"/>
          <w:szCs w:val="20"/>
        </w:rPr>
        <w:t>f) RODO.</w:t>
      </w:r>
    </w:p>
    <w:p w14:paraId="08924463" w14:textId="77777777" w:rsidR="00226310" w:rsidRPr="00226310" w:rsidRDefault="00226310" w:rsidP="001F5B63">
      <w:pPr>
        <w:numPr>
          <w:ilvl w:val="0"/>
          <w:numId w:val="40"/>
        </w:numPr>
        <w:suppressAutoHyphens w:val="0"/>
        <w:ind w:left="567" w:hanging="284"/>
        <w:jc w:val="both"/>
        <w:rPr>
          <w:rFonts w:ascii="Arial" w:hAnsi="Arial" w:cs="Arial"/>
          <w:sz w:val="20"/>
          <w:szCs w:val="20"/>
        </w:rPr>
      </w:pPr>
      <w:r w:rsidRPr="00226310">
        <w:rPr>
          <w:rFonts w:ascii="Arial" w:hAnsi="Arial" w:cs="Arial"/>
          <w:sz w:val="20"/>
          <w:szCs w:val="20"/>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w:t>
      </w:r>
      <w:r>
        <w:rPr>
          <w:rFonts w:ascii="Arial" w:hAnsi="Arial" w:cs="Arial"/>
          <w:sz w:val="20"/>
          <w:szCs w:val="20"/>
        </w:rPr>
        <w:t xml:space="preserve"> </w:t>
      </w:r>
      <w:r w:rsidRPr="00226310">
        <w:rPr>
          <w:rFonts w:ascii="Arial" w:hAnsi="Arial" w:cs="Arial"/>
          <w:sz w:val="20"/>
          <w:szCs w:val="20"/>
        </w:rPr>
        <w:t>lit.</w:t>
      </w:r>
      <w:r w:rsidR="005075CC">
        <w:rPr>
          <w:rFonts w:ascii="Arial" w:hAnsi="Arial" w:cs="Arial"/>
          <w:sz w:val="20"/>
          <w:szCs w:val="20"/>
        </w:rPr>
        <w:t xml:space="preserve"> </w:t>
      </w:r>
      <w:r w:rsidRPr="00226310">
        <w:rPr>
          <w:rFonts w:ascii="Arial" w:hAnsi="Arial" w:cs="Arial"/>
          <w:sz w:val="20"/>
          <w:szCs w:val="20"/>
        </w:rPr>
        <w:t>c) RODO.</w:t>
      </w:r>
    </w:p>
    <w:p w14:paraId="6E563592" w14:textId="77777777" w:rsidR="00226310" w:rsidRPr="00226310" w:rsidRDefault="00226310" w:rsidP="001F5B63">
      <w:pPr>
        <w:numPr>
          <w:ilvl w:val="0"/>
          <w:numId w:val="40"/>
        </w:numPr>
        <w:suppressAutoHyphens w:val="0"/>
        <w:ind w:left="567" w:hanging="284"/>
        <w:jc w:val="both"/>
        <w:rPr>
          <w:rFonts w:ascii="Arial" w:hAnsi="Arial" w:cs="Arial"/>
          <w:sz w:val="20"/>
          <w:szCs w:val="20"/>
        </w:rPr>
      </w:pPr>
      <w:r w:rsidRPr="00226310">
        <w:rPr>
          <w:rFonts w:ascii="Arial"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7C52174C" w14:textId="77777777" w:rsidR="00226310" w:rsidRPr="00226310" w:rsidRDefault="00226310" w:rsidP="001F5B63">
      <w:pPr>
        <w:numPr>
          <w:ilvl w:val="0"/>
          <w:numId w:val="40"/>
        </w:numPr>
        <w:suppressAutoHyphens w:val="0"/>
        <w:ind w:left="567" w:hanging="284"/>
        <w:jc w:val="both"/>
        <w:rPr>
          <w:rFonts w:ascii="Arial" w:hAnsi="Arial" w:cs="Arial"/>
          <w:sz w:val="20"/>
          <w:szCs w:val="20"/>
        </w:rPr>
      </w:pPr>
      <w:r w:rsidRPr="00226310">
        <w:rPr>
          <w:rFonts w:ascii="Arial" w:hAnsi="Arial" w:cs="Arial"/>
          <w:sz w:val="20"/>
          <w:szCs w:val="20"/>
        </w:rPr>
        <w:t xml:space="preserve">Dane osobowe Wykonawcy będą przetwarzane w okresie prowadzenia postępowania o udzielenie zamówienia a także 5 lat po jego zakończeniu. Dane osobowe będą przechowywane zgodnie </w:t>
      </w:r>
      <w:r w:rsidR="005075CC">
        <w:rPr>
          <w:rFonts w:ascii="Arial" w:hAnsi="Arial" w:cs="Arial"/>
          <w:sz w:val="20"/>
          <w:szCs w:val="20"/>
        </w:rPr>
        <w:t xml:space="preserve">                            </w:t>
      </w:r>
      <w:r w:rsidRPr="00226310">
        <w:rPr>
          <w:rFonts w:ascii="Arial" w:hAnsi="Arial" w:cs="Arial"/>
          <w:sz w:val="20"/>
          <w:szCs w:val="20"/>
        </w:rPr>
        <w:t xml:space="preserve">z obowiązującymi przepisami. </w:t>
      </w:r>
    </w:p>
    <w:p w14:paraId="7454C926" w14:textId="77777777" w:rsidR="00226310" w:rsidRDefault="00226310" w:rsidP="001F5B63">
      <w:pPr>
        <w:numPr>
          <w:ilvl w:val="0"/>
          <w:numId w:val="40"/>
        </w:numPr>
        <w:suppressAutoHyphens w:val="0"/>
        <w:ind w:left="567" w:hanging="425"/>
        <w:jc w:val="both"/>
        <w:rPr>
          <w:rFonts w:ascii="Arial" w:hAnsi="Arial" w:cs="Arial"/>
          <w:sz w:val="20"/>
          <w:szCs w:val="20"/>
        </w:rPr>
      </w:pPr>
      <w:r w:rsidRPr="00226310">
        <w:rPr>
          <w:rFonts w:ascii="Arial" w:hAnsi="Arial" w:cs="Arial"/>
          <w:sz w:val="20"/>
          <w:szCs w:val="20"/>
        </w:rPr>
        <w:t>Wykonawca posiada prawo dostępu do treści swoich danych oraz prawo ich sprostowania, zaktualizowania, usunięcia, ograniczenia przetwarzania, prawo do przenoszenia danych, prawo wniesienia sprzeciwu.</w:t>
      </w:r>
    </w:p>
    <w:p w14:paraId="73B5B176" w14:textId="33A0BA58" w:rsidR="00226310" w:rsidRDefault="00226310" w:rsidP="001F5B63">
      <w:pPr>
        <w:numPr>
          <w:ilvl w:val="0"/>
          <w:numId w:val="40"/>
        </w:numPr>
        <w:suppressAutoHyphens w:val="0"/>
        <w:ind w:left="567" w:hanging="425"/>
        <w:jc w:val="both"/>
        <w:rPr>
          <w:rFonts w:ascii="Arial" w:hAnsi="Arial" w:cs="Arial"/>
          <w:sz w:val="20"/>
          <w:szCs w:val="20"/>
        </w:rPr>
      </w:pPr>
      <w:r w:rsidRPr="00226310">
        <w:rPr>
          <w:rFonts w:ascii="Arial" w:hAnsi="Arial" w:cs="Arial"/>
          <w:sz w:val="20"/>
          <w:szCs w:val="20"/>
        </w:rPr>
        <w:lastRenderedPageBreak/>
        <w:t xml:space="preserve">Wykonawca ma prawo wniesienia skargi do Inspektora Ochrony Danych Osobowych </w:t>
      </w:r>
      <w:r w:rsidRPr="00226310">
        <w:rPr>
          <w:rFonts w:ascii="Arial" w:hAnsi="Arial" w:cs="Arial"/>
          <w:sz w:val="20"/>
          <w:szCs w:val="20"/>
        </w:rPr>
        <w:br/>
        <w:t xml:space="preserve">w WĘGLOKOKS KRAJ </w:t>
      </w:r>
      <w:r w:rsidR="00554F19" w:rsidRPr="00554F19">
        <w:rPr>
          <w:rFonts w:ascii="Arial" w:hAnsi="Arial" w:cs="Arial"/>
          <w:bCs/>
          <w:sz w:val="20"/>
          <w:szCs w:val="20"/>
        </w:rPr>
        <w:t>S.A.</w:t>
      </w:r>
      <w:r w:rsidRPr="00226310">
        <w:rPr>
          <w:rFonts w:ascii="Arial" w:hAnsi="Arial" w:cs="Arial"/>
          <w:sz w:val="20"/>
          <w:szCs w:val="20"/>
        </w:rPr>
        <w:t>: adres; 41-90</w:t>
      </w:r>
      <w:r w:rsidR="00045E9F">
        <w:rPr>
          <w:rFonts w:ascii="Arial" w:hAnsi="Arial" w:cs="Arial"/>
          <w:sz w:val="20"/>
          <w:szCs w:val="20"/>
        </w:rPr>
        <w:t>5</w:t>
      </w:r>
      <w:r w:rsidRPr="00226310">
        <w:rPr>
          <w:rFonts w:ascii="Arial" w:hAnsi="Arial" w:cs="Arial"/>
          <w:sz w:val="20"/>
          <w:szCs w:val="20"/>
        </w:rPr>
        <w:t xml:space="preserve"> Bytom, ul. Konstytucji 76 adres e-mail: iod@weglokokskraj.pl , tel.32 718 16 67 lub do Prezesa Urzędu Ochrony Danych Osobowych, </w:t>
      </w:r>
      <w:r w:rsidR="00670A02" w:rsidRPr="005831F7">
        <w:rPr>
          <w:rFonts w:ascii="Arial" w:hAnsi="Arial" w:cs="Arial"/>
          <w:sz w:val="20"/>
          <w:szCs w:val="20"/>
        </w:rPr>
        <w:t xml:space="preserve">               </w:t>
      </w:r>
      <w:r w:rsidRPr="00226310">
        <w:rPr>
          <w:rFonts w:ascii="Arial" w:hAnsi="Arial" w:cs="Arial"/>
          <w:sz w:val="20"/>
          <w:szCs w:val="20"/>
        </w:rPr>
        <w:t>ul. Stawki 2 00-193 Warszawa, gdy uzna, iż przetwarzanie danych osobowych Wykonawcy narusza przepisy RODO.</w:t>
      </w:r>
      <w:bookmarkEnd w:id="15"/>
    </w:p>
    <w:p w14:paraId="55E427E9" w14:textId="39C4E4B9" w:rsidR="00E564E8" w:rsidRPr="00E564E8" w:rsidRDefault="00E564E8" w:rsidP="001F5B63">
      <w:pPr>
        <w:numPr>
          <w:ilvl w:val="0"/>
          <w:numId w:val="40"/>
        </w:numPr>
        <w:suppressAutoHyphens w:val="0"/>
        <w:ind w:left="567" w:hanging="425"/>
        <w:jc w:val="both"/>
        <w:rPr>
          <w:rFonts w:ascii="Arial" w:hAnsi="Arial" w:cs="Arial"/>
          <w:sz w:val="20"/>
          <w:szCs w:val="20"/>
        </w:rPr>
      </w:pPr>
      <w:r w:rsidRPr="00E564E8">
        <w:rPr>
          <w:rFonts w:ascii="Arial" w:eastAsia="Calibri" w:hAnsi="Arial" w:cs="Arial"/>
          <w:sz w:val="20"/>
          <w:szCs w:val="20"/>
          <w:lang w:eastAsia="en-US"/>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t>
      </w:r>
      <w:r w:rsidRPr="00E564E8">
        <w:rPr>
          <w:rFonts w:ascii="Arial" w:eastAsia="Calibri" w:hAnsi="Arial" w:cs="Arial"/>
          <w:sz w:val="20"/>
          <w:szCs w:val="20"/>
          <w:lang w:eastAsia="en-US"/>
        </w:rPr>
        <w:br/>
        <w:t xml:space="preserve">w składanej ofercie lub jakimkolwiek załączniku lub dokumencie składanym w postępowaniu </w:t>
      </w:r>
      <w:r w:rsidRPr="00E564E8">
        <w:rPr>
          <w:rFonts w:ascii="Arial" w:eastAsia="Calibri" w:hAnsi="Arial" w:cs="Arial"/>
          <w:sz w:val="20"/>
          <w:szCs w:val="20"/>
          <w:lang w:eastAsia="en-US"/>
        </w:rPr>
        <w:br/>
        <w:t>o udzielenie zamówienia, o:</w:t>
      </w:r>
    </w:p>
    <w:p w14:paraId="09186DCA" w14:textId="77777777" w:rsidR="00E564E8" w:rsidRDefault="00E564E8" w:rsidP="001F5B63">
      <w:pPr>
        <w:widowControl w:val="0"/>
        <w:numPr>
          <w:ilvl w:val="0"/>
          <w:numId w:val="46"/>
        </w:numPr>
        <w:tabs>
          <w:tab w:val="left" w:pos="709"/>
          <w:tab w:val="left" w:pos="851"/>
        </w:tabs>
        <w:suppressAutoHyphens w:val="0"/>
        <w:ind w:left="567" w:firstLine="0"/>
        <w:jc w:val="both"/>
        <w:rPr>
          <w:rFonts w:ascii="Arial" w:eastAsia="Calibri" w:hAnsi="Arial" w:cs="Arial"/>
          <w:sz w:val="20"/>
          <w:szCs w:val="20"/>
          <w:lang w:eastAsia="en-US"/>
        </w:rPr>
      </w:pPr>
      <w:r>
        <w:rPr>
          <w:rFonts w:ascii="Arial" w:eastAsia="Calibri" w:hAnsi="Arial" w:cs="Arial"/>
          <w:sz w:val="20"/>
          <w:szCs w:val="20"/>
          <w:lang w:eastAsia="en-US"/>
        </w:rPr>
        <w:t>fakcie przekazania danych osobowych Administratorowi (Zamawiającemu);</w:t>
      </w:r>
    </w:p>
    <w:p w14:paraId="0938A63E" w14:textId="77777777" w:rsidR="00E564E8" w:rsidRDefault="00E564E8" w:rsidP="001F5B63">
      <w:pPr>
        <w:widowControl w:val="0"/>
        <w:numPr>
          <w:ilvl w:val="0"/>
          <w:numId w:val="46"/>
        </w:numPr>
        <w:tabs>
          <w:tab w:val="left" w:pos="709"/>
          <w:tab w:val="left" w:pos="851"/>
        </w:tabs>
        <w:suppressAutoHyphens w:val="0"/>
        <w:ind w:left="567" w:firstLine="0"/>
        <w:jc w:val="both"/>
        <w:rPr>
          <w:rFonts w:ascii="Arial" w:eastAsia="Calibri" w:hAnsi="Arial" w:cs="Arial"/>
          <w:sz w:val="20"/>
          <w:szCs w:val="20"/>
          <w:lang w:eastAsia="en-US"/>
        </w:rPr>
      </w:pPr>
      <w:r>
        <w:rPr>
          <w:rFonts w:ascii="Arial" w:eastAsia="Calibri" w:hAnsi="Arial" w:cs="Arial"/>
          <w:sz w:val="20"/>
          <w:szCs w:val="20"/>
          <w:lang w:eastAsia="en-US"/>
        </w:rPr>
        <w:t>przetwarzaniu danych osobowych przez Administratora (Zamawiającego)</w:t>
      </w:r>
    </w:p>
    <w:p w14:paraId="7FC02355" w14:textId="7B3EC389" w:rsidR="00E564E8" w:rsidRPr="00E564E8" w:rsidRDefault="00E564E8" w:rsidP="004F1511">
      <w:pPr>
        <w:widowControl w:val="0"/>
        <w:tabs>
          <w:tab w:val="left" w:pos="993"/>
        </w:tabs>
        <w:suppressAutoHyphens w:val="0"/>
        <w:ind w:left="567"/>
        <w:jc w:val="both"/>
        <w:rPr>
          <w:rFonts w:ascii="Arial" w:eastAsia="Calibri" w:hAnsi="Arial" w:cs="Arial"/>
          <w:i/>
          <w:sz w:val="20"/>
          <w:szCs w:val="20"/>
          <w:lang w:eastAsia="en-US"/>
        </w:rPr>
      </w:pPr>
      <w:r>
        <w:rPr>
          <w:rFonts w:ascii="Arial" w:eastAsia="Calibri" w:hAnsi="Arial" w:cs="Arial"/>
          <w:sz w:val="20"/>
          <w:szCs w:val="20"/>
          <w:lang w:eastAsia="en-US"/>
        </w:rPr>
        <w:t xml:space="preserve">- </w:t>
      </w:r>
      <w:r>
        <w:rPr>
          <w:rFonts w:ascii="Arial" w:eastAsia="Calibri" w:hAnsi="Arial" w:cs="Arial"/>
          <w:i/>
          <w:sz w:val="20"/>
          <w:szCs w:val="20"/>
          <w:lang w:eastAsia="en-US"/>
        </w:rPr>
        <w:t>(jeżeli dotyczy)</w:t>
      </w:r>
    </w:p>
    <w:p w14:paraId="0F727F56" w14:textId="31E048CB" w:rsidR="00E564E8" w:rsidRPr="00E564E8" w:rsidRDefault="00E564E8" w:rsidP="001F5B63">
      <w:pPr>
        <w:numPr>
          <w:ilvl w:val="0"/>
          <w:numId w:val="40"/>
        </w:numPr>
        <w:suppressAutoHyphens w:val="0"/>
        <w:ind w:left="567" w:hanging="425"/>
        <w:jc w:val="both"/>
        <w:rPr>
          <w:rFonts w:ascii="Arial" w:hAnsi="Arial" w:cs="Arial"/>
          <w:sz w:val="20"/>
          <w:szCs w:val="20"/>
        </w:rPr>
      </w:pPr>
      <w:r w:rsidRPr="00E564E8">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12, przekazując </w:t>
      </w:r>
      <w:r w:rsidRPr="00E564E8">
        <w:rPr>
          <w:rFonts w:ascii="Arial" w:eastAsia="Calibri" w:hAnsi="Arial" w:cs="Arial"/>
          <w:sz w:val="20"/>
          <w:szCs w:val="20"/>
          <w:lang w:eastAsia="en-US"/>
        </w:rPr>
        <w:br/>
        <w:t xml:space="preserve">im treść klauzuli informacyjnej, o której mowa powyżej, wskazując jednocześnie tym osobom Wykonawcę jako źródło pochodzenia danych osobowych, którymi dysponował będzie Administrator (Zamawiający) - </w:t>
      </w:r>
      <w:r w:rsidRPr="00E564E8">
        <w:rPr>
          <w:rFonts w:ascii="Arial" w:eastAsia="Calibri" w:hAnsi="Arial" w:cs="Arial"/>
          <w:i/>
          <w:sz w:val="20"/>
          <w:szCs w:val="20"/>
          <w:lang w:eastAsia="en-US"/>
        </w:rPr>
        <w:t>(jeżeli dotyczy)</w:t>
      </w:r>
    </w:p>
    <w:p w14:paraId="1C65E30C" w14:textId="06D5B1CB" w:rsidR="00226310" w:rsidRPr="00E564E8" w:rsidRDefault="00226310" w:rsidP="001F5B63">
      <w:pPr>
        <w:numPr>
          <w:ilvl w:val="0"/>
          <w:numId w:val="40"/>
        </w:numPr>
        <w:suppressAutoHyphens w:val="0"/>
        <w:ind w:left="567" w:hanging="425"/>
        <w:jc w:val="both"/>
        <w:rPr>
          <w:rFonts w:ascii="Arial" w:hAnsi="Arial" w:cs="Arial"/>
          <w:sz w:val="20"/>
          <w:szCs w:val="20"/>
        </w:rPr>
      </w:pPr>
      <w:r w:rsidRPr="00E564E8">
        <w:rPr>
          <w:rFonts w:ascii="Arial" w:hAnsi="Arial" w:cs="Arial"/>
          <w:b/>
          <w:i/>
          <w:sz w:val="20"/>
          <w:szCs w:val="20"/>
        </w:rPr>
        <w:t>Podanie przez Wykonawcę danych osobowych jest dobrowolne, ale stanowi warunek</w:t>
      </w:r>
      <w:r w:rsidR="00E91B3E">
        <w:rPr>
          <w:rFonts w:ascii="Arial" w:hAnsi="Arial" w:cs="Arial"/>
          <w:b/>
          <w:i/>
          <w:sz w:val="20"/>
          <w:szCs w:val="20"/>
        </w:rPr>
        <w:t xml:space="preserve"> </w:t>
      </w:r>
      <w:r w:rsidRPr="00E564E8">
        <w:rPr>
          <w:rFonts w:ascii="Arial" w:hAnsi="Arial" w:cs="Arial"/>
          <w:b/>
          <w:i/>
          <w:sz w:val="20"/>
          <w:szCs w:val="20"/>
        </w:rPr>
        <w:t>dopuszczenia do udziału w postępowaniu o udzielenie zamówienia</w:t>
      </w:r>
      <w:r w:rsidRPr="00E564E8">
        <w:rPr>
          <w:rFonts w:ascii="Arial" w:hAnsi="Arial" w:cs="Arial"/>
          <w:sz w:val="20"/>
          <w:szCs w:val="20"/>
        </w:rPr>
        <w:t>.</w:t>
      </w:r>
    </w:p>
    <w:p w14:paraId="0BC3FB7C" w14:textId="77777777" w:rsidR="00C71D36" w:rsidRPr="00501AB0" w:rsidRDefault="00C71D36" w:rsidP="00C71D36">
      <w:pPr>
        <w:suppressAutoHyphens w:val="0"/>
        <w:ind w:left="567"/>
        <w:jc w:val="both"/>
        <w:rPr>
          <w:rFonts w:ascii="Arial" w:hAnsi="Arial" w:cs="Arial"/>
          <w:sz w:val="16"/>
          <w:szCs w:val="16"/>
        </w:rPr>
      </w:pPr>
    </w:p>
    <w:p w14:paraId="78937965" w14:textId="4824BABC" w:rsidR="00C71D36" w:rsidRPr="00C71D36" w:rsidRDefault="00C71D36" w:rsidP="00B4765E">
      <w:pPr>
        <w:numPr>
          <w:ilvl w:val="0"/>
          <w:numId w:val="3"/>
        </w:numPr>
        <w:suppressAutoHyphens w:val="0"/>
        <w:ind w:left="426" w:hanging="568"/>
        <w:jc w:val="both"/>
        <w:rPr>
          <w:rFonts w:ascii="Arial" w:hAnsi="Arial" w:cs="Arial"/>
          <w:b/>
          <w:sz w:val="20"/>
          <w:szCs w:val="20"/>
        </w:rPr>
      </w:pPr>
      <w:r w:rsidRPr="00C71D36">
        <w:rPr>
          <w:rFonts w:ascii="Arial" w:hAnsi="Arial" w:cs="Arial"/>
          <w:b/>
          <w:sz w:val="20"/>
          <w:szCs w:val="20"/>
          <w:lang w:eastAsia="pl-PL"/>
        </w:rPr>
        <w:t>Informacje dodatkowe</w:t>
      </w:r>
    </w:p>
    <w:p w14:paraId="70B5AA6C" w14:textId="7EC84D7D" w:rsidR="00C71D36" w:rsidRDefault="00C71D36" w:rsidP="00B4765E">
      <w:pPr>
        <w:numPr>
          <w:ilvl w:val="0"/>
          <w:numId w:val="8"/>
        </w:numPr>
        <w:tabs>
          <w:tab w:val="clear" w:pos="1060"/>
          <w:tab w:val="left" w:pos="426"/>
        </w:tabs>
        <w:suppressAutoHyphens w:val="0"/>
        <w:adjustRightInd w:val="0"/>
        <w:ind w:left="284" w:hanging="142"/>
        <w:jc w:val="both"/>
        <w:rPr>
          <w:rFonts w:ascii="Arial" w:hAnsi="Arial" w:cs="Arial"/>
          <w:sz w:val="20"/>
          <w:szCs w:val="20"/>
          <w:lang w:eastAsia="pl-PL"/>
        </w:rPr>
      </w:pPr>
      <w:r w:rsidRPr="00C71D36">
        <w:rPr>
          <w:rFonts w:ascii="Arial" w:hAnsi="Arial" w:cs="Arial"/>
          <w:sz w:val="20"/>
          <w:szCs w:val="20"/>
          <w:lang w:eastAsia="pl-PL"/>
        </w:rPr>
        <w:t xml:space="preserve">Całość postępowania prowadzona jest w języku polskim, dotyczy to również wszelkiej  korespondencji </w:t>
      </w:r>
      <w:r w:rsidR="00B4765E">
        <w:rPr>
          <w:rFonts w:ascii="Arial" w:hAnsi="Arial" w:cs="Arial"/>
          <w:sz w:val="20"/>
          <w:szCs w:val="20"/>
          <w:lang w:eastAsia="pl-PL"/>
        </w:rPr>
        <w:br/>
        <w:t xml:space="preserve">   </w:t>
      </w:r>
      <w:r w:rsidRPr="00C71D36">
        <w:rPr>
          <w:rFonts w:ascii="Arial" w:hAnsi="Arial" w:cs="Arial"/>
          <w:sz w:val="20"/>
          <w:szCs w:val="20"/>
          <w:lang w:eastAsia="pl-PL"/>
        </w:rPr>
        <w:t>oraz porozumiewania się pomiędzy Zamawiającym, a Wykonawcą.</w:t>
      </w:r>
    </w:p>
    <w:p w14:paraId="466AE336" w14:textId="7E1C65A5" w:rsidR="00CE4B4C" w:rsidRDefault="00CE4B4C" w:rsidP="00B4765E">
      <w:pPr>
        <w:numPr>
          <w:ilvl w:val="0"/>
          <w:numId w:val="8"/>
        </w:numPr>
        <w:tabs>
          <w:tab w:val="clear" w:pos="1060"/>
          <w:tab w:val="left" w:pos="426"/>
        </w:tabs>
        <w:suppressAutoHyphens w:val="0"/>
        <w:adjustRightInd w:val="0"/>
        <w:ind w:left="284" w:hanging="142"/>
        <w:jc w:val="both"/>
        <w:rPr>
          <w:rFonts w:ascii="Arial" w:hAnsi="Arial" w:cs="Arial"/>
          <w:sz w:val="20"/>
          <w:szCs w:val="20"/>
          <w:lang w:eastAsia="pl-PL"/>
        </w:rPr>
      </w:pPr>
      <w:r w:rsidRPr="00B4765E">
        <w:rPr>
          <w:rFonts w:ascii="Arial" w:hAnsi="Arial" w:cs="Arial"/>
          <w:sz w:val="20"/>
          <w:szCs w:val="20"/>
          <w:lang w:eastAsia="pl-PL"/>
        </w:rPr>
        <w:t>Zamawiający nie dopuszcza prowadzenia rozliczeń w walutach obcych</w:t>
      </w:r>
      <w:r w:rsidR="00B4765E">
        <w:rPr>
          <w:rFonts w:ascii="Arial" w:hAnsi="Arial" w:cs="Arial"/>
          <w:sz w:val="20"/>
          <w:szCs w:val="20"/>
          <w:lang w:eastAsia="pl-PL"/>
        </w:rPr>
        <w:t>.</w:t>
      </w:r>
    </w:p>
    <w:p w14:paraId="0457F629" w14:textId="09AA2EF5" w:rsidR="00C71D36" w:rsidRDefault="00C71D36" w:rsidP="00B4765E">
      <w:pPr>
        <w:numPr>
          <w:ilvl w:val="0"/>
          <w:numId w:val="8"/>
        </w:numPr>
        <w:tabs>
          <w:tab w:val="clear" w:pos="1060"/>
          <w:tab w:val="left" w:pos="426"/>
        </w:tabs>
        <w:suppressAutoHyphens w:val="0"/>
        <w:adjustRightInd w:val="0"/>
        <w:ind w:left="284" w:hanging="142"/>
        <w:jc w:val="both"/>
        <w:rPr>
          <w:rFonts w:ascii="Arial" w:hAnsi="Arial" w:cs="Arial"/>
          <w:sz w:val="20"/>
          <w:szCs w:val="20"/>
          <w:lang w:eastAsia="pl-PL"/>
        </w:rPr>
      </w:pPr>
      <w:r w:rsidRPr="00B4765E">
        <w:rPr>
          <w:rFonts w:ascii="Arial" w:hAnsi="Arial" w:cs="Arial"/>
          <w:sz w:val="20"/>
          <w:szCs w:val="20"/>
          <w:lang w:eastAsia="pl-PL"/>
        </w:rPr>
        <w:t>Komisja przetargowa może żądać od Wykonawców wyjaśnień dotyczących treści  złożonych ofert.</w:t>
      </w:r>
    </w:p>
    <w:p w14:paraId="3D8B3F5D" w14:textId="77777777" w:rsidR="00C71D36" w:rsidRPr="00B4765E" w:rsidRDefault="00C71D36" w:rsidP="00B4765E">
      <w:pPr>
        <w:numPr>
          <w:ilvl w:val="0"/>
          <w:numId w:val="8"/>
        </w:numPr>
        <w:tabs>
          <w:tab w:val="clear" w:pos="1060"/>
          <w:tab w:val="left" w:pos="426"/>
        </w:tabs>
        <w:suppressAutoHyphens w:val="0"/>
        <w:adjustRightInd w:val="0"/>
        <w:ind w:left="284" w:hanging="142"/>
        <w:jc w:val="both"/>
        <w:rPr>
          <w:rFonts w:ascii="Arial" w:hAnsi="Arial" w:cs="Arial"/>
          <w:sz w:val="20"/>
          <w:szCs w:val="20"/>
          <w:lang w:eastAsia="pl-PL"/>
        </w:rPr>
      </w:pPr>
      <w:r w:rsidRPr="00B4765E">
        <w:rPr>
          <w:rFonts w:ascii="Arial" w:hAnsi="Arial" w:cs="Arial"/>
          <w:sz w:val="20"/>
          <w:szCs w:val="20"/>
          <w:lang w:eastAsia="pl-PL"/>
        </w:rPr>
        <w:t>Komisja Przetargowa każdorazowo wzywa Wykonawców, którzy w terminie składania ofert:</w:t>
      </w:r>
    </w:p>
    <w:p w14:paraId="220A9CAB" w14:textId="77777777" w:rsidR="00C71D36" w:rsidRPr="00C71D36" w:rsidRDefault="00C71D36" w:rsidP="001F5B63">
      <w:pPr>
        <w:widowControl w:val="0"/>
        <w:numPr>
          <w:ilvl w:val="1"/>
          <w:numId w:val="41"/>
        </w:numPr>
        <w:tabs>
          <w:tab w:val="clear" w:pos="1440"/>
          <w:tab w:val="left" w:pos="567"/>
        </w:tabs>
        <w:suppressAutoHyphens w:val="0"/>
        <w:adjustRightInd w:val="0"/>
        <w:ind w:left="426" w:hanging="142"/>
        <w:jc w:val="both"/>
        <w:textAlignment w:val="baseline"/>
        <w:rPr>
          <w:rFonts w:ascii="Arial" w:hAnsi="Arial" w:cs="Arial"/>
          <w:sz w:val="20"/>
          <w:szCs w:val="20"/>
          <w:lang w:eastAsia="pl-PL"/>
        </w:rPr>
      </w:pPr>
      <w:r w:rsidRPr="00C71D36">
        <w:rPr>
          <w:rFonts w:ascii="Arial" w:hAnsi="Arial" w:cs="Arial"/>
          <w:sz w:val="20"/>
          <w:szCs w:val="20"/>
          <w:lang w:eastAsia="pl-PL"/>
        </w:rPr>
        <w:t xml:space="preserve">nie złożyli stosownych pełnomocnictw, oświadczeń lub dokumentów, </w:t>
      </w:r>
    </w:p>
    <w:p w14:paraId="0C290359" w14:textId="0720E9A5" w:rsidR="00C71D36" w:rsidRPr="00C71D36" w:rsidRDefault="00C71D36" w:rsidP="001F5B63">
      <w:pPr>
        <w:widowControl w:val="0"/>
        <w:numPr>
          <w:ilvl w:val="1"/>
          <w:numId w:val="41"/>
        </w:numPr>
        <w:tabs>
          <w:tab w:val="clear" w:pos="1440"/>
          <w:tab w:val="left" w:pos="567"/>
        </w:tabs>
        <w:suppressAutoHyphens w:val="0"/>
        <w:adjustRightInd w:val="0"/>
        <w:ind w:left="426" w:hanging="142"/>
        <w:jc w:val="both"/>
        <w:textAlignment w:val="baseline"/>
        <w:rPr>
          <w:rFonts w:ascii="Arial" w:hAnsi="Arial" w:cs="Arial"/>
          <w:sz w:val="20"/>
          <w:szCs w:val="20"/>
          <w:lang w:eastAsia="pl-PL"/>
        </w:rPr>
      </w:pPr>
      <w:r w:rsidRPr="00C71D36">
        <w:rPr>
          <w:rFonts w:ascii="Arial" w:hAnsi="Arial" w:cs="Arial"/>
          <w:sz w:val="20"/>
          <w:szCs w:val="20"/>
          <w:lang w:eastAsia="pl-PL"/>
        </w:rPr>
        <w:t>złożyli pełnomocnictwa, oświadczenia lub dokumenty zawierające błędy, do ich uzupełnienia</w:t>
      </w:r>
      <w:r w:rsidR="00B4765E">
        <w:rPr>
          <w:rFonts w:ascii="Arial" w:hAnsi="Arial" w:cs="Arial"/>
          <w:sz w:val="20"/>
          <w:szCs w:val="20"/>
          <w:lang w:eastAsia="pl-PL"/>
        </w:rPr>
        <w:t xml:space="preserve">  </w:t>
      </w:r>
      <w:r w:rsidR="00B4765E">
        <w:rPr>
          <w:rFonts w:ascii="Arial" w:hAnsi="Arial" w:cs="Arial"/>
          <w:sz w:val="20"/>
          <w:szCs w:val="20"/>
          <w:lang w:eastAsia="pl-PL"/>
        </w:rPr>
        <w:br/>
        <w:t xml:space="preserve">  </w:t>
      </w:r>
      <w:r w:rsidRPr="00C71D36">
        <w:rPr>
          <w:rFonts w:ascii="Arial" w:hAnsi="Arial" w:cs="Arial"/>
          <w:sz w:val="20"/>
          <w:szCs w:val="20"/>
          <w:lang w:eastAsia="pl-PL"/>
        </w:rPr>
        <w:t xml:space="preserve">w określonym terminie, chyba że pomimo ich uzupełnienia konieczne byłoby unieważnienie </w:t>
      </w:r>
      <w:r w:rsidR="00B4765E">
        <w:rPr>
          <w:rFonts w:ascii="Arial" w:hAnsi="Arial" w:cs="Arial"/>
          <w:sz w:val="20"/>
          <w:szCs w:val="20"/>
          <w:lang w:eastAsia="pl-PL"/>
        </w:rPr>
        <w:t xml:space="preserve">  </w:t>
      </w:r>
      <w:r w:rsidR="00B4765E">
        <w:rPr>
          <w:rFonts w:ascii="Arial" w:hAnsi="Arial" w:cs="Arial"/>
          <w:sz w:val="20"/>
          <w:szCs w:val="20"/>
          <w:lang w:eastAsia="pl-PL"/>
        </w:rPr>
        <w:br/>
        <w:t xml:space="preserve">  </w:t>
      </w:r>
      <w:r w:rsidRPr="00C71D36">
        <w:rPr>
          <w:rFonts w:ascii="Arial" w:hAnsi="Arial" w:cs="Arial"/>
          <w:sz w:val="20"/>
          <w:szCs w:val="20"/>
          <w:lang w:eastAsia="pl-PL"/>
        </w:rPr>
        <w:t>postępowania lub odrzucenie oferty.</w:t>
      </w:r>
    </w:p>
    <w:p w14:paraId="0A46A3E5" w14:textId="18256A76" w:rsidR="00C802F7" w:rsidRPr="00C802F7" w:rsidRDefault="00C802F7" w:rsidP="00B4765E">
      <w:pPr>
        <w:numPr>
          <w:ilvl w:val="0"/>
          <w:numId w:val="8"/>
        </w:numPr>
        <w:tabs>
          <w:tab w:val="clear" w:pos="1060"/>
          <w:tab w:val="left" w:pos="426"/>
        </w:tabs>
        <w:suppressAutoHyphens w:val="0"/>
        <w:adjustRightInd w:val="0"/>
        <w:ind w:left="426" w:hanging="284"/>
        <w:jc w:val="both"/>
        <w:rPr>
          <w:rFonts w:ascii="Arial" w:hAnsi="Arial" w:cs="Arial"/>
          <w:sz w:val="20"/>
          <w:szCs w:val="20"/>
          <w:lang w:eastAsia="pl-PL"/>
        </w:rPr>
      </w:pPr>
      <w:r w:rsidRPr="00C802F7">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5623FFE0" w14:textId="74ACF2A9" w:rsidR="005E1474" w:rsidRDefault="005E1474" w:rsidP="00B4765E">
      <w:pPr>
        <w:numPr>
          <w:ilvl w:val="0"/>
          <w:numId w:val="8"/>
        </w:numPr>
        <w:tabs>
          <w:tab w:val="clear" w:pos="1060"/>
          <w:tab w:val="left" w:pos="426"/>
        </w:tabs>
        <w:suppressAutoHyphens w:val="0"/>
        <w:adjustRightInd w:val="0"/>
        <w:ind w:left="284" w:hanging="142"/>
        <w:jc w:val="both"/>
        <w:rPr>
          <w:rFonts w:ascii="Arial" w:hAnsi="Arial" w:cs="Arial"/>
          <w:sz w:val="20"/>
          <w:szCs w:val="20"/>
          <w:u w:val="single"/>
          <w:lang w:eastAsia="pl-PL"/>
        </w:rPr>
      </w:pPr>
      <w:r w:rsidRPr="005E1474">
        <w:rPr>
          <w:rFonts w:ascii="Arial" w:hAnsi="Arial" w:cs="Arial"/>
          <w:sz w:val="20"/>
          <w:szCs w:val="20"/>
          <w:lang w:eastAsia="pl-PL"/>
        </w:rPr>
        <w:t>Składanie dokumentów przez Wykonawcę, który złożył najkorzystniejszą ofertę</w:t>
      </w:r>
      <w:r w:rsidR="00675D19">
        <w:rPr>
          <w:rFonts w:ascii="Arial" w:hAnsi="Arial" w:cs="Arial"/>
          <w:sz w:val="20"/>
          <w:szCs w:val="20"/>
          <w:lang w:eastAsia="pl-PL"/>
        </w:rPr>
        <w:t xml:space="preserve"> </w:t>
      </w:r>
      <w:r w:rsidRPr="005E1474">
        <w:rPr>
          <w:rFonts w:ascii="Arial" w:hAnsi="Arial" w:cs="Arial"/>
          <w:sz w:val="20"/>
          <w:szCs w:val="20"/>
          <w:lang w:eastAsia="pl-PL"/>
        </w:rPr>
        <w:t>(</w:t>
      </w:r>
      <w:r w:rsidRPr="005E1474">
        <w:rPr>
          <w:rFonts w:ascii="Arial" w:hAnsi="Arial" w:cs="Arial"/>
          <w:sz w:val="20"/>
          <w:szCs w:val="20"/>
          <w:u w:val="single"/>
          <w:lang w:eastAsia="pl-PL"/>
        </w:rPr>
        <w:t xml:space="preserve">w przypadku procedury </w:t>
      </w:r>
      <w:r w:rsidR="00B4765E">
        <w:rPr>
          <w:rFonts w:ascii="Arial" w:hAnsi="Arial" w:cs="Arial"/>
          <w:sz w:val="20"/>
          <w:szCs w:val="20"/>
          <w:u w:val="single"/>
          <w:lang w:eastAsia="pl-PL"/>
        </w:rPr>
        <w:br/>
      </w:r>
      <w:r w:rsidR="00B4765E" w:rsidRPr="00B4765E">
        <w:rPr>
          <w:rFonts w:ascii="Arial" w:hAnsi="Arial" w:cs="Arial"/>
          <w:sz w:val="20"/>
          <w:szCs w:val="20"/>
          <w:lang w:eastAsia="pl-PL"/>
        </w:rPr>
        <w:t xml:space="preserve">   </w:t>
      </w:r>
      <w:r w:rsidRPr="005E1474">
        <w:rPr>
          <w:rFonts w:ascii="Arial" w:hAnsi="Arial" w:cs="Arial"/>
          <w:sz w:val="20"/>
          <w:szCs w:val="20"/>
          <w:u w:val="single"/>
          <w:lang w:eastAsia="pl-PL"/>
        </w:rPr>
        <w:t>odwróconej):</w:t>
      </w:r>
    </w:p>
    <w:p w14:paraId="3E1C1A34" w14:textId="4D9FD1CE" w:rsidR="005E1474" w:rsidRPr="00B55D33" w:rsidRDefault="005E1474" w:rsidP="001F5B63">
      <w:pPr>
        <w:pStyle w:val="Akapitzlist"/>
        <w:numPr>
          <w:ilvl w:val="0"/>
          <w:numId w:val="58"/>
        </w:numPr>
        <w:tabs>
          <w:tab w:val="left" w:pos="567"/>
        </w:tabs>
        <w:adjustRightInd w:val="0"/>
        <w:ind w:left="426" w:hanging="142"/>
        <w:jc w:val="both"/>
        <w:rPr>
          <w:rFonts w:ascii="Arial" w:hAnsi="Arial" w:cs="Arial"/>
          <w:sz w:val="20"/>
          <w:szCs w:val="20"/>
          <w:u w:val="single"/>
        </w:rPr>
      </w:pPr>
      <w:r w:rsidRPr="00B55D33">
        <w:rPr>
          <w:rFonts w:ascii="Arial" w:hAnsi="Arial" w:cs="Arial"/>
          <w:sz w:val="20"/>
          <w:szCs w:val="20"/>
        </w:rPr>
        <w:t xml:space="preserve">Komisja Przetargowa wzywa Wykonawcę, który złożył najkorzystniejszą ofertę do złożenia </w:t>
      </w:r>
      <w:r w:rsidR="00B4765E">
        <w:rPr>
          <w:rFonts w:ascii="Arial" w:hAnsi="Arial" w:cs="Arial"/>
          <w:sz w:val="20"/>
          <w:szCs w:val="20"/>
        </w:rPr>
        <w:br/>
        <w:t xml:space="preserve">  </w:t>
      </w:r>
      <w:r w:rsidRPr="00B55D33">
        <w:rPr>
          <w:rFonts w:ascii="Arial" w:hAnsi="Arial" w:cs="Arial"/>
          <w:sz w:val="20"/>
          <w:szCs w:val="20"/>
        </w:rPr>
        <w:t xml:space="preserve">stosownych dokumentów w określonym terminie, chyba, że pomimo ich złożenia konieczne byłoby </w:t>
      </w:r>
      <w:r w:rsidR="00B4765E">
        <w:rPr>
          <w:rFonts w:ascii="Arial" w:hAnsi="Arial" w:cs="Arial"/>
          <w:sz w:val="20"/>
          <w:szCs w:val="20"/>
        </w:rPr>
        <w:t xml:space="preserve"> </w:t>
      </w:r>
      <w:r w:rsidR="00B4765E">
        <w:rPr>
          <w:rFonts w:ascii="Arial" w:hAnsi="Arial" w:cs="Arial"/>
          <w:sz w:val="20"/>
          <w:szCs w:val="20"/>
        </w:rPr>
        <w:br/>
        <w:t xml:space="preserve">  </w:t>
      </w:r>
      <w:r w:rsidRPr="00B55D33">
        <w:rPr>
          <w:rFonts w:ascii="Arial" w:hAnsi="Arial" w:cs="Arial"/>
          <w:sz w:val="20"/>
          <w:szCs w:val="20"/>
        </w:rPr>
        <w:t>unieważnienie postępowania lub odrzucenie oferty.</w:t>
      </w:r>
    </w:p>
    <w:p w14:paraId="782161B0" w14:textId="6B9EF5CE" w:rsidR="00B55D33" w:rsidRDefault="00B55D33" w:rsidP="001F5B63">
      <w:pPr>
        <w:pStyle w:val="Akapitzlist"/>
        <w:numPr>
          <w:ilvl w:val="0"/>
          <w:numId w:val="58"/>
        </w:numPr>
        <w:tabs>
          <w:tab w:val="left" w:pos="567"/>
        </w:tabs>
        <w:ind w:left="426" w:hanging="142"/>
        <w:jc w:val="both"/>
        <w:rPr>
          <w:rFonts w:ascii="Arial" w:hAnsi="Arial" w:cs="Arial"/>
          <w:sz w:val="20"/>
          <w:szCs w:val="20"/>
        </w:rPr>
      </w:pPr>
      <w:r w:rsidRPr="00B55D33">
        <w:rPr>
          <w:rFonts w:ascii="Arial" w:hAnsi="Arial" w:cs="Arial"/>
          <w:sz w:val="20"/>
          <w:szCs w:val="20"/>
        </w:rPr>
        <w:t xml:space="preserve">Oświadczenia lub dokumenty złożone przez Wykonawcę, który złożył najkorzystniejszą ofertę winny </w:t>
      </w:r>
      <w:r w:rsidR="00B4765E">
        <w:rPr>
          <w:rFonts w:ascii="Arial" w:hAnsi="Arial" w:cs="Arial"/>
          <w:sz w:val="20"/>
          <w:szCs w:val="20"/>
        </w:rPr>
        <w:t xml:space="preserve"> </w:t>
      </w:r>
      <w:r w:rsidR="00B4765E">
        <w:rPr>
          <w:rFonts w:ascii="Arial" w:hAnsi="Arial" w:cs="Arial"/>
          <w:sz w:val="20"/>
          <w:szCs w:val="20"/>
        </w:rPr>
        <w:br/>
        <w:t xml:space="preserve">   </w:t>
      </w:r>
      <w:r w:rsidRPr="00B55D33">
        <w:rPr>
          <w:rFonts w:ascii="Arial" w:hAnsi="Arial" w:cs="Arial"/>
          <w:sz w:val="20"/>
          <w:szCs w:val="20"/>
        </w:rPr>
        <w:t>potwierdzać:</w:t>
      </w:r>
    </w:p>
    <w:p w14:paraId="33ADA695" w14:textId="78029803" w:rsidR="00B55D33" w:rsidRPr="00B55D33" w:rsidRDefault="00B55D33" w:rsidP="001F5B63">
      <w:pPr>
        <w:pStyle w:val="Akapitzlist"/>
        <w:numPr>
          <w:ilvl w:val="0"/>
          <w:numId w:val="59"/>
        </w:numPr>
        <w:ind w:left="567" w:hanging="283"/>
        <w:jc w:val="both"/>
        <w:rPr>
          <w:rFonts w:ascii="Arial" w:hAnsi="Arial" w:cs="Arial"/>
          <w:sz w:val="20"/>
          <w:szCs w:val="20"/>
        </w:rPr>
      </w:pPr>
      <w:r w:rsidRPr="00B55D33">
        <w:rPr>
          <w:rFonts w:ascii="Arial" w:hAnsi="Arial" w:cs="Arial"/>
          <w:sz w:val="20"/>
          <w:szCs w:val="20"/>
        </w:rPr>
        <w:t>spełnienie warunków udziału w postępowaniu przez Wykonawcę,</w:t>
      </w:r>
    </w:p>
    <w:p w14:paraId="188E33D9" w14:textId="3B3DA8AB" w:rsidR="00B55D33" w:rsidRPr="00C802F7" w:rsidRDefault="00B55D33" w:rsidP="001F5B63">
      <w:pPr>
        <w:pStyle w:val="Akapitzlist"/>
        <w:numPr>
          <w:ilvl w:val="0"/>
          <w:numId w:val="59"/>
        </w:numPr>
        <w:ind w:left="567" w:hanging="283"/>
        <w:jc w:val="both"/>
        <w:rPr>
          <w:rFonts w:ascii="Arial" w:hAnsi="Arial" w:cs="Arial"/>
          <w:sz w:val="20"/>
          <w:szCs w:val="20"/>
        </w:rPr>
      </w:pPr>
      <w:r w:rsidRPr="00B55D33">
        <w:rPr>
          <w:rFonts w:ascii="Arial" w:hAnsi="Arial" w:cs="Arial"/>
          <w:sz w:val="20"/>
          <w:szCs w:val="20"/>
        </w:rPr>
        <w:t xml:space="preserve">że oferowane dostawy, usługi lub roboty budowlane potwierdzają spełnianie warunków określonych </w:t>
      </w:r>
      <w:r w:rsidR="006D4268">
        <w:rPr>
          <w:rFonts w:ascii="Arial" w:hAnsi="Arial" w:cs="Arial"/>
          <w:sz w:val="20"/>
          <w:szCs w:val="20"/>
        </w:rPr>
        <w:t xml:space="preserve">   </w:t>
      </w:r>
      <w:r w:rsidRPr="00B55D33">
        <w:rPr>
          <w:rFonts w:ascii="Arial" w:hAnsi="Arial" w:cs="Arial"/>
          <w:sz w:val="20"/>
          <w:szCs w:val="20"/>
        </w:rPr>
        <w:t>w SIWZ na dzień wyznaczony przez Komisję Przetargową, jako dzień złożenia.</w:t>
      </w:r>
    </w:p>
    <w:p w14:paraId="712D8ECB" w14:textId="1202C0EC" w:rsidR="005E1474" w:rsidRPr="00C802F7" w:rsidRDefault="00C802F7" w:rsidP="00B4765E">
      <w:pPr>
        <w:numPr>
          <w:ilvl w:val="0"/>
          <w:numId w:val="8"/>
        </w:numPr>
        <w:tabs>
          <w:tab w:val="clear" w:pos="1060"/>
          <w:tab w:val="left" w:pos="426"/>
        </w:tabs>
        <w:suppressAutoHyphens w:val="0"/>
        <w:adjustRightInd w:val="0"/>
        <w:ind w:left="284" w:hanging="142"/>
        <w:jc w:val="both"/>
        <w:rPr>
          <w:rFonts w:ascii="Arial" w:hAnsi="Arial" w:cs="Arial"/>
          <w:sz w:val="20"/>
          <w:szCs w:val="20"/>
          <w:lang w:eastAsia="pl-PL"/>
        </w:rPr>
      </w:pPr>
      <w:r w:rsidRPr="00C802F7">
        <w:rPr>
          <w:rFonts w:ascii="Arial" w:hAnsi="Arial" w:cs="Arial"/>
          <w:sz w:val="20"/>
          <w:szCs w:val="20"/>
          <w:lang w:eastAsia="pl-PL"/>
        </w:rPr>
        <w:t>Komisja przetargowa uprawniona jest do odstąpienia od żądania od Wykonawcy dokumentów</w:t>
      </w:r>
      <w:r w:rsidR="006D4268">
        <w:rPr>
          <w:rFonts w:ascii="Arial" w:hAnsi="Arial" w:cs="Arial"/>
          <w:sz w:val="20"/>
          <w:szCs w:val="20"/>
          <w:lang w:eastAsia="pl-PL"/>
        </w:rPr>
        <w:t xml:space="preserve"> </w:t>
      </w:r>
      <w:r>
        <w:rPr>
          <w:rFonts w:ascii="Arial" w:hAnsi="Arial" w:cs="Arial"/>
          <w:sz w:val="20"/>
          <w:szCs w:val="20"/>
          <w:lang w:eastAsia="pl-PL"/>
        </w:rPr>
        <w:t xml:space="preserve">                       </w:t>
      </w:r>
      <w:r w:rsidRPr="00C802F7">
        <w:rPr>
          <w:rFonts w:ascii="Arial" w:hAnsi="Arial" w:cs="Arial"/>
          <w:sz w:val="20"/>
          <w:szCs w:val="20"/>
          <w:lang w:eastAsia="pl-PL"/>
        </w:rPr>
        <w:t xml:space="preserve"> </w:t>
      </w:r>
      <w:r w:rsidR="00B4765E">
        <w:rPr>
          <w:rFonts w:ascii="Arial" w:hAnsi="Arial" w:cs="Arial"/>
          <w:sz w:val="20"/>
          <w:szCs w:val="20"/>
          <w:lang w:eastAsia="pl-PL"/>
        </w:rPr>
        <w:t xml:space="preserve"> </w:t>
      </w:r>
      <w:r w:rsidR="00B4765E">
        <w:rPr>
          <w:rFonts w:ascii="Arial" w:hAnsi="Arial" w:cs="Arial"/>
          <w:sz w:val="20"/>
          <w:szCs w:val="20"/>
          <w:lang w:eastAsia="pl-PL"/>
        </w:rPr>
        <w:br/>
        <w:t xml:space="preserve">   </w:t>
      </w:r>
      <w:r w:rsidRPr="00C802F7">
        <w:rPr>
          <w:rFonts w:ascii="Arial" w:hAnsi="Arial" w:cs="Arial"/>
          <w:sz w:val="20"/>
          <w:szCs w:val="20"/>
          <w:lang w:eastAsia="pl-PL"/>
        </w:rPr>
        <w:t xml:space="preserve">i oświadczeń wynikających z Regulaminu lub SIWZ/IWZ jeżeli Zamawiający jest w ich posiadaniu albo </w:t>
      </w:r>
      <w:r w:rsidR="005304D3">
        <w:rPr>
          <w:rFonts w:ascii="Arial" w:hAnsi="Arial" w:cs="Arial"/>
          <w:sz w:val="20"/>
          <w:szCs w:val="20"/>
          <w:lang w:eastAsia="pl-PL"/>
        </w:rPr>
        <w:t xml:space="preserve"> </w:t>
      </w:r>
      <w:r w:rsidR="005304D3">
        <w:rPr>
          <w:rFonts w:ascii="Arial" w:hAnsi="Arial" w:cs="Arial"/>
          <w:sz w:val="20"/>
          <w:szCs w:val="20"/>
          <w:lang w:eastAsia="pl-PL"/>
        </w:rPr>
        <w:br/>
        <w:t xml:space="preserve">   </w:t>
      </w:r>
      <w:r w:rsidRPr="00C802F7">
        <w:rPr>
          <w:rFonts w:ascii="Arial" w:hAnsi="Arial" w:cs="Arial"/>
          <w:sz w:val="20"/>
          <w:szCs w:val="20"/>
          <w:lang w:eastAsia="pl-PL"/>
        </w:rPr>
        <w:t xml:space="preserve">może uzyskać je z powszechnie dostępnych i bezpłatnych baz danych. </w:t>
      </w:r>
    </w:p>
    <w:p w14:paraId="60A0DF89" w14:textId="77777777" w:rsidR="00C71D36" w:rsidRPr="00C71D36" w:rsidRDefault="00C71D36" w:rsidP="005304D3">
      <w:pPr>
        <w:numPr>
          <w:ilvl w:val="0"/>
          <w:numId w:val="8"/>
        </w:numPr>
        <w:tabs>
          <w:tab w:val="clear" w:pos="1060"/>
          <w:tab w:val="left" w:pos="426"/>
        </w:tabs>
        <w:suppressAutoHyphens w:val="0"/>
        <w:adjustRightInd w:val="0"/>
        <w:ind w:left="284" w:hanging="142"/>
        <w:jc w:val="both"/>
        <w:rPr>
          <w:rFonts w:ascii="Arial" w:hAnsi="Arial" w:cs="Arial"/>
          <w:sz w:val="20"/>
          <w:szCs w:val="20"/>
          <w:lang w:eastAsia="pl-PL"/>
        </w:rPr>
      </w:pPr>
      <w:r w:rsidRPr="00C71D36">
        <w:rPr>
          <w:rFonts w:ascii="Arial" w:hAnsi="Arial" w:cs="Arial"/>
          <w:sz w:val="20"/>
          <w:szCs w:val="20"/>
          <w:lang w:eastAsia="pl-PL"/>
        </w:rPr>
        <w:t>Komisja Przetargowa poprawia w ofercie:</w:t>
      </w:r>
    </w:p>
    <w:p w14:paraId="16AC6BBB" w14:textId="7EAD7B9D" w:rsidR="00C71D36" w:rsidRPr="00C71D36" w:rsidRDefault="00C71D36" w:rsidP="005304D3">
      <w:pPr>
        <w:widowControl w:val="0"/>
        <w:numPr>
          <w:ilvl w:val="1"/>
          <w:numId w:val="8"/>
        </w:numPr>
        <w:tabs>
          <w:tab w:val="clear" w:pos="1440"/>
          <w:tab w:val="left" w:pos="567"/>
        </w:tabs>
        <w:suppressAutoHyphens w:val="0"/>
        <w:adjustRightInd w:val="0"/>
        <w:ind w:left="426" w:hanging="142"/>
        <w:jc w:val="both"/>
        <w:textAlignment w:val="baseline"/>
        <w:rPr>
          <w:rFonts w:ascii="Arial" w:hAnsi="Arial" w:cs="Arial"/>
          <w:sz w:val="20"/>
          <w:szCs w:val="20"/>
          <w:lang w:eastAsia="pl-PL"/>
        </w:rPr>
      </w:pPr>
      <w:r w:rsidRPr="00C71D36">
        <w:rPr>
          <w:rFonts w:ascii="Arial" w:hAnsi="Arial" w:cs="Arial"/>
          <w:sz w:val="20"/>
          <w:szCs w:val="20"/>
          <w:lang w:eastAsia="pl-PL"/>
        </w:rPr>
        <w:t xml:space="preserve">oczywiste omyłki pisarskie oraz omyłki rachunkowe, z uwzględnieniem konsekwencji rachunkowych </w:t>
      </w:r>
      <w:r w:rsidR="005304D3">
        <w:rPr>
          <w:rFonts w:ascii="Arial" w:hAnsi="Arial" w:cs="Arial"/>
          <w:sz w:val="20"/>
          <w:szCs w:val="20"/>
          <w:lang w:eastAsia="pl-PL"/>
        </w:rPr>
        <w:t xml:space="preserve"> </w:t>
      </w:r>
      <w:r w:rsidR="005304D3">
        <w:rPr>
          <w:rFonts w:ascii="Arial" w:hAnsi="Arial" w:cs="Arial"/>
          <w:sz w:val="20"/>
          <w:szCs w:val="20"/>
          <w:lang w:eastAsia="pl-PL"/>
        </w:rPr>
        <w:br/>
        <w:t xml:space="preserve">   </w:t>
      </w:r>
      <w:r w:rsidRPr="00C71D36">
        <w:rPr>
          <w:rFonts w:ascii="Arial" w:hAnsi="Arial" w:cs="Arial"/>
          <w:sz w:val="20"/>
          <w:szCs w:val="20"/>
          <w:lang w:eastAsia="pl-PL"/>
        </w:rPr>
        <w:t>dokonanych poprawek - niezwłocznie powiadamiając o tym Wykonawcę.</w:t>
      </w:r>
    </w:p>
    <w:p w14:paraId="6FAD9A0E" w14:textId="12464711" w:rsidR="00C71D36" w:rsidRPr="00C71D36" w:rsidRDefault="00C71D36" w:rsidP="005304D3">
      <w:pPr>
        <w:widowControl w:val="0"/>
        <w:numPr>
          <w:ilvl w:val="1"/>
          <w:numId w:val="8"/>
        </w:numPr>
        <w:tabs>
          <w:tab w:val="clear" w:pos="1440"/>
        </w:tabs>
        <w:suppressAutoHyphens w:val="0"/>
        <w:adjustRightInd w:val="0"/>
        <w:ind w:left="567" w:hanging="283"/>
        <w:jc w:val="both"/>
        <w:textAlignment w:val="baseline"/>
        <w:rPr>
          <w:rFonts w:ascii="Arial" w:hAnsi="Arial" w:cs="Arial"/>
          <w:sz w:val="20"/>
          <w:szCs w:val="20"/>
          <w:lang w:eastAsia="pl-PL"/>
        </w:rPr>
      </w:pPr>
      <w:r w:rsidRPr="00C71D36">
        <w:rPr>
          <w:rFonts w:ascii="Arial" w:hAnsi="Arial" w:cs="Arial"/>
          <w:sz w:val="20"/>
          <w:szCs w:val="20"/>
          <w:lang w:eastAsia="pl-PL"/>
        </w:rPr>
        <w:t>inne omyłki polegające na niezgodności oferty z SIWZ, niezwłocznie powiadamiając</w:t>
      </w:r>
      <w:r w:rsidR="006D4268">
        <w:rPr>
          <w:rFonts w:ascii="Arial" w:hAnsi="Arial" w:cs="Arial"/>
          <w:sz w:val="20"/>
          <w:szCs w:val="20"/>
          <w:lang w:eastAsia="pl-PL"/>
        </w:rPr>
        <w:t xml:space="preserve"> </w:t>
      </w:r>
      <w:r w:rsidRPr="00C71D36">
        <w:rPr>
          <w:rFonts w:ascii="Arial" w:hAnsi="Arial" w:cs="Arial"/>
          <w:sz w:val="20"/>
          <w:szCs w:val="20"/>
          <w:lang w:eastAsia="pl-PL"/>
        </w:rPr>
        <w:t xml:space="preserve">o tym Wykonawcę i wyznaczając termin na wyrażenie zgody na ich poprawienie, chyba, że akceptacja zmian wynika </w:t>
      </w:r>
      <w:r w:rsidR="006D4268">
        <w:rPr>
          <w:rFonts w:ascii="Arial" w:hAnsi="Arial" w:cs="Arial"/>
          <w:sz w:val="20"/>
          <w:szCs w:val="20"/>
          <w:lang w:eastAsia="pl-PL"/>
        </w:rPr>
        <w:t xml:space="preserve">                         </w:t>
      </w:r>
      <w:r w:rsidRPr="00C71D36">
        <w:rPr>
          <w:rFonts w:ascii="Arial" w:hAnsi="Arial" w:cs="Arial"/>
          <w:sz w:val="20"/>
          <w:szCs w:val="20"/>
          <w:lang w:eastAsia="pl-PL"/>
        </w:rPr>
        <w:t>z wyjaśnień udzielonych przez Wykonawcę na podstawie ust. 4</w:t>
      </w:r>
      <w:r w:rsidR="00E81FAC">
        <w:rPr>
          <w:rFonts w:ascii="Arial" w:hAnsi="Arial" w:cs="Arial"/>
          <w:sz w:val="20"/>
          <w:szCs w:val="20"/>
          <w:lang w:eastAsia="pl-PL"/>
        </w:rPr>
        <w:t>.</w:t>
      </w:r>
    </w:p>
    <w:p w14:paraId="6C0AD5E8" w14:textId="170265D1" w:rsidR="00E44412" w:rsidRDefault="00C71D36" w:rsidP="005304D3">
      <w:pPr>
        <w:numPr>
          <w:ilvl w:val="0"/>
          <w:numId w:val="8"/>
        </w:numPr>
        <w:tabs>
          <w:tab w:val="clear" w:pos="1060"/>
          <w:tab w:val="left" w:pos="426"/>
        </w:tabs>
        <w:suppressAutoHyphens w:val="0"/>
        <w:adjustRightInd w:val="0"/>
        <w:ind w:left="284" w:hanging="142"/>
        <w:jc w:val="both"/>
        <w:rPr>
          <w:rFonts w:ascii="Arial" w:hAnsi="Arial" w:cs="Arial"/>
          <w:sz w:val="20"/>
          <w:szCs w:val="20"/>
          <w:lang w:eastAsia="pl-PL"/>
        </w:rPr>
      </w:pPr>
      <w:r w:rsidRPr="00C71D36">
        <w:rPr>
          <w:rFonts w:ascii="Arial" w:hAnsi="Arial" w:cs="Arial"/>
          <w:sz w:val="20"/>
          <w:szCs w:val="20"/>
          <w:lang w:eastAsia="pl-PL"/>
        </w:rPr>
        <w:t>Zgodnie z § 3</w:t>
      </w:r>
      <w:r w:rsidR="00C802F7">
        <w:rPr>
          <w:rFonts w:ascii="Arial" w:hAnsi="Arial" w:cs="Arial"/>
          <w:sz w:val="20"/>
          <w:szCs w:val="20"/>
          <w:lang w:eastAsia="pl-PL"/>
        </w:rPr>
        <w:t>9</w:t>
      </w:r>
      <w:r w:rsidRPr="00C71D36">
        <w:rPr>
          <w:rFonts w:ascii="Arial" w:hAnsi="Arial" w:cs="Arial"/>
          <w:sz w:val="20"/>
          <w:szCs w:val="20"/>
          <w:lang w:eastAsia="pl-PL"/>
        </w:rPr>
        <w:t xml:space="preserve"> ust.1 Regulaminu </w:t>
      </w:r>
      <w:r w:rsidRPr="00C802F7">
        <w:rPr>
          <w:rFonts w:ascii="Arial" w:hAnsi="Arial" w:cs="Arial"/>
          <w:b/>
          <w:bCs/>
          <w:sz w:val="20"/>
          <w:szCs w:val="20"/>
          <w:lang w:eastAsia="pl-PL"/>
        </w:rPr>
        <w:t>dokumentacja z postępowania nie podlega udostępnieniu</w:t>
      </w:r>
      <w:r w:rsidRPr="00C71D36">
        <w:rPr>
          <w:rFonts w:ascii="Arial" w:hAnsi="Arial" w:cs="Arial"/>
          <w:sz w:val="20"/>
          <w:szCs w:val="20"/>
          <w:lang w:eastAsia="pl-PL"/>
        </w:rPr>
        <w:t xml:space="preserve">                   </w:t>
      </w:r>
      <w:r w:rsidR="005304D3">
        <w:rPr>
          <w:rFonts w:ascii="Arial" w:hAnsi="Arial" w:cs="Arial"/>
          <w:sz w:val="20"/>
          <w:szCs w:val="20"/>
          <w:lang w:eastAsia="pl-PL"/>
        </w:rPr>
        <w:t xml:space="preserve"> </w:t>
      </w:r>
      <w:r w:rsidR="005304D3">
        <w:rPr>
          <w:rFonts w:ascii="Arial" w:hAnsi="Arial" w:cs="Arial"/>
          <w:sz w:val="20"/>
          <w:szCs w:val="20"/>
          <w:lang w:eastAsia="pl-PL"/>
        </w:rPr>
        <w:br/>
        <w:t xml:space="preserve">   </w:t>
      </w:r>
      <w:r w:rsidRPr="00C71D36">
        <w:rPr>
          <w:rFonts w:ascii="Arial" w:hAnsi="Arial" w:cs="Arial"/>
          <w:sz w:val="20"/>
          <w:szCs w:val="20"/>
          <w:lang w:eastAsia="pl-PL"/>
        </w:rPr>
        <w:t>na zasadach określonych w przepisach o dostępie do informacji  publicznej.</w:t>
      </w:r>
    </w:p>
    <w:p w14:paraId="620E1303" w14:textId="77777777" w:rsidR="00817651" w:rsidRPr="00817651" w:rsidRDefault="00817651" w:rsidP="00516749">
      <w:pPr>
        <w:suppressAutoHyphens w:val="0"/>
        <w:adjustRightInd w:val="0"/>
        <w:ind w:left="567"/>
        <w:jc w:val="both"/>
        <w:rPr>
          <w:rFonts w:ascii="Arial" w:hAnsi="Arial" w:cs="Arial"/>
          <w:sz w:val="20"/>
          <w:szCs w:val="20"/>
          <w:lang w:eastAsia="pl-PL"/>
        </w:rPr>
      </w:pPr>
    </w:p>
    <w:p w14:paraId="76BD222F" w14:textId="77777777" w:rsidR="00E44412" w:rsidRPr="00527A00" w:rsidRDefault="00E44412" w:rsidP="002B60ED">
      <w:pPr>
        <w:numPr>
          <w:ilvl w:val="0"/>
          <w:numId w:val="3"/>
        </w:numPr>
        <w:suppressAutoHyphens w:val="0"/>
        <w:spacing w:line="276" w:lineRule="auto"/>
        <w:ind w:left="426" w:hanging="568"/>
        <w:jc w:val="both"/>
        <w:rPr>
          <w:rFonts w:ascii="Arial" w:hAnsi="Arial" w:cs="Arial"/>
          <w:b/>
          <w:sz w:val="20"/>
          <w:szCs w:val="20"/>
        </w:rPr>
      </w:pPr>
      <w:r w:rsidRPr="00527A00">
        <w:rPr>
          <w:rFonts w:ascii="Arial" w:hAnsi="Arial" w:cs="Arial"/>
          <w:b/>
          <w:sz w:val="20"/>
          <w:szCs w:val="20"/>
        </w:rPr>
        <w:t>Tryb ogłoszenia wyników postępowania.</w:t>
      </w:r>
    </w:p>
    <w:p w14:paraId="50D55D7C" w14:textId="7065B8BF" w:rsidR="00E44412" w:rsidRPr="00E44412" w:rsidRDefault="00E44412" w:rsidP="001F5B63">
      <w:pPr>
        <w:numPr>
          <w:ilvl w:val="6"/>
          <w:numId w:val="42"/>
        </w:numPr>
        <w:tabs>
          <w:tab w:val="left" w:pos="426"/>
        </w:tabs>
        <w:suppressAutoHyphens w:val="0"/>
        <w:ind w:left="426" w:hanging="284"/>
        <w:jc w:val="both"/>
        <w:rPr>
          <w:rFonts w:ascii="Arial" w:hAnsi="Arial" w:cs="Arial"/>
          <w:sz w:val="20"/>
          <w:szCs w:val="20"/>
          <w:lang w:eastAsia="pl-PL"/>
        </w:rPr>
      </w:pPr>
      <w:r w:rsidRPr="00E44412">
        <w:rPr>
          <w:rFonts w:ascii="Arial" w:hAnsi="Arial" w:cs="Arial"/>
          <w:sz w:val="20"/>
          <w:szCs w:val="20"/>
        </w:rPr>
        <w:t xml:space="preserve">Osoby upoważnione informują Wykonawców, w formie przewidzianej w SIWZ o sposobie rozstrzygnięcia postępowania. Informacja ta jest przekazywana niezwłocznie do publikacji na stronie </w:t>
      </w:r>
      <w:hyperlink r:id="rId21" w:history="1">
        <w:r w:rsidRPr="00E44412">
          <w:rPr>
            <w:rFonts w:ascii="Arial" w:hAnsi="Arial" w:cs="Arial"/>
            <w:color w:val="0000FF"/>
            <w:sz w:val="20"/>
            <w:szCs w:val="20"/>
            <w:u w:val="single"/>
          </w:rPr>
          <w:t>www.weglokokskraj.pl</w:t>
        </w:r>
      </w:hyperlink>
      <w:r w:rsidRPr="00E44412">
        <w:rPr>
          <w:rFonts w:ascii="Arial" w:hAnsi="Arial" w:cs="Arial"/>
          <w:sz w:val="20"/>
          <w:szCs w:val="20"/>
        </w:rPr>
        <w:t>.</w:t>
      </w:r>
    </w:p>
    <w:p w14:paraId="503BB474" w14:textId="5CAD7323" w:rsidR="00C16BDF" w:rsidRDefault="00E44412" w:rsidP="001F5B63">
      <w:pPr>
        <w:numPr>
          <w:ilvl w:val="6"/>
          <w:numId w:val="42"/>
        </w:numPr>
        <w:suppressAutoHyphens w:val="0"/>
        <w:ind w:left="426" w:hanging="284"/>
        <w:jc w:val="both"/>
        <w:rPr>
          <w:rFonts w:ascii="Arial" w:hAnsi="Arial" w:cs="Arial"/>
          <w:sz w:val="20"/>
          <w:szCs w:val="20"/>
          <w:lang w:eastAsia="pl-PL"/>
        </w:rPr>
      </w:pPr>
      <w:r w:rsidRPr="00E44412">
        <w:rPr>
          <w:rFonts w:ascii="Arial" w:hAnsi="Arial" w:cs="Arial"/>
          <w:sz w:val="20"/>
          <w:szCs w:val="20"/>
        </w:rPr>
        <w:lastRenderedPageBreak/>
        <w:t>Wykonawcę, którego oferta zostanie wybrana za najkorzystniejszą, Zamawiający wezwie odrębnym pismem do zawarcia umowy.</w:t>
      </w:r>
    </w:p>
    <w:p w14:paraId="1DC6CE46" w14:textId="2B56DC3A" w:rsidR="00527A00" w:rsidRPr="00527A00" w:rsidRDefault="00527A00" w:rsidP="001F5B63">
      <w:pPr>
        <w:numPr>
          <w:ilvl w:val="6"/>
          <w:numId w:val="42"/>
        </w:numPr>
        <w:tabs>
          <w:tab w:val="left" w:pos="284"/>
          <w:tab w:val="left" w:pos="426"/>
        </w:tabs>
        <w:suppressAutoHyphens w:val="0"/>
        <w:spacing w:line="276" w:lineRule="auto"/>
        <w:ind w:left="142" w:firstLine="0"/>
        <w:jc w:val="both"/>
        <w:rPr>
          <w:rFonts w:ascii="Arial" w:hAnsi="Arial" w:cs="Arial"/>
          <w:sz w:val="20"/>
          <w:szCs w:val="20"/>
          <w:lang w:eastAsia="pl-PL"/>
        </w:rPr>
      </w:pPr>
      <w:r w:rsidRPr="00527A00">
        <w:rPr>
          <w:rFonts w:ascii="Arial" w:eastAsia="Calibri" w:hAnsi="Arial" w:cs="Arial"/>
          <w:sz w:val="20"/>
          <w:szCs w:val="20"/>
          <w:lang w:eastAsia="en-US"/>
        </w:rPr>
        <w:t>Informacja o sposobie rozstrzygnięcia postępowania zawiera informacje o</w:t>
      </w:r>
      <w:r w:rsidRPr="00527A00">
        <w:rPr>
          <w:rFonts w:ascii="Arial" w:eastAsia="Calibri" w:hAnsi="Arial" w:cs="Arial"/>
          <w:bCs/>
          <w:sz w:val="20"/>
          <w:szCs w:val="20"/>
          <w:lang w:eastAsia="en-US"/>
        </w:rPr>
        <w:t>:</w:t>
      </w:r>
    </w:p>
    <w:p w14:paraId="7017DA93" w14:textId="77777777" w:rsidR="00527A00" w:rsidRDefault="00527A00" w:rsidP="001F5B63">
      <w:pPr>
        <w:widowControl w:val="0"/>
        <w:numPr>
          <w:ilvl w:val="1"/>
          <w:numId w:val="60"/>
        </w:numPr>
        <w:tabs>
          <w:tab w:val="clear" w:pos="851"/>
          <w:tab w:val="left" w:pos="567"/>
        </w:tabs>
        <w:suppressAutoHyphens w:val="0"/>
        <w:adjustRightInd w:val="0"/>
        <w:ind w:left="426" w:hanging="142"/>
        <w:jc w:val="both"/>
        <w:textAlignment w:val="baseline"/>
        <w:rPr>
          <w:rFonts w:ascii="Arial" w:hAnsi="Arial" w:cs="Arial"/>
          <w:sz w:val="20"/>
          <w:szCs w:val="20"/>
          <w:lang w:val="x-none"/>
        </w:rPr>
      </w:pPr>
      <w:r>
        <w:rPr>
          <w:rFonts w:ascii="Arial" w:hAnsi="Arial" w:cs="Arial"/>
          <w:sz w:val="20"/>
          <w:szCs w:val="20"/>
          <w:lang w:val="x-none"/>
        </w:rPr>
        <w:t>Wykonawc</w:t>
      </w:r>
      <w:r>
        <w:rPr>
          <w:rFonts w:ascii="Arial" w:hAnsi="Arial" w:cs="Arial"/>
          <w:sz w:val="20"/>
          <w:szCs w:val="20"/>
        </w:rPr>
        <w:t>ach</w:t>
      </w:r>
      <w:r>
        <w:rPr>
          <w:rFonts w:ascii="Arial" w:hAnsi="Arial" w:cs="Arial"/>
          <w:sz w:val="20"/>
          <w:szCs w:val="20"/>
          <w:lang w:val="x-none"/>
        </w:rPr>
        <w:t>, któr</w:t>
      </w:r>
      <w:r>
        <w:rPr>
          <w:rFonts w:ascii="Arial" w:hAnsi="Arial" w:cs="Arial"/>
          <w:sz w:val="20"/>
          <w:szCs w:val="20"/>
        </w:rPr>
        <w:t>ych</w:t>
      </w:r>
      <w:r>
        <w:rPr>
          <w:rFonts w:ascii="Arial" w:hAnsi="Arial" w:cs="Arial"/>
          <w:sz w:val="20"/>
          <w:szCs w:val="20"/>
          <w:lang w:val="x-none"/>
        </w:rPr>
        <w:t xml:space="preserve"> ofert</w:t>
      </w:r>
      <w:r>
        <w:rPr>
          <w:rFonts w:ascii="Arial" w:hAnsi="Arial" w:cs="Arial"/>
          <w:sz w:val="20"/>
          <w:szCs w:val="20"/>
        </w:rPr>
        <w:t>y</w:t>
      </w:r>
      <w:r>
        <w:rPr>
          <w:rFonts w:ascii="Arial" w:hAnsi="Arial" w:cs="Arial"/>
          <w:sz w:val="20"/>
          <w:szCs w:val="20"/>
          <w:lang w:val="x-none"/>
        </w:rPr>
        <w:t xml:space="preserve"> wybrano,</w:t>
      </w:r>
    </w:p>
    <w:p w14:paraId="5E291B08" w14:textId="1CC1ABC1" w:rsidR="00527A00" w:rsidRDefault="00527A00" w:rsidP="001F5B63">
      <w:pPr>
        <w:widowControl w:val="0"/>
        <w:numPr>
          <w:ilvl w:val="1"/>
          <w:numId w:val="60"/>
        </w:numPr>
        <w:tabs>
          <w:tab w:val="clear" w:pos="851"/>
          <w:tab w:val="left" w:pos="567"/>
        </w:tabs>
        <w:suppressAutoHyphens w:val="0"/>
        <w:adjustRightInd w:val="0"/>
        <w:ind w:left="426" w:hanging="142"/>
        <w:jc w:val="both"/>
        <w:textAlignment w:val="baseline"/>
        <w:rPr>
          <w:rFonts w:ascii="Arial" w:hAnsi="Arial" w:cs="Arial"/>
          <w:sz w:val="20"/>
          <w:szCs w:val="20"/>
          <w:lang w:val="x-none"/>
        </w:rPr>
      </w:pPr>
      <w:r>
        <w:rPr>
          <w:rFonts w:ascii="Arial" w:hAnsi="Arial" w:cs="Arial"/>
          <w:sz w:val="20"/>
          <w:szCs w:val="20"/>
        </w:rPr>
        <w:t>Wykonawcach,</w:t>
      </w:r>
      <w:r>
        <w:rPr>
          <w:rFonts w:ascii="Arial" w:hAnsi="Arial" w:cs="Arial"/>
          <w:sz w:val="20"/>
          <w:szCs w:val="20"/>
          <w:lang w:val="x-none"/>
        </w:rPr>
        <w:t xml:space="preserve"> których oferty zostały odrzucone wskazując podstawę wynikającą z Regulaminu oraz </w:t>
      </w:r>
      <w:r w:rsidR="002B60ED">
        <w:rPr>
          <w:rFonts w:ascii="Arial" w:hAnsi="Arial" w:cs="Arial"/>
          <w:sz w:val="20"/>
          <w:szCs w:val="20"/>
        </w:rPr>
        <w:t xml:space="preserve">  </w:t>
      </w:r>
      <w:r w:rsidR="002B60ED">
        <w:rPr>
          <w:rFonts w:ascii="Arial" w:hAnsi="Arial" w:cs="Arial"/>
          <w:sz w:val="20"/>
          <w:szCs w:val="20"/>
        </w:rPr>
        <w:br/>
        <w:t xml:space="preserve">   </w:t>
      </w:r>
      <w:r>
        <w:rPr>
          <w:rFonts w:ascii="Arial" w:hAnsi="Arial" w:cs="Arial"/>
          <w:sz w:val="20"/>
          <w:szCs w:val="20"/>
          <w:lang w:val="x-none"/>
        </w:rPr>
        <w:t>uzasadnienie faktyczne,</w:t>
      </w:r>
    </w:p>
    <w:p w14:paraId="69FEF5D1" w14:textId="2337CB66" w:rsidR="00527A00" w:rsidRDefault="00527A00" w:rsidP="001F5B63">
      <w:pPr>
        <w:widowControl w:val="0"/>
        <w:numPr>
          <w:ilvl w:val="1"/>
          <w:numId w:val="60"/>
        </w:numPr>
        <w:tabs>
          <w:tab w:val="clear" w:pos="851"/>
          <w:tab w:val="left" w:pos="567"/>
        </w:tabs>
        <w:suppressAutoHyphens w:val="0"/>
        <w:adjustRightInd w:val="0"/>
        <w:ind w:left="426" w:hanging="142"/>
        <w:jc w:val="both"/>
        <w:textAlignment w:val="baseline"/>
        <w:rPr>
          <w:rFonts w:ascii="Arial" w:hAnsi="Arial" w:cs="Arial"/>
          <w:sz w:val="20"/>
          <w:szCs w:val="20"/>
          <w:lang w:val="x-none"/>
        </w:rPr>
      </w:pPr>
      <w:r>
        <w:rPr>
          <w:rFonts w:ascii="Arial" w:hAnsi="Arial" w:cs="Arial"/>
          <w:sz w:val="20"/>
          <w:szCs w:val="20"/>
        </w:rPr>
        <w:t>W</w:t>
      </w:r>
      <w:proofErr w:type="spellStart"/>
      <w:r>
        <w:rPr>
          <w:rFonts w:ascii="Arial" w:hAnsi="Arial" w:cs="Arial"/>
          <w:sz w:val="20"/>
          <w:szCs w:val="20"/>
          <w:lang w:val="x-none"/>
        </w:rPr>
        <w:t>ykonawcach</w:t>
      </w:r>
      <w:proofErr w:type="spellEnd"/>
      <w:r>
        <w:rPr>
          <w:rFonts w:ascii="Arial" w:hAnsi="Arial" w:cs="Arial"/>
          <w:sz w:val="20"/>
          <w:szCs w:val="20"/>
          <w:lang w:val="x-none"/>
        </w:rPr>
        <w:t xml:space="preserve">, którzy zostali wykluczeni wskazując podstawę wynikającą z Regulaminu oraz </w:t>
      </w:r>
      <w:r w:rsidR="002B60ED">
        <w:rPr>
          <w:rFonts w:ascii="Arial" w:hAnsi="Arial" w:cs="Arial"/>
          <w:sz w:val="20"/>
          <w:szCs w:val="20"/>
        </w:rPr>
        <w:t xml:space="preserve">  </w:t>
      </w:r>
      <w:r w:rsidR="002B60ED">
        <w:rPr>
          <w:rFonts w:ascii="Arial" w:hAnsi="Arial" w:cs="Arial"/>
          <w:sz w:val="20"/>
          <w:szCs w:val="20"/>
        </w:rPr>
        <w:br/>
        <w:t xml:space="preserve">   </w:t>
      </w:r>
      <w:r>
        <w:rPr>
          <w:rFonts w:ascii="Arial" w:hAnsi="Arial" w:cs="Arial"/>
          <w:sz w:val="20"/>
          <w:szCs w:val="20"/>
          <w:lang w:val="x-none"/>
        </w:rPr>
        <w:t>uzasadnienie faktyczne,</w:t>
      </w:r>
    </w:p>
    <w:p w14:paraId="3E4B76C3" w14:textId="2E82DFB9" w:rsidR="00527A00" w:rsidRPr="00527A00" w:rsidRDefault="002B60ED" w:rsidP="001F5B63">
      <w:pPr>
        <w:numPr>
          <w:ilvl w:val="1"/>
          <w:numId w:val="60"/>
        </w:numPr>
        <w:tabs>
          <w:tab w:val="clear" w:pos="851"/>
          <w:tab w:val="left" w:pos="567"/>
        </w:tabs>
        <w:suppressAutoHyphens w:val="0"/>
        <w:ind w:left="426" w:hanging="142"/>
        <w:jc w:val="both"/>
        <w:rPr>
          <w:rFonts w:ascii="Arial" w:eastAsia="Calibri" w:hAnsi="Arial" w:cs="Arial"/>
          <w:bCs/>
          <w:sz w:val="20"/>
          <w:szCs w:val="20"/>
          <w:lang w:eastAsia="en-US"/>
        </w:rPr>
      </w:pPr>
      <w:r>
        <w:rPr>
          <w:rFonts w:ascii="Arial" w:eastAsia="Calibri" w:hAnsi="Arial" w:cs="Arial"/>
          <w:sz w:val="20"/>
          <w:szCs w:val="20"/>
          <w:lang w:eastAsia="en-US"/>
        </w:rPr>
        <w:t xml:space="preserve"> </w:t>
      </w:r>
      <w:r w:rsidR="00527A00">
        <w:rPr>
          <w:rFonts w:ascii="Arial" w:eastAsia="Calibri" w:hAnsi="Arial" w:cs="Arial"/>
          <w:sz w:val="20"/>
          <w:szCs w:val="20"/>
          <w:lang w:eastAsia="en-US"/>
        </w:rPr>
        <w:t xml:space="preserve">unieważnieniu postępowania wskazując podstawę wynikającą z Regulaminu oraz uzasadnienie </w:t>
      </w:r>
      <w:r>
        <w:rPr>
          <w:rFonts w:ascii="Arial" w:eastAsia="Calibri" w:hAnsi="Arial" w:cs="Arial"/>
          <w:sz w:val="20"/>
          <w:szCs w:val="20"/>
          <w:lang w:eastAsia="en-US"/>
        </w:rPr>
        <w:t xml:space="preserve"> </w:t>
      </w:r>
      <w:r>
        <w:rPr>
          <w:rFonts w:ascii="Arial" w:eastAsia="Calibri" w:hAnsi="Arial" w:cs="Arial"/>
          <w:sz w:val="20"/>
          <w:szCs w:val="20"/>
          <w:lang w:eastAsia="en-US"/>
        </w:rPr>
        <w:br/>
        <w:t xml:space="preserve">   </w:t>
      </w:r>
      <w:r w:rsidR="00527A00">
        <w:rPr>
          <w:rFonts w:ascii="Arial" w:eastAsia="Calibri" w:hAnsi="Arial" w:cs="Arial"/>
          <w:sz w:val="20"/>
          <w:szCs w:val="20"/>
          <w:lang w:eastAsia="en-US"/>
        </w:rPr>
        <w:t>faktyczne</w:t>
      </w:r>
      <w:r w:rsidR="00CE4B4C">
        <w:rPr>
          <w:rFonts w:ascii="Arial" w:eastAsia="Calibri" w:hAnsi="Arial" w:cs="Arial"/>
          <w:sz w:val="20"/>
          <w:szCs w:val="20"/>
          <w:lang w:eastAsia="en-US"/>
        </w:rPr>
        <w:t xml:space="preserve"> </w:t>
      </w:r>
      <w:r w:rsidR="00CE4B4C" w:rsidRPr="00CE4B4C">
        <w:rPr>
          <w:rFonts w:ascii="Arial" w:eastAsia="Calibri" w:hAnsi="Arial" w:cs="Arial"/>
          <w:sz w:val="20"/>
          <w:szCs w:val="20"/>
          <w:lang w:eastAsia="en-US"/>
        </w:rPr>
        <w:t>(jeżeli dotyczy).</w:t>
      </w:r>
      <w:r w:rsidR="00527A00">
        <w:rPr>
          <w:rFonts w:ascii="Arial" w:eastAsia="Calibri" w:hAnsi="Arial" w:cs="Arial"/>
          <w:sz w:val="20"/>
          <w:szCs w:val="20"/>
          <w:lang w:eastAsia="en-US"/>
        </w:rPr>
        <w:t xml:space="preserve"> </w:t>
      </w:r>
    </w:p>
    <w:p w14:paraId="6EC20452" w14:textId="461721B7" w:rsidR="00527A00" w:rsidRDefault="00527A00" w:rsidP="001F5B63">
      <w:pPr>
        <w:numPr>
          <w:ilvl w:val="6"/>
          <w:numId w:val="42"/>
        </w:numPr>
        <w:tabs>
          <w:tab w:val="left" w:pos="426"/>
        </w:tabs>
        <w:suppressAutoHyphens w:val="0"/>
        <w:ind w:left="426" w:hanging="284"/>
        <w:jc w:val="both"/>
        <w:rPr>
          <w:rFonts w:ascii="Arial" w:hAnsi="Arial" w:cs="Arial"/>
          <w:sz w:val="20"/>
          <w:szCs w:val="20"/>
          <w:lang w:eastAsia="pl-PL"/>
        </w:rPr>
      </w:pPr>
      <w:r w:rsidRPr="00527A00">
        <w:rPr>
          <w:rFonts w:ascii="Arial" w:hAnsi="Arial" w:cs="Arial"/>
          <w:sz w:val="20"/>
          <w:szCs w:val="20"/>
        </w:rPr>
        <w:t xml:space="preserve">Decyzje podejmowane przez Zamawiającego w toku postępowania o udzielenie Zamówienia, </w:t>
      </w:r>
      <w:r w:rsidRPr="00527A00">
        <w:rPr>
          <w:rFonts w:ascii="Arial" w:hAnsi="Arial" w:cs="Arial"/>
          <w:sz w:val="20"/>
          <w:szCs w:val="20"/>
        </w:rPr>
        <w:br/>
        <w:t xml:space="preserve">w tym o odrzuceniu ofert, wykluczeniu Wykonawców czy unieważnieniu postępowania są ostateczne </w:t>
      </w:r>
      <w:r w:rsidR="002B60ED">
        <w:rPr>
          <w:rFonts w:ascii="Arial" w:hAnsi="Arial" w:cs="Arial"/>
          <w:sz w:val="20"/>
          <w:szCs w:val="20"/>
        </w:rPr>
        <w:t xml:space="preserve">               </w:t>
      </w:r>
      <w:r w:rsidRPr="00527A00">
        <w:rPr>
          <w:rFonts w:ascii="Arial" w:hAnsi="Arial" w:cs="Arial"/>
          <w:sz w:val="20"/>
          <w:szCs w:val="20"/>
        </w:rPr>
        <w:t>i nie podlegają zaskarżeniu. Wykonawcom uczestniczącym w postępowaniu</w:t>
      </w:r>
      <w:r w:rsidR="006C53F8">
        <w:rPr>
          <w:rFonts w:ascii="Arial" w:hAnsi="Arial" w:cs="Arial"/>
          <w:sz w:val="20"/>
          <w:szCs w:val="20"/>
        </w:rPr>
        <w:t>,</w:t>
      </w:r>
      <w:r w:rsidRPr="00527A00">
        <w:rPr>
          <w:rFonts w:ascii="Arial" w:hAnsi="Arial" w:cs="Arial"/>
          <w:sz w:val="20"/>
          <w:szCs w:val="20"/>
        </w:rPr>
        <w:t xml:space="preserve"> jak i mającym zamiar wzięcia udziału w postępowaniu o udzielenie Zamówienia nie przysługują w stosunku do Zamawiającego jakiekolwiek roszczenia z tego tytułu. </w:t>
      </w:r>
    </w:p>
    <w:p w14:paraId="007532EA" w14:textId="77777777" w:rsidR="002B60ED" w:rsidRPr="00527A00" w:rsidRDefault="002B60ED" w:rsidP="002B60ED">
      <w:pPr>
        <w:tabs>
          <w:tab w:val="left" w:pos="426"/>
        </w:tabs>
        <w:suppressAutoHyphens w:val="0"/>
        <w:ind w:left="426"/>
        <w:jc w:val="both"/>
        <w:rPr>
          <w:rFonts w:ascii="Arial" w:hAnsi="Arial" w:cs="Arial"/>
          <w:sz w:val="20"/>
          <w:szCs w:val="20"/>
          <w:lang w:eastAsia="pl-PL"/>
        </w:rPr>
      </w:pPr>
    </w:p>
    <w:p w14:paraId="064282CB" w14:textId="1A965E13" w:rsidR="00FA3B3D" w:rsidRDefault="00FA3B3D" w:rsidP="00501AB0">
      <w:pPr>
        <w:numPr>
          <w:ilvl w:val="0"/>
          <w:numId w:val="3"/>
        </w:numPr>
        <w:tabs>
          <w:tab w:val="left" w:pos="426"/>
        </w:tabs>
        <w:suppressAutoHyphens w:val="0"/>
        <w:spacing w:line="276" w:lineRule="auto"/>
        <w:ind w:left="284" w:hanging="426"/>
        <w:jc w:val="both"/>
        <w:rPr>
          <w:rFonts w:ascii="Arial" w:hAnsi="Arial" w:cs="Arial"/>
          <w:b/>
          <w:sz w:val="20"/>
          <w:szCs w:val="20"/>
        </w:rPr>
      </w:pPr>
      <w:r w:rsidRPr="00FA3B3D">
        <w:rPr>
          <w:rFonts w:ascii="Arial" w:hAnsi="Arial" w:cs="Arial"/>
          <w:b/>
          <w:sz w:val="20"/>
          <w:szCs w:val="20"/>
          <w:lang w:eastAsia="pl-PL"/>
        </w:rPr>
        <w:t>Postanowienia końcowe.</w:t>
      </w:r>
    </w:p>
    <w:p w14:paraId="40143AC2" w14:textId="3854FD60" w:rsidR="00501AB0" w:rsidRPr="001D2DCD" w:rsidRDefault="00FA3B3D" w:rsidP="00501AB0">
      <w:pPr>
        <w:pStyle w:val="Akapitzlist"/>
        <w:numPr>
          <w:ilvl w:val="0"/>
          <w:numId w:val="47"/>
        </w:numPr>
        <w:ind w:left="567" w:hanging="283"/>
        <w:jc w:val="both"/>
        <w:rPr>
          <w:rFonts w:ascii="Arial" w:hAnsi="Arial" w:cs="Arial"/>
          <w:b/>
          <w:sz w:val="20"/>
          <w:szCs w:val="20"/>
        </w:rPr>
      </w:pPr>
      <w:r w:rsidRPr="00710B59">
        <w:rPr>
          <w:rFonts w:ascii="Arial" w:hAnsi="Arial" w:cs="Arial"/>
          <w:sz w:val="20"/>
          <w:szCs w:val="20"/>
        </w:rPr>
        <w:t>Z tytułu odrzucenia ofert Wykonawcom nie przysługują żadne roszczenia przeciwko Zamawiającemu.</w:t>
      </w:r>
    </w:p>
    <w:p w14:paraId="3FA5F785" w14:textId="57439774" w:rsidR="00E81FAC" w:rsidRPr="00710B59" w:rsidRDefault="00FA3B3D" w:rsidP="001F5B63">
      <w:pPr>
        <w:pStyle w:val="Akapitzlist"/>
        <w:numPr>
          <w:ilvl w:val="0"/>
          <w:numId w:val="47"/>
        </w:numPr>
        <w:ind w:left="567" w:hanging="283"/>
        <w:jc w:val="both"/>
        <w:rPr>
          <w:rFonts w:ascii="Arial" w:hAnsi="Arial" w:cs="Arial"/>
          <w:b/>
          <w:sz w:val="20"/>
          <w:szCs w:val="20"/>
        </w:rPr>
      </w:pPr>
      <w:r w:rsidRPr="00710B59">
        <w:rPr>
          <w:rFonts w:ascii="Arial" w:hAnsi="Arial" w:cs="Arial"/>
          <w:sz w:val="20"/>
          <w:szCs w:val="20"/>
        </w:rPr>
        <w:t xml:space="preserve">Wszelkie koszty związane ze sporządzeniem, złożeniem oferty oraz uczestnictwem </w:t>
      </w:r>
      <w:r w:rsidR="00A0529E" w:rsidRPr="00710B59">
        <w:rPr>
          <w:rFonts w:ascii="Arial" w:hAnsi="Arial" w:cs="Arial"/>
          <w:sz w:val="20"/>
          <w:szCs w:val="20"/>
        </w:rPr>
        <w:t xml:space="preserve">                                    </w:t>
      </w:r>
      <w:r w:rsidRPr="00710B59">
        <w:rPr>
          <w:rFonts w:ascii="Arial" w:hAnsi="Arial" w:cs="Arial"/>
          <w:sz w:val="20"/>
          <w:szCs w:val="20"/>
        </w:rPr>
        <w:t>w postępowaniu ponosi Wykonawca niezależnie od wyniku postępowania.</w:t>
      </w:r>
    </w:p>
    <w:p w14:paraId="32E8E8D5" w14:textId="21B680D0" w:rsidR="00226887" w:rsidRDefault="00226887" w:rsidP="00A37817">
      <w:pPr>
        <w:jc w:val="both"/>
        <w:rPr>
          <w:rFonts w:ascii="Arial" w:hAnsi="Arial" w:cs="Arial"/>
          <w:b/>
          <w:sz w:val="20"/>
          <w:szCs w:val="20"/>
          <w:u w:val="single"/>
        </w:rPr>
      </w:pPr>
    </w:p>
    <w:p w14:paraId="7B77E0B0" w14:textId="77777777" w:rsidR="00675D19" w:rsidRDefault="00675D19" w:rsidP="00A37817">
      <w:pPr>
        <w:jc w:val="both"/>
        <w:rPr>
          <w:rFonts w:ascii="Arial" w:hAnsi="Arial" w:cs="Arial"/>
          <w:b/>
          <w:sz w:val="20"/>
          <w:szCs w:val="20"/>
          <w:u w:val="single"/>
        </w:rPr>
      </w:pPr>
    </w:p>
    <w:p w14:paraId="528482B4" w14:textId="1AAAD4E0" w:rsidR="00725F0A" w:rsidRPr="00501AB0" w:rsidRDefault="00320E32" w:rsidP="00A04F4D">
      <w:pPr>
        <w:ind w:left="-142"/>
        <w:jc w:val="both"/>
        <w:rPr>
          <w:rFonts w:ascii="Arial" w:hAnsi="Arial" w:cs="Arial"/>
          <w:b/>
          <w:sz w:val="20"/>
          <w:szCs w:val="20"/>
          <w:u w:val="single"/>
        </w:rPr>
      </w:pPr>
      <w:r w:rsidRPr="00501AB0">
        <w:rPr>
          <w:rFonts w:ascii="Arial" w:hAnsi="Arial" w:cs="Arial"/>
          <w:b/>
          <w:sz w:val="20"/>
          <w:szCs w:val="20"/>
          <w:u w:val="single"/>
        </w:rPr>
        <w:t xml:space="preserve">Załączniki: </w:t>
      </w:r>
    </w:p>
    <w:p w14:paraId="4097127A" w14:textId="77777777" w:rsidR="00672E89" w:rsidRPr="00501AB0" w:rsidRDefault="00672E89" w:rsidP="00AC1FE1">
      <w:pPr>
        <w:jc w:val="both"/>
        <w:rPr>
          <w:rFonts w:ascii="Arial" w:hAnsi="Arial" w:cs="Arial"/>
          <w:sz w:val="20"/>
          <w:szCs w:val="20"/>
        </w:rPr>
      </w:pPr>
    </w:p>
    <w:tbl>
      <w:tblPr>
        <w:tblW w:w="9990" w:type="dxa"/>
        <w:tblLayout w:type="fixed"/>
        <w:tblLook w:val="04A0" w:firstRow="1" w:lastRow="0" w:firstColumn="1" w:lastColumn="0" w:noHBand="0" w:noVBand="1"/>
      </w:tblPr>
      <w:tblGrid>
        <w:gridCol w:w="468"/>
        <w:gridCol w:w="1800"/>
        <w:gridCol w:w="601"/>
        <w:gridCol w:w="7121"/>
      </w:tblGrid>
      <w:tr w:rsidR="00A04F4D" w:rsidRPr="00501AB0" w14:paraId="53630D74" w14:textId="77777777" w:rsidTr="005A29A5">
        <w:trPr>
          <w:trHeight w:val="152"/>
        </w:trPr>
        <w:tc>
          <w:tcPr>
            <w:tcW w:w="468" w:type="dxa"/>
            <w:vAlign w:val="center"/>
          </w:tcPr>
          <w:p w14:paraId="0E462C3E" w14:textId="77777777" w:rsidR="00A04F4D" w:rsidRPr="00501AB0" w:rsidRDefault="00A04F4D" w:rsidP="001F5B63">
            <w:pPr>
              <w:numPr>
                <w:ilvl w:val="0"/>
                <w:numId w:val="48"/>
              </w:numPr>
              <w:tabs>
                <w:tab w:val="num" w:pos="0"/>
                <w:tab w:val="left" w:pos="1985"/>
                <w:tab w:val="left" w:pos="2268"/>
              </w:tabs>
              <w:suppressAutoHyphens w:val="0"/>
              <w:snapToGrid w:val="0"/>
              <w:ind w:left="360"/>
              <w:jc w:val="center"/>
              <w:rPr>
                <w:rFonts w:ascii="Arial" w:hAnsi="Arial" w:cs="Arial"/>
                <w:sz w:val="18"/>
                <w:szCs w:val="18"/>
              </w:rPr>
            </w:pPr>
          </w:p>
        </w:tc>
        <w:tc>
          <w:tcPr>
            <w:tcW w:w="1800" w:type="dxa"/>
            <w:vAlign w:val="center"/>
            <w:hideMark/>
          </w:tcPr>
          <w:p w14:paraId="351C0BAF" w14:textId="77777777" w:rsidR="00A04F4D" w:rsidRPr="00501AB0" w:rsidRDefault="00A04F4D" w:rsidP="002314EB">
            <w:pPr>
              <w:tabs>
                <w:tab w:val="left" w:pos="358"/>
                <w:tab w:val="left" w:pos="1985"/>
                <w:tab w:val="left" w:pos="2268"/>
              </w:tabs>
              <w:rPr>
                <w:rFonts w:ascii="Arial" w:hAnsi="Arial" w:cs="Arial"/>
                <w:sz w:val="20"/>
                <w:szCs w:val="20"/>
              </w:rPr>
            </w:pPr>
            <w:r w:rsidRPr="00501AB0">
              <w:rPr>
                <w:rFonts w:ascii="Arial" w:hAnsi="Arial" w:cs="Arial"/>
                <w:sz w:val="20"/>
                <w:szCs w:val="20"/>
              </w:rPr>
              <w:t>Załącznik nr  1</w:t>
            </w:r>
          </w:p>
        </w:tc>
        <w:tc>
          <w:tcPr>
            <w:tcW w:w="601" w:type="dxa"/>
            <w:vAlign w:val="center"/>
          </w:tcPr>
          <w:p w14:paraId="0FF90527" w14:textId="77777777" w:rsidR="00A04F4D" w:rsidRPr="00501AB0" w:rsidRDefault="00A04F4D" w:rsidP="001F5B63">
            <w:pPr>
              <w:numPr>
                <w:ilvl w:val="0"/>
                <w:numId w:val="49"/>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hideMark/>
          </w:tcPr>
          <w:p w14:paraId="5F477512" w14:textId="77777777" w:rsidR="00A04F4D" w:rsidRPr="00501AB0" w:rsidRDefault="00A04F4D" w:rsidP="002314EB">
            <w:pPr>
              <w:tabs>
                <w:tab w:val="left" w:pos="358"/>
                <w:tab w:val="left" w:pos="1985"/>
                <w:tab w:val="left" w:pos="2268"/>
              </w:tabs>
              <w:rPr>
                <w:rFonts w:ascii="Arial" w:hAnsi="Arial" w:cs="Arial"/>
                <w:sz w:val="20"/>
                <w:szCs w:val="20"/>
              </w:rPr>
            </w:pPr>
            <w:r w:rsidRPr="00501AB0">
              <w:rPr>
                <w:rFonts w:ascii="Arial" w:hAnsi="Arial" w:cs="Arial"/>
                <w:sz w:val="20"/>
                <w:szCs w:val="20"/>
              </w:rPr>
              <w:t>Opis przedmiotu zamówienia.</w:t>
            </w:r>
          </w:p>
        </w:tc>
      </w:tr>
      <w:tr w:rsidR="00A04F4D" w:rsidRPr="00501AB0" w14:paraId="4F36D6B6" w14:textId="77777777" w:rsidTr="005A29A5">
        <w:trPr>
          <w:trHeight w:val="127"/>
        </w:trPr>
        <w:tc>
          <w:tcPr>
            <w:tcW w:w="468" w:type="dxa"/>
            <w:vAlign w:val="center"/>
          </w:tcPr>
          <w:p w14:paraId="1A07F3C9" w14:textId="77777777" w:rsidR="00A04F4D" w:rsidRPr="00501AB0" w:rsidRDefault="00A04F4D" w:rsidP="001F5B63">
            <w:pPr>
              <w:numPr>
                <w:ilvl w:val="0"/>
                <w:numId w:val="48"/>
              </w:numPr>
              <w:tabs>
                <w:tab w:val="num" w:pos="0"/>
                <w:tab w:val="left" w:pos="1985"/>
                <w:tab w:val="left" w:pos="2268"/>
              </w:tabs>
              <w:suppressAutoHyphens w:val="0"/>
              <w:snapToGrid w:val="0"/>
              <w:ind w:left="360"/>
              <w:jc w:val="center"/>
              <w:rPr>
                <w:rFonts w:ascii="Arial" w:hAnsi="Arial" w:cs="Arial"/>
                <w:sz w:val="18"/>
                <w:szCs w:val="18"/>
              </w:rPr>
            </w:pPr>
          </w:p>
        </w:tc>
        <w:tc>
          <w:tcPr>
            <w:tcW w:w="1800" w:type="dxa"/>
            <w:vAlign w:val="center"/>
            <w:hideMark/>
          </w:tcPr>
          <w:p w14:paraId="3E2014ED" w14:textId="77777777" w:rsidR="00A04F4D" w:rsidRPr="00501AB0" w:rsidRDefault="00A04F4D" w:rsidP="002314EB">
            <w:pPr>
              <w:tabs>
                <w:tab w:val="left" w:pos="358"/>
                <w:tab w:val="left" w:pos="1985"/>
                <w:tab w:val="left" w:pos="2268"/>
              </w:tabs>
              <w:rPr>
                <w:rFonts w:ascii="Arial" w:hAnsi="Arial" w:cs="Arial"/>
                <w:sz w:val="20"/>
                <w:szCs w:val="20"/>
              </w:rPr>
            </w:pPr>
            <w:r w:rsidRPr="00501AB0">
              <w:rPr>
                <w:rFonts w:ascii="Arial" w:hAnsi="Arial" w:cs="Arial"/>
                <w:sz w:val="20"/>
                <w:szCs w:val="20"/>
              </w:rPr>
              <w:t>Załącznik nr  2</w:t>
            </w:r>
          </w:p>
        </w:tc>
        <w:tc>
          <w:tcPr>
            <w:tcW w:w="601" w:type="dxa"/>
            <w:vAlign w:val="center"/>
          </w:tcPr>
          <w:p w14:paraId="6FCF96B2" w14:textId="77777777" w:rsidR="00A04F4D" w:rsidRPr="00501AB0" w:rsidRDefault="00A04F4D" w:rsidP="001F5B63">
            <w:pPr>
              <w:numPr>
                <w:ilvl w:val="0"/>
                <w:numId w:val="49"/>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hideMark/>
          </w:tcPr>
          <w:p w14:paraId="09D51943" w14:textId="77777777" w:rsidR="00A04F4D" w:rsidRPr="00501AB0" w:rsidRDefault="00A04F4D" w:rsidP="002314EB">
            <w:pPr>
              <w:tabs>
                <w:tab w:val="left" w:pos="358"/>
                <w:tab w:val="left" w:pos="1985"/>
                <w:tab w:val="left" w:pos="2268"/>
              </w:tabs>
              <w:rPr>
                <w:rFonts w:ascii="Arial" w:hAnsi="Arial" w:cs="Arial"/>
                <w:sz w:val="20"/>
                <w:szCs w:val="20"/>
              </w:rPr>
            </w:pPr>
            <w:r w:rsidRPr="00501AB0">
              <w:rPr>
                <w:rFonts w:ascii="Arial" w:hAnsi="Arial" w:cs="Arial"/>
                <w:sz w:val="20"/>
                <w:szCs w:val="20"/>
              </w:rPr>
              <w:t>Formularz ofertowy.</w:t>
            </w:r>
          </w:p>
        </w:tc>
      </w:tr>
      <w:tr w:rsidR="005A29A5" w:rsidRPr="00501AB0" w14:paraId="2E322FAB" w14:textId="77777777" w:rsidTr="005A29A5">
        <w:trPr>
          <w:trHeight w:val="127"/>
        </w:trPr>
        <w:tc>
          <w:tcPr>
            <w:tcW w:w="468" w:type="dxa"/>
            <w:vAlign w:val="center"/>
          </w:tcPr>
          <w:p w14:paraId="650B613C" w14:textId="77777777" w:rsidR="005A29A5" w:rsidRPr="00501AB0" w:rsidRDefault="005A29A5" w:rsidP="001F5B63">
            <w:pPr>
              <w:numPr>
                <w:ilvl w:val="0"/>
                <w:numId w:val="48"/>
              </w:numPr>
              <w:tabs>
                <w:tab w:val="num" w:pos="0"/>
                <w:tab w:val="left" w:pos="1985"/>
                <w:tab w:val="left" w:pos="2268"/>
              </w:tabs>
              <w:suppressAutoHyphens w:val="0"/>
              <w:snapToGrid w:val="0"/>
              <w:ind w:left="360"/>
              <w:jc w:val="center"/>
              <w:rPr>
                <w:rFonts w:ascii="Arial" w:hAnsi="Arial" w:cs="Arial"/>
                <w:sz w:val="18"/>
                <w:szCs w:val="18"/>
              </w:rPr>
            </w:pPr>
          </w:p>
        </w:tc>
        <w:tc>
          <w:tcPr>
            <w:tcW w:w="1800" w:type="dxa"/>
            <w:vAlign w:val="center"/>
          </w:tcPr>
          <w:p w14:paraId="009E35AF" w14:textId="59092458" w:rsidR="005A29A5" w:rsidRPr="00501AB0" w:rsidRDefault="005A29A5" w:rsidP="005A29A5">
            <w:pPr>
              <w:tabs>
                <w:tab w:val="left" w:pos="358"/>
                <w:tab w:val="left" w:pos="1985"/>
                <w:tab w:val="left" w:pos="2268"/>
              </w:tabs>
              <w:rPr>
                <w:rFonts w:ascii="Arial" w:hAnsi="Arial" w:cs="Arial"/>
                <w:sz w:val="20"/>
                <w:szCs w:val="20"/>
              </w:rPr>
            </w:pPr>
            <w:r w:rsidRPr="00501AB0">
              <w:rPr>
                <w:rFonts w:ascii="Arial" w:hAnsi="Arial" w:cs="Arial"/>
                <w:sz w:val="20"/>
                <w:szCs w:val="20"/>
              </w:rPr>
              <w:t>Załącznik nr  2</w:t>
            </w:r>
            <w:r>
              <w:rPr>
                <w:rFonts w:ascii="Arial" w:hAnsi="Arial" w:cs="Arial"/>
                <w:sz w:val="20"/>
                <w:szCs w:val="20"/>
              </w:rPr>
              <w:t>a</w:t>
            </w:r>
          </w:p>
        </w:tc>
        <w:tc>
          <w:tcPr>
            <w:tcW w:w="601" w:type="dxa"/>
            <w:vAlign w:val="center"/>
          </w:tcPr>
          <w:p w14:paraId="507E29DA" w14:textId="77777777" w:rsidR="005A29A5" w:rsidRPr="00501AB0" w:rsidRDefault="005A29A5" w:rsidP="001F5B63">
            <w:pPr>
              <w:numPr>
                <w:ilvl w:val="0"/>
                <w:numId w:val="49"/>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tcPr>
          <w:p w14:paraId="131881A4" w14:textId="0A8181DF" w:rsidR="005A29A5" w:rsidRPr="00413D78" w:rsidRDefault="005A29A5" w:rsidP="00413D78">
            <w:pPr>
              <w:rPr>
                <w:rFonts w:ascii="Arial" w:hAnsi="Arial" w:cs="Arial"/>
                <w:bCs/>
                <w:sz w:val="20"/>
                <w:szCs w:val="20"/>
              </w:rPr>
            </w:pPr>
            <w:r w:rsidRPr="00413D78">
              <w:rPr>
                <w:rFonts w:ascii="Arial" w:hAnsi="Arial" w:cs="Arial"/>
                <w:bCs/>
                <w:sz w:val="20"/>
                <w:szCs w:val="20"/>
              </w:rPr>
              <w:t xml:space="preserve">Specyfikacja rzeczowo-wartościowa oferowanej paczki </w:t>
            </w:r>
            <w:r w:rsidR="00413D78" w:rsidRPr="00413D78">
              <w:rPr>
                <w:rFonts w:ascii="Arial" w:hAnsi="Arial" w:cs="Arial"/>
                <w:bCs/>
                <w:sz w:val="20"/>
                <w:szCs w:val="20"/>
              </w:rPr>
              <w:t>paczka o wartości 150,00 zł brutto</w:t>
            </w:r>
          </w:p>
        </w:tc>
      </w:tr>
      <w:tr w:rsidR="005A29A5" w:rsidRPr="00501AB0" w14:paraId="7EF8A66A" w14:textId="77777777" w:rsidTr="005A29A5">
        <w:trPr>
          <w:trHeight w:val="127"/>
        </w:trPr>
        <w:tc>
          <w:tcPr>
            <w:tcW w:w="468" w:type="dxa"/>
            <w:vAlign w:val="center"/>
          </w:tcPr>
          <w:p w14:paraId="1339AE6C" w14:textId="77777777" w:rsidR="005A29A5" w:rsidRPr="00501AB0" w:rsidRDefault="005A29A5" w:rsidP="001F5B63">
            <w:pPr>
              <w:numPr>
                <w:ilvl w:val="0"/>
                <w:numId w:val="48"/>
              </w:numPr>
              <w:tabs>
                <w:tab w:val="num" w:pos="0"/>
                <w:tab w:val="left" w:pos="1985"/>
                <w:tab w:val="left" w:pos="2268"/>
              </w:tabs>
              <w:suppressAutoHyphens w:val="0"/>
              <w:snapToGrid w:val="0"/>
              <w:ind w:left="360"/>
              <w:jc w:val="center"/>
              <w:rPr>
                <w:rFonts w:ascii="Arial" w:hAnsi="Arial" w:cs="Arial"/>
                <w:sz w:val="18"/>
                <w:szCs w:val="18"/>
              </w:rPr>
            </w:pPr>
          </w:p>
        </w:tc>
        <w:tc>
          <w:tcPr>
            <w:tcW w:w="1800" w:type="dxa"/>
            <w:vAlign w:val="center"/>
          </w:tcPr>
          <w:p w14:paraId="26E53017" w14:textId="0CCF0F33" w:rsidR="005A29A5" w:rsidRPr="00501AB0" w:rsidRDefault="005A29A5" w:rsidP="005A29A5">
            <w:pPr>
              <w:tabs>
                <w:tab w:val="left" w:pos="358"/>
                <w:tab w:val="left" w:pos="1985"/>
                <w:tab w:val="left" w:pos="2268"/>
              </w:tabs>
              <w:rPr>
                <w:rFonts w:ascii="Arial" w:hAnsi="Arial" w:cs="Arial"/>
                <w:sz w:val="20"/>
                <w:szCs w:val="20"/>
              </w:rPr>
            </w:pPr>
            <w:r w:rsidRPr="00501AB0">
              <w:rPr>
                <w:rFonts w:ascii="Arial" w:hAnsi="Arial" w:cs="Arial"/>
                <w:sz w:val="20"/>
                <w:szCs w:val="20"/>
              </w:rPr>
              <w:t>Załącznik nr  2</w:t>
            </w:r>
            <w:r>
              <w:rPr>
                <w:rFonts w:ascii="Arial" w:hAnsi="Arial" w:cs="Arial"/>
                <w:sz w:val="20"/>
                <w:szCs w:val="20"/>
              </w:rPr>
              <w:t>b</w:t>
            </w:r>
          </w:p>
        </w:tc>
        <w:tc>
          <w:tcPr>
            <w:tcW w:w="601" w:type="dxa"/>
            <w:vAlign w:val="center"/>
          </w:tcPr>
          <w:p w14:paraId="4172A771" w14:textId="77777777" w:rsidR="005A29A5" w:rsidRPr="00501AB0" w:rsidRDefault="005A29A5" w:rsidP="001F5B63">
            <w:pPr>
              <w:numPr>
                <w:ilvl w:val="0"/>
                <w:numId w:val="49"/>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tcPr>
          <w:p w14:paraId="668E5FA8" w14:textId="78D124E6" w:rsidR="005A29A5" w:rsidRPr="00413D78" w:rsidRDefault="005A29A5" w:rsidP="00413D78">
            <w:pPr>
              <w:rPr>
                <w:rFonts w:ascii="Arial" w:hAnsi="Arial" w:cs="Arial"/>
                <w:bCs/>
                <w:sz w:val="20"/>
                <w:szCs w:val="20"/>
              </w:rPr>
            </w:pPr>
            <w:r w:rsidRPr="00413D78">
              <w:rPr>
                <w:rFonts w:ascii="Arial" w:hAnsi="Arial" w:cs="Arial"/>
                <w:bCs/>
                <w:sz w:val="20"/>
                <w:szCs w:val="20"/>
              </w:rPr>
              <w:t xml:space="preserve">Specyfikacja rzeczowo-wartościowa oferowanej paczki </w:t>
            </w:r>
            <w:r w:rsidR="00413D78" w:rsidRPr="00413D78">
              <w:rPr>
                <w:rFonts w:ascii="Arial" w:hAnsi="Arial" w:cs="Arial"/>
                <w:bCs/>
                <w:sz w:val="20"/>
                <w:szCs w:val="20"/>
              </w:rPr>
              <w:t>paczka o wartości 160,00 zł brutto</w:t>
            </w:r>
          </w:p>
        </w:tc>
      </w:tr>
      <w:tr w:rsidR="005A29A5" w:rsidRPr="00501AB0" w14:paraId="6D310D33" w14:textId="77777777" w:rsidTr="005A29A5">
        <w:trPr>
          <w:trHeight w:val="127"/>
        </w:trPr>
        <w:tc>
          <w:tcPr>
            <w:tcW w:w="468" w:type="dxa"/>
            <w:vAlign w:val="center"/>
          </w:tcPr>
          <w:p w14:paraId="59B02076" w14:textId="77777777" w:rsidR="005A29A5" w:rsidRPr="00501AB0" w:rsidRDefault="005A29A5" w:rsidP="001F5B63">
            <w:pPr>
              <w:numPr>
                <w:ilvl w:val="0"/>
                <w:numId w:val="48"/>
              </w:numPr>
              <w:tabs>
                <w:tab w:val="num" w:pos="0"/>
                <w:tab w:val="left" w:pos="1985"/>
                <w:tab w:val="left" w:pos="2268"/>
              </w:tabs>
              <w:suppressAutoHyphens w:val="0"/>
              <w:snapToGrid w:val="0"/>
              <w:ind w:left="360"/>
              <w:jc w:val="center"/>
              <w:rPr>
                <w:rFonts w:ascii="Arial" w:hAnsi="Arial" w:cs="Arial"/>
                <w:sz w:val="18"/>
                <w:szCs w:val="18"/>
              </w:rPr>
            </w:pPr>
          </w:p>
        </w:tc>
        <w:tc>
          <w:tcPr>
            <w:tcW w:w="1800" w:type="dxa"/>
            <w:vAlign w:val="center"/>
          </w:tcPr>
          <w:p w14:paraId="54DA458D" w14:textId="7E86C0CF" w:rsidR="005A29A5" w:rsidRPr="00501AB0" w:rsidRDefault="005A29A5" w:rsidP="005A29A5">
            <w:pPr>
              <w:tabs>
                <w:tab w:val="left" w:pos="358"/>
                <w:tab w:val="left" w:pos="1985"/>
                <w:tab w:val="left" w:pos="2268"/>
              </w:tabs>
              <w:rPr>
                <w:rFonts w:ascii="Arial" w:hAnsi="Arial" w:cs="Arial"/>
                <w:sz w:val="20"/>
                <w:szCs w:val="20"/>
              </w:rPr>
            </w:pPr>
            <w:r w:rsidRPr="00501AB0">
              <w:rPr>
                <w:rFonts w:ascii="Arial" w:hAnsi="Arial" w:cs="Arial"/>
                <w:sz w:val="20"/>
                <w:szCs w:val="20"/>
              </w:rPr>
              <w:t>Załącznik nr  2</w:t>
            </w:r>
            <w:r>
              <w:rPr>
                <w:rFonts w:ascii="Arial" w:hAnsi="Arial" w:cs="Arial"/>
                <w:sz w:val="20"/>
                <w:szCs w:val="20"/>
              </w:rPr>
              <w:t>c</w:t>
            </w:r>
          </w:p>
        </w:tc>
        <w:tc>
          <w:tcPr>
            <w:tcW w:w="601" w:type="dxa"/>
            <w:vAlign w:val="center"/>
          </w:tcPr>
          <w:p w14:paraId="54AB27A2" w14:textId="77777777" w:rsidR="005A29A5" w:rsidRPr="00501AB0" w:rsidRDefault="005A29A5" w:rsidP="001F5B63">
            <w:pPr>
              <w:numPr>
                <w:ilvl w:val="0"/>
                <w:numId w:val="49"/>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tcPr>
          <w:p w14:paraId="451C63E4" w14:textId="255FF44C" w:rsidR="005A29A5" w:rsidRPr="00413D78" w:rsidRDefault="005A29A5" w:rsidP="00413D78">
            <w:pPr>
              <w:rPr>
                <w:rFonts w:ascii="Arial" w:hAnsi="Arial" w:cs="Arial"/>
                <w:bCs/>
                <w:sz w:val="20"/>
                <w:szCs w:val="20"/>
              </w:rPr>
            </w:pPr>
            <w:r w:rsidRPr="00413D78">
              <w:rPr>
                <w:rFonts w:ascii="Arial" w:hAnsi="Arial" w:cs="Arial"/>
                <w:bCs/>
                <w:sz w:val="20"/>
                <w:szCs w:val="20"/>
              </w:rPr>
              <w:t xml:space="preserve">Specyfikacja rzeczowo-wartościowa oferowanej paczki </w:t>
            </w:r>
            <w:r w:rsidR="00413D78" w:rsidRPr="00413D78">
              <w:rPr>
                <w:rFonts w:ascii="Arial" w:hAnsi="Arial" w:cs="Arial"/>
                <w:bCs/>
                <w:sz w:val="20"/>
                <w:szCs w:val="20"/>
              </w:rPr>
              <w:t>paczka o wartości 170,00 zł brutto</w:t>
            </w:r>
          </w:p>
        </w:tc>
      </w:tr>
      <w:tr w:rsidR="005A29A5" w:rsidRPr="00501AB0" w14:paraId="2413F405" w14:textId="77777777" w:rsidTr="005A29A5">
        <w:trPr>
          <w:trHeight w:val="127"/>
        </w:trPr>
        <w:tc>
          <w:tcPr>
            <w:tcW w:w="468" w:type="dxa"/>
            <w:vAlign w:val="center"/>
          </w:tcPr>
          <w:p w14:paraId="371E2204" w14:textId="77777777" w:rsidR="005A29A5" w:rsidRPr="00501AB0" w:rsidRDefault="005A29A5" w:rsidP="001F5B63">
            <w:pPr>
              <w:numPr>
                <w:ilvl w:val="0"/>
                <w:numId w:val="48"/>
              </w:numPr>
              <w:tabs>
                <w:tab w:val="num" w:pos="0"/>
                <w:tab w:val="left" w:pos="1985"/>
                <w:tab w:val="left" w:pos="2268"/>
              </w:tabs>
              <w:suppressAutoHyphens w:val="0"/>
              <w:snapToGrid w:val="0"/>
              <w:ind w:left="360"/>
              <w:jc w:val="center"/>
              <w:rPr>
                <w:rFonts w:ascii="Arial" w:hAnsi="Arial" w:cs="Arial"/>
                <w:sz w:val="18"/>
                <w:szCs w:val="18"/>
              </w:rPr>
            </w:pPr>
          </w:p>
        </w:tc>
        <w:tc>
          <w:tcPr>
            <w:tcW w:w="1800" w:type="dxa"/>
            <w:vAlign w:val="center"/>
          </w:tcPr>
          <w:p w14:paraId="1A0BC6A0" w14:textId="6CB5C217" w:rsidR="005A29A5" w:rsidRPr="00501AB0" w:rsidRDefault="005A29A5" w:rsidP="005A29A5">
            <w:pPr>
              <w:tabs>
                <w:tab w:val="left" w:pos="358"/>
                <w:tab w:val="left" w:pos="1985"/>
                <w:tab w:val="left" w:pos="2268"/>
              </w:tabs>
              <w:rPr>
                <w:rFonts w:ascii="Arial" w:hAnsi="Arial" w:cs="Arial"/>
                <w:sz w:val="20"/>
                <w:szCs w:val="20"/>
              </w:rPr>
            </w:pPr>
            <w:r w:rsidRPr="00501AB0">
              <w:rPr>
                <w:rFonts w:ascii="Arial" w:hAnsi="Arial" w:cs="Arial"/>
                <w:sz w:val="20"/>
                <w:szCs w:val="20"/>
              </w:rPr>
              <w:t>Załącznik nr  3</w:t>
            </w:r>
          </w:p>
        </w:tc>
        <w:tc>
          <w:tcPr>
            <w:tcW w:w="601" w:type="dxa"/>
            <w:vAlign w:val="center"/>
          </w:tcPr>
          <w:p w14:paraId="50CFB36D" w14:textId="77777777" w:rsidR="005A29A5" w:rsidRPr="00501AB0" w:rsidRDefault="005A29A5" w:rsidP="001F5B63">
            <w:pPr>
              <w:numPr>
                <w:ilvl w:val="0"/>
                <w:numId w:val="49"/>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tcPr>
          <w:p w14:paraId="4B234B7E" w14:textId="3EAA103C" w:rsidR="005A29A5" w:rsidRPr="00501AB0" w:rsidRDefault="005A29A5" w:rsidP="005A29A5">
            <w:pPr>
              <w:tabs>
                <w:tab w:val="left" w:pos="358"/>
                <w:tab w:val="left" w:pos="1985"/>
                <w:tab w:val="left" w:pos="2268"/>
              </w:tabs>
              <w:rPr>
                <w:rFonts w:ascii="Arial" w:hAnsi="Arial" w:cs="Arial"/>
                <w:sz w:val="20"/>
                <w:szCs w:val="20"/>
              </w:rPr>
            </w:pPr>
            <w:r w:rsidRPr="00501AB0">
              <w:rPr>
                <w:rFonts w:ascii="Arial" w:hAnsi="Arial" w:cs="Arial"/>
                <w:sz w:val="20"/>
                <w:szCs w:val="20"/>
              </w:rPr>
              <w:t xml:space="preserve">Oświadczenie Wykonawcy </w:t>
            </w:r>
            <w:r w:rsidRPr="00501AB0">
              <w:rPr>
                <w:rFonts w:ascii="Arial" w:hAnsi="Arial" w:cs="Arial"/>
                <w:iCs/>
                <w:sz w:val="20"/>
                <w:szCs w:val="20"/>
              </w:rPr>
              <w:t>o posiadaniu statusu M/S/D przedsiębiorcy,</w:t>
            </w:r>
            <w:r w:rsidRPr="00501AB0">
              <w:rPr>
                <w:rFonts w:ascii="Arial" w:hAnsi="Arial" w:cs="Arial"/>
                <w:sz w:val="20"/>
                <w:szCs w:val="20"/>
              </w:rPr>
              <w:t xml:space="preserve"> </w:t>
            </w:r>
            <w:r w:rsidR="00413D78">
              <w:rPr>
                <w:rFonts w:ascii="Arial" w:hAnsi="Arial" w:cs="Arial"/>
                <w:sz w:val="20"/>
                <w:szCs w:val="20"/>
              </w:rPr>
              <w:t xml:space="preserve">                       </w:t>
            </w:r>
            <w:r w:rsidRPr="00501AB0">
              <w:rPr>
                <w:rFonts w:ascii="Arial" w:hAnsi="Arial" w:cs="Arial"/>
                <w:sz w:val="20"/>
                <w:szCs w:val="20"/>
              </w:rPr>
              <w:t>nr NIP i adresu właściwego urzędu skarbowego</w:t>
            </w:r>
          </w:p>
        </w:tc>
      </w:tr>
      <w:tr w:rsidR="005A29A5" w:rsidRPr="00501AB0" w14:paraId="6B4E938F" w14:textId="77777777" w:rsidTr="005A29A5">
        <w:trPr>
          <w:trHeight w:val="127"/>
        </w:trPr>
        <w:tc>
          <w:tcPr>
            <w:tcW w:w="468" w:type="dxa"/>
            <w:vAlign w:val="center"/>
          </w:tcPr>
          <w:p w14:paraId="6C072833" w14:textId="77777777" w:rsidR="005A29A5" w:rsidRPr="00501AB0" w:rsidRDefault="005A29A5" w:rsidP="001F5B63">
            <w:pPr>
              <w:numPr>
                <w:ilvl w:val="0"/>
                <w:numId w:val="48"/>
              </w:numPr>
              <w:tabs>
                <w:tab w:val="num" w:pos="0"/>
                <w:tab w:val="left" w:pos="1985"/>
                <w:tab w:val="left" w:pos="2268"/>
              </w:tabs>
              <w:suppressAutoHyphens w:val="0"/>
              <w:snapToGrid w:val="0"/>
              <w:ind w:left="360"/>
              <w:jc w:val="center"/>
              <w:rPr>
                <w:rFonts w:ascii="Arial" w:hAnsi="Arial" w:cs="Arial"/>
                <w:sz w:val="18"/>
                <w:szCs w:val="18"/>
              </w:rPr>
            </w:pPr>
          </w:p>
        </w:tc>
        <w:tc>
          <w:tcPr>
            <w:tcW w:w="1800" w:type="dxa"/>
            <w:vAlign w:val="center"/>
          </w:tcPr>
          <w:p w14:paraId="699E2922" w14:textId="1D4349E5" w:rsidR="005A29A5" w:rsidRPr="00501AB0" w:rsidRDefault="005A29A5" w:rsidP="005A29A5">
            <w:pPr>
              <w:tabs>
                <w:tab w:val="left" w:pos="358"/>
                <w:tab w:val="left" w:pos="1985"/>
                <w:tab w:val="left" w:pos="2268"/>
              </w:tabs>
              <w:rPr>
                <w:rFonts w:ascii="Arial" w:hAnsi="Arial" w:cs="Arial"/>
                <w:sz w:val="20"/>
                <w:szCs w:val="20"/>
              </w:rPr>
            </w:pPr>
            <w:r w:rsidRPr="00501AB0">
              <w:rPr>
                <w:rFonts w:ascii="Arial" w:hAnsi="Arial" w:cs="Arial"/>
                <w:sz w:val="20"/>
                <w:szCs w:val="20"/>
              </w:rPr>
              <w:t>Załącznik nr  4</w:t>
            </w:r>
          </w:p>
        </w:tc>
        <w:tc>
          <w:tcPr>
            <w:tcW w:w="601" w:type="dxa"/>
            <w:vAlign w:val="center"/>
          </w:tcPr>
          <w:p w14:paraId="739CD9E3" w14:textId="77777777" w:rsidR="005A29A5" w:rsidRPr="00501AB0" w:rsidRDefault="005A29A5" w:rsidP="001F5B63">
            <w:pPr>
              <w:numPr>
                <w:ilvl w:val="0"/>
                <w:numId w:val="49"/>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tcPr>
          <w:p w14:paraId="635FBFD1" w14:textId="1612D0FD" w:rsidR="005A29A5" w:rsidRPr="00501AB0" w:rsidRDefault="005A29A5" w:rsidP="005A29A5">
            <w:pPr>
              <w:tabs>
                <w:tab w:val="left" w:pos="358"/>
                <w:tab w:val="left" w:pos="1985"/>
                <w:tab w:val="left" w:pos="2268"/>
              </w:tabs>
              <w:rPr>
                <w:rFonts w:ascii="Arial" w:hAnsi="Arial" w:cs="Arial"/>
                <w:sz w:val="20"/>
                <w:szCs w:val="20"/>
              </w:rPr>
            </w:pPr>
            <w:r w:rsidRPr="00501AB0">
              <w:rPr>
                <w:rFonts w:ascii="Arial" w:hAnsi="Arial" w:cs="Arial"/>
                <w:sz w:val="20"/>
                <w:szCs w:val="20"/>
              </w:rPr>
              <w:t>Oświadczenie  Wykonawcy wspólnie ubiegającego się o zamówienie.</w:t>
            </w:r>
          </w:p>
        </w:tc>
      </w:tr>
      <w:tr w:rsidR="005A29A5" w:rsidRPr="00501AB0" w14:paraId="5CB4800A" w14:textId="77777777" w:rsidTr="005A29A5">
        <w:trPr>
          <w:trHeight w:val="127"/>
        </w:trPr>
        <w:tc>
          <w:tcPr>
            <w:tcW w:w="468" w:type="dxa"/>
            <w:vAlign w:val="center"/>
          </w:tcPr>
          <w:p w14:paraId="06335895" w14:textId="77777777" w:rsidR="005A29A5" w:rsidRPr="00501AB0" w:rsidRDefault="005A29A5" w:rsidP="001F5B63">
            <w:pPr>
              <w:numPr>
                <w:ilvl w:val="0"/>
                <w:numId w:val="48"/>
              </w:numPr>
              <w:tabs>
                <w:tab w:val="num" w:pos="0"/>
                <w:tab w:val="left" w:pos="1985"/>
                <w:tab w:val="left" w:pos="2268"/>
              </w:tabs>
              <w:suppressAutoHyphens w:val="0"/>
              <w:snapToGrid w:val="0"/>
              <w:ind w:left="360"/>
              <w:jc w:val="center"/>
              <w:rPr>
                <w:rFonts w:ascii="Arial" w:hAnsi="Arial" w:cs="Arial"/>
                <w:sz w:val="18"/>
                <w:szCs w:val="18"/>
              </w:rPr>
            </w:pPr>
          </w:p>
        </w:tc>
        <w:tc>
          <w:tcPr>
            <w:tcW w:w="1800" w:type="dxa"/>
            <w:vAlign w:val="center"/>
          </w:tcPr>
          <w:p w14:paraId="7AD9F33D" w14:textId="3F128B8A" w:rsidR="005A29A5" w:rsidRPr="00501AB0" w:rsidRDefault="005A29A5" w:rsidP="005A29A5">
            <w:pPr>
              <w:tabs>
                <w:tab w:val="left" w:pos="358"/>
                <w:tab w:val="left" w:pos="1985"/>
                <w:tab w:val="left" w:pos="2268"/>
              </w:tabs>
              <w:rPr>
                <w:rFonts w:ascii="Arial" w:hAnsi="Arial" w:cs="Arial"/>
                <w:sz w:val="20"/>
                <w:szCs w:val="20"/>
              </w:rPr>
            </w:pPr>
            <w:r w:rsidRPr="00501AB0">
              <w:rPr>
                <w:rFonts w:ascii="Arial" w:hAnsi="Arial" w:cs="Arial"/>
                <w:sz w:val="20"/>
                <w:szCs w:val="20"/>
              </w:rPr>
              <w:t>Załącznik nr  5</w:t>
            </w:r>
          </w:p>
        </w:tc>
        <w:tc>
          <w:tcPr>
            <w:tcW w:w="601" w:type="dxa"/>
            <w:vAlign w:val="center"/>
          </w:tcPr>
          <w:p w14:paraId="16556452" w14:textId="77777777" w:rsidR="005A29A5" w:rsidRPr="00501AB0" w:rsidRDefault="005A29A5" w:rsidP="001F5B63">
            <w:pPr>
              <w:numPr>
                <w:ilvl w:val="0"/>
                <w:numId w:val="49"/>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tcPr>
          <w:p w14:paraId="64F66CB0" w14:textId="1D3D9BF3" w:rsidR="005A29A5" w:rsidRPr="00413D78" w:rsidRDefault="005A29A5" w:rsidP="00413D78">
            <w:pPr>
              <w:rPr>
                <w:rFonts w:ascii="Arial" w:hAnsi="Arial" w:cs="Arial"/>
                <w:bCs/>
                <w:iCs/>
                <w:sz w:val="20"/>
                <w:szCs w:val="20"/>
              </w:rPr>
            </w:pPr>
            <w:r w:rsidRPr="00501AB0">
              <w:rPr>
                <w:rFonts w:ascii="Arial" w:hAnsi="Arial" w:cs="Arial"/>
                <w:sz w:val="20"/>
                <w:szCs w:val="20"/>
              </w:rPr>
              <w:t xml:space="preserve">Oświadczenie </w:t>
            </w:r>
            <w:r w:rsidRPr="00501AB0">
              <w:rPr>
                <w:rFonts w:ascii="Arial" w:hAnsi="Arial" w:cs="Arial"/>
                <w:bCs/>
                <w:iCs/>
                <w:sz w:val="20"/>
                <w:szCs w:val="20"/>
              </w:rPr>
              <w:t>o szczególnych rozwiązaniach w zakresie przeciwdziałania wspieraniu  agresji na Ukrainę,</w:t>
            </w:r>
          </w:p>
        </w:tc>
      </w:tr>
      <w:tr w:rsidR="005A29A5" w:rsidRPr="00501AB0" w14:paraId="40B2128B" w14:textId="77777777" w:rsidTr="005A29A5">
        <w:trPr>
          <w:trHeight w:val="127"/>
        </w:trPr>
        <w:tc>
          <w:tcPr>
            <w:tcW w:w="468" w:type="dxa"/>
            <w:vAlign w:val="center"/>
          </w:tcPr>
          <w:p w14:paraId="0B4158BE" w14:textId="77777777" w:rsidR="005A29A5" w:rsidRPr="00501AB0" w:rsidRDefault="005A29A5" w:rsidP="001F5B63">
            <w:pPr>
              <w:numPr>
                <w:ilvl w:val="0"/>
                <w:numId w:val="48"/>
              </w:numPr>
              <w:tabs>
                <w:tab w:val="num" w:pos="0"/>
                <w:tab w:val="left" w:pos="1985"/>
                <w:tab w:val="left" w:pos="2268"/>
              </w:tabs>
              <w:suppressAutoHyphens w:val="0"/>
              <w:snapToGrid w:val="0"/>
              <w:ind w:left="360"/>
              <w:jc w:val="center"/>
              <w:rPr>
                <w:rFonts w:ascii="Arial" w:hAnsi="Arial" w:cs="Arial"/>
                <w:sz w:val="18"/>
                <w:szCs w:val="18"/>
              </w:rPr>
            </w:pPr>
          </w:p>
        </w:tc>
        <w:tc>
          <w:tcPr>
            <w:tcW w:w="1800" w:type="dxa"/>
            <w:vAlign w:val="center"/>
          </w:tcPr>
          <w:p w14:paraId="64F6307C" w14:textId="5962099B" w:rsidR="005A29A5" w:rsidRPr="00501AB0" w:rsidRDefault="005A29A5" w:rsidP="005A29A5">
            <w:pPr>
              <w:tabs>
                <w:tab w:val="left" w:pos="358"/>
                <w:tab w:val="left" w:pos="1985"/>
                <w:tab w:val="left" w:pos="2268"/>
              </w:tabs>
              <w:rPr>
                <w:rFonts w:ascii="Arial" w:hAnsi="Arial" w:cs="Arial"/>
                <w:sz w:val="20"/>
                <w:szCs w:val="20"/>
              </w:rPr>
            </w:pPr>
            <w:r w:rsidRPr="00501AB0">
              <w:rPr>
                <w:rFonts w:ascii="Arial" w:hAnsi="Arial" w:cs="Arial"/>
                <w:sz w:val="20"/>
                <w:szCs w:val="20"/>
              </w:rPr>
              <w:t>Załącznik nr  6</w:t>
            </w:r>
          </w:p>
        </w:tc>
        <w:tc>
          <w:tcPr>
            <w:tcW w:w="601" w:type="dxa"/>
            <w:vAlign w:val="center"/>
          </w:tcPr>
          <w:p w14:paraId="53AEFF7B" w14:textId="77777777" w:rsidR="005A29A5" w:rsidRPr="00501AB0" w:rsidRDefault="005A29A5" w:rsidP="001F5B63">
            <w:pPr>
              <w:numPr>
                <w:ilvl w:val="0"/>
                <w:numId w:val="49"/>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tcPr>
          <w:p w14:paraId="7B8BE3E0" w14:textId="4AD811A2" w:rsidR="005A29A5" w:rsidRPr="00501AB0" w:rsidRDefault="005A29A5" w:rsidP="005A29A5">
            <w:pPr>
              <w:tabs>
                <w:tab w:val="left" w:pos="358"/>
                <w:tab w:val="left" w:pos="1985"/>
                <w:tab w:val="left" w:pos="2268"/>
              </w:tabs>
              <w:rPr>
                <w:rFonts w:ascii="Arial" w:hAnsi="Arial" w:cs="Arial"/>
                <w:sz w:val="20"/>
                <w:szCs w:val="20"/>
              </w:rPr>
            </w:pPr>
            <w:r w:rsidRPr="00501AB0">
              <w:rPr>
                <w:rFonts w:ascii="Arial" w:hAnsi="Arial" w:cs="Arial"/>
                <w:sz w:val="20"/>
                <w:szCs w:val="20"/>
              </w:rPr>
              <w:t>Istotne postanowienia, które zostaną wprowadzone do umowy.</w:t>
            </w:r>
          </w:p>
        </w:tc>
      </w:tr>
    </w:tbl>
    <w:p w14:paraId="7E1FF470" w14:textId="77777777" w:rsidR="00954D50" w:rsidRPr="00C03D82" w:rsidRDefault="00954D50" w:rsidP="00C03D82">
      <w:pPr>
        <w:suppressAutoHyphens w:val="0"/>
        <w:rPr>
          <w:rFonts w:ascii="Arial" w:hAnsi="Arial" w:cs="Arial"/>
          <w:sz w:val="20"/>
          <w:szCs w:val="20"/>
        </w:rPr>
      </w:pPr>
    </w:p>
    <w:p w14:paraId="63E80256" w14:textId="43EA635E" w:rsidR="00675D19" w:rsidRDefault="00675D19" w:rsidP="006C53F8">
      <w:pPr>
        <w:jc w:val="both"/>
        <w:outlineLvl w:val="0"/>
        <w:rPr>
          <w:rFonts w:ascii="Arial" w:hAnsi="Arial" w:cs="Arial"/>
          <w:bCs/>
          <w:sz w:val="20"/>
          <w:szCs w:val="20"/>
        </w:rPr>
      </w:pPr>
    </w:p>
    <w:p w14:paraId="11F2D41C" w14:textId="2BBFEA2C" w:rsidR="005A29A5" w:rsidRDefault="005A29A5" w:rsidP="006C53F8">
      <w:pPr>
        <w:jc w:val="both"/>
        <w:outlineLvl w:val="0"/>
        <w:rPr>
          <w:rFonts w:ascii="Arial" w:hAnsi="Arial" w:cs="Arial"/>
          <w:bCs/>
          <w:sz w:val="20"/>
          <w:szCs w:val="20"/>
        </w:rPr>
      </w:pPr>
    </w:p>
    <w:p w14:paraId="7C877611" w14:textId="73C97371" w:rsidR="005A29A5" w:rsidRDefault="005A29A5" w:rsidP="006C53F8">
      <w:pPr>
        <w:jc w:val="both"/>
        <w:outlineLvl w:val="0"/>
        <w:rPr>
          <w:rFonts w:ascii="Arial" w:hAnsi="Arial" w:cs="Arial"/>
          <w:bCs/>
          <w:sz w:val="20"/>
          <w:szCs w:val="20"/>
        </w:rPr>
      </w:pPr>
    </w:p>
    <w:p w14:paraId="125EAD44" w14:textId="5529BCE1" w:rsidR="005A29A5" w:rsidRDefault="005A29A5" w:rsidP="006C53F8">
      <w:pPr>
        <w:jc w:val="both"/>
        <w:outlineLvl w:val="0"/>
        <w:rPr>
          <w:rFonts w:ascii="Arial" w:hAnsi="Arial" w:cs="Arial"/>
          <w:bCs/>
          <w:sz w:val="20"/>
          <w:szCs w:val="20"/>
        </w:rPr>
      </w:pPr>
    </w:p>
    <w:p w14:paraId="3D3FDFE7" w14:textId="567D646D" w:rsidR="005A29A5" w:rsidRDefault="005A29A5" w:rsidP="006C53F8">
      <w:pPr>
        <w:jc w:val="both"/>
        <w:outlineLvl w:val="0"/>
        <w:rPr>
          <w:rFonts w:ascii="Arial" w:hAnsi="Arial" w:cs="Arial"/>
          <w:bCs/>
          <w:sz w:val="20"/>
          <w:szCs w:val="20"/>
        </w:rPr>
      </w:pPr>
    </w:p>
    <w:p w14:paraId="23829CB1" w14:textId="64C1E5C6" w:rsidR="005A29A5" w:rsidRDefault="005A29A5" w:rsidP="006C53F8">
      <w:pPr>
        <w:jc w:val="both"/>
        <w:outlineLvl w:val="0"/>
        <w:rPr>
          <w:rFonts w:ascii="Arial" w:hAnsi="Arial" w:cs="Arial"/>
          <w:bCs/>
          <w:sz w:val="20"/>
          <w:szCs w:val="20"/>
        </w:rPr>
      </w:pPr>
    </w:p>
    <w:p w14:paraId="7D98D4F6" w14:textId="6B2EE11E" w:rsidR="005A29A5" w:rsidRDefault="005A29A5" w:rsidP="006C53F8">
      <w:pPr>
        <w:jc w:val="both"/>
        <w:outlineLvl w:val="0"/>
        <w:rPr>
          <w:rFonts w:ascii="Arial" w:hAnsi="Arial" w:cs="Arial"/>
          <w:bCs/>
          <w:sz w:val="20"/>
          <w:szCs w:val="20"/>
        </w:rPr>
      </w:pPr>
    </w:p>
    <w:p w14:paraId="007F3091" w14:textId="2A76D71C" w:rsidR="005A29A5" w:rsidRDefault="005A29A5" w:rsidP="006C53F8">
      <w:pPr>
        <w:jc w:val="both"/>
        <w:outlineLvl w:val="0"/>
        <w:rPr>
          <w:rFonts w:ascii="Arial" w:hAnsi="Arial" w:cs="Arial"/>
          <w:bCs/>
          <w:sz w:val="20"/>
          <w:szCs w:val="20"/>
        </w:rPr>
      </w:pPr>
    </w:p>
    <w:p w14:paraId="2C271C00" w14:textId="7369EE45" w:rsidR="005A29A5" w:rsidRDefault="005A29A5" w:rsidP="006C53F8">
      <w:pPr>
        <w:jc w:val="both"/>
        <w:outlineLvl w:val="0"/>
        <w:rPr>
          <w:rFonts w:ascii="Arial" w:hAnsi="Arial" w:cs="Arial"/>
          <w:bCs/>
          <w:sz w:val="20"/>
          <w:szCs w:val="20"/>
        </w:rPr>
      </w:pPr>
    </w:p>
    <w:p w14:paraId="41E6D373" w14:textId="4737A35B" w:rsidR="005A29A5" w:rsidRDefault="005A29A5" w:rsidP="006C53F8">
      <w:pPr>
        <w:jc w:val="both"/>
        <w:outlineLvl w:val="0"/>
        <w:rPr>
          <w:rFonts w:ascii="Arial" w:hAnsi="Arial" w:cs="Arial"/>
          <w:bCs/>
          <w:sz w:val="20"/>
          <w:szCs w:val="20"/>
        </w:rPr>
      </w:pPr>
    </w:p>
    <w:p w14:paraId="3C82A4B0" w14:textId="1EBC8602" w:rsidR="006E5F6C" w:rsidRDefault="006E5F6C" w:rsidP="006C53F8">
      <w:pPr>
        <w:jc w:val="both"/>
        <w:outlineLvl w:val="0"/>
        <w:rPr>
          <w:rFonts w:ascii="Arial" w:hAnsi="Arial" w:cs="Arial"/>
          <w:bCs/>
          <w:sz w:val="20"/>
          <w:szCs w:val="20"/>
        </w:rPr>
      </w:pPr>
    </w:p>
    <w:p w14:paraId="416DCF05" w14:textId="2CABD9EB" w:rsidR="00120E52" w:rsidRDefault="00120E52" w:rsidP="006C53F8">
      <w:pPr>
        <w:jc w:val="both"/>
        <w:outlineLvl w:val="0"/>
        <w:rPr>
          <w:rFonts w:ascii="Arial" w:hAnsi="Arial" w:cs="Arial"/>
          <w:bCs/>
          <w:sz w:val="20"/>
          <w:szCs w:val="20"/>
        </w:rPr>
      </w:pPr>
    </w:p>
    <w:p w14:paraId="57D3E3D0" w14:textId="76D77B6D" w:rsidR="00120E52" w:rsidRDefault="00120E52" w:rsidP="006C53F8">
      <w:pPr>
        <w:jc w:val="both"/>
        <w:outlineLvl w:val="0"/>
        <w:rPr>
          <w:rFonts w:ascii="Arial" w:hAnsi="Arial" w:cs="Arial"/>
          <w:bCs/>
          <w:sz w:val="20"/>
          <w:szCs w:val="20"/>
        </w:rPr>
      </w:pPr>
    </w:p>
    <w:p w14:paraId="43A6EEC5" w14:textId="7622E43D" w:rsidR="00120E52" w:rsidRDefault="00120E52" w:rsidP="006C53F8">
      <w:pPr>
        <w:jc w:val="both"/>
        <w:outlineLvl w:val="0"/>
        <w:rPr>
          <w:rFonts w:ascii="Arial" w:hAnsi="Arial" w:cs="Arial"/>
          <w:bCs/>
          <w:sz w:val="20"/>
          <w:szCs w:val="20"/>
        </w:rPr>
      </w:pPr>
    </w:p>
    <w:p w14:paraId="339AEED9" w14:textId="59C9C9E1" w:rsidR="00120E52" w:rsidRDefault="00120E52" w:rsidP="006C53F8">
      <w:pPr>
        <w:jc w:val="both"/>
        <w:outlineLvl w:val="0"/>
        <w:rPr>
          <w:rFonts w:ascii="Arial" w:hAnsi="Arial" w:cs="Arial"/>
          <w:bCs/>
          <w:sz w:val="20"/>
          <w:szCs w:val="20"/>
        </w:rPr>
      </w:pPr>
    </w:p>
    <w:p w14:paraId="2D52AEC8" w14:textId="77777777" w:rsidR="00120E52" w:rsidRDefault="00120E52" w:rsidP="006C53F8">
      <w:pPr>
        <w:jc w:val="both"/>
        <w:outlineLvl w:val="0"/>
        <w:rPr>
          <w:rFonts w:ascii="Arial" w:hAnsi="Arial" w:cs="Arial"/>
          <w:bCs/>
          <w:sz w:val="20"/>
          <w:szCs w:val="20"/>
        </w:rPr>
      </w:pPr>
    </w:p>
    <w:p w14:paraId="1C08A2A8" w14:textId="1254D615" w:rsidR="006E5F6C" w:rsidRDefault="006E5F6C" w:rsidP="006C53F8">
      <w:pPr>
        <w:jc w:val="both"/>
        <w:outlineLvl w:val="0"/>
        <w:rPr>
          <w:rFonts w:ascii="Arial" w:hAnsi="Arial" w:cs="Arial"/>
          <w:bCs/>
          <w:sz w:val="20"/>
          <w:szCs w:val="20"/>
        </w:rPr>
      </w:pPr>
    </w:p>
    <w:p w14:paraId="5BA5AF4E" w14:textId="7E432EB4" w:rsidR="006E5F6C" w:rsidRDefault="006E5F6C" w:rsidP="006C53F8">
      <w:pPr>
        <w:jc w:val="both"/>
        <w:outlineLvl w:val="0"/>
        <w:rPr>
          <w:rFonts w:ascii="Arial" w:hAnsi="Arial" w:cs="Arial"/>
          <w:bCs/>
          <w:sz w:val="20"/>
          <w:szCs w:val="20"/>
        </w:rPr>
      </w:pPr>
    </w:p>
    <w:p w14:paraId="7263BAC1" w14:textId="77777777" w:rsidR="006E5F6C" w:rsidRDefault="006E5F6C" w:rsidP="006C53F8">
      <w:pPr>
        <w:jc w:val="both"/>
        <w:outlineLvl w:val="0"/>
        <w:rPr>
          <w:rFonts w:ascii="Arial" w:hAnsi="Arial" w:cs="Arial"/>
          <w:bCs/>
          <w:sz w:val="20"/>
          <w:szCs w:val="20"/>
        </w:rPr>
      </w:pPr>
    </w:p>
    <w:p w14:paraId="6BF04DBB" w14:textId="7CE2EA61" w:rsidR="00AF4870" w:rsidRDefault="00AF4870" w:rsidP="006C53F8">
      <w:pPr>
        <w:jc w:val="both"/>
        <w:outlineLvl w:val="0"/>
        <w:rPr>
          <w:rFonts w:ascii="Arial" w:hAnsi="Arial" w:cs="Arial"/>
          <w:bCs/>
          <w:sz w:val="20"/>
          <w:szCs w:val="20"/>
        </w:rPr>
      </w:pPr>
    </w:p>
    <w:p w14:paraId="2846775D" w14:textId="325DE275" w:rsidR="00AF4870" w:rsidRDefault="00AF4870" w:rsidP="006C53F8">
      <w:pPr>
        <w:jc w:val="both"/>
        <w:outlineLvl w:val="0"/>
        <w:rPr>
          <w:rFonts w:ascii="Arial" w:hAnsi="Arial" w:cs="Arial"/>
          <w:bCs/>
          <w:sz w:val="20"/>
          <w:szCs w:val="20"/>
        </w:rPr>
      </w:pPr>
    </w:p>
    <w:p w14:paraId="1AD08E0E" w14:textId="77777777" w:rsidR="008A385F" w:rsidRDefault="008A385F" w:rsidP="006C53F8">
      <w:pPr>
        <w:jc w:val="both"/>
        <w:outlineLvl w:val="0"/>
        <w:rPr>
          <w:rFonts w:ascii="Arial" w:hAnsi="Arial" w:cs="Arial"/>
          <w:bCs/>
          <w:sz w:val="20"/>
          <w:szCs w:val="20"/>
        </w:rPr>
      </w:pPr>
    </w:p>
    <w:p w14:paraId="70076E81" w14:textId="4B6CF724" w:rsidR="006C53F8" w:rsidRPr="006C53F8" w:rsidRDefault="006C53F8" w:rsidP="006C53F8">
      <w:pPr>
        <w:jc w:val="both"/>
        <w:outlineLvl w:val="0"/>
        <w:rPr>
          <w:rFonts w:ascii="Arial" w:hAnsi="Arial" w:cs="Arial"/>
          <w:bCs/>
          <w:iCs/>
          <w:sz w:val="20"/>
          <w:szCs w:val="20"/>
        </w:rPr>
      </w:pPr>
      <w:r w:rsidRPr="006C53F8">
        <w:rPr>
          <w:rFonts w:ascii="Arial" w:hAnsi="Arial" w:cs="Arial"/>
          <w:bCs/>
          <w:sz w:val="20"/>
          <w:szCs w:val="20"/>
        </w:rPr>
        <w:t xml:space="preserve">Bytom, </w:t>
      </w:r>
      <w:r w:rsidRPr="006C53F8">
        <w:rPr>
          <w:rFonts w:ascii="Arial" w:hAnsi="Arial" w:cs="Arial"/>
          <w:bCs/>
          <w:iCs/>
          <w:sz w:val="20"/>
          <w:szCs w:val="20"/>
        </w:rPr>
        <w:t xml:space="preserve">dnia  </w:t>
      </w:r>
      <w:r w:rsidR="0090773E">
        <w:rPr>
          <w:rFonts w:ascii="Arial" w:hAnsi="Arial" w:cs="Arial"/>
          <w:bCs/>
          <w:iCs/>
          <w:sz w:val="20"/>
          <w:szCs w:val="20"/>
        </w:rPr>
        <w:t>18.10.</w:t>
      </w:r>
      <w:r w:rsidRPr="006C53F8">
        <w:rPr>
          <w:rFonts w:ascii="Arial" w:hAnsi="Arial" w:cs="Arial"/>
          <w:bCs/>
          <w:iCs/>
          <w:sz w:val="20"/>
          <w:szCs w:val="20"/>
        </w:rPr>
        <w:t>2022 r.</w:t>
      </w:r>
    </w:p>
    <w:p w14:paraId="21A82FB0" w14:textId="77777777" w:rsidR="00C03D82" w:rsidRPr="00C03D82" w:rsidRDefault="00C03D82" w:rsidP="00C03D82">
      <w:pPr>
        <w:jc w:val="both"/>
        <w:outlineLvl w:val="0"/>
        <w:rPr>
          <w:rFonts w:ascii="Arial" w:hAnsi="Arial" w:cs="Arial"/>
          <w:b/>
          <w:sz w:val="20"/>
          <w:szCs w:val="20"/>
        </w:rPr>
      </w:pPr>
    </w:p>
    <w:p w14:paraId="4C3A2883" w14:textId="77777777" w:rsidR="00C03D82" w:rsidRPr="00C03D82" w:rsidRDefault="00C03D82" w:rsidP="00C03D82">
      <w:pPr>
        <w:jc w:val="both"/>
        <w:outlineLvl w:val="0"/>
        <w:rPr>
          <w:rFonts w:ascii="Arial" w:hAnsi="Arial" w:cs="Arial"/>
          <w:sz w:val="20"/>
          <w:szCs w:val="20"/>
        </w:rPr>
      </w:pPr>
    </w:p>
    <w:p w14:paraId="59793F23" w14:textId="6B1D7F10" w:rsidR="002176E6" w:rsidRPr="008A385F" w:rsidRDefault="002176E6" w:rsidP="002176E6">
      <w:pPr>
        <w:tabs>
          <w:tab w:val="left" w:pos="2268"/>
          <w:tab w:val="left" w:pos="2835"/>
          <w:tab w:val="left" w:pos="4820"/>
          <w:tab w:val="left" w:pos="5387"/>
        </w:tabs>
        <w:spacing w:line="480" w:lineRule="auto"/>
        <w:ind w:right="424"/>
        <w:jc w:val="both"/>
        <w:rPr>
          <w:rFonts w:ascii="Arial" w:hAnsi="Arial" w:cs="Arial"/>
          <w:color w:val="FFFFFF" w:themeColor="background1"/>
          <w:sz w:val="20"/>
          <w:szCs w:val="20"/>
        </w:rPr>
      </w:pPr>
    </w:p>
    <w:p w14:paraId="63E654AC" w14:textId="61C9F5F6" w:rsidR="002176E6" w:rsidRDefault="002176E6" w:rsidP="002176E6">
      <w:pPr>
        <w:rPr>
          <w:rFonts w:ascii="Arial" w:hAnsi="Arial" w:cs="Arial"/>
          <w:b/>
          <w:sz w:val="20"/>
          <w:szCs w:val="20"/>
        </w:rPr>
      </w:pPr>
    </w:p>
    <w:p w14:paraId="1BEDD1D6" w14:textId="0D97AEB3" w:rsidR="008A385F" w:rsidRDefault="008A385F" w:rsidP="002176E6">
      <w:pPr>
        <w:rPr>
          <w:rFonts w:ascii="Arial" w:hAnsi="Arial" w:cs="Arial"/>
          <w:b/>
          <w:sz w:val="20"/>
          <w:szCs w:val="20"/>
        </w:rPr>
      </w:pPr>
    </w:p>
    <w:p w14:paraId="0F15C619" w14:textId="515D61FB" w:rsidR="008A385F" w:rsidRDefault="008A385F" w:rsidP="002176E6">
      <w:pPr>
        <w:rPr>
          <w:rFonts w:ascii="Arial" w:hAnsi="Arial" w:cs="Arial"/>
          <w:b/>
          <w:sz w:val="20"/>
          <w:szCs w:val="20"/>
        </w:rPr>
      </w:pPr>
    </w:p>
    <w:p w14:paraId="0684BD2B" w14:textId="77777777" w:rsidR="008A385F" w:rsidRPr="008F12AA" w:rsidRDefault="008A385F" w:rsidP="002176E6">
      <w:pPr>
        <w:rPr>
          <w:rFonts w:ascii="Arial" w:hAnsi="Arial" w:cs="Arial"/>
          <w:b/>
          <w:sz w:val="20"/>
          <w:szCs w:val="20"/>
        </w:rPr>
      </w:pPr>
    </w:p>
    <w:p w14:paraId="6E30FE8E" w14:textId="77777777" w:rsidR="00C03D82" w:rsidRPr="00C03D82" w:rsidRDefault="00C03D82" w:rsidP="00C03D82">
      <w:pPr>
        <w:jc w:val="both"/>
        <w:outlineLvl w:val="0"/>
        <w:rPr>
          <w:rFonts w:ascii="Arial" w:hAnsi="Arial" w:cs="Arial"/>
          <w:sz w:val="20"/>
          <w:szCs w:val="20"/>
        </w:rPr>
      </w:pPr>
    </w:p>
    <w:p w14:paraId="206621F7" w14:textId="77777777" w:rsidR="00325532" w:rsidRDefault="00325532" w:rsidP="00C03D82">
      <w:pPr>
        <w:jc w:val="both"/>
        <w:outlineLvl w:val="0"/>
        <w:rPr>
          <w:rFonts w:ascii="Arial" w:hAnsi="Arial" w:cs="Arial"/>
          <w:sz w:val="20"/>
          <w:szCs w:val="20"/>
        </w:rPr>
      </w:pPr>
    </w:p>
    <w:p w14:paraId="717A6561" w14:textId="35BF527B" w:rsidR="00B11F44" w:rsidRPr="00B44D95" w:rsidRDefault="004E59AE" w:rsidP="00B11F44">
      <w:pPr>
        <w:tabs>
          <w:tab w:val="left" w:pos="2268"/>
          <w:tab w:val="left" w:pos="2977"/>
          <w:tab w:val="left" w:pos="4253"/>
          <w:tab w:val="left" w:pos="7655"/>
        </w:tabs>
        <w:ind w:right="1275"/>
        <w:rPr>
          <w:rFonts w:ascii="Arial" w:hAnsi="Arial" w:cs="Arial"/>
          <w:sz w:val="20"/>
          <w:szCs w:val="20"/>
        </w:rPr>
      </w:pPr>
      <w:bookmarkStart w:id="16" w:name="_Hlk27742208"/>
      <w:r>
        <w:rPr>
          <w:rFonts w:ascii="Arial" w:hAnsi="Arial" w:cs="Arial"/>
          <w:sz w:val="20"/>
          <w:szCs w:val="20"/>
        </w:rPr>
        <w:t xml:space="preserve"> </w:t>
      </w:r>
    </w:p>
    <w:p w14:paraId="5AC2A6F3" w14:textId="77777777" w:rsidR="00B11F44" w:rsidRPr="00B44D95" w:rsidRDefault="00B11F44" w:rsidP="00B11F44">
      <w:pPr>
        <w:rPr>
          <w:rFonts w:ascii="Arial" w:hAnsi="Arial" w:cs="Arial"/>
          <w:b/>
          <w:sz w:val="20"/>
          <w:szCs w:val="20"/>
        </w:rPr>
      </w:pPr>
    </w:p>
    <w:p w14:paraId="5F33A0B2" w14:textId="484CB724" w:rsidR="00C03D82" w:rsidRDefault="00B11F44" w:rsidP="004E59AE">
      <w:pPr>
        <w:ind w:left="2124" w:firstLine="708"/>
        <w:rPr>
          <w:rFonts w:ascii="Arial" w:hAnsi="Arial" w:cs="Arial"/>
          <w:b/>
          <w:sz w:val="20"/>
          <w:szCs w:val="20"/>
        </w:rPr>
      </w:pPr>
      <w:r w:rsidRPr="00B44D95">
        <w:rPr>
          <w:rFonts w:ascii="Arial" w:hAnsi="Arial" w:cs="Arial"/>
          <w:b/>
          <w:sz w:val="20"/>
          <w:szCs w:val="20"/>
        </w:rPr>
        <w:t xml:space="preserve">              </w:t>
      </w:r>
      <w:r w:rsidR="004E59AE">
        <w:rPr>
          <w:rFonts w:ascii="Arial" w:hAnsi="Arial" w:cs="Arial"/>
          <w:b/>
          <w:sz w:val="20"/>
          <w:szCs w:val="20"/>
        </w:rPr>
        <w:t xml:space="preserve"> </w:t>
      </w:r>
    </w:p>
    <w:p w14:paraId="644254B3" w14:textId="2F2A9DA5" w:rsidR="004E59AE" w:rsidRDefault="004E59AE" w:rsidP="004E59AE">
      <w:pPr>
        <w:ind w:left="2124" w:firstLine="708"/>
        <w:rPr>
          <w:rFonts w:ascii="Arial" w:hAnsi="Arial" w:cs="Arial"/>
          <w:b/>
          <w:sz w:val="20"/>
          <w:szCs w:val="20"/>
        </w:rPr>
      </w:pPr>
    </w:p>
    <w:p w14:paraId="10EE937E" w14:textId="2B9D065E" w:rsidR="0090773E" w:rsidRDefault="0090773E" w:rsidP="004E59AE">
      <w:pPr>
        <w:ind w:left="2124" w:firstLine="708"/>
        <w:rPr>
          <w:rFonts w:ascii="Arial" w:hAnsi="Arial" w:cs="Arial"/>
          <w:b/>
          <w:sz w:val="20"/>
          <w:szCs w:val="20"/>
        </w:rPr>
      </w:pPr>
    </w:p>
    <w:p w14:paraId="420A0377" w14:textId="1533B25E" w:rsidR="0090773E" w:rsidRDefault="0090773E" w:rsidP="004E59AE">
      <w:pPr>
        <w:ind w:left="2124" w:firstLine="708"/>
        <w:rPr>
          <w:rFonts w:ascii="Arial" w:hAnsi="Arial" w:cs="Arial"/>
          <w:b/>
          <w:sz w:val="20"/>
          <w:szCs w:val="20"/>
        </w:rPr>
      </w:pPr>
    </w:p>
    <w:p w14:paraId="7B4E7438" w14:textId="0BCD91C4" w:rsidR="0090773E" w:rsidRDefault="0090773E" w:rsidP="004E59AE">
      <w:pPr>
        <w:ind w:left="2124" w:firstLine="708"/>
        <w:rPr>
          <w:rFonts w:ascii="Arial" w:hAnsi="Arial" w:cs="Arial"/>
          <w:b/>
          <w:sz w:val="20"/>
          <w:szCs w:val="20"/>
        </w:rPr>
      </w:pPr>
    </w:p>
    <w:p w14:paraId="685DC4C6" w14:textId="7052BF16" w:rsidR="0090773E" w:rsidRDefault="0090773E" w:rsidP="004E59AE">
      <w:pPr>
        <w:ind w:left="2124" w:firstLine="708"/>
        <w:rPr>
          <w:rFonts w:ascii="Arial" w:hAnsi="Arial" w:cs="Arial"/>
          <w:b/>
          <w:sz w:val="20"/>
          <w:szCs w:val="20"/>
        </w:rPr>
      </w:pPr>
    </w:p>
    <w:p w14:paraId="3179A30F" w14:textId="227137DD" w:rsidR="0090773E" w:rsidRDefault="0090773E" w:rsidP="004E59AE">
      <w:pPr>
        <w:ind w:left="2124" w:firstLine="708"/>
        <w:rPr>
          <w:rFonts w:ascii="Arial" w:hAnsi="Arial" w:cs="Arial"/>
          <w:b/>
          <w:sz w:val="20"/>
          <w:szCs w:val="20"/>
        </w:rPr>
      </w:pPr>
    </w:p>
    <w:p w14:paraId="6C78E2B6" w14:textId="749E609E" w:rsidR="0090773E" w:rsidRDefault="0090773E" w:rsidP="004E59AE">
      <w:pPr>
        <w:ind w:left="2124" w:firstLine="708"/>
        <w:rPr>
          <w:rFonts w:ascii="Arial" w:hAnsi="Arial" w:cs="Arial"/>
          <w:b/>
          <w:sz w:val="20"/>
          <w:szCs w:val="20"/>
        </w:rPr>
      </w:pPr>
    </w:p>
    <w:p w14:paraId="7AED7B04" w14:textId="03953EC5" w:rsidR="0090773E" w:rsidRDefault="0090773E" w:rsidP="004E59AE">
      <w:pPr>
        <w:ind w:left="2124" w:firstLine="708"/>
        <w:rPr>
          <w:rFonts w:ascii="Arial" w:hAnsi="Arial" w:cs="Arial"/>
          <w:b/>
          <w:sz w:val="20"/>
          <w:szCs w:val="20"/>
        </w:rPr>
      </w:pPr>
    </w:p>
    <w:p w14:paraId="0F95B7DA" w14:textId="7DBAE714" w:rsidR="0090773E" w:rsidRDefault="0090773E" w:rsidP="004E59AE">
      <w:pPr>
        <w:ind w:left="2124" w:firstLine="708"/>
        <w:rPr>
          <w:rFonts w:ascii="Arial" w:hAnsi="Arial" w:cs="Arial"/>
          <w:b/>
          <w:sz w:val="20"/>
          <w:szCs w:val="20"/>
        </w:rPr>
      </w:pPr>
    </w:p>
    <w:p w14:paraId="063FF603" w14:textId="5ECD7B6C" w:rsidR="0090773E" w:rsidRDefault="0090773E" w:rsidP="004E59AE">
      <w:pPr>
        <w:ind w:left="2124" w:firstLine="708"/>
        <w:rPr>
          <w:rFonts w:ascii="Arial" w:hAnsi="Arial" w:cs="Arial"/>
          <w:b/>
          <w:sz w:val="20"/>
          <w:szCs w:val="20"/>
        </w:rPr>
      </w:pPr>
    </w:p>
    <w:p w14:paraId="0C04D021" w14:textId="2FB13910" w:rsidR="0090773E" w:rsidRDefault="0090773E" w:rsidP="004E59AE">
      <w:pPr>
        <w:ind w:left="2124" w:firstLine="708"/>
        <w:rPr>
          <w:rFonts w:ascii="Arial" w:hAnsi="Arial" w:cs="Arial"/>
          <w:b/>
          <w:sz w:val="20"/>
          <w:szCs w:val="20"/>
        </w:rPr>
      </w:pPr>
    </w:p>
    <w:p w14:paraId="3CE6E1B2" w14:textId="006D3D10" w:rsidR="0090773E" w:rsidRDefault="0090773E" w:rsidP="004E59AE">
      <w:pPr>
        <w:ind w:left="2124" w:firstLine="708"/>
        <w:rPr>
          <w:rFonts w:ascii="Arial" w:hAnsi="Arial" w:cs="Arial"/>
          <w:b/>
          <w:sz w:val="20"/>
          <w:szCs w:val="20"/>
        </w:rPr>
      </w:pPr>
    </w:p>
    <w:p w14:paraId="79CC48A7" w14:textId="2D0C3791" w:rsidR="0090773E" w:rsidRDefault="0090773E" w:rsidP="004E59AE">
      <w:pPr>
        <w:ind w:left="2124" w:firstLine="708"/>
        <w:rPr>
          <w:rFonts w:ascii="Arial" w:hAnsi="Arial" w:cs="Arial"/>
          <w:b/>
          <w:sz w:val="20"/>
          <w:szCs w:val="20"/>
        </w:rPr>
      </w:pPr>
    </w:p>
    <w:p w14:paraId="48BC6F4C" w14:textId="0006843D" w:rsidR="0090773E" w:rsidRDefault="0090773E" w:rsidP="004E59AE">
      <w:pPr>
        <w:ind w:left="2124" w:firstLine="708"/>
        <w:rPr>
          <w:rFonts w:ascii="Arial" w:hAnsi="Arial" w:cs="Arial"/>
          <w:b/>
          <w:sz w:val="20"/>
          <w:szCs w:val="20"/>
        </w:rPr>
      </w:pPr>
    </w:p>
    <w:p w14:paraId="150BD288" w14:textId="019871FF" w:rsidR="0090773E" w:rsidRDefault="0090773E" w:rsidP="004E59AE">
      <w:pPr>
        <w:ind w:left="2124" w:firstLine="708"/>
        <w:rPr>
          <w:rFonts w:ascii="Arial" w:hAnsi="Arial" w:cs="Arial"/>
          <w:b/>
          <w:sz w:val="20"/>
          <w:szCs w:val="20"/>
        </w:rPr>
      </w:pPr>
    </w:p>
    <w:p w14:paraId="5059E273" w14:textId="235140DF" w:rsidR="0090773E" w:rsidRDefault="0090773E" w:rsidP="004E59AE">
      <w:pPr>
        <w:ind w:left="2124" w:firstLine="708"/>
        <w:rPr>
          <w:rFonts w:ascii="Arial" w:hAnsi="Arial" w:cs="Arial"/>
          <w:b/>
          <w:sz w:val="20"/>
          <w:szCs w:val="20"/>
        </w:rPr>
      </w:pPr>
    </w:p>
    <w:p w14:paraId="7F3277CF" w14:textId="4E2B475F" w:rsidR="0090773E" w:rsidRDefault="0090773E" w:rsidP="004E59AE">
      <w:pPr>
        <w:ind w:left="2124" w:firstLine="708"/>
        <w:rPr>
          <w:rFonts w:ascii="Arial" w:hAnsi="Arial" w:cs="Arial"/>
          <w:b/>
          <w:sz w:val="20"/>
          <w:szCs w:val="20"/>
        </w:rPr>
      </w:pPr>
    </w:p>
    <w:p w14:paraId="6D5DD50F" w14:textId="43C3A094" w:rsidR="0090773E" w:rsidRDefault="0090773E" w:rsidP="004E59AE">
      <w:pPr>
        <w:ind w:left="2124" w:firstLine="708"/>
        <w:rPr>
          <w:rFonts w:ascii="Arial" w:hAnsi="Arial" w:cs="Arial"/>
          <w:b/>
          <w:sz w:val="20"/>
          <w:szCs w:val="20"/>
        </w:rPr>
      </w:pPr>
    </w:p>
    <w:p w14:paraId="42F4189E" w14:textId="296150D9" w:rsidR="0090773E" w:rsidRDefault="0090773E" w:rsidP="004E59AE">
      <w:pPr>
        <w:ind w:left="2124" w:firstLine="708"/>
        <w:rPr>
          <w:rFonts w:ascii="Arial" w:hAnsi="Arial" w:cs="Arial"/>
          <w:b/>
          <w:sz w:val="20"/>
          <w:szCs w:val="20"/>
        </w:rPr>
      </w:pPr>
    </w:p>
    <w:p w14:paraId="15675A71" w14:textId="77777777" w:rsidR="0090773E" w:rsidRDefault="0090773E" w:rsidP="004E59AE">
      <w:pPr>
        <w:ind w:left="2124" w:firstLine="708"/>
        <w:rPr>
          <w:rFonts w:ascii="Arial" w:hAnsi="Arial" w:cs="Arial"/>
          <w:b/>
          <w:sz w:val="20"/>
          <w:szCs w:val="20"/>
        </w:rPr>
      </w:pPr>
    </w:p>
    <w:p w14:paraId="78E4273D" w14:textId="63C25821" w:rsidR="004E59AE" w:rsidRDefault="004E59AE" w:rsidP="004E59AE">
      <w:pPr>
        <w:ind w:left="2124" w:firstLine="708"/>
        <w:rPr>
          <w:rFonts w:ascii="Arial" w:hAnsi="Arial" w:cs="Arial"/>
          <w:b/>
          <w:sz w:val="20"/>
          <w:szCs w:val="20"/>
        </w:rPr>
      </w:pPr>
    </w:p>
    <w:p w14:paraId="31BBC554" w14:textId="39057113" w:rsidR="004E59AE" w:rsidRDefault="004E59AE" w:rsidP="004E59AE">
      <w:pPr>
        <w:ind w:left="2124" w:firstLine="708"/>
        <w:rPr>
          <w:rFonts w:ascii="Arial" w:hAnsi="Arial" w:cs="Arial"/>
          <w:b/>
          <w:sz w:val="20"/>
          <w:szCs w:val="20"/>
        </w:rPr>
      </w:pPr>
    </w:p>
    <w:p w14:paraId="20CFBF72" w14:textId="5CF02E36" w:rsidR="0090773E" w:rsidRDefault="0090773E" w:rsidP="004E59AE">
      <w:pPr>
        <w:ind w:left="2124" w:firstLine="708"/>
        <w:rPr>
          <w:rFonts w:ascii="Arial" w:hAnsi="Arial" w:cs="Arial"/>
          <w:b/>
          <w:sz w:val="20"/>
          <w:szCs w:val="20"/>
        </w:rPr>
      </w:pPr>
    </w:p>
    <w:p w14:paraId="0529B77F" w14:textId="2C712980" w:rsidR="0090773E" w:rsidRDefault="0090773E" w:rsidP="004E59AE">
      <w:pPr>
        <w:ind w:left="2124" w:firstLine="708"/>
        <w:rPr>
          <w:rFonts w:ascii="Arial" w:hAnsi="Arial" w:cs="Arial"/>
          <w:b/>
          <w:sz w:val="20"/>
          <w:szCs w:val="20"/>
        </w:rPr>
      </w:pPr>
    </w:p>
    <w:p w14:paraId="0C51ED58" w14:textId="3E0AF447" w:rsidR="0090773E" w:rsidRDefault="0090773E" w:rsidP="004E59AE">
      <w:pPr>
        <w:ind w:left="2124" w:firstLine="708"/>
        <w:rPr>
          <w:rFonts w:ascii="Arial" w:hAnsi="Arial" w:cs="Arial"/>
          <w:b/>
          <w:sz w:val="20"/>
          <w:szCs w:val="20"/>
        </w:rPr>
      </w:pPr>
    </w:p>
    <w:p w14:paraId="454A212F" w14:textId="47E7D64D" w:rsidR="0090773E" w:rsidRDefault="0090773E" w:rsidP="004E59AE">
      <w:pPr>
        <w:ind w:left="2124" w:firstLine="708"/>
        <w:rPr>
          <w:rFonts w:ascii="Arial" w:hAnsi="Arial" w:cs="Arial"/>
          <w:b/>
          <w:sz w:val="20"/>
          <w:szCs w:val="20"/>
        </w:rPr>
      </w:pPr>
    </w:p>
    <w:p w14:paraId="241513BA" w14:textId="57A2928C" w:rsidR="0090773E" w:rsidRDefault="0090773E" w:rsidP="004E59AE">
      <w:pPr>
        <w:ind w:left="2124" w:firstLine="708"/>
        <w:rPr>
          <w:rFonts w:ascii="Arial" w:hAnsi="Arial" w:cs="Arial"/>
          <w:b/>
          <w:sz w:val="20"/>
          <w:szCs w:val="20"/>
        </w:rPr>
      </w:pPr>
    </w:p>
    <w:p w14:paraId="12DCE5BF" w14:textId="3F667E8B" w:rsidR="0090773E" w:rsidRDefault="0090773E" w:rsidP="004E59AE">
      <w:pPr>
        <w:ind w:left="2124" w:firstLine="708"/>
        <w:rPr>
          <w:rFonts w:ascii="Arial" w:hAnsi="Arial" w:cs="Arial"/>
          <w:b/>
          <w:sz w:val="20"/>
          <w:szCs w:val="20"/>
        </w:rPr>
      </w:pPr>
    </w:p>
    <w:p w14:paraId="5A117023" w14:textId="6A07E027" w:rsidR="0090773E" w:rsidRDefault="0090773E" w:rsidP="004E59AE">
      <w:pPr>
        <w:ind w:left="2124" w:firstLine="708"/>
        <w:rPr>
          <w:rFonts w:ascii="Arial" w:hAnsi="Arial" w:cs="Arial"/>
          <w:b/>
          <w:sz w:val="20"/>
          <w:szCs w:val="20"/>
        </w:rPr>
      </w:pPr>
    </w:p>
    <w:p w14:paraId="4B2F3885" w14:textId="6D9825EC" w:rsidR="0090773E" w:rsidRDefault="0090773E" w:rsidP="004E59AE">
      <w:pPr>
        <w:ind w:left="2124" w:firstLine="708"/>
        <w:rPr>
          <w:rFonts w:ascii="Arial" w:hAnsi="Arial" w:cs="Arial"/>
          <w:b/>
          <w:sz w:val="20"/>
          <w:szCs w:val="20"/>
        </w:rPr>
      </w:pPr>
    </w:p>
    <w:p w14:paraId="00F3C640" w14:textId="23092DF0" w:rsidR="0090773E" w:rsidRDefault="0090773E" w:rsidP="004E59AE">
      <w:pPr>
        <w:ind w:left="2124" w:firstLine="708"/>
        <w:rPr>
          <w:rFonts w:ascii="Arial" w:hAnsi="Arial" w:cs="Arial"/>
          <w:b/>
          <w:sz w:val="20"/>
          <w:szCs w:val="20"/>
        </w:rPr>
      </w:pPr>
    </w:p>
    <w:p w14:paraId="32341BDE" w14:textId="141DE429" w:rsidR="0090773E" w:rsidRDefault="0090773E" w:rsidP="004E59AE">
      <w:pPr>
        <w:ind w:left="2124" w:firstLine="708"/>
        <w:rPr>
          <w:rFonts w:ascii="Arial" w:hAnsi="Arial" w:cs="Arial"/>
          <w:b/>
          <w:sz w:val="20"/>
          <w:szCs w:val="20"/>
        </w:rPr>
      </w:pPr>
    </w:p>
    <w:p w14:paraId="59C6C62F" w14:textId="39ADCDA2" w:rsidR="0090773E" w:rsidRDefault="0090773E" w:rsidP="004E59AE">
      <w:pPr>
        <w:ind w:left="2124" w:firstLine="708"/>
        <w:rPr>
          <w:rFonts w:ascii="Arial" w:hAnsi="Arial" w:cs="Arial"/>
          <w:b/>
          <w:sz w:val="20"/>
          <w:szCs w:val="20"/>
        </w:rPr>
      </w:pPr>
    </w:p>
    <w:p w14:paraId="5BB685D5" w14:textId="04392F3F" w:rsidR="0090773E" w:rsidRDefault="0090773E" w:rsidP="004E59AE">
      <w:pPr>
        <w:ind w:left="2124" w:firstLine="708"/>
        <w:rPr>
          <w:rFonts w:ascii="Arial" w:hAnsi="Arial" w:cs="Arial"/>
          <w:b/>
          <w:sz w:val="20"/>
          <w:szCs w:val="20"/>
        </w:rPr>
      </w:pPr>
    </w:p>
    <w:p w14:paraId="20D648D3" w14:textId="77777777" w:rsidR="0090773E" w:rsidRDefault="0090773E" w:rsidP="004E59AE">
      <w:pPr>
        <w:ind w:left="2124" w:firstLine="708"/>
        <w:rPr>
          <w:rFonts w:ascii="Arial" w:hAnsi="Arial" w:cs="Arial"/>
          <w:b/>
          <w:sz w:val="20"/>
          <w:szCs w:val="20"/>
        </w:rPr>
      </w:pPr>
    </w:p>
    <w:p w14:paraId="5E811824" w14:textId="1987F2CC" w:rsidR="004E59AE" w:rsidRDefault="004E59AE" w:rsidP="004E59AE">
      <w:pPr>
        <w:ind w:left="2124" w:firstLine="708"/>
        <w:rPr>
          <w:rFonts w:ascii="Arial" w:hAnsi="Arial" w:cs="Arial"/>
          <w:b/>
          <w:sz w:val="20"/>
          <w:szCs w:val="20"/>
        </w:rPr>
      </w:pPr>
    </w:p>
    <w:p w14:paraId="0F7A4E29" w14:textId="4471026B" w:rsidR="004E59AE" w:rsidRDefault="004E59AE" w:rsidP="004E59AE">
      <w:pPr>
        <w:ind w:left="2124" w:firstLine="708"/>
        <w:rPr>
          <w:rFonts w:ascii="Arial" w:hAnsi="Arial" w:cs="Arial"/>
          <w:b/>
          <w:sz w:val="20"/>
          <w:szCs w:val="20"/>
        </w:rPr>
      </w:pPr>
    </w:p>
    <w:p w14:paraId="3E769478" w14:textId="57B47E53" w:rsidR="008973A1" w:rsidRDefault="008973A1" w:rsidP="004E59AE">
      <w:pPr>
        <w:ind w:left="2124" w:firstLine="708"/>
        <w:rPr>
          <w:rFonts w:ascii="Arial" w:hAnsi="Arial" w:cs="Arial"/>
          <w:b/>
          <w:sz w:val="20"/>
          <w:szCs w:val="20"/>
        </w:rPr>
      </w:pPr>
    </w:p>
    <w:p w14:paraId="425F0E6B" w14:textId="53B8F7A9" w:rsidR="0090773E" w:rsidRDefault="0090773E" w:rsidP="004E59AE">
      <w:pPr>
        <w:ind w:left="2124" w:firstLine="708"/>
        <w:rPr>
          <w:rFonts w:ascii="Arial" w:hAnsi="Arial" w:cs="Arial"/>
          <w:b/>
          <w:sz w:val="20"/>
          <w:szCs w:val="20"/>
        </w:rPr>
      </w:pPr>
    </w:p>
    <w:p w14:paraId="7A01F199" w14:textId="379E674E" w:rsidR="0090773E" w:rsidRDefault="0090773E" w:rsidP="004E59AE">
      <w:pPr>
        <w:ind w:left="2124" w:firstLine="708"/>
        <w:rPr>
          <w:rFonts w:ascii="Arial" w:hAnsi="Arial" w:cs="Arial"/>
          <w:b/>
          <w:sz w:val="20"/>
          <w:szCs w:val="20"/>
        </w:rPr>
      </w:pPr>
    </w:p>
    <w:p w14:paraId="52EDE464" w14:textId="0B5FADFE" w:rsidR="0090773E" w:rsidRDefault="0090773E" w:rsidP="004E59AE">
      <w:pPr>
        <w:ind w:left="2124" w:firstLine="708"/>
        <w:rPr>
          <w:rFonts w:ascii="Arial" w:hAnsi="Arial" w:cs="Arial"/>
          <w:b/>
          <w:sz w:val="20"/>
          <w:szCs w:val="20"/>
        </w:rPr>
      </w:pPr>
    </w:p>
    <w:p w14:paraId="70A29EB2" w14:textId="29AF0010" w:rsidR="0090773E" w:rsidRDefault="0090773E" w:rsidP="004E59AE">
      <w:pPr>
        <w:ind w:left="2124" w:firstLine="708"/>
        <w:rPr>
          <w:rFonts w:ascii="Arial" w:hAnsi="Arial" w:cs="Arial"/>
          <w:b/>
          <w:sz w:val="20"/>
          <w:szCs w:val="20"/>
        </w:rPr>
      </w:pPr>
    </w:p>
    <w:p w14:paraId="39A220C8" w14:textId="1BD070A0" w:rsidR="0090773E" w:rsidRDefault="0090773E" w:rsidP="004E59AE">
      <w:pPr>
        <w:ind w:left="2124" w:firstLine="708"/>
        <w:rPr>
          <w:rFonts w:ascii="Arial" w:hAnsi="Arial" w:cs="Arial"/>
          <w:b/>
          <w:sz w:val="20"/>
          <w:szCs w:val="20"/>
        </w:rPr>
      </w:pPr>
    </w:p>
    <w:p w14:paraId="267D670B" w14:textId="33E6DE53" w:rsidR="0090773E" w:rsidRDefault="0090773E" w:rsidP="004E59AE">
      <w:pPr>
        <w:ind w:left="2124" w:firstLine="708"/>
        <w:rPr>
          <w:rFonts w:ascii="Arial" w:hAnsi="Arial" w:cs="Arial"/>
          <w:b/>
          <w:sz w:val="20"/>
          <w:szCs w:val="20"/>
        </w:rPr>
      </w:pPr>
    </w:p>
    <w:p w14:paraId="3AEBDB03" w14:textId="77777777" w:rsidR="0090773E" w:rsidRDefault="0090773E" w:rsidP="004E59AE">
      <w:pPr>
        <w:ind w:left="2124" w:firstLine="708"/>
        <w:rPr>
          <w:rFonts w:ascii="Arial" w:hAnsi="Arial" w:cs="Arial"/>
          <w:b/>
          <w:sz w:val="20"/>
          <w:szCs w:val="20"/>
        </w:rPr>
      </w:pPr>
    </w:p>
    <w:p w14:paraId="0A3075CE" w14:textId="002404DB" w:rsidR="008973A1" w:rsidRDefault="008973A1" w:rsidP="004E59AE">
      <w:pPr>
        <w:ind w:left="2124" w:firstLine="708"/>
        <w:rPr>
          <w:rFonts w:ascii="Arial" w:hAnsi="Arial" w:cs="Arial"/>
          <w:b/>
          <w:sz w:val="20"/>
          <w:szCs w:val="20"/>
        </w:rPr>
      </w:pPr>
    </w:p>
    <w:bookmarkEnd w:id="16"/>
    <w:p w14:paraId="67211CA1" w14:textId="1BBF4B98" w:rsidR="006C79F9" w:rsidRDefault="00813824" w:rsidP="00096341">
      <w:pPr>
        <w:jc w:val="right"/>
        <w:rPr>
          <w:rFonts w:ascii="Arial" w:hAnsi="Arial" w:cs="Arial"/>
          <w:b/>
          <w:bCs/>
          <w:sz w:val="20"/>
          <w:szCs w:val="20"/>
        </w:rPr>
      </w:pPr>
      <w:r w:rsidRPr="00787E70">
        <w:rPr>
          <w:rFonts w:ascii="Arial" w:hAnsi="Arial" w:cs="Arial"/>
          <w:b/>
          <w:bCs/>
          <w:iCs/>
          <w:sz w:val="20"/>
          <w:szCs w:val="20"/>
        </w:rPr>
        <w:lastRenderedPageBreak/>
        <w:t>Załącznik Nr 1 do SIWZ</w:t>
      </w:r>
      <w:r w:rsidRPr="003E17D1">
        <w:rPr>
          <w:rFonts w:ascii="Arial" w:hAnsi="Arial" w:cs="Arial"/>
          <w:b/>
          <w:bCs/>
          <w:iCs/>
          <w:sz w:val="20"/>
          <w:szCs w:val="20"/>
        </w:rPr>
        <w:t xml:space="preserve"> </w:t>
      </w:r>
    </w:p>
    <w:p w14:paraId="12D08D37" w14:textId="77777777" w:rsidR="00946B90" w:rsidRDefault="00946B90" w:rsidP="00EB6594">
      <w:pPr>
        <w:tabs>
          <w:tab w:val="left" w:pos="540"/>
          <w:tab w:val="center" w:pos="4781"/>
          <w:tab w:val="right" w:pos="9563"/>
        </w:tabs>
        <w:rPr>
          <w:rFonts w:ascii="Arial" w:hAnsi="Arial" w:cs="Arial"/>
          <w:b/>
          <w:bCs/>
          <w:sz w:val="20"/>
          <w:szCs w:val="20"/>
          <w:u w:val="single"/>
        </w:rPr>
      </w:pPr>
    </w:p>
    <w:p w14:paraId="4E87AAD0" w14:textId="77777777" w:rsidR="00CF108D" w:rsidRPr="00D229BD" w:rsidRDefault="00CF108D" w:rsidP="00CF108D">
      <w:pPr>
        <w:jc w:val="center"/>
        <w:rPr>
          <w:rFonts w:ascii="Arial" w:hAnsi="Arial" w:cs="Arial"/>
          <w:b/>
          <w:bCs/>
          <w:sz w:val="20"/>
          <w:szCs w:val="20"/>
        </w:rPr>
      </w:pPr>
      <w:r w:rsidRPr="00D229BD">
        <w:rPr>
          <w:rFonts w:ascii="Arial" w:hAnsi="Arial" w:cs="Arial"/>
          <w:b/>
          <w:bCs/>
          <w:sz w:val="20"/>
          <w:szCs w:val="20"/>
        </w:rPr>
        <w:t>ZAKRES RZECZOWY PRZEDMIOTU ZAMÓWIENIA</w:t>
      </w:r>
    </w:p>
    <w:p w14:paraId="4873BAF5" w14:textId="42BEFA6D" w:rsidR="00C77249" w:rsidRPr="005430F4" w:rsidRDefault="00C77249" w:rsidP="00C77249">
      <w:pPr>
        <w:tabs>
          <w:tab w:val="left" w:pos="540"/>
          <w:tab w:val="center" w:pos="4781"/>
          <w:tab w:val="right" w:pos="9563"/>
        </w:tabs>
        <w:jc w:val="center"/>
        <w:rPr>
          <w:rFonts w:ascii="Arial" w:hAnsi="Arial" w:cs="Arial"/>
          <w:b/>
          <w:bCs/>
          <w:sz w:val="20"/>
          <w:szCs w:val="20"/>
          <w:u w:val="single"/>
        </w:rPr>
      </w:pPr>
    </w:p>
    <w:p w14:paraId="1AD81AC1" w14:textId="77777777" w:rsidR="00C77249" w:rsidRPr="0027156F" w:rsidRDefault="00C77249" w:rsidP="00C77249">
      <w:pPr>
        <w:tabs>
          <w:tab w:val="left" w:pos="540"/>
          <w:tab w:val="center" w:pos="4781"/>
          <w:tab w:val="right" w:pos="9563"/>
        </w:tabs>
        <w:rPr>
          <w:rFonts w:ascii="Arial" w:hAnsi="Arial" w:cs="Arial"/>
          <w:b/>
          <w:bCs/>
          <w:sz w:val="20"/>
          <w:szCs w:val="20"/>
        </w:rPr>
      </w:pPr>
      <w:r w:rsidRPr="0027156F">
        <w:rPr>
          <w:rFonts w:ascii="Arial" w:hAnsi="Arial" w:cs="Arial"/>
          <w:b/>
          <w:bCs/>
          <w:sz w:val="20"/>
          <w:szCs w:val="20"/>
        </w:rPr>
        <w:tab/>
      </w:r>
    </w:p>
    <w:p w14:paraId="5F58326C" w14:textId="77777777" w:rsidR="006213B6" w:rsidRPr="00E13B24" w:rsidRDefault="006213B6" w:rsidP="001F5B63">
      <w:pPr>
        <w:widowControl w:val="0"/>
        <w:numPr>
          <w:ilvl w:val="0"/>
          <w:numId w:val="80"/>
        </w:numPr>
        <w:adjustRightInd w:val="0"/>
        <w:spacing w:line="360" w:lineRule="auto"/>
        <w:ind w:left="284" w:hanging="284"/>
        <w:jc w:val="both"/>
        <w:textAlignment w:val="baseline"/>
        <w:rPr>
          <w:rFonts w:ascii="Arial" w:hAnsi="Arial" w:cs="Arial"/>
          <w:b/>
          <w:bCs/>
          <w:i/>
          <w:iCs/>
          <w:sz w:val="20"/>
          <w:szCs w:val="20"/>
          <w:lang w:eastAsia="pl-PL"/>
        </w:rPr>
      </w:pPr>
      <w:r w:rsidRPr="00E13B24">
        <w:rPr>
          <w:rFonts w:ascii="Arial" w:hAnsi="Arial" w:cs="Arial"/>
          <w:b/>
          <w:bCs/>
          <w:sz w:val="20"/>
          <w:szCs w:val="20"/>
          <w:u w:val="single"/>
          <w:lang w:eastAsia="pl-PL"/>
        </w:rPr>
        <w:t>Przedmiotu zamówienia</w:t>
      </w:r>
    </w:p>
    <w:p w14:paraId="55933CE3" w14:textId="45E633DD" w:rsidR="006213B6" w:rsidRPr="00E13B24" w:rsidRDefault="006213B6" w:rsidP="006213B6">
      <w:pPr>
        <w:rPr>
          <w:rFonts w:ascii="Arial" w:hAnsi="Arial" w:cs="Arial"/>
          <w:b/>
          <w:sz w:val="20"/>
          <w:szCs w:val="20"/>
        </w:rPr>
      </w:pPr>
      <w:r w:rsidRPr="00E13B24">
        <w:rPr>
          <w:rFonts w:ascii="Arial" w:hAnsi="Arial" w:cs="Arial"/>
          <w:b/>
          <w:sz w:val="20"/>
          <w:szCs w:val="20"/>
        </w:rPr>
        <w:t xml:space="preserve">     Zakup paczek ze słodyczami dla dzieci pracowników WĘGLOKOKS KRAJ S.</w:t>
      </w:r>
      <w:r w:rsidR="005965A8">
        <w:rPr>
          <w:rFonts w:ascii="Arial" w:hAnsi="Arial" w:cs="Arial"/>
          <w:b/>
          <w:caps/>
          <w:sz w:val="20"/>
          <w:szCs w:val="20"/>
        </w:rPr>
        <w:t>A</w:t>
      </w:r>
      <w:r w:rsidRPr="00E13B24">
        <w:rPr>
          <w:rFonts w:ascii="Arial" w:hAnsi="Arial" w:cs="Arial"/>
          <w:b/>
          <w:sz w:val="20"/>
          <w:szCs w:val="20"/>
        </w:rPr>
        <w:t>.</w:t>
      </w:r>
      <w:r w:rsidR="005965A8">
        <w:rPr>
          <w:rFonts w:ascii="Arial" w:hAnsi="Arial" w:cs="Arial"/>
          <w:b/>
          <w:sz w:val="20"/>
          <w:szCs w:val="20"/>
        </w:rPr>
        <w:t xml:space="preserve"> </w:t>
      </w:r>
      <w:r w:rsidRPr="00E13B24">
        <w:rPr>
          <w:rFonts w:ascii="Arial" w:hAnsi="Arial" w:cs="Arial"/>
          <w:b/>
          <w:sz w:val="20"/>
          <w:szCs w:val="20"/>
        </w:rPr>
        <w:t xml:space="preserve">finansowanych </w:t>
      </w:r>
      <w:r w:rsidR="005965A8">
        <w:rPr>
          <w:rFonts w:ascii="Arial" w:hAnsi="Arial" w:cs="Arial"/>
          <w:b/>
          <w:sz w:val="20"/>
          <w:szCs w:val="20"/>
        </w:rPr>
        <w:t xml:space="preserve">                   </w:t>
      </w:r>
      <w:r w:rsidR="005965A8">
        <w:rPr>
          <w:rFonts w:ascii="Arial" w:hAnsi="Arial" w:cs="Arial"/>
          <w:b/>
          <w:sz w:val="20"/>
          <w:szCs w:val="20"/>
        </w:rPr>
        <w:br/>
        <w:t xml:space="preserve">     </w:t>
      </w:r>
      <w:r w:rsidRPr="00E13B24">
        <w:rPr>
          <w:rFonts w:ascii="Arial" w:hAnsi="Arial" w:cs="Arial"/>
          <w:b/>
          <w:sz w:val="20"/>
          <w:szCs w:val="20"/>
        </w:rPr>
        <w:t>z Zakładowego Funduszu Świadczeń Socjalnych.</w:t>
      </w:r>
    </w:p>
    <w:p w14:paraId="0C93C0A3" w14:textId="77777777" w:rsidR="006213B6" w:rsidRPr="00E13B24" w:rsidRDefault="006213B6" w:rsidP="006213B6">
      <w:pPr>
        <w:spacing w:line="288" w:lineRule="auto"/>
        <w:jc w:val="both"/>
        <w:rPr>
          <w:rFonts w:ascii="Arial" w:hAnsi="Arial" w:cs="Arial"/>
          <w:b/>
          <w:color w:val="FF0000"/>
          <w:sz w:val="20"/>
          <w:szCs w:val="20"/>
          <w:lang w:eastAsia="pl-PL"/>
        </w:rPr>
      </w:pPr>
    </w:p>
    <w:p w14:paraId="1B51DD79" w14:textId="77777777" w:rsidR="006213B6" w:rsidRPr="00E13B24" w:rsidRDefault="006213B6" w:rsidP="001F5B63">
      <w:pPr>
        <w:numPr>
          <w:ilvl w:val="0"/>
          <w:numId w:val="80"/>
        </w:numPr>
        <w:tabs>
          <w:tab w:val="left" w:pos="284"/>
        </w:tabs>
        <w:overflowPunct w:val="0"/>
        <w:autoSpaceDE w:val="0"/>
        <w:autoSpaceDN w:val="0"/>
        <w:adjustRightInd w:val="0"/>
        <w:spacing w:line="276" w:lineRule="auto"/>
        <w:ind w:left="284" w:hanging="284"/>
        <w:jc w:val="both"/>
        <w:rPr>
          <w:rFonts w:ascii="Arial" w:hAnsi="Arial" w:cs="Arial"/>
          <w:b/>
          <w:bCs/>
          <w:sz w:val="20"/>
          <w:szCs w:val="20"/>
        </w:rPr>
      </w:pPr>
      <w:r w:rsidRPr="00E13B24">
        <w:rPr>
          <w:rFonts w:ascii="Arial" w:hAnsi="Arial" w:cs="Arial"/>
          <w:b/>
          <w:bCs/>
          <w:sz w:val="20"/>
          <w:szCs w:val="20"/>
        </w:rPr>
        <w:t>Lokalizacja miejsca wykonywania usługi.</w:t>
      </w:r>
      <w:r w:rsidRPr="00E13B24">
        <w:rPr>
          <w:rFonts w:ascii="Arial" w:hAnsi="Arial" w:cs="Arial"/>
          <w:bCs/>
          <w:sz w:val="20"/>
          <w:szCs w:val="20"/>
        </w:rPr>
        <w:t xml:space="preserve"> </w:t>
      </w:r>
    </w:p>
    <w:p w14:paraId="2EAA1D89" w14:textId="77777777" w:rsidR="006213B6" w:rsidRPr="00E13B24" w:rsidRDefault="006213B6" w:rsidP="006213B6">
      <w:pPr>
        <w:tabs>
          <w:tab w:val="left" w:pos="284"/>
        </w:tabs>
        <w:overflowPunct w:val="0"/>
        <w:autoSpaceDE w:val="0"/>
        <w:autoSpaceDN w:val="0"/>
        <w:adjustRightInd w:val="0"/>
        <w:ind w:left="-142"/>
        <w:jc w:val="both"/>
        <w:rPr>
          <w:rFonts w:ascii="Arial" w:hAnsi="Arial" w:cs="Arial"/>
          <w:color w:val="000000"/>
          <w:sz w:val="20"/>
          <w:szCs w:val="20"/>
        </w:rPr>
      </w:pPr>
      <w:r w:rsidRPr="00E13B24">
        <w:rPr>
          <w:rFonts w:ascii="Arial" w:hAnsi="Arial" w:cs="Arial"/>
          <w:b/>
          <w:bCs/>
          <w:color w:val="000000"/>
          <w:sz w:val="20"/>
          <w:szCs w:val="20"/>
        </w:rPr>
        <w:tab/>
      </w:r>
      <w:r w:rsidRPr="00E13B24">
        <w:rPr>
          <w:rFonts w:ascii="Arial" w:hAnsi="Arial" w:cs="Arial"/>
          <w:color w:val="000000"/>
          <w:sz w:val="20"/>
          <w:szCs w:val="20"/>
        </w:rPr>
        <w:t>KWK Bobrek-Piekary Ruch Bobrek, ul. Konstytucji 76, 41-905 Bytom,</w:t>
      </w:r>
    </w:p>
    <w:p w14:paraId="4F3BDB8C" w14:textId="77777777" w:rsidR="006213B6" w:rsidRPr="00E13B24" w:rsidRDefault="006213B6" w:rsidP="006213B6">
      <w:pPr>
        <w:tabs>
          <w:tab w:val="left" w:pos="284"/>
        </w:tabs>
        <w:overflowPunct w:val="0"/>
        <w:autoSpaceDE w:val="0"/>
        <w:autoSpaceDN w:val="0"/>
        <w:adjustRightInd w:val="0"/>
        <w:ind w:left="-142"/>
        <w:jc w:val="both"/>
        <w:rPr>
          <w:rFonts w:ascii="Arial" w:hAnsi="Arial" w:cs="Arial"/>
          <w:color w:val="000000"/>
          <w:sz w:val="20"/>
          <w:szCs w:val="20"/>
        </w:rPr>
      </w:pPr>
    </w:p>
    <w:p w14:paraId="46626E57" w14:textId="77777777" w:rsidR="006213B6" w:rsidRPr="00E13B24" w:rsidRDefault="006213B6" w:rsidP="001F5B63">
      <w:pPr>
        <w:numPr>
          <w:ilvl w:val="0"/>
          <w:numId w:val="80"/>
        </w:numPr>
        <w:spacing w:line="288" w:lineRule="auto"/>
        <w:ind w:left="284" w:hanging="284"/>
        <w:jc w:val="both"/>
        <w:rPr>
          <w:rFonts w:ascii="Arial" w:hAnsi="Arial" w:cs="Arial"/>
          <w:b/>
          <w:color w:val="FF0000"/>
          <w:sz w:val="20"/>
          <w:szCs w:val="20"/>
          <w:lang w:eastAsia="pl-PL"/>
        </w:rPr>
      </w:pPr>
      <w:r w:rsidRPr="00E13B24">
        <w:rPr>
          <w:rFonts w:ascii="Arial" w:hAnsi="Arial" w:cs="Arial"/>
          <w:b/>
          <w:sz w:val="20"/>
          <w:szCs w:val="20"/>
        </w:rPr>
        <w:t>Opis przedmiotu zamówienia:</w:t>
      </w:r>
    </w:p>
    <w:p w14:paraId="492FC956" w14:textId="7E57AB2B" w:rsidR="006213B6" w:rsidRPr="00E13B24" w:rsidRDefault="006213B6" w:rsidP="001F5B63">
      <w:pPr>
        <w:numPr>
          <w:ilvl w:val="3"/>
          <w:numId w:val="80"/>
        </w:numPr>
        <w:tabs>
          <w:tab w:val="left" w:pos="284"/>
          <w:tab w:val="right" w:leader="dot" w:pos="9638"/>
        </w:tabs>
        <w:spacing w:line="276" w:lineRule="auto"/>
        <w:ind w:left="284" w:hanging="284"/>
        <w:rPr>
          <w:rFonts w:ascii="Arial" w:hAnsi="Arial" w:cs="Arial"/>
          <w:sz w:val="20"/>
          <w:szCs w:val="20"/>
        </w:rPr>
      </w:pPr>
      <w:r w:rsidRPr="00E13B24">
        <w:rPr>
          <w:rFonts w:ascii="Arial" w:hAnsi="Arial" w:cs="Arial"/>
          <w:sz w:val="20"/>
          <w:szCs w:val="20"/>
        </w:rPr>
        <w:t>Wykonanie  i dostawa ok. 1</w:t>
      </w:r>
      <w:r>
        <w:rPr>
          <w:rFonts w:ascii="Arial" w:hAnsi="Arial" w:cs="Arial"/>
          <w:sz w:val="20"/>
          <w:szCs w:val="20"/>
        </w:rPr>
        <w:t>6</w:t>
      </w:r>
      <w:r w:rsidR="00A14F2C">
        <w:rPr>
          <w:rFonts w:ascii="Arial" w:hAnsi="Arial" w:cs="Arial"/>
          <w:sz w:val="20"/>
          <w:szCs w:val="20"/>
        </w:rPr>
        <w:t>6</w:t>
      </w:r>
      <w:r>
        <w:rPr>
          <w:rFonts w:ascii="Arial" w:hAnsi="Arial" w:cs="Arial"/>
          <w:sz w:val="20"/>
          <w:szCs w:val="20"/>
        </w:rPr>
        <w:t>0</w:t>
      </w:r>
      <w:r w:rsidRPr="00E13B24">
        <w:rPr>
          <w:rFonts w:ascii="Arial" w:hAnsi="Arial" w:cs="Arial"/>
          <w:sz w:val="20"/>
          <w:szCs w:val="20"/>
        </w:rPr>
        <w:t xml:space="preserve"> sztuk paczek świątecznych</w:t>
      </w:r>
      <w:r w:rsidR="00C7346D">
        <w:rPr>
          <w:rFonts w:ascii="Arial" w:hAnsi="Arial" w:cs="Arial"/>
          <w:sz w:val="20"/>
          <w:szCs w:val="20"/>
        </w:rPr>
        <w:t>.</w:t>
      </w:r>
    </w:p>
    <w:p w14:paraId="494BB7E4" w14:textId="77777777" w:rsidR="006213B6" w:rsidRPr="00E13B24" w:rsidRDefault="006213B6" w:rsidP="001F5B63">
      <w:pPr>
        <w:numPr>
          <w:ilvl w:val="3"/>
          <w:numId w:val="80"/>
        </w:numPr>
        <w:tabs>
          <w:tab w:val="left" w:pos="284"/>
        </w:tabs>
        <w:suppressAutoHyphens w:val="0"/>
        <w:ind w:left="284" w:hanging="284"/>
        <w:jc w:val="both"/>
        <w:rPr>
          <w:rFonts w:ascii="Arial" w:hAnsi="Arial" w:cs="Arial"/>
          <w:sz w:val="20"/>
          <w:szCs w:val="20"/>
        </w:rPr>
      </w:pPr>
      <w:r w:rsidRPr="00E13B24">
        <w:rPr>
          <w:rFonts w:ascii="Arial" w:hAnsi="Arial" w:cs="Arial"/>
          <w:sz w:val="20"/>
          <w:szCs w:val="20"/>
        </w:rPr>
        <w:t>Liczba paczek stanowiących przedmiot zamówienia jest szacunkowa, Zamawiający przewiduje następujące ilości paczek o poszczególnych wartościach, tj.:</w:t>
      </w:r>
    </w:p>
    <w:p w14:paraId="78DA82E3" w14:textId="5A20E366" w:rsidR="006213B6" w:rsidRPr="00E13B24" w:rsidRDefault="006213B6" w:rsidP="001F5B63">
      <w:pPr>
        <w:numPr>
          <w:ilvl w:val="0"/>
          <w:numId w:val="82"/>
        </w:numPr>
        <w:tabs>
          <w:tab w:val="left" w:pos="284"/>
        </w:tabs>
        <w:spacing w:line="276" w:lineRule="auto"/>
        <w:ind w:left="426" w:hanging="284"/>
        <w:rPr>
          <w:rFonts w:ascii="Arial" w:hAnsi="Arial" w:cs="Arial"/>
          <w:sz w:val="20"/>
          <w:szCs w:val="20"/>
        </w:rPr>
      </w:pPr>
      <w:r w:rsidRPr="00E13B24">
        <w:rPr>
          <w:rFonts w:ascii="Arial" w:hAnsi="Arial" w:cs="Arial"/>
          <w:sz w:val="20"/>
          <w:szCs w:val="20"/>
        </w:rPr>
        <w:t>około 9</w:t>
      </w:r>
      <w:r w:rsidR="00136A78">
        <w:rPr>
          <w:rFonts w:ascii="Arial" w:hAnsi="Arial" w:cs="Arial"/>
          <w:sz w:val="20"/>
          <w:szCs w:val="20"/>
        </w:rPr>
        <w:t>8</w:t>
      </w:r>
      <w:r>
        <w:rPr>
          <w:rFonts w:ascii="Arial" w:hAnsi="Arial" w:cs="Arial"/>
          <w:sz w:val="20"/>
          <w:szCs w:val="20"/>
        </w:rPr>
        <w:t>0</w:t>
      </w:r>
      <w:r w:rsidRPr="00E13B24">
        <w:rPr>
          <w:rFonts w:ascii="Arial" w:hAnsi="Arial" w:cs="Arial"/>
          <w:sz w:val="20"/>
          <w:szCs w:val="20"/>
        </w:rPr>
        <w:t xml:space="preserve"> sztuk paczek musi zawierać wyroby cukiernicze o </w:t>
      </w:r>
      <w:r w:rsidRPr="00022F0B">
        <w:rPr>
          <w:rFonts w:ascii="Arial" w:hAnsi="Arial" w:cs="Arial"/>
          <w:sz w:val="20"/>
          <w:szCs w:val="20"/>
        </w:rPr>
        <w:t>wartości  150,00</w:t>
      </w:r>
      <w:r w:rsidRPr="00E13B24">
        <w:rPr>
          <w:rFonts w:ascii="Arial" w:hAnsi="Arial" w:cs="Arial"/>
          <w:sz w:val="20"/>
          <w:szCs w:val="20"/>
        </w:rPr>
        <w:t xml:space="preserve"> zł brutto,</w:t>
      </w:r>
    </w:p>
    <w:p w14:paraId="71DC2F3B" w14:textId="03D2644E" w:rsidR="006213B6" w:rsidRDefault="006213B6" w:rsidP="001F5B63">
      <w:pPr>
        <w:numPr>
          <w:ilvl w:val="0"/>
          <w:numId w:val="82"/>
        </w:numPr>
        <w:tabs>
          <w:tab w:val="left" w:pos="284"/>
        </w:tabs>
        <w:spacing w:line="276" w:lineRule="auto"/>
        <w:ind w:left="426" w:hanging="284"/>
        <w:rPr>
          <w:rFonts w:ascii="Arial" w:hAnsi="Arial" w:cs="Arial"/>
          <w:sz w:val="20"/>
          <w:szCs w:val="20"/>
        </w:rPr>
      </w:pPr>
      <w:r w:rsidRPr="00E13B24">
        <w:rPr>
          <w:rFonts w:ascii="Arial" w:hAnsi="Arial" w:cs="Arial"/>
          <w:sz w:val="20"/>
          <w:szCs w:val="20"/>
        </w:rPr>
        <w:t xml:space="preserve">około </w:t>
      </w:r>
      <w:r>
        <w:rPr>
          <w:rFonts w:ascii="Arial" w:hAnsi="Arial" w:cs="Arial"/>
          <w:sz w:val="20"/>
          <w:szCs w:val="20"/>
        </w:rPr>
        <w:t>2</w:t>
      </w:r>
      <w:r w:rsidR="00136A78">
        <w:rPr>
          <w:rFonts w:ascii="Arial" w:hAnsi="Arial" w:cs="Arial"/>
          <w:sz w:val="20"/>
          <w:szCs w:val="20"/>
        </w:rPr>
        <w:t>27</w:t>
      </w:r>
      <w:r w:rsidRPr="00E13B24">
        <w:rPr>
          <w:rFonts w:ascii="Arial" w:hAnsi="Arial" w:cs="Arial"/>
          <w:sz w:val="20"/>
          <w:szCs w:val="20"/>
        </w:rPr>
        <w:t xml:space="preserve"> sztuk paczek musi zawierać wyroby cukiernicze o wartości </w:t>
      </w:r>
      <w:r>
        <w:rPr>
          <w:rFonts w:ascii="Arial" w:hAnsi="Arial" w:cs="Arial"/>
          <w:sz w:val="20"/>
          <w:szCs w:val="20"/>
        </w:rPr>
        <w:t xml:space="preserve"> </w:t>
      </w:r>
      <w:r w:rsidRPr="00022F0B">
        <w:rPr>
          <w:rFonts w:ascii="Arial" w:hAnsi="Arial" w:cs="Arial"/>
          <w:sz w:val="20"/>
          <w:szCs w:val="20"/>
        </w:rPr>
        <w:t>160,00 z</w:t>
      </w:r>
      <w:r w:rsidRPr="00E13B24">
        <w:rPr>
          <w:rFonts w:ascii="Arial" w:hAnsi="Arial" w:cs="Arial"/>
          <w:sz w:val="20"/>
          <w:szCs w:val="20"/>
        </w:rPr>
        <w:t>ł brutto,</w:t>
      </w:r>
    </w:p>
    <w:p w14:paraId="270CD283" w14:textId="7ED8D999" w:rsidR="006213B6" w:rsidRPr="00E13B24" w:rsidRDefault="006213B6" w:rsidP="001F5B63">
      <w:pPr>
        <w:numPr>
          <w:ilvl w:val="0"/>
          <w:numId w:val="82"/>
        </w:numPr>
        <w:tabs>
          <w:tab w:val="left" w:pos="284"/>
        </w:tabs>
        <w:spacing w:line="276" w:lineRule="auto"/>
        <w:ind w:left="426" w:hanging="284"/>
        <w:rPr>
          <w:rFonts w:ascii="Arial" w:hAnsi="Arial" w:cs="Arial"/>
          <w:sz w:val="20"/>
          <w:szCs w:val="20"/>
        </w:rPr>
      </w:pPr>
      <w:r>
        <w:rPr>
          <w:rFonts w:ascii="Arial" w:hAnsi="Arial" w:cs="Arial"/>
          <w:sz w:val="20"/>
          <w:szCs w:val="20"/>
        </w:rPr>
        <w:t>około 45</w:t>
      </w:r>
      <w:r w:rsidR="00136A78">
        <w:rPr>
          <w:rFonts w:ascii="Arial" w:hAnsi="Arial" w:cs="Arial"/>
          <w:sz w:val="20"/>
          <w:szCs w:val="20"/>
        </w:rPr>
        <w:t>3</w:t>
      </w:r>
      <w:r w:rsidRPr="00E13B24">
        <w:rPr>
          <w:rFonts w:ascii="Arial" w:hAnsi="Arial" w:cs="Arial"/>
          <w:sz w:val="20"/>
          <w:szCs w:val="20"/>
        </w:rPr>
        <w:t xml:space="preserve"> sztuk paczek musi zawierać wyroby cukiernicze o wartości </w:t>
      </w:r>
      <w:r>
        <w:rPr>
          <w:rFonts w:ascii="Arial" w:hAnsi="Arial" w:cs="Arial"/>
          <w:sz w:val="20"/>
          <w:szCs w:val="20"/>
        </w:rPr>
        <w:t xml:space="preserve"> </w:t>
      </w:r>
      <w:r w:rsidRPr="00022F0B">
        <w:rPr>
          <w:rFonts w:ascii="Arial" w:hAnsi="Arial" w:cs="Arial"/>
          <w:sz w:val="20"/>
          <w:szCs w:val="20"/>
        </w:rPr>
        <w:t>170,</w:t>
      </w:r>
      <w:r w:rsidRPr="00E13B24">
        <w:rPr>
          <w:rFonts w:ascii="Arial" w:hAnsi="Arial" w:cs="Arial"/>
          <w:sz w:val="20"/>
          <w:szCs w:val="20"/>
        </w:rPr>
        <w:t>00 zł brutto</w:t>
      </w:r>
      <w:r>
        <w:rPr>
          <w:rFonts w:ascii="Arial" w:hAnsi="Arial" w:cs="Arial"/>
          <w:sz w:val="20"/>
          <w:szCs w:val="20"/>
        </w:rPr>
        <w:t>.</w:t>
      </w:r>
    </w:p>
    <w:p w14:paraId="31F4AA9B" w14:textId="77777777" w:rsidR="006213B6" w:rsidRPr="008973A1" w:rsidRDefault="006213B6" w:rsidP="001F5B63">
      <w:pPr>
        <w:numPr>
          <w:ilvl w:val="3"/>
          <w:numId w:val="80"/>
        </w:numPr>
        <w:tabs>
          <w:tab w:val="left" w:pos="284"/>
          <w:tab w:val="left" w:pos="567"/>
        </w:tabs>
        <w:suppressAutoHyphens w:val="0"/>
        <w:ind w:hanging="2880"/>
        <w:jc w:val="both"/>
        <w:rPr>
          <w:rFonts w:ascii="Arial" w:hAnsi="Arial" w:cs="Arial"/>
          <w:sz w:val="20"/>
          <w:szCs w:val="20"/>
        </w:rPr>
      </w:pPr>
      <w:r w:rsidRPr="008973A1">
        <w:rPr>
          <w:rFonts w:ascii="Arial" w:hAnsi="Arial" w:cs="Arial"/>
          <w:sz w:val="20"/>
          <w:szCs w:val="20"/>
        </w:rPr>
        <w:t xml:space="preserve">Ostateczna ilość paczek zostanie podana w dniu podpisania Umowy.  </w:t>
      </w:r>
    </w:p>
    <w:p w14:paraId="1241CCEF" w14:textId="77777777" w:rsidR="006213B6" w:rsidRPr="008A385F" w:rsidRDefault="006213B6" w:rsidP="001F5B63">
      <w:pPr>
        <w:numPr>
          <w:ilvl w:val="3"/>
          <w:numId w:val="80"/>
        </w:numPr>
        <w:tabs>
          <w:tab w:val="left" w:pos="284"/>
          <w:tab w:val="left" w:pos="567"/>
        </w:tabs>
        <w:suppressAutoHyphens w:val="0"/>
        <w:ind w:left="284" w:hanging="284"/>
        <w:jc w:val="both"/>
        <w:rPr>
          <w:rFonts w:ascii="Arial" w:hAnsi="Arial" w:cs="Arial"/>
          <w:color w:val="000000"/>
          <w:sz w:val="20"/>
          <w:szCs w:val="20"/>
        </w:rPr>
      </w:pPr>
      <w:r w:rsidRPr="008A385F">
        <w:rPr>
          <w:rFonts w:ascii="Arial" w:hAnsi="Arial" w:cs="Arial"/>
          <w:color w:val="000000"/>
          <w:sz w:val="20"/>
          <w:szCs w:val="20"/>
        </w:rPr>
        <w:t>Wykonawca nie może wnosić roszczeń z tytułu rozbieżności wynikających z różnicy pomiędzy szacunkową a rzeczywistą (ostateczną) ilością zamawianych paczek.</w:t>
      </w:r>
    </w:p>
    <w:p w14:paraId="015FB163" w14:textId="77777777" w:rsidR="006213B6" w:rsidRPr="008973A1" w:rsidRDefault="006213B6" w:rsidP="001F5B63">
      <w:pPr>
        <w:numPr>
          <w:ilvl w:val="3"/>
          <w:numId w:val="80"/>
        </w:numPr>
        <w:tabs>
          <w:tab w:val="left" w:pos="284"/>
          <w:tab w:val="left" w:pos="567"/>
        </w:tabs>
        <w:suppressAutoHyphens w:val="0"/>
        <w:ind w:left="284" w:hanging="284"/>
        <w:jc w:val="both"/>
        <w:rPr>
          <w:rFonts w:ascii="Arial" w:hAnsi="Arial" w:cs="Arial"/>
          <w:sz w:val="20"/>
          <w:szCs w:val="20"/>
        </w:rPr>
      </w:pPr>
      <w:r w:rsidRPr="008973A1">
        <w:rPr>
          <w:rFonts w:ascii="Arial" w:hAnsi="Arial" w:cs="Arial"/>
          <w:sz w:val="20"/>
          <w:szCs w:val="20"/>
        </w:rPr>
        <w:t>Zapakowanie paczek w torbę bawełnianą z nadrukiem graficznym z uchwytami lub torbę polipropylenową z uchwytami z nadrukiem graficznym.</w:t>
      </w:r>
    </w:p>
    <w:p w14:paraId="4F24DE28" w14:textId="33950E61" w:rsidR="006213B6" w:rsidRPr="008973A1" w:rsidRDefault="006213B6" w:rsidP="001F5B63">
      <w:pPr>
        <w:numPr>
          <w:ilvl w:val="3"/>
          <w:numId w:val="80"/>
        </w:numPr>
        <w:tabs>
          <w:tab w:val="left" w:pos="284"/>
          <w:tab w:val="left" w:pos="567"/>
        </w:tabs>
        <w:suppressAutoHyphens w:val="0"/>
        <w:ind w:left="284" w:hanging="284"/>
        <w:jc w:val="both"/>
        <w:rPr>
          <w:rFonts w:ascii="Arial" w:hAnsi="Arial" w:cs="Arial"/>
          <w:sz w:val="20"/>
          <w:szCs w:val="20"/>
        </w:rPr>
      </w:pPr>
      <w:r w:rsidRPr="008973A1">
        <w:rPr>
          <w:rFonts w:ascii="Arial" w:hAnsi="Arial" w:cs="Arial"/>
          <w:sz w:val="20"/>
          <w:szCs w:val="20"/>
        </w:rPr>
        <w:t xml:space="preserve">Wydanie paczek przez Wykonawcę odbywać się będzie w terminie </w:t>
      </w:r>
      <w:r w:rsidRPr="008973A1">
        <w:rPr>
          <w:rFonts w:ascii="Arial" w:hAnsi="Arial" w:cs="Arial"/>
          <w:b/>
          <w:sz w:val="20"/>
          <w:szCs w:val="20"/>
        </w:rPr>
        <w:t xml:space="preserve">od 22.11.2022 do 23.11.2022                    </w:t>
      </w:r>
      <w:r w:rsidRPr="008973A1">
        <w:rPr>
          <w:rFonts w:ascii="Arial" w:hAnsi="Arial" w:cs="Arial"/>
          <w:sz w:val="20"/>
          <w:szCs w:val="20"/>
        </w:rPr>
        <w:t>w godz. 6</w:t>
      </w:r>
      <w:r w:rsidRPr="008973A1">
        <w:rPr>
          <w:rFonts w:ascii="Arial" w:hAnsi="Arial" w:cs="Arial"/>
          <w:sz w:val="20"/>
          <w:szCs w:val="20"/>
          <w:vertAlign w:val="superscript"/>
        </w:rPr>
        <w:t xml:space="preserve">00 </w:t>
      </w:r>
      <w:r w:rsidRPr="008973A1">
        <w:rPr>
          <w:rFonts w:ascii="Arial" w:hAnsi="Arial" w:cs="Arial"/>
          <w:sz w:val="20"/>
          <w:szCs w:val="20"/>
        </w:rPr>
        <w:t>do 15</w:t>
      </w:r>
      <w:r w:rsidRPr="008973A1">
        <w:rPr>
          <w:rFonts w:ascii="Arial" w:hAnsi="Arial" w:cs="Arial"/>
          <w:sz w:val="20"/>
          <w:szCs w:val="20"/>
          <w:vertAlign w:val="superscript"/>
        </w:rPr>
        <w:t>00</w:t>
      </w:r>
      <w:r w:rsidRPr="008973A1">
        <w:rPr>
          <w:rFonts w:ascii="Arial" w:hAnsi="Arial" w:cs="Arial"/>
          <w:sz w:val="20"/>
          <w:szCs w:val="20"/>
        </w:rPr>
        <w:t xml:space="preserve"> na terenie Ruchu Bobrek za okazaniem  talonu  wydanego przez Dział </w:t>
      </w:r>
      <w:proofErr w:type="spellStart"/>
      <w:r w:rsidRPr="008973A1">
        <w:rPr>
          <w:rFonts w:ascii="Arial" w:hAnsi="Arial" w:cs="Arial"/>
          <w:sz w:val="20"/>
          <w:szCs w:val="20"/>
        </w:rPr>
        <w:t>Administracyjno</w:t>
      </w:r>
      <w:proofErr w:type="spellEnd"/>
      <w:r w:rsidR="00C7346D">
        <w:rPr>
          <w:rFonts w:ascii="Arial" w:hAnsi="Arial" w:cs="Arial"/>
          <w:sz w:val="20"/>
          <w:szCs w:val="20"/>
        </w:rPr>
        <w:t xml:space="preserve"> </w:t>
      </w:r>
      <w:r w:rsidRPr="008973A1">
        <w:rPr>
          <w:rFonts w:ascii="Arial" w:hAnsi="Arial" w:cs="Arial"/>
          <w:sz w:val="20"/>
          <w:szCs w:val="20"/>
        </w:rPr>
        <w:t>-</w:t>
      </w:r>
      <w:r w:rsidR="00C7346D">
        <w:rPr>
          <w:rFonts w:ascii="Arial" w:hAnsi="Arial" w:cs="Arial"/>
          <w:sz w:val="20"/>
          <w:szCs w:val="20"/>
        </w:rPr>
        <w:t xml:space="preserve"> </w:t>
      </w:r>
      <w:r w:rsidRPr="008973A1">
        <w:rPr>
          <w:rFonts w:ascii="Arial" w:hAnsi="Arial" w:cs="Arial"/>
          <w:sz w:val="20"/>
          <w:szCs w:val="20"/>
        </w:rPr>
        <w:t>Socjalny.</w:t>
      </w:r>
    </w:p>
    <w:p w14:paraId="546B9167" w14:textId="77777777" w:rsidR="006213B6" w:rsidRPr="008973A1" w:rsidRDefault="006213B6" w:rsidP="00C7346D">
      <w:pPr>
        <w:tabs>
          <w:tab w:val="left" w:pos="426"/>
          <w:tab w:val="right" w:leader="dot" w:pos="9638"/>
        </w:tabs>
        <w:autoSpaceDN w:val="0"/>
        <w:spacing w:line="276" w:lineRule="auto"/>
        <w:ind w:left="425" w:hanging="425"/>
        <w:textAlignment w:val="baseline"/>
        <w:rPr>
          <w:bCs/>
          <w:sz w:val="20"/>
          <w:szCs w:val="20"/>
        </w:rPr>
      </w:pPr>
      <w:r w:rsidRPr="008973A1">
        <w:rPr>
          <w:rFonts w:ascii="Arial" w:hAnsi="Arial" w:cs="Arial"/>
          <w:bCs/>
          <w:sz w:val="20"/>
          <w:szCs w:val="20"/>
        </w:rPr>
        <w:t>7.</w:t>
      </w:r>
      <w:r w:rsidRPr="008973A1">
        <w:rPr>
          <w:rFonts w:ascii="Arial" w:hAnsi="Arial" w:cs="Arial"/>
          <w:b/>
          <w:sz w:val="20"/>
          <w:szCs w:val="20"/>
        </w:rPr>
        <w:t xml:space="preserve"> </w:t>
      </w:r>
      <w:r w:rsidRPr="008973A1">
        <w:rPr>
          <w:rFonts w:ascii="Arial" w:hAnsi="Arial" w:cs="Arial"/>
          <w:bCs/>
          <w:sz w:val="20"/>
          <w:szCs w:val="20"/>
        </w:rPr>
        <w:t>Dodatkowe wymagania:</w:t>
      </w:r>
    </w:p>
    <w:p w14:paraId="3DB5FECD" w14:textId="77777777" w:rsidR="006213B6" w:rsidRPr="008973A1" w:rsidRDefault="006213B6" w:rsidP="001F5B63">
      <w:pPr>
        <w:numPr>
          <w:ilvl w:val="0"/>
          <w:numId w:val="83"/>
        </w:numPr>
        <w:ind w:left="426" w:hanging="284"/>
        <w:jc w:val="both"/>
        <w:rPr>
          <w:rFonts w:ascii="Arial" w:hAnsi="Arial" w:cs="Arial"/>
          <w:sz w:val="20"/>
          <w:szCs w:val="20"/>
        </w:rPr>
      </w:pPr>
      <w:r w:rsidRPr="008973A1">
        <w:rPr>
          <w:rFonts w:ascii="Arial" w:hAnsi="Arial" w:cs="Arial"/>
          <w:sz w:val="20"/>
          <w:szCs w:val="20"/>
        </w:rPr>
        <w:t xml:space="preserve">Wyklucza się ze składu paczek: </w:t>
      </w:r>
    </w:p>
    <w:p w14:paraId="09FCC4E9" w14:textId="77777777" w:rsidR="006213B6" w:rsidRPr="008973A1" w:rsidRDefault="006213B6" w:rsidP="00C7346D">
      <w:pPr>
        <w:tabs>
          <w:tab w:val="left" w:pos="567"/>
          <w:tab w:val="left" w:pos="993"/>
          <w:tab w:val="right" w:leader="dot" w:pos="9638"/>
        </w:tabs>
        <w:ind w:left="993" w:hanging="709"/>
        <w:rPr>
          <w:rFonts w:ascii="Arial" w:hAnsi="Arial" w:cs="Arial"/>
          <w:sz w:val="20"/>
          <w:szCs w:val="20"/>
        </w:rPr>
      </w:pPr>
      <w:r w:rsidRPr="008973A1">
        <w:rPr>
          <w:rFonts w:ascii="Arial" w:hAnsi="Arial" w:cs="Arial"/>
          <w:sz w:val="20"/>
          <w:szCs w:val="20"/>
        </w:rPr>
        <w:t xml:space="preserve">- wyroby czekoladopodobne, </w:t>
      </w:r>
    </w:p>
    <w:p w14:paraId="411AC83B" w14:textId="77777777" w:rsidR="006213B6" w:rsidRPr="008973A1" w:rsidRDefault="006213B6" w:rsidP="00C7346D">
      <w:pPr>
        <w:tabs>
          <w:tab w:val="left" w:pos="993"/>
          <w:tab w:val="right" w:leader="dot" w:pos="9638"/>
        </w:tabs>
        <w:ind w:left="993" w:hanging="709"/>
        <w:rPr>
          <w:rFonts w:ascii="Arial" w:hAnsi="Arial" w:cs="Arial"/>
          <w:sz w:val="20"/>
          <w:szCs w:val="20"/>
        </w:rPr>
      </w:pPr>
      <w:r w:rsidRPr="008973A1">
        <w:rPr>
          <w:rFonts w:ascii="Arial" w:hAnsi="Arial" w:cs="Arial"/>
          <w:sz w:val="20"/>
          <w:szCs w:val="20"/>
        </w:rPr>
        <w:t xml:space="preserve">- soczki, </w:t>
      </w:r>
    </w:p>
    <w:p w14:paraId="3B805201" w14:textId="77777777" w:rsidR="006213B6" w:rsidRPr="008973A1" w:rsidRDefault="006213B6" w:rsidP="00C7346D">
      <w:pPr>
        <w:tabs>
          <w:tab w:val="left" w:pos="993"/>
          <w:tab w:val="right" w:leader="dot" w:pos="9638"/>
        </w:tabs>
        <w:ind w:left="993" w:hanging="709"/>
        <w:rPr>
          <w:rFonts w:ascii="Arial" w:hAnsi="Arial" w:cs="Arial"/>
          <w:sz w:val="20"/>
          <w:szCs w:val="20"/>
        </w:rPr>
      </w:pPr>
      <w:r w:rsidRPr="008973A1">
        <w:rPr>
          <w:rFonts w:ascii="Arial" w:hAnsi="Arial" w:cs="Arial"/>
          <w:sz w:val="20"/>
          <w:szCs w:val="20"/>
        </w:rPr>
        <w:t xml:space="preserve">- owoce, </w:t>
      </w:r>
    </w:p>
    <w:p w14:paraId="44D6D0A5" w14:textId="77777777" w:rsidR="006213B6" w:rsidRPr="008973A1" w:rsidRDefault="006213B6" w:rsidP="00C7346D">
      <w:pPr>
        <w:tabs>
          <w:tab w:val="left" w:pos="993"/>
          <w:tab w:val="right" w:leader="dot" w:pos="9638"/>
        </w:tabs>
        <w:ind w:left="993" w:hanging="709"/>
        <w:rPr>
          <w:rFonts w:ascii="Arial" w:hAnsi="Arial" w:cs="Arial"/>
          <w:sz w:val="20"/>
          <w:szCs w:val="20"/>
        </w:rPr>
      </w:pPr>
      <w:r w:rsidRPr="008973A1">
        <w:rPr>
          <w:rFonts w:ascii="Arial" w:hAnsi="Arial" w:cs="Arial"/>
          <w:sz w:val="20"/>
          <w:szCs w:val="20"/>
        </w:rPr>
        <w:t xml:space="preserve">- chipsy, </w:t>
      </w:r>
    </w:p>
    <w:p w14:paraId="000F3372" w14:textId="77777777" w:rsidR="006213B6" w:rsidRPr="008973A1" w:rsidRDefault="006213B6" w:rsidP="00C7346D">
      <w:pPr>
        <w:tabs>
          <w:tab w:val="left" w:pos="993"/>
          <w:tab w:val="right" w:leader="dot" w:pos="9638"/>
        </w:tabs>
        <w:ind w:left="993" w:hanging="709"/>
        <w:rPr>
          <w:rFonts w:ascii="Arial" w:hAnsi="Arial" w:cs="Arial"/>
          <w:sz w:val="20"/>
          <w:szCs w:val="20"/>
        </w:rPr>
      </w:pPr>
      <w:r w:rsidRPr="008973A1">
        <w:rPr>
          <w:rFonts w:ascii="Arial" w:hAnsi="Arial" w:cs="Arial"/>
          <w:sz w:val="20"/>
          <w:szCs w:val="20"/>
        </w:rPr>
        <w:t xml:space="preserve">- zabawki,  </w:t>
      </w:r>
    </w:p>
    <w:p w14:paraId="6235464C" w14:textId="77777777" w:rsidR="006213B6" w:rsidRPr="008973A1" w:rsidRDefault="006213B6" w:rsidP="00C7346D">
      <w:pPr>
        <w:tabs>
          <w:tab w:val="left" w:pos="993"/>
          <w:tab w:val="right" w:leader="dot" w:pos="9638"/>
        </w:tabs>
        <w:ind w:left="993" w:hanging="709"/>
        <w:rPr>
          <w:rFonts w:ascii="Arial" w:hAnsi="Arial" w:cs="Arial"/>
          <w:sz w:val="20"/>
          <w:szCs w:val="20"/>
        </w:rPr>
      </w:pPr>
      <w:r w:rsidRPr="008973A1">
        <w:rPr>
          <w:rFonts w:ascii="Arial" w:hAnsi="Arial" w:cs="Arial"/>
          <w:sz w:val="20"/>
          <w:szCs w:val="20"/>
        </w:rPr>
        <w:t xml:space="preserve">- gumy do żucia. </w:t>
      </w:r>
    </w:p>
    <w:p w14:paraId="30D6C00E" w14:textId="77777777" w:rsidR="006213B6" w:rsidRDefault="006213B6" w:rsidP="006213B6">
      <w:pPr>
        <w:ind w:left="426" w:hanging="284"/>
        <w:jc w:val="both"/>
        <w:rPr>
          <w:rFonts w:ascii="Arial" w:hAnsi="Arial" w:cs="Arial"/>
          <w:sz w:val="20"/>
          <w:szCs w:val="20"/>
        </w:rPr>
      </w:pPr>
      <w:r w:rsidRPr="008973A1">
        <w:rPr>
          <w:rFonts w:ascii="Arial" w:hAnsi="Arial" w:cs="Arial"/>
          <w:sz w:val="20"/>
          <w:szCs w:val="20"/>
        </w:rPr>
        <w:t xml:space="preserve">2) </w:t>
      </w:r>
      <w:r w:rsidRPr="008973A1">
        <w:rPr>
          <w:rFonts w:ascii="Arial" w:hAnsi="Arial" w:cs="Arial"/>
          <w:sz w:val="20"/>
          <w:szCs w:val="20"/>
        </w:rPr>
        <w:tab/>
        <w:t>Wszystkie paczki jednakowej wartości powinny zawierać taki sam skład w identycznej ilości.</w:t>
      </w:r>
    </w:p>
    <w:p w14:paraId="4C70F990" w14:textId="7B3698E7" w:rsidR="006213B6" w:rsidRDefault="006213B6" w:rsidP="00B56E70">
      <w:pPr>
        <w:ind w:left="426" w:hanging="284"/>
        <w:jc w:val="both"/>
        <w:rPr>
          <w:rFonts w:ascii="Arial" w:hAnsi="Arial" w:cs="Arial"/>
          <w:sz w:val="20"/>
          <w:szCs w:val="20"/>
          <w:lang w:eastAsia="pl-PL"/>
        </w:rPr>
      </w:pPr>
      <w:r w:rsidRPr="00D10AEB">
        <w:rPr>
          <w:rFonts w:ascii="Arial" w:hAnsi="Arial" w:cs="Arial"/>
          <w:sz w:val="20"/>
          <w:szCs w:val="20"/>
          <w:lang w:eastAsia="pl-PL"/>
        </w:rPr>
        <w:t xml:space="preserve"> </w:t>
      </w:r>
    </w:p>
    <w:p w14:paraId="2522DCB6" w14:textId="77777777" w:rsidR="006213B6" w:rsidRPr="00D10AEB" w:rsidRDefault="006213B6" w:rsidP="006213B6">
      <w:pPr>
        <w:ind w:left="972" w:hanging="405"/>
        <w:jc w:val="both"/>
        <w:rPr>
          <w:rFonts w:ascii="Arial" w:hAnsi="Arial" w:cs="Arial"/>
          <w:sz w:val="20"/>
          <w:szCs w:val="20"/>
        </w:rPr>
      </w:pPr>
    </w:p>
    <w:p w14:paraId="4579EBF6" w14:textId="77777777" w:rsidR="006213B6" w:rsidRPr="00F64732" w:rsidRDefault="006213B6" w:rsidP="006213B6">
      <w:pPr>
        <w:tabs>
          <w:tab w:val="left" w:pos="284"/>
        </w:tabs>
        <w:spacing w:line="276" w:lineRule="auto"/>
        <w:ind w:left="426" w:hanging="710"/>
        <w:jc w:val="both"/>
        <w:rPr>
          <w:rFonts w:ascii="Arial" w:hAnsi="Arial" w:cs="Arial"/>
          <w:b/>
          <w:sz w:val="20"/>
          <w:szCs w:val="20"/>
        </w:rPr>
      </w:pPr>
      <w:r>
        <w:rPr>
          <w:rFonts w:ascii="Arial" w:hAnsi="Arial" w:cs="Arial"/>
          <w:b/>
          <w:sz w:val="20"/>
          <w:szCs w:val="20"/>
        </w:rPr>
        <w:t>IV</w:t>
      </w:r>
      <w:r w:rsidRPr="00F64732">
        <w:rPr>
          <w:rFonts w:ascii="Arial" w:hAnsi="Arial" w:cs="Arial"/>
          <w:b/>
          <w:sz w:val="20"/>
          <w:szCs w:val="20"/>
        </w:rPr>
        <w:t xml:space="preserve">.   </w:t>
      </w:r>
      <w:r>
        <w:rPr>
          <w:rFonts w:ascii="Arial" w:hAnsi="Arial" w:cs="Arial"/>
          <w:b/>
          <w:sz w:val="20"/>
          <w:szCs w:val="20"/>
        </w:rPr>
        <w:t xml:space="preserve">   </w:t>
      </w:r>
      <w:r w:rsidRPr="00F64732">
        <w:rPr>
          <w:rFonts w:ascii="Arial" w:hAnsi="Arial" w:cs="Arial"/>
          <w:b/>
          <w:sz w:val="20"/>
          <w:szCs w:val="20"/>
        </w:rPr>
        <w:t>Obowiązki Wykonawcy.</w:t>
      </w:r>
    </w:p>
    <w:p w14:paraId="715E1EE5" w14:textId="77777777" w:rsidR="006213B6" w:rsidRPr="00F64732" w:rsidRDefault="006213B6" w:rsidP="006213B6">
      <w:pPr>
        <w:ind w:left="284" w:hanging="284"/>
        <w:jc w:val="both"/>
        <w:rPr>
          <w:rFonts w:ascii="Arial" w:hAnsi="Arial" w:cs="Arial"/>
          <w:bCs/>
          <w:sz w:val="20"/>
          <w:szCs w:val="20"/>
        </w:rPr>
      </w:pPr>
      <w:r w:rsidRPr="00F64732">
        <w:rPr>
          <w:rFonts w:ascii="Arial" w:hAnsi="Arial" w:cs="Arial"/>
          <w:bCs/>
          <w:sz w:val="20"/>
          <w:szCs w:val="20"/>
        </w:rPr>
        <w:t>1.</w:t>
      </w:r>
      <w:r w:rsidRPr="00F64732">
        <w:rPr>
          <w:rFonts w:ascii="Arial" w:hAnsi="Arial" w:cs="Arial"/>
          <w:bCs/>
          <w:sz w:val="20"/>
          <w:szCs w:val="20"/>
        </w:rPr>
        <w:tab/>
        <w:t xml:space="preserve">Wykonawca zabezpieczy paczki przed uszkodzeniem podczas ich dostawy oraz rozładunek </w:t>
      </w:r>
      <w:r w:rsidRPr="00F64732">
        <w:rPr>
          <w:rFonts w:ascii="Arial" w:hAnsi="Arial" w:cs="Arial"/>
          <w:bCs/>
          <w:sz w:val="20"/>
          <w:szCs w:val="20"/>
        </w:rPr>
        <w:br/>
        <w:t xml:space="preserve">w sposób uniemożliwiający ich uszkodzenie. </w:t>
      </w:r>
    </w:p>
    <w:p w14:paraId="42D431ED" w14:textId="77777777" w:rsidR="006213B6" w:rsidRPr="008973A1" w:rsidRDefault="006213B6" w:rsidP="006213B6">
      <w:pPr>
        <w:ind w:left="284" w:hanging="284"/>
        <w:jc w:val="both"/>
        <w:rPr>
          <w:rFonts w:ascii="Arial" w:hAnsi="Arial" w:cs="Arial"/>
          <w:bCs/>
          <w:sz w:val="20"/>
          <w:szCs w:val="20"/>
        </w:rPr>
      </w:pPr>
      <w:r>
        <w:rPr>
          <w:rFonts w:ascii="Arial" w:hAnsi="Arial" w:cs="Arial"/>
          <w:bCs/>
          <w:sz w:val="20"/>
          <w:szCs w:val="20"/>
        </w:rPr>
        <w:t>2</w:t>
      </w:r>
      <w:r w:rsidRPr="00F64732">
        <w:rPr>
          <w:rFonts w:ascii="Arial" w:hAnsi="Arial" w:cs="Arial"/>
          <w:bCs/>
          <w:sz w:val="20"/>
          <w:szCs w:val="20"/>
        </w:rPr>
        <w:t>.</w:t>
      </w:r>
      <w:r w:rsidRPr="00F64732">
        <w:rPr>
          <w:rFonts w:ascii="Arial" w:hAnsi="Arial" w:cs="Arial"/>
          <w:bCs/>
          <w:sz w:val="20"/>
          <w:szCs w:val="20"/>
        </w:rPr>
        <w:tab/>
      </w:r>
      <w:r w:rsidRPr="008973A1">
        <w:rPr>
          <w:rFonts w:ascii="Arial" w:hAnsi="Arial" w:cs="Arial"/>
          <w:bCs/>
          <w:sz w:val="20"/>
          <w:szCs w:val="20"/>
        </w:rPr>
        <w:t>W przypadku stwierdzenia braku jakiegokolwiek asortymentu w paczce, Wykonawca zobowiązany jest do jego uzupełnienia.</w:t>
      </w:r>
    </w:p>
    <w:p w14:paraId="618C18F4" w14:textId="77777777" w:rsidR="006213B6" w:rsidRDefault="006213B6" w:rsidP="006213B6">
      <w:pPr>
        <w:ind w:left="284" w:hanging="284"/>
        <w:jc w:val="both"/>
        <w:rPr>
          <w:rFonts w:ascii="Arial" w:hAnsi="Arial" w:cs="Arial"/>
          <w:bCs/>
          <w:sz w:val="20"/>
          <w:szCs w:val="20"/>
        </w:rPr>
      </w:pPr>
      <w:r w:rsidRPr="008973A1">
        <w:rPr>
          <w:rFonts w:ascii="Arial" w:hAnsi="Arial" w:cs="Arial"/>
          <w:bCs/>
          <w:sz w:val="20"/>
          <w:szCs w:val="20"/>
        </w:rPr>
        <w:t>3.</w:t>
      </w:r>
      <w:r w:rsidRPr="008973A1">
        <w:rPr>
          <w:rFonts w:ascii="Arial" w:hAnsi="Arial" w:cs="Arial"/>
          <w:bCs/>
          <w:sz w:val="20"/>
          <w:szCs w:val="20"/>
        </w:rPr>
        <w:tab/>
        <w:t>W przypadku stwierdzenia uszkodzenia wyrobu cukierniczego Wykonawca zobowiązany jest do jego wymiany.</w:t>
      </w:r>
    </w:p>
    <w:p w14:paraId="56A629E6" w14:textId="77777777" w:rsidR="006213B6" w:rsidRDefault="006213B6" w:rsidP="006213B6">
      <w:pPr>
        <w:ind w:left="284" w:hanging="284"/>
        <w:jc w:val="both"/>
        <w:rPr>
          <w:rFonts w:ascii="Arial" w:hAnsi="Arial" w:cs="Arial"/>
          <w:sz w:val="20"/>
          <w:szCs w:val="20"/>
        </w:rPr>
      </w:pPr>
      <w:r>
        <w:rPr>
          <w:rFonts w:ascii="Arial" w:hAnsi="Arial" w:cs="Arial"/>
          <w:bCs/>
          <w:sz w:val="20"/>
          <w:szCs w:val="20"/>
        </w:rPr>
        <w:t>4</w:t>
      </w:r>
      <w:r w:rsidRPr="00092DC9">
        <w:rPr>
          <w:rFonts w:ascii="Arial" w:hAnsi="Arial" w:cs="Arial"/>
          <w:bCs/>
          <w:sz w:val="20"/>
          <w:szCs w:val="20"/>
        </w:rPr>
        <w:t>.</w:t>
      </w:r>
      <w:r w:rsidRPr="00092DC9">
        <w:rPr>
          <w:rFonts w:ascii="Arial" w:hAnsi="Arial" w:cs="Arial"/>
          <w:bCs/>
          <w:sz w:val="20"/>
          <w:szCs w:val="20"/>
        </w:rPr>
        <w:tab/>
      </w:r>
      <w:r w:rsidRPr="00092DC9">
        <w:rPr>
          <w:rFonts w:ascii="Arial" w:hAnsi="Arial" w:cs="Arial"/>
          <w:sz w:val="20"/>
          <w:szCs w:val="20"/>
        </w:rPr>
        <w:t>Wykonawca zobowiązany jest do wydawania paczek bezpośredniemu odbiorcy (pracownikom - rodzicom lub opiekunom dzieci) w miejscu wskazanym przez Zamawiającego na podstawie wcześniej rozprowadzonych przez Zamawiającego talonów.</w:t>
      </w:r>
    </w:p>
    <w:p w14:paraId="3FA22D8D" w14:textId="10028277" w:rsidR="006213B6" w:rsidRDefault="006213B6" w:rsidP="006213B6">
      <w:pPr>
        <w:ind w:left="284" w:hanging="284"/>
        <w:jc w:val="both"/>
        <w:rPr>
          <w:rFonts w:ascii="Arial" w:hAnsi="Arial" w:cs="Arial"/>
          <w:sz w:val="22"/>
          <w:szCs w:val="22"/>
        </w:rPr>
      </w:pPr>
      <w:r>
        <w:rPr>
          <w:rFonts w:ascii="Arial" w:hAnsi="Arial" w:cs="Arial"/>
          <w:sz w:val="20"/>
          <w:szCs w:val="20"/>
        </w:rPr>
        <w:t xml:space="preserve">5. </w:t>
      </w:r>
      <w:r w:rsidRPr="00092DC9">
        <w:rPr>
          <w:rFonts w:ascii="Arial" w:hAnsi="Arial" w:cs="Arial"/>
          <w:sz w:val="20"/>
          <w:szCs w:val="20"/>
        </w:rPr>
        <w:t>Nie rozdystrybuowane paczki w terminie określonym w cz. I</w:t>
      </w:r>
      <w:r>
        <w:rPr>
          <w:rFonts w:ascii="Arial" w:hAnsi="Arial" w:cs="Arial"/>
          <w:sz w:val="20"/>
          <w:szCs w:val="20"/>
        </w:rPr>
        <w:t>I</w:t>
      </w:r>
      <w:r w:rsidRPr="00092DC9">
        <w:rPr>
          <w:rFonts w:ascii="Arial" w:hAnsi="Arial" w:cs="Arial"/>
          <w:sz w:val="20"/>
          <w:szCs w:val="20"/>
        </w:rPr>
        <w:t xml:space="preserve">I, Wykonawca złoży po </w:t>
      </w:r>
      <w:r>
        <w:rPr>
          <w:rFonts w:ascii="Arial" w:hAnsi="Arial" w:cs="Arial"/>
          <w:sz w:val="20"/>
          <w:szCs w:val="20"/>
        </w:rPr>
        <w:t>23</w:t>
      </w:r>
      <w:r w:rsidRPr="00092DC9">
        <w:rPr>
          <w:rFonts w:ascii="Arial" w:hAnsi="Arial" w:cs="Arial"/>
          <w:sz w:val="20"/>
          <w:szCs w:val="20"/>
        </w:rPr>
        <w:t>.1</w:t>
      </w:r>
      <w:r>
        <w:rPr>
          <w:rFonts w:ascii="Arial" w:hAnsi="Arial" w:cs="Arial"/>
          <w:sz w:val="20"/>
          <w:szCs w:val="20"/>
        </w:rPr>
        <w:t>1</w:t>
      </w:r>
      <w:r w:rsidRPr="00092DC9">
        <w:rPr>
          <w:rFonts w:ascii="Arial" w:hAnsi="Arial" w:cs="Arial"/>
          <w:sz w:val="20"/>
          <w:szCs w:val="20"/>
        </w:rPr>
        <w:t>.20</w:t>
      </w:r>
      <w:r>
        <w:rPr>
          <w:rFonts w:ascii="Arial" w:hAnsi="Arial" w:cs="Arial"/>
          <w:sz w:val="20"/>
          <w:szCs w:val="20"/>
        </w:rPr>
        <w:t>2</w:t>
      </w:r>
      <w:r w:rsidR="00C40A3F">
        <w:rPr>
          <w:rFonts w:ascii="Arial" w:hAnsi="Arial" w:cs="Arial"/>
          <w:sz w:val="20"/>
          <w:szCs w:val="20"/>
        </w:rPr>
        <w:t>2r.</w:t>
      </w:r>
      <w:r w:rsidRPr="00092DC9">
        <w:rPr>
          <w:rFonts w:ascii="Arial" w:hAnsi="Arial" w:cs="Arial"/>
          <w:sz w:val="20"/>
          <w:szCs w:val="20"/>
        </w:rPr>
        <w:t xml:space="preserve"> </w:t>
      </w:r>
      <w:r>
        <w:rPr>
          <w:rFonts w:ascii="Arial" w:hAnsi="Arial" w:cs="Arial"/>
          <w:sz w:val="20"/>
          <w:szCs w:val="20"/>
        </w:rPr>
        <w:br/>
      </w:r>
      <w:r w:rsidRPr="00092DC9">
        <w:rPr>
          <w:rFonts w:ascii="Arial" w:hAnsi="Arial" w:cs="Arial"/>
          <w:sz w:val="20"/>
          <w:szCs w:val="20"/>
        </w:rPr>
        <w:t>w miejscu wskazanym przez Zamawiającego.</w:t>
      </w:r>
      <w:r w:rsidRPr="00F56378">
        <w:rPr>
          <w:rFonts w:ascii="Arial" w:hAnsi="Arial" w:cs="Arial"/>
          <w:sz w:val="22"/>
          <w:szCs w:val="22"/>
        </w:rPr>
        <w:t xml:space="preserve">  </w:t>
      </w:r>
    </w:p>
    <w:p w14:paraId="4BBA61A0" w14:textId="77777777" w:rsidR="006213B6" w:rsidRDefault="006213B6" w:rsidP="006213B6">
      <w:pPr>
        <w:ind w:left="284" w:hanging="284"/>
        <w:jc w:val="both"/>
        <w:rPr>
          <w:rFonts w:ascii="Arial" w:hAnsi="Arial" w:cs="Arial"/>
          <w:sz w:val="22"/>
          <w:szCs w:val="22"/>
        </w:rPr>
      </w:pPr>
    </w:p>
    <w:p w14:paraId="48400414" w14:textId="77777777" w:rsidR="006213B6" w:rsidRPr="00F64732" w:rsidRDefault="006213B6" w:rsidP="006213B6">
      <w:pPr>
        <w:spacing w:line="276" w:lineRule="auto"/>
        <w:ind w:left="284" w:hanging="426"/>
        <w:jc w:val="both"/>
        <w:rPr>
          <w:rFonts w:ascii="Arial" w:hAnsi="Arial" w:cs="Arial"/>
          <w:b/>
          <w:sz w:val="20"/>
          <w:szCs w:val="20"/>
        </w:rPr>
      </w:pPr>
      <w:r w:rsidRPr="002B4DE2">
        <w:rPr>
          <w:rFonts w:ascii="Arial" w:hAnsi="Arial" w:cs="Arial"/>
          <w:b/>
          <w:bCs/>
          <w:sz w:val="20"/>
          <w:szCs w:val="20"/>
        </w:rPr>
        <w:t>V.</w:t>
      </w:r>
      <w:r w:rsidRPr="00F64732">
        <w:rPr>
          <w:rFonts w:ascii="Arial" w:hAnsi="Arial" w:cs="Arial"/>
          <w:b/>
          <w:sz w:val="20"/>
          <w:szCs w:val="20"/>
        </w:rPr>
        <w:t xml:space="preserve">   Obowiązki Zamawiającego.</w:t>
      </w:r>
    </w:p>
    <w:p w14:paraId="5AE93BA5" w14:textId="77777777" w:rsidR="006213B6" w:rsidRDefault="006213B6" w:rsidP="006213B6">
      <w:pPr>
        <w:ind w:left="284" w:hanging="284"/>
        <w:jc w:val="both"/>
        <w:rPr>
          <w:rFonts w:ascii="Arial" w:hAnsi="Arial" w:cs="Arial"/>
          <w:sz w:val="20"/>
          <w:szCs w:val="20"/>
        </w:rPr>
      </w:pPr>
      <w:r w:rsidRPr="00F64732">
        <w:rPr>
          <w:rFonts w:ascii="Arial" w:hAnsi="Arial" w:cs="Arial"/>
          <w:bCs/>
          <w:sz w:val="20"/>
          <w:szCs w:val="20"/>
        </w:rPr>
        <w:t>1.</w:t>
      </w:r>
      <w:r w:rsidRPr="00F64732">
        <w:rPr>
          <w:rFonts w:ascii="Arial" w:hAnsi="Arial" w:cs="Arial"/>
          <w:bCs/>
          <w:sz w:val="20"/>
          <w:szCs w:val="20"/>
        </w:rPr>
        <w:tab/>
      </w:r>
      <w:r w:rsidRPr="00092DC9">
        <w:rPr>
          <w:rFonts w:ascii="Arial" w:hAnsi="Arial" w:cs="Arial"/>
          <w:sz w:val="20"/>
          <w:szCs w:val="20"/>
        </w:rPr>
        <w:t>Zamawiający zapewni dostawę i dystrybucję talonów uprawniających poszczególne osoby do odbioru paczki w określonym miejscu i terminie.</w:t>
      </w:r>
    </w:p>
    <w:p w14:paraId="40A2149D" w14:textId="77777777" w:rsidR="006213B6" w:rsidRDefault="006213B6" w:rsidP="006213B6">
      <w:pPr>
        <w:ind w:left="284" w:hanging="284"/>
        <w:jc w:val="both"/>
        <w:rPr>
          <w:rFonts w:ascii="Arial" w:hAnsi="Arial" w:cs="Arial"/>
          <w:sz w:val="20"/>
          <w:szCs w:val="20"/>
        </w:rPr>
      </w:pPr>
      <w:r>
        <w:rPr>
          <w:rFonts w:ascii="Arial" w:hAnsi="Arial" w:cs="Arial"/>
          <w:bCs/>
          <w:sz w:val="20"/>
          <w:szCs w:val="20"/>
        </w:rPr>
        <w:t>2.</w:t>
      </w:r>
      <w:r>
        <w:rPr>
          <w:rFonts w:ascii="Arial" w:hAnsi="Arial" w:cs="Arial"/>
          <w:bCs/>
          <w:sz w:val="20"/>
          <w:szCs w:val="20"/>
        </w:rPr>
        <w:tab/>
      </w:r>
      <w:r w:rsidRPr="00092DC9">
        <w:rPr>
          <w:rFonts w:ascii="Arial" w:hAnsi="Arial" w:cs="Arial"/>
          <w:sz w:val="20"/>
          <w:szCs w:val="20"/>
        </w:rPr>
        <w:t xml:space="preserve">Odpowiedzialność za odpowiednie zabezpieczenie talonów uprawniających do odbioru paczki, przed ich fałszowaniem ponosi Zamawiający. </w:t>
      </w:r>
    </w:p>
    <w:p w14:paraId="24FDA58D" w14:textId="4B53BEF6" w:rsidR="006213B6" w:rsidRDefault="006213B6" w:rsidP="006213B6">
      <w:pPr>
        <w:ind w:left="284" w:hanging="284"/>
        <w:jc w:val="both"/>
        <w:rPr>
          <w:rFonts w:ascii="Arial" w:hAnsi="Arial" w:cs="Arial"/>
          <w:sz w:val="20"/>
          <w:szCs w:val="20"/>
        </w:rPr>
      </w:pPr>
      <w:r>
        <w:rPr>
          <w:rFonts w:ascii="Arial" w:hAnsi="Arial" w:cs="Arial"/>
          <w:sz w:val="20"/>
          <w:szCs w:val="20"/>
        </w:rPr>
        <w:t>3.</w:t>
      </w:r>
      <w:r>
        <w:rPr>
          <w:rFonts w:ascii="Arial" w:hAnsi="Arial" w:cs="Arial"/>
          <w:sz w:val="20"/>
          <w:szCs w:val="20"/>
        </w:rPr>
        <w:tab/>
      </w:r>
      <w:r w:rsidRPr="00092DC9">
        <w:rPr>
          <w:rFonts w:ascii="Arial" w:hAnsi="Arial" w:cs="Arial"/>
          <w:sz w:val="20"/>
          <w:szCs w:val="20"/>
        </w:rPr>
        <w:t xml:space="preserve">Zamawiający zastrzega sobie prawo do kontroli zawartości paczek w trakcie </w:t>
      </w:r>
      <w:r>
        <w:rPr>
          <w:rFonts w:ascii="Arial" w:hAnsi="Arial" w:cs="Arial"/>
          <w:sz w:val="20"/>
          <w:szCs w:val="20"/>
        </w:rPr>
        <w:t xml:space="preserve">dostawy i </w:t>
      </w:r>
      <w:r w:rsidRPr="00092DC9">
        <w:rPr>
          <w:rFonts w:ascii="Arial" w:hAnsi="Arial" w:cs="Arial"/>
          <w:sz w:val="20"/>
          <w:szCs w:val="20"/>
        </w:rPr>
        <w:t xml:space="preserve">ich wydawania przez Wykonawcę, z wzorcami oferowanymi w postępowaniu przetargowym.   </w:t>
      </w:r>
    </w:p>
    <w:p w14:paraId="66D1B1E4" w14:textId="77777777" w:rsidR="00C40A3F" w:rsidRPr="002B4DE2" w:rsidRDefault="00C40A3F" w:rsidP="006213B6">
      <w:pPr>
        <w:ind w:left="284" w:hanging="284"/>
        <w:jc w:val="both"/>
        <w:rPr>
          <w:rFonts w:ascii="Arial" w:hAnsi="Arial" w:cs="Arial"/>
          <w:sz w:val="20"/>
          <w:szCs w:val="20"/>
        </w:rPr>
      </w:pPr>
    </w:p>
    <w:p w14:paraId="31C4D5E2" w14:textId="77777777" w:rsidR="006213B6" w:rsidRPr="00F64732" w:rsidRDefault="006213B6" w:rsidP="006213B6">
      <w:pPr>
        <w:tabs>
          <w:tab w:val="left" w:pos="284"/>
        </w:tabs>
        <w:spacing w:line="276" w:lineRule="auto"/>
        <w:ind w:hanging="142"/>
        <w:jc w:val="both"/>
        <w:rPr>
          <w:rFonts w:ascii="Arial" w:hAnsi="Arial" w:cs="Arial"/>
          <w:b/>
          <w:sz w:val="20"/>
          <w:szCs w:val="20"/>
        </w:rPr>
      </w:pPr>
      <w:r>
        <w:rPr>
          <w:rFonts w:ascii="Arial" w:hAnsi="Arial" w:cs="Arial"/>
          <w:b/>
          <w:sz w:val="20"/>
          <w:szCs w:val="20"/>
        </w:rPr>
        <w:lastRenderedPageBreak/>
        <w:t xml:space="preserve">VI.    </w:t>
      </w:r>
      <w:r w:rsidRPr="00F64732">
        <w:rPr>
          <w:rFonts w:ascii="Arial" w:hAnsi="Arial" w:cs="Arial"/>
          <w:b/>
          <w:sz w:val="20"/>
          <w:szCs w:val="20"/>
        </w:rPr>
        <w:t>Gwarancja i postępowanie reklamacyjne.</w:t>
      </w:r>
    </w:p>
    <w:p w14:paraId="674E19C3" w14:textId="3E1863CC" w:rsidR="006213B6" w:rsidRPr="00F64732" w:rsidRDefault="006213B6" w:rsidP="006213B6">
      <w:pPr>
        <w:ind w:left="284" w:hanging="284"/>
        <w:jc w:val="both"/>
        <w:rPr>
          <w:rFonts w:ascii="Arial" w:hAnsi="Arial" w:cs="Arial"/>
          <w:bCs/>
          <w:spacing w:val="-2"/>
          <w:sz w:val="20"/>
          <w:szCs w:val="20"/>
          <w:lang w:eastAsia="pl-PL"/>
        </w:rPr>
      </w:pPr>
      <w:r w:rsidRPr="00F64732">
        <w:rPr>
          <w:rFonts w:ascii="Arial" w:hAnsi="Arial" w:cs="Arial"/>
          <w:bCs/>
          <w:sz w:val="20"/>
          <w:szCs w:val="20"/>
        </w:rPr>
        <w:t>1</w:t>
      </w:r>
      <w:r w:rsidRPr="00F64732">
        <w:rPr>
          <w:rFonts w:ascii="Arial" w:hAnsi="Arial" w:cs="Arial"/>
          <w:b/>
          <w:sz w:val="20"/>
          <w:szCs w:val="20"/>
        </w:rPr>
        <w:t>.</w:t>
      </w:r>
      <w:r w:rsidRPr="00F64732">
        <w:rPr>
          <w:rFonts w:ascii="Arial" w:hAnsi="Arial" w:cs="Arial"/>
          <w:b/>
          <w:sz w:val="20"/>
          <w:szCs w:val="20"/>
        </w:rPr>
        <w:tab/>
      </w:r>
      <w:r w:rsidRPr="00F64732">
        <w:rPr>
          <w:rFonts w:ascii="Arial" w:hAnsi="Arial" w:cs="Arial"/>
          <w:bCs/>
          <w:spacing w:val="-2"/>
          <w:sz w:val="20"/>
          <w:szCs w:val="20"/>
          <w:lang w:eastAsia="pl-PL"/>
        </w:rPr>
        <w:t>Wszystkie produkty znajdujące się w paczkach powinny posiadać ważne daty przydatności do spożycia  minimum do 31.03.202</w:t>
      </w:r>
      <w:r w:rsidR="002C0D8D">
        <w:rPr>
          <w:rFonts w:ascii="Arial" w:hAnsi="Arial" w:cs="Arial"/>
          <w:bCs/>
          <w:spacing w:val="-2"/>
          <w:sz w:val="20"/>
          <w:szCs w:val="20"/>
          <w:lang w:eastAsia="pl-PL"/>
        </w:rPr>
        <w:t>3</w:t>
      </w:r>
      <w:r w:rsidRPr="00F64732">
        <w:rPr>
          <w:rFonts w:ascii="Arial" w:hAnsi="Arial" w:cs="Arial"/>
          <w:bCs/>
          <w:spacing w:val="-2"/>
          <w:sz w:val="20"/>
          <w:szCs w:val="20"/>
          <w:lang w:eastAsia="pl-PL"/>
        </w:rPr>
        <w:t xml:space="preserve"> roku. </w:t>
      </w:r>
    </w:p>
    <w:p w14:paraId="3A3F45CD" w14:textId="77777777" w:rsidR="006213B6" w:rsidRPr="00F64732" w:rsidRDefault="006213B6" w:rsidP="006213B6">
      <w:pPr>
        <w:ind w:left="284" w:hanging="284"/>
        <w:jc w:val="both"/>
        <w:rPr>
          <w:rFonts w:ascii="Arial" w:hAnsi="Arial" w:cs="Arial"/>
          <w:sz w:val="20"/>
          <w:szCs w:val="20"/>
        </w:rPr>
      </w:pPr>
      <w:r w:rsidRPr="00F64732">
        <w:rPr>
          <w:rFonts w:ascii="Arial" w:hAnsi="Arial" w:cs="Arial"/>
          <w:bCs/>
          <w:sz w:val="20"/>
          <w:szCs w:val="20"/>
        </w:rPr>
        <w:t>2.</w:t>
      </w:r>
      <w:r w:rsidRPr="00F64732">
        <w:rPr>
          <w:rFonts w:ascii="Arial" w:hAnsi="Arial" w:cs="Arial"/>
          <w:b/>
          <w:sz w:val="20"/>
          <w:szCs w:val="20"/>
        </w:rPr>
        <w:tab/>
      </w:r>
      <w:r w:rsidRPr="00F64732">
        <w:rPr>
          <w:rFonts w:ascii="Arial" w:hAnsi="Arial" w:cs="Arial"/>
          <w:sz w:val="20"/>
          <w:szCs w:val="20"/>
        </w:rPr>
        <w:t>Postępowanie reklamacyjne:</w:t>
      </w:r>
    </w:p>
    <w:p w14:paraId="28659BE5" w14:textId="77777777" w:rsidR="006213B6" w:rsidRPr="00F64732" w:rsidRDefault="006213B6" w:rsidP="006213B6">
      <w:pPr>
        <w:ind w:left="426" w:hanging="284"/>
        <w:jc w:val="both"/>
        <w:rPr>
          <w:rFonts w:ascii="Arial" w:hAnsi="Arial" w:cs="Arial"/>
          <w:sz w:val="20"/>
          <w:szCs w:val="20"/>
        </w:rPr>
      </w:pPr>
      <w:r w:rsidRPr="00F64732">
        <w:rPr>
          <w:rFonts w:ascii="Arial" w:hAnsi="Arial" w:cs="Arial"/>
          <w:bCs/>
          <w:sz w:val="20"/>
          <w:szCs w:val="20"/>
        </w:rPr>
        <w:t>1)</w:t>
      </w:r>
      <w:r w:rsidRPr="00F64732">
        <w:rPr>
          <w:rFonts w:ascii="Arial" w:hAnsi="Arial" w:cs="Arial"/>
          <w:b/>
          <w:sz w:val="20"/>
          <w:szCs w:val="20"/>
        </w:rPr>
        <w:tab/>
      </w:r>
      <w:r w:rsidRPr="00F64732">
        <w:rPr>
          <w:rFonts w:ascii="Arial" w:hAnsi="Arial" w:cs="Arial"/>
          <w:sz w:val="20"/>
          <w:szCs w:val="20"/>
        </w:rPr>
        <w:t>Wykonawca zobowiązany jest do uwzględnienia reklamacji wynikającej z nieprawidłowej realizacji zamówienia,</w:t>
      </w:r>
    </w:p>
    <w:p w14:paraId="5D1A7289" w14:textId="08BFF0DA" w:rsidR="006213B6" w:rsidRPr="00F64732" w:rsidRDefault="006213B6" w:rsidP="006213B6">
      <w:pPr>
        <w:ind w:left="426" w:hanging="284"/>
        <w:jc w:val="both"/>
        <w:rPr>
          <w:rFonts w:ascii="Arial" w:hAnsi="Arial" w:cs="Arial"/>
          <w:b/>
          <w:sz w:val="20"/>
          <w:szCs w:val="20"/>
        </w:rPr>
      </w:pPr>
      <w:r w:rsidRPr="00F64732">
        <w:rPr>
          <w:rFonts w:ascii="Arial" w:hAnsi="Arial" w:cs="Arial"/>
          <w:bCs/>
          <w:sz w:val="20"/>
          <w:szCs w:val="20"/>
        </w:rPr>
        <w:t>2)</w:t>
      </w:r>
      <w:r w:rsidRPr="00F64732">
        <w:rPr>
          <w:rFonts w:ascii="Arial" w:hAnsi="Arial" w:cs="Arial"/>
          <w:b/>
          <w:sz w:val="20"/>
          <w:szCs w:val="20"/>
        </w:rPr>
        <w:tab/>
      </w:r>
      <w:r w:rsidRPr="00F64732">
        <w:rPr>
          <w:rFonts w:ascii="Arial" w:hAnsi="Arial" w:cs="Arial"/>
          <w:sz w:val="20"/>
          <w:szCs w:val="20"/>
        </w:rPr>
        <w:t>W przypadku stwierdzenia uszkodzeń, braków towaru w paczce, niezgodności z umową terminów przydatności do spożycia, Wykonawca zobowiązany jest do wymiany lub uzupełnienia zawartości paczki, do wymaganego przez Zamawiającego terminu w dniu złożenia reklamacji.</w:t>
      </w:r>
    </w:p>
    <w:p w14:paraId="5AA8E382" w14:textId="77777777" w:rsidR="006213B6" w:rsidRPr="00F64732" w:rsidRDefault="006213B6" w:rsidP="006213B6">
      <w:pPr>
        <w:jc w:val="both"/>
        <w:rPr>
          <w:rFonts w:ascii="Arial" w:hAnsi="Arial" w:cs="Arial"/>
          <w:b/>
          <w:sz w:val="20"/>
          <w:szCs w:val="20"/>
        </w:rPr>
      </w:pPr>
    </w:p>
    <w:p w14:paraId="1C2CE817" w14:textId="77777777" w:rsidR="006213B6" w:rsidRPr="00092DC9" w:rsidRDefault="006213B6" w:rsidP="006213B6">
      <w:pPr>
        <w:tabs>
          <w:tab w:val="left" w:pos="426"/>
        </w:tabs>
        <w:spacing w:line="360" w:lineRule="auto"/>
        <w:ind w:hanging="142"/>
        <w:jc w:val="both"/>
        <w:rPr>
          <w:rFonts w:ascii="Arial" w:hAnsi="Arial" w:cs="Arial"/>
          <w:b/>
          <w:sz w:val="20"/>
          <w:szCs w:val="20"/>
        </w:rPr>
      </w:pPr>
      <w:r w:rsidRPr="00092DC9">
        <w:rPr>
          <w:rFonts w:ascii="Arial" w:hAnsi="Arial" w:cs="Arial"/>
          <w:b/>
          <w:sz w:val="20"/>
          <w:szCs w:val="20"/>
        </w:rPr>
        <w:t>V</w:t>
      </w:r>
      <w:r>
        <w:rPr>
          <w:rFonts w:ascii="Arial" w:hAnsi="Arial" w:cs="Arial"/>
          <w:b/>
          <w:sz w:val="20"/>
          <w:szCs w:val="20"/>
        </w:rPr>
        <w:t>I</w:t>
      </w:r>
      <w:r w:rsidRPr="00092DC9">
        <w:rPr>
          <w:rFonts w:ascii="Arial" w:hAnsi="Arial" w:cs="Arial"/>
          <w:b/>
          <w:sz w:val="20"/>
          <w:szCs w:val="20"/>
        </w:rPr>
        <w:t>I.</w:t>
      </w:r>
      <w:r>
        <w:rPr>
          <w:rFonts w:ascii="Arial" w:hAnsi="Arial" w:cs="Arial"/>
          <w:b/>
          <w:sz w:val="20"/>
          <w:szCs w:val="20"/>
        </w:rPr>
        <w:t xml:space="preserve"> </w:t>
      </w:r>
      <w:r w:rsidRPr="00092DC9">
        <w:rPr>
          <w:rFonts w:ascii="Arial" w:hAnsi="Arial" w:cs="Arial"/>
          <w:b/>
          <w:sz w:val="20"/>
          <w:szCs w:val="20"/>
        </w:rPr>
        <w:t xml:space="preserve">  Dokumenty i wzorce wymagane w toku oceny ofert.</w:t>
      </w:r>
    </w:p>
    <w:p w14:paraId="01D0897C" w14:textId="77777777" w:rsidR="006213B6" w:rsidRPr="00F64732" w:rsidRDefault="006213B6" w:rsidP="006213B6">
      <w:pPr>
        <w:ind w:left="426" w:hanging="426"/>
        <w:jc w:val="both"/>
        <w:rPr>
          <w:rFonts w:ascii="Arial" w:hAnsi="Arial" w:cs="Arial"/>
          <w:bCs/>
          <w:sz w:val="20"/>
          <w:szCs w:val="20"/>
        </w:rPr>
      </w:pPr>
      <w:r w:rsidRPr="00F64732">
        <w:rPr>
          <w:rFonts w:ascii="Arial" w:hAnsi="Arial" w:cs="Arial"/>
          <w:bCs/>
          <w:sz w:val="20"/>
          <w:szCs w:val="20"/>
        </w:rPr>
        <w:t>1.</w:t>
      </w:r>
      <w:r w:rsidRPr="00F64732">
        <w:rPr>
          <w:rFonts w:ascii="Arial" w:hAnsi="Arial" w:cs="Arial"/>
          <w:bCs/>
          <w:sz w:val="20"/>
          <w:szCs w:val="20"/>
        </w:rPr>
        <w:tab/>
        <w:t>Do terminu składania ofert Wykonawca ma obowiązek dostarczenia wzorcowych paczek przygotowanych dla pozycji nr 1, 2 i 3 Tabeli Formularza Ofertowego, wraz ze szczegółową specyfikacją rzeczowo – wartościową (wg wzoru stanowiącego Załącznik nr 2a, 2b i 2c do SIWZ).</w:t>
      </w:r>
    </w:p>
    <w:p w14:paraId="38370655" w14:textId="77777777" w:rsidR="006213B6" w:rsidRPr="00F07F53" w:rsidRDefault="006213B6" w:rsidP="006213B6">
      <w:pPr>
        <w:ind w:left="426" w:hanging="426"/>
        <w:jc w:val="both"/>
        <w:rPr>
          <w:rFonts w:ascii="Arial" w:hAnsi="Arial" w:cs="Arial"/>
          <w:bCs/>
          <w:sz w:val="20"/>
          <w:szCs w:val="20"/>
        </w:rPr>
      </w:pPr>
      <w:r w:rsidRPr="00F64732">
        <w:rPr>
          <w:rFonts w:ascii="Arial" w:hAnsi="Arial" w:cs="Arial"/>
          <w:bCs/>
          <w:sz w:val="20"/>
          <w:szCs w:val="20"/>
        </w:rPr>
        <w:t>2.</w:t>
      </w:r>
      <w:r w:rsidRPr="00F64732">
        <w:rPr>
          <w:rFonts w:ascii="Arial" w:hAnsi="Arial" w:cs="Arial"/>
          <w:bCs/>
          <w:sz w:val="20"/>
          <w:szCs w:val="20"/>
        </w:rPr>
        <w:tab/>
      </w:r>
      <w:r w:rsidRPr="00F07F53">
        <w:rPr>
          <w:rFonts w:ascii="Arial" w:hAnsi="Arial" w:cs="Arial"/>
          <w:bCs/>
          <w:sz w:val="20"/>
          <w:szCs w:val="20"/>
        </w:rPr>
        <w:t>Do wzorców paczek należy dołączyć po 10 wyrobów cukierniczych (wraz ze szczegółową specyfikacją rzeczowo – wartościową), które będą służyły do ewentualnej zamiany wyrobów wchodzących w skład paczki oraz stanowiących propozycje ewentualnego wzbogacenia paczki w trakcie negocjacji.</w:t>
      </w:r>
    </w:p>
    <w:p w14:paraId="31FAABC5" w14:textId="77777777" w:rsidR="006213B6" w:rsidRPr="00F07F53" w:rsidRDefault="006213B6" w:rsidP="006213B6">
      <w:pPr>
        <w:ind w:left="426" w:hanging="426"/>
        <w:jc w:val="both"/>
        <w:rPr>
          <w:rFonts w:ascii="Arial" w:hAnsi="Arial" w:cs="Arial"/>
          <w:bCs/>
          <w:sz w:val="20"/>
          <w:szCs w:val="20"/>
        </w:rPr>
      </w:pPr>
      <w:r w:rsidRPr="00F07F53">
        <w:rPr>
          <w:rFonts w:ascii="Arial" w:hAnsi="Arial" w:cs="Arial"/>
          <w:bCs/>
          <w:sz w:val="20"/>
          <w:szCs w:val="20"/>
        </w:rPr>
        <w:t>3.</w:t>
      </w:r>
      <w:r w:rsidRPr="00F07F53">
        <w:rPr>
          <w:rFonts w:ascii="Arial" w:hAnsi="Arial" w:cs="Arial"/>
          <w:bCs/>
          <w:sz w:val="20"/>
          <w:szCs w:val="20"/>
        </w:rPr>
        <w:tab/>
        <w:t>W celu zabezpieczenia wzorców paczek przed uszkodzeniem Wykonawca winien włożyć je do nieoznaczonych kartonów.</w:t>
      </w:r>
    </w:p>
    <w:p w14:paraId="789C7A95" w14:textId="77777777" w:rsidR="006213B6" w:rsidRPr="00F07F53" w:rsidRDefault="006213B6" w:rsidP="006213B6">
      <w:pPr>
        <w:ind w:left="426" w:hanging="426"/>
        <w:jc w:val="both"/>
        <w:rPr>
          <w:rFonts w:ascii="Arial" w:hAnsi="Arial" w:cs="Arial"/>
          <w:bCs/>
          <w:sz w:val="20"/>
          <w:szCs w:val="20"/>
        </w:rPr>
      </w:pPr>
      <w:r w:rsidRPr="00F07F53">
        <w:rPr>
          <w:rFonts w:ascii="Arial" w:hAnsi="Arial" w:cs="Arial"/>
          <w:bCs/>
          <w:sz w:val="20"/>
          <w:szCs w:val="20"/>
        </w:rPr>
        <w:t>4.</w:t>
      </w:r>
      <w:r w:rsidRPr="00F07F53">
        <w:rPr>
          <w:rFonts w:ascii="Arial" w:hAnsi="Arial" w:cs="Arial"/>
          <w:bCs/>
          <w:sz w:val="20"/>
          <w:szCs w:val="20"/>
        </w:rPr>
        <w:tab/>
        <w:t>Paczki oraz wykazy artykułów nie mogą być opisane w sposób umożliwiający identyfikację Wykonawcy i muszą zawierać wszystkie produkty wg oferowanego w rzeczowo-wartościowych specyfikacjach składu.</w:t>
      </w:r>
    </w:p>
    <w:p w14:paraId="2617940D" w14:textId="5C3FAD03" w:rsidR="006213B6" w:rsidRPr="00F07F53" w:rsidRDefault="006213B6" w:rsidP="006213B6">
      <w:pPr>
        <w:ind w:left="426" w:hanging="426"/>
        <w:jc w:val="both"/>
        <w:rPr>
          <w:rFonts w:ascii="Arial" w:hAnsi="Arial" w:cs="Arial"/>
          <w:bCs/>
          <w:sz w:val="20"/>
          <w:szCs w:val="20"/>
        </w:rPr>
      </w:pPr>
      <w:r w:rsidRPr="00F07F53">
        <w:rPr>
          <w:rFonts w:ascii="Arial" w:hAnsi="Arial" w:cs="Arial"/>
          <w:bCs/>
          <w:sz w:val="20"/>
          <w:szCs w:val="20"/>
        </w:rPr>
        <w:t>5.</w:t>
      </w:r>
      <w:r w:rsidRPr="00F07F53">
        <w:rPr>
          <w:rFonts w:ascii="Arial" w:hAnsi="Arial" w:cs="Arial"/>
          <w:bCs/>
          <w:sz w:val="20"/>
          <w:szCs w:val="20"/>
        </w:rPr>
        <w:tab/>
        <w:t xml:space="preserve">Wykonawca, którego oferta nie została przyjęta, zobowiązany jest do odebrania wzorców paczek </w:t>
      </w:r>
      <w:r w:rsidRPr="00F07F53">
        <w:rPr>
          <w:rFonts w:ascii="Arial" w:hAnsi="Arial" w:cs="Arial"/>
          <w:bCs/>
          <w:sz w:val="20"/>
          <w:szCs w:val="20"/>
        </w:rPr>
        <w:br/>
        <w:t xml:space="preserve">w terminie do trzech dni od daty powiadomienia o wyniku </w:t>
      </w:r>
      <w:r w:rsidR="008973A1">
        <w:rPr>
          <w:rFonts w:ascii="Arial" w:hAnsi="Arial" w:cs="Arial"/>
          <w:bCs/>
          <w:sz w:val="20"/>
          <w:szCs w:val="20"/>
        </w:rPr>
        <w:t>konkursu ofert</w:t>
      </w:r>
      <w:r w:rsidRPr="00F07F53">
        <w:rPr>
          <w:rFonts w:ascii="Arial" w:hAnsi="Arial" w:cs="Arial"/>
          <w:bCs/>
          <w:sz w:val="20"/>
          <w:szCs w:val="20"/>
        </w:rPr>
        <w:t>.</w:t>
      </w:r>
    </w:p>
    <w:p w14:paraId="71977C2E" w14:textId="77777777" w:rsidR="006213B6" w:rsidRPr="00F07F53" w:rsidRDefault="006213B6" w:rsidP="006213B6">
      <w:pPr>
        <w:ind w:left="426" w:hanging="426"/>
        <w:jc w:val="both"/>
        <w:rPr>
          <w:rFonts w:ascii="Arial" w:hAnsi="Arial" w:cs="Arial"/>
          <w:bCs/>
          <w:sz w:val="20"/>
          <w:szCs w:val="20"/>
        </w:rPr>
      </w:pPr>
      <w:r w:rsidRPr="00F07F53">
        <w:rPr>
          <w:rFonts w:ascii="Arial" w:hAnsi="Arial" w:cs="Arial"/>
          <w:bCs/>
          <w:sz w:val="20"/>
          <w:szCs w:val="20"/>
        </w:rPr>
        <w:t>6.</w:t>
      </w:r>
      <w:r w:rsidRPr="00F07F53">
        <w:rPr>
          <w:rFonts w:ascii="Arial" w:hAnsi="Arial" w:cs="Arial"/>
          <w:bCs/>
          <w:sz w:val="20"/>
          <w:szCs w:val="20"/>
        </w:rPr>
        <w:tab/>
        <w:t xml:space="preserve">Wzorce paczek Wykonawcy, który wygrał </w:t>
      </w:r>
      <w:r>
        <w:rPr>
          <w:rFonts w:ascii="Arial" w:hAnsi="Arial" w:cs="Arial"/>
          <w:bCs/>
          <w:sz w:val="20"/>
          <w:szCs w:val="20"/>
        </w:rPr>
        <w:t>konkurs ofert</w:t>
      </w:r>
      <w:r w:rsidRPr="00F07F53">
        <w:rPr>
          <w:rFonts w:ascii="Arial" w:hAnsi="Arial" w:cs="Arial"/>
          <w:bCs/>
          <w:sz w:val="20"/>
          <w:szCs w:val="20"/>
        </w:rPr>
        <w:t>, nie podlegają zwrotowi.</w:t>
      </w:r>
    </w:p>
    <w:p w14:paraId="5B83D929" w14:textId="77777777" w:rsidR="006213B6" w:rsidRPr="002B4DE2" w:rsidRDefault="006213B6" w:rsidP="006213B6">
      <w:pPr>
        <w:tabs>
          <w:tab w:val="left" w:pos="426"/>
          <w:tab w:val="right" w:leader="dot" w:pos="9638"/>
        </w:tabs>
        <w:autoSpaceDN w:val="0"/>
        <w:spacing w:line="360" w:lineRule="auto"/>
        <w:ind w:left="425"/>
        <w:textAlignment w:val="baseline"/>
        <w:rPr>
          <w:rFonts w:ascii="Arial" w:hAnsi="Arial" w:cs="Arial"/>
          <w:sz w:val="20"/>
          <w:szCs w:val="20"/>
        </w:rPr>
      </w:pPr>
    </w:p>
    <w:p w14:paraId="6C2EDBD3" w14:textId="77777777" w:rsidR="006213B6" w:rsidRPr="00CF0F2A" w:rsidRDefault="006213B6" w:rsidP="001F5B63">
      <w:pPr>
        <w:numPr>
          <w:ilvl w:val="2"/>
          <w:numId w:val="81"/>
        </w:numPr>
        <w:suppressAutoHyphens w:val="0"/>
        <w:ind w:left="426" w:hanging="568"/>
        <w:jc w:val="both"/>
        <w:rPr>
          <w:rFonts w:ascii="Arial" w:hAnsi="Arial" w:cs="Arial"/>
          <w:color w:val="FF0000"/>
          <w:sz w:val="20"/>
          <w:szCs w:val="20"/>
          <w:lang w:eastAsia="pl-PL"/>
        </w:rPr>
      </w:pPr>
      <w:r w:rsidRPr="00CF0F2A">
        <w:rPr>
          <w:rFonts w:ascii="Arial" w:hAnsi="Arial" w:cs="Arial"/>
          <w:b/>
          <w:sz w:val="20"/>
          <w:szCs w:val="20"/>
        </w:rPr>
        <w:t>Sposób</w:t>
      </w:r>
      <w:r w:rsidRPr="00CF0F2A">
        <w:rPr>
          <w:rFonts w:ascii="Arial" w:hAnsi="Arial" w:cs="Arial"/>
          <w:b/>
          <w:bCs/>
          <w:sz w:val="20"/>
          <w:szCs w:val="20"/>
        </w:rPr>
        <w:t xml:space="preserve"> wypełnienia Formularza Ofertowego </w:t>
      </w:r>
    </w:p>
    <w:p w14:paraId="5CB41700" w14:textId="77777777" w:rsidR="006213B6" w:rsidRDefault="006213B6" w:rsidP="006213B6">
      <w:pPr>
        <w:ind w:left="284"/>
        <w:jc w:val="both"/>
        <w:rPr>
          <w:b/>
          <w:bCs/>
          <w:color w:val="FF0000"/>
          <w:sz w:val="22"/>
          <w:szCs w:val="22"/>
        </w:rPr>
      </w:pPr>
    </w:p>
    <w:p w14:paraId="03E343D4" w14:textId="77777777" w:rsidR="006213B6" w:rsidRPr="00CF0F2A" w:rsidRDefault="006213B6" w:rsidP="006213B6">
      <w:pPr>
        <w:ind w:left="284"/>
        <w:jc w:val="both"/>
        <w:rPr>
          <w:rFonts w:ascii="Arial" w:hAnsi="Arial" w:cs="Arial"/>
          <w:b/>
          <w:bCs/>
          <w:color w:val="FF0000"/>
          <w:sz w:val="20"/>
          <w:szCs w:val="20"/>
        </w:rPr>
      </w:pPr>
      <w:r w:rsidRPr="00CF0F2A">
        <w:rPr>
          <w:rFonts w:ascii="Arial" w:hAnsi="Arial" w:cs="Arial"/>
          <w:bCs/>
          <w:color w:val="FF0000"/>
          <w:sz w:val="20"/>
          <w:szCs w:val="20"/>
        </w:rPr>
        <w:t>Wykonawca w polu cena jednostkowa wpisuje cenę jednej paczki, określoną przez Zamawiającego tj.  dla poz. 1 - 150,00 zł.</w:t>
      </w:r>
      <w:r w:rsidRPr="00CF0F2A">
        <w:rPr>
          <w:rFonts w:ascii="Arial" w:hAnsi="Arial" w:cs="Arial"/>
          <w:b/>
          <w:bCs/>
          <w:color w:val="FF0000"/>
          <w:sz w:val="20"/>
          <w:szCs w:val="20"/>
        </w:rPr>
        <w:t xml:space="preserve"> brutto</w:t>
      </w:r>
    </w:p>
    <w:p w14:paraId="40ADD3EA" w14:textId="77777777" w:rsidR="006213B6" w:rsidRPr="00CF0F2A" w:rsidRDefault="006213B6" w:rsidP="006213B6">
      <w:pPr>
        <w:ind w:left="284"/>
        <w:jc w:val="both"/>
        <w:rPr>
          <w:rFonts w:ascii="Arial" w:hAnsi="Arial" w:cs="Arial"/>
          <w:bCs/>
          <w:color w:val="FF0000"/>
          <w:sz w:val="20"/>
          <w:szCs w:val="20"/>
        </w:rPr>
      </w:pPr>
      <w:r w:rsidRPr="00CF0F2A">
        <w:rPr>
          <w:rFonts w:ascii="Arial" w:hAnsi="Arial" w:cs="Arial"/>
          <w:bCs/>
          <w:color w:val="FF0000"/>
          <w:sz w:val="20"/>
          <w:szCs w:val="20"/>
        </w:rPr>
        <w:t>dla poz. 2 - 160,00 zł.</w:t>
      </w:r>
      <w:r w:rsidRPr="00CF0F2A">
        <w:rPr>
          <w:rFonts w:ascii="Arial" w:hAnsi="Arial" w:cs="Arial"/>
          <w:b/>
          <w:bCs/>
          <w:color w:val="FF0000"/>
          <w:sz w:val="20"/>
          <w:szCs w:val="20"/>
        </w:rPr>
        <w:t xml:space="preserve"> brutto</w:t>
      </w:r>
      <w:r w:rsidRPr="00CF0F2A">
        <w:rPr>
          <w:rFonts w:ascii="Arial" w:hAnsi="Arial" w:cs="Arial"/>
          <w:bCs/>
          <w:color w:val="FF0000"/>
          <w:sz w:val="20"/>
          <w:szCs w:val="20"/>
        </w:rPr>
        <w:t xml:space="preserve"> </w:t>
      </w:r>
    </w:p>
    <w:p w14:paraId="67A77ED0" w14:textId="77777777" w:rsidR="006213B6" w:rsidRPr="00CF0F2A" w:rsidRDefault="006213B6" w:rsidP="006213B6">
      <w:pPr>
        <w:ind w:left="284"/>
        <w:jc w:val="both"/>
        <w:rPr>
          <w:rFonts w:ascii="Arial" w:hAnsi="Arial" w:cs="Arial"/>
          <w:b/>
          <w:color w:val="FF0000"/>
          <w:sz w:val="20"/>
          <w:szCs w:val="20"/>
        </w:rPr>
      </w:pPr>
      <w:r w:rsidRPr="00CF0F2A">
        <w:rPr>
          <w:rFonts w:ascii="Arial" w:hAnsi="Arial" w:cs="Arial"/>
          <w:bCs/>
          <w:color w:val="FF0000"/>
          <w:sz w:val="20"/>
          <w:szCs w:val="20"/>
        </w:rPr>
        <w:t>dla poz. 3 - 170,00 zł.</w:t>
      </w:r>
      <w:r w:rsidRPr="00CF0F2A">
        <w:rPr>
          <w:rFonts w:ascii="Arial" w:hAnsi="Arial" w:cs="Arial"/>
          <w:b/>
          <w:bCs/>
          <w:color w:val="FF0000"/>
          <w:sz w:val="20"/>
          <w:szCs w:val="20"/>
        </w:rPr>
        <w:t xml:space="preserve"> brutto</w:t>
      </w:r>
    </w:p>
    <w:p w14:paraId="1FB8E45B" w14:textId="77777777" w:rsidR="006213B6" w:rsidRPr="00CF0F2A" w:rsidRDefault="006213B6" w:rsidP="006213B6">
      <w:pPr>
        <w:ind w:left="284"/>
        <w:jc w:val="both"/>
        <w:rPr>
          <w:rFonts w:ascii="Arial" w:hAnsi="Arial" w:cs="Arial"/>
          <w:b/>
          <w:color w:val="FF0000"/>
          <w:sz w:val="20"/>
          <w:szCs w:val="20"/>
        </w:rPr>
      </w:pPr>
    </w:p>
    <w:p w14:paraId="131D3507" w14:textId="77777777" w:rsidR="006213B6" w:rsidRPr="00CF0F2A" w:rsidRDefault="006213B6" w:rsidP="006213B6">
      <w:pPr>
        <w:ind w:left="284"/>
        <w:jc w:val="both"/>
        <w:rPr>
          <w:rFonts w:ascii="Arial" w:hAnsi="Arial" w:cs="Arial"/>
          <w:b/>
          <w:color w:val="FF0000"/>
          <w:sz w:val="20"/>
          <w:szCs w:val="20"/>
        </w:rPr>
      </w:pPr>
      <w:r w:rsidRPr="00CF0F2A">
        <w:rPr>
          <w:rFonts w:ascii="Arial" w:hAnsi="Arial" w:cs="Arial"/>
          <w:b/>
          <w:color w:val="FF0000"/>
          <w:sz w:val="20"/>
          <w:szCs w:val="20"/>
        </w:rPr>
        <w:t>W związku z tym, że system posługuje się wyłącznie wartością netto należy przyjąć, że cena jednostkowa i wartość zamówienia podana w Formularzu Ofertowym będzie obowiązywać                       w wartościach brutto .</w:t>
      </w:r>
    </w:p>
    <w:p w14:paraId="62880955" w14:textId="77777777" w:rsidR="006213B6" w:rsidRPr="00CF0F2A" w:rsidRDefault="006213B6" w:rsidP="006213B6">
      <w:pPr>
        <w:ind w:left="284"/>
        <w:jc w:val="both"/>
        <w:rPr>
          <w:rFonts w:ascii="Arial" w:hAnsi="Arial" w:cs="Arial"/>
          <w:color w:val="FF0000"/>
          <w:sz w:val="22"/>
          <w:szCs w:val="22"/>
        </w:rPr>
      </w:pPr>
    </w:p>
    <w:p w14:paraId="17DB0023" w14:textId="77777777" w:rsidR="006213B6" w:rsidRPr="00234910" w:rsidRDefault="006213B6" w:rsidP="006213B6">
      <w:pPr>
        <w:autoSpaceDN w:val="0"/>
        <w:spacing w:after="60" w:line="360" w:lineRule="auto"/>
        <w:ind w:left="426" w:hanging="283"/>
        <w:textAlignment w:val="baseline"/>
        <w:rPr>
          <w:rFonts w:ascii="Arial" w:hAnsi="Arial" w:cs="Arial"/>
          <w:sz w:val="22"/>
          <w:szCs w:val="22"/>
        </w:rPr>
      </w:pPr>
    </w:p>
    <w:p w14:paraId="47A0F4AA" w14:textId="77777777" w:rsidR="006213B6" w:rsidRDefault="006213B6" w:rsidP="006213B6">
      <w:pPr>
        <w:tabs>
          <w:tab w:val="left" w:pos="426"/>
          <w:tab w:val="right" w:leader="dot" w:pos="9638"/>
        </w:tabs>
        <w:spacing w:line="360" w:lineRule="auto"/>
        <w:rPr>
          <w:rFonts w:ascii="Arial" w:hAnsi="Arial" w:cs="Arial"/>
          <w:i/>
          <w:sz w:val="20"/>
          <w:szCs w:val="20"/>
        </w:rPr>
      </w:pPr>
      <w:r>
        <w:rPr>
          <w:rFonts w:ascii="Arial" w:hAnsi="Arial" w:cs="Arial"/>
          <w:i/>
          <w:sz w:val="20"/>
          <w:szCs w:val="20"/>
        </w:rPr>
        <w:tab/>
        <w:t xml:space="preserve"> </w:t>
      </w:r>
    </w:p>
    <w:p w14:paraId="04D6EF35" w14:textId="77777777" w:rsidR="006213B6" w:rsidRDefault="006213B6" w:rsidP="006213B6">
      <w:pPr>
        <w:tabs>
          <w:tab w:val="left" w:pos="426"/>
          <w:tab w:val="right" w:leader="dot" w:pos="9638"/>
        </w:tabs>
        <w:spacing w:line="360" w:lineRule="auto"/>
        <w:rPr>
          <w:rFonts w:ascii="Arial" w:hAnsi="Arial" w:cs="Arial"/>
          <w:i/>
          <w:sz w:val="20"/>
          <w:szCs w:val="20"/>
        </w:rPr>
      </w:pPr>
    </w:p>
    <w:p w14:paraId="44A388BD" w14:textId="77777777" w:rsidR="006213B6" w:rsidRDefault="006213B6" w:rsidP="006213B6">
      <w:pPr>
        <w:tabs>
          <w:tab w:val="left" w:pos="426"/>
          <w:tab w:val="right" w:leader="dot" w:pos="9638"/>
        </w:tabs>
        <w:spacing w:line="360" w:lineRule="auto"/>
        <w:rPr>
          <w:rFonts w:ascii="Arial" w:hAnsi="Arial" w:cs="Arial"/>
          <w:i/>
          <w:sz w:val="20"/>
          <w:szCs w:val="20"/>
        </w:rPr>
      </w:pPr>
    </w:p>
    <w:p w14:paraId="50C1953F" w14:textId="77777777" w:rsidR="006213B6" w:rsidRDefault="006213B6" w:rsidP="006213B6">
      <w:pPr>
        <w:tabs>
          <w:tab w:val="left" w:pos="426"/>
          <w:tab w:val="right" w:leader="dot" w:pos="9638"/>
        </w:tabs>
        <w:spacing w:line="360" w:lineRule="auto"/>
        <w:rPr>
          <w:rFonts w:ascii="Arial" w:hAnsi="Arial" w:cs="Arial"/>
          <w:i/>
          <w:sz w:val="20"/>
          <w:szCs w:val="20"/>
        </w:rPr>
      </w:pPr>
    </w:p>
    <w:p w14:paraId="2D8782E1" w14:textId="77777777" w:rsidR="006213B6" w:rsidRDefault="006213B6" w:rsidP="006213B6">
      <w:pPr>
        <w:tabs>
          <w:tab w:val="left" w:pos="426"/>
          <w:tab w:val="right" w:leader="dot" w:pos="9638"/>
        </w:tabs>
        <w:spacing w:line="360" w:lineRule="auto"/>
        <w:rPr>
          <w:rFonts w:ascii="Arial" w:hAnsi="Arial" w:cs="Arial"/>
          <w:i/>
          <w:sz w:val="20"/>
          <w:szCs w:val="20"/>
        </w:rPr>
      </w:pPr>
    </w:p>
    <w:p w14:paraId="42B4C848" w14:textId="77777777" w:rsidR="006213B6" w:rsidRDefault="006213B6" w:rsidP="006213B6">
      <w:pPr>
        <w:tabs>
          <w:tab w:val="left" w:pos="426"/>
          <w:tab w:val="right" w:leader="dot" w:pos="9638"/>
        </w:tabs>
        <w:spacing w:line="360" w:lineRule="auto"/>
        <w:rPr>
          <w:rFonts w:ascii="Arial" w:hAnsi="Arial" w:cs="Arial"/>
          <w:i/>
          <w:sz w:val="20"/>
          <w:szCs w:val="20"/>
        </w:rPr>
      </w:pPr>
    </w:p>
    <w:p w14:paraId="5C76A967" w14:textId="2D59CC13" w:rsidR="00F8688D" w:rsidRDefault="00F8688D" w:rsidP="00970770">
      <w:pPr>
        <w:jc w:val="right"/>
        <w:rPr>
          <w:rFonts w:ascii="Arial" w:hAnsi="Arial" w:cs="Arial"/>
          <w:b/>
          <w:sz w:val="20"/>
        </w:rPr>
      </w:pPr>
    </w:p>
    <w:p w14:paraId="68F6CA3E" w14:textId="77777777" w:rsidR="008A385F" w:rsidRDefault="008A385F" w:rsidP="00970770">
      <w:pPr>
        <w:jc w:val="right"/>
        <w:rPr>
          <w:rFonts w:ascii="Arial" w:hAnsi="Arial" w:cs="Arial"/>
          <w:b/>
          <w:sz w:val="20"/>
        </w:rPr>
      </w:pPr>
    </w:p>
    <w:p w14:paraId="089991CF" w14:textId="77777777" w:rsidR="00B8436E" w:rsidRDefault="00B8436E" w:rsidP="00970770">
      <w:pPr>
        <w:jc w:val="right"/>
        <w:rPr>
          <w:rFonts w:ascii="Arial" w:hAnsi="Arial" w:cs="Arial"/>
          <w:b/>
          <w:sz w:val="20"/>
        </w:rPr>
      </w:pPr>
    </w:p>
    <w:p w14:paraId="4803C37E" w14:textId="77777777" w:rsidR="00B8436E" w:rsidRDefault="00B8436E" w:rsidP="00970770">
      <w:pPr>
        <w:jc w:val="right"/>
        <w:rPr>
          <w:rFonts w:ascii="Arial" w:hAnsi="Arial" w:cs="Arial"/>
          <w:b/>
          <w:sz w:val="20"/>
        </w:rPr>
      </w:pPr>
    </w:p>
    <w:p w14:paraId="7A5582D5" w14:textId="77777777" w:rsidR="00B8436E" w:rsidRDefault="00B8436E" w:rsidP="00970770">
      <w:pPr>
        <w:jc w:val="right"/>
        <w:rPr>
          <w:rFonts w:ascii="Arial" w:hAnsi="Arial" w:cs="Arial"/>
          <w:b/>
          <w:sz w:val="20"/>
        </w:rPr>
      </w:pPr>
    </w:p>
    <w:p w14:paraId="52007077" w14:textId="3970A4EB" w:rsidR="00B8436E" w:rsidRDefault="00B8436E" w:rsidP="00970770">
      <w:pPr>
        <w:jc w:val="right"/>
        <w:rPr>
          <w:rFonts w:ascii="Arial" w:hAnsi="Arial" w:cs="Arial"/>
          <w:b/>
          <w:sz w:val="20"/>
        </w:rPr>
      </w:pPr>
    </w:p>
    <w:p w14:paraId="31738B83" w14:textId="38BBE6A6" w:rsidR="00833D0C" w:rsidRDefault="00833D0C" w:rsidP="00970770">
      <w:pPr>
        <w:jc w:val="right"/>
        <w:rPr>
          <w:rFonts w:ascii="Arial" w:hAnsi="Arial" w:cs="Arial"/>
          <w:b/>
          <w:sz w:val="20"/>
        </w:rPr>
      </w:pPr>
    </w:p>
    <w:p w14:paraId="1B8C41C7" w14:textId="6EC4301A" w:rsidR="00833D0C" w:rsidRDefault="00833D0C" w:rsidP="00970770">
      <w:pPr>
        <w:jc w:val="right"/>
        <w:rPr>
          <w:rFonts w:ascii="Arial" w:hAnsi="Arial" w:cs="Arial"/>
          <w:b/>
          <w:sz w:val="20"/>
        </w:rPr>
      </w:pPr>
    </w:p>
    <w:p w14:paraId="77765A37" w14:textId="126FEB17" w:rsidR="00833D0C" w:rsidRDefault="00833D0C" w:rsidP="00970770">
      <w:pPr>
        <w:jc w:val="right"/>
        <w:rPr>
          <w:rFonts w:ascii="Arial" w:hAnsi="Arial" w:cs="Arial"/>
          <w:b/>
          <w:sz w:val="20"/>
        </w:rPr>
      </w:pPr>
    </w:p>
    <w:p w14:paraId="6A9A959D" w14:textId="4F4AC71B" w:rsidR="00833D0C" w:rsidRDefault="00833D0C" w:rsidP="00970770">
      <w:pPr>
        <w:jc w:val="right"/>
        <w:rPr>
          <w:rFonts w:ascii="Arial" w:hAnsi="Arial" w:cs="Arial"/>
          <w:b/>
          <w:sz w:val="20"/>
        </w:rPr>
      </w:pPr>
    </w:p>
    <w:p w14:paraId="02C538F8" w14:textId="77777777" w:rsidR="005A29A5" w:rsidRDefault="005A29A5" w:rsidP="00970770">
      <w:pPr>
        <w:jc w:val="right"/>
        <w:rPr>
          <w:rFonts w:ascii="Arial" w:hAnsi="Arial" w:cs="Arial"/>
          <w:b/>
          <w:sz w:val="20"/>
        </w:rPr>
      </w:pPr>
    </w:p>
    <w:p w14:paraId="5EBFC09E" w14:textId="7D4D692D" w:rsidR="00833D0C" w:rsidRDefault="00833D0C" w:rsidP="00970770">
      <w:pPr>
        <w:jc w:val="right"/>
        <w:rPr>
          <w:rFonts w:ascii="Arial" w:hAnsi="Arial" w:cs="Arial"/>
          <w:b/>
          <w:sz w:val="20"/>
        </w:rPr>
      </w:pPr>
    </w:p>
    <w:p w14:paraId="49C8F7B3" w14:textId="2722A6C7" w:rsidR="00615608" w:rsidRDefault="00860F58" w:rsidP="00AD660B">
      <w:pPr>
        <w:jc w:val="right"/>
        <w:rPr>
          <w:rFonts w:ascii="Arial" w:hAnsi="Arial" w:cs="Arial"/>
          <w:b/>
          <w:sz w:val="20"/>
        </w:rPr>
      </w:pPr>
      <w:r w:rsidRPr="000D193E">
        <w:rPr>
          <w:rFonts w:ascii="Arial" w:hAnsi="Arial" w:cs="Arial"/>
          <w:b/>
          <w:sz w:val="20"/>
        </w:rPr>
        <w:lastRenderedPageBreak/>
        <w:t>Załącznik Nr 2</w:t>
      </w:r>
      <w:r w:rsidR="008E7A0A" w:rsidRPr="000D193E">
        <w:rPr>
          <w:rFonts w:ascii="Arial" w:hAnsi="Arial" w:cs="Arial"/>
          <w:b/>
          <w:sz w:val="20"/>
        </w:rPr>
        <w:t xml:space="preserve"> do SIWZ</w:t>
      </w:r>
    </w:p>
    <w:p w14:paraId="6A326856" w14:textId="65E9FBA1" w:rsidR="00615608" w:rsidRDefault="00615608" w:rsidP="00970770">
      <w:pPr>
        <w:jc w:val="right"/>
        <w:rPr>
          <w:rFonts w:ascii="Arial" w:hAnsi="Arial" w:cs="Arial"/>
          <w:b/>
          <w:sz w:val="20"/>
        </w:rPr>
      </w:pPr>
    </w:p>
    <w:p w14:paraId="79C43AE7" w14:textId="779877D1" w:rsidR="00615608" w:rsidRDefault="009803CC" w:rsidP="00970770">
      <w:pPr>
        <w:jc w:val="right"/>
        <w:rPr>
          <w:rFonts w:ascii="Arial" w:hAnsi="Arial" w:cs="Arial"/>
          <w:b/>
          <w:sz w:val="20"/>
        </w:rPr>
      </w:pPr>
      <w:r w:rsidRPr="009803CC">
        <w:rPr>
          <w:rFonts w:ascii="Arial" w:hAnsi="Arial" w:cs="Arial"/>
          <w:b/>
          <w:noProof/>
          <w:sz w:val="20"/>
        </w:rPr>
        <w:drawing>
          <wp:inline distT="0" distB="0" distL="0" distR="0" wp14:anchorId="651D042C" wp14:editId="1E9BF41E">
            <wp:extent cx="6031230" cy="7213600"/>
            <wp:effectExtent l="0" t="0" r="7620" b="635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1230" cy="7213600"/>
                    </a:xfrm>
                    <a:prstGeom prst="rect">
                      <a:avLst/>
                    </a:prstGeom>
                    <a:noFill/>
                    <a:ln>
                      <a:noFill/>
                    </a:ln>
                  </pic:spPr>
                </pic:pic>
              </a:graphicData>
            </a:graphic>
          </wp:inline>
        </w:drawing>
      </w:r>
    </w:p>
    <w:p w14:paraId="771944D1" w14:textId="1F71EB28" w:rsidR="00AD660B" w:rsidRDefault="00AD660B" w:rsidP="00970770">
      <w:pPr>
        <w:jc w:val="right"/>
        <w:rPr>
          <w:rFonts w:ascii="Arial" w:hAnsi="Arial" w:cs="Arial"/>
          <w:b/>
          <w:sz w:val="20"/>
        </w:rPr>
      </w:pPr>
    </w:p>
    <w:p w14:paraId="7057204A" w14:textId="597EB104" w:rsidR="00AD660B" w:rsidRDefault="00AD660B" w:rsidP="00970770">
      <w:pPr>
        <w:jc w:val="right"/>
        <w:rPr>
          <w:rFonts w:ascii="Arial" w:hAnsi="Arial" w:cs="Arial"/>
          <w:b/>
          <w:sz w:val="20"/>
        </w:rPr>
      </w:pPr>
    </w:p>
    <w:p w14:paraId="6C59C349" w14:textId="4AA5C9BF" w:rsidR="00AD660B" w:rsidRDefault="00AD660B" w:rsidP="00970770">
      <w:pPr>
        <w:jc w:val="right"/>
        <w:rPr>
          <w:rFonts w:ascii="Arial" w:hAnsi="Arial" w:cs="Arial"/>
          <w:b/>
          <w:sz w:val="20"/>
        </w:rPr>
      </w:pPr>
    </w:p>
    <w:p w14:paraId="55397289" w14:textId="17EBDCEB" w:rsidR="00AD660B" w:rsidRDefault="00AD660B" w:rsidP="00970770">
      <w:pPr>
        <w:jc w:val="right"/>
        <w:rPr>
          <w:rFonts w:ascii="Arial" w:hAnsi="Arial" w:cs="Arial"/>
          <w:b/>
          <w:sz w:val="20"/>
        </w:rPr>
      </w:pPr>
    </w:p>
    <w:p w14:paraId="4E86F378" w14:textId="2A37231A" w:rsidR="00AD660B" w:rsidRDefault="00AD660B" w:rsidP="00970770">
      <w:pPr>
        <w:jc w:val="right"/>
        <w:rPr>
          <w:rFonts w:ascii="Arial" w:hAnsi="Arial" w:cs="Arial"/>
          <w:b/>
          <w:sz w:val="20"/>
        </w:rPr>
      </w:pPr>
    </w:p>
    <w:p w14:paraId="204A747D" w14:textId="6363A34B" w:rsidR="00AD660B" w:rsidRDefault="00AD660B" w:rsidP="00970770">
      <w:pPr>
        <w:jc w:val="right"/>
        <w:rPr>
          <w:rFonts w:ascii="Arial" w:hAnsi="Arial" w:cs="Arial"/>
          <w:b/>
          <w:sz w:val="20"/>
        </w:rPr>
      </w:pPr>
    </w:p>
    <w:p w14:paraId="007C63D2" w14:textId="3F0E0E29" w:rsidR="00AD660B" w:rsidRDefault="00AD660B" w:rsidP="00970770">
      <w:pPr>
        <w:jc w:val="right"/>
        <w:rPr>
          <w:rFonts w:ascii="Arial" w:hAnsi="Arial" w:cs="Arial"/>
          <w:b/>
          <w:sz w:val="20"/>
        </w:rPr>
      </w:pPr>
    </w:p>
    <w:p w14:paraId="19420E72" w14:textId="1630D84D" w:rsidR="00AD660B" w:rsidRDefault="00AD660B" w:rsidP="00970770">
      <w:pPr>
        <w:jc w:val="right"/>
        <w:rPr>
          <w:rFonts w:ascii="Arial" w:hAnsi="Arial" w:cs="Arial"/>
          <w:b/>
          <w:sz w:val="20"/>
        </w:rPr>
      </w:pPr>
    </w:p>
    <w:p w14:paraId="36F42449" w14:textId="39292066" w:rsidR="00AD660B" w:rsidRDefault="00AD660B" w:rsidP="00970770">
      <w:pPr>
        <w:jc w:val="right"/>
        <w:rPr>
          <w:rFonts w:ascii="Arial" w:hAnsi="Arial" w:cs="Arial"/>
          <w:b/>
          <w:sz w:val="20"/>
        </w:rPr>
      </w:pPr>
    </w:p>
    <w:p w14:paraId="065DFB7C" w14:textId="77777777" w:rsidR="00AD660B" w:rsidRDefault="00AD660B" w:rsidP="00970770">
      <w:pPr>
        <w:jc w:val="right"/>
        <w:rPr>
          <w:rFonts w:ascii="Arial" w:hAnsi="Arial" w:cs="Arial"/>
          <w:b/>
          <w:sz w:val="20"/>
        </w:rPr>
      </w:pPr>
    </w:p>
    <w:p w14:paraId="10658C55" w14:textId="74792F9D" w:rsidR="00615608" w:rsidRDefault="00304C71" w:rsidP="009803CC">
      <w:pPr>
        <w:rPr>
          <w:rFonts w:ascii="Arial" w:hAnsi="Arial" w:cs="Arial"/>
          <w:b/>
          <w:sz w:val="20"/>
        </w:rPr>
      </w:pPr>
      <w:r w:rsidRPr="00304C71">
        <w:rPr>
          <w:rFonts w:ascii="Arial" w:hAnsi="Arial" w:cs="Arial"/>
          <w:b/>
          <w:noProof/>
          <w:sz w:val="20"/>
        </w:rPr>
        <w:lastRenderedPageBreak/>
        <w:drawing>
          <wp:inline distT="0" distB="0" distL="0" distR="0" wp14:anchorId="3AC6E173" wp14:editId="5FBE57E0">
            <wp:extent cx="6031230" cy="1676400"/>
            <wp:effectExtent l="0" t="0" r="762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31230" cy="1676400"/>
                    </a:xfrm>
                    <a:prstGeom prst="rect">
                      <a:avLst/>
                    </a:prstGeom>
                    <a:noFill/>
                    <a:ln>
                      <a:noFill/>
                    </a:ln>
                  </pic:spPr>
                </pic:pic>
              </a:graphicData>
            </a:graphic>
          </wp:inline>
        </w:drawing>
      </w:r>
    </w:p>
    <w:p w14:paraId="06A1AA23" w14:textId="0308C7C0" w:rsidR="00615608" w:rsidRDefault="00615608" w:rsidP="00970770">
      <w:pPr>
        <w:jc w:val="right"/>
        <w:rPr>
          <w:rFonts w:ascii="Arial" w:hAnsi="Arial" w:cs="Arial"/>
          <w:b/>
          <w:sz w:val="20"/>
        </w:rPr>
      </w:pPr>
    </w:p>
    <w:p w14:paraId="5F4FE47A" w14:textId="6A805046" w:rsidR="00615608" w:rsidRDefault="003508E2" w:rsidP="00970770">
      <w:pPr>
        <w:jc w:val="right"/>
        <w:rPr>
          <w:rFonts w:ascii="Arial" w:hAnsi="Arial" w:cs="Arial"/>
          <w:b/>
          <w:sz w:val="20"/>
        </w:rPr>
      </w:pPr>
      <w:r w:rsidRPr="003508E2">
        <w:rPr>
          <w:rFonts w:ascii="Arial" w:hAnsi="Arial" w:cs="Arial"/>
          <w:b/>
          <w:noProof/>
          <w:sz w:val="20"/>
        </w:rPr>
        <w:drawing>
          <wp:inline distT="0" distB="0" distL="0" distR="0" wp14:anchorId="382A8F56" wp14:editId="1C43B264">
            <wp:extent cx="6031230" cy="2664460"/>
            <wp:effectExtent l="0" t="0" r="762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31230" cy="2664460"/>
                    </a:xfrm>
                    <a:prstGeom prst="rect">
                      <a:avLst/>
                    </a:prstGeom>
                    <a:noFill/>
                    <a:ln>
                      <a:noFill/>
                    </a:ln>
                  </pic:spPr>
                </pic:pic>
              </a:graphicData>
            </a:graphic>
          </wp:inline>
        </w:drawing>
      </w:r>
    </w:p>
    <w:p w14:paraId="3BC578D1" w14:textId="5E8583CF" w:rsidR="00B0285B" w:rsidRDefault="00B0285B" w:rsidP="00970770">
      <w:pPr>
        <w:jc w:val="right"/>
        <w:rPr>
          <w:rFonts w:ascii="Arial" w:hAnsi="Arial" w:cs="Arial"/>
          <w:b/>
          <w:sz w:val="20"/>
        </w:rPr>
      </w:pPr>
    </w:p>
    <w:p w14:paraId="431E8C24" w14:textId="05F32928" w:rsidR="00AD660B" w:rsidRDefault="00AD660B" w:rsidP="00970770">
      <w:pPr>
        <w:jc w:val="right"/>
        <w:rPr>
          <w:rFonts w:ascii="Arial" w:hAnsi="Arial" w:cs="Arial"/>
          <w:b/>
          <w:sz w:val="20"/>
        </w:rPr>
      </w:pPr>
    </w:p>
    <w:p w14:paraId="5C7EA278" w14:textId="012BC59E" w:rsidR="00AD660B" w:rsidRDefault="00AD660B" w:rsidP="00970770">
      <w:pPr>
        <w:jc w:val="right"/>
        <w:rPr>
          <w:rFonts w:ascii="Arial" w:hAnsi="Arial" w:cs="Arial"/>
          <w:b/>
          <w:sz w:val="20"/>
        </w:rPr>
      </w:pPr>
    </w:p>
    <w:p w14:paraId="0748E0B8" w14:textId="11E1ADAB" w:rsidR="00AD660B" w:rsidRDefault="00AD660B" w:rsidP="00970770">
      <w:pPr>
        <w:jc w:val="right"/>
        <w:rPr>
          <w:rFonts w:ascii="Arial" w:hAnsi="Arial" w:cs="Arial"/>
          <w:b/>
          <w:sz w:val="20"/>
        </w:rPr>
      </w:pPr>
    </w:p>
    <w:p w14:paraId="19D0284B" w14:textId="61A672B0" w:rsidR="00AD660B" w:rsidRDefault="00AD660B" w:rsidP="00970770">
      <w:pPr>
        <w:jc w:val="right"/>
        <w:rPr>
          <w:rFonts w:ascii="Arial" w:hAnsi="Arial" w:cs="Arial"/>
          <w:b/>
          <w:sz w:val="20"/>
        </w:rPr>
      </w:pPr>
    </w:p>
    <w:p w14:paraId="498ABD4A" w14:textId="6A8C9EE4" w:rsidR="00AD660B" w:rsidRDefault="00AD660B" w:rsidP="00970770">
      <w:pPr>
        <w:jc w:val="right"/>
        <w:rPr>
          <w:rFonts w:ascii="Arial" w:hAnsi="Arial" w:cs="Arial"/>
          <w:b/>
          <w:sz w:val="20"/>
        </w:rPr>
      </w:pPr>
    </w:p>
    <w:p w14:paraId="2FB876F5" w14:textId="52B85E95" w:rsidR="00AD660B" w:rsidRDefault="00AD660B" w:rsidP="00970770">
      <w:pPr>
        <w:jc w:val="right"/>
        <w:rPr>
          <w:rFonts w:ascii="Arial" w:hAnsi="Arial" w:cs="Arial"/>
          <w:b/>
          <w:sz w:val="20"/>
        </w:rPr>
      </w:pPr>
    </w:p>
    <w:p w14:paraId="06116235" w14:textId="63F14A31" w:rsidR="00AD660B" w:rsidRDefault="00AD660B" w:rsidP="00970770">
      <w:pPr>
        <w:jc w:val="right"/>
        <w:rPr>
          <w:rFonts w:ascii="Arial" w:hAnsi="Arial" w:cs="Arial"/>
          <w:b/>
          <w:sz w:val="20"/>
        </w:rPr>
      </w:pPr>
    </w:p>
    <w:p w14:paraId="3AB829D2" w14:textId="462925F8" w:rsidR="00AD660B" w:rsidRDefault="00AD660B" w:rsidP="00970770">
      <w:pPr>
        <w:jc w:val="right"/>
        <w:rPr>
          <w:rFonts w:ascii="Arial" w:hAnsi="Arial" w:cs="Arial"/>
          <w:b/>
          <w:sz w:val="20"/>
        </w:rPr>
      </w:pPr>
    </w:p>
    <w:p w14:paraId="33A27C47" w14:textId="7B8679D2" w:rsidR="00AD660B" w:rsidRDefault="00AD660B" w:rsidP="00970770">
      <w:pPr>
        <w:jc w:val="right"/>
        <w:rPr>
          <w:rFonts w:ascii="Arial" w:hAnsi="Arial" w:cs="Arial"/>
          <w:b/>
          <w:sz w:val="20"/>
        </w:rPr>
      </w:pPr>
    </w:p>
    <w:p w14:paraId="70FC58CF" w14:textId="1BE7F037" w:rsidR="00AD660B" w:rsidRDefault="00AD660B" w:rsidP="00970770">
      <w:pPr>
        <w:jc w:val="right"/>
        <w:rPr>
          <w:rFonts w:ascii="Arial" w:hAnsi="Arial" w:cs="Arial"/>
          <w:b/>
          <w:sz w:val="20"/>
        </w:rPr>
      </w:pPr>
    </w:p>
    <w:p w14:paraId="2BF740ED" w14:textId="4782A0DC" w:rsidR="00AD660B" w:rsidRDefault="00AD660B" w:rsidP="00970770">
      <w:pPr>
        <w:jc w:val="right"/>
        <w:rPr>
          <w:rFonts w:ascii="Arial" w:hAnsi="Arial" w:cs="Arial"/>
          <w:b/>
          <w:sz w:val="20"/>
        </w:rPr>
      </w:pPr>
    </w:p>
    <w:p w14:paraId="7961ECD0" w14:textId="3CC6E00C" w:rsidR="00AD660B" w:rsidRDefault="00AD660B" w:rsidP="00970770">
      <w:pPr>
        <w:jc w:val="right"/>
        <w:rPr>
          <w:rFonts w:ascii="Arial" w:hAnsi="Arial" w:cs="Arial"/>
          <w:b/>
          <w:sz w:val="20"/>
        </w:rPr>
      </w:pPr>
    </w:p>
    <w:p w14:paraId="348E0932" w14:textId="48039F07" w:rsidR="00AD660B" w:rsidRDefault="00AD660B" w:rsidP="00970770">
      <w:pPr>
        <w:jc w:val="right"/>
        <w:rPr>
          <w:rFonts w:ascii="Arial" w:hAnsi="Arial" w:cs="Arial"/>
          <w:b/>
          <w:sz w:val="20"/>
        </w:rPr>
      </w:pPr>
    </w:p>
    <w:p w14:paraId="4DF89D8B" w14:textId="55C0BAB5" w:rsidR="00AD660B" w:rsidRDefault="00AD660B" w:rsidP="00970770">
      <w:pPr>
        <w:jc w:val="right"/>
        <w:rPr>
          <w:rFonts w:ascii="Arial" w:hAnsi="Arial" w:cs="Arial"/>
          <w:b/>
          <w:sz w:val="20"/>
        </w:rPr>
      </w:pPr>
    </w:p>
    <w:p w14:paraId="5DC78A18" w14:textId="4B099A7A" w:rsidR="00AD660B" w:rsidRDefault="00AD660B" w:rsidP="00970770">
      <w:pPr>
        <w:jc w:val="right"/>
        <w:rPr>
          <w:rFonts w:ascii="Arial" w:hAnsi="Arial" w:cs="Arial"/>
          <w:b/>
          <w:sz w:val="20"/>
        </w:rPr>
      </w:pPr>
    </w:p>
    <w:p w14:paraId="4A781967" w14:textId="7C737183" w:rsidR="00AD660B" w:rsidRDefault="00AD660B" w:rsidP="00970770">
      <w:pPr>
        <w:jc w:val="right"/>
        <w:rPr>
          <w:rFonts w:ascii="Arial" w:hAnsi="Arial" w:cs="Arial"/>
          <w:b/>
          <w:sz w:val="20"/>
        </w:rPr>
      </w:pPr>
    </w:p>
    <w:p w14:paraId="73D69A69" w14:textId="0AEE96AC" w:rsidR="00AD660B" w:rsidRDefault="00AD660B" w:rsidP="00970770">
      <w:pPr>
        <w:jc w:val="right"/>
        <w:rPr>
          <w:rFonts w:ascii="Arial" w:hAnsi="Arial" w:cs="Arial"/>
          <w:b/>
          <w:sz w:val="20"/>
        </w:rPr>
      </w:pPr>
    </w:p>
    <w:p w14:paraId="7E1706F1" w14:textId="5472502C" w:rsidR="00AD660B" w:rsidRDefault="00AD660B" w:rsidP="00970770">
      <w:pPr>
        <w:jc w:val="right"/>
        <w:rPr>
          <w:rFonts w:ascii="Arial" w:hAnsi="Arial" w:cs="Arial"/>
          <w:b/>
          <w:sz w:val="20"/>
        </w:rPr>
      </w:pPr>
    </w:p>
    <w:p w14:paraId="407A954E" w14:textId="39BEABB3" w:rsidR="00AD660B" w:rsidRDefault="00AD660B" w:rsidP="00970770">
      <w:pPr>
        <w:jc w:val="right"/>
        <w:rPr>
          <w:rFonts w:ascii="Arial" w:hAnsi="Arial" w:cs="Arial"/>
          <w:b/>
          <w:sz w:val="20"/>
        </w:rPr>
      </w:pPr>
    </w:p>
    <w:p w14:paraId="62CDCE1D" w14:textId="0C691172" w:rsidR="00AD660B" w:rsidRDefault="00AD660B" w:rsidP="00970770">
      <w:pPr>
        <w:jc w:val="right"/>
        <w:rPr>
          <w:rFonts w:ascii="Arial" w:hAnsi="Arial" w:cs="Arial"/>
          <w:b/>
          <w:sz w:val="20"/>
        </w:rPr>
      </w:pPr>
    </w:p>
    <w:p w14:paraId="35CEECE6" w14:textId="5E630D04" w:rsidR="00AD660B" w:rsidRDefault="00AD660B" w:rsidP="00970770">
      <w:pPr>
        <w:jc w:val="right"/>
        <w:rPr>
          <w:rFonts w:ascii="Arial" w:hAnsi="Arial" w:cs="Arial"/>
          <w:b/>
          <w:sz w:val="20"/>
        </w:rPr>
      </w:pPr>
    </w:p>
    <w:p w14:paraId="18F74E03" w14:textId="627890B8" w:rsidR="00AD660B" w:rsidRDefault="00AD660B" w:rsidP="00970770">
      <w:pPr>
        <w:jc w:val="right"/>
        <w:rPr>
          <w:rFonts w:ascii="Arial" w:hAnsi="Arial" w:cs="Arial"/>
          <w:b/>
          <w:sz w:val="20"/>
        </w:rPr>
      </w:pPr>
    </w:p>
    <w:p w14:paraId="4654D58F" w14:textId="3F91AC4F" w:rsidR="00AD660B" w:rsidRDefault="00AD660B" w:rsidP="00970770">
      <w:pPr>
        <w:jc w:val="right"/>
        <w:rPr>
          <w:rFonts w:ascii="Arial" w:hAnsi="Arial" w:cs="Arial"/>
          <w:b/>
          <w:sz w:val="20"/>
        </w:rPr>
      </w:pPr>
    </w:p>
    <w:p w14:paraId="528C38FA" w14:textId="6872A656" w:rsidR="00AD660B" w:rsidRDefault="00AD660B" w:rsidP="00970770">
      <w:pPr>
        <w:jc w:val="right"/>
        <w:rPr>
          <w:rFonts w:ascii="Arial" w:hAnsi="Arial" w:cs="Arial"/>
          <w:b/>
          <w:sz w:val="20"/>
        </w:rPr>
      </w:pPr>
    </w:p>
    <w:p w14:paraId="11641114" w14:textId="46EFEBF4" w:rsidR="00AD660B" w:rsidRDefault="00AD660B" w:rsidP="00970770">
      <w:pPr>
        <w:jc w:val="right"/>
        <w:rPr>
          <w:rFonts w:ascii="Arial" w:hAnsi="Arial" w:cs="Arial"/>
          <w:b/>
          <w:sz w:val="20"/>
        </w:rPr>
      </w:pPr>
    </w:p>
    <w:p w14:paraId="7D3BD89D" w14:textId="243E0611" w:rsidR="00AD660B" w:rsidRDefault="00AD660B" w:rsidP="00970770">
      <w:pPr>
        <w:jc w:val="right"/>
        <w:rPr>
          <w:rFonts w:ascii="Arial" w:hAnsi="Arial" w:cs="Arial"/>
          <w:b/>
          <w:sz w:val="20"/>
        </w:rPr>
      </w:pPr>
    </w:p>
    <w:p w14:paraId="7A7B7DE8" w14:textId="77777777" w:rsidR="00304C71" w:rsidRDefault="00304C71" w:rsidP="00970770">
      <w:pPr>
        <w:jc w:val="right"/>
        <w:rPr>
          <w:rFonts w:ascii="Arial" w:hAnsi="Arial" w:cs="Arial"/>
          <w:b/>
          <w:sz w:val="20"/>
        </w:rPr>
      </w:pPr>
    </w:p>
    <w:p w14:paraId="0ADA1B5E" w14:textId="6C588C09" w:rsidR="00AD660B" w:rsidRDefault="00AD660B" w:rsidP="00970770">
      <w:pPr>
        <w:jc w:val="right"/>
        <w:rPr>
          <w:rFonts w:ascii="Arial" w:hAnsi="Arial" w:cs="Arial"/>
          <w:b/>
          <w:sz w:val="20"/>
        </w:rPr>
      </w:pPr>
    </w:p>
    <w:p w14:paraId="4CF65467" w14:textId="79CCC510" w:rsidR="00AD660B" w:rsidRDefault="00AD660B" w:rsidP="00970770">
      <w:pPr>
        <w:jc w:val="right"/>
        <w:rPr>
          <w:rFonts w:ascii="Arial" w:hAnsi="Arial" w:cs="Arial"/>
          <w:b/>
          <w:sz w:val="20"/>
        </w:rPr>
      </w:pPr>
    </w:p>
    <w:p w14:paraId="198399B9" w14:textId="77777777" w:rsidR="00F965CD" w:rsidRPr="00DB0888" w:rsidRDefault="00F965CD" w:rsidP="00F965CD">
      <w:pPr>
        <w:pStyle w:val="bullet"/>
        <w:tabs>
          <w:tab w:val="center" w:pos="4896"/>
          <w:tab w:val="right" w:pos="9432"/>
        </w:tabs>
        <w:spacing w:before="0" w:after="0"/>
        <w:jc w:val="right"/>
        <w:rPr>
          <w:rFonts w:ascii="Arial" w:hAnsi="Arial" w:cs="Arial"/>
          <w:b/>
          <w:sz w:val="20"/>
        </w:rPr>
      </w:pPr>
      <w:bookmarkStart w:id="17" w:name="_Hlk78974974"/>
      <w:r>
        <w:rPr>
          <w:rFonts w:ascii="Arial" w:hAnsi="Arial" w:cs="Arial"/>
          <w:b/>
          <w:sz w:val="20"/>
        </w:rPr>
        <w:lastRenderedPageBreak/>
        <w:t>Załącznik nr 2a</w:t>
      </w:r>
      <w:r w:rsidRPr="0043004A">
        <w:rPr>
          <w:rFonts w:ascii="Arial" w:hAnsi="Arial" w:cs="Arial"/>
          <w:b/>
          <w:sz w:val="20"/>
        </w:rPr>
        <w:t xml:space="preserve"> do SIWZ</w:t>
      </w:r>
    </w:p>
    <w:p w14:paraId="500F8048" w14:textId="77777777" w:rsidR="00F965CD" w:rsidRPr="00DB0888" w:rsidRDefault="00F965CD" w:rsidP="00F965CD">
      <w:pPr>
        <w:jc w:val="center"/>
        <w:rPr>
          <w:rFonts w:ascii="Arial" w:hAnsi="Arial" w:cs="Arial"/>
          <w:b/>
          <w:sz w:val="20"/>
          <w:szCs w:val="20"/>
        </w:rPr>
      </w:pPr>
    </w:p>
    <w:p w14:paraId="7DB93B72" w14:textId="77777777" w:rsidR="00F965CD" w:rsidRPr="00C5097F" w:rsidRDefault="00F965CD" w:rsidP="00F965CD">
      <w:pPr>
        <w:jc w:val="center"/>
        <w:rPr>
          <w:rFonts w:ascii="Arial" w:hAnsi="Arial" w:cs="Arial"/>
          <w:b/>
          <w:sz w:val="22"/>
          <w:szCs w:val="22"/>
        </w:rPr>
      </w:pPr>
      <w:r w:rsidRPr="00C5097F">
        <w:rPr>
          <w:rFonts w:ascii="Arial" w:hAnsi="Arial" w:cs="Arial"/>
          <w:b/>
          <w:sz w:val="22"/>
          <w:szCs w:val="22"/>
        </w:rPr>
        <w:t xml:space="preserve">Specyfikacja rzeczowo-wartościowa oferowanej paczki </w:t>
      </w:r>
    </w:p>
    <w:p w14:paraId="462A76D4" w14:textId="77777777" w:rsidR="00F965CD" w:rsidRPr="00C5097F" w:rsidRDefault="00F965CD" w:rsidP="00F965CD">
      <w:pPr>
        <w:jc w:val="center"/>
        <w:rPr>
          <w:rFonts w:ascii="Arial" w:hAnsi="Arial" w:cs="Arial"/>
          <w:b/>
          <w:sz w:val="22"/>
          <w:szCs w:val="22"/>
        </w:rPr>
      </w:pPr>
      <w:r w:rsidRPr="00C5097F">
        <w:rPr>
          <w:rFonts w:ascii="Arial" w:hAnsi="Arial" w:cs="Arial"/>
          <w:b/>
          <w:sz w:val="22"/>
          <w:szCs w:val="22"/>
        </w:rPr>
        <w:t>dla poz. nr 1 Formularza Ofertowego</w:t>
      </w:r>
      <w:r>
        <w:rPr>
          <w:rFonts w:ascii="Arial" w:hAnsi="Arial" w:cs="Arial"/>
          <w:b/>
          <w:sz w:val="22"/>
          <w:szCs w:val="22"/>
        </w:rPr>
        <w:t xml:space="preserve"> – </w:t>
      </w:r>
      <w:r w:rsidRPr="00BA057B">
        <w:rPr>
          <w:rFonts w:ascii="Arial" w:hAnsi="Arial" w:cs="Arial"/>
          <w:b/>
          <w:sz w:val="22"/>
          <w:szCs w:val="22"/>
          <w:u w:val="single"/>
        </w:rPr>
        <w:t>paczka o wartości 150,00 zł brutto</w:t>
      </w:r>
    </w:p>
    <w:p w14:paraId="661D8AF0" w14:textId="77777777" w:rsidR="00F965CD" w:rsidRPr="00C5097F" w:rsidRDefault="00F965CD" w:rsidP="00F965CD">
      <w:pPr>
        <w:jc w:val="center"/>
        <w:rPr>
          <w:rFonts w:ascii="Arial" w:hAnsi="Arial" w:cs="Arial"/>
          <w:b/>
          <w:sz w:val="22"/>
          <w:szCs w:val="22"/>
        </w:rPr>
      </w:pPr>
    </w:p>
    <w:tbl>
      <w:tblPr>
        <w:tblW w:w="10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
        <w:gridCol w:w="3227"/>
        <w:gridCol w:w="2551"/>
        <w:gridCol w:w="1276"/>
        <w:gridCol w:w="1134"/>
        <w:gridCol w:w="1559"/>
      </w:tblGrid>
      <w:tr w:rsidR="00F965CD" w:rsidRPr="00C5097F" w14:paraId="622C67CE" w14:textId="77777777" w:rsidTr="00F61D4F">
        <w:trPr>
          <w:trHeight w:val="170"/>
          <w:tblHeader/>
          <w:jc w:val="center"/>
        </w:trPr>
        <w:tc>
          <w:tcPr>
            <w:tcW w:w="489" w:type="dxa"/>
            <w:shd w:val="clear" w:color="auto" w:fill="E8E8E8"/>
            <w:vAlign w:val="center"/>
          </w:tcPr>
          <w:p w14:paraId="166816EC" w14:textId="77777777" w:rsidR="00F965CD" w:rsidRPr="00C5097F" w:rsidRDefault="00F965CD" w:rsidP="00F61D4F">
            <w:pPr>
              <w:ind w:left="-93"/>
              <w:jc w:val="center"/>
              <w:rPr>
                <w:rFonts w:ascii="Arial" w:hAnsi="Arial" w:cs="Arial"/>
                <w:b/>
                <w:sz w:val="22"/>
                <w:szCs w:val="22"/>
              </w:rPr>
            </w:pPr>
            <w:r w:rsidRPr="00C5097F">
              <w:rPr>
                <w:rFonts w:ascii="Arial" w:hAnsi="Arial" w:cs="Arial"/>
                <w:b/>
                <w:sz w:val="22"/>
                <w:szCs w:val="22"/>
              </w:rPr>
              <w:t>Lp.</w:t>
            </w:r>
          </w:p>
        </w:tc>
        <w:tc>
          <w:tcPr>
            <w:tcW w:w="3227" w:type="dxa"/>
            <w:shd w:val="clear" w:color="auto" w:fill="E8E8E8"/>
            <w:vAlign w:val="center"/>
          </w:tcPr>
          <w:p w14:paraId="32440745"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Nazwa artykułu</w:t>
            </w:r>
          </w:p>
        </w:tc>
        <w:tc>
          <w:tcPr>
            <w:tcW w:w="2551" w:type="dxa"/>
            <w:shd w:val="clear" w:color="auto" w:fill="E8E8E8"/>
            <w:vAlign w:val="center"/>
          </w:tcPr>
          <w:p w14:paraId="76D7A9FF"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Producent</w:t>
            </w:r>
          </w:p>
        </w:tc>
        <w:tc>
          <w:tcPr>
            <w:tcW w:w="1276" w:type="dxa"/>
            <w:shd w:val="clear" w:color="auto" w:fill="E8E8E8"/>
            <w:vAlign w:val="center"/>
          </w:tcPr>
          <w:p w14:paraId="4AA183DD" w14:textId="77777777" w:rsidR="00F965CD" w:rsidRPr="00C5097F" w:rsidRDefault="00F965CD" w:rsidP="00F61D4F">
            <w:pPr>
              <w:ind w:hanging="123"/>
              <w:jc w:val="center"/>
              <w:rPr>
                <w:rFonts w:ascii="Arial" w:hAnsi="Arial" w:cs="Arial"/>
                <w:b/>
                <w:sz w:val="22"/>
                <w:szCs w:val="22"/>
              </w:rPr>
            </w:pPr>
            <w:r w:rsidRPr="00C5097F">
              <w:rPr>
                <w:rFonts w:ascii="Arial" w:hAnsi="Arial" w:cs="Arial"/>
                <w:b/>
                <w:sz w:val="22"/>
                <w:szCs w:val="22"/>
              </w:rPr>
              <w:t>Gramatura</w:t>
            </w:r>
          </w:p>
        </w:tc>
        <w:tc>
          <w:tcPr>
            <w:tcW w:w="1134" w:type="dxa"/>
            <w:shd w:val="clear" w:color="auto" w:fill="E8E8E8"/>
            <w:vAlign w:val="center"/>
          </w:tcPr>
          <w:p w14:paraId="314C823D"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Ilość sztuk</w:t>
            </w:r>
          </w:p>
        </w:tc>
        <w:tc>
          <w:tcPr>
            <w:tcW w:w="1559" w:type="dxa"/>
            <w:shd w:val="clear" w:color="auto" w:fill="E8E8E8"/>
            <w:vAlign w:val="center"/>
          </w:tcPr>
          <w:p w14:paraId="5F2D268A"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 xml:space="preserve">Cena </w:t>
            </w:r>
            <w:r>
              <w:rPr>
                <w:rFonts w:ascii="Arial" w:hAnsi="Arial" w:cs="Arial"/>
                <w:b/>
                <w:sz w:val="22"/>
                <w:szCs w:val="22"/>
              </w:rPr>
              <w:t>b</w:t>
            </w:r>
            <w:r w:rsidRPr="00C5097F">
              <w:rPr>
                <w:rFonts w:ascii="Arial" w:hAnsi="Arial" w:cs="Arial"/>
                <w:b/>
                <w:sz w:val="22"/>
                <w:szCs w:val="22"/>
              </w:rPr>
              <w:t>rutto</w:t>
            </w:r>
          </w:p>
        </w:tc>
      </w:tr>
      <w:tr w:rsidR="00F965CD" w:rsidRPr="00C5097F" w14:paraId="2A743F6C" w14:textId="77777777" w:rsidTr="00F61D4F">
        <w:trPr>
          <w:trHeight w:val="170"/>
          <w:tblHeader/>
          <w:jc w:val="center"/>
        </w:trPr>
        <w:tc>
          <w:tcPr>
            <w:tcW w:w="489" w:type="dxa"/>
            <w:shd w:val="clear" w:color="auto" w:fill="E8E8E8"/>
            <w:vAlign w:val="center"/>
          </w:tcPr>
          <w:p w14:paraId="5C972459"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1</w:t>
            </w:r>
          </w:p>
        </w:tc>
        <w:tc>
          <w:tcPr>
            <w:tcW w:w="3227" w:type="dxa"/>
            <w:shd w:val="clear" w:color="auto" w:fill="E8E8E8"/>
            <w:vAlign w:val="center"/>
          </w:tcPr>
          <w:p w14:paraId="2D5A545B"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2</w:t>
            </w:r>
          </w:p>
        </w:tc>
        <w:tc>
          <w:tcPr>
            <w:tcW w:w="2551" w:type="dxa"/>
            <w:shd w:val="clear" w:color="auto" w:fill="E8E8E8"/>
            <w:vAlign w:val="center"/>
          </w:tcPr>
          <w:p w14:paraId="7D6301B8" w14:textId="035EEC38" w:rsidR="00F965CD" w:rsidRPr="00C5097F" w:rsidRDefault="003508E2" w:rsidP="00F61D4F">
            <w:pPr>
              <w:jc w:val="center"/>
              <w:rPr>
                <w:rFonts w:ascii="Arial" w:hAnsi="Arial" w:cs="Arial"/>
                <w:b/>
                <w:sz w:val="22"/>
                <w:szCs w:val="22"/>
              </w:rPr>
            </w:pPr>
            <w:r>
              <w:rPr>
                <w:rFonts w:ascii="Arial" w:hAnsi="Arial" w:cs="Arial"/>
                <w:b/>
                <w:sz w:val="22"/>
                <w:szCs w:val="22"/>
              </w:rPr>
              <w:t>3</w:t>
            </w:r>
          </w:p>
        </w:tc>
        <w:tc>
          <w:tcPr>
            <w:tcW w:w="1276" w:type="dxa"/>
            <w:shd w:val="clear" w:color="auto" w:fill="E8E8E8"/>
            <w:vAlign w:val="center"/>
          </w:tcPr>
          <w:p w14:paraId="5A45E7CD" w14:textId="607EB6E9" w:rsidR="00F965CD" w:rsidRPr="00C5097F" w:rsidRDefault="003508E2" w:rsidP="00F61D4F">
            <w:pPr>
              <w:jc w:val="center"/>
              <w:rPr>
                <w:rFonts w:ascii="Arial" w:hAnsi="Arial" w:cs="Arial"/>
                <w:b/>
                <w:sz w:val="22"/>
                <w:szCs w:val="22"/>
              </w:rPr>
            </w:pPr>
            <w:r>
              <w:rPr>
                <w:rFonts w:ascii="Arial" w:hAnsi="Arial" w:cs="Arial"/>
                <w:b/>
                <w:sz w:val="22"/>
                <w:szCs w:val="22"/>
              </w:rPr>
              <w:t>4</w:t>
            </w:r>
          </w:p>
        </w:tc>
        <w:tc>
          <w:tcPr>
            <w:tcW w:w="1134" w:type="dxa"/>
            <w:shd w:val="clear" w:color="auto" w:fill="E8E8E8"/>
          </w:tcPr>
          <w:p w14:paraId="46DA9C55" w14:textId="2C050560" w:rsidR="00F965CD" w:rsidRPr="00C5097F" w:rsidRDefault="003508E2" w:rsidP="00F61D4F">
            <w:pPr>
              <w:jc w:val="center"/>
              <w:rPr>
                <w:rFonts w:ascii="Arial" w:hAnsi="Arial" w:cs="Arial"/>
                <w:b/>
                <w:sz w:val="22"/>
                <w:szCs w:val="22"/>
              </w:rPr>
            </w:pPr>
            <w:r>
              <w:rPr>
                <w:rFonts w:ascii="Arial" w:hAnsi="Arial" w:cs="Arial"/>
                <w:b/>
                <w:sz w:val="22"/>
                <w:szCs w:val="22"/>
              </w:rPr>
              <w:t>5</w:t>
            </w:r>
          </w:p>
        </w:tc>
        <w:tc>
          <w:tcPr>
            <w:tcW w:w="1559" w:type="dxa"/>
            <w:shd w:val="clear" w:color="auto" w:fill="E8E8E8"/>
          </w:tcPr>
          <w:p w14:paraId="4BAC4231" w14:textId="7DC80076" w:rsidR="00F965CD" w:rsidRPr="00C5097F" w:rsidRDefault="003508E2" w:rsidP="00F61D4F">
            <w:pPr>
              <w:jc w:val="center"/>
              <w:rPr>
                <w:rFonts w:ascii="Arial" w:hAnsi="Arial" w:cs="Arial"/>
                <w:b/>
                <w:sz w:val="22"/>
                <w:szCs w:val="22"/>
              </w:rPr>
            </w:pPr>
            <w:r>
              <w:rPr>
                <w:rFonts w:ascii="Arial" w:hAnsi="Arial" w:cs="Arial"/>
                <w:b/>
                <w:sz w:val="22"/>
                <w:szCs w:val="22"/>
              </w:rPr>
              <w:t>6</w:t>
            </w:r>
          </w:p>
        </w:tc>
      </w:tr>
      <w:tr w:rsidR="00F965CD" w:rsidRPr="00C5097F" w14:paraId="1B603288" w14:textId="77777777" w:rsidTr="00F61D4F">
        <w:trPr>
          <w:trHeight w:val="397"/>
          <w:tblHeader/>
          <w:jc w:val="center"/>
        </w:trPr>
        <w:tc>
          <w:tcPr>
            <w:tcW w:w="489" w:type="dxa"/>
            <w:shd w:val="clear" w:color="auto" w:fill="auto"/>
            <w:vAlign w:val="center"/>
          </w:tcPr>
          <w:p w14:paraId="48B1E21C"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6B3C17C6"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7B68EB55"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03190502"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71E1CB35"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7E3D93E8" w14:textId="77777777" w:rsidR="00F965CD" w:rsidRPr="00C5097F" w:rsidRDefault="00F965CD" w:rsidP="00F61D4F">
            <w:pPr>
              <w:jc w:val="center"/>
              <w:rPr>
                <w:rFonts w:ascii="Arial" w:hAnsi="Arial" w:cs="Arial"/>
                <w:b/>
                <w:sz w:val="22"/>
                <w:szCs w:val="22"/>
              </w:rPr>
            </w:pPr>
          </w:p>
        </w:tc>
      </w:tr>
      <w:tr w:rsidR="00F965CD" w:rsidRPr="00C5097F" w14:paraId="6B182172" w14:textId="77777777" w:rsidTr="00F61D4F">
        <w:trPr>
          <w:trHeight w:val="397"/>
          <w:tblHeader/>
          <w:jc w:val="center"/>
        </w:trPr>
        <w:tc>
          <w:tcPr>
            <w:tcW w:w="489" w:type="dxa"/>
            <w:shd w:val="clear" w:color="auto" w:fill="auto"/>
            <w:vAlign w:val="center"/>
          </w:tcPr>
          <w:p w14:paraId="547F39A3"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2FD2FED4"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4C86D1F9"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6B3217D1"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7BC8AF5F"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5CFCD8DB" w14:textId="77777777" w:rsidR="00F965CD" w:rsidRPr="00C5097F" w:rsidRDefault="00F965CD" w:rsidP="00F61D4F">
            <w:pPr>
              <w:jc w:val="center"/>
              <w:rPr>
                <w:rFonts w:ascii="Arial" w:hAnsi="Arial" w:cs="Arial"/>
                <w:b/>
                <w:sz w:val="22"/>
                <w:szCs w:val="22"/>
              </w:rPr>
            </w:pPr>
          </w:p>
        </w:tc>
      </w:tr>
      <w:tr w:rsidR="00F965CD" w:rsidRPr="00C5097F" w14:paraId="05D89F2F" w14:textId="77777777" w:rsidTr="00F61D4F">
        <w:trPr>
          <w:trHeight w:val="397"/>
          <w:tblHeader/>
          <w:jc w:val="center"/>
        </w:trPr>
        <w:tc>
          <w:tcPr>
            <w:tcW w:w="489" w:type="dxa"/>
            <w:shd w:val="clear" w:color="auto" w:fill="auto"/>
            <w:vAlign w:val="center"/>
          </w:tcPr>
          <w:p w14:paraId="17C81517"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71DDE4CD"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689F7751"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48B15F87"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57AA969B"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4660ACF9" w14:textId="77777777" w:rsidR="00F965CD" w:rsidRPr="00C5097F" w:rsidRDefault="00F965CD" w:rsidP="00F61D4F">
            <w:pPr>
              <w:jc w:val="center"/>
              <w:rPr>
                <w:rFonts w:ascii="Arial" w:hAnsi="Arial" w:cs="Arial"/>
                <w:b/>
                <w:sz w:val="22"/>
                <w:szCs w:val="22"/>
              </w:rPr>
            </w:pPr>
          </w:p>
        </w:tc>
      </w:tr>
      <w:tr w:rsidR="00F965CD" w:rsidRPr="00C5097F" w14:paraId="65A71661" w14:textId="77777777" w:rsidTr="00F61D4F">
        <w:trPr>
          <w:trHeight w:val="397"/>
          <w:tblHeader/>
          <w:jc w:val="center"/>
        </w:trPr>
        <w:tc>
          <w:tcPr>
            <w:tcW w:w="489" w:type="dxa"/>
            <w:shd w:val="clear" w:color="auto" w:fill="auto"/>
            <w:vAlign w:val="center"/>
          </w:tcPr>
          <w:p w14:paraId="625F6F91"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0247EEF0"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1CA617D3"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2AECBAB2"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56C2FC41"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11542F4B" w14:textId="77777777" w:rsidR="00F965CD" w:rsidRPr="00C5097F" w:rsidRDefault="00F965CD" w:rsidP="00F61D4F">
            <w:pPr>
              <w:jc w:val="center"/>
              <w:rPr>
                <w:rFonts w:ascii="Arial" w:hAnsi="Arial" w:cs="Arial"/>
                <w:b/>
                <w:sz w:val="22"/>
                <w:szCs w:val="22"/>
              </w:rPr>
            </w:pPr>
          </w:p>
        </w:tc>
      </w:tr>
      <w:tr w:rsidR="00F965CD" w:rsidRPr="00C5097F" w14:paraId="3A8BA44E" w14:textId="77777777" w:rsidTr="00F61D4F">
        <w:trPr>
          <w:trHeight w:val="397"/>
          <w:tblHeader/>
          <w:jc w:val="center"/>
        </w:trPr>
        <w:tc>
          <w:tcPr>
            <w:tcW w:w="489" w:type="dxa"/>
            <w:shd w:val="clear" w:color="auto" w:fill="auto"/>
            <w:vAlign w:val="center"/>
          </w:tcPr>
          <w:p w14:paraId="561261AD"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1A3A0CE8"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400DD8B4"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6E3F429C"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0BEB56FB"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5E749BD8" w14:textId="77777777" w:rsidR="00F965CD" w:rsidRPr="00C5097F" w:rsidRDefault="00F965CD" w:rsidP="00F61D4F">
            <w:pPr>
              <w:jc w:val="center"/>
              <w:rPr>
                <w:rFonts w:ascii="Arial" w:hAnsi="Arial" w:cs="Arial"/>
                <w:b/>
                <w:sz w:val="22"/>
                <w:szCs w:val="22"/>
              </w:rPr>
            </w:pPr>
          </w:p>
        </w:tc>
      </w:tr>
      <w:tr w:rsidR="00F965CD" w:rsidRPr="00C5097F" w14:paraId="7D561120" w14:textId="77777777" w:rsidTr="00F61D4F">
        <w:trPr>
          <w:trHeight w:val="397"/>
          <w:tblHeader/>
          <w:jc w:val="center"/>
        </w:trPr>
        <w:tc>
          <w:tcPr>
            <w:tcW w:w="489" w:type="dxa"/>
            <w:shd w:val="clear" w:color="auto" w:fill="auto"/>
            <w:vAlign w:val="center"/>
          </w:tcPr>
          <w:p w14:paraId="1A2B2153"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03AA3098"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3316D69D"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0E342300"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012F61F0"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11CCEABD" w14:textId="77777777" w:rsidR="00F965CD" w:rsidRPr="00C5097F" w:rsidRDefault="00F965CD" w:rsidP="00F61D4F">
            <w:pPr>
              <w:jc w:val="center"/>
              <w:rPr>
                <w:rFonts w:ascii="Arial" w:hAnsi="Arial" w:cs="Arial"/>
                <w:b/>
                <w:sz w:val="22"/>
                <w:szCs w:val="22"/>
              </w:rPr>
            </w:pPr>
          </w:p>
        </w:tc>
      </w:tr>
      <w:tr w:rsidR="00F965CD" w:rsidRPr="00C5097F" w14:paraId="7EF46560" w14:textId="77777777" w:rsidTr="00F61D4F">
        <w:trPr>
          <w:trHeight w:val="397"/>
          <w:tblHeader/>
          <w:jc w:val="center"/>
        </w:trPr>
        <w:tc>
          <w:tcPr>
            <w:tcW w:w="489" w:type="dxa"/>
            <w:shd w:val="clear" w:color="auto" w:fill="auto"/>
            <w:vAlign w:val="center"/>
          </w:tcPr>
          <w:p w14:paraId="69DBF45E"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363AA66C"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030F42C6"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7B81489E"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29CBD96D"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0C60F71A" w14:textId="77777777" w:rsidR="00F965CD" w:rsidRPr="00C5097F" w:rsidRDefault="00F965CD" w:rsidP="00F61D4F">
            <w:pPr>
              <w:jc w:val="center"/>
              <w:rPr>
                <w:rFonts w:ascii="Arial" w:hAnsi="Arial" w:cs="Arial"/>
                <w:b/>
                <w:sz w:val="22"/>
                <w:szCs w:val="22"/>
              </w:rPr>
            </w:pPr>
          </w:p>
        </w:tc>
      </w:tr>
      <w:tr w:rsidR="00F965CD" w:rsidRPr="00C5097F" w14:paraId="6FBA32DE" w14:textId="77777777" w:rsidTr="00F61D4F">
        <w:trPr>
          <w:trHeight w:val="397"/>
          <w:tblHeader/>
          <w:jc w:val="center"/>
        </w:trPr>
        <w:tc>
          <w:tcPr>
            <w:tcW w:w="489" w:type="dxa"/>
            <w:shd w:val="clear" w:color="auto" w:fill="auto"/>
            <w:vAlign w:val="center"/>
          </w:tcPr>
          <w:p w14:paraId="00E21847"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7CCA0DC4"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6E7F1E53"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1DBB40C7"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33B0D80D"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225D48AF" w14:textId="77777777" w:rsidR="00F965CD" w:rsidRPr="00C5097F" w:rsidRDefault="00F965CD" w:rsidP="00F61D4F">
            <w:pPr>
              <w:jc w:val="center"/>
              <w:rPr>
                <w:rFonts w:ascii="Arial" w:hAnsi="Arial" w:cs="Arial"/>
                <w:b/>
                <w:sz w:val="22"/>
                <w:szCs w:val="22"/>
              </w:rPr>
            </w:pPr>
          </w:p>
        </w:tc>
      </w:tr>
      <w:tr w:rsidR="00F965CD" w:rsidRPr="00C5097F" w14:paraId="2CD82BC2" w14:textId="77777777" w:rsidTr="00F61D4F">
        <w:trPr>
          <w:trHeight w:val="397"/>
          <w:tblHeader/>
          <w:jc w:val="center"/>
        </w:trPr>
        <w:tc>
          <w:tcPr>
            <w:tcW w:w="489" w:type="dxa"/>
            <w:shd w:val="clear" w:color="auto" w:fill="auto"/>
            <w:vAlign w:val="center"/>
          </w:tcPr>
          <w:p w14:paraId="553E71EC"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57A54D90"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7B9D7D8D"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63E68E2B"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1EE902E1"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6C2043DB" w14:textId="77777777" w:rsidR="00F965CD" w:rsidRPr="00C5097F" w:rsidRDefault="00F965CD" w:rsidP="00F61D4F">
            <w:pPr>
              <w:jc w:val="center"/>
              <w:rPr>
                <w:rFonts w:ascii="Arial" w:hAnsi="Arial" w:cs="Arial"/>
                <w:b/>
                <w:sz w:val="22"/>
                <w:szCs w:val="22"/>
              </w:rPr>
            </w:pPr>
          </w:p>
        </w:tc>
      </w:tr>
      <w:tr w:rsidR="00F965CD" w:rsidRPr="00C5097F" w14:paraId="1B892639" w14:textId="77777777" w:rsidTr="00F61D4F">
        <w:trPr>
          <w:trHeight w:val="397"/>
          <w:tblHeader/>
          <w:jc w:val="center"/>
        </w:trPr>
        <w:tc>
          <w:tcPr>
            <w:tcW w:w="489" w:type="dxa"/>
            <w:shd w:val="clear" w:color="auto" w:fill="auto"/>
            <w:vAlign w:val="center"/>
          </w:tcPr>
          <w:p w14:paraId="7C138D69"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1524F07B"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452A518F"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0387C19B"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0A1B04F2"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49995CC7" w14:textId="77777777" w:rsidR="00F965CD" w:rsidRPr="00C5097F" w:rsidRDefault="00F965CD" w:rsidP="00F61D4F">
            <w:pPr>
              <w:jc w:val="center"/>
              <w:rPr>
                <w:rFonts w:ascii="Arial" w:hAnsi="Arial" w:cs="Arial"/>
                <w:b/>
                <w:sz w:val="22"/>
                <w:szCs w:val="22"/>
              </w:rPr>
            </w:pPr>
          </w:p>
        </w:tc>
      </w:tr>
      <w:tr w:rsidR="00F965CD" w:rsidRPr="00C5097F" w14:paraId="13C57B1C" w14:textId="77777777" w:rsidTr="00F61D4F">
        <w:trPr>
          <w:trHeight w:val="397"/>
          <w:tblHeader/>
          <w:jc w:val="center"/>
        </w:trPr>
        <w:tc>
          <w:tcPr>
            <w:tcW w:w="489" w:type="dxa"/>
            <w:shd w:val="clear" w:color="auto" w:fill="auto"/>
            <w:vAlign w:val="center"/>
          </w:tcPr>
          <w:p w14:paraId="778C09B5"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525D5D03"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62C62A75"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6757B9B2"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2B7BD0C9"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480570CE" w14:textId="77777777" w:rsidR="00F965CD" w:rsidRPr="00C5097F" w:rsidRDefault="00F965CD" w:rsidP="00F61D4F">
            <w:pPr>
              <w:jc w:val="center"/>
              <w:rPr>
                <w:rFonts w:ascii="Arial" w:hAnsi="Arial" w:cs="Arial"/>
                <w:b/>
                <w:sz w:val="22"/>
                <w:szCs w:val="22"/>
              </w:rPr>
            </w:pPr>
          </w:p>
        </w:tc>
      </w:tr>
      <w:tr w:rsidR="00F965CD" w:rsidRPr="00C5097F" w14:paraId="12B88DDF" w14:textId="77777777" w:rsidTr="00F61D4F">
        <w:trPr>
          <w:trHeight w:val="397"/>
          <w:tblHeader/>
          <w:jc w:val="center"/>
        </w:trPr>
        <w:tc>
          <w:tcPr>
            <w:tcW w:w="489" w:type="dxa"/>
            <w:shd w:val="clear" w:color="auto" w:fill="auto"/>
            <w:vAlign w:val="center"/>
          </w:tcPr>
          <w:p w14:paraId="1A10A6B5"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0BD836D0"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00BB80DD"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344B53B6"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48D73426"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02F882A4" w14:textId="77777777" w:rsidR="00F965CD" w:rsidRPr="00C5097F" w:rsidRDefault="00F965CD" w:rsidP="00F61D4F">
            <w:pPr>
              <w:jc w:val="center"/>
              <w:rPr>
                <w:rFonts w:ascii="Arial" w:hAnsi="Arial" w:cs="Arial"/>
                <w:b/>
                <w:sz w:val="22"/>
                <w:szCs w:val="22"/>
              </w:rPr>
            </w:pPr>
          </w:p>
        </w:tc>
      </w:tr>
      <w:tr w:rsidR="00F965CD" w:rsidRPr="00C5097F" w14:paraId="14997417" w14:textId="77777777" w:rsidTr="00F61D4F">
        <w:trPr>
          <w:trHeight w:val="397"/>
          <w:tblHeader/>
          <w:jc w:val="center"/>
        </w:trPr>
        <w:tc>
          <w:tcPr>
            <w:tcW w:w="489" w:type="dxa"/>
            <w:shd w:val="clear" w:color="auto" w:fill="auto"/>
            <w:vAlign w:val="center"/>
          </w:tcPr>
          <w:p w14:paraId="4D2751A5"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7874092B"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1690BBD9"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498325CF"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474E55F5"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23447717" w14:textId="77777777" w:rsidR="00F965CD" w:rsidRPr="00C5097F" w:rsidRDefault="00F965CD" w:rsidP="00F61D4F">
            <w:pPr>
              <w:jc w:val="center"/>
              <w:rPr>
                <w:rFonts w:ascii="Arial" w:hAnsi="Arial" w:cs="Arial"/>
                <w:b/>
                <w:sz w:val="22"/>
                <w:szCs w:val="22"/>
              </w:rPr>
            </w:pPr>
          </w:p>
        </w:tc>
      </w:tr>
      <w:tr w:rsidR="00F965CD" w:rsidRPr="00C5097F" w14:paraId="41A3731E" w14:textId="77777777" w:rsidTr="00F61D4F">
        <w:trPr>
          <w:trHeight w:val="397"/>
          <w:tblHeader/>
          <w:jc w:val="center"/>
        </w:trPr>
        <w:tc>
          <w:tcPr>
            <w:tcW w:w="489" w:type="dxa"/>
            <w:shd w:val="clear" w:color="auto" w:fill="auto"/>
            <w:vAlign w:val="center"/>
          </w:tcPr>
          <w:p w14:paraId="5E075BD0"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5B5A2303"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2BFE0BDF"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4C1A456C"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26E63127"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67F874BD" w14:textId="77777777" w:rsidR="00F965CD" w:rsidRPr="00C5097F" w:rsidRDefault="00F965CD" w:rsidP="00F61D4F">
            <w:pPr>
              <w:jc w:val="center"/>
              <w:rPr>
                <w:rFonts w:ascii="Arial" w:hAnsi="Arial" w:cs="Arial"/>
                <w:b/>
                <w:sz w:val="22"/>
                <w:szCs w:val="22"/>
              </w:rPr>
            </w:pPr>
          </w:p>
        </w:tc>
      </w:tr>
      <w:tr w:rsidR="00F965CD" w:rsidRPr="00C5097F" w14:paraId="5BE9D2D3" w14:textId="77777777" w:rsidTr="00F61D4F">
        <w:trPr>
          <w:trHeight w:val="397"/>
          <w:tblHeader/>
          <w:jc w:val="center"/>
        </w:trPr>
        <w:tc>
          <w:tcPr>
            <w:tcW w:w="489" w:type="dxa"/>
            <w:shd w:val="clear" w:color="auto" w:fill="auto"/>
            <w:vAlign w:val="center"/>
          </w:tcPr>
          <w:p w14:paraId="3684146D"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04105ADD"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027A8BC8"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325133AD"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70383A48"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3820C31C" w14:textId="77777777" w:rsidR="00F965CD" w:rsidRPr="00C5097F" w:rsidRDefault="00F965CD" w:rsidP="00F61D4F">
            <w:pPr>
              <w:jc w:val="center"/>
              <w:rPr>
                <w:rFonts w:ascii="Arial" w:hAnsi="Arial" w:cs="Arial"/>
                <w:b/>
                <w:sz w:val="22"/>
                <w:szCs w:val="22"/>
              </w:rPr>
            </w:pPr>
          </w:p>
        </w:tc>
      </w:tr>
      <w:tr w:rsidR="00F965CD" w:rsidRPr="00C5097F" w14:paraId="3873D243" w14:textId="77777777" w:rsidTr="00F61D4F">
        <w:trPr>
          <w:trHeight w:val="397"/>
          <w:tblHeader/>
          <w:jc w:val="center"/>
        </w:trPr>
        <w:tc>
          <w:tcPr>
            <w:tcW w:w="489" w:type="dxa"/>
            <w:shd w:val="clear" w:color="auto" w:fill="auto"/>
            <w:vAlign w:val="center"/>
          </w:tcPr>
          <w:p w14:paraId="3449D7B2"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0FE4A8D9"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522E56DC"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56C72171"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305ADEFE"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2929822D" w14:textId="77777777" w:rsidR="00F965CD" w:rsidRPr="00C5097F" w:rsidRDefault="00F965CD" w:rsidP="00F61D4F">
            <w:pPr>
              <w:jc w:val="center"/>
              <w:rPr>
                <w:rFonts w:ascii="Arial" w:hAnsi="Arial" w:cs="Arial"/>
                <w:b/>
                <w:sz w:val="22"/>
                <w:szCs w:val="22"/>
              </w:rPr>
            </w:pPr>
          </w:p>
        </w:tc>
      </w:tr>
      <w:tr w:rsidR="00F965CD" w:rsidRPr="00C5097F" w14:paraId="4C5CE844" w14:textId="77777777" w:rsidTr="00F61D4F">
        <w:trPr>
          <w:trHeight w:val="397"/>
          <w:tblHeader/>
          <w:jc w:val="center"/>
        </w:trPr>
        <w:tc>
          <w:tcPr>
            <w:tcW w:w="489" w:type="dxa"/>
            <w:shd w:val="clear" w:color="auto" w:fill="auto"/>
            <w:vAlign w:val="center"/>
          </w:tcPr>
          <w:p w14:paraId="4E562CFB"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5B086E73"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6D8226BD"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35150F41"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03F70E5A"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37EE4F17" w14:textId="77777777" w:rsidR="00F965CD" w:rsidRPr="00C5097F" w:rsidRDefault="00F965CD" w:rsidP="00F61D4F">
            <w:pPr>
              <w:jc w:val="center"/>
              <w:rPr>
                <w:rFonts w:ascii="Arial" w:hAnsi="Arial" w:cs="Arial"/>
                <w:b/>
                <w:sz w:val="22"/>
                <w:szCs w:val="22"/>
              </w:rPr>
            </w:pPr>
          </w:p>
        </w:tc>
      </w:tr>
      <w:tr w:rsidR="00F965CD" w:rsidRPr="00C5097F" w14:paraId="3294D81D" w14:textId="77777777" w:rsidTr="00F61D4F">
        <w:trPr>
          <w:trHeight w:val="397"/>
          <w:tblHeader/>
          <w:jc w:val="center"/>
        </w:trPr>
        <w:tc>
          <w:tcPr>
            <w:tcW w:w="489" w:type="dxa"/>
            <w:shd w:val="clear" w:color="auto" w:fill="auto"/>
            <w:vAlign w:val="center"/>
          </w:tcPr>
          <w:p w14:paraId="23475A69"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03644298"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385B6988"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25EC559B"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769CF4EB"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7E6CE4DC" w14:textId="77777777" w:rsidR="00F965CD" w:rsidRPr="00C5097F" w:rsidRDefault="00F965CD" w:rsidP="00F61D4F">
            <w:pPr>
              <w:jc w:val="center"/>
              <w:rPr>
                <w:rFonts w:ascii="Arial" w:hAnsi="Arial" w:cs="Arial"/>
                <w:b/>
                <w:sz w:val="22"/>
                <w:szCs w:val="22"/>
              </w:rPr>
            </w:pPr>
          </w:p>
        </w:tc>
      </w:tr>
      <w:tr w:rsidR="00F965CD" w:rsidRPr="00C5097F" w14:paraId="00039FE3" w14:textId="77777777" w:rsidTr="00F61D4F">
        <w:trPr>
          <w:trHeight w:val="397"/>
          <w:tblHeader/>
          <w:jc w:val="center"/>
        </w:trPr>
        <w:tc>
          <w:tcPr>
            <w:tcW w:w="489" w:type="dxa"/>
            <w:shd w:val="clear" w:color="auto" w:fill="auto"/>
            <w:vAlign w:val="center"/>
          </w:tcPr>
          <w:p w14:paraId="1333A4AF"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3F418060"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4EE6C28F"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05C2C012"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1B4F1708"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443352FD" w14:textId="77777777" w:rsidR="00F965CD" w:rsidRPr="00C5097F" w:rsidRDefault="00F965CD" w:rsidP="00F61D4F">
            <w:pPr>
              <w:jc w:val="center"/>
              <w:rPr>
                <w:rFonts w:ascii="Arial" w:hAnsi="Arial" w:cs="Arial"/>
                <w:b/>
                <w:sz w:val="22"/>
                <w:szCs w:val="22"/>
              </w:rPr>
            </w:pPr>
          </w:p>
        </w:tc>
      </w:tr>
      <w:tr w:rsidR="00F965CD" w:rsidRPr="00C5097F" w14:paraId="105EC52D" w14:textId="77777777" w:rsidTr="00F61D4F">
        <w:trPr>
          <w:trHeight w:val="397"/>
          <w:tblHeader/>
          <w:jc w:val="center"/>
        </w:trPr>
        <w:tc>
          <w:tcPr>
            <w:tcW w:w="489" w:type="dxa"/>
            <w:shd w:val="clear" w:color="auto" w:fill="auto"/>
            <w:vAlign w:val="center"/>
          </w:tcPr>
          <w:p w14:paraId="26197120"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3915B22B"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1060DF3F"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6F6137EB"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7FAB2FDF"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655887CE" w14:textId="77777777" w:rsidR="00F965CD" w:rsidRPr="00C5097F" w:rsidRDefault="00F965CD" w:rsidP="00F61D4F">
            <w:pPr>
              <w:jc w:val="center"/>
              <w:rPr>
                <w:rFonts w:ascii="Arial" w:hAnsi="Arial" w:cs="Arial"/>
                <w:b/>
                <w:sz w:val="22"/>
                <w:szCs w:val="22"/>
              </w:rPr>
            </w:pPr>
          </w:p>
        </w:tc>
      </w:tr>
      <w:tr w:rsidR="00F965CD" w:rsidRPr="00C5097F" w14:paraId="58D2200F" w14:textId="77777777" w:rsidTr="00F61D4F">
        <w:trPr>
          <w:trHeight w:val="397"/>
          <w:tblHeader/>
          <w:jc w:val="center"/>
        </w:trPr>
        <w:tc>
          <w:tcPr>
            <w:tcW w:w="489" w:type="dxa"/>
            <w:shd w:val="clear" w:color="auto" w:fill="auto"/>
            <w:vAlign w:val="center"/>
          </w:tcPr>
          <w:p w14:paraId="1EBF12EF"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23462E85"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56737A09"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271D7D51"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315D624B"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6690B73A" w14:textId="77777777" w:rsidR="00F965CD" w:rsidRPr="00C5097F" w:rsidRDefault="00F965CD" w:rsidP="00F61D4F">
            <w:pPr>
              <w:jc w:val="center"/>
              <w:rPr>
                <w:rFonts w:ascii="Arial" w:hAnsi="Arial" w:cs="Arial"/>
                <w:b/>
                <w:sz w:val="22"/>
                <w:szCs w:val="22"/>
              </w:rPr>
            </w:pPr>
          </w:p>
        </w:tc>
      </w:tr>
      <w:tr w:rsidR="00F965CD" w:rsidRPr="00C5097F" w14:paraId="7E6F08C6" w14:textId="77777777" w:rsidTr="00F61D4F">
        <w:trPr>
          <w:trHeight w:val="397"/>
          <w:tblHeader/>
          <w:jc w:val="center"/>
        </w:trPr>
        <w:tc>
          <w:tcPr>
            <w:tcW w:w="489" w:type="dxa"/>
            <w:shd w:val="clear" w:color="auto" w:fill="auto"/>
            <w:vAlign w:val="center"/>
          </w:tcPr>
          <w:p w14:paraId="1024C02F"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6CED91A7"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70F9B7EA"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37117CC7"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34ECA002"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74C32BAA" w14:textId="77777777" w:rsidR="00F965CD" w:rsidRPr="00C5097F" w:rsidRDefault="00F965CD" w:rsidP="00F61D4F">
            <w:pPr>
              <w:jc w:val="center"/>
              <w:rPr>
                <w:rFonts w:ascii="Arial" w:hAnsi="Arial" w:cs="Arial"/>
                <w:b/>
                <w:sz w:val="22"/>
                <w:szCs w:val="22"/>
              </w:rPr>
            </w:pPr>
          </w:p>
        </w:tc>
      </w:tr>
      <w:tr w:rsidR="00F965CD" w:rsidRPr="00C5097F" w14:paraId="0F733BB1" w14:textId="77777777" w:rsidTr="00F61D4F">
        <w:trPr>
          <w:trHeight w:val="397"/>
          <w:tblHeader/>
          <w:jc w:val="center"/>
        </w:trPr>
        <w:tc>
          <w:tcPr>
            <w:tcW w:w="489" w:type="dxa"/>
            <w:shd w:val="clear" w:color="auto" w:fill="auto"/>
            <w:vAlign w:val="center"/>
          </w:tcPr>
          <w:p w14:paraId="04B0830D"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02A04B97"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5A80865E"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0FAFABEE"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61638387"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41B9C97B" w14:textId="77777777" w:rsidR="00F965CD" w:rsidRPr="00C5097F" w:rsidRDefault="00F965CD" w:rsidP="00F61D4F">
            <w:pPr>
              <w:jc w:val="center"/>
              <w:rPr>
                <w:rFonts w:ascii="Arial" w:hAnsi="Arial" w:cs="Arial"/>
                <w:b/>
                <w:sz w:val="22"/>
                <w:szCs w:val="22"/>
              </w:rPr>
            </w:pPr>
          </w:p>
        </w:tc>
      </w:tr>
      <w:tr w:rsidR="00F965CD" w:rsidRPr="00C5097F" w14:paraId="23BF1FB4" w14:textId="77777777" w:rsidTr="00F61D4F">
        <w:trPr>
          <w:trHeight w:val="397"/>
          <w:tblHeader/>
          <w:jc w:val="center"/>
        </w:trPr>
        <w:tc>
          <w:tcPr>
            <w:tcW w:w="489" w:type="dxa"/>
            <w:shd w:val="clear" w:color="auto" w:fill="auto"/>
            <w:vAlign w:val="center"/>
          </w:tcPr>
          <w:p w14:paraId="52C5BE21"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071BE71C"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547DDEF5"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7BDF4946"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400AEE54"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7E65D591" w14:textId="77777777" w:rsidR="00F965CD" w:rsidRPr="00C5097F" w:rsidRDefault="00F965CD" w:rsidP="00F61D4F">
            <w:pPr>
              <w:jc w:val="center"/>
              <w:rPr>
                <w:rFonts w:ascii="Arial" w:hAnsi="Arial" w:cs="Arial"/>
                <w:b/>
                <w:sz w:val="22"/>
                <w:szCs w:val="22"/>
              </w:rPr>
            </w:pPr>
          </w:p>
        </w:tc>
      </w:tr>
      <w:tr w:rsidR="00F965CD" w:rsidRPr="00C5097F" w14:paraId="334287FD" w14:textId="77777777" w:rsidTr="00F61D4F">
        <w:trPr>
          <w:trHeight w:val="397"/>
          <w:tblHeader/>
          <w:jc w:val="center"/>
        </w:trPr>
        <w:tc>
          <w:tcPr>
            <w:tcW w:w="489" w:type="dxa"/>
            <w:shd w:val="clear" w:color="auto" w:fill="auto"/>
            <w:vAlign w:val="center"/>
          </w:tcPr>
          <w:p w14:paraId="762FF1F6"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286265B3"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61E45D44"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10DAE05C"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37DDD70E"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548FFF50" w14:textId="77777777" w:rsidR="00F965CD" w:rsidRPr="00C5097F" w:rsidRDefault="00F965CD" w:rsidP="00F61D4F">
            <w:pPr>
              <w:jc w:val="center"/>
              <w:rPr>
                <w:rFonts w:ascii="Arial" w:hAnsi="Arial" w:cs="Arial"/>
                <w:b/>
                <w:sz w:val="22"/>
                <w:szCs w:val="22"/>
              </w:rPr>
            </w:pPr>
          </w:p>
        </w:tc>
      </w:tr>
      <w:tr w:rsidR="00F965CD" w:rsidRPr="00C5097F" w14:paraId="124EBDAA" w14:textId="77777777" w:rsidTr="00F61D4F">
        <w:trPr>
          <w:trHeight w:val="397"/>
          <w:tblHeader/>
          <w:jc w:val="center"/>
        </w:trPr>
        <w:tc>
          <w:tcPr>
            <w:tcW w:w="489" w:type="dxa"/>
            <w:shd w:val="clear" w:color="auto" w:fill="auto"/>
            <w:vAlign w:val="center"/>
          </w:tcPr>
          <w:p w14:paraId="1A67CC47"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1B1491B1"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7F25FB3A" w14:textId="77777777" w:rsidR="00F965CD" w:rsidRPr="00C5097F" w:rsidRDefault="00F965CD" w:rsidP="00F61D4F">
            <w:pPr>
              <w:jc w:val="center"/>
              <w:rPr>
                <w:rFonts w:ascii="Arial" w:hAnsi="Arial" w:cs="Arial"/>
                <w:b/>
                <w:sz w:val="22"/>
                <w:szCs w:val="22"/>
              </w:rPr>
            </w:pPr>
          </w:p>
        </w:tc>
        <w:tc>
          <w:tcPr>
            <w:tcW w:w="1276" w:type="dxa"/>
            <w:shd w:val="clear" w:color="auto" w:fill="auto"/>
            <w:vAlign w:val="center"/>
          </w:tcPr>
          <w:p w14:paraId="6F23EEA8"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50879658"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7C9F9CC9" w14:textId="77777777" w:rsidR="00F965CD" w:rsidRPr="00C5097F" w:rsidRDefault="00F965CD" w:rsidP="00F61D4F">
            <w:pPr>
              <w:jc w:val="center"/>
              <w:rPr>
                <w:rFonts w:ascii="Arial" w:hAnsi="Arial" w:cs="Arial"/>
                <w:b/>
                <w:sz w:val="22"/>
                <w:szCs w:val="22"/>
              </w:rPr>
            </w:pPr>
          </w:p>
        </w:tc>
      </w:tr>
      <w:tr w:rsidR="00F965CD" w:rsidRPr="00C5097F" w14:paraId="740EDAF1" w14:textId="77777777" w:rsidTr="00F61D4F">
        <w:trPr>
          <w:trHeight w:val="397"/>
          <w:tblHeader/>
          <w:jc w:val="center"/>
        </w:trPr>
        <w:tc>
          <w:tcPr>
            <w:tcW w:w="8677" w:type="dxa"/>
            <w:gridSpan w:val="5"/>
            <w:shd w:val="clear" w:color="auto" w:fill="auto"/>
            <w:vAlign w:val="center"/>
          </w:tcPr>
          <w:p w14:paraId="71CED2EF"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Razem:</w:t>
            </w:r>
          </w:p>
        </w:tc>
        <w:tc>
          <w:tcPr>
            <w:tcW w:w="1559" w:type="dxa"/>
            <w:shd w:val="clear" w:color="auto" w:fill="auto"/>
          </w:tcPr>
          <w:p w14:paraId="267F1329" w14:textId="77777777" w:rsidR="00F965CD" w:rsidRPr="00C5097F" w:rsidRDefault="00F965CD" w:rsidP="00F61D4F">
            <w:pPr>
              <w:jc w:val="center"/>
              <w:rPr>
                <w:rFonts w:ascii="Arial" w:hAnsi="Arial" w:cs="Arial"/>
                <w:b/>
                <w:sz w:val="22"/>
                <w:szCs w:val="22"/>
              </w:rPr>
            </w:pPr>
          </w:p>
        </w:tc>
      </w:tr>
    </w:tbl>
    <w:p w14:paraId="78F24197" w14:textId="77777777" w:rsidR="00F965CD" w:rsidRPr="00C5097F" w:rsidRDefault="00F965CD" w:rsidP="00F965CD">
      <w:pPr>
        <w:ind w:left="709" w:hanging="349"/>
        <w:jc w:val="both"/>
        <w:rPr>
          <w:rFonts w:ascii="Arial" w:hAnsi="Arial" w:cs="Arial"/>
          <w:sz w:val="22"/>
          <w:szCs w:val="22"/>
        </w:rPr>
      </w:pPr>
    </w:p>
    <w:p w14:paraId="00CB2962" w14:textId="77777777" w:rsidR="00F965CD" w:rsidRPr="00C5097F" w:rsidRDefault="00F965CD" w:rsidP="00F965CD">
      <w:pPr>
        <w:ind w:left="709" w:hanging="349"/>
        <w:jc w:val="both"/>
        <w:rPr>
          <w:rFonts w:ascii="Arial" w:hAnsi="Arial" w:cs="Arial"/>
          <w:color w:val="FF0000"/>
          <w:sz w:val="22"/>
          <w:szCs w:val="22"/>
        </w:rPr>
      </w:pPr>
    </w:p>
    <w:p w14:paraId="0CFF3AE5" w14:textId="77777777" w:rsidR="00F965CD" w:rsidRPr="00C5097F" w:rsidRDefault="00F965CD" w:rsidP="00F965CD">
      <w:pPr>
        <w:rPr>
          <w:rFonts w:ascii="Arial" w:hAnsi="Arial" w:cs="Arial"/>
          <w:b/>
          <w:sz w:val="22"/>
          <w:szCs w:val="22"/>
        </w:rPr>
      </w:pPr>
      <w:r w:rsidRPr="00C5097F">
        <w:rPr>
          <w:rFonts w:ascii="Arial" w:hAnsi="Arial" w:cs="Arial"/>
          <w:b/>
          <w:sz w:val="22"/>
          <w:szCs w:val="22"/>
        </w:rPr>
        <w:t>Uwaga</w:t>
      </w:r>
      <w:r>
        <w:rPr>
          <w:rFonts w:ascii="Arial" w:hAnsi="Arial" w:cs="Arial"/>
          <w:b/>
          <w:sz w:val="22"/>
          <w:szCs w:val="22"/>
        </w:rPr>
        <w:t>:</w:t>
      </w:r>
      <w:r w:rsidRPr="00C5097F">
        <w:rPr>
          <w:rFonts w:ascii="Arial" w:hAnsi="Arial" w:cs="Arial"/>
          <w:b/>
          <w:sz w:val="22"/>
          <w:szCs w:val="22"/>
        </w:rPr>
        <w:t xml:space="preserve"> załącznik 2a należy dołączyć wyłącznie do paczki wzorcowej</w:t>
      </w:r>
    </w:p>
    <w:p w14:paraId="5CFE2752" w14:textId="77777777" w:rsidR="00F965CD" w:rsidRDefault="00F965CD" w:rsidP="00F965CD">
      <w:pPr>
        <w:jc w:val="right"/>
        <w:rPr>
          <w:rFonts w:ascii="Arial" w:hAnsi="Arial" w:cs="Arial"/>
          <w:b/>
          <w:bCs/>
          <w:noProof/>
          <w:sz w:val="22"/>
          <w:szCs w:val="22"/>
        </w:rPr>
      </w:pPr>
    </w:p>
    <w:p w14:paraId="1D375C7E" w14:textId="76C82F50" w:rsidR="00F965CD" w:rsidRPr="00C5097F" w:rsidRDefault="00F965CD" w:rsidP="00F965CD">
      <w:pPr>
        <w:jc w:val="right"/>
        <w:rPr>
          <w:rFonts w:ascii="Arial" w:hAnsi="Arial" w:cs="Arial"/>
          <w:b/>
          <w:bCs/>
          <w:noProof/>
          <w:sz w:val="22"/>
          <w:szCs w:val="22"/>
        </w:rPr>
      </w:pPr>
      <w:r w:rsidRPr="00C5097F">
        <w:rPr>
          <w:rFonts w:ascii="Arial" w:hAnsi="Arial" w:cs="Arial"/>
          <w:b/>
          <w:bCs/>
          <w:noProof/>
          <w:sz w:val="22"/>
          <w:szCs w:val="22"/>
        </w:rPr>
        <w:lastRenderedPageBreak/>
        <w:t>Załącznik Nr 2b do SIWZ</w:t>
      </w:r>
    </w:p>
    <w:p w14:paraId="6FE4103B" w14:textId="77777777" w:rsidR="00F965CD" w:rsidRPr="00C5097F" w:rsidRDefault="00F965CD" w:rsidP="00F965CD">
      <w:pPr>
        <w:jc w:val="center"/>
        <w:rPr>
          <w:rFonts w:ascii="Arial" w:hAnsi="Arial" w:cs="Arial"/>
          <w:b/>
          <w:sz w:val="22"/>
          <w:szCs w:val="22"/>
        </w:rPr>
      </w:pPr>
    </w:p>
    <w:p w14:paraId="1B4FAC0F" w14:textId="77777777" w:rsidR="00F965CD" w:rsidRPr="00C5097F" w:rsidRDefault="00F965CD" w:rsidP="00F965CD">
      <w:pPr>
        <w:jc w:val="center"/>
        <w:rPr>
          <w:rFonts w:ascii="Arial" w:hAnsi="Arial" w:cs="Arial"/>
          <w:b/>
          <w:sz w:val="22"/>
          <w:szCs w:val="22"/>
        </w:rPr>
      </w:pPr>
      <w:r w:rsidRPr="00C5097F">
        <w:rPr>
          <w:rFonts w:ascii="Arial" w:hAnsi="Arial" w:cs="Arial"/>
          <w:b/>
          <w:sz w:val="22"/>
          <w:szCs w:val="22"/>
        </w:rPr>
        <w:t xml:space="preserve">Specyfikacja rzeczowo-wartościowa oferowanej paczki </w:t>
      </w:r>
    </w:p>
    <w:p w14:paraId="5A888268" w14:textId="77777777" w:rsidR="00F965CD" w:rsidRPr="00C5097F" w:rsidRDefault="00F965CD" w:rsidP="00F965CD">
      <w:pPr>
        <w:jc w:val="center"/>
        <w:rPr>
          <w:rFonts w:ascii="Arial" w:hAnsi="Arial" w:cs="Arial"/>
          <w:b/>
          <w:sz w:val="22"/>
          <w:szCs w:val="22"/>
        </w:rPr>
      </w:pPr>
      <w:r w:rsidRPr="00C5097F">
        <w:rPr>
          <w:rFonts w:ascii="Arial" w:hAnsi="Arial" w:cs="Arial"/>
          <w:b/>
          <w:sz w:val="22"/>
          <w:szCs w:val="22"/>
        </w:rPr>
        <w:t>dla poz. nr 2 Formularza Ofertowego</w:t>
      </w:r>
      <w:r>
        <w:rPr>
          <w:rFonts w:ascii="Arial" w:hAnsi="Arial" w:cs="Arial"/>
          <w:b/>
          <w:sz w:val="22"/>
          <w:szCs w:val="22"/>
        </w:rPr>
        <w:t xml:space="preserve"> - </w:t>
      </w:r>
      <w:r w:rsidRPr="00BA057B">
        <w:rPr>
          <w:rFonts w:ascii="Arial" w:hAnsi="Arial" w:cs="Arial"/>
          <w:b/>
          <w:sz w:val="22"/>
          <w:szCs w:val="22"/>
          <w:u w:val="single"/>
        </w:rPr>
        <w:t>paczka o wartości 1</w:t>
      </w:r>
      <w:r>
        <w:rPr>
          <w:rFonts w:ascii="Arial" w:hAnsi="Arial" w:cs="Arial"/>
          <w:b/>
          <w:sz w:val="22"/>
          <w:szCs w:val="22"/>
          <w:u w:val="single"/>
        </w:rPr>
        <w:t>6</w:t>
      </w:r>
      <w:r w:rsidRPr="00BA057B">
        <w:rPr>
          <w:rFonts w:ascii="Arial" w:hAnsi="Arial" w:cs="Arial"/>
          <w:b/>
          <w:sz w:val="22"/>
          <w:szCs w:val="22"/>
          <w:u w:val="single"/>
        </w:rPr>
        <w:t>0,00 zł brutto</w:t>
      </w:r>
    </w:p>
    <w:p w14:paraId="41FFAA25" w14:textId="77777777" w:rsidR="00F965CD" w:rsidRPr="00C5097F" w:rsidRDefault="00F965CD" w:rsidP="00F965CD">
      <w:pPr>
        <w:jc w:val="center"/>
        <w:rPr>
          <w:rFonts w:ascii="Arial" w:hAnsi="Arial" w:cs="Arial"/>
          <w:b/>
          <w:sz w:val="22"/>
          <w:szCs w:val="22"/>
        </w:rPr>
      </w:pPr>
    </w:p>
    <w:tbl>
      <w:tblPr>
        <w:tblW w:w="10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
        <w:gridCol w:w="3227"/>
        <w:gridCol w:w="2551"/>
        <w:gridCol w:w="1333"/>
        <w:gridCol w:w="1134"/>
        <w:gridCol w:w="1559"/>
      </w:tblGrid>
      <w:tr w:rsidR="00F965CD" w:rsidRPr="00C5097F" w14:paraId="7D31C2C7" w14:textId="77777777" w:rsidTr="00F61D4F">
        <w:trPr>
          <w:trHeight w:val="170"/>
          <w:tblHeader/>
          <w:jc w:val="center"/>
        </w:trPr>
        <w:tc>
          <w:tcPr>
            <w:tcW w:w="489" w:type="dxa"/>
            <w:shd w:val="clear" w:color="auto" w:fill="E8E8E8"/>
            <w:vAlign w:val="center"/>
          </w:tcPr>
          <w:p w14:paraId="082F2988" w14:textId="77777777" w:rsidR="00F965CD" w:rsidRPr="00C5097F" w:rsidRDefault="00F965CD" w:rsidP="00F61D4F">
            <w:pPr>
              <w:ind w:left="-93"/>
              <w:jc w:val="center"/>
              <w:rPr>
                <w:rFonts w:ascii="Arial" w:hAnsi="Arial" w:cs="Arial"/>
                <w:b/>
                <w:sz w:val="22"/>
                <w:szCs w:val="22"/>
              </w:rPr>
            </w:pPr>
            <w:r w:rsidRPr="00C5097F">
              <w:rPr>
                <w:rFonts w:ascii="Arial" w:hAnsi="Arial" w:cs="Arial"/>
                <w:b/>
                <w:sz w:val="22"/>
                <w:szCs w:val="22"/>
              </w:rPr>
              <w:t>Lp.</w:t>
            </w:r>
          </w:p>
        </w:tc>
        <w:tc>
          <w:tcPr>
            <w:tcW w:w="3227" w:type="dxa"/>
            <w:shd w:val="clear" w:color="auto" w:fill="E8E8E8"/>
            <w:vAlign w:val="center"/>
          </w:tcPr>
          <w:p w14:paraId="145902F4"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Nazwa artykułu</w:t>
            </w:r>
          </w:p>
        </w:tc>
        <w:tc>
          <w:tcPr>
            <w:tcW w:w="2551" w:type="dxa"/>
            <w:shd w:val="clear" w:color="auto" w:fill="E8E8E8"/>
            <w:vAlign w:val="center"/>
          </w:tcPr>
          <w:p w14:paraId="35D2F520"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Producent</w:t>
            </w:r>
          </w:p>
        </w:tc>
        <w:tc>
          <w:tcPr>
            <w:tcW w:w="1333" w:type="dxa"/>
            <w:shd w:val="clear" w:color="auto" w:fill="E8E8E8"/>
            <w:vAlign w:val="center"/>
          </w:tcPr>
          <w:p w14:paraId="7912A616" w14:textId="77777777" w:rsidR="00F965CD" w:rsidRPr="00C5097F" w:rsidRDefault="00F965CD" w:rsidP="00F61D4F">
            <w:pPr>
              <w:rPr>
                <w:rFonts w:ascii="Arial" w:hAnsi="Arial" w:cs="Arial"/>
                <w:b/>
                <w:sz w:val="22"/>
                <w:szCs w:val="22"/>
              </w:rPr>
            </w:pPr>
            <w:r w:rsidRPr="00C5097F">
              <w:rPr>
                <w:rFonts w:ascii="Arial" w:hAnsi="Arial" w:cs="Arial"/>
                <w:b/>
                <w:sz w:val="22"/>
                <w:szCs w:val="22"/>
              </w:rPr>
              <w:t>Gramatur</w:t>
            </w:r>
            <w:r>
              <w:rPr>
                <w:rFonts w:ascii="Arial" w:hAnsi="Arial" w:cs="Arial"/>
                <w:b/>
                <w:sz w:val="22"/>
                <w:szCs w:val="22"/>
              </w:rPr>
              <w:t>a</w:t>
            </w:r>
          </w:p>
        </w:tc>
        <w:tc>
          <w:tcPr>
            <w:tcW w:w="1134" w:type="dxa"/>
            <w:shd w:val="clear" w:color="auto" w:fill="E8E8E8"/>
            <w:vAlign w:val="center"/>
          </w:tcPr>
          <w:p w14:paraId="5B7A958C"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Ilość sztuk</w:t>
            </w:r>
          </w:p>
        </w:tc>
        <w:tc>
          <w:tcPr>
            <w:tcW w:w="1559" w:type="dxa"/>
            <w:shd w:val="clear" w:color="auto" w:fill="E8E8E8"/>
            <w:vAlign w:val="center"/>
          </w:tcPr>
          <w:p w14:paraId="08C809EF"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 xml:space="preserve">Cena </w:t>
            </w:r>
            <w:r>
              <w:rPr>
                <w:rFonts w:ascii="Arial" w:hAnsi="Arial" w:cs="Arial"/>
                <w:b/>
                <w:sz w:val="22"/>
                <w:szCs w:val="22"/>
              </w:rPr>
              <w:t>b</w:t>
            </w:r>
            <w:r w:rsidRPr="00C5097F">
              <w:rPr>
                <w:rFonts w:ascii="Arial" w:hAnsi="Arial" w:cs="Arial"/>
                <w:b/>
                <w:sz w:val="22"/>
                <w:szCs w:val="22"/>
              </w:rPr>
              <w:t>rutto</w:t>
            </w:r>
          </w:p>
        </w:tc>
      </w:tr>
      <w:tr w:rsidR="00F965CD" w:rsidRPr="00C5097F" w14:paraId="4457C9B0" w14:textId="77777777" w:rsidTr="00F61D4F">
        <w:trPr>
          <w:trHeight w:val="170"/>
          <w:tblHeader/>
          <w:jc w:val="center"/>
        </w:trPr>
        <w:tc>
          <w:tcPr>
            <w:tcW w:w="489" w:type="dxa"/>
            <w:shd w:val="clear" w:color="auto" w:fill="E8E8E8"/>
            <w:vAlign w:val="center"/>
          </w:tcPr>
          <w:p w14:paraId="790A4BE5"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1</w:t>
            </w:r>
          </w:p>
        </w:tc>
        <w:tc>
          <w:tcPr>
            <w:tcW w:w="3227" w:type="dxa"/>
            <w:shd w:val="clear" w:color="auto" w:fill="E8E8E8"/>
            <w:vAlign w:val="center"/>
          </w:tcPr>
          <w:p w14:paraId="1B0E76EC"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2</w:t>
            </w:r>
          </w:p>
        </w:tc>
        <w:tc>
          <w:tcPr>
            <w:tcW w:w="2551" w:type="dxa"/>
            <w:shd w:val="clear" w:color="auto" w:fill="E8E8E8"/>
            <w:vAlign w:val="center"/>
          </w:tcPr>
          <w:p w14:paraId="14F4F069" w14:textId="6B9EE9A6" w:rsidR="00F965CD" w:rsidRPr="00C5097F" w:rsidRDefault="003508E2" w:rsidP="00F61D4F">
            <w:pPr>
              <w:jc w:val="center"/>
              <w:rPr>
                <w:rFonts w:ascii="Arial" w:hAnsi="Arial" w:cs="Arial"/>
                <w:b/>
                <w:sz w:val="22"/>
                <w:szCs w:val="22"/>
              </w:rPr>
            </w:pPr>
            <w:r>
              <w:rPr>
                <w:rFonts w:ascii="Arial" w:hAnsi="Arial" w:cs="Arial"/>
                <w:b/>
                <w:sz w:val="22"/>
                <w:szCs w:val="22"/>
              </w:rPr>
              <w:t>3</w:t>
            </w:r>
          </w:p>
        </w:tc>
        <w:tc>
          <w:tcPr>
            <w:tcW w:w="1333" w:type="dxa"/>
            <w:shd w:val="clear" w:color="auto" w:fill="E8E8E8"/>
            <w:vAlign w:val="center"/>
          </w:tcPr>
          <w:p w14:paraId="13B7BA39" w14:textId="3C9F83FF" w:rsidR="00F965CD" w:rsidRPr="00C5097F" w:rsidRDefault="003508E2" w:rsidP="00F61D4F">
            <w:pPr>
              <w:jc w:val="center"/>
              <w:rPr>
                <w:rFonts w:ascii="Arial" w:hAnsi="Arial" w:cs="Arial"/>
                <w:b/>
                <w:sz w:val="22"/>
                <w:szCs w:val="22"/>
              </w:rPr>
            </w:pPr>
            <w:r>
              <w:rPr>
                <w:rFonts w:ascii="Arial" w:hAnsi="Arial" w:cs="Arial"/>
                <w:b/>
                <w:sz w:val="22"/>
                <w:szCs w:val="22"/>
              </w:rPr>
              <w:t>4</w:t>
            </w:r>
          </w:p>
        </w:tc>
        <w:tc>
          <w:tcPr>
            <w:tcW w:w="1134" w:type="dxa"/>
            <w:shd w:val="clear" w:color="auto" w:fill="E8E8E8"/>
          </w:tcPr>
          <w:p w14:paraId="0A6FDA87" w14:textId="2993B56B" w:rsidR="00F965CD" w:rsidRPr="00C5097F" w:rsidRDefault="003508E2" w:rsidP="00F61D4F">
            <w:pPr>
              <w:jc w:val="center"/>
              <w:rPr>
                <w:rFonts w:ascii="Arial" w:hAnsi="Arial" w:cs="Arial"/>
                <w:b/>
                <w:sz w:val="22"/>
                <w:szCs w:val="22"/>
              </w:rPr>
            </w:pPr>
            <w:r>
              <w:rPr>
                <w:rFonts w:ascii="Arial" w:hAnsi="Arial" w:cs="Arial"/>
                <w:b/>
                <w:sz w:val="22"/>
                <w:szCs w:val="22"/>
              </w:rPr>
              <w:t>5</w:t>
            </w:r>
          </w:p>
        </w:tc>
        <w:tc>
          <w:tcPr>
            <w:tcW w:w="1559" w:type="dxa"/>
            <w:shd w:val="clear" w:color="auto" w:fill="E8E8E8"/>
          </w:tcPr>
          <w:p w14:paraId="001F1AE7" w14:textId="78AD073A" w:rsidR="00F965CD" w:rsidRPr="00C5097F" w:rsidRDefault="003508E2" w:rsidP="00F61D4F">
            <w:pPr>
              <w:jc w:val="center"/>
              <w:rPr>
                <w:rFonts w:ascii="Arial" w:hAnsi="Arial" w:cs="Arial"/>
                <w:b/>
                <w:sz w:val="22"/>
                <w:szCs w:val="22"/>
              </w:rPr>
            </w:pPr>
            <w:r>
              <w:rPr>
                <w:rFonts w:ascii="Arial" w:hAnsi="Arial" w:cs="Arial"/>
                <w:b/>
                <w:sz w:val="22"/>
                <w:szCs w:val="22"/>
              </w:rPr>
              <w:t>6</w:t>
            </w:r>
          </w:p>
        </w:tc>
      </w:tr>
      <w:tr w:rsidR="00F965CD" w:rsidRPr="00C5097F" w14:paraId="5E6722A3" w14:textId="77777777" w:rsidTr="00F61D4F">
        <w:trPr>
          <w:trHeight w:val="397"/>
          <w:tblHeader/>
          <w:jc w:val="center"/>
        </w:trPr>
        <w:tc>
          <w:tcPr>
            <w:tcW w:w="489" w:type="dxa"/>
            <w:shd w:val="clear" w:color="auto" w:fill="auto"/>
            <w:vAlign w:val="center"/>
          </w:tcPr>
          <w:p w14:paraId="76E14080"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3A745561"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1BFC2CDA"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34516D08"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32D08A79"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055D1123" w14:textId="77777777" w:rsidR="00F965CD" w:rsidRPr="00C5097F" w:rsidRDefault="00F965CD" w:rsidP="00F61D4F">
            <w:pPr>
              <w:jc w:val="center"/>
              <w:rPr>
                <w:rFonts w:ascii="Arial" w:hAnsi="Arial" w:cs="Arial"/>
                <w:b/>
                <w:sz w:val="22"/>
                <w:szCs w:val="22"/>
              </w:rPr>
            </w:pPr>
          </w:p>
        </w:tc>
      </w:tr>
      <w:tr w:rsidR="00F965CD" w:rsidRPr="00C5097F" w14:paraId="5956EDE3" w14:textId="77777777" w:rsidTr="00F61D4F">
        <w:trPr>
          <w:trHeight w:val="397"/>
          <w:tblHeader/>
          <w:jc w:val="center"/>
        </w:trPr>
        <w:tc>
          <w:tcPr>
            <w:tcW w:w="489" w:type="dxa"/>
            <w:shd w:val="clear" w:color="auto" w:fill="auto"/>
            <w:vAlign w:val="center"/>
          </w:tcPr>
          <w:p w14:paraId="35A8A686"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22093E52"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57A888E2"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77982FAC"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2469D711"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0B6C6B24" w14:textId="77777777" w:rsidR="00F965CD" w:rsidRPr="00C5097F" w:rsidRDefault="00F965CD" w:rsidP="00F61D4F">
            <w:pPr>
              <w:jc w:val="center"/>
              <w:rPr>
                <w:rFonts w:ascii="Arial" w:hAnsi="Arial" w:cs="Arial"/>
                <w:b/>
                <w:sz w:val="22"/>
                <w:szCs w:val="22"/>
              </w:rPr>
            </w:pPr>
          </w:p>
        </w:tc>
      </w:tr>
      <w:tr w:rsidR="00F965CD" w:rsidRPr="00C5097F" w14:paraId="36912AFA" w14:textId="77777777" w:rsidTr="00F61D4F">
        <w:trPr>
          <w:trHeight w:val="397"/>
          <w:tblHeader/>
          <w:jc w:val="center"/>
        </w:trPr>
        <w:tc>
          <w:tcPr>
            <w:tcW w:w="489" w:type="dxa"/>
            <w:shd w:val="clear" w:color="auto" w:fill="auto"/>
            <w:vAlign w:val="center"/>
          </w:tcPr>
          <w:p w14:paraId="76F104F0"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17576579"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0EDC9738"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3FA20507"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45A7B489"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4DC5C130" w14:textId="77777777" w:rsidR="00F965CD" w:rsidRPr="00C5097F" w:rsidRDefault="00F965CD" w:rsidP="00F61D4F">
            <w:pPr>
              <w:jc w:val="center"/>
              <w:rPr>
                <w:rFonts w:ascii="Arial" w:hAnsi="Arial" w:cs="Arial"/>
                <w:b/>
                <w:sz w:val="22"/>
                <w:szCs w:val="22"/>
              </w:rPr>
            </w:pPr>
          </w:p>
        </w:tc>
      </w:tr>
      <w:tr w:rsidR="00F965CD" w:rsidRPr="00C5097F" w14:paraId="369B8CFB" w14:textId="77777777" w:rsidTr="00F61D4F">
        <w:trPr>
          <w:trHeight w:val="397"/>
          <w:tblHeader/>
          <w:jc w:val="center"/>
        </w:trPr>
        <w:tc>
          <w:tcPr>
            <w:tcW w:w="489" w:type="dxa"/>
            <w:shd w:val="clear" w:color="auto" w:fill="auto"/>
            <w:vAlign w:val="center"/>
          </w:tcPr>
          <w:p w14:paraId="7A2A78CE"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4A697BAF"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4BBAC45C"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570BEAD1"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7F3C3541"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43D3FCF1" w14:textId="77777777" w:rsidR="00F965CD" w:rsidRPr="00C5097F" w:rsidRDefault="00F965CD" w:rsidP="00F61D4F">
            <w:pPr>
              <w:jc w:val="center"/>
              <w:rPr>
                <w:rFonts w:ascii="Arial" w:hAnsi="Arial" w:cs="Arial"/>
                <w:b/>
                <w:sz w:val="22"/>
                <w:szCs w:val="22"/>
              </w:rPr>
            </w:pPr>
          </w:p>
        </w:tc>
      </w:tr>
      <w:tr w:rsidR="00F965CD" w:rsidRPr="00C5097F" w14:paraId="101446C5" w14:textId="77777777" w:rsidTr="00F61D4F">
        <w:trPr>
          <w:trHeight w:val="397"/>
          <w:tblHeader/>
          <w:jc w:val="center"/>
        </w:trPr>
        <w:tc>
          <w:tcPr>
            <w:tcW w:w="489" w:type="dxa"/>
            <w:shd w:val="clear" w:color="auto" w:fill="auto"/>
            <w:vAlign w:val="center"/>
          </w:tcPr>
          <w:p w14:paraId="087C5473"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24C07C65"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07710683"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16137E93"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04EB7C9C"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591830C8" w14:textId="77777777" w:rsidR="00F965CD" w:rsidRPr="00C5097F" w:rsidRDefault="00F965CD" w:rsidP="00F61D4F">
            <w:pPr>
              <w:jc w:val="center"/>
              <w:rPr>
                <w:rFonts w:ascii="Arial" w:hAnsi="Arial" w:cs="Arial"/>
                <w:b/>
                <w:sz w:val="22"/>
                <w:szCs w:val="22"/>
              </w:rPr>
            </w:pPr>
          </w:p>
        </w:tc>
      </w:tr>
      <w:tr w:rsidR="00F965CD" w:rsidRPr="00C5097F" w14:paraId="22EAD5F6" w14:textId="77777777" w:rsidTr="00F61D4F">
        <w:trPr>
          <w:trHeight w:val="397"/>
          <w:tblHeader/>
          <w:jc w:val="center"/>
        </w:trPr>
        <w:tc>
          <w:tcPr>
            <w:tcW w:w="489" w:type="dxa"/>
            <w:shd w:val="clear" w:color="auto" w:fill="auto"/>
            <w:vAlign w:val="center"/>
          </w:tcPr>
          <w:p w14:paraId="74EBAC6F"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1043195C"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79309BC9"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58D56528"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0D96822E"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620CDF99" w14:textId="77777777" w:rsidR="00F965CD" w:rsidRPr="00C5097F" w:rsidRDefault="00F965CD" w:rsidP="00F61D4F">
            <w:pPr>
              <w:jc w:val="center"/>
              <w:rPr>
                <w:rFonts w:ascii="Arial" w:hAnsi="Arial" w:cs="Arial"/>
                <w:b/>
                <w:sz w:val="22"/>
                <w:szCs w:val="22"/>
              </w:rPr>
            </w:pPr>
          </w:p>
        </w:tc>
      </w:tr>
      <w:tr w:rsidR="00F965CD" w:rsidRPr="00C5097F" w14:paraId="5518226C" w14:textId="77777777" w:rsidTr="00F61D4F">
        <w:trPr>
          <w:trHeight w:val="397"/>
          <w:tblHeader/>
          <w:jc w:val="center"/>
        </w:trPr>
        <w:tc>
          <w:tcPr>
            <w:tcW w:w="489" w:type="dxa"/>
            <w:shd w:val="clear" w:color="auto" w:fill="auto"/>
            <w:vAlign w:val="center"/>
          </w:tcPr>
          <w:p w14:paraId="261F0EFE"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108EEAD6"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55D3CEEF"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39B693B2"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2C4CEA95"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1DD02495" w14:textId="77777777" w:rsidR="00F965CD" w:rsidRPr="00C5097F" w:rsidRDefault="00F965CD" w:rsidP="00F61D4F">
            <w:pPr>
              <w:jc w:val="center"/>
              <w:rPr>
                <w:rFonts w:ascii="Arial" w:hAnsi="Arial" w:cs="Arial"/>
                <w:b/>
                <w:sz w:val="22"/>
                <w:szCs w:val="22"/>
              </w:rPr>
            </w:pPr>
          </w:p>
        </w:tc>
      </w:tr>
      <w:tr w:rsidR="00F965CD" w:rsidRPr="00C5097F" w14:paraId="14849DFF" w14:textId="77777777" w:rsidTr="00F61D4F">
        <w:trPr>
          <w:trHeight w:val="397"/>
          <w:tblHeader/>
          <w:jc w:val="center"/>
        </w:trPr>
        <w:tc>
          <w:tcPr>
            <w:tcW w:w="489" w:type="dxa"/>
            <w:shd w:val="clear" w:color="auto" w:fill="auto"/>
            <w:vAlign w:val="center"/>
          </w:tcPr>
          <w:p w14:paraId="19ED6F37"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44D04CA0"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06186015"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702AC3D1"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33A71FFD"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2D82F884" w14:textId="77777777" w:rsidR="00F965CD" w:rsidRPr="00C5097F" w:rsidRDefault="00F965CD" w:rsidP="00F61D4F">
            <w:pPr>
              <w:jc w:val="center"/>
              <w:rPr>
                <w:rFonts w:ascii="Arial" w:hAnsi="Arial" w:cs="Arial"/>
                <w:b/>
                <w:sz w:val="22"/>
                <w:szCs w:val="22"/>
              </w:rPr>
            </w:pPr>
          </w:p>
        </w:tc>
      </w:tr>
      <w:tr w:rsidR="00F965CD" w:rsidRPr="00C5097F" w14:paraId="1EF17597" w14:textId="77777777" w:rsidTr="00F61D4F">
        <w:trPr>
          <w:trHeight w:val="397"/>
          <w:tblHeader/>
          <w:jc w:val="center"/>
        </w:trPr>
        <w:tc>
          <w:tcPr>
            <w:tcW w:w="489" w:type="dxa"/>
            <w:shd w:val="clear" w:color="auto" w:fill="auto"/>
            <w:vAlign w:val="center"/>
          </w:tcPr>
          <w:p w14:paraId="3EAE0266"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349ED6D3"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4CA43957"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53388C88"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3B7413A6"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6F22A3C3" w14:textId="77777777" w:rsidR="00F965CD" w:rsidRPr="00C5097F" w:rsidRDefault="00F965CD" w:rsidP="00F61D4F">
            <w:pPr>
              <w:jc w:val="center"/>
              <w:rPr>
                <w:rFonts w:ascii="Arial" w:hAnsi="Arial" w:cs="Arial"/>
                <w:b/>
                <w:sz w:val="22"/>
                <w:szCs w:val="22"/>
              </w:rPr>
            </w:pPr>
          </w:p>
        </w:tc>
      </w:tr>
      <w:tr w:rsidR="00F965CD" w:rsidRPr="00C5097F" w14:paraId="5B6E7FC5" w14:textId="77777777" w:rsidTr="00F61D4F">
        <w:trPr>
          <w:trHeight w:val="397"/>
          <w:tblHeader/>
          <w:jc w:val="center"/>
        </w:trPr>
        <w:tc>
          <w:tcPr>
            <w:tcW w:w="489" w:type="dxa"/>
            <w:shd w:val="clear" w:color="auto" w:fill="auto"/>
            <w:vAlign w:val="center"/>
          </w:tcPr>
          <w:p w14:paraId="3038DE2D"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10B0204B"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4FD39CB6"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042FC631"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37D2F1A2"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328CB7A8" w14:textId="77777777" w:rsidR="00F965CD" w:rsidRPr="00C5097F" w:rsidRDefault="00F965CD" w:rsidP="00F61D4F">
            <w:pPr>
              <w:jc w:val="center"/>
              <w:rPr>
                <w:rFonts w:ascii="Arial" w:hAnsi="Arial" w:cs="Arial"/>
                <w:b/>
                <w:sz w:val="22"/>
                <w:szCs w:val="22"/>
              </w:rPr>
            </w:pPr>
          </w:p>
        </w:tc>
      </w:tr>
      <w:tr w:rsidR="00F965CD" w:rsidRPr="00C5097F" w14:paraId="64DDBBDA" w14:textId="77777777" w:rsidTr="00F61D4F">
        <w:trPr>
          <w:trHeight w:val="397"/>
          <w:tblHeader/>
          <w:jc w:val="center"/>
        </w:trPr>
        <w:tc>
          <w:tcPr>
            <w:tcW w:w="489" w:type="dxa"/>
            <w:shd w:val="clear" w:color="auto" w:fill="auto"/>
            <w:vAlign w:val="center"/>
          </w:tcPr>
          <w:p w14:paraId="39289D4E"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66279306"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17403748"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1595806D"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236CA313"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19B8E2B3" w14:textId="77777777" w:rsidR="00F965CD" w:rsidRPr="00C5097F" w:rsidRDefault="00F965CD" w:rsidP="00F61D4F">
            <w:pPr>
              <w:jc w:val="center"/>
              <w:rPr>
                <w:rFonts w:ascii="Arial" w:hAnsi="Arial" w:cs="Arial"/>
                <w:b/>
                <w:sz w:val="22"/>
                <w:szCs w:val="22"/>
              </w:rPr>
            </w:pPr>
          </w:p>
        </w:tc>
      </w:tr>
      <w:tr w:rsidR="00F965CD" w:rsidRPr="00C5097F" w14:paraId="737FBF6B" w14:textId="77777777" w:rsidTr="00F61D4F">
        <w:trPr>
          <w:trHeight w:val="397"/>
          <w:tblHeader/>
          <w:jc w:val="center"/>
        </w:trPr>
        <w:tc>
          <w:tcPr>
            <w:tcW w:w="489" w:type="dxa"/>
            <w:shd w:val="clear" w:color="auto" w:fill="auto"/>
            <w:vAlign w:val="center"/>
          </w:tcPr>
          <w:p w14:paraId="297C7755"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26FAC941"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7E078020"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00CB50B4"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12E3AD49"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437B7D39" w14:textId="77777777" w:rsidR="00F965CD" w:rsidRPr="00C5097F" w:rsidRDefault="00F965CD" w:rsidP="00F61D4F">
            <w:pPr>
              <w:jc w:val="center"/>
              <w:rPr>
                <w:rFonts w:ascii="Arial" w:hAnsi="Arial" w:cs="Arial"/>
                <w:b/>
                <w:sz w:val="22"/>
                <w:szCs w:val="22"/>
              </w:rPr>
            </w:pPr>
          </w:p>
        </w:tc>
      </w:tr>
      <w:tr w:rsidR="00F965CD" w:rsidRPr="00C5097F" w14:paraId="1CA033DB" w14:textId="77777777" w:rsidTr="00F61D4F">
        <w:trPr>
          <w:trHeight w:val="397"/>
          <w:tblHeader/>
          <w:jc w:val="center"/>
        </w:trPr>
        <w:tc>
          <w:tcPr>
            <w:tcW w:w="489" w:type="dxa"/>
            <w:shd w:val="clear" w:color="auto" w:fill="auto"/>
            <w:vAlign w:val="center"/>
          </w:tcPr>
          <w:p w14:paraId="06DF6DF3"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4489C357"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7417C60E"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4F16050A"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1ACC3783"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277A5F21" w14:textId="77777777" w:rsidR="00F965CD" w:rsidRPr="00C5097F" w:rsidRDefault="00F965CD" w:rsidP="00F61D4F">
            <w:pPr>
              <w:jc w:val="center"/>
              <w:rPr>
                <w:rFonts w:ascii="Arial" w:hAnsi="Arial" w:cs="Arial"/>
                <w:b/>
                <w:sz w:val="22"/>
                <w:szCs w:val="22"/>
              </w:rPr>
            </w:pPr>
          </w:p>
        </w:tc>
      </w:tr>
      <w:tr w:rsidR="00F965CD" w:rsidRPr="00C5097F" w14:paraId="7B5EE47A" w14:textId="77777777" w:rsidTr="00F61D4F">
        <w:trPr>
          <w:trHeight w:val="397"/>
          <w:tblHeader/>
          <w:jc w:val="center"/>
        </w:trPr>
        <w:tc>
          <w:tcPr>
            <w:tcW w:w="489" w:type="dxa"/>
            <w:shd w:val="clear" w:color="auto" w:fill="auto"/>
            <w:vAlign w:val="center"/>
          </w:tcPr>
          <w:p w14:paraId="48F21B3F"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0B0C0CB1"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684F9CBE"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513D18F0"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2FF288F4"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067CC359" w14:textId="77777777" w:rsidR="00F965CD" w:rsidRPr="00C5097F" w:rsidRDefault="00F965CD" w:rsidP="00F61D4F">
            <w:pPr>
              <w:jc w:val="center"/>
              <w:rPr>
                <w:rFonts w:ascii="Arial" w:hAnsi="Arial" w:cs="Arial"/>
                <w:b/>
                <w:sz w:val="22"/>
                <w:szCs w:val="22"/>
              </w:rPr>
            </w:pPr>
          </w:p>
        </w:tc>
      </w:tr>
      <w:tr w:rsidR="00F965CD" w:rsidRPr="00C5097F" w14:paraId="698309EC" w14:textId="77777777" w:rsidTr="00F61D4F">
        <w:trPr>
          <w:trHeight w:val="397"/>
          <w:tblHeader/>
          <w:jc w:val="center"/>
        </w:trPr>
        <w:tc>
          <w:tcPr>
            <w:tcW w:w="489" w:type="dxa"/>
            <w:shd w:val="clear" w:color="auto" w:fill="auto"/>
            <w:vAlign w:val="center"/>
          </w:tcPr>
          <w:p w14:paraId="0270108A"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2037271F"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7EE49173"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21ACDAAC"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7F4DAF8E"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6254C7D4" w14:textId="77777777" w:rsidR="00F965CD" w:rsidRPr="00C5097F" w:rsidRDefault="00F965CD" w:rsidP="00F61D4F">
            <w:pPr>
              <w:jc w:val="center"/>
              <w:rPr>
                <w:rFonts w:ascii="Arial" w:hAnsi="Arial" w:cs="Arial"/>
                <w:b/>
                <w:sz w:val="22"/>
                <w:szCs w:val="22"/>
              </w:rPr>
            </w:pPr>
          </w:p>
        </w:tc>
      </w:tr>
      <w:tr w:rsidR="00F965CD" w:rsidRPr="00C5097F" w14:paraId="668D0C75" w14:textId="77777777" w:rsidTr="00F61D4F">
        <w:trPr>
          <w:trHeight w:val="397"/>
          <w:tblHeader/>
          <w:jc w:val="center"/>
        </w:trPr>
        <w:tc>
          <w:tcPr>
            <w:tcW w:w="489" w:type="dxa"/>
            <w:shd w:val="clear" w:color="auto" w:fill="auto"/>
            <w:vAlign w:val="center"/>
          </w:tcPr>
          <w:p w14:paraId="632090E1"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7362E206"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3385FBAA"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3614696C"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481D24B5"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211610BE" w14:textId="77777777" w:rsidR="00F965CD" w:rsidRPr="00C5097F" w:rsidRDefault="00F965CD" w:rsidP="00F61D4F">
            <w:pPr>
              <w:jc w:val="center"/>
              <w:rPr>
                <w:rFonts w:ascii="Arial" w:hAnsi="Arial" w:cs="Arial"/>
                <w:b/>
                <w:sz w:val="22"/>
                <w:szCs w:val="22"/>
              </w:rPr>
            </w:pPr>
          </w:p>
        </w:tc>
      </w:tr>
      <w:tr w:rsidR="00F965CD" w:rsidRPr="00C5097F" w14:paraId="79774486" w14:textId="77777777" w:rsidTr="00F61D4F">
        <w:trPr>
          <w:trHeight w:val="397"/>
          <w:tblHeader/>
          <w:jc w:val="center"/>
        </w:trPr>
        <w:tc>
          <w:tcPr>
            <w:tcW w:w="489" w:type="dxa"/>
            <w:shd w:val="clear" w:color="auto" w:fill="auto"/>
            <w:vAlign w:val="center"/>
          </w:tcPr>
          <w:p w14:paraId="4C23D0A0"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15076817"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5830E54A"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66D924CB"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33656294"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538391A5" w14:textId="77777777" w:rsidR="00F965CD" w:rsidRPr="00C5097F" w:rsidRDefault="00F965CD" w:rsidP="00F61D4F">
            <w:pPr>
              <w:jc w:val="center"/>
              <w:rPr>
                <w:rFonts w:ascii="Arial" w:hAnsi="Arial" w:cs="Arial"/>
                <w:b/>
                <w:sz w:val="22"/>
                <w:szCs w:val="22"/>
              </w:rPr>
            </w:pPr>
          </w:p>
        </w:tc>
      </w:tr>
      <w:tr w:rsidR="00F965CD" w:rsidRPr="00C5097F" w14:paraId="3966D356" w14:textId="77777777" w:rsidTr="00F61D4F">
        <w:trPr>
          <w:trHeight w:val="397"/>
          <w:tblHeader/>
          <w:jc w:val="center"/>
        </w:trPr>
        <w:tc>
          <w:tcPr>
            <w:tcW w:w="489" w:type="dxa"/>
            <w:shd w:val="clear" w:color="auto" w:fill="auto"/>
            <w:vAlign w:val="center"/>
          </w:tcPr>
          <w:p w14:paraId="6F8CC3DC"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0642C071"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49DD69B8"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4E2D9A4D"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46854960"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025CB3B5" w14:textId="77777777" w:rsidR="00F965CD" w:rsidRPr="00C5097F" w:rsidRDefault="00F965CD" w:rsidP="00F61D4F">
            <w:pPr>
              <w:jc w:val="center"/>
              <w:rPr>
                <w:rFonts w:ascii="Arial" w:hAnsi="Arial" w:cs="Arial"/>
                <w:b/>
                <w:sz w:val="22"/>
                <w:szCs w:val="22"/>
              </w:rPr>
            </w:pPr>
          </w:p>
        </w:tc>
      </w:tr>
      <w:tr w:rsidR="00F965CD" w:rsidRPr="00C5097F" w14:paraId="36386099" w14:textId="77777777" w:rsidTr="00F61D4F">
        <w:trPr>
          <w:trHeight w:val="397"/>
          <w:tblHeader/>
          <w:jc w:val="center"/>
        </w:trPr>
        <w:tc>
          <w:tcPr>
            <w:tcW w:w="489" w:type="dxa"/>
            <w:shd w:val="clear" w:color="auto" w:fill="auto"/>
            <w:vAlign w:val="center"/>
          </w:tcPr>
          <w:p w14:paraId="38C66702"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2E6A7D43"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46543C65"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289DCC5B"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48B5747B"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74428013" w14:textId="77777777" w:rsidR="00F965CD" w:rsidRPr="00C5097F" w:rsidRDefault="00F965CD" w:rsidP="00F61D4F">
            <w:pPr>
              <w:jc w:val="center"/>
              <w:rPr>
                <w:rFonts w:ascii="Arial" w:hAnsi="Arial" w:cs="Arial"/>
                <w:b/>
                <w:sz w:val="22"/>
                <w:szCs w:val="22"/>
              </w:rPr>
            </w:pPr>
          </w:p>
        </w:tc>
      </w:tr>
      <w:tr w:rsidR="00F965CD" w:rsidRPr="00C5097F" w14:paraId="5DC31E15" w14:textId="77777777" w:rsidTr="00F61D4F">
        <w:trPr>
          <w:trHeight w:val="397"/>
          <w:tblHeader/>
          <w:jc w:val="center"/>
        </w:trPr>
        <w:tc>
          <w:tcPr>
            <w:tcW w:w="489" w:type="dxa"/>
            <w:shd w:val="clear" w:color="auto" w:fill="auto"/>
            <w:vAlign w:val="center"/>
          </w:tcPr>
          <w:p w14:paraId="2BDEA5A0"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1784AF03"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583ACF4B"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632F5BD7"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2AE34104"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6B41FE3B" w14:textId="77777777" w:rsidR="00F965CD" w:rsidRPr="00C5097F" w:rsidRDefault="00F965CD" w:rsidP="00F61D4F">
            <w:pPr>
              <w:jc w:val="center"/>
              <w:rPr>
                <w:rFonts w:ascii="Arial" w:hAnsi="Arial" w:cs="Arial"/>
                <w:b/>
                <w:sz w:val="22"/>
                <w:szCs w:val="22"/>
              </w:rPr>
            </w:pPr>
          </w:p>
        </w:tc>
      </w:tr>
      <w:tr w:rsidR="00F965CD" w:rsidRPr="00C5097F" w14:paraId="6B09B678" w14:textId="77777777" w:rsidTr="00F61D4F">
        <w:trPr>
          <w:trHeight w:val="397"/>
          <w:tblHeader/>
          <w:jc w:val="center"/>
        </w:trPr>
        <w:tc>
          <w:tcPr>
            <w:tcW w:w="489" w:type="dxa"/>
            <w:shd w:val="clear" w:color="auto" w:fill="auto"/>
            <w:vAlign w:val="center"/>
          </w:tcPr>
          <w:p w14:paraId="21660730"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622E8411"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2D8D72E4"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267D7231"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359281B7"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508720FF" w14:textId="77777777" w:rsidR="00F965CD" w:rsidRPr="00C5097F" w:rsidRDefault="00F965CD" w:rsidP="00F61D4F">
            <w:pPr>
              <w:jc w:val="center"/>
              <w:rPr>
                <w:rFonts w:ascii="Arial" w:hAnsi="Arial" w:cs="Arial"/>
                <w:b/>
                <w:sz w:val="22"/>
                <w:szCs w:val="22"/>
              </w:rPr>
            </w:pPr>
          </w:p>
        </w:tc>
      </w:tr>
      <w:tr w:rsidR="00F965CD" w:rsidRPr="00C5097F" w14:paraId="7284B471" w14:textId="77777777" w:rsidTr="00F61D4F">
        <w:trPr>
          <w:trHeight w:val="397"/>
          <w:tblHeader/>
          <w:jc w:val="center"/>
        </w:trPr>
        <w:tc>
          <w:tcPr>
            <w:tcW w:w="489" w:type="dxa"/>
            <w:shd w:val="clear" w:color="auto" w:fill="auto"/>
            <w:vAlign w:val="center"/>
          </w:tcPr>
          <w:p w14:paraId="6EA9FFA5"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0AC14612"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33A9CE06"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14517979"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14ADE0C4"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6D946F74" w14:textId="77777777" w:rsidR="00F965CD" w:rsidRPr="00C5097F" w:rsidRDefault="00F965CD" w:rsidP="00F61D4F">
            <w:pPr>
              <w:jc w:val="center"/>
              <w:rPr>
                <w:rFonts w:ascii="Arial" w:hAnsi="Arial" w:cs="Arial"/>
                <w:b/>
                <w:sz w:val="22"/>
                <w:szCs w:val="22"/>
              </w:rPr>
            </w:pPr>
          </w:p>
        </w:tc>
      </w:tr>
      <w:tr w:rsidR="00F965CD" w:rsidRPr="00C5097F" w14:paraId="35881D9C" w14:textId="77777777" w:rsidTr="00F61D4F">
        <w:trPr>
          <w:trHeight w:val="397"/>
          <w:tblHeader/>
          <w:jc w:val="center"/>
        </w:trPr>
        <w:tc>
          <w:tcPr>
            <w:tcW w:w="489" w:type="dxa"/>
            <w:shd w:val="clear" w:color="auto" w:fill="auto"/>
            <w:vAlign w:val="center"/>
          </w:tcPr>
          <w:p w14:paraId="680B4444"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1346D03A"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1EAF0DA6"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3CAB6535"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16567C2C"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0EE65644" w14:textId="77777777" w:rsidR="00F965CD" w:rsidRPr="00C5097F" w:rsidRDefault="00F965CD" w:rsidP="00F61D4F">
            <w:pPr>
              <w:jc w:val="center"/>
              <w:rPr>
                <w:rFonts w:ascii="Arial" w:hAnsi="Arial" w:cs="Arial"/>
                <w:b/>
                <w:sz w:val="22"/>
                <w:szCs w:val="22"/>
              </w:rPr>
            </w:pPr>
          </w:p>
        </w:tc>
      </w:tr>
      <w:tr w:rsidR="00F965CD" w:rsidRPr="00C5097F" w14:paraId="56374912" w14:textId="77777777" w:rsidTr="00F61D4F">
        <w:trPr>
          <w:trHeight w:val="397"/>
          <w:tblHeader/>
          <w:jc w:val="center"/>
        </w:trPr>
        <w:tc>
          <w:tcPr>
            <w:tcW w:w="489" w:type="dxa"/>
            <w:shd w:val="clear" w:color="auto" w:fill="auto"/>
            <w:vAlign w:val="center"/>
          </w:tcPr>
          <w:p w14:paraId="41E4B846"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7E7E1DA8"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4744BA21"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32A566D2"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0E66502C"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061E5F36" w14:textId="77777777" w:rsidR="00F965CD" w:rsidRPr="00C5097F" w:rsidRDefault="00F965CD" w:rsidP="00F61D4F">
            <w:pPr>
              <w:jc w:val="center"/>
              <w:rPr>
                <w:rFonts w:ascii="Arial" w:hAnsi="Arial" w:cs="Arial"/>
                <w:b/>
                <w:sz w:val="22"/>
                <w:szCs w:val="22"/>
              </w:rPr>
            </w:pPr>
          </w:p>
        </w:tc>
      </w:tr>
      <w:tr w:rsidR="00F965CD" w:rsidRPr="00C5097F" w14:paraId="3C78BB87" w14:textId="77777777" w:rsidTr="00F61D4F">
        <w:trPr>
          <w:trHeight w:val="397"/>
          <w:tblHeader/>
          <w:jc w:val="center"/>
        </w:trPr>
        <w:tc>
          <w:tcPr>
            <w:tcW w:w="489" w:type="dxa"/>
            <w:shd w:val="clear" w:color="auto" w:fill="auto"/>
            <w:vAlign w:val="center"/>
          </w:tcPr>
          <w:p w14:paraId="21FB290F"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3B62DF0B"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5B13847B"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16CE5A92"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05755E7F"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02B6DE3F" w14:textId="77777777" w:rsidR="00F965CD" w:rsidRPr="00C5097F" w:rsidRDefault="00F965CD" w:rsidP="00F61D4F">
            <w:pPr>
              <w:jc w:val="center"/>
              <w:rPr>
                <w:rFonts w:ascii="Arial" w:hAnsi="Arial" w:cs="Arial"/>
                <w:b/>
                <w:sz w:val="22"/>
                <w:szCs w:val="22"/>
              </w:rPr>
            </w:pPr>
          </w:p>
        </w:tc>
      </w:tr>
      <w:tr w:rsidR="00F965CD" w:rsidRPr="00C5097F" w14:paraId="7FB547B6" w14:textId="77777777" w:rsidTr="00F61D4F">
        <w:trPr>
          <w:trHeight w:val="397"/>
          <w:tblHeader/>
          <w:jc w:val="center"/>
        </w:trPr>
        <w:tc>
          <w:tcPr>
            <w:tcW w:w="8734" w:type="dxa"/>
            <w:gridSpan w:val="5"/>
            <w:shd w:val="clear" w:color="auto" w:fill="auto"/>
            <w:vAlign w:val="center"/>
          </w:tcPr>
          <w:p w14:paraId="7EBEFD10"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Razem:</w:t>
            </w:r>
          </w:p>
        </w:tc>
        <w:tc>
          <w:tcPr>
            <w:tcW w:w="1559" w:type="dxa"/>
            <w:shd w:val="clear" w:color="auto" w:fill="auto"/>
          </w:tcPr>
          <w:p w14:paraId="7FFF498B" w14:textId="77777777" w:rsidR="00F965CD" w:rsidRPr="00C5097F" w:rsidRDefault="00F965CD" w:rsidP="00F61D4F">
            <w:pPr>
              <w:jc w:val="center"/>
              <w:rPr>
                <w:rFonts w:ascii="Arial" w:hAnsi="Arial" w:cs="Arial"/>
                <w:b/>
                <w:sz w:val="22"/>
                <w:szCs w:val="22"/>
              </w:rPr>
            </w:pPr>
          </w:p>
        </w:tc>
      </w:tr>
    </w:tbl>
    <w:p w14:paraId="688D18CF" w14:textId="77777777" w:rsidR="00F965CD" w:rsidRPr="00C5097F" w:rsidRDefault="00F965CD" w:rsidP="00F965CD">
      <w:pPr>
        <w:rPr>
          <w:rFonts w:ascii="Arial" w:hAnsi="Arial" w:cs="Arial"/>
          <w:sz w:val="22"/>
          <w:szCs w:val="22"/>
        </w:rPr>
      </w:pPr>
    </w:p>
    <w:p w14:paraId="07FDBB9B" w14:textId="77777777" w:rsidR="00F965CD" w:rsidRPr="00C5097F" w:rsidRDefault="00F965CD" w:rsidP="00F965CD">
      <w:pPr>
        <w:rPr>
          <w:rFonts w:ascii="Arial" w:hAnsi="Arial" w:cs="Arial"/>
          <w:sz w:val="22"/>
          <w:szCs w:val="22"/>
        </w:rPr>
      </w:pPr>
    </w:p>
    <w:p w14:paraId="2C12ED32" w14:textId="77777777" w:rsidR="00F965CD" w:rsidRPr="00C5097F" w:rsidRDefault="00F965CD" w:rsidP="00F965CD">
      <w:pPr>
        <w:rPr>
          <w:rFonts w:ascii="Arial" w:hAnsi="Arial" w:cs="Arial"/>
          <w:b/>
          <w:sz w:val="22"/>
          <w:szCs w:val="22"/>
        </w:rPr>
      </w:pPr>
      <w:r w:rsidRPr="00C5097F">
        <w:rPr>
          <w:rFonts w:ascii="Arial" w:hAnsi="Arial" w:cs="Arial"/>
          <w:b/>
          <w:sz w:val="22"/>
          <w:szCs w:val="22"/>
        </w:rPr>
        <w:t>Uwaga</w:t>
      </w:r>
      <w:r>
        <w:rPr>
          <w:rFonts w:ascii="Arial" w:hAnsi="Arial" w:cs="Arial"/>
          <w:b/>
          <w:sz w:val="22"/>
          <w:szCs w:val="22"/>
        </w:rPr>
        <w:t>:</w:t>
      </w:r>
      <w:r w:rsidRPr="00C5097F">
        <w:rPr>
          <w:rFonts w:ascii="Arial" w:hAnsi="Arial" w:cs="Arial"/>
          <w:b/>
          <w:sz w:val="22"/>
          <w:szCs w:val="22"/>
        </w:rPr>
        <w:t xml:space="preserve"> załącznik 2b należy dołączyć wyłącznie do paczki wzorcowej</w:t>
      </w:r>
    </w:p>
    <w:p w14:paraId="6D22605E" w14:textId="77777777" w:rsidR="00F965CD" w:rsidRDefault="00F965CD" w:rsidP="00F965CD">
      <w:pPr>
        <w:jc w:val="right"/>
        <w:rPr>
          <w:rFonts w:ascii="Arial" w:hAnsi="Arial" w:cs="Arial"/>
          <w:b/>
          <w:bCs/>
          <w:noProof/>
          <w:sz w:val="22"/>
          <w:szCs w:val="22"/>
        </w:rPr>
      </w:pPr>
    </w:p>
    <w:p w14:paraId="33C7AB9B" w14:textId="77777777" w:rsidR="00F965CD" w:rsidRDefault="00F965CD" w:rsidP="00F965CD">
      <w:pPr>
        <w:jc w:val="right"/>
        <w:rPr>
          <w:rFonts w:ascii="Arial" w:hAnsi="Arial" w:cs="Arial"/>
          <w:b/>
          <w:bCs/>
          <w:noProof/>
          <w:sz w:val="22"/>
          <w:szCs w:val="22"/>
        </w:rPr>
      </w:pPr>
    </w:p>
    <w:p w14:paraId="0E0F339A" w14:textId="77777777" w:rsidR="00F965CD" w:rsidRPr="00C5097F" w:rsidRDefault="00F965CD" w:rsidP="00F965CD">
      <w:pPr>
        <w:jc w:val="right"/>
        <w:rPr>
          <w:rFonts w:ascii="Arial" w:hAnsi="Arial" w:cs="Arial"/>
          <w:b/>
          <w:bCs/>
          <w:noProof/>
          <w:sz w:val="22"/>
          <w:szCs w:val="22"/>
        </w:rPr>
      </w:pPr>
      <w:r w:rsidRPr="00C5097F">
        <w:rPr>
          <w:rFonts w:ascii="Arial" w:hAnsi="Arial" w:cs="Arial"/>
          <w:b/>
          <w:bCs/>
          <w:noProof/>
          <w:sz w:val="22"/>
          <w:szCs w:val="22"/>
        </w:rPr>
        <w:lastRenderedPageBreak/>
        <w:t>Załącznik Nr 2</w:t>
      </w:r>
      <w:r>
        <w:rPr>
          <w:rFonts w:ascii="Arial" w:hAnsi="Arial" w:cs="Arial"/>
          <w:b/>
          <w:bCs/>
          <w:noProof/>
          <w:sz w:val="22"/>
          <w:szCs w:val="22"/>
        </w:rPr>
        <w:t>c</w:t>
      </w:r>
      <w:r w:rsidRPr="00C5097F">
        <w:rPr>
          <w:rFonts w:ascii="Arial" w:hAnsi="Arial" w:cs="Arial"/>
          <w:b/>
          <w:bCs/>
          <w:noProof/>
          <w:sz w:val="22"/>
          <w:szCs w:val="22"/>
        </w:rPr>
        <w:t xml:space="preserve"> do SIWZ</w:t>
      </w:r>
    </w:p>
    <w:p w14:paraId="783B49B3" w14:textId="77777777" w:rsidR="00F965CD" w:rsidRPr="00C5097F" w:rsidRDefault="00F965CD" w:rsidP="00F965CD">
      <w:pPr>
        <w:jc w:val="center"/>
        <w:rPr>
          <w:rFonts w:ascii="Arial" w:hAnsi="Arial" w:cs="Arial"/>
          <w:b/>
          <w:sz w:val="22"/>
          <w:szCs w:val="22"/>
        </w:rPr>
      </w:pPr>
    </w:p>
    <w:p w14:paraId="15873F0F" w14:textId="77777777" w:rsidR="00F965CD" w:rsidRPr="00C5097F" w:rsidRDefault="00F965CD" w:rsidP="00F965CD">
      <w:pPr>
        <w:jc w:val="center"/>
        <w:rPr>
          <w:rFonts w:ascii="Arial" w:hAnsi="Arial" w:cs="Arial"/>
          <w:b/>
          <w:sz w:val="22"/>
          <w:szCs w:val="22"/>
        </w:rPr>
      </w:pPr>
      <w:r w:rsidRPr="00C5097F">
        <w:rPr>
          <w:rFonts w:ascii="Arial" w:hAnsi="Arial" w:cs="Arial"/>
          <w:b/>
          <w:sz w:val="22"/>
          <w:szCs w:val="22"/>
        </w:rPr>
        <w:t xml:space="preserve">Specyfikacja rzeczowo-wartościowa oferowanej paczki </w:t>
      </w:r>
    </w:p>
    <w:p w14:paraId="008ACCA3" w14:textId="77777777" w:rsidR="00F965CD" w:rsidRPr="00C5097F" w:rsidRDefault="00F965CD" w:rsidP="00F965CD">
      <w:pPr>
        <w:jc w:val="center"/>
        <w:rPr>
          <w:rFonts w:ascii="Arial" w:hAnsi="Arial" w:cs="Arial"/>
          <w:b/>
          <w:sz w:val="22"/>
          <w:szCs w:val="22"/>
        </w:rPr>
      </w:pPr>
      <w:r w:rsidRPr="00C5097F">
        <w:rPr>
          <w:rFonts w:ascii="Arial" w:hAnsi="Arial" w:cs="Arial"/>
          <w:b/>
          <w:sz w:val="22"/>
          <w:szCs w:val="22"/>
        </w:rPr>
        <w:t xml:space="preserve">dla poz. nr </w:t>
      </w:r>
      <w:r>
        <w:rPr>
          <w:rFonts w:ascii="Arial" w:hAnsi="Arial" w:cs="Arial"/>
          <w:b/>
          <w:sz w:val="22"/>
          <w:szCs w:val="22"/>
        </w:rPr>
        <w:t xml:space="preserve">3 </w:t>
      </w:r>
      <w:r w:rsidRPr="00C5097F">
        <w:rPr>
          <w:rFonts w:ascii="Arial" w:hAnsi="Arial" w:cs="Arial"/>
          <w:b/>
          <w:sz w:val="22"/>
          <w:szCs w:val="22"/>
        </w:rPr>
        <w:t>Formularza Ofertowego</w:t>
      </w:r>
      <w:r>
        <w:rPr>
          <w:rFonts w:ascii="Arial" w:hAnsi="Arial" w:cs="Arial"/>
          <w:b/>
          <w:sz w:val="22"/>
          <w:szCs w:val="22"/>
        </w:rPr>
        <w:t xml:space="preserve"> - </w:t>
      </w:r>
      <w:r w:rsidRPr="00BA057B">
        <w:rPr>
          <w:rFonts w:ascii="Arial" w:hAnsi="Arial" w:cs="Arial"/>
          <w:b/>
          <w:sz w:val="22"/>
          <w:szCs w:val="22"/>
          <w:u w:val="single"/>
        </w:rPr>
        <w:t>paczka o wartości 1</w:t>
      </w:r>
      <w:r>
        <w:rPr>
          <w:rFonts w:ascii="Arial" w:hAnsi="Arial" w:cs="Arial"/>
          <w:b/>
          <w:sz w:val="22"/>
          <w:szCs w:val="22"/>
          <w:u w:val="single"/>
        </w:rPr>
        <w:t>7</w:t>
      </w:r>
      <w:r w:rsidRPr="00BA057B">
        <w:rPr>
          <w:rFonts w:ascii="Arial" w:hAnsi="Arial" w:cs="Arial"/>
          <w:b/>
          <w:sz w:val="22"/>
          <w:szCs w:val="22"/>
          <w:u w:val="single"/>
        </w:rPr>
        <w:t>0,00 zł brutto</w:t>
      </w:r>
    </w:p>
    <w:p w14:paraId="67D946CE" w14:textId="77777777" w:rsidR="00F965CD" w:rsidRPr="00C5097F" w:rsidRDefault="00F965CD" w:rsidP="00F965CD">
      <w:pPr>
        <w:jc w:val="center"/>
        <w:rPr>
          <w:rFonts w:ascii="Arial" w:hAnsi="Arial" w:cs="Arial"/>
          <w:b/>
          <w:sz w:val="22"/>
          <w:szCs w:val="22"/>
        </w:rPr>
      </w:pPr>
    </w:p>
    <w:tbl>
      <w:tblPr>
        <w:tblW w:w="10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
        <w:gridCol w:w="3227"/>
        <w:gridCol w:w="2551"/>
        <w:gridCol w:w="1333"/>
        <w:gridCol w:w="1134"/>
        <w:gridCol w:w="1559"/>
      </w:tblGrid>
      <w:tr w:rsidR="00F965CD" w:rsidRPr="00C5097F" w14:paraId="745EF43A" w14:textId="77777777" w:rsidTr="00F61D4F">
        <w:trPr>
          <w:trHeight w:val="170"/>
          <w:tblHeader/>
          <w:jc w:val="center"/>
        </w:trPr>
        <w:tc>
          <w:tcPr>
            <w:tcW w:w="489" w:type="dxa"/>
            <w:shd w:val="clear" w:color="auto" w:fill="E8E8E8"/>
            <w:vAlign w:val="center"/>
          </w:tcPr>
          <w:p w14:paraId="157E3285" w14:textId="77777777" w:rsidR="00F965CD" w:rsidRPr="00C5097F" w:rsidRDefault="00F965CD" w:rsidP="00F61D4F">
            <w:pPr>
              <w:ind w:left="-93"/>
              <w:jc w:val="center"/>
              <w:rPr>
                <w:rFonts w:ascii="Arial" w:hAnsi="Arial" w:cs="Arial"/>
                <w:b/>
                <w:sz w:val="22"/>
                <w:szCs w:val="22"/>
              </w:rPr>
            </w:pPr>
            <w:r w:rsidRPr="00C5097F">
              <w:rPr>
                <w:rFonts w:ascii="Arial" w:hAnsi="Arial" w:cs="Arial"/>
                <w:sz w:val="22"/>
                <w:szCs w:val="22"/>
              </w:rPr>
              <w:t xml:space="preserve"> </w:t>
            </w:r>
            <w:r w:rsidRPr="00C5097F">
              <w:rPr>
                <w:rFonts w:ascii="Arial" w:hAnsi="Arial" w:cs="Arial"/>
                <w:b/>
                <w:sz w:val="22"/>
                <w:szCs w:val="22"/>
              </w:rPr>
              <w:t>Lp.</w:t>
            </w:r>
          </w:p>
        </w:tc>
        <w:tc>
          <w:tcPr>
            <w:tcW w:w="3227" w:type="dxa"/>
            <w:shd w:val="clear" w:color="auto" w:fill="E8E8E8"/>
            <w:vAlign w:val="center"/>
          </w:tcPr>
          <w:p w14:paraId="2564C38D"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Nazwa artykułu</w:t>
            </w:r>
          </w:p>
        </w:tc>
        <w:tc>
          <w:tcPr>
            <w:tcW w:w="2551" w:type="dxa"/>
            <w:shd w:val="clear" w:color="auto" w:fill="E8E8E8"/>
            <w:vAlign w:val="center"/>
          </w:tcPr>
          <w:p w14:paraId="25AECAA5"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Producent</w:t>
            </w:r>
          </w:p>
        </w:tc>
        <w:tc>
          <w:tcPr>
            <w:tcW w:w="1333" w:type="dxa"/>
            <w:shd w:val="clear" w:color="auto" w:fill="E8E8E8"/>
            <w:vAlign w:val="center"/>
          </w:tcPr>
          <w:p w14:paraId="3DA0EE4A"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Gramatura</w:t>
            </w:r>
          </w:p>
        </w:tc>
        <w:tc>
          <w:tcPr>
            <w:tcW w:w="1134" w:type="dxa"/>
            <w:shd w:val="clear" w:color="auto" w:fill="E8E8E8"/>
            <w:vAlign w:val="center"/>
          </w:tcPr>
          <w:p w14:paraId="61E25842"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Ilość sztuk</w:t>
            </w:r>
          </w:p>
        </w:tc>
        <w:tc>
          <w:tcPr>
            <w:tcW w:w="1559" w:type="dxa"/>
            <w:shd w:val="clear" w:color="auto" w:fill="E8E8E8"/>
            <w:vAlign w:val="center"/>
          </w:tcPr>
          <w:p w14:paraId="4360D1D7"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 xml:space="preserve">Cena </w:t>
            </w:r>
            <w:r>
              <w:rPr>
                <w:rFonts w:ascii="Arial" w:hAnsi="Arial" w:cs="Arial"/>
                <w:b/>
                <w:sz w:val="22"/>
                <w:szCs w:val="22"/>
              </w:rPr>
              <w:t>b</w:t>
            </w:r>
            <w:r w:rsidRPr="00C5097F">
              <w:rPr>
                <w:rFonts w:ascii="Arial" w:hAnsi="Arial" w:cs="Arial"/>
                <w:b/>
                <w:sz w:val="22"/>
                <w:szCs w:val="22"/>
              </w:rPr>
              <w:t>rutto</w:t>
            </w:r>
          </w:p>
        </w:tc>
      </w:tr>
      <w:tr w:rsidR="00F965CD" w:rsidRPr="00C5097F" w14:paraId="2F3A1B50" w14:textId="77777777" w:rsidTr="00F61D4F">
        <w:trPr>
          <w:trHeight w:val="170"/>
          <w:tblHeader/>
          <w:jc w:val="center"/>
        </w:trPr>
        <w:tc>
          <w:tcPr>
            <w:tcW w:w="489" w:type="dxa"/>
            <w:shd w:val="clear" w:color="auto" w:fill="E8E8E8"/>
            <w:vAlign w:val="center"/>
          </w:tcPr>
          <w:p w14:paraId="79CC4E14"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1</w:t>
            </w:r>
          </w:p>
        </w:tc>
        <w:tc>
          <w:tcPr>
            <w:tcW w:w="3227" w:type="dxa"/>
            <w:shd w:val="clear" w:color="auto" w:fill="E8E8E8"/>
            <w:vAlign w:val="center"/>
          </w:tcPr>
          <w:p w14:paraId="2DDC3C98"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2</w:t>
            </w:r>
          </w:p>
        </w:tc>
        <w:tc>
          <w:tcPr>
            <w:tcW w:w="2551" w:type="dxa"/>
            <w:shd w:val="clear" w:color="auto" w:fill="E8E8E8"/>
            <w:vAlign w:val="center"/>
          </w:tcPr>
          <w:p w14:paraId="750D5946" w14:textId="62F067D5" w:rsidR="00F965CD" w:rsidRPr="00C5097F" w:rsidRDefault="003508E2" w:rsidP="00F61D4F">
            <w:pPr>
              <w:jc w:val="center"/>
              <w:rPr>
                <w:rFonts w:ascii="Arial" w:hAnsi="Arial" w:cs="Arial"/>
                <w:b/>
                <w:sz w:val="22"/>
                <w:szCs w:val="22"/>
              </w:rPr>
            </w:pPr>
            <w:r>
              <w:rPr>
                <w:rFonts w:ascii="Arial" w:hAnsi="Arial" w:cs="Arial"/>
                <w:b/>
                <w:sz w:val="22"/>
                <w:szCs w:val="22"/>
              </w:rPr>
              <w:t>3</w:t>
            </w:r>
          </w:p>
        </w:tc>
        <w:tc>
          <w:tcPr>
            <w:tcW w:w="1333" w:type="dxa"/>
            <w:shd w:val="clear" w:color="auto" w:fill="E8E8E8"/>
            <w:vAlign w:val="center"/>
          </w:tcPr>
          <w:p w14:paraId="1C26CC44" w14:textId="2348C72E" w:rsidR="00F965CD" w:rsidRPr="00C5097F" w:rsidRDefault="003508E2" w:rsidP="00F61D4F">
            <w:pPr>
              <w:jc w:val="center"/>
              <w:rPr>
                <w:rFonts w:ascii="Arial" w:hAnsi="Arial" w:cs="Arial"/>
                <w:b/>
                <w:sz w:val="22"/>
                <w:szCs w:val="22"/>
              </w:rPr>
            </w:pPr>
            <w:r>
              <w:rPr>
                <w:rFonts w:ascii="Arial" w:hAnsi="Arial" w:cs="Arial"/>
                <w:b/>
                <w:sz w:val="22"/>
                <w:szCs w:val="22"/>
              </w:rPr>
              <w:t>4</w:t>
            </w:r>
          </w:p>
        </w:tc>
        <w:tc>
          <w:tcPr>
            <w:tcW w:w="1134" w:type="dxa"/>
            <w:shd w:val="clear" w:color="auto" w:fill="E8E8E8"/>
          </w:tcPr>
          <w:p w14:paraId="17770DAB" w14:textId="474F1ADE" w:rsidR="00F965CD" w:rsidRPr="00C5097F" w:rsidRDefault="003508E2" w:rsidP="00F61D4F">
            <w:pPr>
              <w:jc w:val="center"/>
              <w:rPr>
                <w:rFonts w:ascii="Arial" w:hAnsi="Arial" w:cs="Arial"/>
                <w:b/>
                <w:sz w:val="22"/>
                <w:szCs w:val="22"/>
              </w:rPr>
            </w:pPr>
            <w:r>
              <w:rPr>
                <w:rFonts w:ascii="Arial" w:hAnsi="Arial" w:cs="Arial"/>
                <w:b/>
                <w:sz w:val="22"/>
                <w:szCs w:val="22"/>
              </w:rPr>
              <w:t>5</w:t>
            </w:r>
          </w:p>
        </w:tc>
        <w:tc>
          <w:tcPr>
            <w:tcW w:w="1559" w:type="dxa"/>
            <w:shd w:val="clear" w:color="auto" w:fill="E8E8E8"/>
          </w:tcPr>
          <w:p w14:paraId="4D541F1B" w14:textId="1F455EB1" w:rsidR="00F965CD" w:rsidRPr="00C5097F" w:rsidRDefault="003508E2" w:rsidP="00F61D4F">
            <w:pPr>
              <w:jc w:val="center"/>
              <w:rPr>
                <w:rFonts w:ascii="Arial" w:hAnsi="Arial" w:cs="Arial"/>
                <w:b/>
                <w:sz w:val="22"/>
                <w:szCs w:val="22"/>
              </w:rPr>
            </w:pPr>
            <w:r>
              <w:rPr>
                <w:rFonts w:ascii="Arial" w:hAnsi="Arial" w:cs="Arial"/>
                <w:b/>
                <w:sz w:val="22"/>
                <w:szCs w:val="22"/>
              </w:rPr>
              <w:t>6</w:t>
            </w:r>
          </w:p>
        </w:tc>
      </w:tr>
      <w:tr w:rsidR="00F965CD" w:rsidRPr="00C5097F" w14:paraId="645A80B5" w14:textId="77777777" w:rsidTr="00F61D4F">
        <w:trPr>
          <w:trHeight w:val="397"/>
          <w:tblHeader/>
          <w:jc w:val="center"/>
        </w:trPr>
        <w:tc>
          <w:tcPr>
            <w:tcW w:w="489" w:type="dxa"/>
            <w:shd w:val="clear" w:color="auto" w:fill="auto"/>
            <w:vAlign w:val="center"/>
          </w:tcPr>
          <w:p w14:paraId="633690FF"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3F6564AC"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2FD3F2C0"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7114888A"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3BC6F957"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5B5844F6" w14:textId="77777777" w:rsidR="00F965CD" w:rsidRPr="00C5097F" w:rsidRDefault="00F965CD" w:rsidP="00F61D4F">
            <w:pPr>
              <w:jc w:val="center"/>
              <w:rPr>
                <w:rFonts w:ascii="Arial" w:hAnsi="Arial" w:cs="Arial"/>
                <w:b/>
                <w:sz w:val="22"/>
                <w:szCs w:val="22"/>
              </w:rPr>
            </w:pPr>
          </w:p>
        </w:tc>
      </w:tr>
      <w:tr w:rsidR="00F965CD" w:rsidRPr="00C5097F" w14:paraId="17100478" w14:textId="77777777" w:rsidTr="00F61D4F">
        <w:trPr>
          <w:trHeight w:val="397"/>
          <w:tblHeader/>
          <w:jc w:val="center"/>
        </w:trPr>
        <w:tc>
          <w:tcPr>
            <w:tcW w:w="489" w:type="dxa"/>
            <w:shd w:val="clear" w:color="auto" w:fill="auto"/>
            <w:vAlign w:val="center"/>
          </w:tcPr>
          <w:p w14:paraId="7F089CCE"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0874911C"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7AEFA5D3"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56B99ADE"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2977235F"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5A94BC7E" w14:textId="77777777" w:rsidR="00F965CD" w:rsidRPr="00C5097F" w:rsidRDefault="00F965CD" w:rsidP="00F61D4F">
            <w:pPr>
              <w:jc w:val="center"/>
              <w:rPr>
                <w:rFonts w:ascii="Arial" w:hAnsi="Arial" w:cs="Arial"/>
                <w:b/>
                <w:sz w:val="22"/>
                <w:szCs w:val="22"/>
              </w:rPr>
            </w:pPr>
          </w:p>
        </w:tc>
      </w:tr>
      <w:tr w:rsidR="00F965CD" w:rsidRPr="00C5097F" w14:paraId="5A2081EB" w14:textId="77777777" w:rsidTr="00F61D4F">
        <w:trPr>
          <w:trHeight w:val="397"/>
          <w:tblHeader/>
          <w:jc w:val="center"/>
        </w:trPr>
        <w:tc>
          <w:tcPr>
            <w:tcW w:w="489" w:type="dxa"/>
            <w:shd w:val="clear" w:color="auto" w:fill="auto"/>
            <w:vAlign w:val="center"/>
          </w:tcPr>
          <w:p w14:paraId="5C882923"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6E9F10BC"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6751E126"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4B375B86"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25BF1306"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2E49A3E0" w14:textId="77777777" w:rsidR="00F965CD" w:rsidRPr="00C5097F" w:rsidRDefault="00F965CD" w:rsidP="00F61D4F">
            <w:pPr>
              <w:jc w:val="center"/>
              <w:rPr>
                <w:rFonts w:ascii="Arial" w:hAnsi="Arial" w:cs="Arial"/>
                <w:b/>
                <w:sz w:val="22"/>
                <w:szCs w:val="22"/>
              </w:rPr>
            </w:pPr>
          </w:p>
        </w:tc>
      </w:tr>
      <w:tr w:rsidR="00F965CD" w:rsidRPr="00C5097F" w14:paraId="5BC8530F" w14:textId="77777777" w:rsidTr="00F61D4F">
        <w:trPr>
          <w:trHeight w:val="397"/>
          <w:tblHeader/>
          <w:jc w:val="center"/>
        </w:trPr>
        <w:tc>
          <w:tcPr>
            <w:tcW w:w="489" w:type="dxa"/>
            <w:shd w:val="clear" w:color="auto" w:fill="auto"/>
            <w:vAlign w:val="center"/>
          </w:tcPr>
          <w:p w14:paraId="2C250165"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22B33E2F"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51655748"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37D24690"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18E9E140"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5F730D0B" w14:textId="77777777" w:rsidR="00F965CD" w:rsidRPr="00C5097F" w:rsidRDefault="00F965CD" w:rsidP="00F61D4F">
            <w:pPr>
              <w:jc w:val="center"/>
              <w:rPr>
                <w:rFonts w:ascii="Arial" w:hAnsi="Arial" w:cs="Arial"/>
                <w:b/>
                <w:sz w:val="22"/>
                <w:szCs w:val="22"/>
              </w:rPr>
            </w:pPr>
          </w:p>
        </w:tc>
      </w:tr>
      <w:tr w:rsidR="00F965CD" w:rsidRPr="00C5097F" w14:paraId="699BB5EF" w14:textId="77777777" w:rsidTr="00F61D4F">
        <w:trPr>
          <w:trHeight w:val="397"/>
          <w:tblHeader/>
          <w:jc w:val="center"/>
        </w:trPr>
        <w:tc>
          <w:tcPr>
            <w:tcW w:w="489" w:type="dxa"/>
            <w:shd w:val="clear" w:color="auto" w:fill="auto"/>
            <w:vAlign w:val="center"/>
          </w:tcPr>
          <w:p w14:paraId="2F274E27"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11EDF0A2"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70352EBF"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434F428F"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52B93473"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261E0B14" w14:textId="77777777" w:rsidR="00F965CD" w:rsidRPr="00C5097F" w:rsidRDefault="00F965CD" w:rsidP="00F61D4F">
            <w:pPr>
              <w:jc w:val="center"/>
              <w:rPr>
                <w:rFonts w:ascii="Arial" w:hAnsi="Arial" w:cs="Arial"/>
                <w:b/>
                <w:sz w:val="22"/>
                <w:szCs w:val="22"/>
              </w:rPr>
            </w:pPr>
          </w:p>
        </w:tc>
      </w:tr>
      <w:tr w:rsidR="00F965CD" w:rsidRPr="00C5097F" w14:paraId="47FD37AF" w14:textId="77777777" w:rsidTr="00F61D4F">
        <w:trPr>
          <w:trHeight w:val="397"/>
          <w:tblHeader/>
          <w:jc w:val="center"/>
        </w:trPr>
        <w:tc>
          <w:tcPr>
            <w:tcW w:w="489" w:type="dxa"/>
            <w:shd w:val="clear" w:color="auto" w:fill="auto"/>
            <w:vAlign w:val="center"/>
          </w:tcPr>
          <w:p w14:paraId="159F9075"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25758AEF"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295FAFAB"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56E2F97A"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5C89ACAA"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28B1CC74" w14:textId="77777777" w:rsidR="00F965CD" w:rsidRPr="00C5097F" w:rsidRDefault="00F965CD" w:rsidP="00F61D4F">
            <w:pPr>
              <w:jc w:val="center"/>
              <w:rPr>
                <w:rFonts w:ascii="Arial" w:hAnsi="Arial" w:cs="Arial"/>
                <w:b/>
                <w:sz w:val="22"/>
                <w:szCs w:val="22"/>
              </w:rPr>
            </w:pPr>
          </w:p>
        </w:tc>
      </w:tr>
      <w:tr w:rsidR="00F965CD" w:rsidRPr="00C5097F" w14:paraId="40FAB823" w14:textId="77777777" w:rsidTr="00F61D4F">
        <w:trPr>
          <w:trHeight w:val="397"/>
          <w:tblHeader/>
          <w:jc w:val="center"/>
        </w:trPr>
        <w:tc>
          <w:tcPr>
            <w:tcW w:w="489" w:type="dxa"/>
            <w:shd w:val="clear" w:color="auto" w:fill="auto"/>
            <w:vAlign w:val="center"/>
          </w:tcPr>
          <w:p w14:paraId="584E2198"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486BA912"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6542041C"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30A48794"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32F217B3"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0C840D31" w14:textId="77777777" w:rsidR="00F965CD" w:rsidRPr="00C5097F" w:rsidRDefault="00F965CD" w:rsidP="00F61D4F">
            <w:pPr>
              <w:jc w:val="center"/>
              <w:rPr>
                <w:rFonts w:ascii="Arial" w:hAnsi="Arial" w:cs="Arial"/>
                <w:b/>
                <w:sz w:val="22"/>
                <w:szCs w:val="22"/>
              </w:rPr>
            </w:pPr>
          </w:p>
        </w:tc>
      </w:tr>
      <w:tr w:rsidR="00F965CD" w:rsidRPr="00C5097F" w14:paraId="1A499A0F" w14:textId="77777777" w:rsidTr="00F61D4F">
        <w:trPr>
          <w:trHeight w:val="397"/>
          <w:tblHeader/>
          <w:jc w:val="center"/>
        </w:trPr>
        <w:tc>
          <w:tcPr>
            <w:tcW w:w="489" w:type="dxa"/>
            <w:shd w:val="clear" w:color="auto" w:fill="auto"/>
            <w:vAlign w:val="center"/>
          </w:tcPr>
          <w:p w14:paraId="6D76FE6A"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090B1156"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08A4C838"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34A1B3C2"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3A79E1C8"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70D79A5B" w14:textId="77777777" w:rsidR="00F965CD" w:rsidRPr="00C5097F" w:rsidRDefault="00F965CD" w:rsidP="00F61D4F">
            <w:pPr>
              <w:jc w:val="center"/>
              <w:rPr>
                <w:rFonts w:ascii="Arial" w:hAnsi="Arial" w:cs="Arial"/>
                <w:b/>
                <w:sz w:val="22"/>
                <w:szCs w:val="22"/>
              </w:rPr>
            </w:pPr>
          </w:p>
        </w:tc>
      </w:tr>
      <w:tr w:rsidR="00F965CD" w:rsidRPr="00C5097F" w14:paraId="528BF401" w14:textId="77777777" w:rsidTr="00F61D4F">
        <w:trPr>
          <w:trHeight w:val="397"/>
          <w:tblHeader/>
          <w:jc w:val="center"/>
        </w:trPr>
        <w:tc>
          <w:tcPr>
            <w:tcW w:w="489" w:type="dxa"/>
            <w:shd w:val="clear" w:color="auto" w:fill="auto"/>
            <w:vAlign w:val="center"/>
          </w:tcPr>
          <w:p w14:paraId="14A7F4D0"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0A678E5B"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41CCF4C7"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6ED74737"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53D3E96A"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03AE58A9" w14:textId="77777777" w:rsidR="00F965CD" w:rsidRPr="00C5097F" w:rsidRDefault="00F965CD" w:rsidP="00F61D4F">
            <w:pPr>
              <w:jc w:val="center"/>
              <w:rPr>
                <w:rFonts w:ascii="Arial" w:hAnsi="Arial" w:cs="Arial"/>
                <w:b/>
                <w:sz w:val="22"/>
                <w:szCs w:val="22"/>
              </w:rPr>
            </w:pPr>
          </w:p>
        </w:tc>
      </w:tr>
      <w:tr w:rsidR="00F965CD" w:rsidRPr="00C5097F" w14:paraId="523EC8C7" w14:textId="77777777" w:rsidTr="00F61D4F">
        <w:trPr>
          <w:trHeight w:val="397"/>
          <w:tblHeader/>
          <w:jc w:val="center"/>
        </w:trPr>
        <w:tc>
          <w:tcPr>
            <w:tcW w:w="489" w:type="dxa"/>
            <w:shd w:val="clear" w:color="auto" w:fill="auto"/>
            <w:vAlign w:val="center"/>
          </w:tcPr>
          <w:p w14:paraId="5E1CB56F"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0E6952D2"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799B008D"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4A711F40"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70C8C82B"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61B4055E" w14:textId="77777777" w:rsidR="00F965CD" w:rsidRPr="00C5097F" w:rsidRDefault="00F965CD" w:rsidP="00F61D4F">
            <w:pPr>
              <w:jc w:val="center"/>
              <w:rPr>
                <w:rFonts w:ascii="Arial" w:hAnsi="Arial" w:cs="Arial"/>
                <w:b/>
                <w:sz w:val="22"/>
                <w:szCs w:val="22"/>
              </w:rPr>
            </w:pPr>
          </w:p>
        </w:tc>
      </w:tr>
      <w:tr w:rsidR="00F965CD" w:rsidRPr="00C5097F" w14:paraId="78825529" w14:textId="77777777" w:rsidTr="00F61D4F">
        <w:trPr>
          <w:trHeight w:val="397"/>
          <w:tblHeader/>
          <w:jc w:val="center"/>
        </w:trPr>
        <w:tc>
          <w:tcPr>
            <w:tcW w:w="489" w:type="dxa"/>
            <w:shd w:val="clear" w:color="auto" w:fill="auto"/>
            <w:vAlign w:val="center"/>
          </w:tcPr>
          <w:p w14:paraId="4DA96E22"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77F2E125"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3BB43DA1"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0CAD26A1"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69AF997F"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10A08105" w14:textId="77777777" w:rsidR="00F965CD" w:rsidRPr="00C5097F" w:rsidRDefault="00F965CD" w:rsidP="00F61D4F">
            <w:pPr>
              <w:jc w:val="center"/>
              <w:rPr>
                <w:rFonts w:ascii="Arial" w:hAnsi="Arial" w:cs="Arial"/>
                <w:b/>
                <w:sz w:val="22"/>
                <w:szCs w:val="22"/>
              </w:rPr>
            </w:pPr>
          </w:p>
        </w:tc>
      </w:tr>
      <w:tr w:rsidR="00F965CD" w:rsidRPr="00C5097F" w14:paraId="73491377" w14:textId="77777777" w:rsidTr="00F61D4F">
        <w:trPr>
          <w:trHeight w:val="397"/>
          <w:tblHeader/>
          <w:jc w:val="center"/>
        </w:trPr>
        <w:tc>
          <w:tcPr>
            <w:tcW w:w="489" w:type="dxa"/>
            <w:shd w:val="clear" w:color="auto" w:fill="auto"/>
            <w:vAlign w:val="center"/>
          </w:tcPr>
          <w:p w14:paraId="3B09F683"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0842D9BB"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07A7A21F"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450321CE"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2434AB90"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13A670FB" w14:textId="77777777" w:rsidR="00F965CD" w:rsidRPr="00C5097F" w:rsidRDefault="00F965CD" w:rsidP="00F61D4F">
            <w:pPr>
              <w:jc w:val="center"/>
              <w:rPr>
                <w:rFonts w:ascii="Arial" w:hAnsi="Arial" w:cs="Arial"/>
                <w:b/>
                <w:sz w:val="22"/>
                <w:szCs w:val="22"/>
              </w:rPr>
            </w:pPr>
          </w:p>
        </w:tc>
      </w:tr>
      <w:tr w:rsidR="00F965CD" w:rsidRPr="00C5097F" w14:paraId="1C6630E1" w14:textId="77777777" w:rsidTr="00F61D4F">
        <w:trPr>
          <w:trHeight w:val="397"/>
          <w:tblHeader/>
          <w:jc w:val="center"/>
        </w:trPr>
        <w:tc>
          <w:tcPr>
            <w:tcW w:w="489" w:type="dxa"/>
            <w:shd w:val="clear" w:color="auto" w:fill="auto"/>
            <w:vAlign w:val="center"/>
          </w:tcPr>
          <w:p w14:paraId="557CA49B"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29C3A933"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523EC9AA"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4DCB6B2E"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0FDB972F"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7643A6E2" w14:textId="77777777" w:rsidR="00F965CD" w:rsidRPr="00C5097F" w:rsidRDefault="00F965CD" w:rsidP="00F61D4F">
            <w:pPr>
              <w:jc w:val="center"/>
              <w:rPr>
                <w:rFonts w:ascii="Arial" w:hAnsi="Arial" w:cs="Arial"/>
                <w:b/>
                <w:sz w:val="22"/>
                <w:szCs w:val="22"/>
              </w:rPr>
            </w:pPr>
          </w:p>
        </w:tc>
      </w:tr>
      <w:tr w:rsidR="00F965CD" w:rsidRPr="00C5097F" w14:paraId="410671C8" w14:textId="77777777" w:rsidTr="00F61D4F">
        <w:trPr>
          <w:trHeight w:val="397"/>
          <w:tblHeader/>
          <w:jc w:val="center"/>
        </w:trPr>
        <w:tc>
          <w:tcPr>
            <w:tcW w:w="489" w:type="dxa"/>
            <w:shd w:val="clear" w:color="auto" w:fill="auto"/>
            <w:vAlign w:val="center"/>
          </w:tcPr>
          <w:p w14:paraId="176DD61F"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6BBC2772"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2C42257E"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00A52DF7"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5BE11261"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648AEF2D" w14:textId="77777777" w:rsidR="00F965CD" w:rsidRPr="00C5097F" w:rsidRDefault="00F965CD" w:rsidP="00F61D4F">
            <w:pPr>
              <w:jc w:val="center"/>
              <w:rPr>
                <w:rFonts w:ascii="Arial" w:hAnsi="Arial" w:cs="Arial"/>
                <w:b/>
                <w:sz w:val="22"/>
                <w:szCs w:val="22"/>
              </w:rPr>
            </w:pPr>
          </w:p>
        </w:tc>
      </w:tr>
      <w:tr w:rsidR="00F965CD" w:rsidRPr="00C5097F" w14:paraId="3FEE3994" w14:textId="77777777" w:rsidTr="00F61D4F">
        <w:trPr>
          <w:trHeight w:val="397"/>
          <w:tblHeader/>
          <w:jc w:val="center"/>
        </w:trPr>
        <w:tc>
          <w:tcPr>
            <w:tcW w:w="489" w:type="dxa"/>
            <w:shd w:val="clear" w:color="auto" w:fill="auto"/>
            <w:vAlign w:val="center"/>
          </w:tcPr>
          <w:p w14:paraId="2F47D6BB"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72058BF0"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59D66561"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10FC295C"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34CB7036"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7B9C8D86" w14:textId="77777777" w:rsidR="00F965CD" w:rsidRPr="00C5097F" w:rsidRDefault="00F965CD" w:rsidP="00F61D4F">
            <w:pPr>
              <w:jc w:val="center"/>
              <w:rPr>
                <w:rFonts w:ascii="Arial" w:hAnsi="Arial" w:cs="Arial"/>
                <w:b/>
                <w:sz w:val="22"/>
                <w:szCs w:val="22"/>
              </w:rPr>
            </w:pPr>
          </w:p>
        </w:tc>
      </w:tr>
      <w:tr w:rsidR="00F965CD" w:rsidRPr="00C5097F" w14:paraId="4FED40C9" w14:textId="77777777" w:rsidTr="00F61D4F">
        <w:trPr>
          <w:trHeight w:val="397"/>
          <w:tblHeader/>
          <w:jc w:val="center"/>
        </w:trPr>
        <w:tc>
          <w:tcPr>
            <w:tcW w:w="489" w:type="dxa"/>
            <w:shd w:val="clear" w:color="auto" w:fill="auto"/>
            <w:vAlign w:val="center"/>
          </w:tcPr>
          <w:p w14:paraId="3123ABD2"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408374F3"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0E2A6A11"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0C33D536"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3B873396"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4CD2D975" w14:textId="77777777" w:rsidR="00F965CD" w:rsidRPr="00C5097F" w:rsidRDefault="00F965CD" w:rsidP="00F61D4F">
            <w:pPr>
              <w:jc w:val="center"/>
              <w:rPr>
                <w:rFonts w:ascii="Arial" w:hAnsi="Arial" w:cs="Arial"/>
                <w:b/>
                <w:sz w:val="22"/>
                <w:szCs w:val="22"/>
              </w:rPr>
            </w:pPr>
          </w:p>
        </w:tc>
      </w:tr>
      <w:tr w:rsidR="00F965CD" w:rsidRPr="00C5097F" w14:paraId="10A4D83E" w14:textId="77777777" w:rsidTr="00F61D4F">
        <w:trPr>
          <w:trHeight w:val="397"/>
          <w:tblHeader/>
          <w:jc w:val="center"/>
        </w:trPr>
        <w:tc>
          <w:tcPr>
            <w:tcW w:w="489" w:type="dxa"/>
            <w:shd w:val="clear" w:color="auto" w:fill="auto"/>
            <w:vAlign w:val="center"/>
          </w:tcPr>
          <w:p w14:paraId="5BDB2C58"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02411732"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162389DF"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6C6CE609"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28C1D6B1"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2F55FBAD" w14:textId="77777777" w:rsidR="00F965CD" w:rsidRPr="00C5097F" w:rsidRDefault="00F965CD" w:rsidP="00F61D4F">
            <w:pPr>
              <w:jc w:val="center"/>
              <w:rPr>
                <w:rFonts w:ascii="Arial" w:hAnsi="Arial" w:cs="Arial"/>
                <w:b/>
                <w:sz w:val="22"/>
                <w:szCs w:val="22"/>
              </w:rPr>
            </w:pPr>
          </w:p>
        </w:tc>
      </w:tr>
      <w:tr w:rsidR="00F965CD" w:rsidRPr="00C5097F" w14:paraId="6C3C0E02" w14:textId="77777777" w:rsidTr="00F61D4F">
        <w:trPr>
          <w:trHeight w:val="397"/>
          <w:tblHeader/>
          <w:jc w:val="center"/>
        </w:trPr>
        <w:tc>
          <w:tcPr>
            <w:tcW w:w="489" w:type="dxa"/>
            <w:shd w:val="clear" w:color="auto" w:fill="auto"/>
            <w:vAlign w:val="center"/>
          </w:tcPr>
          <w:p w14:paraId="1F088570"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24F3D508"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3940685A"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76F0135E"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7323F2B5"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452309CE" w14:textId="77777777" w:rsidR="00F965CD" w:rsidRPr="00C5097F" w:rsidRDefault="00F965CD" w:rsidP="00F61D4F">
            <w:pPr>
              <w:jc w:val="center"/>
              <w:rPr>
                <w:rFonts w:ascii="Arial" w:hAnsi="Arial" w:cs="Arial"/>
                <w:b/>
                <w:sz w:val="22"/>
                <w:szCs w:val="22"/>
              </w:rPr>
            </w:pPr>
          </w:p>
        </w:tc>
      </w:tr>
      <w:tr w:rsidR="00F965CD" w:rsidRPr="00C5097F" w14:paraId="34FDA0D6" w14:textId="77777777" w:rsidTr="00F61D4F">
        <w:trPr>
          <w:trHeight w:val="397"/>
          <w:tblHeader/>
          <w:jc w:val="center"/>
        </w:trPr>
        <w:tc>
          <w:tcPr>
            <w:tcW w:w="489" w:type="dxa"/>
            <w:shd w:val="clear" w:color="auto" w:fill="auto"/>
            <w:vAlign w:val="center"/>
          </w:tcPr>
          <w:p w14:paraId="56F24B53"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28409EDF"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521BA42E"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09766A61"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1EDBD3C5"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7257FFCF" w14:textId="77777777" w:rsidR="00F965CD" w:rsidRPr="00C5097F" w:rsidRDefault="00F965CD" w:rsidP="00F61D4F">
            <w:pPr>
              <w:jc w:val="center"/>
              <w:rPr>
                <w:rFonts w:ascii="Arial" w:hAnsi="Arial" w:cs="Arial"/>
                <w:b/>
                <w:sz w:val="22"/>
                <w:szCs w:val="22"/>
              </w:rPr>
            </w:pPr>
          </w:p>
        </w:tc>
      </w:tr>
      <w:tr w:rsidR="00F965CD" w:rsidRPr="00C5097F" w14:paraId="7DCCFCF3" w14:textId="77777777" w:rsidTr="00F61D4F">
        <w:trPr>
          <w:trHeight w:val="397"/>
          <w:tblHeader/>
          <w:jc w:val="center"/>
        </w:trPr>
        <w:tc>
          <w:tcPr>
            <w:tcW w:w="489" w:type="dxa"/>
            <w:shd w:val="clear" w:color="auto" w:fill="auto"/>
            <w:vAlign w:val="center"/>
          </w:tcPr>
          <w:p w14:paraId="010FF64E"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5C68C987"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3B082CEA"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43AFEF64"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4F7F95C3"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6CA129C9" w14:textId="77777777" w:rsidR="00F965CD" w:rsidRPr="00C5097F" w:rsidRDefault="00F965CD" w:rsidP="00F61D4F">
            <w:pPr>
              <w:jc w:val="center"/>
              <w:rPr>
                <w:rFonts w:ascii="Arial" w:hAnsi="Arial" w:cs="Arial"/>
                <w:b/>
                <w:sz w:val="22"/>
                <w:szCs w:val="22"/>
              </w:rPr>
            </w:pPr>
          </w:p>
        </w:tc>
      </w:tr>
      <w:tr w:rsidR="00F965CD" w:rsidRPr="00C5097F" w14:paraId="01C6FB2A" w14:textId="77777777" w:rsidTr="00F61D4F">
        <w:trPr>
          <w:trHeight w:val="397"/>
          <w:tblHeader/>
          <w:jc w:val="center"/>
        </w:trPr>
        <w:tc>
          <w:tcPr>
            <w:tcW w:w="489" w:type="dxa"/>
            <w:shd w:val="clear" w:color="auto" w:fill="auto"/>
            <w:vAlign w:val="center"/>
          </w:tcPr>
          <w:p w14:paraId="3C10FD13"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72C9930C"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3A1B28B3"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3EF51FE3"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5CD51E88"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770123CA" w14:textId="77777777" w:rsidR="00F965CD" w:rsidRPr="00C5097F" w:rsidRDefault="00F965CD" w:rsidP="00F61D4F">
            <w:pPr>
              <w:jc w:val="center"/>
              <w:rPr>
                <w:rFonts w:ascii="Arial" w:hAnsi="Arial" w:cs="Arial"/>
                <w:b/>
                <w:sz w:val="22"/>
                <w:szCs w:val="22"/>
              </w:rPr>
            </w:pPr>
          </w:p>
        </w:tc>
      </w:tr>
      <w:tr w:rsidR="00F965CD" w:rsidRPr="00C5097F" w14:paraId="18EDA075" w14:textId="77777777" w:rsidTr="00F61D4F">
        <w:trPr>
          <w:trHeight w:val="397"/>
          <w:tblHeader/>
          <w:jc w:val="center"/>
        </w:trPr>
        <w:tc>
          <w:tcPr>
            <w:tcW w:w="489" w:type="dxa"/>
            <w:shd w:val="clear" w:color="auto" w:fill="auto"/>
            <w:vAlign w:val="center"/>
          </w:tcPr>
          <w:p w14:paraId="499E3A9F"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563BC0BA"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4D5D7DAE"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16AB5B73"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46DFF915"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19637E36" w14:textId="77777777" w:rsidR="00F965CD" w:rsidRPr="00C5097F" w:rsidRDefault="00F965CD" w:rsidP="00F61D4F">
            <w:pPr>
              <w:jc w:val="center"/>
              <w:rPr>
                <w:rFonts w:ascii="Arial" w:hAnsi="Arial" w:cs="Arial"/>
                <w:b/>
                <w:sz w:val="22"/>
                <w:szCs w:val="22"/>
              </w:rPr>
            </w:pPr>
          </w:p>
        </w:tc>
      </w:tr>
      <w:tr w:rsidR="00F965CD" w:rsidRPr="00C5097F" w14:paraId="4202A459" w14:textId="77777777" w:rsidTr="00F61D4F">
        <w:trPr>
          <w:trHeight w:val="397"/>
          <w:tblHeader/>
          <w:jc w:val="center"/>
        </w:trPr>
        <w:tc>
          <w:tcPr>
            <w:tcW w:w="489" w:type="dxa"/>
            <w:shd w:val="clear" w:color="auto" w:fill="auto"/>
            <w:vAlign w:val="center"/>
          </w:tcPr>
          <w:p w14:paraId="6F315CE0"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53C4FC4D"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47100AC9"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4D7AA1AD"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74994FD2"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389833A9" w14:textId="77777777" w:rsidR="00F965CD" w:rsidRPr="00C5097F" w:rsidRDefault="00F965CD" w:rsidP="00F61D4F">
            <w:pPr>
              <w:jc w:val="center"/>
              <w:rPr>
                <w:rFonts w:ascii="Arial" w:hAnsi="Arial" w:cs="Arial"/>
                <w:b/>
                <w:sz w:val="22"/>
                <w:szCs w:val="22"/>
              </w:rPr>
            </w:pPr>
          </w:p>
        </w:tc>
      </w:tr>
      <w:tr w:rsidR="00F965CD" w:rsidRPr="00C5097F" w14:paraId="34B96E34" w14:textId="77777777" w:rsidTr="00F61D4F">
        <w:trPr>
          <w:trHeight w:val="397"/>
          <w:tblHeader/>
          <w:jc w:val="center"/>
        </w:trPr>
        <w:tc>
          <w:tcPr>
            <w:tcW w:w="489" w:type="dxa"/>
            <w:shd w:val="clear" w:color="auto" w:fill="auto"/>
            <w:vAlign w:val="center"/>
          </w:tcPr>
          <w:p w14:paraId="7A67CEE2"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7B78AB29"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5F4B35DC"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635E1D66"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2C9AC226"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4816FB74" w14:textId="77777777" w:rsidR="00F965CD" w:rsidRPr="00C5097F" w:rsidRDefault="00F965CD" w:rsidP="00F61D4F">
            <w:pPr>
              <w:jc w:val="center"/>
              <w:rPr>
                <w:rFonts w:ascii="Arial" w:hAnsi="Arial" w:cs="Arial"/>
                <w:b/>
                <w:sz w:val="22"/>
                <w:szCs w:val="22"/>
              </w:rPr>
            </w:pPr>
          </w:p>
        </w:tc>
      </w:tr>
      <w:tr w:rsidR="00F965CD" w:rsidRPr="00C5097F" w14:paraId="314B74B1" w14:textId="77777777" w:rsidTr="00F61D4F">
        <w:trPr>
          <w:trHeight w:val="397"/>
          <w:tblHeader/>
          <w:jc w:val="center"/>
        </w:trPr>
        <w:tc>
          <w:tcPr>
            <w:tcW w:w="489" w:type="dxa"/>
            <w:shd w:val="clear" w:color="auto" w:fill="auto"/>
            <w:vAlign w:val="center"/>
          </w:tcPr>
          <w:p w14:paraId="48C58B4B" w14:textId="77777777" w:rsidR="00F965CD" w:rsidRPr="00C5097F" w:rsidRDefault="00F965CD" w:rsidP="00F61D4F">
            <w:pPr>
              <w:jc w:val="center"/>
              <w:rPr>
                <w:rFonts w:ascii="Arial" w:hAnsi="Arial" w:cs="Arial"/>
                <w:b/>
                <w:sz w:val="22"/>
                <w:szCs w:val="22"/>
              </w:rPr>
            </w:pPr>
          </w:p>
        </w:tc>
        <w:tc>
          <w:tcPr>
            <w:tcW w:w="3227" w:type="dxa"/>
            <w:shd w:val="clear" w:color="auto" w:fill="auto"/>
            <w:vAlign w:val="center"/>
          </w:tcPr>
          <w:p w14:paraId="5D7DA43F" w14:textId="77777777" w:rsidR="00F965CD" w:rsidRPr="00C5097F" w:rsidRDefault="00F965CD" w:rsidP="00F61D4F">
            <w:pPr>
              <w:jc w:val="center"/>
              <w:rPr>
                <w:rFonts w:ascii="Arial" w:hAnsi="Arial" w:cs="Arial"/>
                <w:b/>
                <w:sz w:val="22"/>
                <w:szCs w:val="22"/>
              </w:rPr>
            </w:pPr>
          </w:p>
        </w:tc>
        <w:tc>
          <w:tcPr>
            <w:tcW w:w="2551" w:type="dxa"/>
            <w:shd w:val="clear" w:color="auto" w:fill="auto"/>
            <w:vAlign w:val="center"/>
          </w:tcPr>
          <w:p w14:paraId="3812E339" w14:textId="77777777" w:rsidR="00F965CD" w:rsidRPr="00C5097F" w:rsidRDefault="00F965CD" w:rsidP="00F61D4F">
            <w:pPr>
              <w:jc w:val="center"/>
              <w:rPr>
                <w:rFonts w:ascii="Arial" w:hAnsi="Arial" w:cs="Arial"/>
                <w:b/>
                <w:sz w:val="22"/>
                <w:szCs w:val="22"/>
              </w:rPr>
            </w:pPr>
          </w:p>
        </w:tc>
        <w:tc>
          <w:tcPr>
            <w:tcW w:w="1333" w:type="dxa"/>
            <w:shd w:val="clear" w:color="auto" w:fill="auto"/>
            <w:vAlign w:val="center"/>
          </w:tcPr>
          <w:p w14:paraId="47A3CF7C" w14:textId="77777777" w:rsidR="00F965CD" w:rsidRPr="00C5097F" w:rsidRDefault="00F965CD" w:rsidP="00F61D4F">
            <w:pPr>
              <w:jc w:val="center"/>
              <w:rPr>
                <w:rFonts w:ascii="Arial" w:hAnsi="Arial" w:cs="Arial"/>
                <w:b/>
                <w:sz w:val="22"/>
                <w:szCs w:val="22"/>
              </w:rPr>
            </w:pPr>
          </w:p>
        </w:tc>
        <w:tc>
          <w:tcPr>
            <w:tcW w:w="1134" w:type="dxa"/>
            <w:shd w:val="clear" w:color="auto" w:fill="auto"/>
          </w:tcPr>
          <w:p w14:paraId="725B905A" w14:textId="77777777" w:rsidR="00F965CD" w:rsidRPr="00C5097F" w:rsidRDefault="00F965CD" w:rsidP="00F61D4F">
            <w:pPr>
              <w:jc w:val="center"/>
              <w:rPr>
                <w:rFonts w:ascii="Arial" w:hAnsi="Arial" w:cs="Arial"/>
                <w:b/>
                <w:sz w:val="22"/>
                <w:szCs w:val="22"/>
              </w:rPr>
            </w:pPr>
          </w:p>
        </w:tc>
        <w:tc>
          <w:tcPr>
            <w:tcW w:w="1559" w:type="dxa"/>
            <w:shd w:val="clear" w:color="auto" w:fill="auto"/>
          </w:tcPr>
          <w:p w14:paraId="3DBDB166" w14:textId="77777777" w:rsidR="00F965CD" w:rsidRPr="00C5097F" w:rsidRDefault="00F965CD" w:rsidP="00F61D4F">
            <w:pPr>
              <w:jc w:val="center"/>
              <w:rPr>
                <w:rFonts w:ascii="Arial" w:hAnsi="Arial" w:cs="Arial"/>
                <w:b/>
                <w:sz w:val="22"/>
                <w:szCs w:val="22"/>
              </w:rPr>
            </w:pPr>
          </w:p>
        </w:tc>
      </w:tr>
      <w:tr w:rsidR="00F965CD" w:rsidRPr="00C5097F" w14:paraId="04E4600E" w14:textId="77777777" w:rsidTr="00F61D4F">
        <w:trPr>
          <w:trHeight w:val="397"/>
          <w:tblHeader/>
          <w:jc w:val="center"/>
        </w:trPr>
        <w:tc>
          <w:tcPr>
            <w:tcW w:w="8734" w:type="dxa"/>
            <w:gridSpan w:val="5"/>
            <w:shd w:val="clear" w:color="auto" w:fill="auto"/>
            <w:vAlign w:val="center"/>
          </w:tcPr>
          <w:p w14:paraId="36C86D96" w14:textId="77777777" w:rsidR="00F965CD" w:rsidRPr="00C5097F" w:rsidRDefault="00F965CD" w:rsidP="00F61D4F">
            <w:pPr>
              <w:jc w:val="center"/>
              <w:rPr>
                <w:rFonts w:ascii="Arial" w:hAnsi="Arial" w:cs="Arial"/>
                <w:b/>
                <w:sz w:val="22"/>
                <w:szCs w:val="22"/>
              </w:rPr>
            </w:pPr>
            <w:r w:rsidRPr="00C5097F">
              <w:rPr>
                <w:rFonts w:ascii="Arial" w:hAnsi="Arial" w:cs="Arial"/>
                <w:b/>
                <w:sz w:val="22"/>
                <w:szCs w:val="22"/>
              </w:rPr>
              <w:t>Razem:</w:t>
            </w:r>
          </w:p>
        </w:tc>
        <w:tc>
          <w:tcPr>
            <w:tcW w:w="1559" w:type="dxa"/>
            <w:shd w:val="clear" w:color="auto" w:fill="auto"/>
          </w:tcPr>
          <w:p w14:paraId="4220F1AD" w14:textId="77777777" w:rsidR="00F965CD" w:rsidRPr="00C5097F" w:rsidRDefault="00F965CD" w:rsidP="00F61D4F">
            <w:pPr>
              <w:jc w:val="center"/>
              <w:rPr>
                <w:rFonts w:ascii="Arial" w:hAnsi="Arial" w:cs="Arial"/>
                <w:b/>
                <w:sz w:val="22"/>
                <w:szCs w:val="22"/>
              </w:rPr>
            </w:pPr>
          </w:p>
        </w:tc>
      </w:tr>
    </w:tbl>
    <w:p w14:paraId="4845A345" w14:textId="77777777" w:rsidR="00F965CD" w:rsidRPr="00C5097F" w:rsidRDefault="00F965CD" w:rsidP="00F965CD">
      <w:pPr>
        <w:rPr>
          <w:rFonts w:ascii="Arial" w:hAnsi="Arial" w:cs="Arial"/>
          <w:sz w:val="22"/>
          <w:szCs w:val="22"/>
        </w:rPr>
      </w:pPr>
    </w:p>
    <w:p w14:paraId="32957206" w14:textId="77777777" w:rsidR="00F965CD" w:rsidRPr="00C5097F" w:rsidRDefault="00F965CD" w:rsidP="00F965CD">
      <w:pPr>
        <w:rPr>
          <w:rFonts w:ascii="Arial" w:hAnsi="Arial" w:cs="Arial"/>
          <w:sz w:val="22"/>
          <w:szCs w:val="22"/>
        </w:rPr>
      </w:pPr>
    </w:p>
    <w:p w14:paraId="2A440F7F" w14:textId="77777777" w:rsidR="00F965CD" w:rsidRPr="00C5097F" w:rsidRDefault="00F965CD" w:rsidP="00F965CD">
      <w:pPr>
        <w:rPr>
          <w:rFonts w:ascii="Arial" w:hAnsi="Arial" w:cs="Arial"/>
          <w:b/>
          <w:sz w:val="22"/>
          <w:szCs w:val="22"/>
        </w:rPr>
      </w:pPr>
      <w:r w:rsidRPr="00C5097F">
        <w:rPr>
          <w:rFonts w:ascii="Arial" w:hAnsi="Arial" w:cs="Arial"/>
          <w:b/>
          <w:sz w:val="22"/>
          <w:szCs w:val="22"/>
        </w:rPr>
        <w:t>Uwaga</w:t>
      </w:r>
      <w:r>
        <w:rPr>
          <w:rFonts w:ascii="Arial" w:hAnsi="Arial" w:cs="Arial"/>
          <w:b/>
          <w:sz w:val="22"/>
          <w:szCs w:val="22"/>
        </w:rPr>
        <w:t>:</w:t>
      </w:r>
      <w:r w:rsidRPr="00C5097F">
        <w:rPr>
          <w:rFonts w:ascii="Arial" w:hAnsi="Arial" w:cs="Arial"/>
          <w:b/>
          <w:sz w:val="22"/>
          <w:szCs w:val="22"/>
        </w:rPr>
        <w:t xml:space="preserve"> załącznik 2</w:t>
      </w:r>
      <w:r>
        <w:rPr>
          <w:rFonts w:ascii="Arial" w:hAnsi="Arial" w:cs="Arial"/>
          <w:b/>
          <w:sz w:val="22"/>
          <w:szCs w:val="22"/>
        </w:rPr>
        <w:t>c</w:t>
      </w:r>
      <w:r w:rsidRPr="00C5097F">
        <w:rPr>
          <w:rFonts w:ascii="Arial" w:hAnsi="Arial" w:cs="Arial"/>
          <w:b/>
          <w:sz w:val="22"/>
          <w:szCs w:val="22"/>
        </w:rPr>
        <w:t xml:space="preserve"> należy dołączyć wyłącznie do paczki wzorcowej</w:t>
      </w:r>
    </w:p>
    <w:p w14:paraId="6CC9A46E" w14:textId="233B3CD5" w:rsidR="0087514C" w:rsidRPr="0087514C" w:rsidRDefault="00F965CD" w:rsidP="00F965CD">
      <w:pPr>
        <w:tabs>
          <w:tab w:val="left" w:pos="6855"/>
          <w:tab w:val="right" w:pos="9422"/>
        </w:tabs>
        <w:rPr>
          <w:rFonts w:ascii="Arial" w:hAnsi="Arial" w:cs="Arial"/>
          <w:b/>
          <w:sz w:val="20"/>
          <w:szCs w:val="20"/>
        </w:rPr>
      </w:pPr>
      <w:r>
        <w:rPr>
          <w:rFonts w:ascii="Arial" w:hAnsi="Arial" w:cs="Arial"/>
        </w:rPr>
        <w:br w:type="page"/>
      </w:r>
    </w:p>
    <w:p w14:paraId="59462C30" w14:textId="77777777" w:rsidR="00303A7F" w:rsidRDefault="00303A7F" w:rsidP="004630B7">
      <w:pPr>
        <w:tabs>
          <w:tab w:val="left" w:pos="6855"/>
          <w:tab w:val="right" w:pos="9422"/>
        </w:tabs>
        <w:jc w:val="center"/>
        <w:rPr>
          <w:rFonts w:ascii="Arial" w:hAnsi="Arial" w:cs="Arial"/>
          <w:b/>
          <w:sz w:val="20"/>
          <w:szCs w:val="20"/>
        </w:rPr>
      </w:pPr>
    </w:p>
    <w:p w14:paraId="2AF1A0C4" w14:textId="020B4BD9" w:rsidR="00E61DAD" w:rsidRPr="00A76092" w:rsidRDefault="00F965CD" w:rsidP="00E61DAD">
      <w:pPr>
        <w:tabs>
          <w:tab w:val="left" w:pos="6855"/>
          <w:tab w:val="right" w:pos="9422"/>
        </w:tabs>
        <w:jc w:val="center"/>
        <w:rPr>
          <w:rFonts w:ascii="Arial" w:hAnsi="Arial" w:cs="Arial"/>
          <w:b/>
          <w:sz w:val="20"/>
          <w:szCs w:val="20"/>
        </w:rPr>
      </w:pPr>
      <w:bookmarkStart w:id="18" w:name="_Hlk105415965"/>
      <w:bookmarkEnd w:id="17"/>
      <w:r>
        <w:rPr>
          <w:rFonts w:ascii="Arial" w:hAnsi="Arial" w:cs="Arial"/>
          <w:b/>
          <w:sz w:val="20"/>
          <w:szCs w:val="20"/>
        </w:rPr>
        <w:t xml:space="preserve">                                                                                                                                 </w:t>
      </w:r>
      <w:r w:rsidR="00E61DAD" w:rsidRPr="0032158B">
        <w:rPr>
          <w:rFonts w:ascii="Arial" w:hAnsi="Arial" w:cs="Arial"/>
          <w:b/>
          <w:sz w:val="20"/>
          <w:szCs w:val="20"/>
        </w:rPr>
        <w:t xml:space="preserve">Załącznik nr </w:t>
      </w:r>
      <w:r>
        <w:rPr>
          <w:rFonts w:ascii="Arial" w:hAnsi="Arial" w:cs="Arial"/>
          <w:b/>
          <w:sz w:val="20"/>
          <w:szCs w:val="20"/>
        </w:rPr>
        <w:t>3</w:t>
      </w:r>
      <w:r w:rsidR="00E61DAD">
        <w:rPr>
          <w:rFonts w:ascii="Arial" w:hAnsi="Arial" w:cs="Arial"/>
          <w:b/>
          <w:sz w:val="20"/>
          <w:szCs w:val="20"/>
        </w:rPr>
        <w:t xml:space="preserve"> </w:t>
      </w:r>
      <w:r w:rsidR="00E61DAD" w:rsidRPr="0032158B">
        <w:rPr>
          <w:rFonts w:ascii="Arial" w:hAnsi="Arial" w:cs="Arial"/>
          <w:b/>
          <w:sz w:val="20"/>
          <w:szCs w:val="20"/>
        </w:rPr>
        <w:t>do SIWZ</w:t>
      </w:r>
      <w:r w:rsidR="00E61DAD" w:rsidRPr="00A76092">
        <w:rPr>
          <w:rFonts w:ascii="Arial" w:hAnsi="Arial" w:cs="Arial"/>
          <w:b/>
          <w:sz w:val="20"/>
          <w:szCs w:val="20"/>
        </w:rPr>
        <w:t xml:space="preserve"> </w:t>
      </w:r>
    </w:p>
    <w:p w14:paraId="12B13647" w14:textId="77777777" w:rsidR="00E61DAD" w:rsidRPr="004630B7" w:rsidRDefault="00E61DAD" w:rsidP="00E61DAD">
      <w:pPr>
        <w:suppressAutoHyphens w:val="0"/>
        <w:rPr>
          <w:rFonts w:ascii="Arial" w:hAnsi="Arial" w:cs="Arial"/>
          <w:b/>
          <w:color w:val="000000"/>
          <w:sz w:val="22"/>
          <w:szCs w:val="22"/>
          <w:lang w:eastAsia="pl-PL"/>
        </w:rPr>
      </w:pPr>
    </w:p>
    <w:p w14:paraId="337C08AD" w14:textId="77777777" w:rsidR="00E61DAD" w:rsidRPr="004630B7" w:rsidRDefault="00E61DAD" w:rsidP="00E61DA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3865A83E" w14:textId="77777777" w:rsidR="00E61DAD" w:rsidRPr="004630B7" w:rsidRDefault="00E61DAD" w:rsidP="00E61DAD">
      <w:pPr>
        <w:spacing w:after="200" w:line="276" w:lineRule="auto"/>
        <w:rPr>
          <w:rFonts w:ascii="Arial" w:eastAsia="Calibri" w:hAnsi="Arial" w:cs="Arial"/>
          <w:b/>
          <w:bCs/>
          <w:sz w:val="20"/>
          <w:szCs w:val="20"/>
          <w:lang w:eastAsia="en-US"/>
        </w:rPr>
      </w:pPr>
    </w:p>
    <w:p w14:paraId="2EF432BC" w14:textId="77777777" w:rsidR="00E61DAD" w:rsidRPr="004630B7" w:rsidRDefault="00E61DAD" w:rsidP="00E61DAD">
      <w:pPr>
        <w:spacing w:after="200" w:line="276" w:lineRule="auto"/>
        <w:jc w:val="center"/>
        <w:rPr>
          <w:rFonts w:ascii="Arial" w:eastAsia="Calibri" w:hAnsi="Arial" w:cs="Arial"/>
          <w:b/>
          <w:bCs/>
          <w:sz w:val="20"/>
          <w:szCs w:val="20"/>
          <w:lang w:eastAsia="en-US"/>
        </w:rPr>
      </w:pPr>
      <w:bookmarkStart w:id="19" w:name="_Hlk76384063"/>
      <w:bookmarkStart w:id="20" w:name="_Hlk77069280"/>
      <w:r w:rsidRPr="004630B7">
        <w:rPr>
          <w:rFonts w:ascii="Arial" w:eastAsia="Calibri" w:hAnsi="Arial" w:cs="Arial"/>
          <w:b/>
          <w:bCs/>
          <w:sz w:val="20"/>
          <w:szCs w:val="20"/>
          <w:lang w:eastAsia="en-US"/>
        </w:rPr>
        <w:t>Nazwa i adres Wykonawcy/członka konsorcjum:</w:t>
      </w:r>
    </w:p>
    <w:p w14:paraId="694B1276"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010339B"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89862A8"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590D73FD" w14:textId="77777777" w:rsidR="00E61DAD" w:rsidRPr="004630B7" w:rsidRDefault="00E61DAD" w:rsidP="00E61DAD">
      <w:pPr>
        <w:spacing w:after="200" w:line="276" w:lineRule="auto"/>
        <w:rPr>
          <w:rFonts w:ascii="Arial" w:eastAsia="Calibri" w:hAnsi="Arial" w:cs="Arial"/>
          <w:b/>
          <w:bCs/>
          <w:sz w:val="20"/>
          <w:szCs w:val="20"/>
          <w:lang w:eastAsia="en-US"/>
        </w:rPr>
      </w:pPr>
    </w:p>
    <w:p w14:paraId="742797CD" w14:textId="77777777" w:rsidR="00E61DAD" w:rsidRPr="004630B7" w:rsidRDefault="00E61DAD" w:rsidP="00E61DAD">
      <w:pPr>
        <w:spacing w:after="200" w:line="276" w:lineRule="auto"/>
        <w:jc w:val="center"/>
        <w:rPr>
          <w:rFonts w:ascii="Arial" w:eastAsia="Calibri" w:hAnsi="Arial" w:cs="Arial"/>
          <w:b/>
          <w:bCs/>
          <w:lang w:eastAsia="en-US"/>
        </w:rPr>
      </w:pPr>
      <w:r w:rsidRPr="004630B7">
        <w:rPr>
          <w:rFonts w:ascii="Arial" w:eastAsia="Calibri" w:hAnsi="Arial" w:cs="Arial"/>
          <w:b/>
          <w:bCs/>
          <w:lang w:eastAsia="en-US"/>
        </w:rPr>
        <w:t>OŚWIADCZENIE WYKONAWCY</w:t>
      </w:r>
    </w:p>
    <w:bookmarkEnd w:id="18"/>
    <w:p w14:paraId="2DF79AD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0EFD192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1EBBCE15" w14:textId="77777777" w:rsidR="00E61DAD" w:rsidRPr="004630B7" w:rsidRDefault="00E61DAD" w:rsidP="00E61DAD">
      <w:pPr>
        <w:suppressAutoHyphens w:val="0"/>
        <w:rPr>
          <w:rFonts w:ascii="Arial" w:hAnsi="Arial" w:cs="Arial"/>
          <w:b/>
          <w:color w:val="000000"/>
          <w:sz w:val="22"/>
          <w:szCs w:val="22"/>
          <w:lang w:eastAsia="pl-PL"/>
        </w:rPr>
      </w:pPr>
    </w:p>
    <w:p w14:paraId="25DDC356" w14:textId="77777777" w:rsidR="00E61DAD" w:rsidRPr="004630B7" w:rsidRDefault="00E61DAD" w:rsidP="001F5B63">
      <w:pPr>
        <w:numPr>
          <w:ilvl w:val="0"/>
          <w:numId w:val="63"/>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w:t>
      </w:r>
    </w:p>
    <w:p w14:paraId="479B8D90" w14:textId="77777777" w:rsidR="00E61DAD" w:rsidRPr="004630B7" w:rsidRDefault="00E61DAD" w:rsidP="001F5B63">
      <w:pPr>
        <w:numPr>
          <w:ilvl w:val="0"/>
          <w:numId w:val="43"/>
        </w:numPr>
        <w:suppressAutoHyphens w:val="0"/>
        <w:spacing w:after="200" w:line="259"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czynnym</w:t>
      </w:r>
      <w:r w:rsidRPr="004630B7">
        <w:rPr>
          <w:rFonts w:ascii="Arial" w:hAnsi="Arial" w:cs="Arial"/>
          <w:sz w:val="20"/>
          <w:szCs w:val="20"/>
          <w:lang w:eastAsia="pl-PL"/>
        </w:rPr>
        <w:t xml:space="preserve">* podatnikiem podatku od towarów i usług </w:t>
      </w:r>
      <w:r w:rsidRPr="004630B7">
        <w:rPr>
          <w:rFonts w:ascii="Arial" w:hAnsi="Arial" w:cs="Arial"/>
          <w:color w:val="000000"/>
          <w:sz w:val="20"/>
          <w:szCs w:val="20"/>
          <w:lang w:eastAsia="pl-PL"/>
        </w:rPr>
        <w:t xml:space="preserve">o numerze identyfikacyjnym                                  NIP ………………….. </w:t>
      </w:r>
      <w:r w:rsidRPr="004630B7">
        <w:rPr>
          <w:rFonts w:ascii="Arial" w:hAnsi="Arial" w:cs="Arial"/>
          <w:sz w:val="20"/>
          <w:szCs w:val="20"/>
          <w:lang w:eastAsia="pl-PL"/>
        </w:rPr>
        <w:t xml:space="preserve"> i jest uprawnionym do wystawiania faktur,</w:t>
      </w:r>
    </w:p>
    <w:p w14:paraId="3592A68E" w14:textId="77777777" w:rsidR="00E61DAD" w:rsidRPr="004630B7" w:rsidRDefault="00E61DAD" w:rsidP="00E61DAD">
      <w:pPr>
        <w:spacing w:after="120" w:line="120" w:lineRule="auto"/>
        <w:ind w:left="709"/>
        <w:contextualSpacing/>
        <w:jc w:val="both"/>
        <w:rPr>
          <w:rFonts w:ascii="Arial" w:hAnsi="Arial" w:cs="Arial"/>
          <w:sz w:val="20"/>
          <w:szCs w:val="20"/>
          <w:lang w:eastAsia="pl-PL"/>
        </w:rPr>
      </w:pPr>
    </w:p>
    <w:p w14:paraId="560C55E0" w14:textId="77777777" w:rsidR="00E61DAD" w:rsidRPr="004630B7" w:rsidRDefault="00E61DAD" w:rsidP="00E61DAD">
      <w:pPr>
        <w:suppressAutoHyphens w:val="0"/>
        <w:ind w:left="709"/>
        <w:contextualSpacing/>
        <w:jc w:val="both"/>
        <w:rPr>
          <w:rFonts w:ascii="Arial" w:hAnsi="Arial" w:cs="Arial"/>
          <w:sz w:val="20"/>
          <w:szCs w:val="20"/>
          <w:lang w:eastAsia="pl-PL"/>
        </w:rPr>
      </w:pPr>
      <w:r w:rsidRPr="004630B7">
        <w:rPr>
          <w:rFonts w:ascii="Arial" w:hAnsi="Arial" w:cs="Arial"/>
          <w:sz w:val="20"/>
          <w:szCs w:val="20"/>
          <w:lang w:eastAsia="pl-PL"/>
        </w:rPr>
        <w:t xml:space="preserve">lub </w:t>
      </w:r>
    </w:p>
    <w:p w14:paraId="3247465F" w14:textId="77777777" w:rsidR="00E61DAD" w:rsidRPr="004630B7" w:rsidRDefault="00E61DAD" w:rsidP="001F5B63">
      <w:pPr>
        <w:numPr>
          <w:ilvl w:val="0"/>
          <w:numId w:val="43"/>
        </w:numPr>
        <w:suppressAutoHyphens w:val="0"/>
        <w:spacing w:after="160" w:line="360"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zwolnionym</w:t>
      </w:r>
      <w:r w:rsidRPr="004630B7">
        <w:rPr>
          <w:rFonts w:ascii="Arial" w:hAnsi="Arial" w:cs="Arial"/>
          <w:sz w:val="20"/>
          <w:szCs w:val="20"/>
          <w:lang w:eastAsia="pl-PL"/>
        </w:rPr>
        <w:t>* podatnikiem podatku od towarów i usług.</w:t>
      </w:r>
    </w:p>
    <w:p w14:paraId="736375BD" w14:textId="77777777" w:rsidR="00E61DAD" w:rsidRPr="004630B7" w:rsidRDefault="00E61DAD" w:rsidP="00E61DAD">
      <w:pPr>
        <w:spacing w:after="160" w:line="360" w:lineRule="auto"/>
        <w:ind w:left="709"/>
        <w:contextualSpacing/>
        <w:jc w:val="both"/>
        <w:rPr>
          <w:rFonts w:ascii="Arial" w:hAnsi="Arial" w:cs="Arial"/>
          <w:sz w:val="20"/>
          <w:szCs w:val="20"/>
          <w:lang w:eastAsia="pl-PL"/>
        </w:rPr>
      </w:pPr>
    </w:p>
    <w:p w14:paraId="49A8BB96" w14:textId="77777777" w:rsidR="00E61DAD" w:rsidRPr="004630B7" w:rsidRDefault="00E61DAD" w:rsidP="00E61DAD">
      <w:pPr>
        <w:ind w:left="284"/>
        <w:jc w:val="both"/>
        <w:rPr>
          <w:rFonts w:ascii="Arial" w:hAnsi="Arial" w:cs="Arial"/>
          <w:b/>
          <w:i/>
          <w:iCs/>
          <w:sz w:val="18"/>
          <w:szCs w:val="18"/>
        </w:rPr>
      </w:pPr>
      <w:r w:rsidRPr="004630B7">
        <w:rPr>
          <w:rFonts w:ascii="Arial" w:hAnsi="Arial" w:cs="Arial"/>
          <w:b/>
          <w:i/>
          <w:iCs/>
          <w:sz w:val="18"/>
          <w:szCs w:val="18"/>
        </w:rPr>
        <w:t>*  - wybrać właściwą opcję i niepotrzebne skreślić</w:t>
      </w:r>
    </w:p>
    <w:p w14:paraId="693140EE"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2194E9B1" w14:textId="51773030" w:rsidR="00E61DAD" w:rsidRPr="004630B7" w:rsidRDefault="00E61DAD" w:rsidP="001F5B63">
      <w:pPr>
        <w:numPr>
          <w:ilvl w:val="0"/>
          <w:numId w:val="63"/>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color w:val="000000"/>
          <w:sz w:val="20"/>
          <w:szCs w:val="20"/>
          <w:lang w:eastAsia="pl-PL"/>
        </w:rPr>
        <w:t xml:space="preserve">Wykonawca składający niniejszą ofertę, a w przypadku oferty wspólnej każdy Wykonawca składający ofertę wspólną </w:t>
      </w:r>
      <w:r w:rsidRPr="004630B7">
        <w:rPr>
          <w:rFonts w:ascii="Arial" w:hAnsi="Arial" w:cs="Arial"/>
          <w:b/>
          <w:color w:val="000000"/>
          <w:sz w:val="20"/>
          <w:szCs w:val="20"/>
          <w:u w:val="single"/>
          <w:lang w:eastAsia="pl-PL"/>
        </w:rPr>
        <w:t>oświadcza, że</w:t>
      </w:r>
      <w:r w:rsidRPr="004630B7">
        <w:rPr>
          <w:rFonts w:ascii="Arial" w:hAnsi="Arial" w:cs="Arial"/>
          <w:b/>
          <w:color w:val="000000"/>
          <w:sz w:val="20"/>
          <w:szCs w:val="20"/>
          <w:lang w:eastAsia="pl-PL"/>
        </w:rPr>
        <w:t xml:space="preserve"> </w:t>
      </w:r>
      <w:r w:rsidRPr="004630B7">
        <w:rPr>
          <w:rFonts w:ascii="Arial" w:hAnsi="Arial" w:cs="Arial"/>
          <w:color w:val="000000"/>
          <w:sz w:val="20"/>
          <w:szCs w:val="20"/>
          <w:lang w:eastAsia="pl-PL"/>
        </w:rPr>
        <w:t>posiada status ………………….…….…. przedsiębiorcy w rozumieniu ustawy z dnia 8 marca 2013r. o przeciwdziałaniu nadmiernym opóźnieniom w transakcjach handlowych (Dz.U. z 202</w:t>
      </w:r>
      <w:r w:rsidR="00863F9F">
        <w:rPr>
          <w:rFonts w:ascii="Arial" w:hAnsi="Arial" w:cs="Arial"/>
          <w:color w:val="000000"/>
          <w:sz w:val="20"/>
          <w:szCs w:val="20"/>
          <w:lang w:eastAsia="pl-PL"/>
        </w:rPr>
        <w:t>2</w:t>
      </w:r>
      <w:r w:rsidRPr="004630B7">
        <w:rPr>
          <w:rFonts w:ascii="Arial" w:hAnsi="Arial" w:cs="Arial"/>
          <w:color w:val="000000"/>
          <w:sz w:val="20"/>
          <w:szCs w:val="20"/>
          <w:lang w:eastAsia="pl-PL"/>
        </w:rPr>
        <w:t xml:space="preserve">r. poz. </w:t>
      </w:r>
      <w:r w:rsidR="00863F9F">
        <w:rPr>
          <w:rFonts w:ascii="Arial" w:hAnsi="Arial" w:cs="Arial"/>
          <w:color w:val="000000"/>
          <w:sz w:val="20"/>
          <w:szCs w:val="20"/>
          <w:lang w:eastAsia="pl-PL"/>
        </w:rPr>
        <w:t>893</w:t>
      </w:r>
      <w:r w:rsidRPr="004630B7">
        <w:rPr>
          <w:rFonts w:ascii="Arial" w:hAnsi="Arial" w:cs="Arial"/>
          <w:color w:val="000000"/>
          <w:sz w:val="20"/>
          <w:szCs w:val="20"/>
          <w:lang w:eastAsia="pl-PL"/>
        </w:rPr>
        <w:t xml:space="preserve"> </w:t>
      </w:r>
      <w:proofErr w:type="spellStart"/>
      <w:r w:rsidRPr="004630B7">
        <w:rPr>
          <w:rFonts w:ascii="Arial" w:hAnsi="Arial" w:cs="Arial"/>
          <w:color w:val="000000"/>
          <w:sz w:val="20"/>
          <w:szCs w:val="20"/>
          <w:lang w:eastAsia="pl-PL"/>
        </w:rPr>
        <w:t>t.j</w:t>
      </w:r>
      <w:proofErr w:type="spellEnd"/>
      <w:r w:rsidRPr="004630B7">
        <w:rPr>
          <w:rFonts w:ascii="Arial" w:hAnsi="Arial" w:cs="Arial"/>
          <w:color w:val="000000"/>
          <w:sz w:val="20"/>
          <w:szCs w:val="20"/>
          <w:lang w:eastAsia="pl-PL"/>
        </w:rPr>
        <w:t>.).</w:t>
      </w:r>
    </w:p>
    <w:p w14:paraId="68D5EF1C"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7242EDC5" w14:textId="77777777" w:rsidR="00E61DAD" w:rsidRPr="004630B7" w:rsidRDefault="00E61DAD" w:rsidP="001F5B63">
      <w:pPr>
        <w:numPr>
          <w:ilvl w:val="0"/>
          <w:numId w:val="63"/>
        </w:numPr>
        <w:suppressAutoHyphens w:val="0"/>
        <w:spacing w:after="200" w:line="259" w:lineRule="auto"/>
        <w:ind w:left="284"/>
        <w:contextualSpacing/>
        <w:jc w:val="both"/>
        <w:rPr>
          <w:rFonts w:ascii="Arial" w:hAnsi="Arial" w:cs="Arial"/>
          <w:sz w:val="20"/>
          <w:szCs w:val="20"/>
          <w:lang w:eastAsia="pl-PL"/>
        </w:rPr>
      </w:pPr>
      <w:bookmarkStart w:id="21" w:name="_Hlk76383808"/>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 xml:space="preserve"> </w:t>
      </w:r>
      <w:bookmarkEnd w:id="21"/>
      <w:r w:rsidRPr="004630B7">
        <w:rPr>
          <w:rFonts w:ascii="Arial" w:hAnsi="Arial" w:cs="Arial"/>
          <w:b/>
          <w:color w:val="000000"/>
          <w:sz w:val="20"/>
          <w:szCs w:val="20"/>
          <w:lang w:eastAsia="pl-PL"/>
        </w:rPr>
        <w:t>jego właściwym urzędem skarbowym jest :</w:t>
      </w:r>
      <w:r w:rsidRPr="004630B7">
        <w:rPr>
          <w:rFonts w:ascii="Arial" w:hAnsi="Arial" w:cs="Arial"/>
          <w:sz w:val="20"/>
          <w:szCs w:val="20"/>
          <w:lang w:eastAsia="pl-PL"/>
        </w:rPr>
        <w:t xml:space="preserve"> </w:t>
      </w:r>
    </w:p>
    <w:p w14:paraId="0CA88E4A"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396759C4" w14:textId="43477676"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4CEB8679" w14:textId="77777777"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p>
    <w:p w14:paraId="0292BABC" w14:textId="3B0082CB" w:rsidR="00E61DAD" w:rsidRPr="004630B7" w:rsidRDefault="00E61DAD" w:rsidP="00E61DAD">
      <w:pPr>
        <w:spacing w:after="200" w:line="259" w:lineRule="auto"/>
        <w:ind w:left="284"/>
        <w:contextualSpacing/>
        <w:jc w:val="both"/>
        <w:rPr>
          <w:rFonts w:ascii="Arial" w:hAnsi="Arial" w:cs="Arial"/>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52126B8E"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27B4F557" w14:textId="77777777" w:rsidR="00E61DAD" w:rsidRPr="004630B7" w:rsidRDefault="00E61DAD" w:rsidP="00E61DAD">
      <w:pPr>
        <w:suppressAutoHyphens w:val="0"/>
        <w:rPr>
          <w:rFonts w:ascii="Arial" w:hAnsi="Arial" w:cs="Arial"/>
          <w:b/>
          <w:i/>
          <w:iCs/>
          <w:color w:val="000000"/>
          <w:sz w:val="20"/>
          <w:szCs w:val="20"/>
          <w:lang w:eastAsia="pl-PL"/>
        </w:rPr>
      </w:pPr>
      <w:r w:rsidRPr="004630B7">
        <w:rPr>
          <w:rFonts w:ascii="Arial" w:hAnsi="Arial" w:cs="Arial"/>
          <w:b/>
          <w:color w:val="000000"/>
          <w:sz w:val="22"/>
          <w:szCs w:val="22"/>
          <w:lang w:eastAsia="pl-PL"/>
        </w:rPr>
        <w:t xml:space="preserve">                                       </w:t>
      </w:r>
      <w:r w:rsidRPr="004630B7">
        <w:rPr>
          <w:rFonts w:ascii="Arial" w:hAnsi="Arial" w:cs="Arial"/>
          <w:b/>
          <w:i/>
          <w:iCs/>
          <w:color w:val="000000"/>
          <w:sz w:val="20"/>
          <w:szCs w:val="20"/>
          <w:lang w:eastAsia="pl-PL"/>
        </w:rPr>
        <w:t xml:space="preserve">  ( nazwa Urzędu Skarbowego i adres )</w:t>
      </w:r>
    </w:p>
    <w:bookmarkEnd w:id="19"/>
    <w:bookmarkEnd w:id="20"/>
    <w:p w14:paraId="6434D169" w14:textId="77777777" w:rsidR="00E61DAD" w:rsidRDefault="00E61DAD" w:rsidP="00E61DAD">
      <w:pPr>
        <w:tabs>
          <w:tab w:val="left" w:pos="6855"/>
          <w:tab w:val="right" w:pos="9422"/>
        </w:tabs>
        <w:rPr>
          <w:rFonts w:ascii="Arial" w:hAnsi="Arial" w:cs="Arial"/>
          <w:b/>
          <w:sz w:val="20"/>
          <w:szCs w:val="20"/>
        </w:rPr>
      </w:pPr>
    </w:p>
    <w:p w14:paraId="59529BEF" w14:textId="77777777" w:rsidR="00E61DAD" w:rsidRDefault="00E61DAD" w:rsidP="00E61DAD">
      <w:pPr>
        <w:tabs>
          <w:tab w:val="left" w:pos="6855"/>
          <w:tab w:val="right" w:pos="9422"/>
        </w:tabs>
        <w:rPr>
          <w:rFonts w:ascii="Arial" w:hAnsi="Arial" w:cs="Arial"/>
          <w:b/>
          <w:sz w:val="20"/>
          <w:szCs w:val="20"/>
        </w:rPr>
      </w:pPr>
    </w:p>
    <w:p w14:paraId="51350427" w14:textId="77777777" w:rsidR="00E61DAD" w:rsidRDefault="00E61DAD" w:rsidP="00E61DAD">
      <w:pPr>
        <w:tabs>
          <w:tab w:val="left" w:pos="6855"/>
          <w:tab w:val="right" w:pos="9422"/>
        </w:tabs>
        <w:rPr>
          <w:rFonts w:ascii="Arial" w:hAnsi="Arial" w:cs="Arial"/>
          <w:b/>
          <w:sz w:val="20"/>
          <w:szCs w:val="20"/>
        </w:rPr>
      </w:pPr>
    </w:p>
    <w:p w14:paraId="79ED2E52" w14:textId="77777777" w:rsidR="00E61DAD" w:rsidRDefault="00E61DAD" w:rsidP="00E61DAD">
      <w:pPr>
        <w:tabs>
          <w:tab w:val="left" w:pos="6855"/>
          <w:tab w:val="right" w:pos="9422"/>
        </w:tabs>
        <w:rPr>
          <w:rFonts w:ascii="Arial" w:hAnsi="Arial" w:cs="Arial"/>
          <w:b/>
          <w:sz w:val="20"/>
          <w:szCs w:val="20"/>
        </w:rPr>
      </w:pPr>
    </w:p>
    <w:p w14:paraId="1B16FE0C" w14:textId="77777777" w:rsidR="00E61DAD" w:rsidRDefault="00E61DAD" w:rsidP="00E61DAD">
      <w:pPr>
        <w:tabs>
          <w:tab w:val="left" w:pos="6855"/>
          <w:tab w:val="right" w:pos="9422"/>
        </w:tabs>
        <w:rPr>
          <w:rFonts w:ascii="Arial" w:hAnsi="Arial" w:cs="Arial"/>
          <w:b/>
          <w:sz w:val="20"/>
          <w:szCs w:val="20"/>
        </w:rPr>
      </w:pPr>
    </w:p>
    <w:p w14:paraId="5C1CC862" w14:textId="77777777" w:rsidR="00E61DAD" w:rsidRDefault="00E61DAD" w:rsidP="00E61DAD">
      <w:pPr>
        <w:tabs>
          <w:tab w:val="left" w:pos="6855"/>
          <w:tab w:val="right" w:pos="9422"/>
        </w:tabs>
        <w:rPr>
          <w:rFonts w:ascii="Arial" w:hAnsi="Arial" w:cs="Arial"/>
          <w:b/>
          <w:sz w:val="20"/>
          <w:szCs w:val="20"/>
        </w:rPr>
      </w:pPr>
    </w:p>
    <w:p w14:paraId="57403004" w14:textId="77777777" w:rsidR="00E61DAD" w:rsidRDefault="00E61DAD" w:rsidP="00E61DAD">
      <w:pPr>
        <w:tabs>
          <w:tab w:val="left" w:pos="6855"/>
          <w:tab w:val="right" w:pos="9422"/>
        </w:tabs>
        <w:rPr>
          <w:rFonts w:ascii="Arial" w:hAnsi="Arial" w:cs="Arial"/>
          <w:b/>
          <w:sz w:val="20"/>
          <w:szCs w:val="20"/>
        </w:rPr>
      </w:pPr>
    </w:p>
    <w:p w14:paraId="547EF02E" w14:textId="77777777" w:rsidR="00E61DAD" w:rsidRDefault="00E61DAD" w:rsidP="00E61DAD">
      <w:pPr>
        <w:tabs>
          <w:tab w:val="left" w:pos="6855"/>
          <w:tab w:val="right" w:pos="9422"/>
        </w:tabs>
        <w:rPr>
          <w:rFonts w:ascii="Arial" w:hAnsi="Arial" w:cs="Arial"/>
          <w:b/>
          <w:sz w:val="20"/>
          <w:szCs w:val="20"/>
        </w:rPr>
      </w:pPr>
    </w:p>
    <w:p w14:paraId="24D0EFAD" w14:textId="77777777" w:rsidR="00E61DAD" w:rsidRDefault="00E61DAD" w:rsidP="00E61DAD">
      <w:pPr>
        <w:tabs>
          <w:tab w:val="left" w:pos="6855"/>
          <w:tab w:val="right" w:pos="9422"/>
        </w:tabs>
        <w:rPr>
          <w:rFonts w:ascii="Arial" w:hAnsi="Arial" w:cs="Arial"/>
          <w:b/>
          <w:sz w:val="20"/>
          <w:szCs w:val="20"/>
        </w:rPr>
      </w:pPr>
    </w:p>
    <w:p w14:paraId="7E8786F3" w14:textId="77777777" w:rsidR="00E61DAD" w:rsidRDefault="00E61DAD" w:rsidP="00E61DAD">
      <w:pPr>
        <w:tabs>
          <w:tab w:val="left" w:pos="6855"/>
          <w:tab w:val="right" w:pos="9422"/>
        </w:tabs>
        <w:rPr>
          <w:rFonts w:ascii="Arial" w:hAnsi="Arial" w:cs="Arial"/>
          <w:b/>
          <w:sz w:val="20"/>
          <w:szCs w:val="20"/>
        </w:rPr>
      </w:pPr>
    </w:p>
    <w:p w14:paraId="3991A5D3" w14:textId="23936286" w:rsidR="00331D7A" w:rsidRDefault="00331D7A" w:rsidP="00BE5EF7">
      <w:pPr>
        <w:tabs>
          <w:tab w:val="left" w:pos="6855"/>
          <w:tab w:val="right" w:pos="9422"/>
        </w:tabs>
        <w:rPr>
          <w:rFonts w:ascii="Arial" w:hAnsi="Arial" w:cs="Arial"/>
          <w:b/>
          <w:sz w:val="20"/>
          <w:szCs w:val="20"/>
        </w:rPr>
      </w:pPr>
    </w:p>
    <w:p w14:paraId="68378478" w14:textId="34E1EEF9" w:rsidR="00331D7A" w:rsidRDefault="00331D7A" w:rsidP="00BE5EF7">
      <w:pPr>
        <w:tabs>
          <w:tab w:val="left" w:pos="6855"/>
          <w:tab w:val="right" w:pos="9422"/>
        </w:tabs>
        <w:rPr>
          <w:rFonts w:ascii="Arial" w:hAnsi="Arial" w:cs="Arial"/>
          <w:b/>
          <w:sz w:val="20"/>
          <w:szCs w:val="20"/>
        </w:rPr>
      </w:pPr>
    </w:p>
    <w:p w14:paraId="72CAD85A" w14:textId="491A011F" w:rsidR="00331D7A" w:rsidRDefault="00331D7A" w:rsidP="00BE5EF7">
      <w:pPr>
        <w:tabs>
          <w:tab w:val="left" w:pos="6855"/>
          <w:tab w:val="right" w:pos="9422"/>
        </w:tabs>
        <w:rPr>
          <w:rFonts w:ascii="Arial" w:hAnsi="Arial" w:cs="Arial"/>
          <w:b/>
          <w:sz w:val="20"/>
          <w:szCs w:val="20"/>
        </w:rPr>
      </w:pPr>
    </w:p>
    <w:p w14:paraId="5AB0A17D" w14:textId="46F9E3F1" w:rsidR="00123070" w:rsidRPr="00CA5490" w:rsidRDefault="00CA5490" w:rsidP="00CA5490">
      <w:pPr>
        <w:tabs>
          <w:tab w:val="left" w:pos="6855"/>
          <w:tab w:val="right" w:pos="9422"/>
        </w:tabs>
        <w:jc w:val="center"/>
        <w:rPr>
          <w:rFonts w:ascii="Arial" w:hAnsi="Arial" w:cs="Arial"/>
          <w:b/>
          <w:sz w:val="20"/>
          <w:szCs w:val="20"/>
        </w:rPr>
      </w:pPr>
      <w:r w:rsidRPr="003177C7">
        <w:rPr>
          <w:rFonts w:ascii="Arial" w:hAnsi="Arial" w:cs="Arial"/>
          <w:b/>
          <w:sz w:val="20"/>
          <w:szCs w:val="20"/>
        </w:rPr>
        <w:t xml:space="preserve">Nr sprawy </w:t>
      </w:r>
      <w:r>
        <w:rPr>
          <w:rFonts w:ascii="Arial" w:hAnsi="Arial" w:cs="Arial"/>
          <w:b/>
          <w:sz w:val="20"/>
          <w:szCs w:val="20"/>
        </w:rPr>
        <w:t>PRZZ/</w:t>
      </w:r>
      <w:r w:rsidR="001D180A">
        <w:rPr>
          <w:rFonts w:ascii="Arial" w:hAnsi="Arial" w:cs="Arial"/>
          <w:b/>
          <w:sz w:val="20"/>
          <w:szCs w:val="20"/>
        </w:rPr>
        <w:t>3</w:t>
      </w:r>
      <w:r w:rsidR="003D5268">
        <w:rPr>
          <w:rFonts w:ascii="Arial" w:hAnsi="Arial" w:cs="Arial"/>
          <w:b/>
          <w:sz w:val="20"/>
          <w:szCs w:val="20"/>
        </w:rPr>
        <w:t>1</w:t>
      </w:r>
      <w:r w:rsidR="00F965CD">
        <w:rPr>
          <w:rFonts w:ascii="Arial" w:hAnsi="Arial" w:cs="Arial"/>
          <w:b/>
          <w:sz w:val="20"/>
          <w:szCs w:val="20"/>
        </w:rPr>
        <w:t>49</w:t>
      </w:r>
      <w:r>
        <w:rPr>
          <w:rFonts w:ascii="Arial" w:hAnsi="Arial" w:cs="Arial"/>
          <w:b/>
          <w:sz w:val="20"/>
          <w:szCs w:val="20"/>
        </w:rPr>
        <w:t xml:space="preserve">                                                                                            </w:t>
      </w:r>
      <w:r w:rsidRPr="0032158B">
        <w:rPr>
          <w:rFonts w:ascii="Arial" w:hAnsi="Arial" w:cs="Arial"/>
          <w:b/>
          <w:sz w:val="20"/>
          <w:szCs w:val="20"/>
        </w:rPr>
        <w:t xml:space="preserve">Załącznik nr </w:t>
      </w:r>
      <w:r w:rsidR="00F965CD">
        <w:rPr>
          <w:rFonts w:ascii="Arial" w:hAnsi="Arial" w:cs="Arial"/>
          <w:b/>
          <w:sz w:val="20"/>
          <w:szCs w:val="20"/>
        </w:rPr>
        <w:t>4</w:t>
      </w:r>
      <w:r w:rsidR="001D180A">
        <w:rPr>
          <w:rFonts w:ascii="Arial" w:hAnsi="Arial" w:cs="Arial"/>
          <w:b/>
          <w:sz w:val="20"/>
          <w:szCs w:val="20"/>
        </w:rPr>
        <w:t xml:space="preserve"> </w:t>
      </w:r>
      <w:r w:rsidRPr="0032158B">
        <w:rPr>
          <w:rFonts w:ascii="Arial" w:hAnsi="Arial" w:cs="Arial"/>
          <w:b/>
          <w:sz w:val="20"/>
          <w:szCs w:val="20"/>
        </w:rPr>
        <w:t>do SIWZ</w:t>
      </w:r>
      <w:r w:rsidRPr="00A76092">
        <w:rPr>
          <w:rFonts w:ascii="Arial" w:hAnsi="Arial" w:cs="Arial"/>
          <w:b/>
          <w:sz w:val="20"/>
          <w:szCs w:val="20"/>
        </w:rPr>
        <w:t xml:space="preserve"> </w:t>
      </w:r>
    </w:p>
    <w:p w14:paraId="45301193" w14:textId="77777777" w:rsidR="00123070" w:rsidRPr="00A76092" w:rsidRDefault="00123070" w:rsidP="00123070">
      <w:pPr>
        <w:tabs>
          <w:tab w:val="left" w:pos="7980"/>
        </w:tabs>
        <w:jc w:val="both"/>
        <w:rPr>
          <w:rFonts w:ascii="Arial" w:hAnsi="Arial" w:cs="Arial"/>
          <w:b/>
          <w:bCs/>
          <w:color w:val="000000"/>
          <w:sz w:val="20"/>
          <w:szCs w:val="20"/>
        </w:rPr>
      </w:pPr>
      <w:r w:rsidRPr="00A76092">
        <w:rPr>
          <w:rFonts w:ascii="Arial" w:hAnsi="Arial" w:cs="Arial"/>
          <w:b/>
          <w:bCs/>
          <w:color w:val="000000"/>
          <w:sz w:val="20"/>
          <w:szCs w:val="20"/>
        </w:rPr>
        <w:tab/>
      </w:r>
      <w:r w:rsidRPr="00A76092">
        <w:rPr>
          <w:rFonts w:ascii="Arial" w:hAnsi="Arial" w:cs="Arial"/>
          <w:b/>
          <w:bCs/>
          <w:sz w:val="20"/>
          <w:szCs w:val="20"/>
        </w:rPr>
        <w:tab/>
      </w:r>
    </w:p>
    <w:p w14:paraId="601F1416" w14:textId="77777777" w:rsidR="00123070" w:rsidRPr="00A76092" w:rsidRDefault="00123070" w:rsidP="00123070">
      <w:pPr>
        <w:tabs>
          <w:tab w:val="left" w:pos="851"/>
        </w:tabs>
        <w:jc w:val="right"/>
        <w:rPr>
          <w:rFonts w:ascii="Arial" w:hAnsi="Arial" w:cs="Arial"/>
          <w:b/>
          <w:bCs/>
          <w:sz w:val="20"/>
          <w:szCs w:val="20"/>
        </w:rPr>
      </w:pPr>
    </w:p>
    <w:p w14:paraId="7F8CD028" w14:textId="77777777" w:rsidR="002E5AED" w:rsidRPr="004630B7" w:rsidRDefault="002E5AED" w:rsidP="002E5AE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2B70C507" w14:textId="77777777" w:rsidR="00123070" w:rsidRPr="00A76092" w:rsidRDefault="00123070" w:rsidP="00123070">
      <w:pPr>
        <w:pStyle w:val="bullet"/>
        <w:spacing w:before="0" w:after="0"/>
        <w:rPr>
          <w:rFonts w:ascii="Arial" w:hAnsi="Arial" w:cs="Arial"/>
          <w:bCs/>
          <w:sz w:val="20"/>
        </w:rPr>
      </w:pPr>
    </w:p>
    <w:p w14:paraId="204362A1" w14:textId="77777777" w:rsidR="00123070" w:rsidRPr="00A76092" w:rsidRDefault="00123070" w:rsidP="00123070">
      <w:pPr>
        <w:pStyle w:val="bullet"/>
        <w:spacing w:before="0" w:after="0"/>
        <w:rPr>
          <w:rFonts w:ascii="Arial" w:hAnsi="Arial" w:cs="Arial"/>
          <w:bCs/>
          <w:sz w:val="20"/>
        </w:rPr>
      </w:pPr>
    </w:p>
    <w:p w14:paraId="542B8019" w14:textId="77777777" w:rsidR="00123070" w:rsidRPr="00A76092" w:rsidRDefault="00123070" w:rsidP="00123070">
      <w:pPr>
        <w:pStyle w:val="bullet"/>
        <w:spacing w:before="0" w:after="0"/>
        <w:rPr>
          <w:rFonts w:ascii="Arial" w:hAnsi="Arial" w:cs="Arial"/>
          <w:bCs/>
          <w:sz w:val="20"/>
        </w:rPr>
      </w:pPr>
    </w:p>
    <w:p w14:paraId="23DE0F1C" w14:textId="77777777" w:rsidR="00123070" w:rsidRPr="00A76092" w:rsidRDefault="00123070" w:rsidP="00123070">
      <w:pPr>
        <w:pStyle w:val="bullet"/>
        <w:spacing w:before="0" w:after="0"/>
        <w:rPr>
          <w:rFonts w:ascii="Arial" w:hAnsi="Arial" w:cs="Arial"/>
          <w:bCs/>
          <w:sz w:val="20"/>
        </w:rPr>
      </w:pPr>
    </w:p>
    <w:p w14:paraId="18F6585A" w14:textId="77777777" w:rsidR="00123070" w:rsidRPr="00A76092" w:rsidRDefault="00123070" w:rsidP="00123070">
      <w:pPr>
        <w:pStyle w:val="bullet"/>
        <w:spacing w:before="0" w:after="0"/>
        <w:rPr>
          <w:rFonts w:ascii="Arial" w:hAnsi="Arial" w:cs="Arial"/>
          <w:bCs/>
          <w:sz w:val="20"/>
        </w:rPr>
      </w:pPr>
    </w:p>
    <w:p w14:paraId="3DA82A7F" w14:textId="77777777" w:rsidR="00123070" w:rsidRPr="00A76092" w:rsidRDefault="00123070" w:rsidP="00123070">
      <w:pPr>
        <w:pStyle w:val="bullet"/>
        <w:spacing w:before="0" w:after="0"/>
        <w:jc w:val="center"/>
        <w:rPr>
          <w:rFonts w:ascii="Arial" w:hAnsi="Arial" w:cs="Arial"/>
          <w:b/>
          <w:bCs/>
          <w:sz w:val="20"/>
        </w:rPr>
      </w:pPr>
      <w:r w:rsidRPr="00A76092">
        <w:rPr>
          <w:rFonts w:ascii="Arial" w:hAnsi="Arial" w:cs="Arial"/>
          <w:b/>
          <w:bCs/>
          <w:sz w:val="20"/>
        </w:rPr>
        <w:t>PEŁNA NAZWA WYKONAWCY</w:t>
      </w:r>
    </w:p>
    <w:p w14:paraId="77730DA5" w14:textId="77777777" w:rsidR="00123070" w:rsidRPr="00A76092" w:rsidRDefault="00123070" w:rsidP="00123070">
      <w:pPr>
        <w:pStyle w:val="bullet"/>
        <w:spacing w:before="0" w:after="0"/>
        <w:jc w:val="both"/>
        <w:rPr>
          <w:rFonts w:ascii="Arial" w:hAnsi="Arial" w:cs="Arial"/>
          <w:bCs/>
          <w:sz w:val="20"/>
        </w:rPr>
      </w:pPr>
    </w:p>
    <w:p w14:paraId="13DF6609" w14:textId="77777777" w:rsidR="00123070" w:rsidRPr="00A76092" w:rsidRDefault="00123070" w:rsidP="00123070">
      <w:pPr>
        <w:pStyle w:val="bullet"/>
        <w:spacing w:before="0" w:after="0"/>
        <w:jc w:val="both"/>
        <w:rPr>
          <w:rFonts w:ascii="Arial" w:hAnsi="Arial" w:cs="Arial"/>
          <w:bCs/>
          <w:sz w:val="20"/>
        </w:rPr>
      </w:pPr>
    </w:p>
    <w:p w14:paraId="7C5A1ABE"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7C0E30F"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DD38FFD" w14:textId="77777777" w:rsidR="00123070" w:rsidRDefault="00123070" w:rsidP="00123070">
      <w:pPr>
        <w:pStyle w:val="bullet"/>
        <w:spacing w:before="0" w:after="0"/>
        <w:rPr>
          <w:rFonts w:ascii="Arial" w:hAnsi="Arial" w:cs="Arial"/>
          <w:bCs/>
          <w:sz w:val="20"/>
        </w:rPr>
      </w:pPr>
    </w:p>
    <w:p w14:paraId="2847B913" w14:textId="77777777" w:rsidR="00123070" w:rsidRDefault="00123070" w:rsidP="00123070">
      <w:pPr>
        <w:pStyle w:val="bullet"/>
        <w:spacing w:before="0" w:after="0"/>
        <w:rPr>
          <w:rFonts w:ascii="Arial" w:hAnsi="Arial" w:cs="Arial"/>
          <w:bCs/>
          <w:sz w:val="20"/>
        </w:rPr>
      </w:pPr>
    </w:p>
    <w:p w14:paraId="6293D169" w14:textId="77777777" w:rsidR="00123070" w:rsidRPr="00A76092" w:rsidRDefault="00123070" w:rsidP="00123070">
      <w:pPr>
        <w:pStyle w:val="bullet"/>
        <w:spacing w:before="0" w:after="0"/>
        <w:rPr>
          <w:rFonts w:ascii="Arial" w:hAnsi="Arial" w:cs="Arial"/>
          <w:bCs/>
          <w:sz w:val="20"/>
        </w:rPr>
      </w:pPr>
    </w:p>
    <w:p w14:paraId="5BD59C3C" w14:textId="77777777" w:rsidR="00123070" w:rsidRPr="00A76092" w:rsidRDefault="00123070" w:rsidP="00123070">
      <w:pPr>
        <w:jc w:val="center"/>
        <w:rPr>
          <w:rFonts w:ascii="Arial" w:hAnsi="Arial" w:cs="Arial"/>
          <w:b/>
          <w:sz w:val="20"/>
          <w:szCs w:val="20"/>
        </w:rPr>
      </w:pPr>
      <w:r w:rsidRPr="00A76092">
        <w:rPr>
          <w:rFonts w:ascii="Arial" w:hAnsi="Arial" w:cs="Arial"/>
          <w:b/>
          <w:sz w:val="20"/>
          <w:szCs w:val="20"/>
        </w:rPr>
        <w:t>OŚWIADCZENIE WYKONAWCY WSPÓLNIE UBIEGAJĄCEGO SIĘ O ZAMÓWIENIE</w:t>
      </w:r>
    </w:p>
    <w:p w14:paraId="2CD783A3" w14:textId="77777777" w:rsidR="00123070" w:rsidRPr="00A76092" w:rsidRDefault="00123070" w:rsidP="00123070">
      <w:pPr>
        <w:rPr>
          <w:rFonts w:ascii="Arial" w:hAnsi="Arial" w:cs="Arial"/>
          <w:bCs/>
          <w:sz w:val="20"/>
          <w:szCs w:val="20"/>
        </w:rPr>
      </w:pPr>
    </w:p>
    <w:p w14:paraId="62E1D5E3" w14:textId="77777777" w:rsidR="00123070" w:rsidRDefault="00123070" w:rsidP="00123070">
      <w:pPr>
        <w:pStyle w:val="bullet"/>
        <w:spacing w:before="0" w:after="0"/>
        <w:rPr>
          <w:rFonts w:ascii="Arial" w:hAnsi="Arial" w:cs="Arial"/>
          <w:bCs/>
          <w:sz w:val="20"/>
        </w:rPr>
      </w:pPr>
    </w:p>
    <w:p w14:paraId="0CD73EDC" w14:textId="77777777" w:rsidR="00123070" w:rsidRDefault="00123070" w:rsidP="00123070">
      <w:pPr>
        <w:pStyle w:val="bullet"/>
        <w:spacing w:before="0" w:after="0"/>
        <w:rPr>
          <w:rFonts w:ascii="Arial" w:hAnsi="Arial" w:cs="Arial"/>
          <w:bCs/>
          <w:sz w:val="20"/>
        </w:rPr>
      </w:pPr>
    </w:p>
    <w:p w14:paraId="389325C9" w14:textId="77777777" w:rsidR="00123070" w:rsidRPr="00A76092" w:rsidRDefault="00123070" w:rsidP="00123070">
      <w:pPr>
        <w:pStyle w:val="bullet"/>
        <w:spacing w:before="0" w:after="0"/>
        <w:rPr>
          <w:rFonts w:ascii="Arial" w:hAnsi="Arial" w:cs="Arial"/>
          <w:bCs/>
          <w:sz w:val="20"/>
        </w:rPr>
      </w:pPr>
    </w:p>
    <w:p w14:paraId="001D5BC7" w14:textId="77777777" w:rsidR="00123070" w:rsidRPr="00A76092" w:rsidRDefault="00123070" w:rsidP="00123070">
      <w:pPr>
        <w:pStyle w:val="bullet"/>
        <w:spacing w:before="0" w:after="0"/>
        <w:rPr>
          <w:rFonts w:ascii="Arial" w:hAnsi="Arial" w:cs="Arial"/>
          <w:bCs/>
          <w:sz w:val="20"/>
        </w:rPr>
      </w:pPr>
    </w:p>
    <w:p w14:paraId="015686E9" w14:textId="77777777" w:rsidR="00123070" w:rsidRPr="00A76092" w:rsidRDefault="00123070" w:rsidP="00123070">
      <w:pPr>
        <w:pStyle w:val="bullet"/>
        <w:spacing w:before="0" w:after="0"/>
        <w:rPr>
          <w:rFonts w:ascii="Arial" w:hAnsi="Arial" w:cs="Arial"/>
          <w:bCs/>
          <w:sz w:val="20"/>
        </w:rPr>
      </w:pPr>
    </w:p>
    <w:p w14:paraId="6F82532A" w14:textId="77777777" w:rsidR="00123070" w:rsidRPr="00A76092" w:rsidRDefault="00123070" w:rsidP="00123070">
      <w:pPr>
        <w:jc w:val="both"/>
        <w:rPr>
          <w:rFonts w:ascii="Arial" w:hAnsi="Arial" w:cs="Arial"/>
          <w:sz w:val="20"/>
          <w:szCs w:val="20"/>
        </w:rPr>
      </w:pPr>
      <w:r w:rsidRPr="00A76092">
        <w:rPr>
          <w:rFonts w:ascii="Arial" w:hAnsi="Arial" w:cs="Arial"/>
          <w:sz w:val="20"/>
          <w:szCs w:val="20"/>
        </w:rPr>
        <w:t>Oświadczam, że będę ponosił solidarną odpowiedzialność za wykonanie przedmiotu zamówienia.</w:t>
      </w:r>
    </w:p>
    <w:p w14:paraId="75BD5526" w14:textId="77777777" w:rsidR="00123070" w:rsidRPr="00A76092" w:rsidRDefault="00123070" w:rsidP="00123070">
      <w:pPr>
        <w:tabs>
          <w:tab w:val="left" w:pos="426"/>
        </w:tabs>
        <w:jc w:val="both"/>
        <w:rPr>
          <w:rFonts w:ascii="Arial" w:hAnsi="Arial" w:cs="Arial"/>
          <w:sz w:val="20"/>
          <w:szCs w:val="20"/>
        </w:rPr>
      </w:pPr>
    </w:p>
    <w:p w14:paraId="7B787EC6" w14:textId="77777777" w:rsidR="00123070" w:rsidRPr="00A76092" w:rsidRDefault="00123070" w:rsidP="00123070">
      <w:pPr>
        <w:tabs>
          <w:tab w:val="left" w:pos="426"/>
        </w:tabs>
        <w:jc w:val="both"/>
        <w:rPr>
          <w:rFonts w:ascii="Arial" w:hAnsi="Arial" w:cs="Arial"/>
          <w:sz w:val="20"/>
          <w:szCs w:val="20"/>
        </w:rPr>
      </w:pPr>
    </w:p>
    <w:p w14:paraId="58A46864" w14:textId="77777777" w:rsidR="00123070" w:rsidRPr="00A76092" w:rsidRDefault="00123070" w:rsidP="00123070">
      <w:pPr>
        <w:tabs>
          <w:tab w:val="left" w:pos="426"/>
        </w:tabs>
        <w:jc w:val="both"/>
        <w:rPr>
          <w:rFonts w:ascii="Arial" w:hAnsi="Arial" w:cs="Arial"/>
          <w:sz w:val="20"/>
          <w:szCs w:val="20"/>
        </w:rPr>
      </w:pPr>
    </w:p>
    <w:p w14:paraId="3645A4E9" w14:textId="77777777" w:rsidR="00123070" w:rsidRPr="00A76092" w:rsidRDefault="00123070" w:rsidP="00123070">
      <w:pPr>
        <w:tabs>
          <w:tab w:val="left" w:pos="426"/>
        </w:tabs>
        <w:jc w:val="both"/>
        <w:rPr>
          <w:rFonts w:ascii="Arial" w:hAnsi="Arial" w:cs="Arial"/>
          <w:sz w:val="20"/>
          <w:szCs w:val="20"/>
        </w:rPr>
      </w:pPr>
    </w:p>
    <w:p w14:paraId="28D45DA8" w14:textId="77777777" w:rsidR="00123070" w:rsidRDefault="00123070" w:rsidP="00123070">
      <w:pPr>
        <w:tabs>
          <w:tab w:val="left" w:pos="426"/>
        </w:tabs>
        <w:jc w:val="both"/>
        <w:rPr>
          <w:rFonts w:ascii="Arial" w:hAnsi="Arial" w:cs="Arial"/>
          <w:sz w:val="20"/>
          <w:szCs w:val="20"/>
        </w:rPr>
      </w:pPr>
    </w:p>
    <w:p w14:paraId="7619B5CB" w14:textId="77777777" w:rsidR="001C308B" w:rsidRDefault="001C308B" w:rsidP="00123070">
      <w:pPr>
        <w:tabs>
          <w:tab w:val="left" w:pos="426"/>
        </w:tabs>
        <w:jc w:val="both"/>
        <w:rPr>
          <w:rFonts w:ascii="Arial" w:hAnsi="Arial" w:cs="Arial"/>
          <w:sz w:val="20"/>
          <w:szCs w:val="20"/>
        </w:rPr>
      </w:pPr>
    </w:p>
    <w:p w14:paraId="53601CB0" w14:textId="77777777" w:rsidR="001C308B" w:rsidRDefault="001C308B" w:rsidP="00123070">
      <w:pPr>
        <w:tabs>
          <w:tab w:val="left" w:pos="426"/>
        </w:tabs>
        <w:jc w:val="both"/>
        <w:rPr>
          <w:rFonts w:ascii="Arial" w:hAnsi="Arial" w:cs="Arial"/>
          <w:sz w:val="20"/>
          <w:szCs w:val="20"/>
        </w:rPr>
      </w:pPr>
    </w:p>
    <w:p w14:paraId="2939742A" w14:textId="77777777" w:rsidR="001C308B" w:rsidRPr="00A76092" w:rsidRDefault="001C308B" w:rsidP="00123070">
      <w:pPr>
        <w:tabs>
          <w:tab w:val="left" w:pos="426"/>
        </w:tabs>
        <w:jc w:val="both"/>
        <w:rPr>
          <w:rFonts w:ascii="Arial" w:hAnsi="Arial" w:cs="Arial"/>
          <w:sz w:val="20"/>
          <w:szCs w:val="20"/>
        </w:rPr>
      </w:pPr>
    </w:p>
    <w:p w14:paraId="1C2A3C23" w14:textId="77777777" w:rsidR="00123070" w:rsidRPr="00A76092" w:rsidRDefault="00123070" w:rsidP="00123070">
      <w:pPr>
        <w:rPr>
          <w:rFonts w:ascii="Arial" w:hAnsi="Arial" w:cs="Arial"/>
          <w:sz w:val="20"/>
          <w:szCs w:val="20"/>
        </w:rPr>
      </w:pPr>
    </w:p>
    <w:p w14:paraId="2C10D76B" w14:textId="581A7ED9" w:rsidR="00123070" w:rsidRPr="00F27054" w:rsidRDefault="00123070" w:rsidP="002E5AED">
      <w:pPr>
        <w:jc w:val="center"/>
        <w:rPr>
          <w:rFonts w:ascii="Arial" w:hAnsi="Arial" w:cs="Arial"/>
          <w:i/>
          <w:sz w:val="18"/>
          <w:szCs w:val="18"/>
        </w:rPr>
      </w:pPr>
      <w:r>
        <w:rPr>
          <w:rFonts w:ascii="Arial" w:hAnsi="Arial" w:cs="Arial"/>
          <w:i/>
          <w:sz w:val="18"/>
          <w:szCs w:val="18"/>
        </w:rPr>
        <w:t xml:space="preserve">                                                                                         </w:t>
      </w:r>
    </w:p>
    <w:p w14:paraId="1D24FE03"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F31804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912C65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04FA0F8"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09DF07C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4C398A20"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674BE0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7AA662F"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3F1F04E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240BADA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6F114E5B"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5F7FAD7" w14:textId="77777777" w:rsidR="00123070" w:rsidRPr="00D2600B" w:rsidRDefault="00123070" w:rsidP="00123070">
      <w:pPr>
        <w:rPr>
          <w:rFonts w:ascii="Arial" w:hAnsi="Arial" w:cs="Arial"/>
          <w:i/>
          <w:sz w:val="22"/>
          <w:szCs w:val="22"/>
        </w:rPr>
      </w:pPr>
      <w:r w:rsidRPr="006C6895">
        <w:rPr>
          <w:rFonts w:ascii="Arial" w:hAnsi="Arial" w:cs="Arial"/>
          <w:b/>
          <w:i/>
          <w:sz w:val="22"/>
          <w:szCs w:val="22"/>
        </w:rPr>
        <w:t>UWAGA!</w:t>
      </w:r>
      <w:r>
        <w:rPr>
          <w:rFonts w:ascii="Arial" w:hAnsi="Arial" w:cs="Arial"/>
          <w:i/>
          <w:sz w:val="22"/>
          <w:szCs w:val="22"/>
        </w:rPr>
        <w:t xml:space="preserve"> </w:t>
      </w:r>
      <w:r w:rsidRPr="00D2600B">
        <w:rPr>
          <w:rFonts w:ascii="Arial" w:hAnsi="Arial" w:cs="Arial"/>
          <w:i/>
          <w:sz w:val="22"/>
          <w:szCs w:val="22"/>
        </w:rPr>
        <w:t>Wypełnia każdy z Wykonawców wspólnie składających ofertę.</w:t>
      </w:r>
    </w:p>
    <w:p w14:paraId="155EAE4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C51692E"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A3D062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2226E38"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5DEB48F0"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7069B3A7"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221DFC90"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736EF38E"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2828739" w14:textId="4A751F63"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4DBC67C0" w14:textId="77777777" w:rsidR="00837A84" w:rsidRDefault="004E5B2B" w:rsidP="00331D7A">
      <w:pPr>
        <w:tabs>
          <w:tab w:val="left" w:pos="6855"/>
          <w:tab w:val="right" w:pos="9422"/>
        </w:tabs>
        <w:jc w:val="center"/>
        <w:rPr>
          <w:rFonts w:ascii="Arial" w:hAnsi="Arial" w:cs="Arial"/>
          <w:b/>
          <w:sz w:val="20"/>
          <w:szCs w:val="20"/>
        </w:rPr>
      </w:pPr>
      <w:r>
        <w:rPr>
          <w:rFonts w:ascii="Arial" w:hAnsi="Arial" w:cs="Arial"/>
          <w:b/>
          <w:sz w:val="20"/>
          <w:szCs w:val="20"/>
        </w:rPr>
        <w:t xml:space="preserve">                                                                                                                     </w:t>
      </w:r>
    </w:p>
    <w:p w14:paraId="58484018" w14:textId="5F25F1DC" w:rsidR="001D180A" w:rsidRDefault="004E5B2B" w:rsidP="00837A84">
      <w:pPr>
        <w:tabs>
          <w:tab w:val="left" w:pos="6855"/>
          <w:tab w:val="right" w:pos="9422"/>
        </w:tabs>
        <w:jc w:val="right"/>
        <w:rPr>
          <w:rFonts w:ascii="Arial" w:hAnsi="Arial" w:cs="Arial"/>
          <w:b/>
          <w:sz w:val="20"/>
          <w:szCs w:val="20"/>
        </w:rPr>
      </w:pPr>
      <w:r>
        <w:rPr>
          <w:rFonts w:ascii="Arial" w:hAnsi="Arial" w:cs="Arial"/>
          <w:b/>
          <w:sz w:val="20"/>
          <w:szCs w:val="20"/>
        </w:rPr>
        <w:lastRenderedPageBreak/>
        <w:t xml:space="preserve">              </w:t>
      </w:r>
      <w:r w:rsidR="00331D7A" w:rsidRPr="0032158B">
        <w:rPr>
          <w:rFonts w:ascii="Arial" w:hAnsi="Arial" w:cs="Arial"/>
          <w:b/>
          <w:sz w:val="20"/>
          <w:szCs w:val="20"/>
        </w:rPr>
        <w:t xml:space="preserve">Załącznik nr </w:t>
      </w:r>
      <w:r w:rsidR="005365B4">
        <w:rPr>
          <w:rFonts w:ascii="Arial" w:hAnsi="Arial" w:cs="Arial"/>
          <w:b/>
          <w:sz w:val="20"/>
          <w:szCs w:val="20"/>
        </w:rPr>
        <w:t>5</w:t>
      </w:r>
      <w:r w:rsidR="00331D7A">
        <w:rPr>
          <w:rFonts w:ascii="Arial" w:hAnsi="Arial" w:cs="Arial"/>
          <w:b/>
          <w:sz w:val="20"/>
          <w:szCs w:val="20"/>
        </w:rPr>
        <w:t xml:space="preserve"> </w:t>
      </w:r>
      <w:r w:rsidR="00331D7A" w:rsidRPr="0032158B">
        <w:rPr>
          <w:rFonts w:ascii="Arial" w:hAnsi="Arial" w:cs="Arial"/>
          <w:b/>
          <w:sz w:val="20"/>
          <w:szCs w:val="20"/>
        </w:rPr>
        <w:t>do SIWZ</w:t>
      </w:r>
    </w:p>
    <w:p w14:paraId="4D1DFA4A" w14:textId="77777777" w:rsidR="001D180A" w:rsidRDefault="001D180A" w:rsidP="00331D7A">
      <w:pPr>
        <w:tabs>
          <w:tab w:val="left" w:pos="6855"/>
          <w:tab w:val="right" w:pos="9422"/>
        </w:tabs>
        <w:jc w:val="center"/>
        <w:rPr>
          <w:rFonts w:ascii="Arial" w:hAnsi="Arial" w:cs="Arial"/>
          <w:b/>
          <w:sz w:val="20"/>
          <w:szCs w:val="20"/>
        </w:rPr>
      </w:pPr>
    </w:p>
    <w:p w14:paraId="2C4CF2D8" w14:textId="3A03A51A" w:rsidR="005D28F5" w:rsidRPr="004630B7" w:rsidRDefault="005D28F5" w:rsidP="005D28F5">
      <w:pPr>
        <w:tabs>
          <w:tab w:val="left" w:pos="6855"/>
          <w:tab w:val="right" w:pos="9422"/>
        </w:tabs>
        <w:jc w:val="right"/>
        <w:rPr>
          <w:rFonts w:ascii="Arial" w:hAnsi="Arial" w:cs="Arial"/>
          <w:b/>
          <w:sz w:val="20"/>
          <w:szCs w:val="20"/>
        </w:rPr>
      </w:pPr>
      <w:r w:rsidRPr="004630B7">
        <w:rPr>
          <w:rFonts w:ascii="Arial" w:hAnsi="Arial" w:cs="Arial"/>
          <w:b/>
          <w:sz w:val="20"/>
          <w:szCs w:val="20"/>
        </w:rPr>
        <w:t xml:space="preserve">                                                                                        </w:t>
      </w:r>
    </w:p>
    <w:p w14:paraId="1F0D18B8" w14:textId="77777777" w:rsidR="005D28F5" w:rsidRDefault="005D28F5" w:rsidP="005D28F5">
      <w:pPr>
        <w:tabs>
          <w:tab w:val="left" w:pos="6855"/>
          <w:tab w:val="right" w:pos="9422"/>
        </w:tabs>
        <w:rPr>
          <w:rFonts w:ascii="Arial" w:hAnsi="Arial" w:cs="Arial"/>
          <w:b/>
          <w:sz w:val="20"/>
          <w:szCs w:val="20"/>
        </w:rPr>
      </w:pPr>
    </w:p>
    <w:p w14:paraId="6A34DDE5"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3A43E8CE" w14:textId="22F4A94B" w:rsidR="005D28F5" w:rsidRPr="006973E5" w:rsidRDefault="000E798B" w:rsidP="000E798B">
      <w:pPr>
        <w:ind w:left="993" w:hanging="993"/>
        <w:jc w:val="both"/>
        <w:rPr>
          <w:rFonts w:ascii="Arial" w:hAnsi="Arial" w:cs="Arial"/>
          <w:b/>
          <w:bCs/>
          <w:sz w:val="20"/>
          <w:szCs w:val="20"/>
        </w:rPr>
      </w:pPr>
      <w:r w:rsidRPr="0076777B">
        <w:rPr>
          <w:rFonts w:ascii="Arial" w:hAnsi="Arial" w:cs="Arial"/>
          <w:b/>
          <w:sz w:val="20"/>
          <w:szCs w:val="20"/>
        </w:rPr>
        <w:t>Dotyczy: postępowania o udzielenie zamówienia na</w:t>
      </w:r>
      <w:r w:rsidRPr="005365B4">
        <w:rPr>
          <w:rFonts w:ascii="Arial" w:hAnsi="Arial" w:cs="Arial"/>
          <w:b/>
          <w:bCs/>
          <w:sz w:val="20"/>
          <w:szCs w:val="20"/>
        </w:rPr>
        <w:t xml:space="preserve"> </w:t>
      </w:r>
      <w:r>
        <w:rPr>
          <w:rFonts w:ascii="Arial" w:hAnsi="Arial" w:cs="Arial"/>
          <w:b/>
          <w:bCs/>
          <w:sz w:val="20"/>
          <w:szCs w:val="20"/>
        </w:rPr>
        <w:t>z</w:t>
      </w:r>
      <w:r w:rsidR="005365B4" w:rsidRPr="005365B4">
        <w:rPr>
          <w:rFonts w:ascii="Arial" w:hAnsi="Arial" w:cs="Arial"/>
          <w:b/>
          <w:bCs/>
          <w:sz w:val="20"/>
          <w:szCs w:val="20"/>
        </w:rPr>
        <w:t>akup paczek ze słodyczami dla dzieci pracowników WĘGLOKOKS KRAJ S.</w:t>
      </w:r>
      <w:r w:rsidR="00837A84">
        <w:rPr>
          <w:rFonts w:ascii="Arial" w:hAnsi="Arial" w:cs="Arial"/>
          <w:b/>
          <w:bCs/>
          <w:sz w:val="20"/>
          <w:szCs w:val="20"/>
        </w:rPr>
        <w:t>A</w:t>
      </w:r>
      <w:r w:rsidR="005365B4" w:rsidRPr="005365B4">
        <w:rPr>
          <w:rFonts w:ascii="Arial" w:hAnsi="Arial" w:cs="Arial"/>
          <w:b/>
          <w:bCs/>
          <w:sz w:val="20"/>
          <w:szCs w:val="20"/>
        </w:rPr>
        <w:t>. finansowanych</w:t>
      </w:r>
      <w:r w:rsidR="005365B4" w:rsidRPr="00106B65">
        <w:rPr>
          <w:rFonts w:ascii="Arial" w:hAnsi="Arial" w:cs="Arial"/>
          <w:sz w:val="20"/>
          <w:szCs w:val="20"/>
        </w:rPr>
        <w:t xml:space="preserve"> </w:t>
      </w:r>
      <w:r w:rsidR="005365B4" w:rsidRPr="005365B4">
        <w:rPr>
          <w:rFonts w:ascii="Arial" w:hAnsi="Arial" w:cs="Arial"/>
          <w:b/>
          <w:bCs/>
          <w:sz w:val="20"/>
          <w:szCs w:val="20"/>
        </w:rPr>
        <w:t>z Zakładowego Funduszu Świadczeń Socjalnych</w:t>
      </w:r>
      <w:r w:rsidR="005365B4" w:rsidRPr="00C36D94">
        <w:rPr>
          <w:rFonts w:ascii="Arial" w:hAnsi="Arial" w:cs="Arial"/>
          <w:b/>
          <w:bCs/>
          <w:sz w:val="20"/>
          <w:szCs w:val="20"/>
        </w:rPr>
        <w:t xml:space="preserve"> </w:t>
      </w:r>
      <w:r w:rsidR="006973E5">
        <w:rPr>
          <w:rFonts w:ascii="Arial" w:hAnsi="Arial" w:cs="Arial"/>
          <w:b/>
          <w:bCs/>
          <w:iCs/>
          <w:sz w:val="20"/>
          <w:szCs w:val="20"/>
          <w:lang w:eastAsia="pl-PL"/>
        </w:rPr>
        <w:t xml:space="preserve">- nr </w:t>
      </w:r>
      <w:r w:rsidR="006973E5" w:rsidRPr="006973E5">
        <w:rPr>
          <w:rFonts w:ascii="Arial" w:hAnsi="Arial" w:cs="Arial"/>
          <w:b/>
          <w:bCs/>
          <w:sz w:val="20"/>
          <w:szCs w:val="20"/>
        </w:rPr>
        <w:t>sprawy PRZZ/3</w:t>
      </w:r>
      <w:r w:rsidR="00EE7885">
        <w:rPr>
          <w:rFonts w:ascii="Arial" w:hAnsi="Arial" w:cs="Arial"/>
          <w:b/>
          <w:bCs/>
          <w:sz w:val="20"/>
          <w:szCs w:val="20"/>
        </w:rPr>
        <w:t>1</w:t>
      </w:r>
      <w:r>
        <w:rPr>
          <w:rFonts w:ascii="Arial" w:hAnsi="Arial" w:cs="Arial"/>
          <w:b/>
          <w:bCs/>
          <w:sz w:val="20"/>
          <w:szCs w:val="20"/>
        </w:rPr>
        <w:t>49</w:t>
      </w:r>
      <w:r w:rsidR="006973E5">
        <w:rPr>
          <w:rFonts w:ascii="Arial" w:hAnsi="Arial" w:cs="Arial"/>
          <w:b/>
          <w:bCs/>
          <w:sz w:val="20"/>
          <w:szCs w:val="20"/>
        </w:rPr>
        <w:t>.</w:t>
      </w:r>
    </w:p>
    <w:p w14:paraId="5A46F9DB"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108DE4AE" w14:textId="1E9C9502" w:rsidR="005D28F5" w:rsidRDefault="005D28F5" w:rsidP="00BD186C">
      <w:pPr>
        <w:suppressAutoHyphens w:val="0"/>
        <w:spacing w:line="320" w:lineRule="exact"/>
        <w:rPr>
          <w:rFonts w:ascii="Arial" w:hAnsi="Arial" w:cs="Arial"/>
          <w:b/>
          <w:sz w:val="22"/>
          <w:szCs w:val="22"/>
          <w:lang w:eastAsia="pl-PL"/>
        </w:rPr>
      </w:pPr>
    </w:p>
    <w:p w14:paraId="780D1D14" w14:textId="77777777" w:rsidR="005D28F5" w:rsidRDefault="005D28F5" w:rsidP="005D28F5">
      <w:pPr>
        <w:suppressAutoHyphens w:val="0"/>
        <w:spacing w:line="320" w:lineRule="exact"/>
        <w:jc w:val="center"/>
        <w:rPr>
          <w:rFonts w:ascii="Arial" w:hAnsi="Arial" w:cs="Arial"/>
          <w:b/>
          <w:sz w:val="22"/>
          <w:szCs w:val="22"/>
          <w:lang w:eastAsia="pl-PL"/>
        </w:rPr>
      </w:pPr>
    </w:p>
    <w:p w14:paraId="518D9796" w14:textId="77777777" w:rsidR="00BD186C" w:rsidRPr="00D92F6D" w:rsidRDefault="00BD186C" w:rsidP="00BD186C">
      <w:pPr>
        <w:suppressAutoHyphens w:val="0"/>
        <w:spacing w:line="320" w:lineRule="exact"/>
        <w:jc w:val="center"/>
        <w:rPr>
          <w:rFonts w:ascii="Arial" w:hAnsi="Arial" w:cs="Arial"/>
          <w:b/>
          <w:sz w:val="22"/>
          <w:szCs w:val="22"/>
          <w:lang w:eastAsia="pl-PL"/>
        </w:rPr>
      </w:pPr>
      <w:r w:rsidRPr="00D92F6D">
        <w:rPr>
          <w:rFonts w:ascii="Arial" w:hAnsi="Arial" w:cs="Arial"/>
          <w:b/>
          <w:sz w:val="22"/>
          <w:szCs w:val="22"/>
          <w:lang w:eastAsia="pl-PL"/>
        </w:rPr>
        <w:t>OŚWIADCZENIE WYKONAWCY</w:t>
      </w:r>
    </w:p>
    <w:p w14:paraId="3FFD25AA" w14:textId="77777777" w:rsidR="00BD186C" w:rsidRDefault="00BD186C" w:rsidP="00BD186C">
      <w:pPr>
        <w:suppressAutoHyphens w:val="0"/>
        <w:jc w:val="both"/>
        <w:rPr>
          <w:rFonts w:ascii="Arial" w:hAnsi="Arial" w:cs="Arial"/>
          <w:sz w:val="22"/>
          <w:szCs w:val="22"/>
          <w:lang w:eastAsia="pl-PL"/>
        </w:rPr>
      </w:pPr>
    </w:p>
    <w:p w14:paraId="6D9AD23B" w14:textId="77777777" w:rsidR="00BD186C" w:rsidRDefault="00BD186C" w:rsidP="00BD186C">
      <w:pPr>
        <w:suppressAutoHyphens w:val="0"/>
        <w:jc w:val="both"/>
        <w:rPr>
          <w:rFonts w:ascii="Arial" w:hAnsi="Arial" w:cs="Arial"/>
          <w:sz w:val="22"/>
          <w:szCs w:val="22"/>
          <w:lang w:eastAsia="pl-PL"/>
        </w:rPr>
      </w:pPr>
    </w:p>
    <w:p w14:paraId="67801BB7" w14:textId="77777777" w:rsidR="00BD186C" w:rsidRPr="00D92F6D" w:rsidRDefault="00BD186C" w:rsidP="00BD186C">
      <w:pPr>
        <w:suppressAutoHyphens w:val="0"/>
        <w:jc w:val="both"/>
        <w:rPr>
          <w:rFonts w:ascii="Arial" w:hAnsi="Arial" w:cs="Arial"/>
          <w:sz w:val="22"/>
          <w:szCs w:val="22"/>
          <w:lang w:eastAsia="pl-PL"/>
        </w:rPr>
      </w:pPr>
    </w:p>
    <w:p w14:paraId="38B4261B" w14:textId="77777777" w:rsidR="00BD186C" w:rsidRPr="00D92F6D" w:rsidRDefault="00BD186C" w:rsidP="00BD186C">
      <w:pPr>
        <w:suppressAutoHyphens w:val="0"/>
        <w:spacing w:line="320" w:lineRule="exact"/>
        <w:jc w:val="both"/>
        <w:rPr>
          <w:rFonts w:ascii="Arial" w:hAnsi="Arial" w:cs="Arial"/>
          <w:sz w:val="22"/>
          <w:szCs w:val="22"/>
          <w:lang w:eastAsia="pl-PL"/>
        </w:rPr>
      </w:pPr>
    </w:p>
    <w:p w14:paraId="72269F7D" w14:textId="77777777" w:rsidR="00BD186C" w:rsidRDefault="00BD186C" w:rsidP="00BD186C">
      <w:pPr>
        <w:suppressAutoHyphens w:val="0"/>
        <w:jc w:val="both"/>
        <w:rPr>
          <w:rFonts w:ascii="Arial" w:hAnsi="Arial" w:cs="Arial"/>
          <w:sz w:val="20"/>
          <w:szCs w:val="20"/>
          <w:lang w:eastAsia="pl-PL"/>
        </w:rPr>
      </w:pPr>
      <w:r w:rsidRPr="00D92F6D">
        <w:rPr>
          <w:rFonts w:ascii="Arial" w:hAnsi="Arial" w:cs="Arial"/>
          <w:sz w:val="20"/>
          <w:szCs w:val="20"/>
          <w:lang w:eastAsia="pl-PL"/>
        </w:rPr>
        <w:t>Działając w imieniu Wykonawcy ……</w:t>
      </w:r>
      <w:r>
        <w:rPr>
          <w:rFonts w:ascii="Arial" w:hAnsi="Arial" w:cs="Arial"/>
          <w:sz w:val="20"/>
          <w:szCs w:val="20"/>
          <w:lang w:eastAsia="pl-PL"/>
        </w:rPr>
        <w:t>……………………..……………………………………………………….</w:t>
      </w:r>
      <w:r w:rsidRPr="00D92F6D">
        <w:rPr>
          <w:rFonts w:ascii="Arial" w:hAnsi="Arial" w:cs="Arial"/>
          <w:sz w:val="20"/>
          <w:szCs w:val="20"/>
          <w:lang w:eastAsia="pl-PL"/>
        </w:rPr>
        <w:t>.</w:t>
      </w:r>
    </w:p>
    <w:p w14:paraId="4EC17BC4" w14:textId="77777777" w:rsidR="00BD186C" w:rsidRDefault="00BD186C" w:rsidP="00BD186C">
      <w:pPr>
        <w:suppressAutoHyphens w:val="0"/>
        <w:spacing w:after="120" w:line="320" w:lineRule="exact"/>
        <w:ind w:left="5387"/>
        <w:jc w:val="both"/>
        <w:rPr>
          <w:rFonts w:ascii="Arial" w:hAnsi="Arial" w:cs="Arial"/>
          <w:sz w:val="20"/>
          <w:szCs w:val="20"/>
          <w:lang w:eastAsia="pl-PL"/>
        </w:rPr>
      </w:pPr>
      <w:r w:rsidRPr="00D92F6D">
        <w:rPr>
          <w:rFonts w:ascii="Arial" w:hAnsi="Arial" w:cs="Arial"/>
          <w:sz w:val="20"/>
          <w:szCs w:val="20"/>
          <w:lang w:eastAsia="pl-PL"/>
        </w:rPr>
        <w:t>[</w:t>
      </w:r>
      <w:r w:rsidRPr="00D92F6D">
        <w:rPr>
          <w:rFonts w:ascii="Arial" w:hAnsi="Arial" w:cs="Arial"/>
          <w:i/>
          <w:iCs/>
          <w:sz w:val="20"/>
          <w:szCs w:val="20"/>
          <w:lang w:eastAsia="pl-PL"/>
        </w:rPr>
        <w:t>nazwa/firma],</w:t>
      </w:r>
    </w:p>
    <w:p w14:paraId="6FB5E3B2" w14:textId="77777777" w:rsidR="00BD186C" w:rsidRDefault="00BD186C" w:rsidP="00BD186C">
      <w:pPr>
        <w:suppressAutoHyphens w:val="0"/>
        <w:spacing w:after="120" w:line="360" w:lineRule="auto"/>
        <w:jc w:val="both"/>
        <w:rPr>
          <w:rFonts w:ascii="Arial" w:hAnsi="Arial" w:cs="Arial"/>
          <w:sz w:val="20"/>
          <w:szCs w:val="20"/>
          <w:lang w:eastAsia="pl-PL"/>
        </w:rPr>
      </w:pPr>
      <w:r>
        <w:rPr>
          <w:rFonts w:ascii="Arial" w:hAnsi="Arial" w:cs="Arial"/>
          <w:sz w:val="20"/>
          <w:szCs w:val="20"/>
          <w:lang w:eastAsia="pl-PL"/>
        </w:rPr>
        <w:t>…………………………………………………………………………………………………….……………………</w:t>
      </w:r>
      <w:r w:rsidRPr="00D92F6D">
        <w:rPr>
          <w:rFonts w:ascii="Arial" w:hAnsi="Arial" w:cs="Arial"/>
          <w:sz w:val="20"/>
          <w:szCs w:val="20"/>
          <w:lang w:eastAsia="pl-PL"/>
        </w:rPr>
        <w:t xml:space="preserve"> NIP [</w:t>
      </w:r>
      <w:r>
        <w:rPr>
          <w:rFonts w:ascii="Arial" w:hAnsi="Arial" w:cs="Arial"/>
          <w:sz w:val="20"/>
          <w:szCs w:val="20"/>
          <w:lang w:eastAsia="pl-PL"/>
        </w:rPr>
        <w:t>…………………………</w:t>
      </w:r>
      <w:r w:rsidRPr="00D92F6D">
        <w:rPr>
          <w:rFonts w:ascii="Arial" w:hAnsi="Arial" w:cs="Arial"/>
          <w:sz w:val="20"/>
          <w:szCs w:val="20"/>
          <w:lang w:eastAsia="pl-PL"/>
        </w:rPr>
        <w:t xml:space="preserve">…] niniejszym oświadczam, że </w:t>
      </w:r>
      <w:r>
        <w:rPr>
          <w:rFonts w:ascii="Arial" w:hAnsi="Arial" w:cs="Arial"/>
          <w:sz w:val="20"/>
          <w:szCs w:val="20"/>
          <w:lang w:eastAsia="pl-PL"/>
        </w:rPr>
        <w:t>:</w:t>
      </w:r>
    </w:p>
    <w:p w14:paraId="2FED072C" w14:textId="77777777" w:rsidR="00BD186C" w:rsidRDefault="00BD186C" w:rsidP="00BD186C">
      <w:pPr>
        <w:suppressAutoHyphens w:val="0"/>
        <w:autoSpaceDE w:val="0"/>
        <w:autoSpaceDN w:val="0"/>
        <w:adjustRightInd w:val="0"/>
        <w:rPr>
          <w:rFonts w:ascii="Arial" w:hAnsi="Arial" w:cs="Arial"/>
          <w:b/>
          <w:bCs/>
          <w:sz w:val="20"/>
          <w:szCs w:val="20"/>
          <w:lang w:eastAsia="pl-PL"/>
        </w:rPr>
      </w:pPr>
    </w:p>
    <w:p w14:paraId="3338DEDA" w14:textId="77777777" w:rsidR="00BD186C" w:rsidRPr="0063165E" w:rsidRDefault="00BD186C" w:rsidP="001F5B63">
      <w:pPr>
        <w:pStyle w:val="Akapitzlist"/>
        <w:numPr>
          <w:ilvl w:val="0"/>
          <w:numId w:val="70"/>
        </w:numPr>
        <w:autoSpaceDE w:val="0"/>
        <w:autoSpaceDN w:val="0"/>
        <w:adjustRightInd w:val="0"/>
        <w:ind w:left="284" w:hanging="284"/>
        <w:jc w:val="both"/>
        <w:rPr>
          <w:rFonts w:ascii="Arial" w:hAnsi="Arial" w:cs="Arial"/>
          <w:b/>
          <w:bCs/>
          <w:sz w:val="20"/>
          <w:szCs w:val="20"/>
        </w:rPr>
      </w:pPr>
      <w:r w:rsidRPr="0063165E">
        <w:rPr>
          <w:rFonts w:ascii="Arial" w:hAnsi="Arial" w:cs="Arial"/>
          <w:sz w:val="20"/>
          <w:szCs w:val="20"/>
        </w:rPr>
        <w:t>w stosunku do reprezentowanego przeze mnie Wykonawcy:</w:t>
      </w:r>
    </w:p>
    <w:p w14:paraId="27CA300E" w14:textId="77777777" w:rsidR="00BD186C" w:rsidRPr="0063165E" w:rsidRDefault="00BD186C" w:rsidP="00BD186C">
      <w:pPr>
        <w:autoSpaceDE w:val="0"/>
        <w:autoSpaceDN w:val="0"/>
        <w:adjustRightInd w:val="0"/>
        <w:jc w:val="both"/>
        <w:rPr>
          <w:rFonts w:ascii="Arial" w:hAnsi="Arial" w:cs="Arial"/>
          <w:b/>
          <w:bCs/>
          <w:sz w:val="20"/>
          <w:szCs w:val="20"/>
        </w:rPr>
      </w:pPr>
    </w:p>
    <w:p w14:paraId="12A26148" w14:textId="788A9039" w:rsidR="00BD186C" w:rsidRDefault="00BD186C" w:rsidP="001F5B63">
      <w:pPr>
        <w:pStyle w:val="Akapitzlist"/>
        <w:numPr>
          <w:ilvl w:val="0"/>
          <w:numId w:val="71"/>
        </w:numPr>
        <w:spacing w:after="60"/>
        <w:ind w:left="568" w:hanging="284"/>
        <w:contextualSpacing w:val="0"/>
        <w:jc w:val="both"/>
        <w:rPr>
          <w:rFonts w:ascii="Arial" w:hAnsi="Arial" w:cs="Arial"/>
          <w:sz w:val="20"/>
          <w:szCs w:val="20"/>
        </w:rPr>
      </w:pPr>
      <w:r w:rsidRPr="0063165E">
        <w:rPr>
          <w:rFonts w:ascii="Arial" w:hAnsi="Arial" w:cs="Arial"/>
          <w:sz w:val="20"/>
          <w:szCs w:val="20"/>
        </w:rPr>
        <w:t xml:space="preserve">nie zachodzi przesłanka wykluczenia z postępowania określona w art. 7 ustawy z dnia </w:t>
      </w:r>
      <w:r w:rsidRPr="0063165E">
        <w:rPr>
          <w:rFonts w:ascii="Arial" w:hAnsi="Arial" w:cs="Arial"/>
          <w:sz w:val="20"/>
          <w:szCs w:val="20"/>
        </w:rPr>
        <w:br/>
        <w:t xml:space="preserve">13 kwietnia 2022 r. </w:t>
      </w:r>
      <w:r w:rsidRPr="0063165E">
        <w:rPr>
          <w:rFonts w:ascii="Arial" w:hAnsi="Arial" w:cs="Arial"/>
          <w:i/>
          <w:iCs/>
          <w:sz w:val="20"/>
          <w:szCs w:val="20"/>
        </w:rPr>
        <w:t xml:space="preserve">o szczególnych rozwiązaniach w zakresie przeciwdziałania wspieraniu agresji </w:t>
      </w:r>
      <w:r w:rsidR="0004535C">
        <w:rPr>
          <w:rFonts w:ascii="Arial" w:hAnsi="Arial" w:cs="Arial"/>
          <w:i/>
          <w:iCs/>
          <w:sz w:val="20"/>
          <w:szCs w:val="20"/>
        </w:rPr>
        <w:t xml:space="preserve">                 </w:t>
      </w:r>
      <w:r w:rsidRPr="0063165E">
        <w:rPr>
          <w:rFonts w:ascii="Arial" w:hAnsi="Arial" w:cs="Arial"/>
          <w:i/>
          <w:iCs/>
          <w:sz w:val="20"/>
          <w:szCs w:val="20"/>
        </w:rPr>
        <w:t>na Ukrainę oraz służących ochronie bezpieczeństwa narodowego</w:t>
      </w:r>
      <w:r w:rsidRPr="0063165E">
        <w:rPr>
          <w:rFonts w:ascii="Arial" w:hAnsi="Arial" w:cs="Arial"/>
          <w:sz w:val="20"/>
          <w:szCs w:val="20"/>
        </w:rPr>
        <w:t xml:space="preserve"> (Dz. U. z 2022 r. poz.835); </w:t>
      </w:r>
    </w:p>
    <w:p w14:paraId="7A7AB29D" w14:textId="26CBBFC3" w:rsidR="00BD186C" w:rsidRDefault="00BD186C" w:rsidP="001F5B63">
      <w:pPr>
        <w:pStyle w:val="Akapitzlist"/>
        <w:numPr>
          <w:ilvl w:val="0"/>
          <w:numId w:val="71"/>
        </w:numPr>
        <w:spacing w:after="60"/>
        <w:ind w:left="568" w:hanging="284"/>
        <w:contextualSpacing w:val="0"/>
        <w:jc w:val="both"/>
        <w:rPr>
          <w:rFonts w:ascii="Arial" w:hAnsi="Arial" w:cs="Arial"/>
          <w:sz w:val="20"/>
          <w:szCs w:val="20"/>
        </w:rPr>
      </w:pPr>
      <w:r w:rsidRPr="0063165E">
        <w:rPr>
          <w:rFonts w:ascii="Arial" w:hAnsi="Arial" w:cs="Arial"/>
          <w:sz w:val="20"/>
          <w:szCs w:val="20"/>
        </w:rPr>
        <w:t xml:space="preserve">nie istnieje zakaz udzielania zamówienia określony w art. 5k Rozporządzenia Rady (UE) </w:t>
      </w:r>
      <w:r>
        <w:rPr>
          <w:rFonts w:ascii="Arial" w:hAnsi="Arial" w:cs="Arial"/>
          <w:sz w:val="20"/>
          <w:szCs w:val="20"/>
        </w:rPr>
        <w:t xml:space="preserve">                              </w:t>
      </w:r>
      <w:r w:rsidRPr="0063165E">
        <w:rPr>
          <w:rFonts w:ascii="Arial" w:hAnsi="Arial" w:cs="Arial"/>
          <w:sz w:val="20"/>
          <w:szCs w:val="20"/>
        </w:rPr>
        <w:t>nr 2022/576 z dnia 8 kwietnia 2022 r. w sprawie zmiany rozporządzenia (UE) nr 833/2014 dotyczącego środków ograniczających w związku z działaniami Rosji destabilizującymi sytuację</w:t>
      </w:r>
      <w:r>
        <w:rPr>
          <w:rFonts w:ascii="Arial" w:hAnsi="Arial" w:cs="Arial"/>
          <w:sz w:val="20"/>
          <w:szCs w:val="20"/>
        </w:rPr>
        <w:t xml:space="preserve"> </w:t>
      </w:r>
      <w:r w:rsidRPr="0063165E">
        <w:rPr>
          <w:rFonts w:ascii="Arial" w:hAnsi="Arial" w:cs="Arial"/>
          <w:sz w:val="20"/>
          <w:szCs w:val="20"/>
        </w:rPr>
        <w:t>na Ukrainie;</w:t>
      </w:r>
    </w:p>
    <w:p w14:paraId="5023185C" w14:textId="77777777" w:rsidR="00BD186C" w:rsidRDefault="00BD186C" w:rsidP="001F5B63">
      <w:pPr>
        <w:pStyle w:val="Akapitzlist"/>
        <w:numPr>
          <w:ilvl w:val="0"/>
          <w:numId w:val="71"/>
        </w:numPr>
        <w:spacing w:after="120"/>
        <w:ind w:left="567" w:hanging="283"/>
        <w:jc w:val="both"/>
        <w:rPr>
          <w:rFonts w:ascii="Arial" w:hAnsi="Arial" w:cs="Arial"/>
          <w:sz w:val="20"/>
          <w:szCs w:val="20"/>
        </w:rPr>
      </w:pPr>
      <w:r w:rsidRPr="0063165E">
        <w:rPr>
          <w:rFonts w:ascii="Arial" w:hAnsi="Arial" w:cs="Arial"/>
          <w:sz w:val="20"/>
          <w:szCs w:val="20"/>
        </w:rPr>
        <w:t>nie są podejmowane inne prawem przewidziane środki o charakterze sankcyjnym, niż te określone powyżej;</w:t>
      </w:r>
    </w:p>
    <w:p w14:paraId="6D6A6DD7" w14:textId="77777777" w:rsidR="00BD186C" w:rsidRPr="0063165E" w:rsidRDefault="00BD186C" w:rsidP="00BD186C">
      <w:pPr>
        <w:pStyle w:val="Akapitzlist"/>
        <w:spacing w:after="120"/>
        <w:ind w:left="567"/>
        <w:jc w:val="both"/>
        <w:rPr>
          <w:rFonts w:ascii="Arial" w:hAnsi="Arial" w:cs="Arial"/>
          <w:sz w:val="20"/>
          <w:szCs w:val="20"/>
        </w:rPr>
      </w:pPr>
    </w:p>
    <w:p w14:paraId="2704CAF1" w14:textId="77777777" w:rsidR="00BD186C" w:rsidRPr="0063165E" w:rsidRDefault="00BD186C" w:rsidP="001F5B63">
      <w:pPr>
        <w:pStyle w:val="Akapitzlist"/>
        <w:numPr>
          <w:ilvl w:val="0"/>
          <w:numId w:val="70"/>
        </w:numPr>
        <w:autoSpaceDE w:val="0"/>
        <w:autoSpaceDN w:val="0"/>
        <w:adjustRightInd w:val="0"/>
        <w:ind w:left="284" w:hanging="284"/>
        <w:jc w:val="both"/>
        <w:rPr>
          <w:rFonts w:ascii="Arial" w:hAnsi="Arial" w:cs="Arial"/>
          <w:b/>
          <w:bCs/>
          <w:sz w:val="20"/>
          <w:szCs w:val="20"/>
        </w:rPr>
      </w:pPr>
      <w:r w:rsidRPr="0063165E">
        <w:rPr>
          <w:rFonts w:ascii="Arial" w:hAnsi="Arial" w:cs="Arial"/>
          <w:sz w:val="20"/>
          <w:szCs w:val="20"/>
        </w:rPr>
        <w:t>reprezentowany przeze mnie Wykonawca nie oferuje w zakresie przedmiotu zamówienia wyrobów pochodzących lub które zostały wywiezione z Białorusi lub Federacji Rosyjskiej.</w:t>
      </w:r>
    </w:p>
    <w:p w14:paraId="7DEA4083" w14:textId="77777777" w:rsidR="00BD186C" w:rsidRDefault="00BD186C" w:rsidP="00BD186C">
      <w:pPr>
        <w:suppressAutoHyphens w:val="0"/>
        <w:autoSpaceDE w:val="0"/>
        <w:autoSpaceDN w:val="0"/>
        <w:adjustRightInd w:val="0"/>
        <w:rPr>
          <w:rFonts w:ascii="Arial" w:hAnsi="Arial" w:cs="Arial"/>
          <w:b/>
          <w:bCs/>
          <w:sz w:val="20"/>
          <w:szCs w:val="20"/>
          <w:lang w:eastAsia="pl-PL"/>
        </w:rPr>
      </w:pPr>
    </w:p>
    <w:p w14:paraId="192E614B"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235740E8"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6561C2C5"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7279EC22"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31B55C4D" w14:textId="77777777" w:rsidR="000E798B" w:rsidRPr="00DF5E7A" w:rsidRDefault="000E798B" w:rsidP="000E798B">
      <w:pPr>
        <w:suppressAutoHyphens w:val="0"/>
        <w:autoSpaceDE w:val="0"/>
        <w:autoSpaceDN w:val="0"/>
        <w:adjustRightInd w:val="0"/>
        <w:jc w:val="center"/>
        <w:rPr>
          <w:rFonts w:ascii="Arial" w:hAnsi="Arial" w:cs="Arial"/>
          <w:i/>
          <w:iCs/>
          <w:sz w:val="20"/>
          <w:szCs w:val="20"/>
        </w:rPr>
      </w:pPr>
      <w:bookmarkStart w:id="22" w:name="_Hlk104024593"/>
      <w:r w:rsidRPr="00DF5E7A">
        <w:rPr>
          <w:rFonts w:ascii="Arial" w:hAnsi="Arial" w:cs="Arial"/>
          <w:i/>
          <w:iCs/>
          <w:sz w:val="20"/>
          <w:szCs w:val="20"/>
        </w:rPr>
        <w:t xml:space="preserve">W przypadku ofert Wykonawców wspólnie ubiegających się o udzielenie zamówienia </w:t>
      </w:r>
      <w:r w:rsidRPr="00DF5E7A">
        <w:rPr>
          <w:rFonts w:ascii="Arial" w:hAnsi="Arial" w:cs="Arial"/>
          <w:i/>
          <w:iCs/>
          <w:sz w:val="20"/>
          <w:szCs w:val="20"/>
        </w:rPr>
        <w:br/>
        <w:t xml:space="preserve">niniejsze oświadczenie składane jest przez każdego z Wykonawców </w:t>
      </w:r>
      <w:r w:rsidRPr="00DF5E7A">
        <w:rPr>
          <w:rFonts w:ascii="Arial" w:hAnsi="Arial" w:cs="Arial"/>
          <w:i/>
          <w:iCs/>
          <w:sz w:val="20"/>
          <w:szCs w:val="20"/>
        </w:rPr>
        <w:br/>
        <w:t>(opatrzone kwalifikowanym podpisem elektronicznym wystawcy)</w:t>
      </w:r>
    </w:p>
    <w:bookmarkEnd w:id="22"/>
    <w:p w14:paraId="15A2D489" w14:textId="77777777" w:rsidR="000E798B" w:rsidRPr="00DF5E7A" w:rsidRDefault="000E798B" w:rsidP="000E798B">
      <w:pPr>
        <w:suppressAutoHyphens w:val="0"/>
        <w:spacing w:after="200" w:line="276" w:lineRule="auto"/>
        <w:ind w:left="6372"/>
        <w:rPr>
          <w:rFonts w:ascii="Arial" w:eastAsia="Calibri" w:hAnsi="Arial" w:cs="Arial"/>
          <w:sz w:val="20"/>
          <w:szCs w:val="20"/>
          <w:lang w:eastAsia="en-US"/>
        </w:rPr>
      </w:pPr>
    </w:p>
    <w:p w14:paraId="4A64DC1F" w14:textId="77777777" w:rsidR="005D28F5" w:rsidRDefault="005D28F5" w:rsidP="005D28F5">
      <w:pPr>
        <w:jc w:val="right"/>
        <w:rPr>
          <w:rFonts w:ascii="Arial" w:hAnsi="Arial" w:cs="Arial"/>
          <w:b/>
          <w:bCs/>
          <w:sz w:val="20"/>
          <w:szCs w:val="20"/>
        </w:rPr>
      </w:pPr>
    </w:p>
    <w:p w14:paraId="1A5D7033" w14:textId="77777777" w:rsidR="005D28F5" w:rsidRDefault="005D28F5" w:rsidP="005D28F5">
      <w:pPr>
        <w:jc w:val="right"/>
        <w:rPr>
          <w:rFonts w:ascii="Arial" w:hAnsi="Arial" w:cs="Arial"/>
          <w:b/>
          <w:bCs/>
          <w:sz w:val="20"/>
          <w:szCs w:val="20"/>
        </w:rPr>
      </w:pPr>
    </w:p>
    <w:p w14:paraId="0DA60D54" w14:textId="77777777" w:rsidR="005D28F5" w:rsidRDefault="005D28F5" w:rsidP="005D28F5">
      <w:pPr>
        <w:jc w:val="right"/>
        <w:rPr>
          <w:rFonts w:ascii="Arial" w:hAnsi="Arial" w:cs="Arial"/>
          <w:b/>
          <w:bCs/>
          <w:sz w:val="20"/>
          <w:szCs w:val="20"/>
        </w:rPr>
      </w:pPr>
    </w:p>
    <w:p w14:paraId="3659F6DB" w14:textId="77777777" w:rsidR="005D28F5" w:rsidRDefault="005D28F5" w:rsidP="005D28F5">
      <w:pPr>
        <w:jc w:val="right"/>
        <w:rPr>
          <w:rFonts w:ascii="Arial" w:hAnsi="Arial" w:cs="Arial"/>
          <w:b/>
          <w:bCs/>
          <w:sz w:val="20"/>
          <w:szCs w:val="20"/>
        </w:rPr>
      </w:pPr>
    </w:p>
    <w:p w14:paraId="345FF0E6" w14:textId="77777777" w:rsidR="005D28F5" w:rsidRDefault="005D28F5" w:rsidP="005D28F5">
      <w:pPr>
        <w:jc w:val="right"/>
        <w:rPr>
          <w:rFonts w:ascii="Arial" w:hAnsi="Arial" w:cs="Arial"/>
          <w:b/>
          <w:bCs/>
          <w:sz w:val="20"/>
          <w:szCs w:val="20"/>
        </w:rPr>
      </w:pPr>
    </w:p>
    <w:p w14:paraId="5FA96A04" w14:textId="77777777" w:rsidR="005D28F5" w:rsidRDefault="005D28F5" w:rsidP="005D28F5">
      <w:pPr>
        <w:jc w:val="right"/>
        <w:rPr>
          <w:rFonts w:ascii="Arial" w:hAnsi="Arial" w:cs="Arial"/>
          <w:b/>
          <w:bCs/>
          <w:sz w:val="20"/>
          <w:szCs w:val="20"/>
        </w:rPr>
      </w:pPr>
    </w:p>
    <w:p w14:paraId="0154F9B8" w14:textId="2A2180AD" w:rsidR="005D28F5" w:rsidRDefault="005D28F5" w:rsidP="005D28F5">
      <w:pPr>
        <w:jc w:val="right"/>
        <w:rPr>
          <w:rFonts w:ascii="Arial" w:hAnsi="Arial" w:cs="Arial"/>
          <w:b/>
          <w:bCs/>
          <w:sz w:val="20"/>
          <w:szCs w:val="20"/>
        </w:rPr>
      </w:pPr>
    </w:p>
    <w:p w14:paraId="625242CA" w14:textId="08D92657" w:rsidR="005D28F5" w:rsidRDefault="005D28F5" w:rsidP="005D28F5">
      <w:pPr>
        <w:jc w:val="right"/>
        <w:rPr>
          <w:rFonts w:ascii="Arial" w:hAnsi="Arial" w:cs="Arial"/>
          <w:b/>
          <w:bCs/>
          <w:sz w:val="20"/>
          <w:szCs w:val="20"/>
        </w:rPr>
      </w:pPr>
    </w:p>
    <w:p w14:paraId="0DA07AC0" w14:textId="6091D27E" w:rsidR="005D28F5" w:rsidRDefault="005D28F5" w:rsidP="005D28F5">
      <w:pPr>
        <w:jc w:val="right"/>
        <w:rPr>
          <w:rFonts w:ascii="Arial" w:hAnsi="Arial" w:cs="Arial"/>
          <w:b/>
          <w:bCs/>
          <w:sz w:val="20"/>
          <w:szCs w:val="20"/>
        </w:rPr>
      </w:pPr>
    </w:p>
    <w:p w14:paraId="55451532" w14:textId="564B0ECE" w:rsidR="005D28F5" w:rsidRDefault="005D28F5" w:rsidP="005D28F5">
      <w:pPr>
        <w:jc w:val="right"/>
        <w:rPr>
          <w:rFonts w:ascii="Arial" w:hAnsi="Arial" w:cs="Arial"/>
          <w:b/>
          <w:bCs/>
          <w:sz w:val="20"/>
          <w:szCs w:val="20"/>
        </w:rPr>
      </w:pPr>
    </w:p>
    <w:p w14:paraId="1883E767" w14:textId="175129D8" w:rsidR="005D28F5" w:rsidRDefault="005D28F5" w:rsidP="005D28F5">
      <w:pPr>
        <w:jc w:val="right"/>
        <w:rPr>
          <w:rFonts w:ascii="Arial" w:hAnsi="Arial" w:cs="Arial"/>
          <w:b/>
          <w:bCs/>
          <w:sz w:val="20"/>
          <w:szCs w:val="20"/>
        </w:rPr>
      </w:pPr>
    </w:p>
    <w:p w14:paraId="1FBF0BA1" w14:textId="7F2DCFE3" w:rsidR="005D28F5" w:rsidRDefault="005D28F5" w:rsidP="005D28F5">
      <w:pPr>
        <w:jc w:val="right"/>
        <w:rPr>
          <w:rFonts w:ascii="Arial" w:hAnsi="Arial" w:cs="Arial"/>
          <w:b/>
          <w:bCs/>
          <w:sz w:val="20"/>
          <w:szCs w:val="20"/>
        </w:rPr>
      </w:pPr>
    </w:p>
    <w:p w14:paraId="009836A1" w14:textId="1B90DC16" w:rsidR="008B2BB6" w:rsidRPr="008B2BB6" w:rsidRDefault="004E5B2B" w:rsidP="008B2BB6">
      <w:pPr>
        <w:tabs>
          <w:tab w:val="left" w:pos="426"/>
        </w:tabs>
        <w:rPr>
          <w:rFonts w:ascii="Arial" w:hAnsi="Arial" w:cs="Arial"/>
          <w:b/>
          <w:bCs/>
          <w:sz w:val="20"/>
          <w:szCs w:val="20"/>
        </w:rPr>
      </w:pPr>
      <w:r>
        <w:rPr>
          <w:rFonts w:ascii="Arial" w:hAnsi="Arial" w:cs="Arial"/>
          <w:b/>
          <w:sz w:val="20"/>
          <w:szCs w:val="20"/>
        </w:rPr>
        <w:lastRenderedPageBreak/>
        <w:t xml:space="preserve">                                       </w:t>
      </w:r>
      <w:r w:rsidR="008B2BB6">
        <w:rPr>
          <w:rFonts w:ascii="Arial" w:hAnsi="Arial" w:cs="Arial"/>
          <w:b/>
          <w:sz w:val="20"/>
          <w:szCs w:val="20"/>
        </w:rPr>
        <w:t xml:space="preserve">                                                                                        </w:t>
      </w:r>
      <w:r w:rsidR="008B2BB6" w:rsidRPr="0032158B">
        <w:rPr>
          <w:rFonts w:ascii="Arial" w:hAnsi="Arial" w:cs="Arial"/>
          <w:b/>
          <w:sz w:val="20"/>
          <w:szCs w:val="20"/>
        </w:rPr>
        <w:t xml:space="preserve">Załącznik nr </w:t>
      </w:r>
      <w:r w:rsidR="000E798B">
        <w:rPr>
          <w:rFonts w:ascii="Arial" w:hAnsi="Arial" w:cs="Arial"/>
          <w:b/>
          <w:sz w:val="20"/>
          <w:szCs w:val="20"/>
        </w:rPr>
        <w:t>6</w:t>
      </w:r>
      <w:r w:rsidR="008B2BB6">
        <w:rPr>
          <w:rFonts w:ascii="Arial" w:hAnsi="Arial" w:cs="Arial"/>
          <w:b/>
          <w:sz w:val="20"/>
          <w:szCs w:val="20"/>
        </w:rPr>
        <w:t xml:space="preserve"> </w:t>
      </w:r>
      <w:r w:rsidR="008B2BB6" w:rsidRPr="0032158B">
        <w:rPr>
          <w:rFonts w:ascii="Arial" w:hAnsi="Arial" w:cs="Arial"/>
          <w:b/>
          <w:sz w:val="20"/>
          <w:szCs w:val="20"/>
        </w:rPr>
        <w:t>do SIWZ</w:t>
      </w:r>
    </w:p>
    <w:p w14:paraId="6A7472A3" w14:textId="77777777" w:rsidR="008B2BB6" w:rsidRPr="008B2BB6" w:rsidRDefault="008B2BB6" w:rsidP="008B2BB6">
      <w:pPr>
        <w:tabs>
          <w:tab w:val="left" w:pos="426"/>
        </w:tabs>
        <w:rPr>
          <w:rFonts w:ascii="Arial" w:hAnsi="Arial" w:cs="Arial"/>
          <w:b/>
          <w:bCs/>
          <w:sz w:val="20"/>
          <w:szCs w:val="20"/>
        </w:rPr>
      </w:pPr>
    </w:p>
    <w:p w14:paraId="2DF827DB" w14:textId="61806349" w:rsidR="00B1539A" w:rsidRDefault="003F4B39" w:rsidP="00A73243">
      <w:pPr>
        <w:tabs>
          <w:tab w:val="left" w:pos="851"/>
        </w:tabs>
        <w:jc w:val="center"/>
        <w:rPr>
          <w:rFonts w:ascii="Arial" w:hAnsi="Arial" w:cs="Arial"/>
          <w:b/>
          <w:sz w:val="20"/>
          <w:szCs w:val="20"/>
        </w:rPr>
      </w:pPr>
      <w:r w:rsidRPr="003F4B39">
        <w:rPr>
          <w:rFonts w:ascii="Arial" w:hAnsi="Arial" w:cs="Arial"/>
          <w:b/>
          <w:sz w:val="20"/>
          <w:szCs w:val="20"/>
        </w:rPr>
        <w:t>Istotne postanowienia, które zostaną wprowadzone do umowy</w:t>
      </w:r>
    </w:p>
    <w:p w14:paraId="156DD119" w14:textId="77777777" w:rsidR="00BD186C" w:rsidRDefault="00BD186C" w:rsidP="00A73243">
      <w:pPr>
        <w:tabs>
          <w:tab w:val="left" w:pos="851"/>
        </w:tabs>
        <w:jc w:val="center"/>
        <w:rPr>
          <w:rFonts w:ascii="Arial" w:hAnsi="Arial" w:cs="Arial"/>
          <w:b/>
          <w:sz w:val="20"/>
          <w:szCs w:val="20"/>
        </w:rPr>
      </w:pPr>
    </w:p>
    <w:p w14:paraId="1BA47FFD" w14:textId="775E6CD7" w:rsidR="00BD186C" w:rsidRPr="003F4B39" w:rsidRDefault="00BD186C" w:rsidP="00BD186C">
      <w:pPr>
        <w:tabs>
          <w:tab w:val="center" w:pos="4395"/>
          <w:tab w:val="right" w:pos="9072"/>
        </w:tabs>
        <w:rPr>
          <w:rFonts w:ascii="Arial" w:hAnsi="Arial" w:cs="Arial"/>
          <w:b/>
          <w:sz w:val="20"/>
          <w:szCs w:val="20"/>
        </w:rPr>
      </w:pPr>
      <w:r>
        <w:rPr>
          <w:rFonts w:ascii="Arial" w:hAnsi="Arial" w:cs="Arial"/>
          <w:b/>
          <w:sz w:val="20"/>
          <w:szCs w:val="20"/>
        </w:rPr>
        <w:t xml:space="preserve">                                                                                       </w:t>
      </w:r>
      <w:r w:rsidRPr="003F4B39">
        <w:rPr>
          <w:rFonts w:ascii="Arial" w:hAnsi="Arial" w:cs="Arial"/>
          <w:b/>
          <w:sz w:val="20"/>
          <w:szCs w:val="20"/>
        </w:rPr>
        <w:t xml:space="preserve">Nr e - RU  </w:t>
      </w:r>
    </w:p>
    <w:p w14:paraId="10CEBD78" w14:textId="31872589" w:rsidR="00BD186C" w:rsidRPr="003F4B39" w:rsidRDefault="00BD186C" w:rsidP="00BD186C">
      <w:pPr>
        <w:rPr>
          <w:rFonts w:ascii="Arial" w:hAnsi="Arial" w:cs="Arial"/>
          <w:b/>
          <w:sz w:val="20"/>
          <w:szCs w:val="20"/>
        </w:rPr>
      </w:pPr>
      <w:r w:rsidRPr="003F4B39">
        <w:rPr>
          <w:rFonts w:ascii="Arial" w:hAnsi="Arial" w:cs="Arial"/>
          <w:b/>
          <w:sz w:val="20"/>
          <w:szCs w:val="20"/>
        </w:rPr>
        <w:t xml:space="preserve">                                                                                       WĘGLOKOKS KRAJ </w:t>
      </w:r>
      <w:r w:rsidRPr="00492C03">
        <w:rPr>
          <w:rFonts w:ascii="Arial" w:hAnsi="Arial" w:cs="Arial"/>
          <w:b/>
          <w:sz w:val="20"/>
          <w:szCs w:val="20"/>
        </w:rPr>
        <w:t>S.A.</w:t>
      </w:r>
    </w:p>
    <w:tbl>
      <w:tblPr>
        <w:tblW w:w="4086" w:type="dxa"/>
        <w:tblInd w:w="4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BD186C" w:rsidRPr="003F4B39" w14:paraId="09039D35" w14:textId="77777777" w:rsidTr="000C5E5E">
        <w:trPr>
          <w:trHeight w:val="426"/>
        </w:trPr>
        <w:tc>
          <w:tcPr>
            <w:tcW w:w="454" w:type="dxa"/>
            <w:vAlign w:val="center"/>
          </w:tcPr>
          <w:p w14:paraId="66474CAE" w14:textId="77777777" w:rsidR="00BD186C" w:rsidRPr="003F4B39" w:rsidRDefault="00BD186C" w:rsidP="000C5E5E">
            <w:pPr>
              <w:tabs>
                <w:tab w:val="center" w:pos="240"/>
                <w:tab w:val="right" w:pos="9072"/>
              </w:tabs>
              <w:ind w:left="-963"/>
              <w:rPr>
                <w:rFonts w:ascii="Arial" w:hAnsi="Arial" w:cs="Arial"/>
                <w:b/>
                <w:sz w:val="20"/>
                <w:szCs w:val="20"/>
              </w:rPr>
            </w:pPr>
          </w:p>
        </w:tc>
        <w:tc>
          <w:tcPr>
            <w:tcW w:w="454" w:type="dxa"/>
            <w:vAlign w:val="center"/>
          </w:tcPr>
          <w:p w14:paraId="58558FDE" w14:textId="77777777" w:rsidR="00BD186C" w:rsidRPr="003F4B39" w:rsidRDefault="00BD186C" w:rsidP="000C5E5E">
            <w:pPr>
              <w:tabs>
                <w:tab w:val="center" w:pos="4536"/>
                <w:tab w:val="right" w:pos="9072"/>
              </w:tabs>
              <w:rPr>
                <w:rFonts w:ascii="Arial" w:hAnsi="Arial" w:cs="Arial"/>
                <w:b/>
                <w:sz w:val="20"/>
                <w:szCs w:val="20"/>
              </w:rPr>
            </w:pPr>
          </w:p>
        </w:tc>
        <w:tc>
          <w:tcPr>
            <w:tcW w:w="454" w:type="dxa"/>
            <w:vAlign w:val="center"/>
          </w:tcPr>
          <w:p w14:paraId="657D1DA0" w14:textId="77777777" w:rsidR="00BD186C" w:rsidRPr="003F4B39" w:rsidRDefault="00BD186C" w:rsidP="000C5E5E">
            <w:pPr>
              <w:tabs>
                <w:tab w:val="center" w:pos="4536"/>
                <w:tab w:val="right" w:pos="9072"/>
              </w:tabs>
              <w:rPr>
                <w:rFonts w:ascii="Arial" w:hAnsi="Arial" w:cs="Arial"/>
                <w:b/>
                <w:sz w:val="20"/>
                <w:szCs w:val="20"/>
              </w:rPr>
            </w:pPr>
          </w:p>
        </w:tc>
        <w:tc>
          <w:tcPr>
            <w:tcW w:w="454" w:type="dxa"/>
            <w:vAlign w:val="center"/>
          </w:tcPr>
          <w:p w14:paraId="0BE66522" w14:textId="77777777" w:rsidR="00BD186C" w:rsidRPr="003F4B39" w:rsidRDefault="00BD186C" w:rsidP="000C5E5E">
            <w:pPr>
              <w:tabs>
                <w:tab w:val="center" w:pos="4536"/>
                <w:tab w:val="right" w:pos="9072"/>
              </w:tabs>
              <w:rPr>
                <w:rFonts w:ascii="Arial" w:hAnsi="Arial" w:cs="Arial"/>
                <w:b/>
                <w:sz w:val="20"/>
                <w:szCs w:val="20"/>
              </w:rPr>
            </w:pPr>
          </w:p>
        </w:tc>
        <w:tc>
          <w:tcPr>
            <w:tcW w:w="454" w:type="dxa"/>
            <w:vAlign w:val="center"/>
          </w:tcPr>
          <w:p w14:paraId="20C2934F" w14:textId="77777777" w:rsidR="00BD186C" w:rsidRPr="003F4B39" w:rsidRDefault="00BD186C" w:rsidP="000C5E5E">
            <w:pPr>
              <w:tabs>
                <w:tab w:val="center" w:pos="4536"/>
                <w:tab w:val="right" w:pos="9072"/>
              </w:tabs>
              <w:rPr>
                <w:rFonts w:ascii="Arial" w:hAnsi="Arial" w:cs="Arial"/>
                <w:b/>
                <w:sz w:val="20"/>
                <w:szCs w:val="20"/>
              </w:rPr>
            </w:pPr>
          </w:p>
        </w:tc>
        <w:tc>
          <w:tcPr>
            <w:tcW w:w="454" w:type="dxa"/>
            <w:vAlign w:val="center"/>
          </w:tcPr>
          <w:p w14:paraId="6399FBE3" w14:textId="77777777" w:rsidR="00BD186C" w:rsidRPr="003F4B39" w:rsidRDefault="00BD186C" w:rsidP="000C5E5E">
            <w:pPr>
              <w:tabs>
                <w:tab w:val="center" w:pos="4536"/>
                <w:tab w:val="right" w:pos="9072"/>
              </w:tabs>
              <w:rPr>
                <w:rFonts w:ascii="Arial" w:hAnsi="Arial" w:cs="Arial"/>
                <w:b/>
                <w:sz w:val="20"/>
                <w:szCs w:val="20"/>
              </w:rPr>
            </w:pPr>
          </w:p>
        </w:tc>
        <w:tc>
          <w:tcPr>
            <w:tcW w:w="454" w:type="dxa"/>
            <w:vAlign w:val="center"/>
          </w:tcPr>
          <w:p w14:paraId="25612A87" w14:textId="77777777" w:rsidR="00BD186C" w:rsidRPr="003F4B39" w:rsidRDefault="00BD186C" w:rsidP="000C5E5E">
            <w:pPr>
              <w:tabs>
                <w:tab w:val="center" w:pos="4536"/>
                <w:tab w:val="right" w:pos="9072"/>
              </w:tabs>
              <w:rPr>
                <w:rFonts w:ascii="Arial" w:hAnsi="Arial" w:cs="Arial"/>
                <w:b/>
                <w:sz w:val="20"/>
                <w:szCs w:val="20"/>
              </w:rPr>
            </w:pPr>
          </w:p>
        </w:tc>
        <w:tc>
          <w:tcPr>
            <w:tcW w:w="454" w:type="dxa"/>
          </w:tcPr>
          <w:p w14:paraId="1BA94893" w14:textId="77777777" w:rsidR="00BD186C" w:rsidRPr="003F4B39" w:rsidRDefault="00BD186C" w:rsidP="000C5E5E">
            <w:pPr>
              <w:tabs>
                <w:tab w:val="center" w:pos="4536"/>
                <w:tab w:val="right" w:pos="9072"/>
              </w:tabs>
              <w:rPr>
                <w:rFonts w:ascii="Arial" w:hAnsi="Arial" w:cs="Arial"/>
                <w:b/>
                <w:sz w:val="20"/>
                <w:szCs w:val="20"/>
              </w:rPr>
            </w:pPr>
          </w:p>
        </w:tc>
        <w:tc>
          <w:tcPr>
            <w:tcW w:w="454" w:type="dxa"/>
            <w:vAlign w:val="center"/>
          </w:tcPr>
          <w:p w14:paraId="4851E679" w14:textId="77777777" w:rsidR="00BD186C" w:rsidRPr="003F4B39" w:rsidRDefault="00BD186C" w:rsidP="000C5E5E">
            <w:pPr>
              <w:tabs>
                <w:tab w:val="center" w:pos="4536"/>
                <w:tab w:val="right" w:pos="9072"/>
              </w:tabs>
              <w:rPr>
                <w:rFonts w:ascii="Arial" w:hAnsi="Arial" w:cs="Arial"/>
                <w:b/>
                <w:sz w:val="20"/>
                <w:szCs w:val="20"/>
              </w:rPr>
            </w:pPr>
          </w:p>
        </w:tc>
      </w:tr>
    </w:tbl>
    <w:p w14:paraId="6AB2A749" w14:textId="77777777" w:rsidR="00BD186C" w:rsidRPr="003F4B39" w:rsidRDefault="00BD186C" w:rsidP="00BD186C">
      <w:pPr>
        <w:jc w:val="center"/>
        <w:rPr>
          <w:rFonts w:ascii="Arial" w:hAnsi="Arial" w:cs="Arial"/>
          <w:b/>
          <w:bCs/>
          <w:sz w:val="20"/>
          <w:szCs w:val="20"/>
        </w:rPr>
      </w:pPr>
    </w:p>
    <w:p w14:paraId="62C87BBA" w14:textId="77777777" w:rsidR="00BD186C" w:rsidRDefault="00BD186C" w:rsidP="00BD186C">
      <w:pPr>
        <w:suppressAutoHyphens w:val="0"/>
        <w:jc w:val="center"/>
        <w:rPr>
          <w:rFonts w:ascii="Arial" w:hAnsi="Arial" w:cs="Arial"/>
          <w:b/>
          <w:lang w:eastAsia="pl-PL"/>
        </w:rPr>
      </w:pPr>
    </w:p>
    <w:p w14:paraId="403F711A" w14:textId="77777777" w:rsidR="00BD186C" w:rsidRPr="00B6592A" w:rsidRDefault="00BD186C" w:rsidP="00BD186C">
      <w:pPr>
        <w:suppressAutoHyphens w:val="0"/>
        <w:jc w:val="center"/>
        <w:rPr>
          <w:rFonts w:ascii="Arial" w:hAnsi="Arial" w:cs="Arial"/>
          <w:b/>
          <w:lang w:eastAsia="pl-PL"/>
        </w:rPr>
      </w:pPr>
      <w:r w:rsidRPr="00B6592A">
        <w:rPr>
          <w:rFonts w:ascii="Arial" w:hAnsi="Arial" w:cs="Arial"/>
          <w:b/>
          <w:lang w:eastAsia="pl-PL"/>
        </w:rPr>
        <w:t>U M O W A</w:t>
      </w:r>
    </w:p>
    <w:p w14:paraId="5CE2C6D0" w14:textId="77777777" w:rsidR="00BD186C" w:rsidRPr="003F4B39" w:rsidRDefault="00BD186C" w:rsidP="00BD186C">
      <w:pPr>
        <w:jc w:val="center"/>
        <w:rPr>
          <w:rFonts w:ascii="Arial" w:hAnsi="Arial" w:cs="Arial"/>
          <w:b/>
          <w:noProof/>
          <w:sz w:val="20"/>
          <w:szCs w:val="20"/>
        </w:rPr>
      </w:pPr>
    </w:p>
    <w:p w14:paraId="02F207A3" w14:textId="5BA6EBBA" w:rsidR="00BD186C" w:rsidRPr="003F4B39" w:rsidRDefault="00BD186C" w:rsidP="00BD186C">
      <w:pPr>
        <w:jc w:val="both"/>
        <w:rPr>
          <w:rFonts w:ascii="Arial" w:hAnsi="Arial" w:cs="Arial"/>
          <w:noProof/>
          <w:sz w:val="20"/>
          <w:szCs w:val="20"/>
        </w:rPr>
      </w:pPr>
      <w:r w:rsidRPr="003F4B39">
        <w:rPr>
          <w:rFonts w:ascii="Arial" w:hAnsi="Arial" w:cs="Arial"/>
          <w:noProof/>
          <w:sz w:val="20"/>
          <w:szCs w:val="20"/>
        </w:rPr>
        <w:t>zawarta w dniu   …………………</w:t>
      </w:r>
      <w:r w:rsidR="003508E2">
        <w:rPr>
          <w:rFonts w:ascii="Arial" w:hAnsi="Arial" w:cs="Arial"/>
          <w:noProof/>
          <w:sz w:val="20"/>
          <w:szCs w:val="20"/>
        </w:rPr>
        <w:t>2022</w:t>
      </w:r>
      <w:r w:rsidRPr="003F4B39">
        <w:rPr>
          <w:rFonts w:ascii="Arial" w:hAnsi="Arial" w:cs="Arial"/>
          <w:noProof/>
          <w:sz w:val="20"/>
          <w:szCs w:val="20"/>
        </w:rPr>
        <w:t>r. w Piekarach Śląskich pomiędzy (dalej jako: „</w:t>
      </w:r>
      <w:r w:rsidRPr="003F4B39">
        <w:rPr>
          <w:rFonts w:ascii="Arial" w:hAnsi="Arial" w:cs="Arial"/>
          <w:b/>
          <w:noProof/>
          <w:sz w:val="20"/>
          <w:szCs w:val="20"/>
        </w:rPr>
        <w:t>Umowa</w:t>
      </w:r>
      <w:r w:rsidRPr="003F4B39">
        <w:rPr>
          <w:rFonts w:ascii="Arial" w:hAnsi="Arial" w:cs="Arial"/>
          <w:noProof/>
          <w:sz w:val="20"/>
          <w:szCs w:val="20"/>
        </w:rPr>
        <w:t xml:space="preserve">”): </w:t>
      </w:r>
    </w:p>
    <w:p w14:paraId="1A1BA52D" w14:textId="77777777" w:rsidR="00BD186C" w:rsidRPr="003F4B39" w:rsidRDefault="00BD186C" w:rsidP="00BD186C">
      <w:pPr>
        <w:jc w:val="both"/>
        <w:rPr>
          <w:rFonts w:ascii="Arial" w:hAnsi="Arial" w:cs="Arial"/>
          <w:noProof/>
          <w:sz w:val="20"/>
          <w:szCs w:val="20"/>
        </w:rPr>
      </w:pPr>
      <w:r w:rsidRPr="003F4B39">
        <w:rPr>
          <w:rFonts w:ascii="Arial" w:hAnsi="Arial" w:cs="Arial"/>
          <w:b/>
          <w:noProof/>
          <w:sz w:val="20"/>
          <w:szCs w:val="20"/>
        </w:rPr>
        <w:t xml:space="preserve">WĘGLOKOKS KRAJ </w:t>
      </w:r>
      <w:r w:rsidRPr="00492C03">
        <w:rPr>
          <w:rFonts w:ascii="Arial" w:hAnsi="Arial" w:cs="Arial"/>
          <w:b/>
          <w:noProof/>
          <w:sz w:val="20"/>
          <w:szCs w:val="20"/>
        </w:rPr>
        <w:t>S.A.</w:t>
      </w:r>
      <w:r>
        <w:rPr>
          <w:rFonts w:ascii="Arial" w:hAnsi="Arial" w:cs="Arial"/>
          <w:b/>
          <w:noProof/>
          <w:sz w:val="20"/>
          <w:szCs w:val="20"/>
        </w:rPr>
        <w:t xml:space="preserve"> , </w:t>
      </w:r>
      <w:r w:rsidRPr="003F4B39">
        <w:rPr>
          <w:rFonts w:ascii="Arial" w:hAnsi="Arial" w:cs="Arial"/>
          <w:noProof/>
          <w:sz w:val="20"/>
          <w:szCs w:val="20"/>
        </w:rPr>
        <w:t xml:space="preserve">41-940 Piekary Śląskie,  ul. Gen. Jerzego Ziętka,  zarejestrowaną w Sądzie Rejonowym w Gliwicach, X Wydział Gospodarczy i wpisaną do Krajowego Rejestru Sądowego – Rejestru Przedsiębiorstw pod nr KRS </w:t>
      </w:r>
      <w:r w:rsidRPr="00EF2BD4">
        <w:rPr>
          <w:rFonts w:ascii="Arial" w:hAnsi="Arial" w:cs="Arial"/>
          <w:noProof/>
          <w:sz w:val="20"/>
          <w:szCs w:val="20"/>
        </w:rPr>
        <w:t>0000955885</w:t>
      </w:r>
      <w:r w:rsidRPr="003F4B39">
        <w:rPr>
          <w:rFonts w:ascii="Arial" w:hAnsi="Arial" w:cs="Arial"/>
          <w:noProof/>
          <w:sz w:val="20"/>
          <w:szCs w:val="20"/>
        </w:rPr>
        <w:t>, NIP 653-000-48-65, REGON 270034633,</w:t>
      </w:r>
      <w:r>
        <w:rPr>
          <w:rFonts w:ascii="Arial" w:hAnsi="Arial" w:cs="Arial"/>
          <w:noProof/>
          <w:sz w:val="20"/>
          <w:szCs w:val="20"/>
        </w:rPr>
        <w:t xml:space="preserve"> </w:t>
      </w:r>
      <w:r w:rsidRPr="003F4B39">
        <w:rPr>
          <w:rFonts w:ascii="Arial" w:hAnsi="Arial" w:cs="Arial"/>
          <w:noProof/>
          <w:sz w:val="20"/>
          <w:szCs w:val="20"/>
        </w:rPr>
        <w:t xml:space="preserve">BDO 000012274, wysokość kapitału zakładowego: 173.321.000,00 </w:t>
      </w:r>
      <w:r w:rsidRPr="00ED5BAC">
        <w:rPr>
          <w:rFonts w:ascii="Arial" w:hAnsi="Arial" w:cs="Arial"/>
          <w:noProof/>
          <w:sz w:val="20"/>
          <w:szCs w:val="20"/>
        </w:rPr>
        <w:t>PLN opłacony w całości</w:t>
      </w:r>
      <w:r w:rsidRPr="003F4B39">
        <w:rPr>
          <w:rFonts w:ascii="Arial" w:hAnsi="Arial" w:cs="Arial"/>
          <w:noProof/>
          <w:sz w:val="20"/>
          <w:szCs w:val="20"/>
        </w:rPr>
        <w:t xml:space="preserve">, </w:t>
      </w:r>
      <w:r w:rsidRPr="003F4B39">
        <w:rPr>
          <w:rFonts w:ascii="Arial" w:hAnsi="Arial" w:cs="Arial"/>
          <w:b/>
          <w:bCs/>
          <w:noProof/>
          <w:sz w:val="20"/>
          <w:szCs w:val="20"/>
        </w:rPr>
        <w:t xml:space="preserve">zwaną w treści umowy Zamawiającym, w imieniu  i na rzecz, którego działają: </w:t>
      </w:r>
    </w:p>
    <w:p w14:paraId="319C623A" w14:textId="77777777" w:rsidR="00BD186C" w:rsidRPr="003F4B39" w:rsidRDefault="00BD186C" w:rsidP="00BD186C">
      <w:pPr>
        <w:rPr>
          <w:rFonts w:ascii="Arial" w:hAnsi="Arial" w:cs="Arial"/>
          <w:noProof/>
          <w:sz w:val="20"/>
          <w:szCs w:val="20"/>
        </w:rPr>
      </w:pPr>
    </w:p>
    <w:p w14:paraId="5771225C" w14:textId="77777777" w:rsidR="00BD186C" w:rsidRPr="003F4B39" w:rsidRDefault="00BD186C" w:rsidP="001F5B63">
      <w:pPr>
        <w:numPr>
          <w:ilvl w:val="0"/>
          <w:numId w:val="72"/>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2A4014B7" w14:textId="77777777" w:rsidR="00BD186C" w:rsidRPr="003F4B39" w:rsidRDefault="00BD186C" w:rsidP="001F5B63">
      <w:pPr>
        <w:numPr>
          <w:ilvl w:val="0"/>
          <w:numId w:val="72"/>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77677C88" w14:textId="77777777" w:rsidR="00BD186C" w:rsidRPr="003F4B39" w:rsidRDefault="00BD186C" w:rsidP="00BD186C">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a</w:t>
      </w:r>
    </w:p>
    <w:p w14:paraId="58215541" w14:textId="77777777" w:rsidR="00BD186C" w:rsidRPr="003F4B39" w:rsidRDefault="00BD186C" w:rsidP="00BD186C">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Firmą:</w:t>
      </w:r>
    </w:p>
    <w:p w14:paraId="11D09587" w14:textId="77777777" w:rsidR="00BD186C" w:rsidRPr="003F4B39" w:rsidRDefault="00BD186C" w:rsidP="00BD186C">
      <w:pPr>
        <w:tabs>
          <w:tab w:val="left" w:pos="6804"/>
        </w:tabs>
        <w:jc w:val="both"/>
        <w:rPr>
          <w:rFonts w:ascii="Arial" w:hAnsi="Arial" w:cs="Arial"/>
          <w:sz w:val="20"/>
          <w:szCs w:val="20"/>
        </w:rPr>
      </w:pPr>
      <w:r w:rsidRPr="003F4B39">
        <w:rPr>
          <w:rFonts w:ascii="Arial" w:hAnsi="Arial" w:cs="Arial"/>
          <w:b/>
          <w:sz w:val="20"/>
          <w:szCs w:val="20"/>
        </w:rPr>
        <w:t xml:space="preserve">…………………………………………………………………………………………………………………..………, </w:t>
      </w:r>
      <w:r w:rsidRPr="003F4B39">
        <w:rPr>
          <w:rFonts w:ascii="Arial" w:hAnsi="Arial" w:cs="Arial"/>
          <w:sz w:val="20"/>
          <w:szCs w:val="20"/>
        </w:rPr>
        <w:t xml:space="preserve">zarejestrowaną  w ………… pod numerem KRS ………….., będącą podatnikiem VAT i posiadającą numer identyfikacyjny  NIP …….……, REGON ……….… wysokość kapitału zakładowego:……………… zł, </w:t>
      </w:r>
      <w:r w:rsidRPr="003F4B39">
        <w:rPr>
          <w:rFonts w:ascii="Arial" w:hAnsi="Arial" w:cs="Arial"/>
          <w:b/>
          <w:sz w:val="20"/>
          <w:szCs w:val="20"/>
        </w:rPr>
        <w:t>zwaną w treści umowy Wykonawcą, w imieniu</w:t>
      </w:r>
      <w:r w:rsidRPr="003F4B39">
        <w:rPr>
          <w:rFonts w:ascii="Arial" w:hAnsi="Arial" w:cs="Arial"/>
          <w:b/>
          <w:noProof/>
          <w:sz w:val="20"/>
          <w:szCs w:val="20"/>
        </w:rPr>
        <w:t xml:space="preserve"> i na rzecz</w:t>
      </w:r>
      <w:r w:rsidRPr="003F4B39">
        <w:rPr>
          <w:rFonts w:ascii="Arial" w:hAnsi="Arial" w:cs="Arial"/>
          <w:b/>
          <w:sz w:val="20"/>
          <w:szCs w:val="20"/>
        </w:rPr>
        <w:t xml:space="preserve"> którego działają:</w:t>
      </w:r>
    </w:p>
    <w:p w14:paraId="0A0519A3" w14:textId="77777777" w:rsidR="00BD186C" w:rsidRPr="003F4B39" w:rsidRDefault="00BD186C" w:rsidP="00BD186C">
      <w:pPr>
        <w:tabs>
          <w:tab w:val="left" w:pos="6804"/>
        </w:tabs>
        <w:rPr>
          <w:rFonts w:ascii="Arial" w:hAnsi="Arial" w:cs="Arial"/>
          <w:sz w:val="20"/>
          <w:szCs w:val="20"/>
        </w:rPr>
      </w:pPr>
    </w:p>
    <w:p w14:paraId="00B54189" w14:textId="77777777" w:rsidR="00BD186C" w:rsidRPr="003F4B39" w:rsidRDefault="00BD186C" w:rsidP="001F5B63">
      <w:pPr>
        <w:numPr>
          <w:ilvl w:val="0"/>
          <w:numId w:val="73"/>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449FC48A" w14:textId="77777777" w:rsidR="00BD186C" w:rsidRPr="003F4B39" w:rsidRDefault="00BD186C" w:rsidP="001F5B63">
      <w:pPr>
        <w:numPr>
          <w:ilvl w:val="0"/>
          <w:numId w:val="73"/>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rPr>
        <w:t>.................................................................................................................................................................</w:t>
      </w:r>
    </w:p>
    <w:p w14:paraId="4E20358D" w14:textId="77777777" w:rsidR="000652D9" w:rsidRDefault="000652D9" w:rsidP="00DE6814">
      <w:pPr>
        <w:pStyle w:val="Nagwek"/>
        <w:jc w:val="center"/>
        <w:rPr>
          <w:rFonts w:ascii="Arial" w:hAnsi="Arial" w:cs="Arial"/>
          <w:b/>
        </w:rPr>
      </w:pPr>
    </w:p>
    <w:p w14:paraId="241DC923" w14:textId="4817A4F5" w:rsidR="00DF2588" w:rsidRDefault="00B1539A" w:rsidP="00DE6814">
      <w:pPr>
        <w:pStyle w:val="Nagwek"/>
        <w:jc w:val="center"/>
        <w:rPr>
          <w:rFonts w:ascii="Arial" w:hAnsi="Arial" w:cs="Arial"/>
          <w:b/>
        </w:rPr>
      </w:pPr>
      <w:r w:rsidRPr="00A76092">
        <w:rPr>
          <w:rFonts w:ascii="Arial" w:hAnsi="Arial" w:cs="Arial"/>
          <w:b/>
        </w:rPr>
        <w:t>§ 1</w:t>
      </w:r>
      <w:r w:rsidR="00DE6814">
        <w:rPr>
          <w:rFonts w:ascii="Arial" w:hAnsi="Arial" w:cs="Arial"/>
          <w:b/>
        </w:rPr>
        <w:t xml:space="preserve"> </w:t>
      </w:r>
    </w:p>
    <w:p w14:paraId="25BA0F9E" w14:textId="77777777" w:rsidR="00B1539A" w:rsidRPr="00A76092" w:rsidRDefault="00B1539A" w:rsidP="00DE6814">
      <w:pPr>
        <w:pStyle w:val="Nagwek"/>
        <w:jc w:val="center"/>
        <w:rPr>
          <w:rFonts w:ascii="Arial" w:hAnsi="Arial" w:cs="Arial"/>
          <w:b/>
          <w:u w:val="single"/>
        </w:rPr>
      </w:pPr>
      <w:r w:rsidRPr="00A76092">
        <w:rPr>
          <w:rFonts w:ascii="Arial" w:hAnsi="Arial" w:cs="Arial"/>
          <w:b/>
          <w:u w:val="single"/>
        </w:rPr>
        <w:t>Podstawa zawarcia umowy</w:t>
      </w:r>
    </w:p>
    <w:p w14:paraId="6DF5FA4F"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1090A7B5" w14:textId="1A16BF12" w:rsidR="00B1539A" w:rsidRPr="005965A8" w:rsidRDefault="00B1539A" w:rsidP="005965A8">
      <w:pPr>
        <w:pStyle w:val="Akapitzlist"/>
        <w:numPr>
          <w:ilvl w:val="0"/>
          <w:numId w:val="27"/>
        </w:numPr>
        <w:spacing w:after="120"/>
        <w:ind w:right="-74" w:hanging="295"/>
        <w:jc w:val="both"/>
        <w:rPr>
          <w:rFonts w:ascii="Arial" w:hAnsi="Arial" w:cs="Arial"/>
          <w:sz w:val="6"/>
          <w:szCs w:val="6"/>
        </w:rPr>
      </w:pPr>
      <w:r w:rsidRPr="005965A8">
        <w:rPr>
          <w:rFonts w:ascii="Arial" w:hAnsi="Arial" w:cs="Arial"/>
          <w:sz w:val="20"/>
          <w:szCs w:val="20"/>
        </w:rPr>
        <w:t xml:space="preserve">Protokół końcowy z przeprowadzonego postępowania zatwierdzający wyniki postępowania o udzielenie zamówienia, przeprowadzonego w trybie </w:t>
      </w:r>
      <w:r w:rsidR="00FD723A" w:rsidRPr="005965A8">
        <w:rPr>
          <w:rFonts w:ascii="Arial" w:hAnsi="Arial" w:cs="Arial"/>
          <w:sz w:val="20"/>
          <w:szCs w:val="20"/>
        </w:rPr>
        <w:t>konkursu ofert</w:t>
      </w:r>
      <w:r w:rsidR="00BB3C58" w:rsidRPr="005965A8">
        <w:rPr>
          <w:rFonts w:ascii="Arial" w:hAnsi="Arial" w:cs="Arial"/>
          <w:bCs/>
          <w:i/>
          <w:sz w:val="20"/>
          <w:szCs w:val="20"/>
        </w:rPr>
        <w:t>,</w:t>
      </w:r>
      <w:r w:rsidR="00BB3C58" w:rsidRPr="005965A8">
        <w:rPr>
          <w:rFonts w:ascii="Arial" w:hAnsi="Arial" w:cs="Arial"/>
          <w:bCs/>
          <w:sz w:val="20"/>
          <w:szCs w:val="20"/>
        </w:rPr>
        <w:t xml:space="preserve"> </w:t>
      </w:r>
      <w:r w:rsidRPr="005965A8">
        <w:rPr>
          <w:rFonts w:ascii="Arial" w:hAnsi="Arial" w:cs="Arial"/>
          <w:sz w:val="20"/>
          <w:szCs w:val="20"/>
        </w:rPr>
        <w:t>pn</w:t>
      </w:r>
      <w:r w:rsidR="00A76092" w:rsidRPr="005965A8">
        <w:rPr>
          <w:rFonts w:ascii="Arial" w:hAnsi="Arial" w:cs="Arial"/>
          <w:sz w:val="20"/>
          <w:szCs w:val="20"/>
        </w:rPr>
        <w:t>.</w:t>
      </w:r>
      <w:r w:rsidR="009B5566" w:rsidRPr="005965A8">
        <w:rPr>
          <w:rFonts w:ascii="Arial" w:hAnsi="Arial" w:cs="Arial"/>
          <w:sz w:val="20"/>
          <w:szCs w:val="20"/>
        </w:rPr>
        <w:t>:</w:t>
      </w:r>
      <w:r w:rsidR="003365DF" w:rsidRPr="005965A8">
        <w:rPr>
          <w:rFonts w:ascii="Arial" w:eastAsia="Calibri" w:hAnsi="Arial" w:cs="Arial"/>
          <w:b/>
          <w:bCs/>
          <w:iCs/>
          <w:color w:val="000000"/>
          <w:sz w:val="20"/>
          <w:szCs w:val="20"/>
          <w:lang w:eastAsia="en-US"/>
        </w:rPr>
        <w:t xml:space="preserve"> </w:t>
      </w:r>
      <w:r w:rsidR="000E798B" w:rsidRPr="005965A8">
        <w:rPr>
          <w:rFonts w:ascii="Arial" w:hAnsi="Arial" w:cs="Arial"/>
          <w:b/>
          <w:sz w:val="20"/>
          <w:szCs w:val="20"/>
        </w:rPr>
        <w:t>Zakup paczek ze słodyczami dla dzieci pracowników WĘGLOKOKS KRAJ</w:t>
      </w:r>
      <w:r w:rsidR="003051F8">
        <w:rPr>
          <w:rFonts w:ascii="Arial" w:hAnsi="Arial" w:cs="Arial"/>
          <w:b/>
          <w:sz w:val="20"/>
          <w:szCs w:val="20"/>
        </w:rPr>
        <w:t xml:space="preserve"> </w:t>
      </w:r>
      <w:r w:rsidR="000E798B" w:rsidRPr="005965A8">
        <w:rPr>
          <w:rFonts w:ascii="Arial" w:hAnsi="Arial" w:cs="Arial"/>
          <w:b/>
          <w:sz w:val="20"/>
          <w:szCs w:val="20"/>
        </w:rPr>
        <w:t>S.</w:t>
      </w:r>
      <w:r w:rsidR="005965A8" w:rsidRPr="005965A8">
        <w:rPr>
          <w:rFonts w:ascii="Arial" w:hAnsi="Arial" w:cs="Arial"/>
          <w:b/>
          <w:sz w:val="20"/>
          <w:szCs w:val="20"/>
        </w:rPr>
        <w:t>A</w:t>
      </w:r>
      <w:r w:rsidR="000E798B" w:rsidRPr="005965A8">
        <w:rPr>
          <w:rFonts w:ascii="Arial" w:hAnsi="Arial" w:cs="Arial"/>
          <w:b/>
          <w:sz w:val="20"/>
          <w:szCs w:val="20"/>
        </w:rPr>
        <w:t>. finansowanych z Zakładowego Funduszu Świadczeń Socjalnych</w:t>
      </w:r>
      <w:r w:rsidR="005965A8">
        <w:rPr>
          <w:rFonts w:ascii="Arial" w:hAnsi="Arial" w:cs="Arial"/>
          <w:b/>
          <w:sz w:val="20"/>
          <w:szCs w:val="20"/>
        </w:rPr>
        <w:t xml:space="preserve"> </w:t>
      </w:r>
      <w:r w:rsidR="00614E36" w:rsidRPr="005965A8">
        <w:rPr>
          <w:rFonts w:ascii="Arial" w:hAnsi="Arial" w:cs="Arial"/>
          <w:b/>
          <w:iCs/>
          <w:sz w:val="20"/>
          <w:szCs w:val="20"/>
        </w:rPr>
        <w:t xml:space="preserve">- </w:t>
      </w:r>
      <w:r w:rsidRPr="005965A8">
        <w:rPr>
          <w:rFonts w:ascii="Arial" w:hAnsi="Arial" w:cs="Arial"/>
          <w:b/>
          <w:sz w:val="20"/>
          <w:szCs w:val="20"/>
        </w:rPr>
        <w:t>nr sprawy PRZZ/</w:t>
      </w:r>
      <w:r w:rsidR="00345977" w:rsidRPr="005965A8">
        <w:rPr>
          <w:rFonts w:ascii="Arial" w:hAnsi="Arial" w:cs="Arial"/>
          <w:b/>
          <w:sz w:val="20"/>
          <w:szCs w:val="20"/>
        </w:rPr>
        <w:t>3</w:t>
      </w:r>
      <w:r w:rsidR="003365DF" w:rsidRPr="005965A8">
        <w:rPr>
          <w:rFonts w:ascii="Arial" w:hAnsi="Arial" w:cs="Arial"/>
          <w:b/>
          <w:sz w:val="20"/>
          <w:szCs w:val="20"/>
        </w:rPr>
        <w:t>1</w:t>
      </w:r>
      <w:r w:rsidR="000E798B" w:rsidRPr="005965A8">
        <w:rPr>
          <w:rFonts w:ascii="Arial" w:hAnsi="Arial" w:cs="Arial"/>
          <w:b/>
          <w:sz w:val="20"/>
          <w:szCs w:val="20"/>
        </w:rPr>
        <w:t>49</w:t>
      </w:r>
      <w:r w:rsidR="00345977" w:rsidRPr="005965A8">
        <w:rPr>
          <w:rFonts w:ascii="Arial" w:hAnsi="Arial" w:cs="Arial"/>
          <w:b/>
          <w:sz w:val="20"/>
          <w:szCs w:val="20"/>
        </w:rPr>
        <w:t>.</w:t>
      </w:r>
    </w:p>
    <w:p w14:paraId="187E79BD" w14:textId="77777777" w:rsidR="00B1539A" w:rsidRPr="00371F50" w:rsidRDefault="00B1539A" w:rsidP="006E0A2F">
      <w:pPr>
        <w:pStyle w:val="Akapitzlist"/>
        <w:numPr>
          <w:ilvl w:val="0"/>
          <w:numId w:val="27"/>
        </w:numPr>
        <w:ind w:right="-76" w:hanging="295"/>
        <w:jc w:val="both"/>
        <w:rPr>
          <w:rFonts w:ascii="Arial" w:hAnsi="Arial" w:cs="Arial"/>
          <w:b/>
          <w:bCs/>
          <w:sz w:val="20"/>
          <w:szCs w:val="20"/>
        </w:rPr>
      </w:pPr>
      <w:r w:rsidRPr="00371F50">
        <w:rPr>
          <w:rFonts w:ascii="Arial" w:hAnsi="Arial" w:cs="Arial"/>
          <w:sz w:val="20"/>
          <w:szCs w:val="20"/>
        </w:rPr>
        <w:t>Specyfikacja Istotnych Warunków Zamówienia.</w:t>
      </w:r>
    </w:p>
    <w:p w14:paraId="4710F6DD" w14:textId="77777777" w:rsidR="00B1539A" w:rsidRPr="00371F50" w:rsidRDefault="00B1539A" w:rsidP="006E0A2F">
      <w:pPr>
        <w:pStyle w:val="Akapitzlist"/>
        <w:numPr>
          <w:ilvl w:val="0"/>
          <w:numId w:val="27"/>
        </w:numPr>
        <w:ind w:right="-76" w:hanging="295"/>
        <w:jc w:val="both"/>
        <w:rPr>
          <w:rFonts w:ascii="Arial" w:hAnsi="Arial" w:cs="Arial"/>
          <w:b/>
          <w:bCs/>
          <w:sz w:val="20"/>
          <w:szCs w:val="20"/>
        </w:rPr>
      </w:pPr>
      <w:r w:rsidRPr="00371F50">
        <w:rPr>
          <w:rFonts w:ascii="Arial" w:hAnsi="Arial" w:cs="Arial"/>
          <w:sz w:val="20"/>
          <w:szCs w:val="20"/>
        </w:rPr>
        <w:t>Oferta złożona  przez Wykonawcę.</w:t>
      </w:r>
    </w:p>
    <w:p w14:paraId="70DB66C1" w14:textId="77777777" w:rsidR="00445435" w:rsidRDefault="00B1539A" w:rsidP="00DE6814">
      <w:pPr>
        <w:autoSpaceDE w:val="0"/>
        <w:autoSpaceDN w:val="0"/>
        <w:adjustRightInd w:val="0"/>
        <w:jc w:val="center"/>
        <w:rPr>
          <w:rFonts w:ascii="Arial" w:hAnsi="Arial" w:cs="Arial"/>
          <w:b/>
          <w:bCs/>
          <w:sz w:val="20"/>
          <w:szCs w:val="20"/>
        </w:rPr>
      </w:pPr>
      <w:r w:rsidRPr="00225842">
        <w:rPr>
          <w:rFonts w:ascii="Arial" w:hAnsi="Arial" w:cs="Arial"/>
          <w:b/>
          <w:bCs/>
          <w:sz w:val="20"/>
          <w:szCs w:val="20"/>
        </w:rPr>
        <w:t>§ 2</w:t>
      </w:r>
      <w:r w:rsidR="00DE6814">
        <w:rPr>
          <w:rFonts w:ascii="Arial" w:hAnsi="Arial" w:cs="Arial"/>
          <w:b/>
          <w:bCs/>
          <w:sz w:val="20"/>
          <w:szCs w:val="20"/>
        </w:rPr>
        <w:t xml:space="preserve"> </w:t>
      </w:r>
    </w:p>
    <w:p w14:paraId="2C01FE97" w14:textId="77777777" w:rsidR="00B1539A" w:rsidRPr="00225842" w:rsidRDefault="00B1539A" w:rsidP="005965A8">
      <w:pPr>
        <w:autoSpaceDE w:val="0"/>
        <w:autoSpaceDN w:val="0"/>
        <w:adjustRightInd w:val="0"/>
        <w:spacing w:line="276" w:lineRule="auto"/>
        <w:jc w:val="center"/>
        <w:rPr>
          <w:rFonts w:ascii="Arial" w:hAnsi="Arial" w:cs="Arial"/>
          <w:b/>
          <w:sz w:val="20"/>
          <w:szCs w:val="20"/>
        </w:rPr>
      </w:pP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784CD790" w14:textId="009CAD90" w:rsidR="00065A00" w:rsidRPr="005965A8" w:rsidRDefault="00B1539A" w:rsidP="005965A8">
      <w:pPr>
        <w:pStyle w:val="Akapitzlist"/>
        <w:numPr>
          <w:ilvl w:val="0"/>
          <w:numId w:val="28"/>
        </w:numPr>
        <w:spacing w:after="120"/>
        <w:ind w:right="-74" w:hanging="295"/>
        <w:jc w:val="both"/>
        <w:rPr>
          <w:rFonts w:ascii="Arial" w:hAnsi="Arial" w:cs="Arial"/>
          <w:sz w:val="20"/>
          <w:szCs w:val="20"/>
        </w:rPr>
      </w:pPr>
      <w:r w:rsidRPr="005965A8">
        <w:rPr>
          <w:rFonts w:ascii="Arial" w:hAnsi="Arial" w:cs="Arial"/>
          <w:sz w:val="20"/>
          <w:szCs w:val="20"/>
        </w:rPr>
        <w:t xml:space="preserve">Przedmiotem Umowy </w:t>
      </w:r>
      <w:r w:rsidR="005965A8" w:rsidRPr="005965A8">
        <w:rPr>
          <w:rFonts w:ascii="Arial" w:hAnsi="Arial" w:cs="Arial"/>
          <w:sz w:val="20"/>
          <w:szCs w:val="20"/>
        </w:rPr>
        <w:t xml:space="preserve"> jest zakup </w:t>
      </w:r>
      <w:r w:rsidR="003365DF" w:rsidRPr="005965A8">
        <w:rPr>
          <w:rFonts w:ascii="Arial" w:eastAsia="Calibri" w:hAnsi="Arial" w:cs="Arial"/>
          <w:iCs/>
          <w:color w:val="000000"/>
          <w:sz w:val="20"/>
          <w:szCs w:val="20"/>
          <w:lang w:eastAsia="en-US"/>
        </w:rPr>
        <w:t xml:space="preserve"> </w:t>
      </w:r>
      <w:r w:rsidR="005965A8" w:rsidRPr="005965A8">
        <w:rPr>
          <w:rFonts w:ascii="Arial" w:hAnsi="Arial" w:cs="Arial"/>
          <w:bCs/>
          <w:sz w:val="20"/>
          <w:szCs w:val="20"/>
        </w:rPr>
        <w:t>paczek ze słodyczami dla dzieci pracowników WĘGLOKOKS KRAJ S.A. finansowanych z Zakładowego Funduszu Świadczeń Socjalnych</w:t>
      </w:r>
      <w:r w:rsidR="005965A8" w:rsidRPr="005965A8">
        <w:rPr>
          <w:rFonts w:ascii="Arial" w:hAnsi="Arial" w:cs="Arial"/>
          <w:b/>
          <w:sz w:val="20"/>
          <w:szCs w:val="20"/>
        </w:rPr>
        <w:t xml:space="preserve"> </w:t>
      </w:r>
      <w:r w:rsidRPr="005965A8">
        <w:rPr>
          <w:rFonts w:ascii="Arial" w:hAnsi="Arial" w:cs="Arial"/>
          <w:sz w:val="20"/>
          <w:szCs w:val="20"/>
        </w:rPr>
        <w:t>na warunkach</w:t>
      </w:r>
      <w:r w:rsidR="00476435" w:rsidRPr="005965A8">
        <w:rPr>
          <w:rFonts w:ascii="Arial" w:hAnsi="Arial" w:cs="Arial"/>
          <w:sz w:val="20"/>
          <w:szCs w:val="20"/>
        </w:rPr>
        <w:t xml:space="preserve">  </w:t>
      </w:r>
      <w:r w:rsidRPr="005965A8">
        <w:rPr>
          <w:rFonts w:ascii="Arial" w:hAnsi="Arial" w:cs="Arial"/>
          <w:sz w:val="20"/>
          <w:szCs w:val="20"/>
        </w:rPr>
        <w:t>określonych w niniejszej Umowie.</w:t>
      </w:r>
    </w:p>
    <w:p w14:paraId="3E4C773D" w14:textId="459ED951" w:rsidR="00130CB8" w:rsidRPr="00D01875" w:rsidRDefault="00130CB8" w:rsidP="006E0A2F">
      <w:pPr>
        <w:pStyle w:val="Akapitzlist"/>
        <w:numPr>
          <w:ilvl w:val="0"/>
          <w:numId w:val="28"/>
        </w:numPr>
        <w:tabs>
          <w:tab w:val="right" w:leader="dot" w:pos="9072"/>
          <w:tab w:val="right" w:leader="dot" w:pos="9968"/>
        </w:tabs>
        <w:ind w:right="-76" w:hanging="295"/>
        <w:jc w:val="both"/>
        <w:rPr>
          <w:rFonts w:ascii="Arial" w:hAnsi="Arial" w:cs="Arial"/>
          <w:iCs/>
          <w:sz w:val="20"/>
          <w:szCs w:val="20"/>
        </w:rPr>
      </w:pPr>
      <w:r w:rsidRPr="00D01875">
        <w:rPr>
          <w:rFonts w:ascii="Arial" w:hAnsi="Arial" w:cs="Arial"/>
          <w:sz w:val="20"/>
          <w:szCs w:val="20"/>
        </w:rPr>
        <w:t xml:space="preserve">Wykonawca oświadcza, że </w:t>
      </w:r>
      <w:r w:rsidR="00877ED2" w:rsidRPr="00D01875">
        <w:rPr>
          <w:rFonts w:ascii="Arial" w:hAnsi="Arial" w:cs="Arial"/>
          <w:sz w:val="20"/>
          <w:szCs w:val="20"/>
        </w:rPr>
        <w:t>przedmiot umowy</w:t>
      </w:r>
      <w:r w:rsidR="00D73A66" w:rsidRPr="00D01875">
        <w:rPr>
          <w:rFonts w:ascii="Arial" w:hAnsi="Arial" w:cs="Arial"/>
          <w:sz w:val="20"/>
          <w:szCs w:val="20"/>
        </w:rPr>
        <w:t xml:space="preserve"> </w:t>
      </w:r>
      <w:r w:rsidRPr="00D01875">
        <w:rPr>
          <w:rFonts w:ascii="Arial" w:hAnsi="Arial" w:cs="Arial"/>
          <w:sz w:val="20"/>
          <w:szCs w:val="20"/>
        </w:rPr>
        <w:t>odpowiada wszystkim wymaganiom Załącznika nr 1</w:t>
      </w:r>
      <w:r w:rsidR="005102C7" w:rsidRPr="00D01875">
        <w:rPr>
          <w:rFonts w:ascii="Arial" w:hAnsi="Arial" w:cs="Arial"/>
          <w:sz w:val="20"/>
          <w:szCs w:val="20"/>
        </w:rPr>
        <w:t xml:space="preserve"> </w:t>
      </w:r>
      <w:r w:rsidR="00877ED2" w:rsidRPr="00D01875">
        <w:rPr>
          <w:rFonts w:ascii="Arial" w:hAnsi="Arial" w:cs="Arial"/>
          <w:sz w:val="20"/>
          <w:szCs w:val="20"/>
        </w:rPr>
        <w:t xml:space="preserve">                  </w:t>
      </w:r>
      <w:r w:rsidR="005102C7" w:rsidRPr="00D01875">
        <w:rPr>
          <w:rFonts w:ascii="Arial" w:hAnsi="Arial" w:cs="Arial"/>
          <w:sz w:val="20"/>
          <w:szCs w:val="20"/>
        </w:rPr>
        <w:t>do SIWZ</w:t>
      </w:r>
      <w:r w:rsidRPr="00D01875">
        <w:rPr>
          <w:rFonts w:ascii="Arial" w:hAnsi="Arial" w:cs="Arial"/>
          <w:sz w:val="20"/>
          <w:szCs w:val="20"/>
        </w:rPr>
        <w:t>.</w:t>
      </w:r>
    </w:p>
    <w:p w14:paraId="168742BE" w14:textId="0B79DF0A" w:rsidR="00445435" w:rsidRPr="00D01875" w:rsidRDefault="00445435" w:rsidP="006E0A2F">
      <w:pPr>
        <w:pStyle w:val="Akapitzlist"/>
        <w:numPr>
          <w:ilvl w:val="0"/>
          <w:numId w:val="28"/>
        </w:numPr>
        <w:tabs>
          <w:tab w:val="right" w:leader="dot" w:pos="9072"/>
          <w:tab w:val="right" w:leader="dot" w:pos="9968"/>
        </w:tabs>
        <w:ind w:right="-76" w:hanging="295"/>
        <w:jc w:val="both"/>
        <w:rPr>
          <w:rFonts w:ascii="Arial" w:hAnsi="Arial" w:cs="Arial"/>
          <w:iCs/>
          <w:sz w:val="20"/>
          <w:szCs w:val="20"/>
        </w:rPr>
      </w:pPr>
      <w:r w:rsidRPr="00D01875">
        <w:rPr>
          <w:rFonts w:ascii="Arial" w:hAnsi="Arial" w:cs="Arial"/>
          <w:sz w:val="20"/>
          <w:szCs w:val="20"/>
        </w:rPr>
        <w:t xml:space="preserve">Zakres świadczenia wynikający z niniejszej Umowy jest tożsamy ze zobowiązaniem zawartym  </w:t>
      </w:r>
      <w:r w:rsidRPr="00D01875">
        <w:rPr>
          <w:rFonts w:ascii="Arial" w:hAnsi="Arial" w:cs="Arial"/>
          <w:sz w:val="20"/>
          <w:szCs w:val="20"/>
        </w:rPr>
        <w:br/>
        <w:t>w ofercie Wykonawcy.</w:t>
      </w:r>
    </w:p>
    <w:p w14:paraId="6904977F" w14:textId="5B317618" w:rsidR="003051F8" w:rsidRDefault="003051F8" w:rsidP="003051F8">
      <w:pPr>
        <w:numPr>
          <w:ilvl w:val="0"/>
          <w:numId w:val="28"/>
        </w:numPr>
        <w:jc w:val="both"/>
        <w:rPr>
          <w:rFonts w:ascii="Arial" w:hAnsi="Arial" w:cs="Arial"/>
          <w:sz w:val="20"/>
          <w:szCs w:val="20"/>
          <w:lang w:val="x-none"/>
        </w:rPr>
      </w:pPr>
      <w:r w:rsidRPr="00905512">
        <w:rPr>
          <w:rFonts w:ascii="Arial" w:hAnsi="Arial" w:cs="Arial"/>
          <w:sz w:val="20"/>
          <w:szCs w:val="20"/>
          <w:lang w:val="x-none"/>
        </w:rPr>
        <w:t xml:space="preserve">Wykonawca oświadcza, że przedmiot umowy jest wolny od wad prawnych i nie narusza praw majątkowych i niemajątkowych, znaków handlowych, patentów, praw autorskich osób trzecich oraz jest </w:t>
      </w:r>
      <w:r w:rsidRPr="00905512">
        <w:rPr>
          <w:rFonts w:ascii="Arial" w:hAnsi="Arial" w:cs="Arial"/>
          <w:sz w:val="20"/>
          <w:szCs w:val="20"/>
        </w:rPr>
        <w:t xml:space="preserve">  </w:t>
      </w:r>
      <w:r w:rsidRPr="00905512">
        <w:rPr>
          <w:rFonts w:ascii="Arial" w:hAnsi="Arial" w:cs="Arial"/>
          <w:sz w:val="20"/>
          <w:szCs w:val="20"/>
          <w:lang w:val="x-none"/>
        </w:rPr>
        <w:t>zgodny ze złożoną ofertą.</w:t>
      </w:r>
    </w:p>
    <w:p w14:paraId="17D0D6E4" w14:textId="4C3F28E2" w:rsidR="008C7B9A" w:rsidRPr="008C7B9A" w:rsidRDefault="008C7B9A" w:rsidP="008C7B9A">
      <w:pPr>
        <w:numPr>
          <w:ilvl w:val="0"/>
          <w:numId w:val="28"/>
        </w:numPr>
        <w:jc w:val="both"/>
        <w:rPr>
          <w:rFonts w:ascii="Arial" w:hAnsi="Arial" w:cs="Arial"/>
          <w:sz w:val="20"/>
          <w:szCs w:val="20"/>
          <w:lang w:val="x-none"/>
        </w:rPr>
      </w:pPr>
      <w:r w:rsidRPr="008C7B9A">
        <w:rPr>
          <w:rFonts w:ascii="Arial" w:hAnsi="Arial" w:cs="Arial"/>
          <w:sz w:val="20"/>
          <w:szCs w:val="20"/>
        </w:rPr>
        <w:t>Wykonawca oświadcza, że oferowany przedmiot Umowy jest wolny od wad prawnych i nie narusza praw osób trzecich oraz jest zgodny ze złożoną ofertą. Wykonawca jest zobowiązany do pokrycia wszelkich ewentualnych roszczeń osób trzecich z tytułu naruszenia ich praw w związku z realizacją przedmiotu Umowy.</w:t>
      </w:r>
    </w:p>
    <w:p w14:paraId="466FBFA3" w14:textId="131D5B57" w:rsidR="000652D9" w:rsidRPr="008C7B9A" w:rsidRDefault="00B1539A" w:rsidP="008C7B9A">
      <w:pPr>
        <w:numPr>
          <w:ilvl w:val="0"/>
          <w:numId w:val="28"/>
        </w:numPr>
        <w:jc w:val="both"/>
        <w:rPr>
          <w:rFonts w:ascii="Arial" w:hAnsi="Arial" w:cs="Arial"/>
          <w:sz w:val="20"/>
          <w:szCs w:val="20"/>
          <w:lang w:val="x-none"/>
        </w:rPr>
      </w:pPr>
      <w:r w:rsidRPr="008C7B9A">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sidRPr="008C7B9A">
        <w:rPr>
          <w:rFonts w:ascii="Arial" w:hAnsi="Arial" w:cs="Arial"/>
          <w:sz w:val="20"/>
          <w:szCs w:val="20"/>
        </w:rPr>
        <w:t>Umowy</w:t>
      </w:r>
      <w:r w:rsidRPr="008C7B9A">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131A12F6" w14:textId="77777777" w:rsidR="00FB16CE" w:rsidRDefault="00B1539A" w:rsidP="002940B9">
      <w:pPr>
        <w:keepNext/>
        <w:jc w:val="center"/>
        <w:outlineLvl w:val="0"/>
        <w:rPr>
          <w:rFonts w:ascii="Arial" w:hAnsi="Arial" w:cs="Arial"/>
          <w:b/>
          <w:sz w:val="20"/>
          <w:szCs w:val="20"/>
        </w:rPr>
      </w:pPr>
      <w:r w:rsidRPr="00225842">
        <w:rPr>
          <w:rFonts w:ascii="Arial" w:hAnsi="Arial" w:cs="Arial"/>
          <w:b/>
          <w:sz w:val="20"/>
          <w:szCs w:val="20"/>
        </w:rPr>
        <w:lastRenderedPageBreak/>
        <w:t>§ 3</w:t>
      </w:r>
      <w:r w:rsidR="00DE6814">
        <w:rPr>
          <w:rFonts w:ascii="Arial" w:hAnsi="Arial" w:cs="Arial"/>
          <w:b/>
          <w:sz w:val="20"/>
          <w:szCs w:val="20"/>
        </w:rPr>
        <w:t xml:space="preserve"> </w:t>
      </w:r>
    </w:p>
    <w:p w14:paraId="5F7A366E" w14:textId="18A05C42" w:rsidR="007D2932" w:rsidRPr="00C25C6E" w:rsidRDefault="00B1539A" w:rsidP="00C25C6E">
      <w:pPr>
        <w:keepNext/>
        <w:jc w:val="center"/>
        <w:outlineLvl w:val="0"/>
        <w:rPr>
          <w:rFonts w:ascii="Arial" w:hAnsi="Arial" w:cs="Arial"/>
          <w:b/>
          <w:sz w:val="20"/>
          <w:szCs w:val="20"/>
          <w:u w:val="single"/>
        </w:rPr>
      </w:pPr>
      <w:r w:rsidRPr="00225842">
        <w:rPr>
          <w:rFonts w:ascii="Arial" w:hAnsi="Arial" w:cs="Arial"/>
          <w:b/>
          <w:sz w:val="20"/>
          <w:szCs w:val="20"/>
          <w:u w:val="single"/>
        </w:rPr>
        <w:t>Cena i warunki płatności</w:t>
      </w:r>
    </w:p>
    <w:p w14:paraId="1A3C00AD" w14:textId="13543116" w:rsidR="007D2932" w:rsidRDefault="007D2932" w:rsidP="001F5B63">
      <w:pPr>
        <w:pStyle w:val="Tekstpodstawowy"/>
        <w:numPr>
          <w:ilvl w:val="6"/>
          <w:numId w:val="44"/>
        </w:numPr>
        <w:tabs>
          <w:tab w:val="clear" w:pos="2520"/>
        </w:tabs>
        <w:spacing w:line="276" w:lineRule="auto"/>
        <w:ind w:left="284" w:hanging="284"/>
        <w:rPr>
          <w:rFonts w:ascii="Arial" w:hAnsi="Arial" w:cs="Arial"/>
          <w:sz w:val="20"/>
        </w:rPr>
      </w:pPr>
      <w:r>
        <w:rPr>
          <w:rFonts w:ascii="Arial" w:hAnsi="Arial" w:cs="Arial"/>
          <w:sz w:val="20"/>
        </w:rPr>
        <w:t>Wartość umowy wynosi:</w:t>
      </w:r>
    </w:p>
    <w:p w14:paraId="1C704086" w14:textId="77777777" w:rsidR="00D01875" w:rsidRDefault="00D01875" w:rsidP="001F5B63">
      <w:pPr>
        <w:pStyle w:val="Tekstpodstawowy"/>
        <w:numPr>
          <w:ilvl w:val="0"/>
          <w:numId w:val="84"/>
        </w:numPr>
        <w:ind w:left="426" w:hanging="284"/>
        <w:rPr>
          <w:rFonts w:ascii="Arial" w:hAnsi="Arial" w:cs="Arial"/>
          <w:sz w:val="20"/>
        </w:rPr>
      </w:pPr>
      <w:r w:rsidRPr="00B30FC7">
        <w:rPr>
          <w:rFonts w:ascii="Arial" w:hAnsi="Arial" w:cs="Arial"/>
          <w:b/>
          <w:sz w:val="20"/>
        </w:rPr>
        <w:t xml:space="preserve">wartość </w:t>
      </w:r>
      <w:r>
        <w:rPr>
          <w:rFonts w:ascii="Arial" w:hAnsi="Arial" w:cs="Arial"/>
          <w:b/>
          <w:sz w:val="20"/>
        </w:rPr>
        <w:t>brutto</w:t>
      </w:r>
      <w:r w:rsidRPr="00B30FC7">
        <w:rPr>
          <w:rFonts w:ascii="Arial" w:hAnsi="Arial" w:cs="Arial"/>
          <w:b/>
          <w:sz w:val="20"/>
        </w:rPr>
        <w:t xml:space="preserve"> ogółem ....................zł</w:t>
      </w:r>
      <w:r w:rsidRPr="00B30FC7">
        <w:rPr>
          <w:rFonts w:ascii="Arial" w:hAnsi="Arial" w:cs="Arial"/>
          <w:sz w:val="20"/>
        </w:rPr>
        <w:t xml:space="preserve">,              </w:t>
      </w:r>
    </w:p>
    <w:p w14:paraId="2FCCA6BB" w14:textId="18F11B29" w:rsidR="00D01875" w:rsidRPr="00D01875" w:rsidRDefault="00D01875" w:rsidP="001F5B63">
      <w:pPr>
        <w:pStyle w:val="Tekstpodstawowy"/>
        <w:numPr>
          <w:ilvl w:val="0"/>
          <w:numId w:val="84"/>
        </w:numPr>
        <w:spacing w:line="276" w:lineRule="auto"/>
        <w:ind w:left="426" w:hanging="284"/>
        <w:rPr>
          <w:rFonts w:ascii="Arial" w:hAnsi="Arial" w:cs="Arial"/>
          <w:sz w:val="20"/>
        </w:rPr>
      </w:pPr>
      <w:r w:rsidRPr="00D01875">
        <w:rPr>
          <w:rFonts w:ascii="Arial" w:hAnsi="Arial" w:cs="Arial"/>
          <w:sz w:val="20"/>
        </w:rPr>
        <w:t>ceny jednostkowe wynoszą:</w:t>
      </w:r>
    </w:p>
    <w:tbl>
      <w:tblPr>
        <w:tblW w:w="904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3259"/>
        <w:gridCol w:w="1559"/>
        <w:gridCol w:w="3544"/>
      </w:tblGrid>
      <w:tr w:rsidR="00D01875" w:rsidRPr="001F1F57" w14:paraId="24612735" w14:textId="77777777" w:rsidTr="00817EF0">
        <w:trPr>
          <w:trHeight w:val="347"/>
        </w:trPr>
        <w:tc>
          <w:tcPr>
            <w:tcW w:w="681" w:type="dxa"/>
            <w:vAlign w:val="center"/>
          </w:tcPr>
          <w:p w14:paraId="59252155" w14:textId="77777777" w:rsidR="00D01875" w:rsidRPr="004A41EE" w:rsidRDefault="00D01875" w:rsidP="00F61D4F">
            <w:pPr>
              <w:tabs>
                <w:tab w:val="left" w:pos="426"/>
              </w:tabs>
              <w:jc w:val="center"/>
              <w:rPr>
                <w:rFonts w:ascii="Arial" w:hAnsi="Arial" w:cs="Arial"/>
                <w:b/>
                <w:sz w:val="20"/>
                <w:szCs w:val="20"/>
              </w:rPr>
            </w:pPr>
            <w:r w:rsidRPr="004A41EE">
              <w:rPr>
                <w:rFonts w:ascii="Arial" w:hAnsi="Arial" w:cs="Arial"/>
                <w:b/>
                <w:sz w:val="20"/>
                <w:szCs w:val="20"/>
              </w:rPr>
              <w:t>Lp.</w:t>
            </w:r>
          </w:p>
        </w:tc>
        <w:tc>
          <w:tcPr>
            <w:tcW w:w="3259" w:type="dxa"/>
            <w:vAlign w:val="center"/>
          </w:tcPr>
          <w:p w14:paraId="007CAC13" w14:textId="77777777" w:rsidR="00D01875" w:rsidRPr="004A41EE" w:rsidRDefault="00D01875" w:rsidP="00F61D4F">
            <w:pPr>
              <w:tabs>
                <w:tab w:val="left" w:pos="426"/>
              </w:tabs>
              <w:jc w:val="center"/>
              <w:rPr>
                <w:rFonts w:ascii="Arial" w:hAnsi="Arial" w:cs="Arial"/>
                <w:b/>
                <w:sz w:val="20"/>
                <w:szCs w:val="20"/>
              </w:rPr>
            </w:pPr>
            <w:r w:rsidRPr="004A41EE">
              <w:rPr>
                <w:rFonts w:ascii="Arial" w:hAnsi="Arial" w:cs="Arial"/>
                <w:b/>
                <w:sz w:val="20"/>
                <w:szCs w:val="20"/>
              </w:rPr>
              <w:t>Wyszczególnienie</w:t>
            </w:r>
          </w:p>
        </w:tc>
        <w:tc>
          <w:tcPr>
            <w:tcW w:w="1559" w:type="dxa"/>
            <w:vAlign w:val="center"/>
          </w:tcPr>
          <w:p w14:paraId="49E2017C" w14:textId="77777777" w:rsidR="00D01875" w:rsidRPr="004A41EE" w:rsidRDefault="00D01875" w:rsidP="00F61D4F">
            <w:pPr>
              <w:tabs>
                <w:tab w:val="left" w:pos="426"/>
              </w:tabs>
              <w:jc w:val="center"/>
              <w:rPr>
                <w:rFonts w:ascii="Arial" w:hAnsi="Arial" w:cs="Arial"/>
                <w:b/>
                <w:sz w:val="20"/>
                <w:szCs w:val="20"/>
              </w:rPr>
            </w:pPr>
            <w:r w:rsidRPr="004A41EE">
              <w:rPr>
                <w:rFonts w:ascii="Arial" w:hAnsi="Arial" w:cs="Arial"/>
                <w:b/>
                <w:sz w:val="20"/>
                <w:szCs w:val="20"/>
              </w:rPr>
              <w:t>Ilość paczek</w:t>
            </w:r>
          </w:p>
        </w:tc>
        <w:tc>
          <w:tcPr>
            <w:tcW w:w="3544" w:type="dxa"/>
            <w:vAlign w:val="center"/>
          </w:tcPr>
          <w:p w14:paraId="7E5FCECE" w14:textId="77777777" w:rsidR="00D01875" w:rsidRDefault="00D01875" w:rsidP="00F61D4F">
            <w:pPr>
              <w:tabs>
                <w:tab w:val="left" w:pos="426"/>
              </w:tabs>
              <w:jc w:val="center"/>
              <w:rPr>
                <w:rFonts w:ascii="Arial" w:hAnsi="Arial" w:cs="Arial"/>
                <w:b/>
                <w:sz w:val="20"/>
                <w:szCs w:val="20"/>
              </w:rPr>
            </w:pPr>
            <w:r w:rsidRPr="004A41EE">
              <w:rPr>
                <w:rFonts w:ascii="Arial" w:hAnsi="Arial" w:cs="Arial"/>
                <w:b/>
                <w:sz w:val="20"/>
                <w:szCs w:val="20"/>
              </w:rPr>
              <w:t xml:space="preserve">Cena jednostkowa brutto </w:t>
            </w:r>
          </w:p>
          <w:p w14:paraId="3C8DBB8F" w14:textId="77777777" w:rsidR="00D01875" w:rsidRPr="004A41EE" w:rsidRDefault="00D01875" w:rsidP="00F61D4F">
            <w:pPr>
              <w:tabs>
                <w:tab w:val="left" w:pos="426"/>
              </w:tabs>
              <w:jc w:val="center"/>
              <w:rPr>
                <w:rFonts w:ascii="Arial" w:hAnsi="Arial" w:cs="Arial"/>
                <w:b/>
                <w:sz w:val="20"/>
                <w:szCs w:val="20"/>
              </w:rPr>
            </w:pPr>
            <w:r w:rsidRPr="004A41EE">
              <w:rPr>
                <w:rFonts w:ascii="Arial" w:hAnsi="Arial" w:cs="Arial"/>
                <w:b/>
                <w:sz w:val="20"/>
                <w:szCs w:val="20"/>
              </w:rPr>
              <w:t xml:space="preserve">za 1 szt. (paczkę) </w:t>
            </w:r>
          </w:p>
        </w:tc>
      </w:tr>
      <w:tr w:rsidR="00D01875" w:rsidRPr="001F1F57" w14:paraId="23CDA98D" w14:textId="77777777" w:rsidTr="00817EF0">
        <w:trPr>
          <w:trHeight w:val="406"/>
        </w:trPr>
        <w:tc>
          <w:tcPr>
            <w:tcW w:w="681" w:type="dxa"/>
            <w:vAlign w:val="center"/>
          </w:tcPr>
          <w:p w14:paraId="3E29CFF4" w14:textId="77777777" w:rsidR="00D01875" w:rsidRPr="004A41EE" w:rsidRDefault="00D01875" w:rsidP="00F61D4F">
            <w:pPr>
              <w:tabs>
                <w:tab w:val="left" w:pos="426"/>
              </w:tabs>
              <w:ind w:right="-108"/>
              <w:jc w:val="center"/>
              <w:rPr>
                <w:rFonts w:ascii="Arial" w:hAnsi="Arial" w:cs="Arial"/>
                <w:sz w:val="20"/>
                <w:szCs w:val="20"/>
              </w:rPr>
            </w:pPr>
            <w:r w:rsidRPr="004A41EE">
              <w:rPr>
                <w:rFonts w:ascii="Arial" w:hAnsi="Arial" w:cs="Arial"/>
                <w:sz w:val="20"/>
                <w:szCs w:val="20"/>
              </w:rPr>
              <w:t>1</w:t>
            </w:r>
          </w:p>
        </w:tc>
        <w:tc>
          <w:tcPr>
            <w:tcW w:w="3259" w:type="dxa"/>
            <w:vAlign w:val="center"/>
          </w:tcPr>
          <w:p w14:paraId="651BAA37" w14:textId="77777777" w:rsidR="00D01875" w:rsidRPr="004A41EE" w:rsidRDefault="00D01875" w:rsidP="00F61D4F">
            <w:pPr>
              <w:tabs>
                <w:tab w:val="left" w:pos="426"/>
              </w:tabs>
              <w:ind w:right="-108"/>
              <w:rPr>
                <w:rFonts w:ascii="Arial" w:hAnsi="Arial" w:cs="Arial"/>
                <w:sz w:val="20"/>
                <w:szCs w:val="20"/>
              </w:rPr>
            </w:pPr>
            <w:r w:rsidRPr="004A41EE">
              <w:rPr>
                <w:rFonts w:ascii="Arial" w:hAnsi="Arial" w:cs="Arial"/>
                <w:sz w:val="20"/>
                <w:szCs w:val="20"/>
              </w:rPr>
              <w:t>Paczka z wyrobami cukierniczymi</w:t>
            </w:r>
          </w:p>
        </w:tc>
        <w:tc>
          <w:tcPr>
            <w:tcW w:w="1559" w:type="dxa"/>
            <w:vAlign w:val="center"/>
          </w:tcPr>
          <w:p w14:paraId="715DF35E" w14:textId="77777777" w:rsidR="00D01875" w:rsidRPr="004A41EE" w:rsidRDefault="00D01875" w:rsidP="00F61D4F">
            <w:pPr>
              <w:tabs>
                <w:tab w:val="left" w:pos="426"/>
              </w:tabs>
              <w:jc w:val="center"/>
              <w:rPr>
                <w:rFonts w:ascii="Arial" w:hAnsi="Arial" w:cs="Arial"/>
                <w:sz w:val="20"/>
                <w:szCs w:val="20"/>
              </w:rPr>
            </w:pPr>
          </w:p>
        </w:tc>
        <w:tc>
          <w:tcPr>
            <w:tcW w:w="3544" w:type="dxa"/>
            <w:vAlign w:val="center"/>
          </w:tcPr>
          <w:p w14:paraId="3C4E52DD" w14:textId="77777777" w:rsidR="00D01875" w:rsidRPr="004A41EE" w:rsidRDefault="00D01875" w:rsidP="00F61D4F">
            <w:pPr>
              <w:tabs>
                <w:tab w:val="left" w:pos="426"/>
              </w:tabs>
              <w:jc w:val="center"/>
              <w:rPr>
                <w:rFonts w:ascii="Arial" w:hAnsi="Arial" w:cs="Arial"/>
                <w:sz w:val="20"/>
                <w:szCs w:val="20"/>
              </w:rPr>
            </w:pPr>
            <w:r w:rsidRPr="004A41EE">
              <w:rPr>
                <w:rFonts w:ascii="Arial" w:hAnsi="Arial" w:cs="Arial"/>
                <w:sz w:val="20"/>
                <w:szCs w:val="20"/>
              </w:rPr>
              <w:t>150,00 zł</w:t>
            </w:r>
          </w:p>
        </w:tc>
      </w:tr>
      <w:tr w:rsidR="00D01875" w:rsidRPr="001F1F57" w14:paraId="6C227351" w14:textId="77777777" w:rsidTr="00817EF0">
        <w:trPr>
          <w:trHeight w:val="426"/>
        </w:trPr>
        <w:tc>
          <w:tcPr>
            <w:tcW w:w="681" w:type="dxa"/>
            <w:vAlign w:val="center"/>
          </w:tcPr>
          <w:p w14:paraId="23EE41B8" w14:textId="77777777" w:rsidR="00D01875" w:rsidRPr="004A41EE" w:rsidRDefault="00D01875" w:rsidP="00F61D4F">
            <w:pPr>
              <w:tabs>
                <w:tab w:val="left" w:pos="426"/>
              </w:tabs>
              <w:ind w:right="-108"/>
              <w:jc w:val="center"/>
              <w:rPr>
                <w:rFonts w:ascii="Arial" w:hAnsi="Arial" w:cs="Arial"/>
                <w:sz w:val="20"/>
                <w:szCs w:val="20"/>
              </w:rPr>
            </w:pPr>
            <w:r w:rsidRPr="004A41EE">
              <w:rPr>
                <w:rFonts w:ascii="Arial" w:hAnsi="Arial" w:cs="Arial"/>
                <w:sz w:val="20"/>
                <w:szCs w:val="20"/>
              </w:rPr>
              <w:t>2</w:t>
            </w:r>
          </w:p>
        </w:tc>
        <w:tc>
          <w:tcPr>
            <w:tcW w:w="3259" w:type="dxa"/>
            <w:vAlign w:val="center"/>
          </w:tcPr>
          <w:p w14:paraId="065BEBDD" w14:textId="77777777" w:rsidR="00D01875" w:rsidRPr="004A41EE" w:rsidRDefault="00D01875" w:rsidP="00F61D4F">
            <w:pPr>
              <w:tabs>
                <w:tab w:val="left" w:pos="426"/>
              </w:tabs>
              <w:ind w:right="-108"/>
              <w:rPr>
                <w:rFonts w:ascii="Arial" w:hAnsi="Arial" w:cs="Arial"/>
                <w:sz w:val="20"/>
                <w:szCs w:val="20"/>
              </w:rPr>
            </w:pPr>
            <w:r w:rsidRPr="004A41EE">
              <w:rPr>
                <w:rFonts w:ascii="Arial" w:hAnsi="Arial" w:cs="Arial"/>
                <w:sz w:val="20"/>
                <w:szCs w:val="20"/>
              </w:rPr>
              <w:t>Paczka z wyrobami cukierniczymi</w:t>
            </w:r>
          </w:p>
        </w:tc>
        <w:tc>
          <w:tcPr>
            <w:tcW w:w="1559" w:type="dxa"/>
            <w:vAlign w:val="center"/>
          </w:tcPr>
          <w:p w14:paraId="0F7443B9" w14:textId="77777777" w:rsidR="00D01875" w:rsidRPr="004A41EE" w:rsidRDefault="00D01875" w:rsidP="00F61D4F">
            <w:pPr>
              <w:tabs>
                <w:tab w:val="left" w:pos="426"/>
              </w:tabs>
              <w:jc w:val="center"/>
              <w:rPr>
                <w:rFonts w:ascii="Arial" w:hAnsi="Arial" w:cs="Arial"/>
                <w:sz w:val="20"/>
                <w:szCs w:val="20"/>
              </w:rPr>
            </w:pPr>
          </w:p>
        </w:tc>
        <w:tc>
          <w:tcPr>
            <w:tcW w:w="3544" w:type="dxa"/>
            <w:vAlign w:val="center"/>
          </w:tcPr>
          <w:p w14:paraId="7A56B9CA" w14:textId="77777777" w:rsidR="00D01875" w:rsidRPr="004A41EE" w:rsidRDefault="00D01875" w:rsidP="00F61D4F">
            <w:pPr>
              <w:tabs>
                <w:tab w:val="left" w:pos="426"/>
              </w:tabs>
              <w:jc w:val="center"/>
              <w:rPr>
                <w:rFonts w:ascii="Arial" w:hAnsi="Arial" w:cs="Arial"/>
                <w:sz w:val="20"/>
                <w:szCs w:val="20"/>
              </w:rPr>
            </w:pPr>
            <w:r w:rsidRPr="004A41EE">
              <w:rPr>
                <w:rFonts w:ascii="Arial" w:hAnsi="Arial" w:cs="Arial"/>
                <w:sz w:val="20"/>
                <w:szCs w:val="20"/>
              </w:rPr>
              <w:t>160,00 zł</w:t>
            </w:r>
          </w:p>
        </w:tc>
      </w:tr>
      <w:tr w:rsidR="00D01875" w:rsidRPr="001F1F57" w14:paraId="56C80B1A" w14:textId="77777777" w:rsidTr="00817EF0">
        <w:trPr>
          <w:trHeight w:val="404"/>
        </w:trPr>
        <w:tc>
          <w:tcPr>
            <w:tcW w:w="681" w:type="dxa"/>
            <w:vAlign w:val="center"/>
          </w:tcPr>
          <w:p w14:paraId="00AECADD" w14:textId="77777777" w:rsidR="00D01875" w:rsidRPr="004A41EE" w:rsidRDefault="00D01875" w:rsidP="00F61D4F">
            <w:pPr>
              <w:tabs>
                <w:tab w:val="left" w:pos="426"/>
              </w:tabs>
              <w:ind w:right="-108"/>
              <w:jc w:val="center"/>
              <w:rPr>
                <w:rFonts w:ascii="Arial" w:hAnsi="Arial" w:cs="Arial"/>
                <w:sz w:val="20"/>
                <w:szCs w:val="20"/>
              </w:rPr>
            </w:pPr>
            <w:r w:rsidRPr="004A41EE">
              <w:rPr>
                <w:rFonts w:ascii="Arial" w:hAnsi="Arial" w:cs="Arial"/>
                <w:sz w:val="20"/>
                <w:szCs w:val="20"/>
              </w:rPr>
              <w:t>3</w:t>
            </w:r>
          </w:p>
        </w:tc>
        <w:tc>
          <w:tcPr>
            <w:tcW w:w="3259" w:type="dxa"/>
            <w:vAlign w:val="center"/>
          </w:tcPr>
          <w:p w14:paraId="4CA92B12" w14:textId="77777777" w:rsidR="00D01875" w:rsidRPr="004A41EE" w:rsidRDefault="00D01875" w:rsidP="00F61D4F">
            <w:pPr>
              <w:tabs>
                <w:tab w:val="left" w:pos="426"/>
              </w:tabs>
              <w:ind w:right="-108"/>
              <w:rPr>
                <w:rFonts w:ascii="Arial" w:hAnsi="Arial" w:cs="Arial"/>
                <w:sz w:val="20"/>
                <w:szCs w:val="20"/>
              </w:rPr>
            </w:pPr>
            <w:r w:rsidRPr="004A41EE">
              <w:rPr>
                <w:rFonts w:ascii="Arial" w:hAnsi="Arial" w:cs="Arial"/>
                <w:sz w:val="20"/>
                <w:szCs w:val="20"/>
              </w:rPr>
              <w:t>Paczka z wyrobami cukierniczymi</w:t>
            </w:r>
          </w:p>
        </w:tc>
        <w:tc>
          <w:tcPr>
            <w:tcW w:w="1559" w:type="dxa"/>
            <w:vAlign w:val="center"/>
          </w:tcPr>
          <w:p w14:paraId="10E62085" w14:textId="77777777" w:rsidR="00D01875" w:rsidRPr="004A41EE" w:rsidRDefault="00D01875" w:rsidP="00F61D4F">
            <w:pPr>
              <w:tabs>
                <w:tab w:val="left" w:pos="426"/>
              </w:tabs>
              <w:jc w:val="center"/>
              <w:rPr>
                <w:rFonts w:ascii="Arial" w:hAnsi="Arial" w:cs="Arial"/>
                <w:sz w:val="20"/>
                <w:szCs w:val="20"/>
              </w:rPr>
            </w:pPr>
          </w:p>
        </w:tc>
        <w:tc>
          <w:tcPr>
            <w:tcW w:w="3544" w:type="dxa"/>
            <w:tcBorders>
              <w:bottom w:val="single" w:sz="4" w:space="0" w:color="auto"/>
            </w:tcBorders>
            <w:vAlign w:val="center"/>
          </w:tcPr>
          <w:p w14:paraId="677A3820" w14:textId="77777777" w:rsidR="00D01875" w:rsidRPr="004A41EE" w:rsidRDefault="00D01875" w:rsidP="00F61D4F">
            <w:pPr>
              <w:tabs>
                <w:tab w:val="left" w:pos="426"/>
              </w:tabs>
              <w:jc w:val="center"/>
              <w:rPr>
                <w:rFonts w:ascii="Arial" w:hAnsi="Arial" w:cs="Arial"/>
                <w:sz w:val="20"/>
                <w:szCs w:val="20"/>
              </w:rPr>
            </w:pPr>
            <w:r w:rsidRPr="004A41EE">
              <w:rPr>
                <w:rFonts w:ascii="Arial" w:hAnsi="Arial" w:cs="Arial"/>
                <w:sz w:val="20"/>
                <w:szCs w:val="20"/>
              </w:rPr>
              <w:t>170,00 zł</w:t>
            </w:r>
          </w:p>
        </w:tc>
      </w:tr>
    </w:tbl>
    <w:p w14:paraId="535EB85D" w14:textId="77777777" w:rsidR="00D01875" w:rsidRDefault="00D01875" w:rsidP="00D01875">
      <w:pPr>
        <w:pStyle w:val="Tekstpodstawowy"/>
        <w:ind w:left="142"/>
        <w:rPr>
          <w:rFonts w:ascii="Arial" w:hAnsi="Arial" w:cs="Arial"/>
          <w:sz w:val="20"/>
        </w:rPr>
      </w:pPr>
    </w:p>
    <w:p w14:paraId="73D3B268" w14:textId="04495003" w:rsidR="00D01875" w:rsidRPr="00B30FC7" w:rsidRDefault="00D01875" w:rsidP="001F5B63">
      <w:pPr>
        <w:pStyle w:val="Tekstpodstawowy"/>
        <w:numPr>
          <w:ilvl w:val="0"/>
          <w:numId w:val="84"/>
        </w:numPr>
        <w:spacing w:line="360" w:lineRule="auto"/>
        <w:ind w:left="426" w:hanging="284"/>
        <w:rPr>
          <w:rFonts w:ascii="Arial" w:hAnsi="Arial" w:cs="Arial"/>
          <w:sz w:val="20"/>
        </w:rPr>
      </w:pPr>
      <w:r w:rsidRPr="00B30FC7">
        <w:rPr>
          <w:rFonts w:ascii="Arial" w:hAnsi="Arial" w:cs="Arial"/>
          <w:sz w:val="20"/>
        </w:rPr>
        <w:t>stawka   VAT  – zgodnie z obowiązującymi przepisami w okresie realizacji umowy.</w:t>
      </w:r>
    </w:p>
    <w:p w14:paraId="578E3B3C" w14:textId="4BB95A40" w:rsidR="00D01875" w:rsidRPr="00D01875" w:rsidRDefault="00D01875" w:rsidP="001F5B63">
      <w:pPr>
        <w:pStyle w:val="Akapitzlist"/>
        <w:numPr>
          <w:ilvl w:val="0"/>
          <w:numId w:val="44"/>
        </w:numPr>
        <w:tabs>
          <w:tab w:val="clear" w:pos="425"/>
          <w:tab w:val="left" w:pos="284"/>
        </w:tabs>
        <w:jc w:val="both"/>
        <w:rPr>
          <w:rFonts w:ascii="Arial" w:hAnsi="Arial" w:cs="Arial"/>
          <w:sz w:val="20"/>
          <w:szCs w:val="20"/>
        </w:rPr>
      </w:pPr>
      <w:r w:rsidRPr="00D01875">
        <w:rPr>
          <w:rFonts w:ascii="Arial" w:hAnsi="Arial" w:cs="Arial"/>
          <w:color w:val="000000"/>
          <w:sz w:val="20"/>
          <w:szCs w:val="20"/>
        </w:rPr>
        <w:t>Cena brutto każdej paczki zawiera wszelkie koszty związane z realizacją przedmiotu zamówienia.</w:t>
      </w:r>
    </w:p>
    <w:p w14:paraId="0683522E" w14:textId="7832BADF" w:rsidR="00D01875" w:rsidRDefault="00D01875" w:rsidP="001F5B63">
      <w:pPr>
        <w:numPr>
          <w:ilvl w:val="0"/>
          <w:numId w:val="44"/>
        </w:numPr>
        <w:tabs>
          <w:tab w:val="clear" w:pos="425"/>
          <w:tab w:val="num" w:pos="284"/>
        </w:tabs>
        <w:suppressAutoHyphens w:val="0"/>
        <w:jc w:val="both"/>
        <w:rPr>
          <w:rFonts w:ascii="Arial" w:hAnsi="Arial" w:cs="Arial"/>
          <w:sz w:val="20"/>
          <w:szCs w:val="20"/>
          <w:lang w:eastAsia="pl-PL"/>
        </w:rPr>
      </w:pPr>
      <w:r w:rsidRPr="004A41EE">
        <w:rPr>
          <w:rFonts w:ascii="Arial" w:hAnsi="Arial" w:cs="Arial"/>
          <w:sz w:val="20"/>
          <w:szCs w:val="20"/>
        </w:rPr>
        <w:t xml:space="preserve">Wykonawca nie może dochodzić roszczeń odszkodowawczych z tytułu rozbieżności wynikających </w:t>
      </w:r>
      <w:r>
        <w:rPr>
          <w:rFonts w:ascii="Arial" w:hAnsi="Arial" w:cs="Arial"/>
          <w:sz w:val="20"/>
          <w:szCs w:val="20"/>
        </w:rPr>
        <w:br/>
      </w:r>
      <w:r>
        <w:rPr>
          <w:rFonts w:ascii="Arial" w:hAnsi="Arial" w:cs="Arial"/>
          <w:sz w:val="20"/>
          <w:szCs w:val="20"/>
          <w:lang w:eastAsia="pl-PL"/>
        </w:rPr>
        <w:t xml:space="preserve">     </w:t>
      </w:r>
      <w:r w:rsidRPr="00D01875">
        <w:rPr>
          <w:rFonts w:ascii="Arial" w:hAnsi="Arial" w:cs="Arial"/>
          <w:sz w:val="20"/>
          <w:szCs w:val="20"/>
        </w:rPr>
        <w:t>z różnicy pomiędzy szacunkową a rzeczywistą (ostateczną) ilością zamawianych paczek.</w:t>
      </w:r>
    </w:p>
    <w:p w14:paraId="66185D7B" w14:textId="6CDDCDA0" w:rsidR="0064666B" w:rsidRPr="00817EF0" w:rsidRDefault="007D2932" w:rsidP="001F5B63">
      <w:pPr>
        <w:numPr>
          <w:ilvl w:val="0"/>
          <w:numId w:val="44"/>
        </w:numPr>
        <w:tabs>
          <w:tab w:val="clear" w:pos="425"/>
          <w:tab w:val="num" w:pos="284"/>
        </w:tabs>
        <w:suppressAutoHyphens w:val="0"/>
        <w:jc w:val="both"/>
        <w:rPr>
          <w:rFonts w:ascii="Arial" w:hAnsi="Arial" w:cs="Arial"/>
          <w:sz w:val="20"/>
          <w:szCs w:val="20"/>
          <w:lang w:eastAsia="pl-PL"/>
        </w:rPr>
      </w:pPr>
      <w:r w:rsidRPr="005554B5">
        <w:rPr>
          <w:rFonts w:ascii="Arial" w:hAnsi="Arial" w:cs="Arial"/>
          <w:sz w:val="20"/>
        </w:rPr>
        <w:t>Zapłata ceny nastąpi na podstawie prawidłowo</w:t>
      </w:r>
      <w:r w:rsidRPr="00817EF0">
        <w:rPr>
          <w:rFonts w:ascii="Arial" w:hAnsi="Arial" w:cs="Arial"/>
          <w:sz w:val="20"/>
        </w:rPr>
        <w:t xml:space="preserve"> wystawionej faktury.</w:t>
      </w:r>
    </w:p>
    <w:p w14:paraId="6B9CE213" w14:textId="77777777" w:rsidR="00837A84" w:rsidRPr="00A65F13" w:rsidRDefault="00837A84" w:rsidP="00837A84">
      <w:pPr>
        <w:numPr>
          <w:ilvl w:val="0"/>
          <w:numId w:val="44"/>
        </w:numPr>
        <w:tabs>
          <w:tab w:val="clear" w:pos="425"/>
          <w:tab w:val="num" w:pos="284"/>
        </w:tabs>
        <w:suppressAutoHyphens w:val="0"/>
        <w:ind w:left="284" w:hanging="284"/>
        <w:jc w:val="both"/>
        <w:rPr>
          <w:rFonts w:ascii="Arial" w:hAnsi="Arial" w:cs="Arial"/>
          <w:sz w:val="20"/>
          <w:szCs w:val="20"/>
          <w:lang w:eastAsia="pl-PL"/>
        </w:rPr>
      </w:pPr>
      <w:r w:rsidRPr="00A65F13">
        <w:rPr>
          <w:rFonts w:ascii="Arial" w:hAnsi="Arial" w:cs="Arial"/>
          <w:sz w:val="20"/>
        </w:rPr>
        <w:t xml:space="preserve">Podstawą wystawienia faktury za świadczenie przez Wykonawcę usługi będzie sporządzony przez Zamawiającego/Wykonawcę </w:t>
      </w:r>
      <w:r w:rsidRPr="00A65F13">
        <w:rPr>
          <w:rFonts w:ascii="Arial" w:hAnsi="Arial" w:cs="Arial"/>
          <w:i/>
          <w:sz w:val="20"/>
        </w:rPr>
        <w:t>Protokół odbioru wykonanej usługi</w:t>
      </w:r>
      <w:r w:rsidRPr="00A65F13">
        <w:rPr>
          <w:rFonts w:ascii="Arial" w:hAnsi="Arial" w:cs="Arial"/>
          <w:sz w:val="20"/>
        </w:rPr>
        <w:t xml:space="preserve"> podpisany w imieniu Zamawiającego przez osoby odpowiedzialne za nadzór i realizację umowy.   </w:t>
      </w:r>
    </w:p>
    <w:p w14:paraId="7C99DC19" w14:textId="77777777" w:rsidR="00837A84" w:rsidRDefault="00837A84" w:rsidP="00837A84">
      <w:pPr>
        <w:numPr>
          <w:ilvl w:val="0"/>
          <w:numId w:val="44"/>
        </w:numPr>
        <w:tabs>
          <w:tab w:val="clear" w:pos="425"/>
          <w:tab w:val="num" w:pos="284"/>
        </w:tabs>
        <w:suppressAutoHyphens w:val="0"/>
        <w:ind w:left="284" w:hanging="284"/>
        <w:jc w:val="both"/>
        <w:rPr>
          <w:rFonts w:ascii="Arial" w:hAnsi="Arial" w:cs="Arial"/>
          <w:sz w:val="20"/>
          <w:szCs w:val="20"/>
          <w:lang w:eastAsia="pl-PL"/>
        </w:rPr>
      </w:pPr>
      <w:r w:rsidRPr="00A65F13">
        <w:rPr>
          <w:rFonts w:ascii="Arial" w:hAnsi="Arial" w:cs="Arial"/>
          <w:sz w:val="20"/>
          <w:szCs w:val="20"/>
        </w:rPr>
        <w:t xml:space="preserve">Wraz z fakturą dostarczona będzie kserokopia dokumentu potwierdzającego konieczność dokonania jej zapłaty, tj. Protokół odbioru  wykonanej usługi. </w:t>
      </w:r>
    </w:p>
    <w:p w14:paraId="359DAC2F" w14:textId="77777777" w:rsidR="00837A84" w:rsidRDefault="00837A84" w:rsidP="00837A84">
      <w:pPr>
        <w:numPr>
          <w:ilvl w:val="0"/>
          <w:numId w:val="44"/>
        </w:numPr>
        <w:tabs>
          <w:tab w:val="clear" w:pos="425"/>
          <w:tab w:val="num" w:pos="284"/>
        </w:tabs>
        <w:suppressAutoHyphens w:val="0"/>
        <w:ind w:left="284" w:hanging="284"/>
        <w:jc w:val="both"/>
        <w:rPr>
          <w:rFonts w:ascii="Arial" w:hAnsi="Arial" w:cs="Arial"/>
          <w:sz w:val="20"/>
          <w:szCs w:val="20"/>
          <w:lang w:eastAsia="pl-PL"/>
        </w:rPr>
      </w:pPr>
      <w:r w:rsidRPr="00A65F13">
        <w:rPr>
          <w:rFonts w:ascii="Arial" w:hAnsi="Arial" w:cs="Arial"/>
          <w:sz w:val="20"/>
          <w:szCs w:val="20"/>
        </w:rPr>
        <w:t>Wartość Umowy netto zawiera wszelkie koszty związane z realizacją Umowy. Wykonawcy nie przysługuje żadne dodatkowe/uzupełniające wynagrodzenie z tytułu realizacji Umowy.</w:t>
      </w:r>
    </w:p>
    <w:p w14:paraId="7CE35FB6" w14:textId="77777777" w:rsidR="00837A84" w:rsidRDefault="00837A84" w:rsidP="00837A84">
      <w:pPr>
        <w:numPr>
          <w:ilvl w:val="0"/>
          <w:numId w:val="44"/>
        </w:numPr>
        <w:tabs>
          <w:tab w:val="clear" w:pos="425"/>
          <w:tab w:val="num" w:pos="284"/>
        </w:tabs>
        <w:suppressAutoHyphens w:val="0"/>
        <w:ind w:left="284" w:hanging="284"/>
        <w:jc w:val="both"/>
        <w:rPr>
          <w:rFonts w:ascii="Arial" w:hAnsi="Arial" w:cs="Arial"/>
          <w:sz w:val="20"/>
          <w:szCs w:val="20"/>
          <w:lang w:eastAsia="pl-PL"/>
        </w:rPr>
      </w:pPr>
      <w:r w:rsidRPr="00A65F13">
        <w:rPr>
          <w:rFonts w:ascii="Arial" w:hAnsi="Arial" w:cs="Arial"/>
          <w:sz w:val="20"/>
          <w:szCs w:val="20"/>
        </w:rPr>
        <w:t>W przypadku, gdy z realizacją Umowy wiążą się obowiązki celne (w tym związane</w:t>
      </w:r>
      <w:r>
        <w:rPr>
          <w:rFonts w:ascii="Arial" w:hAnsi="Arial" w:cs="Arial"/>
          <w:sz w:val="20"/>
          <w:szCs w:val="20"/>
        </w:rPr>
        <w:t xml:space="preserve"> </w:t>
      </w:r>
      <w:r w:rsidRPr="00A65F13">
        <w:rPr>
          <w:rFonts w:ascii="Arial" w:hAnsi="Arial" w:cs="Arial"/>
          <w:sz w:val="20"/>
          <w:szCs w:val="20"/>
        </w:rPr>
        <w:t>z formalnościami celnymi i zapłatą cła), obowiązki te spoczywają na Wykonawcy.</w:t>
      </w:r>
    </w:p>
    <w:p w14:paraId="39DBC4C0" w14:textId="25ECA648" w:rsidR="00837A84" w:rsidRDefault="00837A84" w:rsidP="00837A84">
      <w:pPr>
        <w:numPr>
          <w:ilvl w:val="0"/>
          <w:numId w:val="44"/>
        </w:numPr>
        <w:tabs>
          <w:tab w:val="clear" w:pos="425"/>
          <w:tab w:val="num" w:pos="284"/>
        </w:tabs>
        <w:suppressAutoHyphens w:val="0"/>
        <w:ind w:left="284" w:hanging="284"/>
        <w:jc w:val="both"/>
        <w:rPr>
          <w:rFonts w:ascii="Arial" w:hAnsi="Arial" w:cs="Arial"/>
          <w:sz w:val="20"/>
          <w:szCs w:val="20"/>
          <w:lang w:eastAsia="pl-PL"/>
        </w:rPr>
      </w:pPr>
      <w:r w:rsidRPr="00A65F13">
        <w:rPr>
          <w:rFonts w:ascii="Arial" w:hAnsi="Arial" w:cs="Arial"/>
          <w:sz w:val="20"/>
          <w:szCs w:val="20"/>
        </w:rPr>
        <w:t>Faktury za realizację przedmiotu Umowy Wykonawca wystawiać będzie Zamawiającemu - w terminie wynikającym z właściwych przepisów - od daty podpisania dokumentu potwierdzającego wykonanie zamówienia lub upływu terminu upoważniającego Wykonawcę do wystawienia faktury zgodnie</w:t>
      </w:r>
      <w:r w:rsidR="005554B5">
        <w:rPr>
          <w:rFonts w:ascii="Arial" w:hAnsi="Arial" w:cs="Arial"/>
          <w:sz w:val="20"/>
          <w:szCs w:val="20"/>
        </w:rPr>
        <w:t xml:space="preserve"> </w:t>
      </w:r>
      <w:r w:rsidRPr="00A65F13">
        <w:rPr>
          <w:rFonts w:ascii="Arial" w:hAnsi="Arial" w:cs="Arial"/>
          <w:sz w:val="20"/>
          <w:szCs w:val="20"/>
        </w:rPr>
        <w:t xml:space="preserve">z zapisami Umowy. </w:t>
      </w:r>
    </w:p>
    <w:p w14:paraId="6ECA7073" w14:textId="443D2F0F" w:rsidR="007D2932" w:rsidRPr="00837A84" w:rsidRDefault="007D2932" w:rsidP="00837A84">
      <w:pPr>
        <w:numPr>
          <w:ilvl w:val="0"/>
          <w:numId w:val="44"/>
        </w:numPr>
        <w:tabs>
          <w:tab w:val="clear" w:pos="425"/>
          <w:tab w:val="num" w:pos="284"/>
        </w:tabs>
        <w:suppressAutoHyphens w:val="0"/>
        <w:ind w:left="284" w:hanging="426"/>
        <w:jc w:val="both"/>
        <w:rPr>
          <w:rFonts w:ascii="Arial" w:hAnsi="Arial" w:cs="Arial"/>
          <w:sz w:val="20"/>
          <w:szCs w:val="20"/>
          <w:lang w:eastAsia="pl-PL"/>
        </w:rPr>
      </w:pPr>
      <w:r w:rsidRPr="00837A84">
        <w:rPr>
          <w:rFonts w:ascii="Arial" w:hAnsi="Arial" w:cs="Arial"/>
          <w:sz w:val="20"/>
        </w:rPr>
        <w:t>Faktura niespełniająca wymagań określonych w niniejszym paragrafie nie będzie akceptowana przez Zamawiającego.</w:t>
      </w:r>
    </w:p>
    <w:p w14:paraId="6748CB3C" w14:textId="40E40150" w:rsidR="007D2932" w:rsidRPr="00837A84" w:rsidRDefault="007D2932" w:rsidP="00837A84">
      <w:pPr>
        <w:numPr>
          <w:ilvl w:val="0"/>
          <w:numId w:val="44"/>
        </w:numPr>
        <w:tabs>
          <w:tab w:val="clear" w:pos="425"/>
          <w:tab w:val="num" w:pos="284"/>
        </w:tabs>
        <w:suppressAutoHyphens w:val="0"/>
        <w:ind w:left="284" w:hanging="426"/>
        <w:jc w:val="both"/>
        <w:rPr>
          <w:rFonts w:ascii="Arial" w:hAnsi="Arial" w:cs="Arial"/>
          <w:sz w:val="20"/>
          <w:szCs w:val="20"/>
          <w:lang w:eastAsia="pl-PL"/>
        </w:rPr>
      </w:pPr>
      <w:r w:rsidRPr="00837A84">
        <w:rPr>
          <w:rFonts w:ascii="Arial" w:hAnsi="Arial" w:cs="Arial"/>
          <w:sz w:val="20"/>
        </w:rPr>
        <w:t>Wykonawca wystawiając fakturę zobowiązany jest do dokonania opisu przedmiotu umowy w sposób rzetelny, zgodny z umową i stanem rzeczywistym, a także w sposób zgodny z nazewnictwem stosowanym w Polskiej Klasyfikacji Wyrobów i Usług (PKWiU).</w:t>
      </w:r>
    </w:p>
    <w:p w14:paraId="6EA9A685" w14:textId="5F0B4A1D" w:rsidR="007D2932" w:rsidRPr="00837A84" w:rsidRDefault="007D2932" w:rsidP="00837A84">
      <w:pPr>
        <w:numPr>
          <w:ilvl w:val="0"/>
          <w:numId w:val="44"/>
        </w:numPr>
        <w:tabs>
          <w:tab w:val="clear" w:pos="425"/>
          <w:tab w:val="num" w:pos="284"/>
        </w:tabs>
        <w:suppressAutoHyphens w:val="0"/>
        <w:ind w:left="284" w:hanging="426"/>
        <w:jc w:val="both"/>
        <w:rPr>
          <w:rFonts w:ascii="Arial" w:hAnsi="Arial" w:cs="Arial"/>
          <w:sz w:val="20"/>
          <w:szCs w:val="20"/>
          <w:lang w:eastAsia="pl-PL"/>
        </w:rPr>
      </w:pPr>
      <w:r w:rsidRPr="00837A84">
        <w:rPr>
          <w:rFonts w:ascii="Arial" w:hAnsi="Arial" w:cs="Arial"/>
          <w:sz w:val="20"/>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7D662177" w14:textId="39FEAB2F" w:rsidR="007D2932" w:rsidRPr="00837A84" w:rsidRDefault="007D2932" w:rsidP="00837A84">
      <w:pPr>
        <w:numPr>
          <w:ilvl w:val="0"/>
          <w:numId w:val="44"/>
        </w:numPr>
        <w:tabs>
          <w:tab w:val="clear" w:pos="425"/>
          <w:tab w:val="num" w:pos="284"/>
        </w:tabs>
        <w:suppressAutoHyphens w:val="0"/>
        <w:ind w:left="284" w:hanging="426"/>
        <w:jc w:val="both"/>
        <w:rPr>
          <w:rFonts w:ascii="Arial" w:hAnsi="Arial" w:cs="Arial"/>
          <w:sz w:val="20"/>
          <w:szCs w:val="20"/>
          <w:lang w:eastAsia="pl-PL"/>
        </w:rPr>
      </w:pPr>
      <w:r w:rsidRPr="00837A84">
        <w:rPr>
          <w:rFonts w:ascii="Arial" w:hAnsi="Arial" w:cs="Arial"/>
          <w:sz w:val="20"/>
        </w:rPr>
        <w:t>W przypadku gdy Wykonawcą jest konsorcjum firm Strony zgodnie ustalają, że wszelkie rozliczenia z tytułu realizacji umowy, tak od strony wzajemnych należności jak i zobowiązań odbywać się będą wyłącznie pomiędzy Zamawiającym, a tj. liderem konsorcjum tj</w:t>
      </w:r>
      <w:r w:rsidR="00A21874" w:rsidRPr="00837A84">
        <w:rPr>
          <w:rFonts w:ascii="Arial" w:hAnsi="Arial" w:cs="Arial"/>
          <w:sz w:val="20"/>
        </w:rPr>
        <w:t xml:space="preserve">.: </w:t>
      </w:r>
      <w:r w:rsidRPr="00837A84">
        <w:rPr>
          <w:rFonts w:ascii="Arial" w:hAnsi="Arial" w:cs="Arial"/>
          <w:sz w:val="20"/>
        </w:rPr>
        <w:t>…………</w:t>
      </w:r>
      <w:r w:rsidR="00A21874" w:rsidRPr="00837A84">
        <w:rPr>
          <w:rFonts w:ascii="Arial" w:hAnsi="Arial" w:cs="Arial"/>
          <w:sz w:val="20"/>
        </w:rPr>
        <w:t xml:space="preserve"> .</w:t>
      </w:r>
      <w:r w:rsidRPr="00837A84">
        <w:rPr>
          <w:rFonts w:ascii="Arial" w:hAnsi="Arial" w:cs="Arial"/>
          <w:sz w:val="20"/>
        </w:rPr>
        <w:t xml:space="preserve"> Rozliczenia pomiędzy członkami konsorcjum z tytułu realizacji umowy odbywać się będą w ramach ich wewnętrznych uzgodnień, bez udziału Zamawiającego a zapłata dokonana przez Zamawiającego</w:t>
      </w:r>
      <w:r w:rsidR="00811FA6" w:rsidRPr="00837A84">
        <w:rPr>
          <w:rFonts w:ascii="Arial" w:hAnsi="Arial" w:cs="Arial"/>
          <w:sz w:val="20"/>
        </w:rPr>
        <w:t xml:space="preserve"> </w:t>
      </w:r>
      <w:r w:rsidRPr="00837A84">
        <w:rPr>
          <w:rFonts w:ascii="Arial" w:hAnsi="Arial" w:cs="Arial"/>
          <w:sz w:val="20"/>
        </w:rPr>
        <w:t xml:space="preserve">na rzecz lidera konsorcjum wyczerpuje roszczenia pozostałych członków konsorcjum z tytułu należnego wynagrodzenia za realizację przedmiotu umowy. </w:t>
      </w:r>
    </w:p>
    <w:p w14:paraId="5C2FE95B" w14:textId="77777777" w:rsidR="007D2932" w:rsidRPr="00837A84" w:rsidRDefault="007D2932" w:rsidP="00837A84">
      <w:pPr>
        <w:numPr>
          <w:ilvl w:val="0"/>
          <w:numId w:val="44"/>
        </w:numPr>
        <w:tabs>
          <w:tab w:val="clear" w:pos="425"/>
          <w:tab w:val="num" w:pos="284"/>
        </w:tabs>
        <w:suppressAutoHyphens w:val="0"/>
        <w:ind w:left="284" w:hanging="426"/>
        <w:jc w:val="both"/>
        <w:rPr>
          <w:rFonts w:ascii="Arial" w:hAnsi="Arial" w:cs="Arial"/>
          <w:sz w:val="20"/>
          <w:szCs w:val="20"/>
          <w:lang w:eastAsia="pl-PL"/>
        </w:rPr>
      </w:pPr>
      <w:r w:rsidRPr="00837A84">
        <w:rPr>
          <w:rFonts w:ascii="Arial" w:hAnsi="Arial" w:cs="Arial"/>
          <w:sz w:val="20"/>
        </w:rPr>
        <w:t>Fakturę należy wystawić na adres :</w:t>
      </w:r>
    </w:p>
    <w:p w14:paraId="7A57C088" w14:textId="1080AB9D" w:rsidR="007D2932" w:rsidRDefault="007D2932" w:rsidP="007D2932">
      <w:pPr>
        <w:pStyle w:val="Tekstpodstawowy"/>
        <w:spacing w:line="220" w:lineRule="exact"/>
        <w:ind w:left="284"/>
        <w:rPr>
          <w:rFonts w:ascii="Arial" w:hAnsi="Arial" w:cs="Arial"/>
          <w:b/>
          <w:bCs/>
          <w:sz w:val="20"/>
        </w:rPr>
      </w:pPr>
      <w:r w:rsidRPr="007D2932">
        <w:rPr>
          <w:rFonts w:ascii="Arial" w:hAnsi="Arial" w:cs="Arial"/>
          <w:b/>
          <w:bCs/>
          <w:sz w:val="20"/>
        </w:rPr>
        <w:t xml:space="preserve">WĘGLOKOKS KRAJ </w:t>
      </w:r>
      <w:r w:rsidR="00DC3B7A" w:rsidRPr="00DC3B7A">
        <w:rPr>
          <w:rFonts w:ascii="Arial" w:hAnsi="Arial" w:cs="Arial"/>
          <w:b/>
          <w:bCs/>
          <w:sz w:val="20"/>
        </w:rPr>
        <w:t xml:space="preserve">S.A. </w:t>
      </w:r>
      <w:r w:rsidR="00DC3B7A">
        <w:rPr>
          <w:rFonts w:ascii="Arial" w:hAnsi="Arial" w:cs="Arial"/>
          <w:b/>
          <w:bCs/>
          <w:sz w:val="20"/>
        </w:rPr>
        <w:t>,</w:t>
      </w:r>
    </w:p>
    <w:p w14:paraId="03D15E18" w14:textId="77777777" w:rsidR="007D2932" w:rsidRDefault="007D2932" w:rsidP="007D2932">
      <w:pPr>
        <w:pStyle w:val="Tekstpodstawowy"/>
        <w:spacing w:line="220" w:lineRule="exact"/>
        <w:ind w:left="284"/>
        <w:rPr>
          <w:rFonts w:ascii="Arial" w:hAnsi="Arial" w:cs="Arial"/>
          <w:b/>
          <w:bCs/>
          <w:sz w:val="20"/>
        </w:rPr>
      </w:pPr>
      <w:r w:rsidRPr="007D2932">
        <w:rPr>
          <w:rFonts w:ascii="Arial" w:hAnsi="Arial" w:cs="Arial"/>
          <w:b/>
          <w:bCs/>
          <w:sz w:val="20"/>
        </w:rPr>
        <w:t>41-940 Piekary Śląskie, ul. Gen. Jerzego Ziętka</w:t>
      </w:r>
    </w:p>
    <w:p w14:paraId="0DC628B6" w14:textId="04682323" w:rsidR="007D2932" w:rsidRDefault="007D2932" w:rsidP="007D2932">
      <w:pPr>
        <w:pStyle w:val="Tekstpodstawowy"/>
        <w:spacing w:line="220" w:lineRule="exact"/>
        <w:ind w:left="284"/>
        <w:rPr>
          <w:rFonts w:ascii="Arial" w:hAnsi="Arial" w:cs="Arial"/>
          <w:b/>
          <w:sz w:val="20"/>
        </w:rPr>
      </w:pPr>
      <w:r w:rsidRPr="007D2932">
        <w:rPr>
          <w:rFonts w:ascii="Arial" w:hAnsi="Arial" w:cs="Arial"/>
          <w:b/>
          <w:bCs/>
          <w:sz w:val="20"/>
        </w:rPr>
        <w:t>z dopiskiem w treści – dot. KWK Bobrek</w:t>
      </w:r>
      <w:r w:rsidR="003508E2">
        <w:rPr>
          <w:rFonts w:ascii="Arial" w:hAnsi="Arial" w:cs="Arial"/>
          <w:b/>
          <w:bCs/>
          <w:sz w:val="20"/>
        </w:rPr>
        <w:t xml:space="preserve"> – </w:t>
      </w:r>
      <w:r w:rsidRPr="007D2932">
        <w:rPr>
          <w:rFonts w:ascii="Arial" w:hAnsi="Arial" w:cs="Arial"/>
          <w:b/>
          <w:bCs/>
          <w:sz w:val="20"/>
        </w:rPr>
        <w:t xml:space="preserve">Piekary, Ruch </w:t>
      </w:r>
      <w:r w:rsidRPr="007D2932">
        <w:rPr>
          <w:rFonts w:ascii="Arial" w:hAnsi="Arial" w:cs="Arial"/>
          <w:b/>
          <w:sz w:val="20"/>
        </w:rPr>
        <w:t>Bobrek.</w:t>
      </w:r>
    </w:p>
    <w:p w14:paraId="0A54905F" w14:textId="39BB7D7A" w:rsidR="007D2932" w:rsidRDefault="007D2932" w:rsidP="007D2932">
      <w:pPr>
        <w:pStyle w:val="Tekstpodstawowy"/>
        <w:spacing w:line="220" w:lineRule="exact"/>
        <w:ind w:left="284"/>
        <w:rPr>
          <w:rFonts w:ascii="Arial" w:hAnsi="Arial" w:cs="Arial"/>
          <w:sz w:val="20"/>
        </w:rPr>
      </w:pPr>
      <w:r w:rsidRPr="007D2932">
        <w:rPr>
          <w:rFonts w:ascii="Arial" w:hAnsi="Arial" w:cs="Arial"/>
          <w:sz w:val="20"/>
        </w:rPr>
        <w:t>i przesłać na powyższy adres.</w:t>
      </w:r>
    </w:p>
    <w:p w14:paraId="69334DEC" w14:textId="7D6B7F89" w:rsidR="007D2932" w:rsidRDefault="007D2932" w:rsidP="00837A84">
      <w:pPr>
        <w:pStyle w:val="Tekstpodstawowy"/>
        <w:numPr>
          <w:ilvl w:val="0"/>
          <w:numId w:val="44"/>
        </w:numPr>
        <w:tabs>
          <w:tab w:val="clear" w:pos="425"/>
          <w:tab w:val="num" w:pos="284"/>
        </w:tabs>
        <w:spacing w:line="220" w:lineRule="exact"/>
        <w:ind w:hanging="142"/>
        <w:rPr>
          <w:rFonts w:ascii="Arial" w:hAnsi="Arial" w:cs="Arial"/>
          <w:sz w:val="20"/>
        </w:rPr>
      </w:pPr>
      <w:r w:rsidRPr="007D2932">
        <w:rPr>
          <w:rFonts w:ascii="Arial" w:hAnsi="Arial" w:cs="Arial"/>
          <w:sz w:val="20"/>
        </w:rPr>
        <w:t xml:space="preserve">W przypadku gdy zostało podpisane porozumienie o przesyłaniu faktur drogą elektroniczną, fakturę </w:t>
      </w:r>
      <w:r w:rsidR="00837A84">
        <w:rPr>
          <w:rFonts w:ascii="Arial" w:hAnsi="Arial" w:cs="Arial"/>
          <w:sz w:val="20"/>
        </w:rPr>
        <w:t xml:space="preserve"> </w:t>
      </w:r>
      <w:r w:rsidR="00837A84">
        <w:rPr>
          <w:rFonts w:ascii="Arial" w:hAnsi="Arial" w:cs="Arial"/>
          <w:sz w:val="20"/>
        </w:rPr>
        <w:br/>
        <w:t xml:space="preserve">     </w:t>
      </w:r>
      <w:r w:rsidRPr="007D2932">
        <w:rPr>
          <w:rFonts w:ascii="Arial" w:hAnsi="Arial" w:cs="Arial"/>
          <w:sz w:val="20"/>
        </w:rPr>
        <w:t>należy wysyłać na adres wskazany w porozumieniu.</w:t>
      </w:r>
    </w:p>
    <w:p w14:paraId="70414686" w14:textId="2141C28B" w:rsidR="007D2932" w:rsidRDefault="007D2932" w:rsidP="00837A84">
      <w:pPr>
        <w:pStyle w:val="Tekstpodstawowy"/>
        <w:numPr>
          <w:ilvl w:val="0"/>
          <w:numId w:val="44"/>
        </w:numPr>
        <w:tabs>
          <w:tab w:val="clear" w:pos="425"/>
          <w:tab w:val="num" w:pos="284"/>
        </w:tabs>
        <w:spacing w:line="220" w:lineRule="exact"/>
        <w:ind w:hanging="142"/>
        <w:rPr>
          <w:rFonts w:ascii="Arial" w:hAnsi="Arial" w:cs="Arial"/>
          <w:sz w:val="20"/>
        </w:rPr>
      </w:pPr>
      <w:r w:rsidRPr="00837A84">
        <w:rPr>
          <w:rFonts w:ascii="Arial" w:hAnsi="Arial" w:cs="Arial"/>
          <w:sz w:val="20"/>
        </w:rPr>
        <w:t xml:space="preserve">Wykonawca jest zobowiązany do dołączenia do wystawionej faktury kopię dokumentu, o którym mowa </w:t>
      </w:r>
      <w:r w:rsidRPr="00837A84">
        <w:rPr>
          <w:rFonts w:ascii="Arial" w:hAnsi="Arial" w:cs="Arial"/>
          <w:sz w:val="20"/>
        </w:rPr>
        <w:br/>
      </w:r>
      <w:r w:rsidR="00837A84">
        <w:rPr>
          <w:rFonts w:ascii="Arial" w:hAnsi="Arial" w:cs="Arial"/>
          <w:sz w:val="20"/>
        </w:rPr>
        <w:t xml:space="preserve">     </w:t>
      </w:r>
      <w:r w:rsidRPr="00837A84">
        <w:rPr>
          <w:rFonts w:ascii="Arial" w:hAnsi="Arial" w:cs="Arial"/>
          <w:sz w:val="20"/>
        </w:rPr>
        <w:t xml:space="preserve">w ust. </w:t>
      </w:r>
      <w:r w:rsidR="00837A84">
        <w:rPr>
          <w:rFonts w:ascii="Arial" w:hAnsi="Arial" w:cs="Arial"/>
          <w:sz w:val="20"/>
        </w:rPr>
        <w:t>5</w:t>
      </w:r>
      <w:r w:rsidRPr="00837A84">
        <w:rPr>
          <w:rFonts w:ascii="Arial" w:hAnsi="Arial" w:cs="Arial"/>
          <w:sz w:val="20"/>
        </w:rPr>
        <w:t>, a na podstawie którego została wystawiona faktura.</w:t>
      </w:r>
    </w:p>
    <w:p w14:paraId="133B832F" w14:textId="4464F063" w:rsidR="007D2932" w:rsidRDefault="007D2932" w:rsidP="00837A84">
      <w:pPr>
        <w:pStyle w:val="Tekstpodstawowy"/>
        <w:numPr>
          <w:ilvl w:val="0"/>
          <w:numId w:val="44"/>
        </w:numPr>
        <w:tabs>
          <w:tab w:val="clear" w:pos="425"/>
          <w:tab w:val="num" w:pos="284"/>
        </w:tabs>
        <w:spacing w:line="220" w:lineRule="exact"/>
        <w:ind w:hanging="142"/>
        <w:rPr>
          <w:rFonts w:ascii="Arial" w:hAnsi="Arial" w:cs="Arial"/>
          <w:sz w:val="20"/>
        </w:rPr>
      </w:pPr>
      <w:r w:rsidRPr="00837A84">
        <w:rPr>
          <w:rFonts w:ascii="Arial" w:hAnsi="Arial" w:cs="Arial"/>
          <w:sz w:val="20"/>
        </w:rPr>
        <w:t xml:space="preserve">Faktury muszą być wystawione w języku i w walucie polskiej, zawierać numer umowy, pod którym umowa </w:t>
      </w:r>
      <w:r w:rsidR="00837A84">
        <w:rPr>
          <w:rFonts w:ascii="Arial" w:hAnsi="Arial" w:cs="Arial"/>
          <w:sz w:val="20"/>
        </w:rPr>
        <w:t xml:space="preserve">  </w:t>
      </w:r>
      <w:r w:rsidR="00837A84">
        <w:rPr>
          <w:rFonts w:ascii="Arial" w:hAnsi="Arial" w:cs="Arial"/>
          <w:sz w:val="20"/>
        </w:rPr>
        <w:br/>
        <w:t xml:space="preserve">     </w:t>
      </w:r>
      <w:r w:rsidRPr="00837A84">
        <w:rPr>
          <w:rFonts w:ascii="Arial" w:hAnsi="Arial" w:cs="Arial"/>
          <w:sz w:val="20"/>
        </w:rPr>
        <w:t>została wprowadzona do elektronicznego rejestru umów prowadzonym przez Zamawiającego.</w:t>
      </w:r>
    </w:p>
    <w:p w14:paraId="6D246954" w14:textId="4FF92B79" w:rsidR="007D2932" w:rsidRDefault="007D2932" w:rsidP="00837A84">
      <w:pPr>
        <w:pStyle w:val="Tekstpodstawowy"/>
        <w:numPr>
          <w:ilvl w:val="0"/>
          <w:numId w:val="44"/>
        </w:numPr>
        <w:tabs>
          <w:tab w:val="clear" w:pos="425"/>
          <w:tab w:val="num" w:pos="284"/>
        </w:tabs>
        <w:spacing w:line="220" w:lineRule="exact"/>
        <w:ind w:hanging="142"/>
        <w:rPr>
          <w:rFonts w:ascii="Arial" w:hAnsi="Arial" w:cs="Arial"/>
          <w:sz w:val="20"/>
        </w:rPr>
      </w:pPr>
      <w:r w:rsidRPr="00837A84">
        <w:rPr>
          <w:rFonts w:ascii="Arial" w:hAnsi="Arial" w:cs="Arial"/>
          <w:sz w:val="20"/>
        </w:rPr>
        <w:t xml:space="preserve">Wszelkie płatności dokonywane będą przelewem na rachunek rozliczeniowy wskazany przez </w:t>
      </w:r>
      <w:r w:rsidR="00837A84">
        <w:rPr>
          <w:rFonts w:ascii="Arial" w:hAnsi="Arial" w:cs="Arial"/>
          <w:sz w:val="20"/>
        </w:rPr>
        <w:br/>
        <w:t xml:space="preserve">     </w:t>
      </w:r>
      <w:r w:rsidRPr="00837A84">
        <w:rPr>
          <w:rFonts w:ascii="Arial" w:hAnsi="Arial" w:cs="Arial"/>
          <w:sz w:val="20"/>
        </w:rPr>
        <w:t xml:space="preserve">Wykonawcę na fakturze. </w:t>
      </w:r>
    </w:p>
    <w:p w14:paraId="28E9B1C1" w14:textId="2CA346AF" w:rsidR="007D2932" w:rsidRPr="003B551F" w:rsidRDefault="007D2932" w:rsidP="003B551F">
      <w:pPr>
        <w:pStyle w:val="Tekstpodstawowy"/>
        <w:numPr>
          <w:ilvl w:val="0"/>
          <w:numId w:val="44"/>
        </w:numPr>
        <w:tabs>
          <w:tab w:val="clear" w:pos="425"/>
          <w:tab w:val="num" w:pos="284"/>
        </w:tabs>
        <w:spacing w:line="220" w:lineRule="exact"/>
        <w:ind w:left="284" w:hanging="426"/>
        <w:rPr>
          <w:rFonts w:ascii="Arial" w:hAnsi="Arial" w:cs="Arial"/>
          <w:sz w:val="20"/>
        </w:rPr>
      </w:pPr>
      <w:r w:rsidRPr="00837A84">
        <w:rPr>
          <w:rFonts w:ascii="Arial" w:hAnsi="Arial" w:cs="Arial"/>
          <w:sz w:val="20"/>
        </w:rPr>
        <w:lastRenderedPageBreak/>
        <w:t xml:space="preserve">Termin płatności faktur dokumentujących zobowiązania wynikające z Umowy wynosi </w:t>
      </w:r>
      <w:r w:rsidR="003B551F" w:rsidRPr="00036842">
        <w:rPr>
          <w:rFonts w:ascii="Arial" w:hAnsi="Arial" w:cs="Arial"/>
          <w:b/>
          <w:bCs/>
          <w:sz w:val="20"/>
        </w:rPr>
        <w:t>3</w:t>
      </w:r>
      <w:r w:rsidRPr="00036842">
        <w:rPr>
          <w:rFonts w:ascii="Arial" w:hAnsi="Arial" w:cs="Arial"/>
          <w:b/>
          <w:sz w:val="20"/>
        </w:rPr>
        <w:t>0</w:t>
      </w:r>
      <w:r w:rsidR="00252B45" w:rsidRPr="00036842">
        <w:rPr>
          <w:rFonts w:ascii="Arial" w:hAnsi="Arial" w:cs="Arial"/>
          <w:b/>
          <w:sz w:val="20"/>
        </w:rPr>
        <w:t xml:space="preserve"> </w:t>
      </w:r>
      <w:r w:rsidRPr="00036842">
        <w:rPr>
          <w:rFonts w:ascii="Arial" w:hAnsi="Arial" w:cs="Arial"/>
          <w:b/>
          <w:sz w:val="20"/>
        </w:rPr>
        <w:t>dni</w:t>
      </w:r>
      <w:r w:rsidRPr="00837A84">
        <w:rPr>
          <w:rFonts w:ascii="Arial" w:hAnsi="Arial" w:cs="Arial"/>
          <w:b/>
          <w:sz w:val="20"/>
        </w:rPr>
        <w:t xml:space="preserve"> </w:t>
      </w:r>
      <w:r w:rsidRPr="003B551F">
        <w:rPr>
          <w:rFonts w:ascii="Arial" w:hAnsi="Arial" w:cs="Arial"/>
          <w:sz w:val="20"/>
        </w:rPr>
        <w:t xml:space="preserve">kalendarzowych od daty wpływu faktury do WĘGLOKOKS KRAJ </w:t>
      </w:r>
      <w:r w:rsidR="00DC3B7A" w:rsidRPr="003B551F">
        <w:rPr>
          <w:rFonts w:ascii="Arial" w:hAnsi="Arial" w:cs="Arial"/>
          <w:bCs/>
          <w:sz w:val="20"/>
        </w:rPr>
        <w:t>S.A.</w:t>
      </w:r>
      <w:r w:rsidR="00DC3B7A" w:rsidRPr="003B551F">
        <w:rPr>
          <w:rFonts w:ascii="Arial" w:hAnsi="Arial" w:cs="Arial"/>
          <w:b/>
          <w:sz w:val="20"/>
        </w:rPr>
        <w:t xml:space="preserve"> </w:t>
      </w:r>
      <w:r w:rsidRPr="003B551F">
        <w:rPr>
          <w:rFonts w:ascii="Arial" w:hAnsi="Arial" w:cs="Arial"/>
          <w:sz w:val="20"/>
        </w:rPr>
        <w:t xml:space="preserve">wystawionej po wykonaniu przedmiotu zamówienia w całości lub części,  na podstawie dokumentu potwierdzającego należyte wykonanie przedmiotu zamówienia w całości lub w części np. protokołu odbioru przedmiotu zamówienia potwierdzonego przez WĘGLOKOKS KRAJ </w:t>
      </w:r>
      <w:r w:rsidR="00DC3B7A" w:rsidRPr="003B551F">
        <w:rPr>
          <w:rFonts w:ascii="Arial" w:hAnsi="Arial" w:cs="Arial"/>
          <w:bCs/>
          <w:sz w:val="20"/>
        </w:rPr>
        <w:t>S.A.</w:t>
      </w:r>
      <w:r w:rsidR="00DC3B7A" w:rsidRPr="003B551F">
        <w:rPr>
          <w:rFonts w:ascii="Arial" w:hAnsi="Arial" w:cs="Arial"/>
          <w:b/>
          <w:sz w:val="20"/>
        </w:rPr>
        <w:t xml:space="preserve">  </w:t>
      </w:r>
    </w:p>
    <w:p w14:paraId="285504DE" w14:textId="4BC3D9A2" w:rsidR="007D2932" w:rsidRDefault="007D2932" w:rsidP="003B551F">
      <w:pPr>
        <w:pStyle w:val="Tekstpodstawowy"/>
        <w:numPr>
          <w:ilvl w:val="0"/>
          <w:numId w:val="44"/>
        </w:numPr>
        <w:tabs>
          <w:tab w:val="clear" w:pos="425"/>
          <w:tab w:val="num" w:pos="284"/>
        </w:tabs>
        <w:spacing w:line="220" w:lineRule="exact"/>
        <w:ind w:left="284" w:hanging="426"/>
        <w:rPr>
          <w:rFonts w:ascii="Arial" w:hAnsi="Arial" w:cs="Arial"/>
          <w:sz w:val="20"/>
        </w:rPr>
      </w:pPr>
      <w:r w:rsidRPr="003B551F">
        <w:rPr>
          <w:rFonts w:ascii="Arial" w:hAnsi="Arial" w:cs="Arial"/>
          <w:sz w:val="20"/>
        </w:rPr>
        <w:t>Wyklucza się stosowanie zaliczek i przedpłat.</w:t>
      </w:r>
    </w:p>
    <w:p w14:paraId="60A884A0" w14:textId="379F3ACC" w:rsidR="007D2932" w:rsidRDefault="007D2932" w:rsidP="003B551F">
      <w:pPr>
        <w:pStyle w:val="Tekstpodstawowy"/>
        <w:numPr>
          <w:ilvl w:val="0"/>
          <w:numId w:val="44"/>
        </w:numPr>
        <w:tabs>
          <w:tab w:val="clear" w:pos="425"/>
          <w:tab w:val="num" w:pos="284"/>
        </w:tabs>
        <w:spacing w:line="220" w:lineRule="exact"/>
        <w:ind w:left="284" w:hanging="426"/>
        <w:rPr>
          <w:rFonts w:ascii="Arial" w:hAnsi="Arial" w:cs="Arial"/>
          <w:sz w:val="20"/>
        </w:rPr>
      </w:pPr>
      <w:r w:rsidRPr="003B551F">
        <w:rPr>
          <w:rFonts w:ascii="Arial" w:hAnsi="Arial" w:cs="Arial"/>
          <w:sz w:val="20"/>
        </w:rPr>
        <w:t>Wykonawca dokona zarachowania wpłaty ceny/wynagrodzenia w pierwszej kolejności na poczet należności głównej wskazanej w tytule przelewu (art. 451 § 1 KC nie stosuje się).</w:t>
      </w:r>
    </w:p>
    <w:p w14:paraId="3BF4CF02" w14:textId="17F6D40F" w:rsidR="007D2932" w:rsidRDefault="007D2932" w:rsidP="003B551F">
      <w:pPr>
        <w:pStyle w:val="Tekstpodstawowy"/>
        <w:numPr>
          <w:ilvl w:val="0"/>
          <w:numId w:val="44"/>
        </w:numPr>
        <w:tabs>
          <w:tab w:val="clear" w:pos="425"/>
          <w:tab w:val="num" w:pos="284"/>
        </w:tabs>
        <w:spacing w:line="220" w:lineRule="exact"/>
        <w:ind w:left="284" w:hanging="426"/>
        <w:rPr>
          <w:rFonts w:ascii="Arial" w:hAnsi="Arial" w:cs="Arial"/>
          <w:sz w:val="20"/>
        </w:rPr>
      </w:pPr>
      <w:r w:rsidRPr="003B551F">
        <w:rPr>
          <w:rFonts w:ascii="Arial" w:hAnsi="Arial" w:cs="Arial"/>
          <w:sz w:val="20"/>
        </w:rPr>
        <w:t xml:space="preserve">Numer rachunku rozliczeniowego Wykonawcy będzie wskazywany każdorazowo tylko i wyłącznie </w:t>
      </w:r>
      <w:r w:rsidR="00252B45" w:rsidRPr="003B551F">
        <w:rPr>
          <w:rFonts w:ascii="Arial" w:hAnsi="Arial" w:cs="Arial"/>
          <w:sz w:val="20"/>
        </w:rPr>
        <w:t xml:space="preserve">                 </w:t>
      </w:r>
      <w:r w:rsidRPr="003B551F">
        <w:rPr>
          <w:rFonts w:ascii="Arial" w:hAnsi="Arial" w:cs="Arial"/>
          <w:sz w:val="20"/>
        </w:rPr>
        <w:t>na fakturach.</w:t>
      </w:r>
    </w:p>
    <w:p w14:paraId="39B6543F" w14:textId="258E2BD1" w:rsidR="007D2932" w:rsidRDefault="007D2932" w:rsidP="003B551F">
      <w:pPr>
        <w:pStyle w:val="Tekstpodstawowy"/>
        <w:numPr>
          <w:ilvl w:val="0"/>
          <w:numId w:val="44"/>
        </w:numPr>
        <w:tabs>
          <w:tab w:val="clear" w:pos="425"/>
          <w:tab w:val="num" w:pos="284"/>
        </w:tabs>
        <w:spacing w:line="220" w:lineRule="exact"/>
        <w:ind w:left="284" w:hanging="426"/>
        <w:rPr>
          <w:rFonts w:ascii="Arial" w:hAnsi="Arial" w:cs="Arial"/>
          <w:sz w:val="20"/>
        </w:rPr>
      </w:pPr>
      <w:r w:rsidRPr="003B551F">
        <w:rPr>
          <w:rFonts w:ascii="Arial" w:hAnsi="Arial" w:cs="Arial"/>
          <w:sz w:val="20"/>
        </w:rPr>
        <w:t>Zmiana numeru rachunku rozliczeniowego Wykonawcy umieszczonego na złożonej u Zamawiającego fakturze nie stanowi zmiany umowy i jest możliwa tylko i wyłącznie poprzez złożenie Zamawiającemu faktury korygującej.</w:t>
      </w:r>
    </w:p>
    <w:p w14:paraId="22CACA88" w14:textId="2FBAC891" w:rsidR="007D2932" w:rsidRDefault="007D2932" w:rsidP="003B551F">
      <w:pPr>
        <w:pStyle w:val="Tekstpodstawowy"/>
        <w:numPr>
          <w:ilvl w:val="0"/>
          <w:numId w:val="44"/>
        </w:numPr>
        <w:tabs>
          <w:tab w:val="clear" w:pos="425"/>
          <w:tab w:val="num" w:pos="284"/>
        </w:tabs>
        <w:spacing w:line="220" w:lineRule="exact"/>
        <w:ind w:left="284" w:hanging="426"/>
        <w:rPr>
          <w:rFonts w:ascii="Arial" w:hAnsi="Arial" w:cs="Arial"/>
          <w:sz w:val="20"/>
        </w:rPr>
      </w:pPr>
      <w:r w:rsidRPr="003B551F">
        <w:rPr>
          <w:rFonts w:ascii="Arial" w:hAnsi="Arial" w:cs="Arial"/>
          <w:sz w:val="20"/>
        </w:rPr>
        <w:t xml:space="preserve">Rozporządzanie wierzytelnościami wynikającymi z umowy (należność główna, należność uboczna, </w:t>
      </w:r>
      <w:r w:rsidR="00252B45" w:rsidRPr="003B551F">
        <w:rPr>
          <w:rFonts w:ascii="Arial" w:hAnsi="Arial" w:cs="Arial"/>
          <w:sz w:val="20"/>
        </w:rPr>
        <w:t xml:space="preserve">               </w:t>
      </w:r>
      <w:r w:rsidRPr="003B551F">
        <w:rPr>
          <w:rFonts w:ascii="Arial" w:hAnsi="Arial" w:cs="Arial"/>
          <w:sz w:val="20"/>
        </w:rPr>
        <w:t xml:space="preserve">w tym odszkodowania, kary umowne i inne), w tym w szczególności zabezpieczenie, zastaw, przewłaszczenie, obciążenie, zbycie) wymagają pisemnej zgody Zamawiającego pod rygorem nieważności. </w:t>
      </w:r>
    </w:p>
    <w:p w14:paraId="180C75F7" w14:textId="38B62695" w:rsidR="003B551F" w:rsidRPr="003B551F" w:rsidRDefault="007D2932" w:rsidP="003B551F">
      <w:pPr>
        <w:pStyle w:val="Tekstpodstawowy"/>
        <w:numPr>
          <w:ilvl w:val="0"/>
          <w:numId w:val="44"/>
        </w:numPr>
        <w:tabs>
          <w:tab w:val="clear" w:pos="425"/>
          <w:tab w:val="num" w:pos="284"/>
        </w:tabs>
        <w:spacing w:line="220" w:lineRule="exact"/>
        <w:ind w:left="284" w:hanging="426"/>
        <w:rPr>
          <w:rFonts w:ascii="Arial" w:hAnsi="Arial" w:cs="Arial"/>
          <w:sz w:val="20"/>
        </w:rPr>
      </w:pPr>
      <w:r w:rsidRPr="003B551F">
        <w:rPr>
          <w:rFonts w:ascii="Arial" w:hAnsi="Arial" w:cs="Arial"/>
          <w:sz w:val="20"/>
        </w:rPr>
        <w:t>Wykonawca zobowiązany jest do umieszczenia na każdej fakturze informacji o następującej treści: „</w:t>
      </w:r>
      <w:r w:rsidRPr="003B551F">
        <w:rPr>
          <w:rFonts w:ascii="Arial" w:hAnsi="Arial" w:cs="Arial"/>
          <w:i/>
          <w:sz w:val="20"/>
        </w:rPr>
        <w:t xml:space="preserve">Rozporządzanie wierzytelnością wymaga uprzedniej zgody Węglokoks Kraj </w:t>
      </w:r>
      <w:r w:rsidR="00DC3B7A" w:rsidRPr="003B551F">
        <w:rPr>
          <w:rFonts w:ascii="Arial" w:hAnsi="Arial" w:cs="Arial"/>
          <w:bCs/>
          <w:i/>
          <w:sz w:val="20"/>
        </w:rPr>
        <w:t>S.A.</w:t>
      </w:r>
      <w:r w:rsidRPr="003B551F">
        <w:rPr>
          <w:rFonts w:ascii="Arial" w:hAnsi="Arial" w:cs="Arial"/>
          <w:i/>
          <w:sz w:val="20"/>
        </w:rPr>
        <w:t>”</w:t>
      </w:r>
      <w:r w:rsidRPr="003B551F">
        <w:rPr>
          <w:rFonts w:ascii="Arial" w:hAnsi="Arial" w:cs="Arial"/>
          <w:sz w:val="20"/>
        </w:rPr>
        <w:t>.</w:t>
      </w:r>
    </w:p>
    <w:p w14:paraId="210F050A" w14:textId="3EF2F73F" w:rsidR="007D2932" w:rsidRDefault="007D2932" w:rsidP="003B551F">
      <w:pPr>
        <w:pStyle w:val="Tekstpodstawowy"/>
        <w:numPr>
          <w:ilvl w:val="0"/>
          <w:numId w:val="44"/>
        </w:numPr>
        <w:tabs>
          <w:tab w:val="clear" w:pos="425"/>
          <w:tab w:val="num" w:pos="284"/>
        </w:tabs>
        <w:spacing w:line="220" w:lineRule="exact"/>
        <w:ind w:left="284" w:hanging="426"/>
        <w:rPr>
          <w:rFonts w:ascii="Arial" w:hAnsi="Arial" w:cs="Arial"/>
          <w:sz w:val="20"/>
        </w:rPr>
      </w:pPr>
      <w:r w:rsidRPr="003B551F">
        <w:rPr>
          <w:rFonts w:ascii="Arial" w:hAnsi="Arial" w:cs="Arial"/>
          <w:sz w:val="20"/>
        </w:rPr>
        <w:t xml:space="preserve">Zapłata faktury korygującej nastąpi w terminie do 30 dni kalendarzowych od daty jej dostarczenia </w:t>
      </w:r>
      <w:r w:rsidR="002B5AD2" w:rsidRPr="003B551F">
        <w:rPr>
          <w:rFonts w:ascii="Arial" w:hAnsi="Arial" w:cs="Arial"/>
          <w:sz w:val="20"/>
        </w:rPr>
        <w:t xml:space="preserve">                          </w:t>
      </w:r>
      <w:r w:rsidRPr="003B551F">
        <w:rPr>
          <w:rFonts w:ascii="Arial" w:hAnsi="Arial" w:cs="Arial"/>
          <w:sz w:val="20"/>
        </w:rPr>
        <w:t>do Zamawiającego, jednak nie wcześniej niż w terminie płatności faktury pierwotnej.</w:t>
      </w:r>
    </w:p>
    <w:p w14:paraId="584109E0" w14:textId="3AC4D2BF" w:rsidR="007D2932" w:rsidRDefault="007D2932" w:rsidP="003B551F">
      <w:pPr>
        <w:pStyle w:val="Tekstpodstawowy"/>
        <w:numPr>
          <w:ilvl w:val="0"/>
          <w:numId w:val="44"/>
        </w:numPr>
        <w:tabs>
          <w:tab w:val="clear" w:pos="425"/>
          <w:tab w:val="num" w:pos="284"/>
        </w:tabs>
        <w:spacing w:line="220" w:lineRule="exact"/>
        <w:ind w:left="284" w:hanging="426"/>
        <w:rPr>
          <w:rFonts w:ascii="Arial" w:hAnsi="Arial" w:cs="Arial"/>
          <w:sz w:val="20"/>
        </w:rPr>
      </w:pPr>
      <w:r w:rsidRPr="003B551F">
        <w:rPr>
          <w:rFonts w:ascii="Arial" w:hAnsi="Arial" w:cs="Arial"/>
          <w:sz w:val="20"/>
        </w:rPr>
        <w:t xml:space="preserve">Zamawiający jest uprawniony do dokonywania potrąceń wzajemnych wierzytelności wymagalnych </w:t>
      </w:r>
      <w:r w:rsidRPr="003B551F">
        <w:rPr>
          <w:rFonts w:ascii="Arial" w:hAnsi="Arial" w:cs="Arial"/>
          <w:sz w:val="20"/>
        </w:rPr>
        <w:br/>
        <w:t>i niewymagalnych. Potrącenie umowne wywołuje skutek z chwilą doręczenia oświadczenia przez Zamawiającego o potrąceniu.</w:t>
      </w:r>
    </w:p>
    <w:p w14:paraId="5224CDE3" w14:textId="3C6F0D0B" w:rsidR="007D2932" w:rsidRDefault="007D2932" w:rsidP="003B551F">
      <w:pPr>
        <w:pStyle w:val="Tekstpodstawowy"/>
        <w:numPr>
          <w:ilvl w:val="0"/>
          <w:numId w:val="44"/>
        </w:numPr>
        <w:tabs>
          <w:tab w:val="clear" w:pos="425"/>
          <w:tab w:val="num" w:pos="284"/>
        </w:tabs>
        <w:spacing w:line="220" w:lineRule="exact"/>
        <w:ind w:left="284" w:hanging="426"/>
        <w:rPr>
          <w:rFonts w:ascii="Arial" w:hAnsi="Arial" w:cs="Arial"/>
          <w:sz w:val="20"/>
        </w:rPr>
      </w:pPr>
      <w:r w:rsidRPr="003B551F">
        <w:rPr>
          <w:rFonts w:ascii="Arial" w:hAnsi="Arial" w:cs="Arial"/>
          <w:sz w:val="20"/>
        </w:rPr>
        <w:t>Strony ustalają jako datę zapłaty przez Zamawiającego datę obciążenia rachunku bankowego Zamawiającego.</w:t>
      </w:r>
    </w:p>
    <w:p w14:paraId="68FB4C70" w14:textId="1A84AFE0" w:rsidR="007D2932" w:rsidRDefault="007D2932" w:rsidP="003B551F">
      <w:pPr>
        <w:pStyle w:val="Tekstpodstawowy"/>
        <w:numPr>
          <w:ilvl w:val="0"/>
          <w:numId w:val="44"/>
        </w:numPr>
        <w:tabs>
          <w:tab w:val="clear" w:pos="425"/>
          <w:tab w:val="num" w:pos="284"/>
        </w:tabs>
        <w:spacing w:line="220" w:lineRule="exact"/>
        <w:ind w:left="284" w:hanging="426"/>
        <w:rPr>
          <w:rFonts w:ascii="Arial" w:hAnsi="Arial" w:cs="Arial"/>
          <w:sz w:val="20"/>
        </w:rPr>
      </w:pPr>
      <w:r w:rsidRPr="003B551F">
        <w:rPr>
          <w:rFonts w:ascii="Arial" w:hAnsi="Arial" w:cs="Arial"/>
          <w:sz w:val="20"/>
        </w:rPr>
        <w:t xml:space="preserve">Zamawiający oświadcza, że będzie realizować płatności za faktury z zastosowaniem mechanizmu podzielonej płatności, tzw. </w:t>
      </w:r>
      <w:proofErr w:type="spellStart"/>
      <w:r w:rsidRPr="003B551F">
        <w:rPr>
          <w:rFonts w:ascii="Arial" w:hAnsi="Arial" w:cs="Arial"/>
          <w:i/>
          <w:sz w:val="20"/>
        </w:rPr>
        <w:t>split</w:t>
      </w:r>
      <w:proofErr w:type="spellEnd"/>
      <w:r w:rsidRPr="003B551F">
        <w:rPr>
          <w:rFonts w:ascii="Arial" w:hAnsi="Arial" w:cs="Arial"/>
          <w:i/>
          <w:sz w:val="20"/>
        </w:rPr>
        <w:t xml:space="preserve"> </w:t>
      </w:r>
      <w:proofErr w:type="spellStart"/>
      <w:r w:rsidRPr="003B551F">
        <w:rPr>
          <w:rFonts w:ascii="Arial" w:hAnsi="Arial" w:cs="Arial"/>
          <w:i/>
          <w:sz w:val="20"/>
        </w:rPr>
        <w:t>payment</w:t>
      </w:r>
      <w:proofErr w:type="spellEnd"/>
      <w:r w:rsidRPr="003B551F">
        <w:rPr>
          <w:rFonts w:ascii="Arial" w:hAnsi="Arial" w:cs="Arial"/>
          <w:sz w:val="20"/>
        </w:rPr>
        <w:t>.</w:t>
      </w:r>
    </w:p>
    <w:p w14:paraId="0BB04FC3" w14:textId="7AC0B2B2" w:rsidR="007D2932" w:rsidRDefault="007D2932" w:rsidP="003B551F">
      <w:pPr>
        <w:pStyle w:val="Tekstpodstawowy"/>
        <w:numPr>
          <w:ilvl w:val="0"/>
          <w:numId w:val="44"/>
        </w:numPr>
        <w:tabs>
          <w:tab w:val="clear" w:pos="425"/>
          <w:tab w:val="num" w:pos="284"/>
        </w:tabs>
        <w:spacing w:line="220" w:lineRule="exact"/>
        <w:ind w:left="284" w:hanging="426"/>
        <w:rPr>
          <w:rFonts w:ascii="Arial" w:hAnsi="Arial" w:cs="Arial"/>
          <w:sz w:val="20"/>
        </w:rPr>
      </w:pPr>
      <w:r w:rsidRPr="003B551F">
        <w:rPr>
          <w:rFonts w:ascii="Arial" w:hAnsi="Arial" w:cs="Arial"/>
          <w:sz w:val="20"/>
        </w:rPr>
        <w:t>Wykonawca oświadcza, iż numer rachunku rozliczeniowego wskazany na fakturze jest rachunkiem, dla którego zgodnie z rozdziałem 3a ustawy z dnia 29 sierpnia 1997 r. - Prawo bankowe (Dz. U.</w:t>
      </w:r>
      <w:r w:rsidR="002B5AD2" w:rsidRPr="003B551F">
        <w:rPr>
          <w:rFonts w:ascii="Arial" w:hAnsi="Arial" w:cs="Arial"/>
          <w:sz w:val="20"/>
        </w:rPr>
        <w:t xml:space="preserve"> </w:t>
      </w:r>
      <w:r w:rsidRPr="003B551F">
        <w:rPr>
          <w:rFonts w:ascii="Arial" w:hAnsi="Arial" w:cs="Arial"/>
          <w:sz w:val="20"/>
        </w:rPr>
        <w:t>z 202</w:t>
      </w:r>
      <w:r w:rsidR="004223E5" w:rsidRPr="003B551F">
        <w:rPr>
          <w:rFonts w:ascii="Arial" w:hAnsi="Arial" w:cs="Arial"/>
          <w:sz w:val="20"/>
        </w:rPr>
        <w:t>1</w:t>
      </w:r>
      <w:r w:rsidRPr="003B551F">
        <w:rPr>
          <w:rFonts w:ascii="Arial" w:hAnsi="Arial" w:cs="Arial"/>
          <w:sz w:val="20"/>
        </w:rPr>
        <w:t xml:space="preserve">r. poz. </w:t>
      </w:r>
      <w:r w:rsidR="004223E5" w:rsidRPr="003B551F">
        <w:rPr>
          <w:rFonts w:ascii="Arial" w:hAnsi="Arial" w:cs="Arial"/>
          <w:sz w:val="20"/>
        </w:rPr>
        <w:t>2439</w:t>
      </w:r>
      <w:r w:rsidRPr="003B551F">
        <w:rPr>
          <w:rFonts w:ascii="Arial" w:hAnsi="Arial" w:cs="Arial"/>
          <w:sz w:val="20"/>
        </w:rPr>
        <w:t xml:space="preserve"> </w:t>
      </w:r>
      <w:proofErr w:type="spellStart"/>
      <w:r w:rsidRPr="003B551F">
        <w:rPr>
          <w:rFonts w:ascii="Arial" w:hAnsi="Arial" w:cs="Arial"/>
          <w:sz w:val="20"/>
        </w:rPr>
        <w:t>t.j</w:t>
      </w:r>
      <w:proofErr w:type="spellEnd"/>
      <w:r w:rsidRPr="003B551F">
        <w:rPr>
          <w:rFonts w:ascii="Arial" w:hAnsi="Arial" w:cs="Arial"/>
          <w:sz w:val="20"/>
        </w:rPr>
        <w:t>.) prowadzony jest rachunek VAT.</w:t>
      </w:r>
    </w:p>
    <w:p w14:paraId="05F0B4F9" w14:textId="7A877E77" w:rsidR="007D2932" w:rsidRDefault="007D2932" w:rsidP="003B551F">
      <w:pPr>
        <w:pStyle w:val="Tekstpodstawowy"/>
        <w:numPr>
          <w:ilvl w:val="0"/>
          <w:numId w:val="44"/>
        </w:numPr>
        <w:tabs>
          <w:tab w:val="clear" w:pos="425"/>
          <w:tab w:val="num" w:pos="284"/>
        </w:tabs>
        <w:spacing w:line="220" w:lineRule="exact"/>
        <w:ind w:left="284" w:hanging="426"/>
        <w:rPr>
          <w:rFonts w:ascii="Arial" w:hAnsi="Arial" w:cs="Arial"/>
          <w:sz w:val="20"/>
        </w:rPr>
      </w:pPr>
      <w:r w:rsidRPr="003B551F">
        <w:rPr>
          <w:rFonts w:ascii="Arial" w:hAnsi="Arial" w:cs="Arial"/>
          <w:sz w:val="20"/>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z 202</w:t>
      </w:r>
      <w:r w:rsidR="004223E5" w:rsidRPr="003B551F">
        <w:rPr>
          <w:rFonts w:ascii="Arial" w:hAnsi="Arial" w:cs="Arial"/>
          <w:sz w:val="20"/>
        </w:rPr>
        <w:t>1</w:t>
      </w:r>
      <w:r w:rsidR="00252B45" w:rsidRPr="003B551F">
        <w:rPr>
          <w:rFonts w:ascii="Arial" w:hAnsi="Arial" w:cs="Arial"/>
          <w:sz w:val="20"/>
        </w:rPr>
        <w:t xml:space="preserve"> </w:t>
      </w:r>
      <w:r w:rsidRPr="003B551F">
        <w:rPr>
          <w:rFonts w:ascii="Arial" w:hAnsi="Arial" w:cs="Arial"/>
          <w:sz w:val="20"/>
        </w:rPr>
        <w:t>r. poz. 1</w:t>
      </w:r>
      <w:r w:rsidR="004223E5" w:rsidRPr="003B551F">
        <w:rPr>
          <w:rFonts w:ascii="Arial" w:hAnsi="Arial" w:cs="Arial"/>
          <w:sz w:val="20"/>
        </w:rPr>
        <w:t>540</w:t>
      </w:r>
      <w:r w:rsidRPr="003B551F">
        <w:rPr>
          <w:rFonts w:ascii="Arial" w:hAnsi="Arial" w:cs="Arial"/>
          <w:sz w:val="20"/>
        </w:rPr>
        <w:t xml:space="preserve"> </w:t>
      </w:r>
      <w:proofErr w:type="spellStart"/>
      <w:r w:rsidRPr="003B551F">
        <w:rPr>
          <w:rFonts w:ascii="Arial" w:hAnsi="Arial" w:cs="Arial"/>
          <w:sz w:val="20"/>
        </w:rPr>
        <w:t>t.j</w:t>
      </w:r>
      <w:proofErr w:type="spellEnd"/>
      <w:r w:rsidRPr="003B551F">
        <w:rPr>
          <w:rFonts w:ascii="Arial" w:hAnsi="Arial" w:cs="Arial"/>
          <w:sz w:val="20"/>
        </w:rPr>
        <w:t>.).</w:t>
      </w:r>
    </w:p>
    <w:p w14:paraId="7E5B72B8" w14:textId="7CD504C8" w:rsidR="007D2932" w:rsidRDefault="007D2932" w:rsidP="003B551F">
      <w:pPr>
        <w:pStyle w:val="Tekstpodstawowy"/>
        <w:numPr>
          <w:ilvl w:val="0"/>
          <w:numId w:val="44"/>
        </w:numPr>
        <w:tabs>
          <w:tab w:val="clear" w:pos="425"/>
          <w:tab w:val="num" w:pos="284"/>
        </w:tabs>
        <w:spacing w:line="220" w:lineRule="exact"/>
        <w:ind w:left="284" w:hanging="426"/>
        <w:rPr>
          <w:rFonts w:ascii="Arial" w:hAnsi="Arial" w:cs="Arial"/>
          <w:sz w:val="20"/>
        </w:rPr>
      </w:pPr>
      <w:r w:rsidRPr="003B551F">
        <w:rPr>
          <w:rFonts w:ascii="Arial" w:hAnsi="Arial" w:cs="Arial"/>
          <w:sz w:val="20"/>
        </w:rPr>
        <w:t>Zamawiający oświadcza, że jest czynnym podatnikiem podatku od towarów i usług</w:t>
      </w:r>
      <w:r w:rsidR="006E0047" w:rsidRPr="003B551F">
        <w:rPr>
          <w:rFonts w:ascii="Arial" w:hAnsi="Arial" w:cs="Arial"/>
          <w:sz w:val="20"/>
        </w:rPr>
        <w:t xml:space="preserve"> </w:t>
      </w:r>
      <w:r w:rsidRPr="003B551F">
        <w:rPr>
          <w:rFonts w:ascii="Arial" w:hAnsi="Arial" w:cs="Arial"/>
          <w:sz w:val="20"/>
        </w:rPr>
        <w:t>o  NIP 653</w:t>
      </w:r>
      <w:r w:rsidR="00C00EB1" w:rsidRPr="003B551F">
        <w:rPr>
          <w:rFonts w:ascii="Arial" w:hAnsi="Arial" w:cs="Arial"/>
          <w:sz w:val="20"/>
        </w:rPr>
        <w:t>-</w:t>
      </w:r>
      <w:r w:rsidRPr="003B551F">
        <w:rPr>
          <w:rFonts w:ascii="Arial" w:hAnsi="Arial" w:cs="Arial"/>
          <w:sz w:val="20"/>
        </w:rPr>
        <w:t>000</w:t>
      </w:r>
      <w:r w:rsidR="00C00EB1" w:rsidRPr="003B551F">
        <w:rPr>
          <w:rFonts w:ascii="Arial" w:hAnsi="Arial" w:cs="Arial"/>
          <w:sz w:val="20"/>
        </w:rPr>
        <w:t>-</w:t>
      </w:r>
      <w:r w:rsidRPr="003B551F">
        <w:rPr>
          <w:rFonts w:ascii="Arial" w:hAnsi="Arial" w:cs="Arial"/>
          <w:sz w:val="20"/>
        </w:rPr>
        <w:t>48</w:t>
      </w:r>
      <w:r w:rsidR="00C00EB1" w:rsidRPr="003B551F">
        <w:rPr>
          <w:rFonts w:ascii="Arial" w:hAnsi="Arial" w:cs="Arial"/>
          <w:sz w:val="20"/>
        </w:rPr>
        <w:t>-</w:t>
      </w:r>
      <w:r w:rsidRPr="003B551F">
        <w:rPr>
          <w:rFonts w:ascii="Arial" w:hAnsi="Arial" w:cs="Arial"/>
          <w:sz w:val="20"/>
        </w:rPr>
        <w:t>65</w:t>
      </w:r>
    </w:p>
    <w:p w14:paraId="154CFAE0" w14:textId="166FF529" w:rsidR="007D2932" w:rsidRPr="003B551F" w:rsidRDefault="007D2932" w:rsidP="003B551F">
      <w:pPr>
        <w:pStyle w:val="Tekstpodstawowy"/>
        <w:numPr>
          <w:ilvl w:val="0"/>
          <w:numId w:val="44"/>
        </w:numPr>
        <w:tabs>
          <w:tab w:val="clear" w:pos="425"/>
          <w:tab w:val="num" w:pos="284"/>
        </w:tabs>
        <w:spacing w:line="220" w:lineRule="exact"/>
        <w:ind w:left="284" w:hanging="426"/>
        <w:rPr>
          <w:rFonts w:ascii="Arial" w:hAnsi="Arial" w:cs="Arial"/>
          <w:sz w:val="20"/>
        </w:rPr>
      </w:pPr>
      <w:r w:rsidRPr="003B551F">
        <w:rPr>
          <w:rFonts w:ascii="Arial" w:hAnsi="Arial" w:cs="Arial"/>
          <w:sz w:val="20"/>
        </w:rPr>
        <w:t>Wykonawca oświadcza, że:</w:t>
      </w:r>
    </w:p>
    <w:p w14:paraId="4F75500B" w14:textId="64AEC7CF" w:rsidR="00C00EB1" w:rsidRDefault="00C00EB1" w:rsidP="001F5B63">
      <w:pPr>
        <w:numPr>
          <w:ilvl w:val="1"/>
          <w:numId w:val="45"/>
        </w:numPr>
        <w:tabs>
          <w:tab w:val="clear" w:pos="851"/>
        </w:tabs>
        <w:suppressAutoHyphens w:val="0"/>
        <w:spacing w:line="220" w:lineRule="exact"/>
        <w:ind w:left="426" w:hanging="284"/>
        <w:jc w:val="both"/>
        <w:rPr>
          <w:rFonts w:ascii="Arial" w:hAnsi="Arial" w:cs="Arial"/>
          <w:sz w:val="20"/>
          <w:szCs w:val="20"/>
        </w:rPr>
      </w:pPr>
      <w:r>
        <w:rPr>
          <w:rFonts w:ascii="Arial" w:hAnsi="Arial" w:cs="Arial"/>
          <w:sz w:val="20"/>
          <w:szCs w:val="20"/>
        </w:rPr>
        <w:t>jest czynnym podatnikiem podatku od towarów i usług o numerze identyfikacyjnym NIP ……</w:t>
      </w:r>
      <w:r w:rsidR="00B612E5">
        <w:rPr>
          <w:rFonts w:ascii="Arial" w:hAnsi="Arial" w:cs="Arial"/>
          <w:sz w:val="20"/>
          <w:szCs w:val="20"/>
        </w:rPr>
        <w:t>..</w:t>
      </w:r>
      <w:r>
        <w:rPr>
          <w:rFonts w:ascii="Arial" w:hAnsi="Arial" w:cs="Arial"/>
          <w:sz w:val="20"/>
          <w:szCs w:val="20"/>
        </w:rPr>
        <w:t>………… i jest uprawnionym do wystawiania faktur</w:t>
      </w:r>
    </w:p>
    <w:p w14:paraId="601CE475" w14:textId="1F947FAB" w:rsidR="00C00EB1" w:rsidRPr="00C00EB1" w:rsidRDefault="00C00EB1" w:rsidP="001F5B63">
      <w:pPr>
        <w:numPr>
          <w:ilvl w:val="1"/>
          <w:numId w:val="45"/>
        </w:numPr>
        <w:tabs>
          <w:tab w:val="clear" w:pos="851"/>
        </w:tabs>
        <w:suppressAutoHyphens w:val="0"/>
        <w:spacing w:line="220" w:lineRule="exact"/>
        <w:ind w:left="426" w:hanging="284"/>
        <w:jc w:val="both"/>
        <w:rPr>
          <w:rFonts w:ascii="Arial" w:hAnsi="Arial" w:cs="Arial"/>
          <w:sz w:val="20"/>
          <w:szCs w:val="20"/>
        </w:rPr>
      </w:pPr>
      <w:r w:rsidRPr="00C00EB1">
        <w:rPr>
          <w:rFonts w:ascii="Arial" w:hAnsi="Arial" w:cs="Arial"/>
          <w:sz w:val="20"/>
          <w:szCs w:val="20"/>
        </w:rPr>
        <w:t>lub jest zwolnionym podatnikiem podatku od towarów i usług.</w:t>
      </w:r>
    </w:p>
    <w:p w14:paraId="042B4ABD" w14:textId="40F37A43" w:rsidR="007D2932" w:rsidRDefault="007D2932" w:rsidP="003B551F">
      <w:pPr>
        <w:pStyle w:val="Tekstpodstawowy"/>
        <w:numPr>
          <w:ilvl w:val="0"/>
          <w:numId w:val="44"/>
        </w:numPr>
        <w:tabs>
          <w:tab w:val="clear" w:pos="425"/>
          <w:tab w:val="num" w:pos="284"/>
        </w:tabs>
        <w:spacing w:line="220" w:lineRule="exact"/>
        <w:ind w:hanging="142"/>
        <w:rPr>
          <w:rFonts w:ascii="Arial" w:hAnsi="Arial" w:cs="Arial"/>
          <w:sz w:val="20"/>
        </w:rPr>
      </w:pPr>
      <w:r w:rsidRPr="00C00EB1">
        <w:rPr>
          <w:rFonts w:ascii="Arial" w:hAnsi="Arial" w:cs="Arial"/>
          <w:sz w:val="20"/>
        </w:rPr>
        <w:t xml:space="preserve">Jeżeli którakolwiek ze Stron przestanie być czynnym podatnikiem podatku od towarów i usług jest </w:t>
      </w:r>
      <w:r w:rsidR="003B551F">
        <w:rPr>
          <w:rFonts w:ascii="Arial" w:hAnsi="Arial" w:cs="Arial"/>
          <w:sz w:val="20"/>
        </w:rPr>
        <w:br/>
        <w:t xml:space="preserve">      </w:t>
      </w:r>
      <w:r w:rsidRPr="00C00EB1">
        <w:rPr>
          <w:rFonts w:ascii="Arial" w:hAnsi="Arial" w:cs="Arial"/>
          <w:sz w:val="20"/>
        </w:rPr>
        <w:t xml:space="preserve">zobowiązana do pisemnego poinformowania o tym drugiej Strony w terminie 7 dni od daty zaistnienia </w:t>
      </w:r>
      <w:r w:rsidR="003B551F">
        <w:rPr>
          <w:rFonts w:ascii="Arial" w:hAnsi="Arial" w:cs="Arial"/>
          <w:sz w:val="20"/>
        </w:rPr>
        <w:t xml:space="preserve"> </w:t>
      </w:r>
      <w:r w:rsidR="003B551F">
        <w:rPr>
          <w:rFonts w:ascii="Arial" w:hAnsi="Arial" w:cs="Arial"/>
          <w:sz w:val="20"/>
        </w:rPr>
        <w:br/>
        <w:t xml:space="preserve">      </w:t>
      </w:r>
      <w:r w:rsidRPr="00C00EB1">
        <w:rPr>
          <w:rFonts w:ascii="Arial" w:hAnsi="Arial" w:cs="Arial"/>
          <w:sz w:val="20"/>
        </w:rPr>
        <w:t>zmiany.</w:t>
      </w:r>
    </w:p>
    <w:p w14:paraId="0BDEF447" w14:textId="00569DB3" w:rsidR="007D2932" w:rsidRDefault="007D2932" w:rsidP="003B551F">
      <w:pPr>
        <w:pStyle w:val="Tekstpodstawowy"/>
        <w:numPr>
          <w:ilvl w:val="0"/>
          <w:numId w:val="44"/>
        </w:numPr>
        <w:tabs>
          <w:tab w:val="clear" w:pos="425"/>
          <w:tab w:val="num" w:pos="284"/>
        </w:tabs>
        <w:spacing w:line="220" w:lineRule="exact"/>
        <w:ind w:hanging="142"/>
        <w:rPr>
          <w:rFonts w:ascii="Arial" w:hAnsi="Arial" w:cs="Arial"/>
          <w:sz w:val="20"/>
        </w:rPr>
      </w:pPr>
      <w:r w:rsidRPr="003B551F">
        <w:rPr>
          <w:rFonts w:ascii="Arial" w:hAnsi="Arial" w:cs="Arial"/>
          <w:sz w:val="20"/>
        </w:rPr>
        <w:t xml:space="preserve">Zamawiający oświadcza, że jego właściwym urzędem skarbowym jest Pierwszy Mazowiecki Urząd </w:t>
      </w:r>
      <w:r w:rsidR="003B551F">
        <w:rPr>
          <w:rFonts w:ascii="Arial" w:hAnsi="Arial" w:cs="Arial"/>
          <w:sz w:val="20"/>
        </w:rPr>
        <w:br/>
        <w:t xml:space="preserve">     </w:t>
      </w:r>
      <w:r w:rsidRPr="003B551F">
        <w:rPr>
          <w:rFonts w:ascii="Arial" w:hAnsi="Arial" w:cs="Arial"/>
          <w:sz w:val="20"/>
        </w:rPr>
        <w:t>Skarbowy w Warszawie, ul. Alojzego Felińskiego 2A, 01-513 Warszawa.</w:t>
      </w:r>
    </w:p>
    <w:p w14:paraId="034E0371" w14:textId="3D1B937B" w:rsidR="007D2932" w:rsidRDefault="007D2932" w:rsidP="003B551F">
      <w:pPr>
        <w:pStyle w:val="Tekstpodstawowy"/>
        <w:numPr>
          <w:ilvl w:val="0"/>
          <w:numId w:val="44"/>
        </w:numPr>
        <w:tabs>
          <w:tab w:val="clear" w:pos="425"/>
          <w:tab w:val="num" w:pos="284"/>
        </w:tabs>
        <w:spacing w:line="220" w:lineRule="exact"/>
        <w:ind w:hanging="142"/>
        <w:rPr>
          <w:rFonts w:ascii="Arial" w:hAnsi="Arial" w:cs="Arial"/>
          <w:sz w:val="20"/>
        </w:rPr>
      </w:pPr>
      <w:r w:rsidRPr="003B551F">
        <w:rPr>
          <w:rFonts w:ascii="Arial" w:hAnsi="Arial" w:cs="Arial"/>
          <w:sz w:val="20"/>
        </w:rPr>
        <w:t>Wykonawca oświadcza, że jego właściwym urzędem skarbowym jest …………………………..</w:t>
      </w:r>
    </w:p>
    <w:p w14:paraId="62E6A9A4" w14:textId="3D33613F" w:rsidR="007D2932" w:rsidRDefault="007D2932" w:rsidP="00E677EB">
      <w:pPr>
        <w:pStyle w:val="Tekstpodstawowy"/>
        <w:numPr>
          <w:ilvl w:val="0"/>
          <w:numId w:val="44"/>
        </w:numPr>
        <w:tabs>
          <w:tab w:val="clear" w:pos="425"/>
          <w:tab w:val="num" w:pos="284"/>
        </w:tabs>
        <w:spacing w:line="220" w:lineRule="exact"/>
        <w:ind w:hanging="142"/>
        <w:rPr>
          <w:rFonts w:ascii="Arial" w:hAnsi="Arial" w:cs="Arial"/>
          <w:sz w:val="20"/>
        </w:rPr>
      </w:pPr>
      <w:r w:rsidRPr="00E677EB">
        <w:rPr>
          <w:rFonts w:ascii="Arial" w:hAnsi="Arial" w:cs="Arial"/>
          <w:sz w:val="20"/>
        </w:rPr>
        <w:t xml:space="preserve">W przypadku zmiany właściwych urzędów skarbowych wskazanych powyżej Strony zobowiązane </w:t>
      </w:r>
      <w:r w:rsidR="00C00EB1" w:rsidRPr="00E677EB">
        <w:rPr>
          <w:rFonts w:ascii="Arial" w:hAnsi="Arial" w:cs="Arial"/>
          <w:sz w:val="20"/>
        </w:rPr>
        <w:t xml:space="preserve">                 </w:t>
      </w:r>
      <w:r w:rsidR="00E677EB">
        <w:rPr>
          <w:rFonts w:ascii="Arial" w:hAnsi="Arial" w:cs="Arial"/>
          <w:sz w:val="20"/>
        </w:rPr>
        <w:br/>
        <w:t xml:space="preserve">      </w:t>
      </w:r>
      <w:r w:rsidRPr="00E677EB">
        <w:rPr>
          <w:rFonts w:ascii="Arial" w:hAnsi="Arial" w:cs="Arial"/>
          <w:sz w:val="20"/>
        </w:rPr>
        <w:t>są do pisemnego poinformowania drugiej Strony o zmianie w terminie do 7 dni od daty dokonania zmiany.</w:t>
      </w:r>
    </w:p>
    <w:p w14:paraId="4606DD22" w14:textId="22DE4D17" w:rsidR="007D2932" w:rsidRDefault="007D2932" w:rsidP="00E677EB">
      <w:pPr>
        <w:pStyle w:val="Tekstpodstawowy"/>
        <w:numPr>
          <w:ilvl w:val="0"/>
          <w:numId w:val="44"/>
        </w:numPr>
        <w:tabs>
          <w:tab w:val="clear" w:pos="425"/>
          <w:tab w:val="num" w:pos="284"/>
        </w:tabs>
        <w:spacing w:line="220" w:lineRule="exact"/>
        <w:ind w:left="284" w:hanging="426"/>
        <w:rPr>
          <w:rFonts w:ascii="Arial" w:hAnsi="Arial" w:cs="Arial"/>
          <w:sz w:val="20"/>
        </w:rPr>
      </w:pPr>
      <w:r w:rsidRPr="00E677EB">
        <w:rPr>
          <w:rFonts w:ascii="Arial" w:hAnsi="Arial" w:cs="Arial"/>
          <w:sz w:val="20"/>
        </w:rPr>
        <w:t>Zamawiający oświadcza, że posiada status dużego przedsiębiorcy w rozumieniu ustawy z dnia 8 marca 2013r. o przeciwdziałaniu nadmiernym opóźnieniom w transakcjach handlowych (</w:t>
      </w:r>
      <w:r w:rsidR="00875EA8" w:rsidRPr="00E677EB">
        <w:rPr>
          <w:rFonts w:ascii="Arial" w:hAnsi="Arial" w:cs="Arial"/>
          <w:sz w:val="20"/>
        </w:rPr>
        <w:t>Dz.U. z 2022</w:t>
      </w:r>
      <w:r w:rsidR="00355B44" w:rsidRPr="00E677EB">
        <w:rPr>
          <w:rFonts w:ascii="Arial" w:hAnsi="Arial" w:cs="Arial"/>
          <w:sz w:val="20"/>
        </w:rPr>
        <w:t xml:space="preserve">r.                       </w:t>
      </w:r>
      <w:r w:rsidR="00875EA8" w:rsidRPr="00E677EB">
        <w:rPr>
          <w:rFonts w:ascii="Arial" w:hAnsi="Arial" w:cs="Arial"/>
          <w:sz w:val="20"/>
        </w:rPr>
        <w:t>poz. 893</w:t>
      </w:r>
      <w:r w:rsidR="00355B44" w:rsidRPr="00E677EB">
        <w:rPr>
          <w:rFonts w:ascii="Arial" w:hAnsi="Arial" w:cs="Arial"/>
          <w:sz w:val="20"/>
        </w:rPr>
        <w:t xml:space="preserve"> </w:t>
      </w:r>
      <w:proofErr w:type="spellStart"/>
      <w:r w:rsidR="00355B44" w:rsidRPr="00E677EB">
        <w:rPr>
          <w:rFonts w:ascii="Arial" w:hAnsi="Arial" w:cs="Arial"/>
          <w:sz w:val="20"/>
        </w:rPr>
        <w:t>t.j</w:t>
      </w:r>
      <w:proofErr w:type="spellEnd"/>
      <w:r w:rsidR="00355B44" w:rsidRPr="00E677EB">
        <w:rPr>
          <w:rFonts w:ascii="Arial" w:hAnsi="Arial" w:cs="Arial"/>
          <w:sz w:val="20"/>
        </w:rPr>
        <w:t>.</w:t>
      </w:r>
      <w:r w:rsidRPr="00E677EB">
        <w:rPr>
          <w:rFonts w:ascii="Arial" w:hAnsi="Arial" w:cs="Arial"/>
          <w:sz w:val="20"/>
        </w:rPr>
        <w:t>).</w:t>
      </w:r>
    </w:p>
    <w:p w14:paraId="105E490E" w14:textId="5540EB92" w:rsidR="007D2932" w:rsidRDefault="007D2932" w:rsidP="00E677EB">
      <w:pPr>
        <w:pStyle w:val="Tekstpodstawowy"/>
        <w:numPr>
          <w:ilvl w:val="0"/>
          <w:numId w:val="44"/>
        </w:numPr>
        <w:tabs>
          <w:tab w:val="clear" w:pos="425"/>
          <w:tab w:val="num" w:pos="284"/>
        </w:tabs>
        <w:spacing w:line="220" w:lineRule="exact"/>
        <w:ind w:left="284" w:hanging="426"/>
        <w:rPr>
          <w:rFonts w:ascii="Arial" w:hAnsi="Arial" w:cs="Arial"/>
          <w:sz w:val="20"/>
        </w:rPr>
      </w:pPr>
      <w:r w:rsidRPr="00E677EB">
        <w:rPr>
          <w:rFonts w:ascii="Arial" w:hAnsi="Arial" w:cs="Arial"/>
          <w:sz w:val="20"/>
        </w:rPr>
        <w:t>Wykonawca oświadcza, że posiada status …</w:t>
      </w:r>
      <w:r w:rsidR="008340D0" w:rsidRPr="00E677EB">
        <w:rPr>
          <w:rFonts w:ascii="Arial" w:hAnsi="Arial" w:cs="Arial"/>
          <w:sz w:val="20"/>
        </w:rPr>
        <w:t>…..</w:t>
      </w:r>
      <w:r w:rsidRPr="00E677EB">
        <w:rPr>
          <w:rFonts w:ascii="Arial" w:hAnsi="Arial" w:cs="Arial"/>
          <w:sz w:val="20"/>
        </w:rPr>
        <w:t>… przedsiębiorcy w rozumieniu ustawy z dnia 8 marca 2013r. o przeciwdziałaniu nadmiernym opóźnieniom w transakcjach handlowych (</w:t>
      </w:r>
      <w:r w:rsidR="00875EA8" w:rsidRPr="00E677EB">
        <w:rPr>
          <w:rFonts w:ascii="Arial" w:hAnsi="Arial" w:cs="Arial"/>
          <w:sz w:val="20"/>
        </w:rPr>
        <w:t xml:space="preserve">Dz.U. z </w:t>
      </w:r>
      <w:r w:rsidR="00875EA8" w:rsidRPr="00A53D9A">
        <w:rPr>
          <w:rFonts w:ascii="Arial" w:hAnsi="Arial" w:cs="Arial"/>
          <w:sz w:val="20"/>
        </w:rPr>
        <w:t>2022</w:t>
      </w:r>
      <w:r w:rsidR="00CC48E1" w:rsidRPr="00A53D9A">
        <w:rPr>
          <w:rFonts w:ascii="Arial" w:hAnsi="Arial" w:cs="Arial"/>
          <w:sz w:val="20"/>
        </w:rPr>
        <w:t xml:space="preserve">r.                      </w:t>
      </w:r>
      <w:r w:rsidR="00875EA8" w:rsidRPr="00E677EB">
        <w:rPr>
          <w:rFonts w:ascii="Arial" w:hAnsi="Arial" w:cs="Arial"/>
          <w:sz w:val="20"/>
        </w:rPr>
        <w:t>poz. 893</w:t>
      </w:r>
      <w:r w:rsidR="00CC48E1" w:rsidRPr="00E677EB">
        <w:rPr>
          <w:rFonts w:ascii="Arial" w:hAnsi="Arial" w:cs="Arial"/>
          <w:sz w:val="20"/>
        </w:rPr>
        <w:t xml:space="preserve"> </w:t>
      </w:r>
      <w:proofErr w:type="spellStart"/>
      <w:r w:rsidR="00CC48E1" w:rsidRPr="00E677EB">
        <w:rPr>
          <w:rFonts w:ascii="Arial" w:hAnsi="Arial" w:cs="Arial"/>
          <w:sz w:val="20"/>
        </w:rPr>
        <w:t>t.j</w:t>
      </w:r>
      <w:proofErr w:type="spellEnd"/>
      <w:r w:rsidR="00CC48E1" w:rsidRPr="00E677EB">
        <w:rPr>
          <w:rFonts w:ascii="Arial" w:hAnsi="Arial" w:cs="Arial"/>
          <w:sz w:val="20"/>
        </w:rPr>
        <w:t>.</w:t>
      </w:r>
      <w:r w:rsidRPr="00E677EB">
        <w:rPr>
          <w:rFonts w:ascii="Arial" w:hAnsi="Arial" w:cs="Arial"/>
          <w:sz w:val="20"/>
        </w:rPr>
        <w:t>).</w:t>
      </w:r>
    </w:p>
    <w:p w14:paraId="541A4BAF" w14:textId="0BE5018B" w:rsidR="0061510A" w:rsidRPr="00E677EB" w:rsidRDefault="007D2932" w:rsidP="00E677EB">
      <w:pPr>
        <w:pStyle w:val="Tekstpodstawowy"/>
        <w:numPr>
          <w:ilvl w:val="0"/>
          <w:numId w:val="44"/>
        </w:numPr>
        <w:tabs>
          <w:tab w:val="clear" w:pos="425"/>
          <w:tab w:val="num" w:pos="284"/>
        </w:tabs>
        <w:spacing w:line="220" w:lineRule="exact"/>
        <w:ind w:left="284" w:hanging="426"/>
        <w:rPr>
          <w:rFonts w:ascii="Arial" w:hAnsi="Arial" w:cs="Arial"/>
          <w:sz w:val="20"/>
        </w:rPr>
      </w:pPr>
      <w:r w:rsidRPr="00E677EB">
        <w:rPr>
          <w:rFonts w:ascii="Arial" w:hAnsi="Arial" w:cs="Arial"/>
          <w:sz w:val="20"/>
        </w:rPr>
        <w:t>Strony zobowiązane są niezwłocznie informować drugą Stronę o każdej zmianie statusu, o którym mowa w ust. 3</w:t>
      </w:r>
      <w:r w:rsidR="00E677EB">
        <w:rPr>
          <w:rFonts w:ascii="Arial" w:hAnsi="Arial" w:cs="Arial"/>
          <w:sz w:val="20"/>
        </w:rPr>
        <w:t>8</w:t>
      </w:r>
      <w:r w:rsidRPr="00E677EB">
        <w:rPr>
          <w:rFonts w:ascii="Arial" w:hAnsi="Arial" w:cs="Arial"/>
          <w:sz w:val="20"/>
        </w:rPr>
        <w:t xml:space="preserve"> i 3</w:t>
      </w:r>
      <w:r w:rsidR="00E677EB">
        <w:rPr>
          <w:rFonts w:ascii="Arial" w:hAnsi="Arial" w:cs="Arial"/>
          <w:sz w:val="20"/>
        </w:rPr>
        <w:t>9</w:t>
      </w:r>
      <w:r w:rsidRPr="00E677EB">
        <w:rPr>
          <w:rFonts w:ascii="Arial" w:hAnsi="Arial" w:cs="Arial"/>
          <w:sz w:val="20"/>
        </w:rPr>
        <w:t xml:space="preserve"> powyżej.</w:t>
      </w:r>
    </w:p>
    <w:p w14:paraId="6EC92FF5" w14:textId="77777777" w:rsidR="00A53D9A" w:rsidRDefault="00A53D9A" w:rsidP="00762135">
      <w:pPr>
        <w:jc w:val="center"/>
        <w:rPr>
          <w:rFonts w:ascii="Arial" w:hAnsi="Arial" w:cs="Arial"/>
          <w:b/>
          <w:sz w:val="20"/>
          <w:szCs w:val="20"/>
        </w:rPr>
      </w:pPr>
    </w:p>
    <w:p w14:paraId="0FD66898" w14:textId="1DB61ED2" w:rsidR="00323702" w:rsidRDefault="00B1539A" w:rsidP="00762135">
      <w:pPr>
        <w:jc w:val="center"/>
        <w:rPr>
          <w:rFonts w:ascii="Arial" w:hAnsi="Arial" w:cs="Arial"/>
          <w:b/>
          <w:sz w:val="20"/>
          <w:szCs w:val="20"/>
        </w:rPr>
      </w:pPr>
      <w:r w:rsidRPr="00EA1FC0">
        <w:rPr>
          <w:rFonts w:ascii="Arial" w:hAnsi="Arial" w:cs="Arial"/>
          <w:b/>
          <w:sz w:val="20"/>
          <w:szCs w:val="20"/>
        </w:rPr>
        <w:t>§ 4</w:t>
      </w:r>
      <w:r w:rsidR="00762135">
        <w:rPr>
          <w:rFonts w:ascii="Arial" w:hAnsi="Arial" w:cs="Arial"/>
          <w:b/>
          <w:sz w:val="20"/>
          <w:szCs w:val="20"/>
        </w:rPr>
        <w:t xml:space="preserve"> </w:t>
      </w:r>
    </w:p>
    <w:p w14:paraId="2F7757E7" w14:textId="77777777" w:rsidR="00B1539A" w:rsidRPr="00EA1FC0" w:rsidRDefault="00B1539A" w:rsidP="008340D0">
      <w:pPr>
        <w:spacing w:line="276" w:lineRule="auto"/>
        <w:jc w:val="center"/>
        <w:rPr>
          <w:rFonts w:ascii="Arial" w:hAnsi="Arial" w:cs="Arial"/>
          <w:b/>
          <w:sz w:val="20"/>
          <w:u w:val="single"/>
        </w:rPr>
      </w:pPr>
      <w:r w:rsidRPr="00EA1FC0">
        <w:rPr>
          <w:rFonts w:ascii="Arial" w:hAnsi="Arial" w:cs="Arial"/>
          <w:b/>
          <w:sz w:val="20"/>
          <w:u w:val="single"/>
        </w:rPr>
        <w:t xml:space="preserve">Termin realizacji </w:t>
      </w:r>
      <w:r w:rsidR="005147C4" w:rsidRPr="00EA1FC0">
        <w:rPr>
          <w:rFonts w:ascii="Arial" w:hAnsi="Arial" w:cs="Arial"/>
          <w:b/>
          <w:sz w:val="20"/>
          <w:u w:val="single"/>
        </w:rPr>
        <w:t>Umowy</w:t>
      </w:r>
    </w:p>
    <w:p w14:paraId="6C8DEB4C" w14:textId="461FB0E5" w:rsidR="006A66C5" w:rsidRPr="00FE4821" w:rsidRDefault="000C6B32" w:rsidP="006A66C5">
      <w:pPr>
        <w:jc w:val="both"/>
        <w:rPr>
          <w:rFonts w:ascii="Arial" w:hAnsi="Arial" w:cs="Arial"/>
          <w:sz w:val="20"/>
          <w:szCs w:val="20"/>
        </w:rPr>
      </w:pPr>
      <w:r w:rsidRPr="0061251C">
        <w:rPr>
          <w:rFonts w:ascii="Arial" w:hAnsi="Arial" w:cs="Arial"/>
          <w:sz w:val="20"/>
          <w:szCs w:val="20"/>
        </w:rPr>
        <w:t>T</w:t>
      </w:r>
      <w:r w:rsidR="0061251C" w:rsidRPr="0061251C">
        <w:rPr>
          <w:rFonts w:ascii="Arial" w:hAnsi="Arial" w:cs="Arial"/>
          <w:sz w:val="20"/>
          <w:szCs w:val="20"/>
        </w:rPr>
        <w:t xml:space="preserve">ermin wykonania zamówienia: </w:t>
      </w:r>
      <w:r w:rsidR="00FE4821" w:rsidRPr="00FE4821">
        <w:rPr>
          <w:rFonts w:ascii="Arial" w:hAnsi="Arial" w:cs="Arial"/>
          <w:sz w:val="20"/>
          <w:szCs w:val="20"/>
        </w:rPr>
        <w:t>……………………………………….</w:t>
      </w:r>
    </w:p>
    <w:p w14:paraId="39150D35" w14:textId="77777777" w:rsidR="004F1934" w:rsidRDefault="004F1934" w:rsidP="001E633F">
      <w:pPr>
        <w:spacing w:line="120" w:lineRule="auto"/>
        <w:rPr>
          <w:rFonts w:ascii="Arial" w:hAnsi="Arial" w:cs="Arial"/>
          <w:b/>
          <w:sz w:val="20"/>
          <w:szCs w:val="20"/>
        </w:rPr>
      </w:pPr>
    </w:p>
    <w:p w14:paraId="71E5E5C6" w14:textId="77777777" w:rsidR="00A53D9A" w:rsidRDefault="00A53D9A" w:rsidP="00762135">
      <w:pPr>
        <w:jc w:val="center"/>
        <w:rPr>
          <w:rFonts w:ascii="Arial" w:hAnsi="Arial" w:cs="Arial"/>
          <w:b/>
          <w:sz w:val="20"/>
          <w:szCs w:val="20"/>
        </w:rPr>
      </w:pPr>
    </w:p>
    <w:p w14:paraId="65AF4275" w14:textId="3741C9C2" w:rsidR="0061510A" w:rsidRDefault="00B1539A" w:rsidP="00762135">
      <w:pPr>
        <w:jc w:val="center"/>
        <w:rPr>
          <w:rFonts w:ascii="Arial" w:hAnsi="Arial" w:cs="Arial"/>
          <w:b/>
          <w:sz w:val="20"/>
          <w:szCs w:val="20"/>
        </w:rPr>
      </w:pPr>
      <w:r w:rsidRPr="00EA1FC0">
        <w:rPr>
          <w:rFonts w:ascii="Arial" w:hAnsi="Arial" w:cs="Arial"/>
          <w:b/>
          <w:sz w:val="20"/>
          <w:szCs w:val="20"/>
        </w:rPr>
        <w:t>§ 5</w:t>
      </w:r>
      <w:r w:rsidR="00762135">
        <w:rPr>
          <w:rFonts w:ascii="Arial" w:hAnsi="Arial" w:cs="Arial"/>
          <w:b/>
          <w:sz w:val="20"/>
          <w:szCs w:val="20"/>
        </w:rPr>
        <w:t xml:space="preserve"> </w:t>
      </w:r>
    </w:p>
    <w:p w14:paraId="0F957572" w14:textId="77777777" w:rsidR="00B1539A" w:rsidRPr="00BA3504" w:rsidRDefault="00B1539A" w:rsidP="008340D0">
      <w:pPr>
        <w:spacing w:line="276" w:lineRule="auto"/>
        <w:jc w:val="center"/>
        <w:rPr>
          <w:rFonts w:ascii="Arial" w:hAnsi="Arial" w:cs="Arial"/>
          <w:b/>
          <w:sz w:val="20"/>
          <w:u w:val="single"/>
        </w:rPr>
      </w:pPr>
      <w:r w:rsidRPr="00BA3504">
        <w:rPr>
          <w:rFonts w:ascii="Arial" w:hAnsi="Arial" w:cs="Arial"/>
          <w:b/>
          <w:sz w:val="20"/>
          <w:u w:val="single"/>
        </w:rPr>
        <w:t>Zakres rzeczowy przedmiotowej Umowy oraz obowiązki stron</w:t>
      </w:r>
    </w:p>
    <w:p w14:paraId="73C76250" w14:textId="0EA1DDC9" w:rsidR="00B1539A" w:rsidRDefault="00B1539A" w:rsidP="001F5B63">
      <w:pPr>
        <w:pStyle w:val="Akapitzlist"/>
        <w:widowControl w:val="0"/>
        <w:numPr>
          <w:ilvl w:val="0"/>
          <w:numId w:val="64"/>
        </w:numPr>
        <w:shd w:val="clear" w:color="auto" w:fill="FFFFFF"/>
        <w:adjustRightInd w:val="0"/>
        <w:ind w:left="284" w:hanging="284"/>
        <w:contextualSpacing w:val="0"/>
        <w:jc w:val="both"/>
        <w:textAlignment w:val="baseline"/>
        <w:rPr>
          <w:rFonts w:ascii="Arial" w:hAnsi="Arial" w:cs="Arial"/>
          <w:color w:val="000000"/>
          <w:sz w:val="20"/>
          <w:szCs w:val="20"/>
        </w:rPr>
      </w:pPr>
      <w:r w:rsidRPr="00BA3504">
        <w:rPr>
          <w:rFonts w:ascii="Arial" w:hAnsi="Arial" w:cs="Arial"/>
          <w:noProof/>
          <w:sz w:val="20"/>
          <w:szCs w:val="20"/>
        </w:rPr>
        <w:lastRenderedPageBreak/>
        <w:t xml:space="preserve">Zakres rzeczowy oraz obowiązki stron </w:t>
      </w:r>
      <w:r w:rsidRPr="00BA3504">
        <w:rPr>
          <w:rFonts w:ascii="Arial" w:hAnsi="Arial" w:cs="Arial"/>
          <w:sz w:val="20"/>
          <w:szCs w:val="20"/>
        </w:rPr>
        <w:t xml:space="preserve">określa </w:t>
      </w:r>
      <w:r w:rsidRPr="00BA3504">
        <w:rPr>
          <w:rFonts w:ascii="Arial" w:hAnsi="Arial" w:cs="Arial"/>
          <w:b/>
          <w:sz w:val="20"/>
          <w:szCs w:val="20"/>
        </w:rPr>
        <w:t>Załącznik nr 1 do Umowy</w:t>
      </w:r>
      <w:r w:rsidRPr="00BA3504">
        <w:rPr>
          <w:rFonts w:ascii="Arial" w:hAnsi="Arial" w:cs="Arial"/>
          <w:sz w:val="20"/>
          <w:szCs w:val="20"/>
        </w:rPr>
        <w:t xml:space="preserve"> (</w:t>
      </w:r>
      <w:r w:rsidRPr="00BA3504">
        <w:rPr>
          <w:rFonts w:ascii="Arial" w:hAnsi="Arial" w:cs="Arial"/>
          <w:color w:val="000000"/>
          <w:sz w:val="20"/>
          <w:szCs w:val="20"/>
        </w:rPr>
        <w:t>wg Załącznika nr 1</w:t>
      </w:r>
      <w:r w:rsidR="000C6B32">
        <w:rPr>
          <w:rFonts w:ascii="Arial" w:hAnsi="Arial" w:cs="Arial"/>
          <w:color w:val="000000"/>
          <w:sz w:val="20"/>
          <w:szCs w:val="20"/>
        </w:rPr>
        <w:t xml:space="preserve"> </w:t>
      </w:r>
      <w:r w:rsidR="00295306">
        <w:rPr>
          <w:rFonts w:ascii="Arial" w:hAnsi="Arial" w:cs="Arial"/>
          <w:color w:val="000000"/>
          <w:sz w:val="20"/>
          <w:szCs w:val="20"/>
        </w:rPr>
        <w:t xml:space="preserve">                       </w:t>
      </w:r>
      <w:r w:rsidR="000C6B32">
        <w:rPr>
          <w:rFonts w:ascii="Arial" w:hAnsi="Arial" w:cs="Arial"/>
          <w:color w:val="000000"/>
          <w:sz w:val="20"/>
          <w:szCs w:val="20"/>
        </w:rPr>
        <w:t>do SIWZ</w:t>
      </w:r>
      <w:r w:rsidRPr="00BA3504">
        <w:rPr>
          <w:rFonts w:ascii="Arial" w:hAnsi="Arial" w:cs="Arial"/>
          <w:color w:val="000000"/>
          <w:sz w:val="20"/>
          <w:szCs w:val="20"/>
        </w:rPr>
        <w:t xml:space="preserve">). </w:t>
      </w:r>
    </w:p>
    <w:p w14:paraId="61A1BD3E" w14:textId="2200158C" w:rsidR="0061510A" w:rsidRPr="00295306" w:rsidRDefault="00295306" w:rsidP="001F5B63">
      <w:pPr>
        <w:pStyle w:val="Akapitzlist"/>
        <w:widowControl w:val="0"/>
        <w:numPr>
          <w:ilvl w:val="0"/>
          <w:numId w:val="64"/>
        </w:numPr>
        <w:shd w:val="clear" w:color="auto" w:fill="FFFFFF"/>
        <w:adjustRightInd w:val="0"/>
        <w:ind w:left="284" w:hanging="284"/>
        <w:contextualSpacing w:val="0"/>
        <w:jc w:val="both"/>
        <w:textAlignment w:val="baseline"/>
        <w:rPr>
          <w:rFonts w:ascii="Arial" w:hAnsi="Arial" w:cs="Arial"/>
          <w:color w:val="000000"/>
          <w:sz w:val="20"/>
          <w:szCs w:val="20"/>
        </w:rPr>
      </w:pPr>
      <w:r w:rsidRPr="00295306">
        <w:rPr>
          <w:rFonts w:ascii="Arial" w:hAnsi="Arial" w:cs="Arial"/>
          <w:color w:val="000000"/>
          <w:sz w:val="20"/>
          <w:szCs w:val="20"/>
        </w:rPr>
        <w:t>Wykonawcy, którzy złożyli ofertę wspólną odpowiadają solidarnie  za wykonanie przedmiotowej Umowy (</w:t>
      </w:r>
      <w:r w:rsidRPr="00295306">
        <w:rPr>
          <w:rFonts w:ascii="Arial" w:hAnsi="Arial" w:cs="Arial"/>
          <w:i/>
          <w:color w:val="000000"/>
          <w:sz w:val="20"/>
          <w:szCs w:val="20"/>
        </w:rPr>
        <w:t>jeżeli dotyczy).</w:t>
      </w:r>
    </w:p>
    <w:p w14:paraId="509B1F4F" w14:textId="77777777" w:rsidR="00A53D9A" w:rsidRDefault="00A53D9A" w:rsidP="00762135">
      <w:pPr>
        <w:shd w:val="clear" w:color="auto" w:fill="FFFFFF"/>
        <w:ind w:left="426" w:hanging="426"/>
        <w:jc w:val="center"/>
        <w:rPr>
          <w:rFonts w:ascii="Arial" w:hAnsi="Arial" w:cs="Arial"/>
          <w:b/>
          <w:sz w:val="20"/>
          <w:szCs w:val="20"/>
        </w:rPr>
      </w:pPr>
    </w:p>
    <w:p w14:paraId="14E5EF28" w14:textId="1BACD604" w:rsidR="0061510A" w:rsidRDefault="00B1539A" w:rsidP="00762135">
      <w:pPr>
        <w:shd w:val="clear" w:color="auto" w:fill="FFFFFF"/>
        <w:ind w:left="426" w:hanging="426"/>
        <w:jc w:val="center"/>
        <w:rPr>
          <w:rFonts w:ascii="Arial" w:hAnsi="Arial" w:cs="Arial"/>
          <w:b/>
          <w:sz w:val="20"/>
          <w:szCs w:val="20"/>
        </w:rPr>
      </w:pPr>
      <w:r w:rsidRPr="00BA3504">
        <w:rPr>
          <w:rFonts w:ascii="Arial" w:hAnsi="Arial" w:cs="Arial"/>
          <w:b/>
          <w:sz w:val="20"/>
          <w:szCs w:val="20"/>
        </w:rPr>
        <w:t>§ 6</w:t>
      </w:r>
      <w:r w:rsidR="00762135">
        <w:rPr>
          <w:rFonts w:ascii="Arial" w:hAnsi="Arial" w:cs="Arial"/>
          <w:b/>
          <w:sz w:val="20"/>
          <w:szCs w:val="20"/>
        </w:rPr>
        <w:t xml:space="preserve"> </w:t>
      </w:r>
    </w:p>
    <w:p w14:paraId="5414A021" w14:textId="77777777"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u w:val="single"/>
        </w:rPr>
        <w:t>Nadzór i koordynacja</w:t>
      </w:r>
    </w:p>
    <w:p w14:paraId="36500095" w14:textId="69193C05" w:rsidR="004E75BF" w:rsidRPr="00A47C58" w:rsidRDefault="00B1539A" w:rsidP="006E0A2F">
      <w:pPr>
        <w:numPr>
          <w:ilvl w:val="0"/>
          <w:numId w:val="12"/>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za nadzór </w:t>
      </w:r>
      <w:r w:rsidR="00387344">
        <w:rPr>
          <w:rFonts w:ascii="Arial" w:hAnsi="Arial" w:cs="Arial"/>
          <w:sz w:val="20"/>
          <w:szCs w:val="20"/>
        </w:rPr>
        <w:t xml:space="preserve">                  </w:t>
      </w:r>
      <w:r w:rsidRPr="00BA3504">
        <w:rPr>
          <w:rFonts w:ascii="Arial" w:hAnsi="Arial" w:cs="Arial"/>
          <w:sz w:val="20"/>
          <w:szCs w:val="20"/>
        </w:rPr>
        <w:t>nad realizacją Umowy</w:t>
      </w:r>
      <w:r w:rsidR="005147C4" w:rsidRPr="00BA3504">
        <w:rPr>
          <w:rFonts w:ascii="Arial" w:hAnsi="Arial" w:cs="Arial"/>
          <w:sz w:val="20"/>
          <w:szCs w:val="20"/>
        </w:rPr>
        <w:t>,</w:t>
      </w:r>
      <w:r w:rsidRPr="00BA3504">
        <w:rPr>
          <w:rFonts w:ascii="Arial" w:hAnsi="Arial" w:cs="Arial"/>
          <w:sz w:val="20"/>
          <w:szCs w:val="20"/>
        </w:rPr>
        <w:t xml:space="preserve">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Pr="00BA3504">
        <w:rPr>
          <w:rFonts w:ascii="Arial" w:hAnsi="Arial" w:cs="Arial"/>
          <w:i/>
          <w:sz w:val="20"/>
          <w:szCs w:val="20"/>
        </w:rPr>
        <w:t>Protokołów</w:t>
      </w:r>
      <w:r w:rsidR="005147C4" w:rsidRPr="00BA3504">
        <w:rPr>
          <w:rFonts w:ascii="Arial" w:hAnsi="Arial" w:cs="Arial"/>
          <w:i/>
          <w:sz w:val="20"/>
          <w:szCs w:val="20"/>
        </w:rPr>
        <w:t xml:space="preserve"> odbioru wykonan</w:t>
      </w:r>
      <w:r w:rsidR="00637155">
        <w:rPr>
          <w:rFonts w:ascii="Arial" w:hAnsi="Arial" w:cs="Arial"/>
          <w:i/>
          <w:sz w:val="20"/>
          <w:szCs w:val="20"/>
        </w:rPr>
        <w:t>ych</w:t>
      </w:r>
      <w:r w:rsidR="005147C4" w:rsidRPr="00BA3504">
        <w:rPr>
          <w:rFonts w:ascii="Arial" w:hAnsi="Arial" w:cs="Arial"/>
          <w:i/>
          <w:sz w:val="20"/>
          <w:szCs w:val="20"/>
        </w:rPr>
        <w:t xml:space="preserve"> </w:t>
      </w:r>
      <w:r w:rsidR="00637155">
        <w:rPr>
          <w:rFonts w:ascii="Arial" w:hAnsi="Arial" w:cs="Arial"/>
          <w:i/>
          <w:sz w:val="20"/>
          <w:szCs w:val="20"/>
        </w:rPr>
        <w:t>dostaw</w:t>
      </w:r>
      <w:r w:rsidR="005147C4" w:rsidRPr="00BA3504">
        <w:rPr>
          <w:rFonts w:ascii="Arial" w:hAnsi="Arial" w:cs="Arial"/>
          <w:i/>
          <w:sz w:val="20"/>
          <w:szCs w:val="20"/>
        </w:rPr>
        <w:t xml:space="preserve"> </w:t>
      </w:r>
      <w:r w:rsidRPr="00BA3504">
        <w:rPr>
          <w:rFonts w:ascii="Arial" w:hAnsi="Arial" w:cs="Arial"/>
          <w:sz w:val="20"/>
          <w:szCs w:val="20"/>
        </w:rPr>
        <w:t xml:space="preserve">wynikających z niniejszej Umowy  jest/są: </w:t>
      </w:r>
    </w:p>
    <w:p w14:paraId="363331DD"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650CCE0A"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37493EE8" w14:textId="07D92302" w:rsidR="00B1539A" w:rsidRPr="00BA3504" w:rsidRDefault="00B1539A" w:rsidP="006E0A2F">
      <w:pPr>
        <w:numPr>
          <w:ilvl w:val="0"/>
          <w:numId w:val="12"/>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BA3504">
        <w:rPr>
          <w:rFonts w:ascii="Arial" w:hAnsi="Arial" w:cs="Arial"/>
          <w:sz w:val="20"/>
          <w:szCs w:val="20"/>
        </w:rPr>
        <w:t>ymi</w:t>
      </w:r>
      <w:proofErr w:type="spellEnd"/>
      <w:r w:rsidR="00BA3504">
        <w:rPr>
          <w:rFonts w:ascii="Arial" w:hAnsi="Arial" w:cs="Arial"/>
          <w:sz w:val="20"/>
          <w:szCs w:val="20"/>
        </w:rPr>
        <w:t xml:space="preserve"> </w:t>
      </w:r>
      <w:r w:rsidR="005147C4" w:rsidRPr="00BA3504">
        <w:rPr>
          <w:rFonts w:ascii="Arial" w:hAnsi="Arial" w:cs="Arial"/>
          <w:sz w:val="20"/>
          <w:szCs w:val="20"/>
        </w:rPr>
        <w:t xml:space="preserve">za nadzór  </w:t>
      </w:r>
      <w:r w:rsidR="00387344">
        <w:rPr>
          <w:rFonts w:ascii="Arial" w:hAnsi="Arial" w:cs="Arial"/>
          <w:sz w:val="20"/>
          <w:szCs w:val="20"/>
        </w:rPr>
        <w:t xml:space="preserve">                     </w:t>
      </w:r>
      <w:r w:rsidRPr="00BA3504">
        <w:rPr>
          <w:rFonts w:ascii="Arial" w:hAnsi="Arial" w:cs="Arial"/>
          <w:sz w:val="20"/>
          <w:szCs w:val="20"/>
        </w:rPr>
        <w:t xml:space="preserve">nad realizacją Umowy,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005147C4" w:rsidRPr="00BA3504">
        <w:rPr>
          <w:rFonts w:ascii="Arial" w:hAnsi="Arial" w:cs="Arial"/>
          <w:i/>
          <w:sz w:val="20"/>
          <w:szCs w:val="20"/>
        </w:rPr>
        <w:t>Protokołów odbioru wykonan</w:t>
      </w:r>
      <w:r w:rsidR="00637155">
        <w:rPr>
          <w:rFonts w:ascii="Arial" w:hAnsi="Arial" w:cs="Arial"/>
          <w:i/>
          <w:sz w:val="20"/>
          <w:szCs w:val="20"/>
        </w:rPr>
        <w:t>ych</w:t>
      </w:r>
      <w:r w:rsidR="005147C4" w:rsidRPr="00BA3504">
        <w:rPr>
          <w:rFonts w:ascii="Arial" w:hAnsi="Arial" w:cs="Arial"/>
          <w:i/>
          <w:sz w:val="20"/>
          <w:szCs w:val="20"/>
        </w:rPr>
        <w:t xml:space="preserve"> </w:t>
      </w:r>
      <w:r w:rsidR="00637155">
        <w:rPr>
          <w:rFonts w:ascii="Arial" w:hAnsi="Arial" w:cs="Arial"/>
          <w:i/>
          <w:sz w:val="20"/>
          <w:szCs w:val="20"/>
        </w:rPr>
        <w:t>dostaw</w:t>
      </w:r>
      <w:r w:rsidR="00A115E4">
        <w:rPr>
          <w:rFonts w:ascii="Arial" w:hAnsi="Arial" w:cs="Arial"/>
          <w:i/>
          <w:sz w:val="20"/>
          <w:szCs w:val="20"/>
        </w:rPr>
        <w:t xml:space="preserve"> </w:t>
      </w:r>
      <w:r w:rsidR="005147C4" w:rsidRPr="00BA3504">
        <w:rPr>
          <w:rFonts w:ascii="Arial" w:hAnsi="Arial" w:cs="Arial"/>
          <w:i/>
          <w:sz w:val="20"/>
          <w:szCs w:val="20"/>
        </w:rPr>
        <w:t xml:space="preserve">i </w:t>
      </w:r>
      <w:r w:rsidRPr="00BA3504">
        <w:rPr>
          <w:rFonts w:ascii="Arial" w:hAnsi="Arial" w:cs="Arial"/>
          <w:i/>
          <w:sz w:val="20"/>
          <w:szCs w:val="20"/>
        </w:rPr>
        <w:t>w</w:t>
      </w:r>
      <w:r w:rsidRPr="00BA3504">
        <w:rPr>
          <w:rFonts w:ascii="Arial" w:hAnsi="Arial" w:cs="Arial"/>
          <w:sz w:val="20"/>
          <w:szCs w:val="20"/>
        </w:rPr>
        <w:t xml:space="preserve">ynikających z niniejszej Umowy jest/są: </w:t>
      </w:r>
    </w:p>
    <w:p w14:paraId="0FFF2BFE" w14:textId="77777777" w:rsidR="004E75BF" w:rsidRPr="00F301AA" w:rsidRDefault="004E75BF" w:rsidP="00BA3504">
      <w:pPr>
        <w:suppressAutoHyphens w:val="0"/>
        <w:ind w:left="360"/>
        <w:jc w:val="both"/>
        <w:rPr>
          <w:rFonts w:ascii="Arial" w:hAnsi="Arial" w:cs="Arial"/>
          <w:sz w:val="16"/>
          <w:szCs w:val="16"/>
        </w:rPr>
      </w:pPr>
    </w:p>
    <w:p w14:paraId="4B475D5B" w14:textId="77777777" w:rsidR="00B1539A" w:rsidRPr="00BA3504" w:rsidRDefault="00B1539A" w:rsidP="001E633F">
      <w:pPr>
        <w:suppressAutoHyphens w:val="0"/>
        <w:ind w:left="357"/>
        <w:jc w:val="both"/>
        <w:rPr>
          <w:rFonts w:ascii="Arial" w:hAnsi="Arial" w:cs="Arial"/>
          <w:sz w:val="20"/>
          <w:szCs w:val="20"/>
        </w:rPr>
      </w:pPr>
      <w:r w:rsidRPr="00BA3504">
        <w:rPr>
          <w:rFonts w:ascii="Arial" w:hAnsi="Arial" w:cs="Arial"/>
          <w:sz w:val="20"/>
          <w:szCs w:val="20"/>
        </w:rPr>
        <w:t>……………..………………………….….… tel. ………………………………………..</w:t>
      </w:r>
    </w:p>
    <w:p w14:paraId="0BD53ABD"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0E3B0D80" w14:textId="77777777" w:rsidR="005147C4" w:rsidRPr="00BA3504" w:rsidRDefault="00B1539A" w:rsidP="006E0A2F">
      <w:pPr>
        <w:numPr>
          <w:ilvl w:val="0"/>
          <w:numId w:val="12"/>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 nie wymaga  </w:t>
      </w:r>
      <w:r w:rsidR="005147C4" w:rsidRPr="00BA3504">
        <w:rPr>
          <w:rFonts w:ascii="Arial" w:hAnsi="Arial" w:cs="Arial"/>
          <w:sz w:val="20"/>
          <w:szCs w:val="20"/>
        </w:rPr>
        <w:t xml:space="preserve">formy aneksu. O  przeprowadzonej  zmianie </w:t>
      </w:r>
      <w:r w:rsidR="00BA3504">
        <w:rPr>
          <w:rFonts w:ascii="Arial" w:hAnsi="Arial" w:cs="Arial"/>
          <w:sz w:val="20"/>
          <w:szCs w:val="20"/>
        </w:rPr>
        <w:br/>
      </w:r>
      <w:r w:rsidR="005147C4" w:rsidRPr="00BA3504">
        <w:rPr>
          <w:rFonts w:ascii="Arial" w:hAnsi="Arial" w:cs="Arial"/>
          <w:sz w:val="20"/>
          <w:szCs w:val="20"/>
        </w:rPr>
        <w:t xml:space="preserve">w zakresie osób odpowiedzialnych za realizację Umowy, wymagane </w:t>
      </w:r>
      <w:r w:rsidR="00956C6B" w:rsidRPr="00BA3504">
        <w:rPr>
          <w:rFonts w:ascii="Arial" w:hAnsi="Arial" w:cs="Arial"/>
          <w:sz w:val="20"/>
          <w:szCs w:val="20"/>
        </w:rPr>
        <w:t xml:space="preserve"> </w:t>
      </w:r>
      <w:r w:rsidR="005147C4" w:rsidRPr="00BA3504">
        <w:rPr>
          <w:rFonts w:ascii="Arial" w:hAnsi="Arial" w:cs="Arial"/>
          <w:sz w:val="20"/>
          <w:szCs w:val="20"/>
        </w:rPr>
        <w:t xml:space="preserve">jest powiadomienie drugiej Strony Umowy.    </w:t>
      </w:r>
    </w:p>
    <w:p w14:paraId="0A819AC1" w14:textId="77777777" w:rsidR="002542FC" w:rsidRDefault="004E75BF" w:rsidP="0076213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7</w:t>
      </w:r>
      <w:r w:rsidR="00762135">
        <w:rPr>
          <w:rFonts w:ascii="Arial" w:hAnsi="Arial" w:cs="Arial"/>
          <w:b/>
          <w:sz w:val="20"/>
          <w:szCs w:val="20"/>
        </w:rPr>
        <w:t xml:space="preserve"> </w:t>
      </w:r>
    </w:p>
    <w:p w14:paraId="291A9AE2" w14:textId="77777777" w:rsidR="004E75BF" w:rsidRPr="00801D26" w:rsidRDefault="004E75BF" w:rsidP="00762135">
      <w:pPr>
        <w:jc w:val="center"/>
        <w:rPr>
          <w:rFonts w:ascii="Arial" w:hAnsi="Arial" w:cs="Arial"/>
          <w:b/>
          <w:bCs/>
          <w:noProof/>
          <w:sz w:val="20"/>
          <w:szCs w:val="20"/>
          <w:u w:val="single"/>
        </w:rPr>
      </w:pPr>
      <w:r w:rsidRPr="00801D26">
        <w:rPr>
          <w:rFonts w:ascii="Arial" w:hAnsi="Arial" w:cs="Arial"/>
          <w:b/>
          <w:bCs/>
          <w:noProof/>
          <w:sz w:val="20"/>
          <w:szCs w:val="20"/>
          <w:u w:val="single"/>
        </w:rPr>
        <w:t>Rozwiązanie, odstąpienie lub wypowiedzenie Umowy</w:t>
      </w:r>
    </w:p>
    <w:p w14:paraId="7CB48F7D" w14:textId="3E8970EC" w:rsidR="004E75BF" w:rsidRPr="00801D26" w:rsidRDefault="004E75BF" w:rsidP="006E0A2F">
      <w:pPr>
        <w:pStyle w:val="Tekstpodstawowy2"/>
        <w:widowControl w:val="0"/>
        <w:numPr>
          <w:ilvl w:val="0"/>
          <w:numId w:val="21"/>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w:t>
      </w:r>
      <w:r w:rsidR="00801D26">
        <w:rPr>
          <w:rFonts w:ascii="Arial" w:hAnsi="Arial" w:cs="Arial"/>
          <w:noProof/>
          <w:sz w:val="20"/>
          <w:szCs w:val="20"/>
        </w:rPr>
        <w:br/>
      </w:r>
      <w:r w:rsidRPr="00801D26">
        <w:rPr>
          <w:rFonts w:ascii="Arial" w:hAnsi="Arial" w:cs="Arial"/>
          <w:noProof/>
          <w:sz w:val="20"/>
          <w:szCs w:val="20"/>
        </w:rPr>
        <w:t xml:space="preserve">do wykonania Umowy, druga Strona w przypadku bezskutecznego upływu tego terminu, będzie uprawniona do </w:t>
      </w:r>
      <w:r w:rsidRPr="00801D26">
        <w:rPr>
          <w:rFonts w:ascii="Arial" w:hAnsi="Arial" w:cs="Arial"/>
          <w:b/>
          <w:bCs/>
          <w:noProof/>
          <w:sz w:val="20"/>
          <w:szCs w:val="20"/>
          <w:u w:val="single"/>
        </w:rPr>
        <w:t>odstąpienia</w:t>
      </w:r>
      <w:r w:rsidRPr="00801D26">
        <w:rPr>
          <w:rFonts w:ascii="Arial" w:hAnsi="Arial" w:cs="Arial"/>
          <w:bCs/>
          <w:noProof/>
          <w:sz w:val="20"/>
          <w:szCs w:val="20"/>
        </w:rPr>
        <w:t xml:space="preserve"> </w:t>
      </w:r>
      <w:r w:rsidRPr="00801D26">
        <w:rPr>
          <w:rFonts w:ascii="Arial" w:hAnsi="Arial" w:cs="Arial"/>
          <w:noProof/>
          <w:sz w:val="20"/>
          <w:szCs w:val="20"/>
        </w:rPr>
        <w:t xml:space="preserve">od Umowy </w:t>
      </w:r>
      <w:r w:rsidRPr="00801D26">
        <w:rPr>
          <w:rFonts w:ascii="Arial" w:hAnsi="Arial" w:cs="Arial"/>
          <w:i/>
          <w:iCs/>
          <w:noProof/>
          <w:sz w:val="20"/>
          <w:szCs w:val="20"/>
        </w:rPr>
        <w:t>ex nunc (od teraz)</w:t>
      </w:r>
      <w:r w:rsidRPr="00801D26">
        <w:rPr>
          <w:rFonts w:ascii="Arial" w:hAnsi="Arial" w:cs="Arial"/>
          <w:noProof/>
          <w:sz w:val="20"/>
          <w:szCs w:val="20"/>
        </w:rPr>
        <w:t xml:space="preserve">. Jeżeli świadczenia Stron są podzielne, a jedna ze Stron dopuszcza się zwłoki tylko co do części świadczenia, uprawnienie do odstąpienia </w:t>
      </w:r>
      <w:r w:rsidR="006D497D">
        <w:rPr>
          <w:rFonts w:ascii="Arial" w:hAnsi="Arial" w:cs="Arial"/>
          <w:noProof/>
          <w:sz w:val="20"/>
          <w:szCs w:val="20"/>
        </w:rPr>
        <w:t xml:space="preserve">                       </w:t>
      </w:r>
      <w:r w:rsidRPr="00801D26">
        <w:rPr>
          <w:rFonts w:ascii="Arial" w:hAnsi="Arial" w:cs="Arial"/>
          <w:noProof/>
          <w:sz w:val="20"/>
          <w:szCs w:val="20"/>
        </w:rPr>
        <w:t xml:space="preserve">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35F1A1E0" w14:textId="77777777" w:rsidR="004E75BF" w:rsidRPr="00801D26" w:rsidRDefault="004E75BF" w:rsidP="006E0A2F">
      <w:pPr>
        <w:pStyle w:val="Tekstpodstawowy2"/>
        <w:widowControl w:val="0"/>
        <w:numPr>
          <w:ilvl w:val="0"/>
          <w:numId w:val="21"/>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Zamawiający zastrzega sobie prawo do jednostronnego </w:t>
      </w:r>
      <w:r w:rsidRPr="00801D26">
        <w:rPr>
          <w:rFonts w:ascii="Arial" w:hAnsi="Arial" w:cs="Arial"/>
          <w:b/>
          <w:bCs/>
          <w:noProof/>
          <w:sz w:val="20"/>
          <w:szCs w:val="20"/>
          <w:u w:val="single"/>
        </w:rPr>
        <w:t>odstąpienia</w:t>
      </w:r>
      <w:r w:rsidRPr="00801D26">
        <w:rPr>
          <w:rFonts w:ascii="Arial" w:hAnsi="Arial" w:cs="Arial"/>
          <w:noProof/>
          <w:sz w:val="20"/>
          <w:szCs w:val="20"/>
        </w:rPr>
        <w:t xml:space="preserve"> od Umowy </w:t>
      </w:r>
      <w:r w:rsidRPr="00801D26">
        <w:rPr>
          <w:rFonts w:ascii="Arial" w:hAnsi="Arial" w:cs="Arial"/>
          <w:i/>
          <w:iCs/>
          <w:noProof/>
          <w:sz w:val="20"/>
          <w:szCs w:val="20"/>
        </w:rPr>
        <w:t xml:space="preserve">ex nunc (od teraz) </w:t>
      </w:r>
      <w:r w:rsidRPr="00801D26">
        <w:rPr>
          <w:rFonts w:ascii="Arial" w:hAnsi="Arial" w:cs="Arial"/>
          <w:noProof/>
          <w:sz w:val="20"/>
          <w:szCs w:val="20"/>
        </w:rPr>
        <w:t xml:space="preserve">w przypadku utraty przez Wykonawcę posiadanych uprawnień, do wykonywania działalności lub czynności objętych przedmiotem </w:t>
      </w:r>
      <w:r w:rsidR="002D69BE">
        <w:rPr>
          <w:rFonts w:ascii="Arial" w:hAnsi="Arial" w:cs="Arial"/>
          <w:sz w:val="20"/>
          <w:szCs w:val="20"/>
        </w:rPr>
        <w:t>Umowy</w:t>
      </w:r>
      <w:r w:rsidRPr="00801D26">
        <w:rPr>
          <w:rFonts w:ascii="Arial" w:hAnsi="Arial" w:cs="Arial"/>
          <w:noProof/>
          <w:sz w:val="20"/>
          <w:szCs w:val="20"/>
        </w:rPr>
        <w:t xml:space="preserve">, jeżeli przepisy prawa nakładają obowiązek ich posiadania, </w:t>
      </w:r>
      <w:r w:rsidR="002542FC">
        <w:rPr>
          <w:rFonts w:ascii="Arial" w:hAnsi="Arial" w:cs="Arial"/>
          <w:noProof/>
          <w:sz w:val="20"/>
          <w:szCs w:val="20"/>
        </w:rPr>
        <w:t xml:space="preserve">                  </w:t>
      </w:r>
      <w:r w:rsidRPr="00801D26">
        <w:rPr>
          <w:rFonts w:ascii="Arial" w:hAnsi="Arial" w:cs="Arial"/>
          <w:noProof/>
          <w:sz w:val="20"/>
          <w:szCs w:val="20"/>
        </w:rPr>
        <w:t xml:space="preserve">w terminie 14 dni od momentu powzięcia wiedzy przez Zamawiającego o tych okolicznościach. </w:t>
      </w:r>
    </w:p>
    <w:p w14:paraId="11DBE4C5" w14:textId="77777777" w:rsidR="004E75BF" w:rsidRPr="00801D26" w:rsidRDefault="004E75BF" w:rsidP="006E0A2F">
      <w:pPr>
        <w:pStyle w:val="Tekstpodstawowy2"/>
        <w:widowControl w:val="0"/>
        <w:numPr>
          <w:ilvl w:val="0"/>
          <w:numId w:val="21"/>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Zamawiającemu przysługuje prawo </w:t>
      </w:r>
      <w:r w:rsidRPr="00801D26">
        <w:rPr>
          <w:rFonts w:ascii="Arial" w:hAnsi="Arial" w:cs="Arial"/>
          <w:b/>
          <w:bCs/>
          <w:noProof/>
          <w:sz w:val="20"/>
          <w:szCs w:val="20"/>
        </w:rPr>
        <w:t>wypowiedzenia</w:t>
      </w:r>
      <w:r w:rsidRPr="00801D26">
        <w:rPr>
          <w:rFonts w:ascii="Arial" w:hAnsi="Arial" w:cs="Arial"/>
          <w:noProof/>
          <w:sz w:val="20"/>
          <w:szCs w:val="20"/>
        </w:rPr>
        <w:t xml:space="preserve"> Umowy </w:t>
      </w:r>
      <w:r w:rsidRPr="00801D26">
        <w:rPr>
          <w:rFonts w:ascii="Arial" w:hAnsi="Arial" w:cs="Arial"/>
          <w:i/>
          <w:iCs/>
          <w:noProof/>
          <w:sz w:val="20"/>
          <w:szCs w:val="20"/>
        </w:rPr>
        <w:t>ex nunc (od teraz)</w:t>
      </w:r>
      <w:r w:rsidRPr="00801D26">
        <w:rPr>
          <w:rFonts w:ascii="Arial" w:hAnsi="Arial" w:cs="Arial"/>
          <w:noProof/>
          <w:sz w:val="20"/>
          <w:szCs w:val="20"/>
        </w:rPr>
        <w:t xml:space="preserve"> z zachowaniem okresu wypowiedzenia wynoszącego nie mniej niż </w:t>
      </w:r>
      <w:r w:rsidR="003C2EA3">
        <w:rPr>
          <w:rFonts w:ascii="Arial" w:hAnsi="Arial" w:cs="Arial"/>
          <w:noProof/>
          <w:sz w:val="20"/>
          <w:szCs w:val="20"/>
        </w:rPr>
        <w:t>7</w:t>
      </w:r>
      <w:r w:rsidRPr="00801D26">
        <w:rPr>
          <w:rFonts w:ascii="Arial" w:hAnsi="Arial" w:cs="Arial"/>
          <w:noProof/>
          <w:sz w:val="20"/>
          <w:szCs w:val="20"/>
        </w:rPr>
        <w:t xml:space="preserve"> dni i nie więcej niż </w:t>
      </w:r>
      <w:r w:rsidR="003C2EA3">
        <w:rPr>
          <w:rFonts w:ascii="Arial" w:hAnsi="Arial" w:cs="Arial"/>
          <w:noProof/>
          <w:sz w:val="20"/>
          <w:szCs w:val="20"/>
        </w:rPr>
        <w:t>14</w:t>
      </w:r>
      <w:r w:rsidRPr="00801D26">
        <w:rPr>
          <w:rFonts w:ascii="Arial" w:hAnsi="Arial" w:cs="Arial"/>
          <w:noProof/>
          <w:sz w:val="20"/>
          <w:szCs w:val="20"/>
        </w:rPr>
        <w:t xml:space="preserve"> dni, określonego w odrębnym oświadczeniu, w przypadku:</w:t>
      </w:r>
    </w:p>
    <w:p w14:paraId="3BE41D9A" w14:textId="77777777" w:rsidR="004E75BF" w:rsidRPr="00801D26" w:rsidRDefault="004E75BF" w:rsidP="006E0A2F">
      <w:pPr>
        <w:pStyle w:val="Tekstpodstawowy2"/>
        <w:widowControl w:val="0"/>
        <w:numPr>
          <w:ilvl w:val="0"/>
          <w:numId w:val="9"/>
        </w:numPr>
        <w:suppressAutoHyphens w:val="0"/>
        <w:adjustRightInd w:val="0"/>
        <w:spacing w:after="0" w:line="240" w:lineRule="auto"/>
        <w:ind w:left="426" w:hanging="284"/>
        <w:jc w:val="both"/>
        <w:rPr>
          <w:rFonts w:ascii="Arial" w:hAnsi="Arial" w:cs="Arial"/>
          <w:noProof/>
          <w:sz w:val="20"/>
          <w:szCs w:val="20"/>
        </w:rPr>
      </w:pPr>
      <w:r w:rsidRPr="00801D26">
        <w:rPr>
          <w:rFonts w:ascii="Arial" w:hAnsi="Arial" w:cs="Arial"/>
          <w:noProof/>
          <w:sz w:val="20"/>
          <w:szCs w:val="20"/>
        </w:rPr>
        <w:t>zmian w strukturze organizacyjnej Zamawiającego, skutkującej tym, że świadczenie objęte Umową nie może być zrealizowane</w:t>
      </w:r>
    </w:p>
    <w:p w14:paraId="39507416" w14:textId="77777777" w:rsidR="004E75BF" w:rsidRPr="00801D26" w:rsidRDefault="004E75BF" w:rsidP="006E0A2F">
      <w:pPr>
        <w:pStyle w:val="Tekstpodstawowy2"/>
        <w:widowControl w:val="0"/>
        <w:numPr>
          <w:ilvl w:val="0"/>
          <w:numId w:val="9"/>
        </w:numPr>
        <w:suppressAutoHyphens w:val="0"/>
        <w:adjustRightInd w:val="0"/>
        <w:spacing w:after="0" w:line="240" w:lineRule="auto"/>
        <w:ind w:left="426" w:hanging="284"/>
        <w:jc w:val="both"/>
        <w:rPr>
          <w:rFonts w:ascii="Arial" w:hAnsi="Arial" w:cs="Arial"/>
          <w:noProof/>
          <w:sz w:val="20"/>
          <w:szCs w:val="20"/>
        </w:rPr>
      </w:pPr>
      <w:r w:rsidRPr="00801D26">
        <w:rPr>
          <w:rFonts w:ascii="Arial" w:hAnsi="Arial" w:cs="Arial"/>
          <w:noProof/>
          <w:sz w:val="20"/>
          <w:szCs w:val="20"/>
        </w:rPr>
        <w:t xml:space="preserve">niewykonywania lub nienależytego wykonywania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z przyczyn leżących po stronie Wykonawcy, przy czym za: </w:t>
      </w:r>
    </w:p>
    <w:p w14:paraId="5E825358" w14:textId="77777777" w:rsidR="004E75BF" w:rsidRPr="00801D26" w:rsidRDefault="004E75BF" w:rsidP="00FE4821">
      <w:pPr>
        <w:pStyle w:val="Tekstpodstawowy2"/>
        <w:spacing w:after="0" w:line="240" w:lineRule="auto"/>
        <w:ind w:left="567" w:hanging="283"/>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rozumie się wielokrotne uchylanie się przez Wykonawcę od realizacji Umowy w całości lub w części;</w:t>
      </w:r>
    </w:p>
    <w:p w14:paraId="48C451A0" w14:textId="77777777" w:rsidR="004E75BF" w:rsidRPr="00801D26" w:rsidRDefault="004E75BF" w:rsidP="00FE4821">
      <w:pPr>
        <w:pStyle w:val="Tekstpodstawowy2"/>
        <w:spacing w:after="0" w:line="240" w:lineRule="auto"/>
        <w:ind w:left="567" w:hanging="283"/>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nienależyte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rozumie się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w sposób niezgodny </w:t>
      </w:r>
      <w:r w:rsidR="00657CC2">
        <w:rPr>
          <w:rFonts w:ascii="Arial" w:hAnsi="Arial" w:cs="Arial"/>
          <w:noProof/>
          <w:sz w:val="20"/>
          <w:szCs w:val="20"/>
        </w:rPr>
        <w:br/>
      </w:r>
      <w:r w:rsidRPr="00801D26">
        <w:rPr>
          <w:rFonts w:ascii="Arial" w:hAnsi="Arial" w:cs="Arial"/>
          <w:noProof/>
          <w:sz w:val="20"/>
          <w:szCs w:val="20"/>
        </w:rPr>
        <w:t xml:space="preserve">ze sposobem określonym w Umowie, skutkującym tym, iż uzyskany efekt realizacji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jest nieprzydatny do konkretnych celów planowanych przez Zamawiającego. </w:t>
      </w:r>
    </w:p>
    <w:p w14:paraId="0FEAAD2A" w14:textId="52215474" w:rsidR="00BB3204" w:rsidRPr="00B22CD4" w:rsidRDefault="004E75BF" w:rsidP="006E0A2F">
      <w:pPr>
        <w:pStyle w:val="Tekstpodstawowy2"/>
        <w:numPr>
          <w:ilvl w:val="0"/>
          <w:numId w:val="22"/>
        </w:numPr>
        <w:spacing w:after="0" w:line="240" w:lineRule="auto"/>
        <w:ind w:left="284" w:hanging="284"/>
        <w:jc w:val="both"/>
        <w:rPr>
          <w:rFonts w:ascii="Arial" w:hAnsi="Arial" w:cs="Arial"/>
          <w:noProof/>
          <w:sz w:val="20"/>
          <w:szCs w:val="20"/>
        </w:rPr>
      </w:pPr>
      <w:r w:rsidRPr="00801D26">
        <w:rPr>
          <w:rFonts w:ascii="Arial" w:hAnsi="Arial" w:cs="Arial"/>
          <w:noProof/>
          <w:sz w:val="20"/>
          <w:szCs w:val="20"/>
        </w:rPr>
        <w:t>Postanowienia ust. 1- 3 nie wyłączają możliwości odstąpienia od Umowy na podstawie przepisów kodeksu cywilnego.</w:t>
      </w:r>
    </w:p>
    <w:p w14:paraId="1B522075" w14:textId="10A7C985" w:rsidR="006A068D" w:rsidRDefault="004E75BF" w:rsidP="00E763F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8</w:t>
      </w:r>
      <w:r w:rsidR="00762135">
        <w:rPr>
          <w:rFonts w:ascii="Arial" w:hAnsi="Arial" w:cs="Arial"/>
          <w:b/>
          <w:sz w:val="20"/>
          <w:szCs w:val="20"/>
        </w:rPr>
        <w:t xml:space="preserve"> </w:t>
      </w:r>
    </w:p>
    <w:p w14:paraId="38B3EC77" w14:textId="77777777" w:rsidR="004E75BF" w:rsidRPr="00801D26" w:rsidRDefault="004E75BF" w:rsidP="00E763F5">
      <w:pPr>
        <w:jc w:val="center"/>
        <w:rPr>
          <w:rFonts w:ascii="Arial" w:hAnsi="Arial" w:cs="Arial"/>
          <w:b/>
          <w:sz w:val="20"/>
          <w:szCs w:val="20"/>
          <w:u w:val="single"/>
        </w:rPr>
      </w:pPr>
      <w:r w:rsidRPr="005554B5">
        <w:rPr>
          <w:rFonts w:ascii="Arial" w:hAnsi="Arial" w:cs="Arial"/>
          <w:b/>
          <w:sz w:val="20"/>
          <w:szCs w:val="20"/>
          <w:u w:val="single"/>
        </w:rPr>
        <w:t>Kary umowne</w:t>
      </w:r>
    </w:p>
    <w:p w14:paraId="2D8C2B33" w14:textId="77777777" w:rsidR="005554B5" w:rsidRPr="005554B5" w:rsidRDefault="005554B5" w:rsidP="005554B5">
      <w:pPr>
        <w:pStyle w:val="Akapitzlist1"/>
        <w:numPr>
          <w:ilvl w:val="0"/>
          <w:numId w:val="13"/>
        </w:numPr>
        <w:ind w:left="284" w:hanging="284"/>
        <w:contextualSpacing w:val="0"/>
        <w:jc w:val="both"/>
        <w:rPr>
          <w:rFonts w:ascii="Arial" w:hAnsi="Arial" w:cs="Arial"/>
          <w:sz w:val="20"/>
          <w:szCs w:val="20"/>
        </w:rPr>
      </w:pPr>
      <w:r w:rsidRPr="005554B5">
        <w:rPr>
          <w:rFonts w:ascii="Arial" w:hAnsi="Arial" w:cs="Arial"/>
          <w:sz w:val="20"/>
          <w:szCs w:val="20"/>
        </w:rPr>
        <w:t>Zamawiający może naliczyć Wykonawcy kary umowne:</w:t>
      </w:r>
    </w:p>
    <w:p w14:paraId="7561FBDF" w14:textId="77777777" w:rsidR="005554B5" w:rsidRPr="005554B5" w:rsidRDefault="005554B5" w:rsidP="005554B5">
      <w:pPr>
        <w:pStyle w:val="Akapitzlist1"/>
        <w:numPr>
          <w:ilvl w:val="0"/>
          <w:numId w:val="14"/>
        </w:numPr>
        <w:ind w:left="426" w:hanging="284"/>
        <w:contextualSpacing w:val="0"/>
        <w:jc w:val="both"/>
        <w:rPr>
          <w:rFonts w:ascii="Arial" w:hAnsi="Arial" w:cs="Arial"/>
          <w:sz w:val="20"/>
          <w:szCs w:val="20"/>
        </w:rPr>
      </w:pPr>
      <w:r w:rsidRPr="005554B5">
        <w:rPr>
          <w:rFonts w:ascii="Arial" w:hAnsi="Arial" w:cs="Arial"/>
          <w:sz w:val="20"/>
          <w:szCs w:val="20"/>
        </w:rPr>
        <w:t xml:space="preserve">Za </w:t>
      </w:r>
      <w:r w:rsidRPr="005554B5">
        <w:rPr>
          <w:rFonts w:ascii="Arial" w:hAnsi="Arial" w:cs="Arial"/>
          <w:b/>
          <w:sz w:val="20"/>
          <w:szCs w:val="20"/>
          <w:u w:val="single"/>
        </w:rPr>
        <w:t>odstąpienie</w:t>
      </w:r>
      <w:r w:rsidRPr="005554B5">
        <w:rPr>
          <w:rFonts w:ascii="Arial" w:hAnsi="Arial" w:cs="Arial"/>
          <w:sz w:val="20"/>
          <w:szCs w:val="20"/>
        </w:rPr>
        <w:t xml:space="preserve"> od Umowy przez jedną ze stron z przyczyn leżących po stronie Wykonawcy </w:t>
      </w:r>
      <w:r w:rsidRPr="005554B5">
        <w:rPr>
          <w:rFonts w:ascii="Arial" w:hAnsi="Arial" w:cs="Arial"/>
          <w:sz w:val="20"/>
          <w:szCs w:val="20"/>
        </w:rPr>
        <w:br/>
        <w:t>w wysokości 10% wartości brutto Umowy,</w:t>
      </w:r>
    </w:p>
    <w:p w14:paraId="4B088AA1" w14:textId="77777777" w:rsidR="005554B5" w:rsidRPr="005554B5" w:rsidRDefault="005554B5" w:rsidP="005554B5">
      <w:pPr>
        <w:numPr>
          <w:ilvl w:val="0"/>
          <w:numId w:val="14"/>
        </w:numPr>
        <w:suppressAutoHyphens w:val="0"/>
        <w:ind w:left="426" w:hanging="284"/>
        <w:jc w:val="both"/>
        <w:rPr>
          <w:rFonts w:ascii="Arial" w:hAnsi="Arial" w:cs="Arial"/>
          <w:sz w:val="20"/>
          <w:szCs w:val="20"/>
        </w:rPr>
      </w:pPr>
      <w:r w:rsidRPr="005554B5">
        <w:rPr>
          <w:rFonts w:ascii="Arial" w:hAnsi="Arial" w:cs="Arial"/>
          <w:sz w:val="20"/>
          <w:szCs w:val="20"/>
        </w:rPr>
        <w:t>Za każdy rozpoczęty dzień opóźnienia w realizacji przedmiotu Umowy - w wysokości 0,2% wartości brutto Umowy,</w:t>
      </w:r>
    </w:p>
    <w:p w14:paraId="21BB1CA1" w14:textId="77777777" w:rsidR="005554B5" w:rsidRPr="005554B5" w:rsidRDefault="005554B5" w:rsidP="005554B5">
      <w:pPr>
        <w:pStyle w:val="Akapitzlist1"/>
        <w:numPr>
          <w:ilvl w:val="0"/>
          <w:numId w:val="13"/>
        </w:numPr>
        <w:ind w:left="284" w:hanging="284"/>
        <w:contextualSpacing w:val="0"/>
        <w:jc w:val="both"/>
        <w:rPr>
          <w:rFonts w:ascii="Arial" w:hAnsi="Arial" w:cs="Arial"/>
          <w:sz w:val="20"/>
          <w:szCs w:val="20"/>
        </w:rPr>
      </w:pPr>
      <w:r w:rsidRPr="005554B5">
        <w:rPr>
          <w:rFonts w:ascii="Arial" w:hAnsi="Arial" w:cs="Arial"/>
          <w:sz w:val="20"/>
          <w:szCs w:val="20"/>
        </w:rPr>
        <w:t xml:space="preserve">Wykonawca może naliczyć Zamawiającemu karę umowną za </w:t>
      </w:r>
      <w:r w:rsidRPr="005554B5">
        <w:rPr>
          <w:rFonts w:ascii="Arial" w:hAnsi="Arial" w:cs="Arial"/>
          <w:b/>
          <w:sz w:val="20"/>
          <w:szCs w:val="20"/>
          <w:u w:val="single"/>
        </w:rPr>
        <w:t>odstąpienie</w:t>
      </w:r>
      <w:r w:rsidRPr="005554B5">
        <w:rPr>
          <w:rFonts w:ascii="Arial" w:hAnsi="Arial" w:cs="Arial"/>
          <w:sz w:val="20"/>
          <w:szCs w:val="20"/>
        </w:rPr>
        <w:t xml:space="preserve"> od Umowy przez jedną ze stron z przyczyn leżących po stronie Zamawiającego w wysokości 10% wartości brutto Umowy, co nie </w:t>
      </w:r>
      <w:r w:rsidRPr="005554B5">
        <w:rPr>
          <w:rFonts w:ascii="Arial" w:hAnsi="Arial" w:cs="Arial"/>
          <w:sz w:val="20"/>
          <w:szCs w:val="20"/>
        </w:rPr>
        <w:lastRenderedPageBreak/>
        <w:t xml:space="preserve">dotyczy przypadków określonych w </w:t>
      </w:r>
      <w:r w:rsidRPr="005554B5">
        <w:rPr>
          <w:rFonts w:ascii="Arial" w:hAnsi="Arial" w:cs="Arial"/>
          <w:b/>
          <w:sz w:val="20"/>
          <w:szCs w:val="20"/>
        </w:rPr>
        <w:t>§ 7 „Rozwiązanie, odstąpienie lub wypowiedzenie Umowy”</w:t>
      </w:r>
      <w:r w:rsidRPr="005554B5">
        <w:rPr>
          <w:rFonts w:ascii="Arial" w:hAnsi="Arial" w:cs="Arial"/>
          <w:sz w:val="20"/>
          <w:szCs w:val="20"/>
        </w:rPr>
        <w:t xml:space="preserve"> ust. 3 pkt 1).  </w:t>
      </w:r>
    </w:p>
    <w:p w14:paraId="224613AC" w14:textId="77777777" w:rsidR="005554B5" w:rsidRPr="005554B5" w:rsidRDefault="005554B5" w:rsidP="005554B5">
      <w:pPr>
        <w:ind w:left="284" w:hanging="284"/>
        <w:jc w:val="both"/>
        <w:rPr>
          <w:rFonts w:ascii="Arial" w:hAnsi="Arial" w:cs="Arial"/>
          <w:sz w:val="20"/>
          <w:szCs w:val="20"/>
        </w:rPr>
      </w:pPr>
      <w:r w:rsidRPr="005554B5">
        <w:rPr>
          <w:rFonts w:ascii="Arial" w:hAnsi="Arial" w:cs="Arial"/>
          <w:sz w:val="20"/>
          <w:szCs w:val="20"/>
        </w:rPr>
        <w:t>3. Zamawiający może na zasadach ogólnych dochodzić odszkodowania przewyższającego wysokość kar umownych.</w:t>
      </w:r>
    </w:p>
    <w:p w14:paraId="756D7663" w14:textId="77777777" w:rsidR="005554B5" w:rsidRPr="005554B5" w:rsidRDefault="005554B5" w:rsidP="005554B5">
      <w:pPr>
        <w:ind w:left="284" w:hanging="284"/>
        <w:jc w:val="both"/>
        <w:rPr>
          <w:rFonts w:ascii="Arial" w:hAnsi="Arial" w:cs="Arial"/>
          <w:sz w:val="20"/>
          <w:szCs w:val="20"/>
        </w:rPr>
      </w:pPr>
      <w:r w:rsidRPr="005554B5">
        <w:rPr>
          <w:rFonts w:ascii="Arial" w:hAnsi="Arial" w:cs="Arial"/>
          <w:sz w:val="20"/>
          <w:szCs w:val="20"/>
        </w:rPr>
        <w:t xml:space="preserve">4. W przypadku konieczności zlecenia przez Zamawiającego usług objętych Umową innemu Wykonawcy </w:t>
      </w:r>
      <w:r w:rsidRPr="005554B5">
        <w:rPr>
          <w:rFonts w:ascii="Arial" w:hAnsi="Arial" w:cs="Arial"/>
          <w:sz w:val="20"/>
          <w:szCs w:val="20"/>
        </w:rPr>
        <w:br/>
        <w:t>w wyniku:</w:t>
      </w:r>
    </w:p>
    <w:p w14:paraId="0363AA0E" w14:textId="77777777" w:rsidR="005554B5" w:rsidRPr="005554B5" w:rsidRDefault="005554B5" w:rsidP="005554B5">
      <w:pPr>
        <w:pStyle w:val="Akapitzlist"/>
        <w:numPr>
          <w:ilvl w:val="0"/>
          <w:numId w:val="20"/>
        </w:numPr>
        <w:suppressAutoHyphens/>
        <w:ind w:left="426" w:right="181" w:hanging="284"/>
        <w:jc w:val="both"/>
        <w:rPr>
          <w:rFonts w:ascii="Arial" w:hAnsi="Arial" w:cs="Arial"/>
          <w:sz w:val="20"/>
          <w:szCs w:val="20"/>
        </w:rPr>
      </w:pPr>
      <w:r w:rsidRPr="005554B5">
        <w:rPr>
          <w:rFonts w:ascii="Arial" w:hAnsi="Arial" w:cs="Arial"/>
          <w:sz w:val="20"/>
          <w:szCs w:val="20"/>
        </w:rPr>
        <w:t>nieprzystąpienia przez Wykonawcę w danym dniu do realizacji zamówionych usług,</w:t>
      </w:r>
    </w:p>
    <w:p w14:paraId="217F98C1" w14:textId="77777777" w:rsidR="005554B5" w:rsidRPr="005554B5" w:rsidRDefault="005554B5" w:rsidP="005554B5">
      <w:pPr>
        <w:pStyle w:val="Akapitzlist"/>
        <w:numPr>
          <w:ilvl w:val="0"/>
          <w:numId w:val="20"/>
        </w:numPr>
        <w:suppressAutoHyphens/>
        <w:ind w:left="426" w:right="181" w:hanging="284"/>
        <w:jc w:val="both"/>
        <w:rPr>
          <w:rFonts w:ascii="Arial" w:hAnsi="Arial" w:cs="Arial"/>
          <w:sz w:val="20"/>
          <w:szCs w:val="20"/>
        </w:rPr>
      </w:pPr>
      <w:r w:rsidRPr="005554B5">
        <w:rPr>
          <w:rFonts w:ascii="Arial" w:hAnsi="Arial" w:cs="Arial"/>
          <w:sz w:val="20"/>
          <w:szCs w:val="20"/>
        </w:rPr>
        <w:t>odstąpienia od Umowy z winy Wykonawcy,</w:t>
      </w:r>
    </w:p>
    <w:p w14:paraId="3713EA66" w14:textId="77777777" w:rsidR="005554B5" w:rsidRPr="005554B5" w:rsidRDefault="005554B5" w:rsidP="005554B5">
      <w:pPr>
        <w:ind w:left="284" w:right="181"/>
        <w:jc w:val="both"/>
        <w:rPr>
          <w:rFonts w:ascii="Arial" w:hAnsi="Arial" w:cs="Arial"/>
          <w:sz w:val="20"/>
          <w:szCs w:val="20"/>
        </w:rPr>
      </w:pPr>
      <w:r w:rsidRPr="005554B5">
        <w:rPr>
          <w:rFonts w:ascii="Arial" w:hAnsi="Arial" w:cs="Arial"/>
          <w:sz w:val="20"/>
          <w:szCs w:val="20"/>
        </w:rPr>
        <w:t>Wykonawca jest zobowiązany do pokrycia ewentualnej różnicy pomiędzy kosztami usługi zamówionej przez Zamawiającego u innego Wykonawcy, a kosztami usługi wynikającymi z przedmiotowej Umowy.</w:t>
      </w:r>
    </w:p>
    <w:p w14:paraId="1E40281D" w14:textId="77777777" w:rsidR="005554B5" w:rsidRDefault="005554B5" w:rsidP="00147C75">
      <w:pPr>
        <w:jc w:val="center"/>
        <w:rPr>
          <w:rFonts w:ascii="Arial" w:hAnsi="Arial" w:cs="Arial"/>
          <w:b/>
          <w:sz w:val="20"/>
          <w:szCs w:val="20"/>
        </w:rPr>
      </w:pPr>
    </w:p>
    <w:p w14:paraId="26480A92" w14:textId="4A8CFFDA" w:rsidR="00147C75" w:rsidRDefault="00147C75" w:rsidP="00147C75">
      <w:pPr>
        <w:jc w:val="center"/>
        <w:rPr>
          <w:rFonts w:ascii="Arial" w:hAnsi="Arial" w:cs="Arial"/>
          <w:b/>
          <w:sz w:val="20"/>
          <w:szCs w:val="20"/>
        </w:rPr>
      </w:pPr>
      <w:r w:rsidRPr="00147C75">
        <w:rPr>
          <w:rFonts w:ascii="Arial" w:hAnsi="Arial" w:cs="Arial"/>
          <w:b/>
          <w:sz w:val="20"/>
          <w:szCs w:val="20"/>
        </w:rPr>
        <w:t xml:space="preserve">§ </w:t>
      </w:r>
      <w:r w:rsidR="00BB3204">
        <w:rPr>
          <w:rFonts w:ascii="Arial" w:hAnsi="Arial" w:cs="Arial"/>
          <w:b/>
          <w:sz w:val="20"/>
          <w:szCs w:val="20"/>
        </w:rPr>
        <w:t>9</w:t>
      </w:r>
      <w:r w:rsidRPr="00147C75">
        <w:rPr>
          <w:rFonts w:ascii="Arial" w:hAnsi="Arial" w:cs="Arial"/>
          <w:b/>
          <w:sz w:val="20"/>
          <w:szCs w:val="20"/>
        </w:rPr>
        <w:t xml:space="preserve"> </w:t>
      </w:r>
    </w:p>
    <w:p w14:paraId="4022304B" w14:textId="77777777" w:rsidR="004E75BF" w:rsidRPr="00410769" w:rsidRDefault="004E75BF" w:rsidP="00C033C1">
      <w:pPr>
        <w:jc w:val="center"/>
        <w:rPr>
          <w:rFonts w:ascii="Arial" w:hAnsi="Arial" w:cs="Arial"/>
          <w:b/>
          <w:sz w:val="20"/>
          <w:szCs w:val="20"/>
          <w:u w:val="single"/>
        </w:rPr>
      </w:pPr>
      <w:r w:rsidRPr="00410769">
        <w:rPr>
          <w:rFonts w:ascii="Arial" w:hAnsi="Arial" w:cs="Arial"/>
          <w:b/>
          <w:sz w:val="20"/>
          <w:szCs w:val="20"/>
          <w:u w:val="single"/>
        </w:rPr>
        <w:t>Nadzór wynikający z zarządzenia środowiskowego</w:t>
      </w:r>
    </w:p>
    <w:p w14:paraId="194A91F4" w14:textId="67B2512D" w:rsidR="00C71135" w:rsidRDefault="004E75BF" w:rsidP="003121CC">
      <w:pPr>
        <w:pStyle w:val="Akapitzlist10"/>
        <w:ind w:left="0"/>
        <w:jc w:val="both"/>
        <w:rPr>
          <w:rFonts w:ascii="Arial" w:hAnsi="Arial" w:cs="Arial"/>
          <w:sz w:val="20"/>
          <w:szCs w:val="20"/>
        </w:rPr>
      </w:pPr>
      <w:r w:rsidRPr="00C033C1">
        <w:rPr>
          <w:rFonts w:ascii="Arial" w:hAnsi="Arial" w:cs="Arial"/>
          <w:sz w:val="20"/>
          <w:szCs w:val="20"/>
        </w:rPr>
        <w:t xml:space="preserve">W trakcie realizacji </w:t>
      </w:r>
      <w:r w:rsidR="002D69BE">
        <w:rPr>
          <w:rFonts w:ascii="Arial" w:hAnsi="Arial" w:cs="Arial"/>
          <w:sz w:val="20"/>
          <w:szCs w:val="20"/>
        </w:rPr>
        <w:t>Umowy</w:t>
      </w:r>
      <w:r w:rsidR="002D69BE" w:rsidRPr="00C033C1">
        <w:rPr>
          <w:rFonts w:ascii="Arial" w:hAnsi="Arial" w:cs="Arial"/>
          <w:sz w:val="20"/>
          <w:szCs w:val="20"/>
        </w:rPr>
        <w:t xml:space="preserve"> </w:t>
      </w:r>
      <w:r w:rsidRPr="00C033C1">
        <w:rPr>
          <w:rFonts w:ascii="Arial" w:hAnsi="Arial" w:cs="Arial"/>
          <w:sz w:val="20"/>
          <w:szCs w:val="20"/>
        </w:rPr>
        <w:t xml:space="preserve">Wykonawca zobowiązany jest do przestrzegania przepisów prawnych </w:t>
      </w:r>
      <w:r w:rsidR="00C033C1">
        <w:rPr>
          <w:rFonts w:ascii="Arial" w:hAnsi="Arial" w:cs="Arial"/>
          <w:sz w:val="20"/>
          <w:szCs w:val="20"/>
        </w:rPr>
        <w:br/>
      </w:r>
      <w:r w:rsidRPr="00C033C1">
        <w:rPr>
          <w:rFonts w:ascii="Arial" w:hAnsi="Arial" w:cs="Arial"/>
          <w:sz w:val="20"/>
          <w:szCs w:val="20"/>
        </w:rPr>
        <w:t xml:space="preserve">w zakresie ochrony środowiska oraz zapisów Instrukcji dla Wykonawców obowiązującej w WĘGLOKOKS KRAJ </w:t>
      </w:r>
      <w:r w:rsidR="00DC3B7A" w:rsidRPr="00DC3B7A">
        <w:rPr>
          <w:rFonts w:ascii="Arial" w:hAnsi="Arial" w:cs="Arial"/>
          <w:bCs/>
          <w:sz w:val="20"/>
          <w:szCs w:val="20"/>
        </w:rPr>
        <w:t>S.A.</w:t>
      </w:r>
      <w:r w:rsidRPr="00C033C1">
        <w:rPr>
          <w:rFonts w:ascii="Arial" w:hAnsi="Arial" w:cs="Arial"/>
          <w:sz w:val="20"/>
          <w:szCs w:val="20"/>
        </w:rPr>
        <w:t xml:space="preserve"> zamieszczonej na stronie </w:t>
      </w:r>
      <w:r w:rsidRPr="00C033C1">
        <w:rPr>
          <w:rFonts w:ascii="Arial" w:hAnsi="Arial" w:cs="Arial"/>
          <w:color w:val="000000"/>
          <w:sz w:val="20"/>
          <w:szCs w:val="20"/>
        </w:rPr>
        <w:t>www.weglokokskraj.pl</w:t>
      </w:r>
      <w:r w:rsidRPr="00C033C1">
        <w:rPr>
          <w:rFonts w:ascii="Arial" w:hAnsi="Arial" w:cs="Arial"/>
          <w:sz w:val="20"/>
          <w:szCs w:val="20"/>
        </w:rPr>
        <w:t xml:space="preserve">  w Profilu Nabywcy. </w:t>
      </w:r>
    </w:p>
    <w:p w14:paraId="05A76D3B" w14:textId="77777777" w:rsidR="003121CC" w:rsidRPr="003121CC" w:rsidRDefault="003121CC" w:rsidP="003121CC">
      <w:pPr>
        <w:pStyle w:val="Akapitzlist10"/>
        <w:ind w:left="0"/>
        <w:jc w:val="both"/>
        <w:rPr>
          <w:rFonts w:ascii="Arial" w:hAnsi="Arial" w:cs="Arial"/>
          <w:sz w:val="20"/>
          <w:szCs w:val="20"/>
        </w:rPr>
      </w:pPr>
    </w:p>
    <w:p w14:paraId="579C89BC" w14:textId="3FF7E872" w:rsidR="00596E00" w:rsidRDefault="004E75BF" w:rsidP="00C033C1">
      <w:pPr>
        <w:jc w:val="center"/>
        <w:rPr>
          <w:rFonts w:ascii="Arial" w:hAnsi="Arial" w:cs="Arial"/>
          <w:b/>
          <w:sz w:val="20"/>
          <w:szCs w:val="20"/>
        </w:rPr>
      </w:pPr>
      <w:r w:rsidRPr="00C033C1">
        <w:rPr>
          <w:rFonts w:ascii="Arial" w:hAnsi="Arial" w:cs="Arial"/>
          <w:b/>
          <w:sz w:val="20"/>
          <w:szCs w:val="20"/>
        </w:rPr>
        <w:t>§ 1</w:t>
      </w:r>
      <w:r w:rsidR="00BB3204">
        <w:rPr>
          <w:rFonts w:ascii="Arial" w:hAnsi="Arial" w:cs="Arial"/>
          <w:b/>
          <w:sz w:val="20"/>
          <w:szCs w:val="20"/>
        </w:rPr>
        <w:t>0</w:t>
      </w:r>
      <w:r w:rsidR="00762135">
        <w:rPr>
          <w:rFonts w:ascii="Arial" w:hAnsi="Arial" w:cs="Arial"/>
          <w:b/>
          <w:sz w:val="20"/>
          <w:szCs w:val="20"/>
        </w:rPr>
        <w:t xml:space="preserve"> </w:t>
      </w:r>
    </w:p>
    <w:p w14:paraId="2B5CCCA3" w14:textId="77777777"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u w:val="single"/>
        </w:rPr>
        <w:t>Siła wyższa</w:t>
      </w:r>
    </w:p>
    <w:p w14:paraId="22234CCD" w14:textId="77777777" w:rsidR="004E75BF" w:rsidRPr="00C033C1" w:rsidRDefault="004E75BF" w:rsidP="006E0A2F">
      <w:pPr>
        <w:numPr>
          <w:ilvl w:val="0"/>
          <w:numId w:val="15"/>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są zwolnione z odpowiedzialności za niewykonanie lub nienależyte wykonanie Umowy, jeżeli jej realizację uniemożliwiły okoliczności siły wyższej.</w:t>
      </w:r>
    </w:p>
    <w:p w14:paraId="3F46282B" w14:textId="77777777" w:rsidR="004E75BF" w:rsidRPr="00C033C1" w:rsidRDefault="004E75BF" w:rsidP="006E0A2F">
      <w:pPr>
        <w:numPr>
          <w:ilvl w:val="0"/>
          <w:numId w:val="15"/>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017FCF58" w14:textId="77777777" w:rsidR="004E75BF" w:rsidRPr="00C033C1" w:rsidRDefault="004E75BF" w:rsidP="006E0A2F">
      <w:pPr>
        <w:numPr>
          <w:ilvl w:val="0"/>
          <w:numId w:val="15"/>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Przejawami siły wyższej są w szczególności:</w:t>
      </w:r>
    </w:p>
    <w:p w14:paraId="1F420EA7" w14:textId="77777777" w:rsidR="004E75BF" w:rsidRPr="00C033C1" w:rsidRDefault="004E75BF" w:rsidP="006E0A2F">
      <w:pPr>
        <w:numPr>
          <w:ilvl w:val="0"/>
          <w:numId w:val="16"/>
        </w:numPr>
        <w:suppressAutoHyphens w:val="0"/>
        <w:ind w:left="567" w:hanging="283"/>
        <w:jc w:val="both"/>
        <w:rPr>
          <w:rFonts w:ascii="Arial" w:hAnsi="Arial" w:cs="Arial"/>
          <w:sz w:val="20"/>
          <w:szCs w:val="20"/>
        </w:rPr>
      </w:pPr>
      <w:r w:rsidRPr="00C033C1">
        <w:rPr>
          <w:rFonts w:ascii="Arial" w:hAnsi="Arial" w:cs="Arial"/>
          <w:sz w:val="20"/>
          <w:szCs w:val="20"/>
        </w:rPr>
        <w:t>klęski żywiołowe np. pożar, powódź, trzęsienie ziemi itp.,</w:t>
      </w:r>
    </w:p>
    <w:p w14:paraId="4438F289" w14:textId="77777777" w:rsidR="004E75BF" w:rsidRPr="00C033C1" w:rsidRDefault="004E75BF" w:rsidP="006E0A2F">
      <w:pPr>
        <w:numPr>
          <w:ilvl w:val="0"/>
          <w:numId w:val="16"/>
        </w:numPr>
        <w:suppressAutoHyphens w:val="0"/>
        <w:ind w:left="567" w:hanging="283"/>
        <w:jc w:val="both"/>
        <w:rPr>
          <w:rFonts w:ascii="Arial" w:hAnsi="Arial" w:cs="Arial"/>
          <w:sz w:val="20"/>
          <w:szCs w:val="20"/>
        </w:rPr>
      </w:pPr>
      <w:r w:rsidRPr="00C033C1">
        <w:rPr>
          <w:rFonts w:ascii="Arial" w:hAnsi="Arial" w:cs="Arial"/>
          <w:sz w:val="20"/>
          <w:szCs w:val="20"/>
        </w:rPr>
        <w:t>akty władzy państwowej np. stan wojenny, stan wyjątkowy itp.,</w:t>
      </w:r>
    </w:p>
    <w:p w14:paraId="57BD5D41" w14:textId="77777777" w:rsidR="004E75BF" w:rsidRPr="00C033C1" w:rsidRDefault="004E75BF" w:rsidP="006E0A2F">
      <w:pPr>
        <w:numPr>
          <w:ilvl w:val="0"/>
          <w:numId w:val="16"/>
        </w:numPr>
        <w:suppressAutoHyphens w:val="0"/>
        <w:ind w:left="567" w:hanging="283"/>
        <w:jc w:val="both"/>
        <w:rPr>
          <w:rFonts w:ascii="Arial" w:hAnsi="Arial" w:cs="Arial"/>
          <w:sz w:val="20"/>
          <w:szCs w:val="20"/>
        </w:rPr>
      </w:pPr>
      <w:r w:rsidRPr="00C033C1">
        <w:rPr>
          <w:rFonts w:ascii="Arial" w:hAnsi="Arial" w:cs="Arial"/>
          <w:sz w:val="20"/>
          <w:szCs w:val="20"/>
        </w:rPr>
        <w:t>poważne zakłócenia w funkcjonowaniu transportu,</w:t>
      </w:r>
    </w:p>
    <w:p w14:paraId="16AF62EE" w14:textId="77777777" w:rsidR="004E75BF" w:rsidRPr="00C033C1" w:rsidRDefault="004E75BF" w:rsidP="006E0A2F">
      <w:pPr>
        <w:numPr>
          <w:ilvl w:val="0"/>
          <w:numId w:val="15"/>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zobowiązują się wzajemnie do niezwłocznego informowania o zaistnieniu okoliczności stanowiącej siłę wyższą, o czasie jej trwania i przewidywanych skutkach dla Umowy.</w:t>
      </w:r>
    </w:p>
    <w:p w14:paraId="6E8BCD86" w14:textId="6CDC17A0" w:rsidR="007F0BD8" w:rsidRPr="003121CC" w:rsidRDefault="004E75BF" w:rsidP="006E0A2F">
      <w:pPr>
        <w:numPr>
          <w:ilvl w:val="0"/>
          <w:numId w:val="15"/>
        </w:numPr>
        <w:tabs>
          <w:tab w:val="clear" w:pos="720"/>
          <w:tab w:val="left" w:pos="426"/>
        </w:tabs>
        <w:suppressAutoHyphens w:val="0"/>
        <w:ind w:left="284" w:hanging="284"/>
        <w:jc w:val="both"/>
        <w:rPr>
          <w:rFonts w:ascii="Arial" w:hAnsi="Arial" w:cs="Arial"/>
          <w:sz w:val="20"/>
          <w:szCs w:val="20"/>
          <w:u w:val="single"/>
        </w:rPr>
      </w:pPr>
      <w:r w:rsidRPr="00C033C1">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17DF4CD0" w14:textId="77777777" w:rsidR="003121CC" w:rsidRPr="003121CC" w:rsidRDefault="003121CC" w:rsidP="00BB3204">
      <w:pPr>
        <w:tabs>
          <w:tab w:val="left" w:pos="426"/>
        </w:tabs>
        <w:suppressAutoHyphens w:val="0"/>
        <w:jc w:val="both"/>
        <w:rPr>
          <w:rFonts w:ascii="Arial" w:hAnsi="Arial" w:cs="Arial"/>
          <w:sz w:val="20"/>
          <w:szCs w:val="20"/>
          <w:u w:val="single"/>
        </w:rPr>
      </w:pPr>
    </w:p>
    <w:p w14:paraId="2767148F" w14:textId="3B4CCD97" w:rsidR="00010F7B" w:rsidRDefault="004E75BF" w:rsidP="00420C95">
      <w:pPr>
        <w:jc w:val="center"/>
        <w:rPr>
          <w:rFonts w:ascii="Arial" w:hAnsi="Arial" w:cs="Arial"/>
          <w:b/>
          <w:sz w:val="20"/>
          <w:szCs w:val="20"/>
        </w:rPr>
      </w:pPr>
      <w:r w:rsidRPr="00420C95">
        <w:rPr>
          <w:rFonts w:ascii="Arial" w:hAnsi="Arial" w:cs="Arial"/>
          <w:b/>
          <w:sz w:val="20"/>
          <w:szCs w:val="20"/>
        </w:rPr>
        <w:t>§ 1</w:t>
      </w:r>
      <w:r w:rsidR="00BB3204">
        <w:rPr>
          <w:rFonts w:ascii="Arial" w:hAnsi="Arial" w:cs="Arial"/>
          <w:b/>
          <w:sz w:val="20"/>
          <w:szCs w:val="20"/>
        </w:rPr>
        <w:t>1</w:t>
      </w:r>
      <w:r w:rsidR="00762135">
        <w:rPr>
          <w:rFonts w:ascii="Arial" w:hAnsi="Arial" w:cs="Arial"/>
          <w:b/>
          <w:sz w:val="20"/>
          <w:szCs w:val="20"/>
        </w:rPr>
        <w:t xml:space="preserve"> </w:t>
      </w:r>
    </w:p>
    <w:p w14:paraId="388C7C94" w14:textId="77777777" w:rsidR="004E75BF" w:rsidRPr="00420C95" w:rsidRDefault="004E75BF" w:rsidP="00420C95">
      <w:pPr>
        <w:jc w:val="center"/>
        <w:rPr>
          <w:rFonts w:ascii="Arial" w:hAnsi="Arial" w:cs="Arial"/>
          <w:b/>
          <w:sz w:val="20"/>
          <w:szCs w:val="20"/>
          <w:u w:val="single"/>
        </w:rPr>
      </w:pPr>
      <w:r w:rsidRPr="00420C95">
        <w:rPr>
          <w:rFonts w:ascii="Arial" w:hAnsi="Arial" w:cs="Arial"/>
          <w:b/>
          <w:sz w:val="20"/>
          <w:szCs w:val="20"/>
          <w:u w:val="single"/>
        </w:rPr>
        <w:t>Ochrona danych osobowych</w:t>
      </w:r>
    </w:p>
    <w:p w14:paraId="00941050" w14:textId="334CD6AE" w:rsidR="00AD39C0" w:rsidRPr="00073210" w:rsidRDefault="00AD39C0" w:rsidP="006E0A2F">
      <w:pPr>
        <w:numPr>
          <w:ilvl w:val="0"/>
          <w:numId w:val="24"/>
        </w:numPr>
        <w:tabs>
          <w:tab w:val="clear" w:pos="397"/>
        </w:tabs>
        <w:suppressAutoHyphens w:val="0"/>
        <w:ind w:left="284" w:hanging="284"/>
        <w:jc w:val="both"/>
        <w:rPr>
          <w:rFonts w:ascii="Arial" w:hAnsi="Arial" w:cs="Arial"/>
          <w:sz w:val="20"/>
          <w:szCs w:val="20"/>
        </w:rPr>
      </w:pPr>
      <w:r w:rsidRPr="00073210">
        <w:rPr>
          <w:rFonts w:ascii="Arial" w:hAnsi="Arial" w:cs="Arial"/>
          <w:sz w:val="20"/>
          <w:szCs w:val="20"/>
        </w:rPr>
        <w:t xml:space="preserve">Strony zobowiązują się do ochrony danych osobowych udostępnionych wzajemnie w związku </w:t>
      </w:r>
      <w:r w:rsidRPr="00073210">
        <w:rPr>
          <w:rFonts w:ascii="Arial" w:hAnsi="Arial" w:cs="Arial"/>
          <w:sz w:val="20"/>
          <w:szCs w:val="20"/>
        </w:rPr>
        <w:br/>
        <w:t xml:space="preserve">z wykonywaniem Umowy, w tym do stosowania organizacyjnych i technicznych środków ochrony danych osobowych przetwarzanych w systemach informatycznych zgodnie przepisami prawa </w:t>
      </w:r>
      <w:r w:rsidR="00420D26">
        <w:rPr>
          <w:rFonts w:ascii="Arial" w:hAnsi="Arial" w:cs="Arial"/>
          <w:sz w:val="20"/>
          <w:szCs w:val="20"/>
        </w:rPr>
        <w:t xml:space="preserve"> </w:t>
      </w:r>
      <w:r w:rsidRPr="00073210">
        <w:rPr>
          <w:rFonts w:ascii="Arial" w:hAnsi="Arial" w:cs="Arial"/>
          <w:sz w:val="20"/>
          <w:szCs w:val="20"/>
        </w:rPr>
        <w:t>a w szczególności z ustawą o ochronie danych osobowych oraz rozporządzeniem Parlamentu Europejskiego i Rady (UE) 2016/679 z dnia 27.04.2016 r. w sprawie ochrony osób fizycznych</w:t>
      </w:r>
      <w:r w:rsidR="00420D26">
        <w:rPr>
          <w:rFonts w:ascii="Arial" w:hAnsi="Arial" w:cs="Arial"/>
          <w:sz w:val="20"/>
          <w:szCs w:val="20"/>
        </w:rPr>
        <w:t xml:space="preserve"> </w:t>
      </w:r>
      <w:r w:rsidRPr="00073210">
        <w:rPr>
          <w:rFonts w:ascii="Arial" w:hAnsi="Arial" w:cs="Arial"/>
          <w:sz w:val="20"/>
          <w:szCs w:val="20"/>
        </w:rPr>
        <w:t xml:space="preserve">w związku  z przetwarzaniem danych osobowych i w sprawie swobodnego przepływu takich danych oraz uchylenia dyrektywy 95/46/WE. </w:t>
      </w:r>
    </w:p>
    <w:p w14:paraId="4B4278AC" w14:textId="75C4D775" w:rsidR="00AD39C0" w:rsidRPr="00073210" w:rsidRDefault="00AD39C0" w:rsidP="006E0A2F">
      <w:pPr>
        <w:numPr>
          <w:ilvl w:val="0"/>
          <w:numId w:val="24"/>
        </w:numPr>
        <w:tabs>
          <w:tab w:val="clear" w:pos="397"/>
        </w:tabs>
        <w:suppressAutoHyphens w:val="0"/>
        <w:ind w:left="284" w:hanging="284"/>
        <w:jc w:val="both"/>
        <w:rPr>
          <w:rFonts w:ascii="Arial" w:hAnsi="Arial" w:cs="Arial"/>
          <w:sz w:val="20"/>
          <w:szCs w:val="20"/>
        </w:rPr>
      </w:pPr>
      <w:r w:rsidRPr="00073210">
        <w:rPr>
          <w:rFonts w:ascii="Arial" w:hAnsi="Arial" w:cs="Arial"/>
          <w:sz w:val="20"/>
          <w:szCs w:val="20"/>
        </w:rPr>
        <w:t xml:space="preserve">Strony zobowiązują się do stosowania wytycznych lub interpretacji, wydanych przez polski organ nadzoru lub unijny organ doradczy zajmujący się ochroną danych osobowych dotyczących przetwarzania </w:t>
      </w:r>
      <w:r w:rsidR="00B6552D">
        <w:rPr>
          <w:rFonts w:ascii="Arial" w:hAnsi="Arial" w:cs="Arial"/>
          <w:sz w:val="20"/>
          <w:szCs w:val="20"/>
        </w:rPr>
        <w:t xml:space="preserve">                              </w:t>
      </w:r>
      <w:r w:rsidRPr="00073210">
        <w:rPr>
          <w:rFonts w:ascii="Arial" w:hAnsi="Arial" w:cs="Arial"/>
          <w:sz w:val="20"/>
          <w:szCs w:val="20"/>
        </w:rPr>
        <w:t>i ochrony danych osobowych.</w:t>
      </w:r>
    </w:p>
    <w:p w14:paraId="501C2D62" w14:textId="77777777" w:rsidR="00AD39C0" w:rsidRPr="00073210" w:rsidRDefault="00AD39C0" w:rsidP="006E0A2F">
      <w:pPr>
        <w:numPr>
          <w:ilvl w:val="0"/>
          <w:numId w:val="24"/>
        </w:numPr>
        <w:tabs>
          <w:tab w:val="clear" w:pos="397"/>
        </w:tabs>
        <w:suppressAutoHyphens w:val="0"/>
        <w:ind w:left="284" w:hanging="284"/>
        <w:jc w:val="both"/>
        <w:rPr>
          <w:rFonts w:ascii="Arial" w:hAnsi="Arial" w:cs="Arial"/>
          <w:sz w:val="20"/>
          <w:szCs w:val="20"/>
        </w:rPr>
      </w:pPr>
      <w:r w:rsidRPr="00073210">
        <w:rPr>
          <w:rFonts w:ascii="Arial" w:hAnsi="Arial" w:cs="Arial"/>
          <w:sz w:val="20"/>
          <w:szCs w:val="20"/>
        </w:rPr>
        <w:t>Strony oświadczają, że pracownicy posiadający dostęp do danych osobowych przedstawicieli Stron Umowy znają przepisy dotyczące ochrony danych osobowych oraz posiadają stosowne upoważnienia uprawniające do przetwarzania danych osobowych.</w:t>
      </w:r>
    </w:p>
    <w:p w14:paraId="6405F82B" w14:textId="77777777" w:rsidR="00A82471" w:rsidRPr="007957A9" w:rsidRDefault="00AD39C0" w:rsidP="006E0A2F">
      <w:pPr>
        <w:numPr>
          <w:ilvl w:val="0"/>
          <w:numId w:val="24"/>
        </w:numPr>
        <w:tabs>
          <w:tab w:val="clear" w:pos="397"/>
        </w:tabs>
        <w:suppressAutoHyphens w:val="0"/>
        <w:ind w:left="284" w:hanging="284"/>
        <w:jc w:val="both"/>
        <w:rPr>
          <w:rFonts w:ascii="Arial" w:hAnsi="Arial" w:cs="Arial"/>
          <w:sz w:val="20"/>
          <w:szCs w:val="20"/>
        </w:rPr>
      </w:pPr>
      <w:r w:rsidRPr="00073210">
        <w:rPr>
          <w:rFonts w:ascii="Arial" w:hAnsi="Arial" w:cs="Arial"/>
          <w:sz w:val="20"/>
          <w:szCs w:val="20"/>
        </w:rPr>
        <w:t xml:space="preserve">Strony oświadczają, że dane osobowe ich przedstawicieli uzyskane w związku z realizacją umowy, zostaną wykorzystane wyłącznie w celu realizacji jej przedmiotu i tak długo jak jest to niezbędne </w:t>
      </w:r>
      <w:r w:rsidR="00591CBC">
        <w:rPr>
          <w:rFonts w:ascii="Arial" w:hAnsi="Arial" w:cs="Arial"/>
          <w:sz w:val="20"/>
          <w:szCs w:val="20"/>
        </w:rPr>
        <w:br/>
      </w:r>
      <w:r w:rsidRPr="00073210">
        <w:rPr>
          <w:rFonts w:ascii="Arial" w:hAnsi="Arial" w:cs="Arial"/>
          <w:sz w:val="20"/>
          <w:szCs w:val="20"/>
        </w:rPr>
        <w:t>do jej wykonania, a po tym czasie przez okres odpowiadający terminowi przedawnienia roszczeń Stron Umowy</w:t>
      </w:r>
      <w:r>
        <w:rPr>
          <w:rFonts w:ascii="Arial" w:hAnsi="Arial" w:cs="Arial"/>
          <w:sz w:val="20"/>
          <w:szCs w:val="20"/>
        </w:rPr>
        <w:t>.</w:t>
      </w:r>
    </w:p>
    <w:p w14:paraId="540E7538" w14:textId="729B9083" w:rsidR="007957A9" w:rsidRDefault="00C90ACD" w:rsidP="00C90ACD">
      <w:pPr>
        <w:jc w:val="center"/>
        <w:rPr>
          <w:rFonts w:ascii="Arial" w:hAnsi="Arial" w:cs="Arial"/>
          <w:b/>
          <w:sz w:val="20"/>
          <w:szCs w:val="20"/>
        </w:rPr>
      </w:pPr>
      <w:r w:rsidRPr="00420C95">
        <w:rPr>
          <w:rFonts w:ascii="Arial" w:hAnsi="Arial" w:cs="Arial"/>
          <w:b/>
          <w:sz w:val="20"/>
          <w:szCs w:val="20"/>
        </w:rPr>
        <w:t>§ 1</w:t>
      </w:r>
      <w:r w:rsidR="00BB3204">
        <w:rPr>
          <w:rFonts w:ascii="Arial" w:hAnsi="Arial" w:cs="Arial"/>
          <w:b/>
          <w:sz w:val="20"/>
          <w:szCs w:val="20"/>
        </w:rPr>
        <w:t>2</w:t>
      </w:r>
      <w:r>
        <w:rPr>
          <w:rFonts w:ascii="Arial" w:hAnsi="Arial" w:cs="Arial"/>
          <w:b/>
          <w:sz w:val="20"/>
          <w:szCs w:val="20"/>
        </w:rPr>
        <w:t xml:space="preserve"> </w:t>
      </w:r>
    </w:p>
    <w:p w14:paraId="49B3B8E3" w14:textId="77777777" w:rsidR="00C90ACD" w:rsidRPr="00420C95" w:rsidRDefault="00C90ACD" w:rsidP="00C90ACD">
      <w:pPr>
        <w:jc w:val="center"/>
        <w:rPr>
          <w:rFonts w:ascii="Arial" w:hAnsi="Arial" w:cs="Arial"/>
          <w:b/>
          <w:sz w:val="20"/>
          <w:szCs w:val="20"/>
          <w:u w:val="single"/>
        </w:rPr>
      </w:pPr>
      <w:r w:rsidRPr="00C90ACD">
        <w:rPr>
          <w:rFonts w:ascii="Arial" w:hAnsi="Arial" w:cs="Arial"/>
          <w:b/>
          <w:sz w:val="20"/>
          <w:szCs w:val="20"/>
          <w:u w:val="single"/>
        </w:rPr>
        <w:t>Przetwarzanie danych osobowych</w:t>
      </w:r>
    </w:p>
    <w:p w14:paraId="0EC8CA9D" w14:textId="77777777" w:rsidR="00C90ACD" w:rsidRDefault="00C90ACD" w:rsidP="00C90ACD">
      <w:pPr>
        <w:suppressAutoHyphens w:val="0"/>
        <w:ind w:left="284"/>
        <w:jc w:val="both"/>
        <w:rPr>
          <w:rFonts w:ascii="Arial" w:eastAsia="Calibri" w:hAnsi="Arial" w:cs="Arial"/>
          <w:sz w:val="20"/>
          <w:szCs w:val="20"/>
          <w:lang w:eastAsia="en-US"/>
        </w:rPr>
      </w:pPr>
      <w:r w:rsidRPr="00A54F66">
        <w:rPr>
          <w:rFonts w:ascii="Arial" w:eastAsia="Calibri" w:hAnsi="Arial" w:cs="Arial"/>
          <w:sz w:val="20"/>
          <w:szCs w:val="20"/>
          <w:lang w:eastAsia="en-US"/>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48119CF6" w14:textId="77777777" w:rsidR="00C90ACD" w:rsidRPr="00A54F66" w:rsidRDefault="00C90ACD" w:rsidP="00C90ACD">
      <w:pPr>
        <w:suppressAutoHyphens w:val="0"/>
        <w:ind w:left="284"/>
        <w:jc w:val="both"/>
        <w:rPr>
          <w:rFonts w:ascii="Arial" w:eastAsia="Calibri" w:hAnsi="Arial" w:cs="Arial"/>
          <w:sz w:val="6"/>
          <w:szCs w:val="6"/>
          <w:lang w:eastAsia="en-US"/>
        </w:rPr>
      </w:pPr>
    </w:p>
    <w:p w14:paraId="66BF5E7C" w14:textId="0663C8CE" w:rsidR="00C90ACD" w:rsidRPr="00C90ACD" w:rsidRDefault="00C90ACD" w:rsidP="006E0A2F">
      <w:pPr>
        <w:widowControl w:val="0"/>
        <w:numPr>
          <w:ilvl w:val="0"/>
          <w:numId w:val="26"/>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Administratorem danych osobowych Wykonawcy jest WĘGLOKOKS KRAJ </w:t>
      </w:r>
      <w:r w:rsidR="00DC3B7A" w:rsidRPr="00DC3B7A">
        <w:rPr>
          <w:rFonts w:ascii="Arial" w:eastAsia="Calibri" w:hAnsi="Arial" w:cs="Arial"/>
          <w:bCs/>
          <w:sz w:val="20"/>
          <w:szCs w:val="20"/>
          <w:lang w:eastAsia="en-US"/>
        </w:rPr>
        <w:t>S.A.</w:t>
      </w:r>
      <w:r w:rsidRPr="00C90ACD">
        <w:rPr>
          <w:rFonts w:ascii="Arial" w:eastAsia="Calibri" w:hAnsi="Arial" w:cs="Arial"/>
          <w:sz w:val="20"/>
          <w:szCs w:val="20"/>
          <w:lang w:eastAsia="en-US"/>
        </w:rPr>
        <w:t xml:space="preserve">, z siedzibą </w:t>
      </w:r>
      <w:r w:rsidR="006D3671">
        <w:rPr>
          <w:rFonts w:ascii="Arial" w:eastAsia="Calibri" w:hAnsi="Arial" w:cs="Arial"/>
          <w:sz w:val="20"/>
          <w:szCs w:val="20"/>
          <w:lang w:eastAsia="en-US"/>
        </w:rPr>
        <w:br/>
      </w:r>
      <w:r w:rsidRPr="00C90ACD">
        <w:rPr>
          <w:rFonts w:ascii="Arial" w:eastAsia="Calibri" w:hAnsi="Arial" w:cs="Arial"/>
          <w:sz w:val="20"/>
          <w:szCs w:val="20"/>
          <w:lang w:eastAsia="en-US"/>
        </w:rPr>
        <w:t xml:space="preserve">w Piekarach Śląskich (41-940) przy ul. Gen. J. Ziętka, wpisaną do Rejestru Przedsiębiorców prowadzonego przez Sąd Rejonowy w Gliwicach, X Wydział Gospodarczy Krajowego Rejestru </w:t>
      </w:r>
      <w:r w:rsidRPr="00C90ACD">
        <w:rPr>
          <w:rFonts w:ascii="Arial" w:eastAsia="Calibri" w:hAnsi="Arial" w:cs="Arial"/>
          <w:sz w:val="20"/>
          <w:szCs w:val="20"/>
          <w:lang w:eastAsia="en-US"/>
        </w:rPr>
        <w:lastRenderedPageBreak/>
        <w:t>Sądowego, KRS 0000080618, kapitał zakładowy 173 321 000,00 złotych</w:t>
      </w:r>
      <w:r w:rsidR="006D531A">
        <w:rPr>
          <w:rFonts w:ascii="Arial" w:eastAsia="Calibri" w:hAnsi="Arial" w:cs="Arial"/>
          <w:sz w:val="20"/>
          <w:szCs w:val="20"/>
          <w:lang w:eastAsia="en-US"/>
        </w:rPr>
        <w:t xml:space="preserve"> opłacony w całości</w:t>
      </w:r>
      <w:r w:rsidRPr="00C90ACD">
        <w:rPr>
          <w:rFonts w:ascii="Arial" w:eastAsia="Calibri" w:hAnsi="Arial" w:cs="Arial"/>
          <w:sz w:val="20"/>
          <w:szCs w:val="20"/>
          <w:lang w:eastAsia="en-US"/>
        </w:rPr>
        <w:t>, podatnikiem od towarów</w:t>
      </w:r>
      <w:r w:rsidR="006D531A">
        <w:rPr>
          <w:rFonts w:ascii="Arial" w:eastAsia="Calibri" w:hAnsi="Arial" w:cs="Arial"/>
          <w:sz w:val="20"/>
          <w:szCs w:val="20"/>
          <w:lang w:eastAsia="en-US"/>
        </w:rPr>
        <w:t xml:space="preserve"> </w:t>
      </w:r>
      <w:r w:rsidRPr="00C90ACD">
        <w:rPr>
          <w:rFonts w:ascii="Arial" w:eastAsia="Calibri" w:hAnsi="Arial" w:cs="Arial"/>
          <w:sz w:val="20"/>
          <w:szCs w:val="20"/>
          <w:lang w:eastAsia="en-US"/>
        </w:rPr>
        <w:t>i usług posiadającym numer identyfikacji podatkowej NIP 653-000-48-65, REGON:270034633; BDO 000012274, e-mail: sekretariat@weglokokskraj.pl, www.weglokokskraj.pl, zwany dalej</w:t>
      </w:r>
      <w:r w:rsidR="001626DF">
        <w:rPr>
          <w:rFonts w:ascii="Arial" w:eastAsia="Calibri" w:hAnsi="Arial" w:cs="Arial"/>
          <w:sz w:val="20"/>
          <w:szCs w:val="20"/>
          <w:lang w:eastAsia="en-US"/>
        </w:rPr>
        <w:t xml:space="preserve"> </w:t>
      </w:r>
      <w:r w:rsidRPr="00C90ACD">
        <w:rPr>
          <w:rFonts w:ascii="Arial" w:eastAsia="Calibri" w:hAnsi="Arial" w:cs="Arial"/>
          <w:sz w:val="20"/>
          <w:szCs w:val="20"/>
          <w:lang w:eastAsia="en-US"/>
        </w:rPr>
        <w:t>Administratorem.</w:t>
      </w:r>
    </w:p>
    <w:p w14:paraId="5698A212" w14:textId="09A2376A" w:rsidR="00C90ACD" w:rsidRPr="00C90ACD" w:rsidRDefault="00C90ACD" w:rsidP="006E0A2F">
      <w:pPr>
        <w:widowControl w:val="0"/>
        <w:numPr>
          <w:ilvl w:val="0"/>
          <w:numId w:val="26"/>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kontaktowe Inspektora Ochrony Danych Osobowych w WĘGLOKOKS KRAJ </w:t>
      </w:r>
      <w:r w:rsidR="00DC3B7A" w:rsidRPr="00DC3B7A">
        <w:rPr>
          <w:rFonts w:ascii="Arial" w:eastAsia="Calibri" w:hAnsi="Arial" w:cs="Arial"/>
          <w:bCs/>
          <w:sz w:val="20"/>
          <w:szCs w:val="20"/>
          <w:lang w:eastAsia="en-US"/>
        </w:rPr>
        <w:t>S.A.</w:t>
      </w:r>
      <w:r w:rsidR="00DC3B7A">
        <w:rPr>
          <w:rFonts w:ascii="Arial" w:eastAsia="Calibri" w:hAnsi="Arial" w:cs="Arial"/>
          <w:b/>
          <w:sz w:val="20"/>
          <w:szCs w:val="20"/>
          <w:lang w:eastAsia="en-US"/>
        </w:rPr>
        <w:t xml:space="preserve"> </w:t>
      </w:r>
      <w:r w:rsidRPr="00C90ACD">
        <w:rPr>
          <w:rFonts w:ascii="Arial" w:eastAsia="Calibri" w:hAnsi="Arial" w:cs="Arial"/>
          <w:sz w:val="20"/>
          <w:szCs w:val="20"/>
          <w:lang w:eastAsia="en-US"/>
        </w:rPr>
        <w:t xml:space="preserve">: adres </w:t>
      </w:r>
      <w:r w:rsidR="00DC3B7A">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41-905 Bytom, ul. Konstytucji 76 adres e-mail: </w:t>
      </w:r>
      <w:hyperlink r:id="rId25" w:history="1">
        <w:r w:rsidRPr="00EE2202">
          <w:rPr>
            <w:rFonts w:ascii="Arial" w:eastAsia="Calibri" w:hAnsi="Arial" w:cs="Arial"/>
            <w:sz w:val="20"/>
            <w:szCs w:val="20"/>
            <w:u w:val="single"/>
            <w:lang w:eastAsia="en-US"/>
          </w:rPr>
          <w:t>iod@weglokokskraj.pl</w:t>
        </w:r>
      </w:hyperlink>
      <w:r w:rsidRPr="00EE2202">
        <w:rPr>
          <w:rFonts w:ascii="Arial" w:eastAsia="Calibri" w:hAnsi="Arial" w:cs="Arial"/>
          <w:sz w:val="20"/>
          <w:szCs w:val="20"/>
          <w:lang w:eastAsia="en-US"/>
        </w:rPr>
        <w:t>,</w:t>
      </w:r>
      <w:r w:rsidRPr="00C90ACD">
        <w:rPr>
          <w:rFonts w:ascii="Arial" w:eastAsia="Calibri" w:hAnsi="Arial" w:cs="Arial"/>
          <w:sz w:val="20"/>
          <w:szCs w:val="20"/>
          <w:lang w:eastAsia="en-US"/>
        </w:rPr>
        <w:t xml:space="preserve"> tel. 32 718 16 67.</w:t>
      </w:r>
    </w:p>
    <w:p w14:paraId="388E8360" w14:textId="77777777" w:rsidR="00C90ACD" w:rsidRPr="00C90ACD" w:rsidRDefault="00C90ACD" w:rsidP="006E0A2F">
      <w:pPr>
        <w:widowControl w:val="0"/>
        <w:numPr>
          <w:ilvl w:val="0"/>
          <w:numId w:val="26"/>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Przetwarzanie przekazanych przez Wykonawcę danych osobowych może dotyczyć  reprezentantów, właścicieli lub pracowników Wykonawcy.</w:t>
      </w:r>
    </w:p>
    <w:p w14:paraId="4E52D6DC" w14:textId="77777777" w:rsidR="00C90ACD" w:rsidRPr="00C90ACD" w:rsidRDefault="00C90ACD" w:rsidP="006E0A2F">
      <w:pPr>
        <w:widowControl w:val="0"/>
        <w:numPr>
          <w:ilvl w:val="0"/>
          <w:numId w:val="26"/>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E34642">
        <w:rPr>
          <w:rFonts w:ascii="Arial" w:eastAsia="Calibri" w:hAnsi="Arial" w:cs="Arial"/>
          <w:sz w:val="20"/>
          <w:szCs w:val="20"/>
          <w:lang w:eastAsia="en-US"/>
        </w:rPr>
        <w:br/>
      </w:r>
      <w:r w:rsidRPr="00C90ACD">
        <w:rPr>
          <w:rFonts w:ascii="Arial" w:eastAsia="Calibri" w:hAnsi="Arial" w:cs="Arial"/>
          <w:sz w:val="20"/>
          <w:szCs w:val="20"/>
          <w:lang w:eastAsia="en-US"/>
        </w:rPr>
        <w:t>w oparciu o tzw. prawnie uzasadnione interesy Administratora określonego w art. 6 ust. 1 lit. f) RODO.</w:t>
      </w:r>
    </w:p>
    <w:p w14:paraId="5B099FB8" w14:textId="5891BB6C" w:rsidR="00C90ACD" w:rsidRPr="00C90ACD" w:rsidRDefault="00C90ACD" w:rsidP="006E0A2F">
      <w:pPr>
        <w:widowControl w:val="0"/>
        <w:numPr>
          <w:ilvl w:val="0"/>
          <w:numId w:val="26"/>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Przetwarzanie powyższych danych osobowych jest niezbędne również do wykonania ciążącego </w:t>
      </w:r>
      <w:r w:rsidR="006D3671">
        <w:rPr>
          <w:rFonts w:ascii="Arial" w:eastAsia="Calibri" w:hAnsi="Arial" w:cs="Arial"/>
          <w:sz w:val="20"/>
          <w:szCs w:val="20"/>
          <w:lang w:eastAsia="en-US"/>
        </w:rPr>
        <w:br/>
      </w:r>
      <w:r w:rsidRPr="00C90ACD">
        <w:rPr>
          <w:rFonts w:ascii="Arial" w:eastAsia="Calibri" w:hAnsi="Arial" w:cs="Arial"/>
          <w:sz w:val="20"/>
          <w:szCs w:val="20"/>
          <w:lang w:eastAsia="en-US"/>
        </w:rP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1B4141F8" w14:textId="77777777" w:rsidR="00C90ACD" w:rsidRPr="00C90ACD" w:rsidRDefault="00C90ACD" w:rsidP="006E0A2F">
      <w:pPr>
        <w:widowControl w:val="0"/>
        <w:numPr>
          <w:ilvl w:val="0"/>
          <w:numId w:val="26"/>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8C7EB1" w14:textId="77777777" w:rsidR="00C90ACD" w:rsidRPr="00C90ACD" w:rsidRDefault="00C90ACD" w:rsidP="006E0A2F">
      <w:pPr>
        <w:widowControl w:val="0"/>
        <w:numPr>
          <w:ilvl w:val="0"/>
          <w:numId w:val="26"/>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osobowe Wykonawcy będą przetwarzane w okresie prowadzenia postępowania </w:t>
      </w:r>
      <w:r w:rsidRPr="00C90ACD">
        <w:rPr>
          <w:rFonts w:ascii="Arial" w:eastAsia="Calibri" w:hAnsi="Arial" w:cs="Arial"/>
          <w:sz w:val="20"/>
          <w:szCs w:val="20"/>
          <w:lang w:eastAsia="en-US"/>
        </w:rPr>
        <w:br/>
        <w:t xml:space="preserve">o udzielenie zamówienia a także 5 lat po jego zakończeniu. Dane osobowe będą przechowywane zgodnie z obowiązującymi przepisami. </w:t>
      </w:r>
    </w:p>
    <w:p w14:paraId="75E51D98" w14:textId="77777777" w:rsidR="00C90ACD" w:rsidRPr="00C90ACD" w:rsidRDefault="00C90ACD" w:rsidP="006E0A2F">
      <w:pPr>
        <w:widowControl w:val="0"/>
        <w:numPr>
          <w:ilvl w:val="0"/>
          <w:numId w:val="26"/>
        </w:numPr>
        <w:suppressAutoHyphens w:val="0"/>
        <w:ind w:left="567" w:hanging="283"/>
        <w:jc w:val="both"/>
        <w:rPr>
          <w:rFonts w:ascii="Arial" w:eastAsia="Calibri" w:hAnsi="Arial" w:cs="Arial"/>
          <w:sz w:val="20"/>
          <w:szCs w:val="20"/>
          <w:lang w:eastAsia="en-US"/>
        </w:rPr>
      </w:pPr>
      <w:r w:rsidRPr="00C90ACD">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14:paraId="71AD537E" w14:textId="69D0166B" w:rsidR="00C90ACD" w:rsidRDefault="00C90ACD" w:rsidP="006E0A2F">
      <w:pPr>
        <w:widowControl w:val="0"/>
        <w:numPr>
          <w:ilvl w:val="0"/>
          <w:numId w:val="26"/>
        </w:numPr>
        <w:tabs>
          <w:tab w:val="left" w:pos="284"/>
        </w:tabs>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Wykonawca ma prawo wniesienia skargi do Inspektora Ochrony Danych Osobowych </w:t>
      </w:r>
      <w:r w:rsidRPr="00C90ACD">
        <w:rPr>
          <w:rFonts w:ascii="Arial" w:eastAsia="Calibri" w:hAnsi="Arial" w:cs="Arial"/>
          <w:sz w:val="20"/>
          <w:szCs w:val="20"/>
          <w:lang w:eastAsia="en-US"/>
        </w:rPr>
        <w:br/>
        <w:t xml:space="preserve">w WĘGLOKOKS KRAJ </w:t>
      </w:r>
      <w:r w:rsidR="00DC3B7A" w:rsidRPr="00DC3B7A">
        <w:rPr>
          <w:rFonts w:ascii="Arial" w:eastAsia="Calibri" w:hAnsi="Arial" w:cs="Arial"/>
          <w:bCs/>
          <w:sz w:val="20"/>
          <w:szCs w:val="20"/>
          <w:lang w:eastAsia="en-US"/>
        </w:rPr>
        <w:t>S.A.</w:t>
      </w:r>
      <w:r w:rsidRPr="00C90ACD">
        <w:rPr>
          <w:rFonts w:ascii="Arial" w:eastAsia="Calibri" w:hAnsi="Arial" w:cs="Arial"/>
          <w:sz w:val="20"/>
          <w:szCs w:val="20"/>
          <w:lang w:eastAsia="en-US"/>
        </w:rPr>
        <w:t xml:space="preserve">: adres; 41-905 Bytom, ul. Konstytucji 76 adres e-mail: iod@weglokokskraj.pl , tel.32 718 16 67 lub do Prezesa Urzędu Ochrony Danych Osobowych, </w:t>
      </w:r>
      <w:r w:rsidRPr="00C90ACD">
        <w:rPr>
          <w:rFonts w:ascii="Arial" w:eastAsia="Calibri" w:hAnsi="Arial" w:cs="Arial"/>
          <w:sz w:val="20"/>
          <w:szCs w:val="20"/>
          <w:lang w:eastAsia="en-US"/>
        </w:rPr>
        <w:br/>
        <w:t>ul. Stawki 2 00-193 Warszawa, gdy uzna, iż przetwarzanie danych osobowych Wykonawcy narusza przepisy RODO.</w:t>
      </w:r>
    </w:p>
    <w:p w14:paraId="2168EB9B" w14:textId="39383083" w:rsidR="0093653D" w:rsidRDefault="004E75BF" w:rsidP="00B42BBF">
      <w:pPr>
        <w:jc w:val="center"/>
        <w:rPr>
          <w:rFonts w:ascii="Arial" w:hAnsi="Arial" w:cs="Arial"/>
          <w:b/>
          <w:sz w:val="20"/>
          <w:szCs w:val="20"/>
        </w:rPr>
      </w:pPr>
      <w:r w:rsidRPr="00B42BBF">
        <w:rPr>
          <w:rFonts w:ascii="Arial" w:hAnsi="Arial" w:cs="Arial"/>
          <w:b/>
          <w:sz w:val="20"/>
          <w:szCs w:val="20"/>
        </w:rPr>
        <w:t>§ 1</w:t>
      </w:r>
      <w:r w:rsidR="00BB3204">
        <w:rPr>
          <w:rFonts w:ascii="Arial" w:hAnsi="Arial" w:cs="Arial"/>
          <w:b/>
          <w:sz w:val="20"/>
          <w:szCs w:val="20"/>
        </w:rPr>
        <w:t>3</w:t>
      </w:r>
    </w:p>
    <w:p w14:paraId="51236343" w14:textId="77777777" w:rsidR="004E75BF" w:rsidRPr="00B42BBF" w:rsidRDefault="004E75BF" w:rsidP="00B42BBF">
      <w:pPr>
        <w:jc w:val="center"/>
        <w:rPr>
          <w:rFonts w:ascii="Arial" w:hAnsi="Arial" w:cs="Arial"/>
          <w:b/>
          <w:sz w:val="20"/>
          <w:szCs w:val="20"/>
          <w:u w:val="single"/>
        </w:rPr>
      </w:pPr>
      <w:r w:rsidRPr="00B42BBF">
        <w:rPr>
          <w:rFonts w:ascii="Arial" w:hAnsi="Arial" w:cs="Arial"/>
          <w:b/>
          <w:sz w:val="20"/>
          <w:szCs w:val="20"/>
          <w:u w:val="single"/>
        </w:rPr>
        <w:t xml:space="preserve">Ochrona tajemnic przedsiębiorcy, zachowanie poufności </w:t>
      </w:r>
    </w:p>
    <w:p w14:paraId="55A3E5E5" w14:textId="193FD368" w:rsidR="004E75BF" w:rsidRPr="00B42BBF" w:rsidRDefault="004E75BF" w:rsidP="006E0A2F">
      <w:pPr>
        <w:numPr>
          <w:ilvl w:val="0"/>
          <w:numId w:val="17"/>
        </w:numPr>
        <w:suppressAutoHyphens w:val="0"/>
        <w:ind w:left="284" w:hanging="284"/>
        <w:jc w:val="both"/>
        <w:rPr>
          <w:rFonts w:ascii="Arial" w:hAnsi="Arial" w:cs="Arial"/>
          <w:sz w:val="20"/>
          <w:szCs w:val="20"/>
        </w:rPr>
      </w:pPr>
      <w:r w:rsidRPr="00B42BBF">
        <w:rPr>
          <w:rFonts w:ascii="Arial" w:hAnsi="Arial" w:cs="Arial"/>
          <w:sz w:val="20"/>
          <w:szCs w:val="20"/>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w:t>
      </w:r>
      <w:r w:rsidR="00B42BBF">
        <w:rPr>
          <w:rFonts w:ascii="Arial" w:hAnsi="Arial" w:cs="Arial"/>
          <w:sz w:val="20"/>
          <w:szCs w:val="20"/>
        </w:rPr>
        <w:br/>
      </w:r>
      <w:r w:rsidRPr="00B42BBF">
        <w:rPr>
          <w:rFonts w:ascii="Arial" w:hAnsi="Arial" w:cs="Arial"/>
          <w:sz w:val="20"/>
          <w:szCs w:val="20"/>
        </w:rPr>
        <w:t xml:space="preserve">do zachowania w tajemnicy tych informacji, których ujawnienie osobom trzecim lub wykorzystanie </w:t>
      </w:r>
      <w:r w:rsidR="006D497D">
        <w:rPr>
          <w:rFonts w:ascii="Arial" w:hAnsi="Arial" w:cs="Arial"/>
          <w:sz w:val="20"/>
          <w:szCs w:val="20"/>
        </w:rPr>
        <w:t xml:space="preserve">                      </w:t>
      </w:r>
      <w:r w:rsidRPr="00B42BBF">
        <w:rPr>
          <w:rFonts w:ascii="Arial" w:hAnsi="Arial" w:cs="Arial"/>
          <w:sz w:val="20"/>
          <w:szCs w:val="20"/>
        </w:rPr>
        <w:t xml:space="preserve">ich przez Strony w innym celu niż przedmiot Umowy, mogłyby narazić interesy Stron w czasie obowiązywania lub po rozwiązaniu niniejszej Umowy. Wykonawca przyjmuje do wiadomości, </w:t>
      </w:r>
      <w:r w:rsidR="00B42BBF">
        <w:rPr>
          <w:rFonts w:ascii="Arial" w:hAnsi="Arial" w:cs="Arial"/>
          <w:sz w:val="20"/>
          <w:szCs w:val="20"/>
        </w:rPr>
        <w:br/>
      </w:r>
      <w:r w:rsidRPr="00B42BBF">
        <w:rPr>
          <w:rFonts w:ascii="Arial" w:hAnsi="Arial" w:cs="Arial"/>
          <w:sz w:val="20"/>
          <w:szCs w:val="20"/>
        </w:rPr>
        <w:t xml:space="preserve">że wszystkie dane będące przedmiotem bądź wynikiem przetwarzania na podstawie niniejszej Umowy są własnością Zamawiającego. </w:t>
      </w:r>
    </w:p>
    <w:p w14:paraId="0BB752E5" w14:textId="77777777" w:rsidR="004E75BF" w:rsidRPr="00B42BBF" w:rsidRDefault="004E75BF" w:rsidP="006E0A2F">
      <w:pPr>
        <w:numPr>
          <w:ilvl w:val="0"/>
          <w:numId w:val="17"/>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usunięcia danych będących własnością Zamawiającego</w:t>
      </w:r>
      <w:r w:rsidR="00B42BBF">
        <w:rPr>
          <w:rFonts w:ascii="Arial" w:hAnsi="Arial" w:cs="Arial"/>
          <w:sz w:val="20"/>
          <w:szCs w:val="20"/>
        </w:rPr>
        <w:t xml:space="preserve"> </w:t>
      </w:r>
      <w:r w:rsidR="00D37F11">
        <w:rPr>
          <w:rFonts w:ascii="Arial" w:hAnsi="Arial" w:cs="Arial"/>
          <w:sz w:val="20"/>
          <w:szCs w:val="20"/>
        </w:rPr>
        <w:br/>
      </w:r>
      <w:r w:rsidRPr="00B42BBF">
        <w:rPr>
          <w:rFonts w:ascii="Arial" w:hAnsi="Arial" w:cs="Arial"/>
          <w:sz w:val="20"/>
          <w:szCs w:val="20"/>
        </w:rPr>
        <w:t xml:space="preserve">po rozwiązaniu niniejszej Umowy, przy czym Wykonawca ma prawo zachować po jednej kopii wszystkich dokumentów i informacji pozyskanych w związku z niniejszą Umową. </w:t>
      </w:r>
    </w:p>
    <w:p w14:paraId="12F3C05C" w14:textId="77777777" w:rsidR="004E75BF" w:rsidRPr="00B42BBF" w:rsidRDefault="004E75BF" w:rsidP="006E0A2F">
      <w:pPr>
        <w:numPr>
          <w:ilvl w:val="0"/>
          <w:numId w:val="17"/>
        </w:numPr>
        <w:suppressAutoHyphens w:val="0"/>
        <w:ind w:left="284" w:hanging="284"/>
        <w:jc w:val="both"/>
        <w:rPr>
          <w:rFonts w:ascii="Arial" w:hAnsi="Arial" w:cs="Arial"/>
          <w:sz w:val="20"/>
          <w:szCs w:val="20"/>
        </w:rPr>
      </w:pPr>
      <w:r w:rsidRPr="00B42BBF">
        <w:rPr>
          <w:rFonts w:ascii="Arial" w:hAnsi="Arial" w:cs="Arial"/>
          <w:sz w:val="20"/>
          <w:szCs w:val="20"/>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14:paraId="2C27407F" w14:textId="77777777" w:rsidR="004E75BF" w:rsidRPr="00B42BBF" w:rsidRDefault="004E75BF" w:rsidP="006E0A2F">
      <w:pPr>
        <w:numPr>
          <w:ilvl w:val="0"/>
          <w:numId w:val="17"/>
        </w:numPr>
        <w:suppressAutoHyphens w:val="0"/>
        <w:ind w:left="284" w:hanging="284"/>
        <w:jc w:val="both"/>
        <w:rPr>
          <w:rFonts w:ascii="Arial" w:hAnsi="Arial" w:cs="Arial"/>
          <w:sz w:val="20"/>
          <w:szCs w:val="20"/>
        </w:rPr>
      </w:pPr>
      <w:r w:rsidRPr="00B42BBF">
        <w:rPr>
          <w:rFonts w:ascii="Arial" w:hAnsi="Arial" w:cs="Arial"/>
          <w:sz w:val="20"/>
          <w:szCs w:val="20"/>
        </w:rPr>
        <w:t>Wykonawca nie jest zobowiązany traktować, jako poufnej, żadnej informacji ujawnionej mu przez Zamawiającego, która:</w:t>
      </w:r>
    </w:p>
    <w:p w14:paraId="78E20F04" w14:textId="77777777" w:rsidR="004E75BF" w:rsidRPr="00B42BBF" w:rsidRDefault="004E75BF" w:rsidP="006E0A2F">
      <w:pPr>
        <w:numPr>
          <w:ilvl w:val="3"/>
          <w:numId w:val="15"/>
        </w:numPr>
        <w:suppressAutoHyphens w:val="0"/>
        <w:ind w:left="567" w:hanging="284"/>
        <w:jc w:val="both"/>
        <w:rPr>
          <w:rFonts w:ascii="Arial" w:hAnsi="Arial" w:cs="Arial"/>
          <w:sz w:val="20"/>
          <w:szCs w:val="20"/>
        </w:rPr>
      </w:pPr>
      <w:r w:rsidRPr="00B42BBF">
        <w:rPr>
          <w:rFonts w:ascii="Arial" w:hAnsi="Arial" w:cs="Arial"/>
          <w:sz w:val="20"/>
          <w:szCs w:val="20"/>
        </w:rPr>
        <w:t>była zgodnie z prawem znana Wykonawcy przed jej ujawnieniem przez Zamawiającego, lub</w:t>
      </w:r>
    </w:p>
    <w:p w14:paraId="13670637" w14:textId="77777777" w:rsidR="004E75BF" w:rsidRPr="00B42BBF" w:rsidRDefault="004E75BF" w:rsidP="006E0A2F">
      <w:pPr>
        <w:numPr>
          <w:ilvl w:val="3"/>
          <w:numId w:val="15"/>
        </w:numPr>
        <w:suppressAutoHyphens w:val="0"/>
        <w:ind w:left="567" w:hanging="284"/>
        <w:jc w:val="both"/>
        <w:rPr>
          <w:rFonts w:ascii="Arial" w:hAnsi="Arial" w:cs="Arial"/>
          <w:sz w:val="20"/>
          <w:szCs w:val="20"/>
        </w:rPr>
      </w:pPr>
      <w:r w:rsidRPr="00B42BBF">
        <w:rPr>
          <w:rFonts w:ascii="Arial" w:hAnsi="Arial" w:cs="Arial"/>
          <w:sz w:val="20"/>
          <w:szCs w:val="20"/>
        </w:rPr>
        <w:t xml:space="preserve">została bez żadnych ograniczeń w zakresie poufności przekazana przez Zamawiającego jakiejkolwiek osobie lub jednostce, lub </w:t>
      </w:r>
    </w:p>
    <w:p w14:paraId="726625E6" w14:textId="77777777" w:rsidR="004E75BF" w:rsidRPr="00B42BBF" w:rsidRDefault="004E75BF" w:rsidP="006E0A2F">
      <w:pPr>
        <w:numPr>
          <w:ilvl w:val="3"/>
          <w:numId w:val="15"/>
        </w:numPr>
        <w:suppressAutoHyphens w:val="0"/>
        <w:ind w:left="567" w:hanging="284"/>
        <w:jc w:val="both"/>
        <w:rPr>
          <w:rFonts w:ascii="Arial" w:hAnsi="Arial" w:cs="Arial"/>
          <w:sz w:val="20"/>
          <w:szCs w:val="20"/>
        </w:rPr>
      </w:pPr>
      <w:r w:rsidRPr="00B42BBF">
        <w:rPr>
          <w:rFonts w:ascii="Arial" w:hAnsi="Arial" w:cs="Arial"/>
          <w:sz w:val="20"/>
          <w:szCs w:val="20"/>
        </w:rPr>
        <w:t xml:space="preserve">jest powszechnie znana lub została ujawniona publiczne bez naruszenia niniejszej klauzuli poufności. </w:t>
      </w:r>
    </w:p>
    <w:p w14:paraId="53C8D20E" w14:textId="77777777" w:rsidR="004E75BF" w:rsidRPr="00B42BBF" w:rsidRDefault="004E75BF" w:rsidP="006E0A2F">
      <w:pPr>
        <w:numPr>
          <w:ilvl w:val="0"/>
          <w:numId w:val="17"/>
        </w:numPr>
        <w:suppressAutoHyphens w:val="0"/>
        <w:ind w:left="284" w:hanging="284"/>
        <w:jc w:val="both"/>
        <w:rPr>
          <w:rFonts w:ascii="Arial" w:hAnsi="Arial" w:cs="Arial"/>
          <w:sz w:val="20"/>
          <w:szCs w:val="20"/>
        </w:rPr>
      </w:pPr>
      <w:r w:rsidRPr="00B42BBF">
        <w:rPr>
          <w:rFonts w:ascii="Arial" w:hAnsi="Arial" w:cs="Arial"/>
          <w:sz w:val="20"/>
          <w:szCs w:val="20"/>
        </w:rPr>
        <w:t xml:space="preserve">Ujawnienie informacji stanowiących tajemnicę przedsiębiorstwa jest także dopuszczalne </w:t>
      </w:r>
      <w:r w:rsidRPr="00B42BBF">
        <w:rPr>
          <w:rFonts w:ascii="Arial" w:hAnsi="Arial" w:cs="Arial"/>
          <w:sz w:val="20"/>
          <w:szCs w:val="20"/>
        </w:rPr>
        <w:br/>
        <w:t>w następujących sytuacjach:</w:t>
      </w:r>
    </w:p>
    <w:p w14:paraId="5A2F3355" w14:textId="51C8599E" w:rsidR="004E75BF" w:rsidRPr="00B42BBF" w:rsidRDefault="004E75BF" w:rsidP="006E0A2F">
      <w:pPr>
        <w:numPr>
          <w:ilvl w:val="0"/>
          <w:numId w:val="18"/>
        </w:numPr>
        <w:suppressAutoHyphens w:val="0"/>
        <w:ind w:left="567" w:hanging="284"/>
        <w:jc w:val="both"/>
        <w:rPr>
          <w:rFonts w:ascii="Arial" w:hAnsi="Arial" w:cs="Arial"/>
          <w:sz w:val="20"/>
          <w:szCs w:val="20"/>
        </w:rPr>
      </w:pPr>
      <w:r w:rsidRPr="00B42BBF">
        <w:rPr>
          <w:rFonts w:ascii="Arial" w:hAnsi="Arial" w:cs="Arial"/>
          <w:sz w:val="20"/>
          <w:szCs w:val="20"/>
        </w:rPr>
        <w:lastRenderedPageBreak/>
        <w:t>Wykonawca może w razie potrzeby dzielić się informacjami związanymi z realizacją niniejszej Umowy ze swoimi podwykonawcami zaangażowanymi w realizację niniejszej umowy,</w:t>
      </w:r>
      <w:r w:rsidR="00B6552D">
        <w:rPr>
          <w:rFonts w:ascii="Arial" w:hAnsi="Arial" w:cs="Arial"/>
          <w:sz w:val="20"/>
          <w:szCs w:val="20"/>
        </w:rPr>
        <w:t xml:space="preserve"> </w:t>
      </w:r>
      <w:r w:rsidRPr="00B42BBF">
        <w:rPr>
          <w:rFonts w:ascii="Arial" w:hAnsi="Arial" w:cs="Arial"/>
          <w:sz w:val="20"/>
          <w:szCs w:val="20"/>
        </w:rPr>
        <w:t>z zastrzeżeniem zachowania poufności informacji przez podwykonawców;</w:t>
      </w:r>
    </w:p>
    <w:p w14:paraId="5FD13252" w14:textId="77777777" w:rsidR="004E75BF" w:rsidRPr="00B42BBF" w:rsidRDefault="004E75BF" w:rsidP="006E0A2F">
      <w:pPr>
        <w:numPr>
          <w:ilvl w:val="0"/>
          <w:numId w:val="18"/>
        </w:numPr>
        <w:suppressAutoHyphens w:val="0"/>
        <w:ind w:left="567" w:hanging="284"/>
        <w:jc w:val="both"/>
        <w:rPr>
          <w:rFonts w:ascii="Arial" w:hAnsi="Arial" w:cs="Arial"/>
          <w:sz w:val="20"/>
          <w:szCs w:val="20"/>
        </w:rPr>
      </w:pPr>
      <w:r w:rsidRPr="00B42BBF">
        <w:rPr>
          <w:rFonts w:ascii="Arial" w:hAnsi="Arial" w:cs="Arial"/>
          <w:sz w:val="20"/>
          <w:szCs w:val="20"/>
        </w:rPr>
        <w:t xml:space="preserve">Wykonawca może ujawniać informacje osobom trzecim, takim jak doradcy i/lub ubezpieczyciele zobowiązani ustawowo do zachowania tajemnicy zawodowej. </w:t>
      </w:r>
    </w:p>
    <w:p w14:paraId="778469F3" w14:textId="77777777" w:rsidR="004E75BF" w:rsidRPr="00B42BBF" w:rsidRDefault="004E75BF" w:rsidP="006E0A2F">
      <w:pPr>
        <w:numPr>
          <w:ilvl w:val="0"/>
          <w:numId w:val="18"/>
        </w:numPr>
        <w:suppressAutoHyphens w:val="0"/>
        <w:ind w:left="567" w:hanging="284"/>
        <w:jc w:val="both"/>
        <w:rPr>
          <w:rFonts w:ascii="Arial" w:hAnsi="Arial" w:cs="Arial"/>
          <w:sz w:val="20"/>
          <w:szCs w:val="20"/>
        </w:rPr>
      </w:pPr>
      <w:r w:rsidRPr="00B42BBF">
        <w:rPr>
          <w:rFonts w:ascii="Arial" w:hAnsi="Arial" w:cs="Arial"/>
          <w:sz w:val="20"/>
          <w:szCs w:val="20"/>
        </w:rPr>
        <w:t>Wykonawca może ujawniać informacje na żądanie organów państwowych, gdy obowiązek przekazania im takich informacji wynika z przepisów prawa.</w:t>
      </w:r>
    </w:p>
    <w:p w14:paraId="2DE17A47" w14:textId="77777777" w:rsidR="004E75BF" w:rsidRPr="00B42BBF" w:rsidRDefault="004E75BF" w:rsidP="006E0A2F">
      <w:pPr>
        <w:numPr>
          <w:ilvl w:val="0"/>
          <w:numId w:val="17"/>
        </w:numPr>
        <w:suppressAutoHyphens w:val="0"/>
        <w:ind w:left="284" w:hanging="284"/>
        <w:jc w:val="both"/>
        <w:rPr>
          <w:rFonts w:ascii="Arial" w:hAnsi="Arial" w:cs="Arial"/>
          <w:sz w:val="20"/>
          <w:szCs w:val="20"/>
        </w:rPr>
      </w:pPr>
      <w:r w:rsidRPr="00B42BBF">
        <w:rPr>
          <w:rFonts w:ascii="Arial" w:hAnsi="Arial" w:cs="Arial"/>
          <w:sz w:val="20"/>
          <w:szCs w:val="20"/>
        </w:rPr>
        <w:t xml:space="preserve">W sytuacjach, o których mowa w ust. 5, podmioty, które pozyskają informacje, są zobowiązane </w:t>
      </w:r>
      <w:r w:rsidR="00D37F11">
        <w:rPr>
          <w:rFonts w:ascii="Arial" w:hAnsi="Arial" w:cs="Arial"/>
          <w:sz w:val="20"/>
          <w:szCs w:val="20"/>
        </w:rPr>
        <w:br/>
      </w:r>
      <w:r w:rsidRPr="00B42BBF">
        <w:rPr>
          <w:rFonts w:ascii="Arial" w:hAnsi="Arial" w:cs="Arial"/>
          <w:sz w:val="20"/>
          <w:szCs w:val="20"/>
        </w:rPr>
        <w:t>do zachowania ich poufności.</w:t>
      </w:r>
    </w:p>
    <w:p w14:paraId="3E1CB7F5" w14:textId="77777777" w:rsidR="004E75BF" w:rsidRPr="00B42BBF" w:rsidRDefault="004E75BF" w:rsidP="006E0A2F">
      <w:pPr>
        <w:numPr>
          <w:ilvl w:val="0"/>
          <w:numId w:val="17"/>
        </w:numPr>
        <w:suppressAutoHyphens w:val="0"/>
        <w:ind w:left="284" w:hanging="284"/>
        <w:jc w:val="both"/>
        <w:rPr>
          <w:rFonts w:ascii="Arial" w:hAnsi="Arial" w:cs="Arial"/>
          <w:sz w:val="20"/>
          <w:szCs w:val="20"/>
        </w:rPr>
      </w:pPr>
      <w:r w:rsidRPr="00B42BBF">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upublicznione ani w części, ani w całości, o ile </w:t>
      </w:r>
      <w:r w:rsidR="0096199F">
        <w:rPr>
          <w:rFonts w:ascii="Arial" w:hAnsi="Arial" w:cs="Arial"/>
          <w:sz w:val="20"/>
          <w:szCs w:val="20"/>
        </w:rPr>
        <w:t xml:space="preserve"> </w:t>
      </w:r>
      <w:r w:rsidRPr="00B42BBF">
        <w:rPr>
          <w:rFonts w:ascii="Arial" w:hAnsi="Arial" w:cs="Arial"/>
          <w:sz w:val="20"/>
          <w:szCs w:val="20"/>
        </w:rPr>
        <w:t xml:space="preserve"> nie wynika to z innych postanowień niniejszej Umowy, a jednocześnie nie służy do jej realizacji, z zastrzeżeniem ust. 4 i 5.</w:t>
      </w:r>
    </w:p>
    <w:p w14:paraId="6EC9F463" w14:textId="77777777" w:rsidR="004E75BF" w:rsidRPr="00B42BBF" w:rsidRDefault="004E75BF" w:rsidP="006E0A2F">
      <w:pPr>
        <w:numPr>
          <w:ilvl w:val="0"/>
          <w:numId w:val="17"/>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zastosowania skutecznych środków technicznych i</w:t>
      </w:r>
      <w:r w:rsidR="002E1599">
        <w:rPr>
          <w:rFonts w:ascii="Arial" w:hAnsi="Arial" w:cs="Arial"/>
          <w:sz w:val="20"/>
          <w:szCs w:val="20"/>
        </w:rPr>
        <w:t xml:space="preserve"> </w:t>
      </w:r>
      <w:r w:rsidRPr="00B42BBF">
        <w:rPr>
          <w:rFonts w:ascii="Arial" w:hAnsi="Arial" w:cs="Arial"/>
          <w:sz w:val="20"/>
          <w:szCs w:val="20"/>
        </w:rPr>
        <w:t>organizacyjnych zapewniających ochronę wszystkich przekazanych informacji i danych zabezpieczając je przed nieupoważnionym dostępem, uszkodzeniem i/lub nieuprawnioną modyfikacją.</w:t>
      </w:r>
    </w:p>
    <w:p w14:paraId="54B1779E" w14:textId="710BFEAA" w:rsidR="00F34594" w:rsidRDefault="004E75BF" w:rsidP="006E0A2F">
      <w:pPr>
        <w:numPr>
          <w:ilvl w:val="0"/>
          <w:numId w:val="17"/>
        </w:numPr>
        <w:suppressAutoHyphens w:val="0"/>
        <w:ind w:left="284" w:hanging="284"/>
        <w:jc w:val="both"/>
        <w:rPr>
          <w:rFonts w:ascii="Arial" w:hAnsi="Arial" w:cs="Arial"/>
          <w:sz w:val="20"/>
          <w:szCs w:val="20"/>
        </w:rPr>
      </w:pPr>
      <w:r w:rsidRPr="00B42BBF">
        <w:rPr>
          <w:rFonts w:ascii="Arial" w:hAnsi="Arial" w:cs="Arial"/>
          <w:sz w:val="20"/>
          <w:szCs w:val="20"/>
        </w:rPr>
        <w:t>W przypadku naruszenia przez którąkolwiek ze Stron zasady poufności Strona poszkodowana ma prawo dochodzenia odszkodowania na zasadach ogólnych kodeksu cywilnego.</w:t>
      </w:r>
    </w:p>
    <w:p w14:paraId="2E91CE0B" w14:textId="77777777" w:rsidR="003C5AAC" w:rsidRDefault="003C5AAC" w:rsidP="00B6552D">
      <w:pPr>
        <w:rPr>
          <w:rFonts w:ascii="Arial" w:hAnsi="Arial" w:cs="Arial"/>
          <w:b/>
          <w:sz w:val="20"/>
          <w:szCs w:val="20"/>
        </w:rPr>
      </w:pPr>
    </w:p>
    <w:p w14:paraId="32300E76" w14:textId="0118885F" w:rsidR="00A976B2" w:rsidRDefault="004E75BF" w:rsidP="00D37F11">
      <w:pPr>
        <w:jc w:val="center"/>
        <w:rPr>
          <w:rFonts w:ascii="Arial" w:hAnsi="Arial" w:cs="Arial"/>
          <w:b/>
          <w:sz w:val="20"/>
          <w:szCs w:val="20"/>
        </w:rPr>
      </w:pPr>
      <w:r w:rsidRPr="00D37F11">
        <w:rPr>
          <w:rFonts w:ascii="Arial" w:hAnsi="Arial" w:cs="Arial"/>
          <w:b/>
          <w:sz w:val="20"/>
          <w:szCs w:val="20"/>
        </w:rPr>
        <w:t>§ 1</w:t>
      </w:r>
      <w:r w:rsidR="00BB3204">
        <w:rPr>
          <w:rFonts w:ascii="Arial" w:hAnsi="Arial" w:cs="Arial"/>
          <w:b/>
          <w:sz w:val="20"/>
          <w:szCs w:val="20"/>
        </w:rPr>
        <w:t>4</w:t>
      </w:r>
      <w:r w:rsidR="00762135">
        <w:rPr>
          <w:rFonts w:ascii="Arial" w:hAnsi="Arial" w:cs="Arial"/>
          <w:b/>
          <w:sz w:val="20"/>
          <w:szCs w:val="20"/>
        </w:rPr>
        <w:t xml:space="preserve"> </w:t>
      </w:r>
    </w:p>
    <w:p w14:paraId="78A7975C" w14:textId="77777777" w:rsidR="004E75BF" w:rsidRPr="00D37F11" w:rsidRDefault="004E75BF" w:rsidP="00D37F11">
      <w:pPr>
        <w:jc w:val="center"/>
        <w:rPr>
          <w:rFonts w:ascii="Arial" w:hAnsi="Arial" w:cs="Arial"/>
          <w:b/>
          <w:bCs/>
          <w:sz w:val="20"/>
          <w:szCs w:val="20"/>
          <w:u w:val="single"/>
        </w:rPr>
      </w:pPr>
      <w:r w:rsidRPr="00D37F11">
        <w:rPr>
          <w:rFonts w:ascii="Arial" w:hAnsi="Arial" w:cs="Arial"/>
          <w:b/>
          <w:bCs/>
          <w:sz w:val="20"/>
          <w:szCs w:val="20"/>
          <w:u w:val="single"/>
        </w:rPr>
        <w:t>Ochrona informacji niejawnych</w:t>
      </w:r>
    </w:p>
    <w:p w14:paraId="2C3B8DDE" w14:textId="7BACD7EB" w:rsidR="00BB3204" w:rsidRDefault="004E75BF" w:rsidP="00B6552D">
      <w:pPr>
        <w:jc w:val="both"/>
        <w:rPr>
          <w:rFonts w:ascii="Arial" w:hAnsi="Arial" w:cs="Arial"/>
          <w:sz w:val="20"/>
          <w:szCs w:val="20"/>
        </w:rPr>
      </w:pPr>
      <w:r w:rsidRPr="00D37F11">
        <w:rPr>
          <w:rFonts w:ascii="Arial" w:hAnsi="Arial" w:cs="Arial"/>
          <w:sz w:val="20"/>
          <w:szCs w:val="20"/>
        </w:rPr>
        <w:t xml:space="preserve">W trakcie wykonywania Umowy będą przestrzegane przez Strony zapisy ustawy z dnia 5 sierpnia 2010r. </w:t>
      </w:r>
      <w:r w:rsidR="00D37F11">
        <w:rPr>
          <w:rFonts w:ascii="Arial" w:hAnsi="Arial" w:cs="Arial"/>
          <w:sz w:val="20"/>
          <w:szCs w:val="20"/>
        </w:rPr>
        <w:br/>
      </w:r>
      <w:r w:rsidRPr="00D37F11">
        <w:rPr>
          <w:rFonts w:ascii="Arial" w:hAnsi="Arial" w:cs="Arial"/>
          <w:sz w:val="20"/>
          <w:szCs w:val="20"/>
        </w:rPr>
        <w:t xml:space="preserve">o ochronie informacji niejawnych </w:t>
      </w:r>
      <w:r w:rsidR="0019637F">
        <w:rPr>
          <w:rFonts w:ascii="Arial" w:hAnsi="Arial" w:cs="Arial"/>
          <w:sz w:val="20"/>
          <w:szCs w:val="20"/>
        </w:rPr>
        <w:t>(</w:t>
      </w:r>
      <w:r w:rsidR="00272538">
        <w:rPr>
          <w:rFonts w:ascii="Arial" w:hAnsi="Arial" w:cs="Arial"/>
          <w:sz w:val="20"/>
          <w:szCs w:val="20"/>
        </w:rPr>
        <w:t>t.j.</w:t>
      </w:r>
      <w:r w:rsidR="0019637F">
        <w:rPr>
          <w:rFonts w:ascii="Arial" w:hAnsi="Arial" w:cs="Arial"/>
          <w:sz w:val="20"/>
          <w:szCs w:val="20"/>
        </w:rPr>
        <w:t>Dz.U.2019</w:t>
      </w:r>
      <w:r w:rsidR="00D73A66">
        <w:rPr>
          <w:rFonts w:ascii="Arial" w:hAnsi="Arial" w:cs="Arial"/>
          <w:sz w:val="20"/>
          <w:szCs w:val="20"/>
        </w:rPr>
        <w:t>r. poz.</w:t>
      </w:r>
      <w:r w:rsidR="0019637F">
        <w:rPr>
          <w:rFonts w:ascii="Arial" w:hAnsi="Arial" w:cs="Arial"/>
          <w:sz w:val="20"/>
          <w:szCs w:val="20"/>
        </w:rPr>
        <w:t xml:space="preserve">742 ).  </w:t>
      </w:r>
      <w:r w:rsidR="00425FEF" w:rsidRPr="00D37F11">
        <w:rPr>
          <w:rFonts w:ascii="Arial" w:hAnsi="Arial" w:cs="Arial"/>
          <w:sz w:val="20"/>
          <w:szCs w:val="20"/>
        </w:rPr>
        <w:t xml:space="preserve"> </w:t>
      </w:r>
    </w:p>
    <w:p w14:paraId="0CB240B5" w14:textId="0342942F" w:rsidR="00D73A66" w:rsidRPr="00B6552D" w:rsidRDefault="00706579" w:rsidP="00B6552D">
      <w:pPr>
        <w:jc w:val="both"/>
        <w:rPr>
          <w:rFonts w:ascii="Arial" w:hAnsi="Arial" w:cs="Arial"/>
          <w:sz w:val="20"/>
          <w:szCs w:val="20"/>
        </w:rPr>
      </w:pPr>
      <w:r w:rsidRPr="00D37F11">
        <w:rPr>
          <w:rFonts w:ascii="Arial" w:hAnsi="Arial" w:cs="Arial"/>
          <w:sz w:val="20"/>
          <w:szCs w:val="20"/>
        </w:rPr>
        <w:t xml:space="preserve"> </w:t>
      </w:r>
    </w:p>
    <w:p w14:paraId="2D690944" w14:textId="60ED1B70" w:rsidR="00A976B2" w:rsidRDefault="004E75BF" w:rsidP="00D37F11">
      <w:pPr>
        <w:jc w:val="center"/>
        <w:rPr>
          <w:rFonts w:ascii="Arial" w:hAnsi="Arial" w:cs="Arial"/>
          <w:b/>
          <w:sz w:val="20"/>
          <w:szCs w:val="20"/>
        </w:rPr>
      </w:pPr>
      <w:r w:rsidRPr="00D37F11">
        <w:rPr>
          <w:rFonts w:ascii="Arial" w:hAnsi="Arial" w:cs="Arial"/>
          <w:b/>
          <w:sz w:val="20"/>
          <w:szCs w:val="20"/>
        </w:rPr>
        <w:t>§ 1</w:t>
      </w:r>
      <w:r w:rsidR="00BB3204">
        <w:rPr>
          <w:rFonts w:ascii="Arial" w:hAnsi="Arial" w:cs="Arial"/>
          <w:b/>
          <w:sz w:val="20"/>
          <w:szCs w:val="20"/>
        </w:rPr>
        <w:t>5</w:t>
      </w:r>
      <w:r w:rsidR="00762135">
        <w:rPr>
          <w:rFonts w:ascii="Arial" w:hAnsi="Arial" w:cs="Arial"/>
          <w:b/>
          <w:sz w:val="20"/>
          <w:szCs w:val="20"/>
        </w:rPr>
        <w:t xml:space="preserve"> </w:t>
      </w:r>
    </w:p>
    <w:p w14:paraId="3195414F" w14:textId="77777777" w:rsidR="004E75BF" w:rsidRPr="00D37F11" w:rsidRDefault="004E75BF" w:rsidP="00D37F11">
      <w:pPr>
        <w:jc w:val="center"/>
        <w:rPr>
          <w:rFonts w:ascii="Arial" w:hAnsi="Arial" w:cs="Arial"/>
          <w:b/>
          <w:sz w:val="20"/>
          <w:szCs w:val="20"/>
          <w:u w:val="single"/>
        </w:rPr>
      </w:pPr>
      <w:r w:rsidRPr="00D37F11">
        <w:rPr>
          <w:rFonts w:ascii="Arial" w:hAnsi="Arial" w:cs="Arial"/>
          <w:b/>
          <w:sz w:val="20"/>
          <w:szCs w:val="20"/>
          <w:u w:val="single"/>
        </w:rPr>
        <w:t>Zasady etyki</w:t>
      </w:r>
    </w:p>
    <w:p w14:paraId="45F731BD" w14:textId="77777777" w:rsidR="004E75BF" w:rsidRPr="00D37F11"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 xml:space="preserve">Wykonawca nie może naruszać poprzez swoje zachowanie (działanie, znoszenie lub zaniechanie) przepisów obowiązującego prawa. Zakaz ten dotyczy także pracowników, przedstawicieli Wykonawcy oraz innych osób działających w jego imieniu lub na jego rzecz i odnosi się w szczególności </w:t>
      </w:r>
      <w:r w:rsidR="00D37F11">
        <w:rPr>
          <w:rFonts w:ascii="Arial" w:hAnsi="Arial" w:cs="Arial"/>
          <w:sz w:val="20"/>
          <w:szCs w:val="20"/>
        </w:rPr>
        <w:br/>
      </w:r>
      <w:r w:rsidRPr="00D37F11">
        <w:rPr>
          <w:rFonts w:ascii="Arial" w:hAnsi="Arial" w:cs="Arial"/>
          <w:sz w:val="20"/>
          <w:szCs w:val="20"/>
        </w:rPr>
        <w:t xml:space="preserve">do </w:t>
      </w:r>
      <w:proofErr w:type="spellStart"/>
      <w:r w:rsidRPr="00D37F11">
        <w:rPr>
          <w:rFonts w:ascii="Arial" w:hAnsi="Arial" w:cs="Arial"/>
          <w:sz w:val="20"/>
          <w:szCs w:val="20"/>
        </w:rPr>
        <w:t>zachowań</w:t>
      </w:r>
      <w:proofErr w:type="spellEnd"/>
      <w:r w:rsidRPr="00D37F11">
        <w:rPr>
          <w:rFonts w:ascii="Arial" w:hAnsi="Arial" w:cs="Arial"/>
          <w:sz w:val="20"/>
          <w:szCs w:val="20"/>
        </w:rPr>
        <w:t>, które mogą prowadzić do:</w:t>
      </w:r>
    </w:p>
    <w:p w14:paraId="373C08C9" w14:textId="6C47A50C" w:rsidR="004E75BF" w:rsidRPr="0094427F" w:rsidRDefault="004E75BF" w:rsidP="00063D21">
      <w:pPr>
        <w:widowControl w:val="0"/>
        <w:numPr>
          <w:ilvl w:val="0"/>
          <w:numId w:val="6"/>
        </w:numPr>
        <w:suppressAutoHyphens w:val="0"/>
        <w:ind w:left="426" w:hanging="284"/>
        <w:jc w:val="both"/>
        <w:rPr>
          <w:rFonts w:ascii="Arial" w:hAnsi="Arial" w:cs="Arial"/>
          <w:sz w:val="20"/>
          <w:szCs w:val="20"/>
        </w:rPr>
      </w:pPr>
      <w:r w:rsidRPr="00D37F11">
        <w:rPr>
          <w:rFonts w:ascii="Arial" w:hAnsi="Arial" w:cs="Arial"/>
          <w:sz w:val="20"/>
          <w:szCs w:val="20"/>
        </w:rPr>
        <w:t xml:space="preserve">popełnienia przestępstw określonych w art. 16 ustawy z dnia 28 października 2002r. </w:t>
      </w:r>
      <w:r w:rsidR="00A66212">
        <w:rPr>
          <w:rFonts w:ascii="Arial" w:hAnsi="Arial" w:cs="Arial"/>
          <w:sz w:val="20"/>
          <w:szCs w:val="20"/>
        </w:rPr>
        <w:br/>
      </w:r>
      <w:r w:rsidRPr="00D37F11">
        <w:rPr>
          <w:rFonts w:ascii="Arial" w:hAnsi="Arial" w:cs="Arial"/>
          <w:sz w:val="20"/>
          <w:szCs w:val="20"/>
        </w:rPr>
        <w:t>o odpowiedzialności podmiotów zbiorowych za czyny zabronione pod groźbą kary</w:t>
      </w:r>
      <w:r w:rsidR="00D37F11">
        <w:rPr>
          <w:rFonts w:ascii="Arial" w:hAnsi="Arial" w:cs="Arial"/>
          <w:sz w:val="20"/>
          <w:szCs w:val="20"/>
        </w:rPr>
        <w:t xml:space="preserve"> </w:t>
      </w:r>
      <w:r w:rsidR="00321504">
        <w:rPr>
          <w:rFonts w:ascii="Arial" w:hAnsi="Arial" w:cs="Arial"/>
          <w:sz w:val="20"/>
          <w:szCs w:val="20"/>
          <w:lang w:eastAsia="pl-PL"/>
        </w:rPr>
        <w:t>(</w:t>
      </w:r>
      <w:r w:rsidR="00D73A66">
        <w:rPr>
          <w:rFonts w:ascii="Arial" w:hAnsi="Arial" w:cs="Arial"/>
          <w:sz w:val="20"/>
          <w:szCs w:val="20"/>
          <w:lang w:eastAsia="pl-PL"/>
        </w:rPr>
        <w:t>j</w:t>
      </w:r>
      <w:r w:rsidR="005554B5">
        <w:rPr>
          <w:rFonts w:ascii="Arial" w:hAnsi="Arial" w:cs="Arial"/>
          <w:sz w:val="20"/>
          <w:szCs w:val="20"/>
          <w:lang w:eastAsia="pl-PL"/>
        </w:rPr>
        <w:t>.t.</w:t>
      </w:r>
      <w:r w:rsidR="00D73A66">
        <w:rPr>
          <w:rFonts w:ascii="Arial" w:hAnsi="Arial" w:cs="Arial"/>
          <w:sz w:val="20"/>
          <w:szCs w:val="20"/>
          <w:lang w:eastAsia="pl-PL"/>
        </w:rPr>
        <w:t xml:space="preserve"> </w:t>
      </w:r>
      <w:r w:rsidR="00321504">
        <w:rPr>
          <w:rFonts w:ascii="Arial" w:hAnsi="Arial" w:cs="Arial"/>
          <w:sz w:val="20"/>
          <w:szCs w:val="20"/>
          <w:lang w:eastAsia="pl-PL"/>
        </w:rPr>
        <w:t>Dz.U.20</w:t>
      </w:r>
      <w:r w:rsidR="005554B5">
        <w:rPr>
          <w:rFonts w:ascii="Arial" w:hAnsi="Arial" w:cs="Arial"/>
          <w:sz w:val="20"/>
          <w:szCs w:val="20"/>
          <w:lang w:eastAsia="pl-PL"/>
        </w:rPr>
        <w:t>20</w:t>
      </w:r>
      <w:r w:rsidR="00A976B2">
        <w:rPr>
          <w:rFonts w:ascii="Arial" w:hAnsi="Arial" w:cs="Arial"/>
          <w:sz w:val="20"/>
          <w:szCs w:val="20"/>
          <w:lang w:eastAsia="pl-PL"/>
        </w:rPr>
        <w:t xml:space="preserve"> </w:t>
      </w:r>
      <w:r w:rsidR="00D73A66">
        <w:rPr>
          <w:rFonts w:ascii="Arial" w:hAnsi="Arial" w:cs="Arial"/>
          <w:sz w:val="20"/>
          <w:szCs w:val="20"/>
          <w:lang w:eastAsia="pl-PL"/>
        </w:rPr>
        <w:t>r</w:t>
      </w:r>
      <w:r w:rsidR="00321504">
        <w:rPr>
          <w:rFonts w:ascii="Arial" w:hAnsi="Arial" w:cs="Arial"/>
          <w:sz w:val="20"/>
          <w:szCs w:val="20"/>
          <w:lang w:eastAsia="pl-PL"/>
        </w:rPr>
        <w:t>.</w:t>
      </w:r>
      <w:r w:rsidR="00D73A66">
        <w:rPr>
          <w:rFonts w:ascii="Arial" w:hAnsi="Arial" w:cs="Arial"/>
          <w:sz w:val="20"/>
          <w:szCs w:val="20"/>
          <w:lang w:eastAsia="pl-PL"/>
        </w:rPr>
        <w:t xml:space="preserve"> poz. </w:t>
      </w:r>
      <w:r w:rsidR="005554B5">
        <w:rPr>
          <w:rFonts w:ascii="Arial" w:hAnsi="Arial" w:cs="Arial"/>
          <w:sz w:val="20"/>
          <w:szCs w:val="20"/>
          <w:lang w:eastAsia="pl-PL"/>
        </w:rPr>
        <w:t>35</w:t>
      </w:r>
      <w:r w:rsidR="00321504">
        <w:rPr>
          <w:rFonts w:ascii="Arial" w:hAnsi="Arial" w:cs="Arial"/>
          <w:sz w:val="20"/>
          <w:szCs w:val="20"/>
          <w:lang w:eastAsia="pl-PL"/>
        </w:rPr>
        <w:t>8);</w:t>
      </w:r>
      <w:r w:rsidR="00321504">
        <w:rPr>
          <w:rFonts w:ascii="Arial" w:hAnsi="Arial" w:cs="Arial"/>
          <w:sz w:val="20"/>
          <w:szCs w:val="20"/>
        </w:rPr>
        <w:t xml:space="preserve">    </w:t>
      </w:r>
      <w:r w:rsidR="00EE0EBA" w:rsidRPr="0094427F">
        <w:rPr>
          <w:rFonts w:ascii="Arial" w:hAnsi="Arial" w:cs="Arial"/>
          <w:sz w:val="20"/>
          <w:szCs w:val="20"/>
        </w:rPr>
        <w:t xml:space="preserve">  </w:t>
      </w:r>
      <w:r w:rsidR="0094427F" w:rsidRPr="0094427F">
        <w:rPr>
          <w:rFonts w:ascii="Arial" w:hAnsi="Arial" w:cs="Arial"/>
          <w:sz w:val="20"/>
          <w:szCs w:val="20"/>
        </w:rPr>
        <w:t xml:space="preserve"> </w:t>
      </w:r>
      <w:r w:rsidRPr="0094427F">
        <w:rPr>
          <w:rFonts w:ascii="Arial" w:hAnsi="Arial" w:cs="Arial"/>
          <w:sz w:val="20"/>
          <w:szCs w:val="20"/>
        </w:rPr>
        <w:t xml:space="preserve"> </w:t>
      </w:r>
    </w:p>
    <w:p w14:paraId="1529DACB" w14:textId="5E6D23CC" w:rsidR="004E75BF" w:rsidRPr="00D37F11" w:rsidRDefault="004E75BF" w:rsidP="00063D21">
      <w:pPr>
        <w:widowControl w:val="0"/>
        <w:numPr>
          <w:ilvl w:val="0"/>
          <w:numId w:val="6"/>
        </w:numPr>
        <w:suppressAutoHyphens w:val="0"/>
        <w:ind w:left="426" w:hanging="284"/>
        <w:jc w:val="both"/>
        <w:rPr>
          <w:rFonts w:ascii="Arial" w:hAnsi="Arial" w:cs="Arial"/>
          <w:sz w:val="20"/>
          <w:szCs w:val="20"/>
        </w:rPr>
      </w:pPr>
      <w:r w:rsidRPr="00D37F11">
        <w:rPr>
          <w:rFonts w:ascii="Arial" w:hAnsi="Arial" w:cs="Arial"/>
          <w:sz w:val="20"/>
          <w:szCs w:val="20"/>
        </w:rPr>
        <w:t xml:space="preserve">popełnienia czynów wskazanych w ustawie z dnia 16 kwietnia 1993 roku o zwalczaniu nieuczciwej konkurencji </w:t>
      </w:r>
      <w:r w:rsidR="00B15659" w:rsidRPr="00BE42A0">
        <w:rPr>
          <w:rFonts w:ascii="Arial" w:hAnsi="Arial" w:cs="Arial"/>
          <w:sz w:val="20"/>
          <w:szCs w:val="20"/>
        </w:rPr>
        <w:t>(</w:t>
      </w:r>
      <w:r w:rsidR="00D73A66">
        <w:rPr>
          <w:rFonts w:ascii="Arial" w:hAnsi="Arial" w:cs="Arial"/>
          <w:sz w:val="20"/>
          <w:szCs w:val="20"/>
        </w:rPr>
        <w:t>j.</w:t>
      </w:r>
      <w:r w:rsidR="005554B5">
        <w:rPr>
          <w:rFonts w:ascii="Arial" w:hAnsi="Arial" w:cs="Arial"/>
          <w:sz w:val="20"/>
          <w:szCs w:val="20"/>
        </w:rPr>
        <w:t>t.</w:t>
      </w:r>
      <w:r w:rsidR="00D73A66">
        <w:rPr>
          <w:rFonts w:ascii="Arial" w:hAnsi="Arial" w:cs="Arial"/>
          <w:sz w:val="20"/>
          <w:szCs w:val="20"/>
        </w:rPr>
        <w:t xml:space="preserve"> </w:t>
      </w:r>
      <w:r w:rsidR="00B15659" w:rsidRPr="00BE42A0">
        <w:rPr>
          <w:rFonts w:ascii="Arial" w:hAnsi="Arial" w:cs="Arial"/>
          <w:sz w:val="20"/>
          <w:szCs w:val="20"/>
        </w:rPr>
        <w:t xml:space="preserve"> Dz. U. z 20</w:t>
      </w:r>
      <w:r w:rsidR="00980944">
        <w:rPr>
          <w:rFonts w:ascii="Arial" w:hAnsi="Arial" w:cs="Arial"/>
          <w:sz w:val="20"/>
          <w:szCs w:val="20"/>
        </w:rPr>
        <w:t>20</w:t>
      </w:r>
      <w:r w:rsidR="00B15659" w:rsidRPr="00BE42A0">
        <w:rPr>
          <w:rFonts w:ascii="Arial" w:hAnsi="Arial" w:cs="Arial"/>
          <w:sz w:val="20"/>
          <w:szCs w:val="20"/>
        </w:rPr>
        <w:t xml:space="preserve">r., poz. </w:t>
      </w:r>
      <w:r w:rsidR="00D73A66">
        <w:rPr>
          <w:rFonts w:ascii="Arial" w:hAnsi="Arial" w:cs="Arial"/>
          <w:sz w:val="20"/>
          <w:szCs w:val="20"/>
        </w:rPr>
        <w:t>1</w:t>
      </w:r>
      <w:r w:rsidR="00980944">
        <w:rPr>
          <w:rFonts w:ascii="Arial" w:hAnsi="Arial" w:cs="Arial"/>
          <w:sz w:val="20"/>
          <w:szCs w:val="20"/>
        </w:rPr>
        <w:t>913</w:t>
      </w:r>
      <w:r w:rsidR="00B15659" w:rsidRPr="00BE42A0">
        <w:rPr>
          <w:rFonts w:ascii="Arial" w:hAnsi="Arial" w:cs="Arial"/>
          <w:sz w:val="20"/>
          <w:szCs w:val="20"/>
        </w:rPr>
        <w:t>)</w:t>
      </w:r>
      <w:r w:rsidR="00B15659" w:rsidRPr="00D37F11">
        <w:rPr>
          <w:rFonts w:ascii="Arial" w:hAnsi="Arial" w:cs="Arial"/>
          <w:sz w:val="20"/>
          <w:szCs w:val="20"/>
        </w:rPr>
        <w:t xml:space="preserve">. </w:t>
      </w:r>
    </w:p>
    <w:p w14:paraId="01BB5413" w14:textId="77777777" w:rsidR="004E75BF"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05C0D4AC" w14:textId="77777777" w:rsidR="00B5391D" w:rsidRPr="00A66212" w:rsidRDefault="00B5391D" w:rsidP="00E92A74">
      <w:pPr>
        <w:widowControl w:val="0"/>
        <w:tabs>
          <w:tab w:val="left" w:pos="426"/>
        </w:tabs>
        <w:suppressAutoHyphens w:val="0"/>
        <w:jc w:val="both"/>
        <w:rPr>
          <w:rFonts w:ascii="Arial" w:hAnsi="Arial" w:cs="Arial"/>
          <w:sz w:val="16"/>
          <w:szCs w:val="16"/>
        </w:rPr>
      </w:pPr>
    </w:p>
    <w:p w14:paraId="11D91F7A" w14:textId="33ABB313" w:rsidR="00B83596" w:rsidRDefault="004E75BF" w:rsidP="00762135">
      <w:pPr>
        <w:jc w:val="center"/>
        <w:rPr>
          <w:rFonts w:ascii="Arial" w:hAnsi="Arial" w:cs="Arial"/>
          <w:b/>
          <w:sz w:val="20"/>
          <w:szCs w:val="20"/>
        </w:rPr>
      </w:pPr>
      <w:r w:rsidRPr="00CA196F">
        <w:rPr>
          <w:rFonts w:ascii="Arial" w:hAnsi="Arial" w:cs="Arial"/>
          <w:b/>
          <w:sz w:val="20"/>
          <w:szCs w:val="20"/>
        </w:rPr>
        <w:t>§ 1</w:t>
      </w:r>
      <w:r w:rsidR="00BB3204">
        <w:rPr>
          <w:rFonts w:ascii="Arial" w:hAnsi="Arial" w:cs="Arial"/>
          <w:b/>
          <w:sz w:val="20"/>
          <w:szCs w:val="20"/>
        </w:rPr>
        <w:t>6</w:t>
      </w:r>
    </w:p>
    <w:p w14:paraId="51995869" w14:textId="77777777" w:rsidR="004E75BF" w:rsidRPr="00CA196F" w:rsidRDefault="004E75BF" w:rsidP="00762135">
      <w:pPr>
        <w:jc w:val="center"/>
        <w:rPr>
          <w:rFonts w:ascii="Arial" w:hAnsi="Arial" w:cs="Arial"/>
          <w:b/>
          <w:sz w:val="20"/>
          <w:szCs w:val="20"/>
          <w:u w:val="single"/>
        </w:rPr>
      </w:pPr>
      <w:r w:rsidRPr="00CA196F">
        <w:rPr>
          <w:rFonts w:ascii="Arial" w:hAnsi="Arial" w:cs="Arial"/>
          <w:b/>
          <w:bCs/>
          <w:sz w:val="20"/>
          <w:szCs w:val="20"/>
          <w:u w:val="single"/>
        </w:rPr>
        <w:t>Badania kontrolne (AUDYT)</w:t>
      </w:r>
    </w:p>
    <w:p w14:paraId="02E1A195"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W trakcie wykonywania Umowy Zamawiający zastrzega sobie prawo do audytu, przez jego upoważnionych przedstawicieli. Wykonawca jest zobowiązany poddać się audytowi w terminie </w:t>
      </w:r>
      <w:r w:rsidR="00CA196F">
        <w:rPr>
          <w:rFonts w:ascii="Arial" w:hAnsi="Arial" w:cs="Arial"/>
          <w:sz w:val="20"/>
          <w:szCs w:val="20"/>
        </w:rPr>
        <w:br/>
      </w:r>
      <w:r w:rsidRPr="00CA196F">
        <w:rPr>
          <w:rFonts w:ascii="Arial" w:hAnsi="Arial" w:cs="Arial"/>
          <w:sz w:val="20"/>
          <w:szCs w:val="20"/>
        </w:rPr>
        <w:t>i zakresie wskazanym przez Zamawiającego. Audyt może dotyczyć  w szczególności:</w:t>
      </w:r>
    </w:p>
    <w:p w14:paraId="25007C70" w14:textId="77777777" w:rsidR="004E75BF" w:rsidRPr="00CA196F" w:rsidRDefault="004E75BF" w:rsidP="00063D21">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warunków techniczno-organizacyjnych oraz zgodności procesu realizacji Umowy z zapisami</w:t>
      </w:r>
      <w:r w:rsidR="00A47C58">
        <w:rPr>
          <w:rFonts w:ascii="Arial" w:hAnsi="Arial" w:cs="Arial"/>
          <w:sz w:val="20"/>
          <w:szCs w:val="20"/>
        </w:rPr>
        <w:t xml:space="preserve">  </w:t>
      </w:r>
      <w:r w:rsidRPr="00CA196F">
        <w:rPr>
          <w:rFonts w:ascii="Arial" w:hAnsi="Arial" w:cs="Arial"/>
          <w:sz w:val="20"/>
          <w:szCs w:val="20"/>
        </w:rPr>
        <w:t>umownymi,</w:t>
      </w:r>
    </w:p>
    <w:p w14:paraId="1EB2AE15" w14:textId="77777777" w:rsidR="004E75BF" w:rsidRPr="00CA196F" w:rsidRDefault="004E75BF" w:rsidP="00063D21">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kwalifikacji i uprawnień pracowników w zakresie zgodności z wymaganiami Zamawiającego,</w:t>
      </w:r>
    </w:p>
    <w:p w14:paraId="47CD1A7E" w14:textId="77777777" w:rsidR="004E75BF" w:rsidRPr="00CA196F" w:rsidRDefault="004E75BF" w:rsidP="00063D21">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ochrony środowiska i BHP,</w:t>
      </w:r>
    </w:p>
    <w:p w14:paraId="227E3CD3" w14:textId="77777777" w:rsidR="004E75BF" w:rsidRPr="00CA196F" w:rsidRDefault="004E75BF" w:rsidP="00063D21">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dyscypliny i czasu pracy,</w:t>
      </w:r>
    </w:p>
    <w:p w14:paraId="5FF03774" w14:textId="77777777" w:rsidR="004E75BF" w:rsidRPr="00CA196F" w:rsidRDefault="004E75BF" w:rsidP="00063D21">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zgodności realizacji Umowy z jej postanowieniami,</w:t>
      </w:r>
    </w:p>
    <w:p w14:paraId="1D8C3DF3" w14:textId="77777777" w:rsidR="004E75BF" w:rsidRPr="00CA196F" w:rsidRDefault="004E75BF" w:rsidP="00063D21">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 xml:space="preserve">posiadania przez Wykonawcę wymaganych </w:t>
      </w:r>
      <w:proofErr w:type="spellStart"/>
      <w:r w:rsidRPr="00CA196F">
        <w:rPr>
          <w:rFonts w:ascii="Arial" w:hAnsi="Arial" w:cs="Arial"/>
          <w:sz w:val="20"/>
          <w:szCs w:val="20"/>
        </w:rPr>
        <w:t>dopuszczeń</w:t>
      </w:r>
      <w:proofErr w:type="spellEnd"/>
      <w:r w:rsidRPr="00CA196F">
        <w:rPr>
          <w:rFonts w:ascii="Arial" w:hAnsi="Arial" w:cs="Arial"/>
          <w:sz w:val="20"/>
          <w:szCs w:val="20"/>
        </w:rPr>
        <w:t>.</w:t>
      </w:r>
    </w:p>
    <w:p w14:paraId="283160D4"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Czas trwania audytu może wynieść od 1 do 5 dni roboczych (dni od poniedziałku do piątku  </w:t>
      </w:r>
      <w:r w:rsidRPr="00CA196F">
        <w:rPr>
          <w:rFonts w:ascii="Arial" w:hAnsi="Arial" w:cs="Arial"/>
          <w:sz w:val="20"/>
          <w:szCs w:val="20"/>
        </w:rPr>
        <w:br/>
        <w:t>z wyłączeniem dni ustawowo wolnych od pracy).</w:t>
      </w:r>
    </w:p>
    <w:p w14:paraId="095C7EC9"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Zasady ustalenia terminu przeprowadzenia audytu:</w:t>
      </w:r>
    </w:p>
    <w:p w14:paraId="3C78895C" w14:textId="77777777" w:rsidR="004E75BF" w:rsidRPr="00CA196F" w:rsidRDefault="004E75BF" w:rsidP="00063D21">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 xml:space="preserve">Zamawiający powiadomi Wykonawcę o przewidywanym terminie przeprowadzenia audytu </w:t>
      </w:r>
      <w:r w:rsidRPr="00CA196F">
        <w:rPr>
          <w:rFonts w:ascii="Arial" w:hAnsi="Arial" w:cs="Arial"/>
          <w:sz w:val="20"/>
          <w:szCs w:val="20"/>
        </w:rPr>
        <w:br/>
        <w:t>z wyprzedzeniem 14 dni kalendarzowych w stosunku do daty jego rozpoczęcia;</w:t>
      </w:r>
    </w:p>
    <w:p w14:paraId="773A6BEE" w14:textId="77777777" w:rsidR="004E75BF" w:rsidRPr="00CA196F" w:rsidRDefault="004E75BF" w:rsidP="00063D21">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Powiadomienie o audycie winno zawierać:</w:t>
      </w:r>
    </w:p>
    <w:p w14:paraId="174B7DAD" w14:textId="77777777" w:rsidR="004E75BF" w:rsidRPr="00CA196F" w:rsidRDefault="004E75BF" w:rsidP="00063D21">
      <w:pPr>
        <w:pStyle w:val="Akapitzlist1"/>
        <w:ind w:left="567" w:hanging="141"/>
        <w:jc w:val="both"/>
        <w:rPr>
          <w:rFonts w:ascii="Arial" w:hAnsi="Arial" w:cs="Arial"/>
          <w:sz w:val="20"/>
          <w:szCs w:val="20"/>
        </w:rPr>
      </w:pPr>
      <w:r w:rsidRPr="00CA196F">
        <w:rPr>
          <w:rFonts w:ascii="Arial" w:hAnsi="Arial" w:cs="Arial"/>
          <w:sz w:val="20"/>
          <w:szCs w:val="20"/>
        </w:rPr>
        <w:t>- wskazanie zakresu audytu,</w:t>
      </w:r>
    </w:p>
    <w:p w14:paraId="46212532" w14:textId="77777777" w:rsidR="004E75BF" w:rsidRPr="00CA196F" w:rsidRDefault="004E75BF" w:rsidP="00063D21">
      <w:pPr>
        <w:pStyle w:val="Akapitzlist1"/>
        <w:ind w:left="567" w:hanging="141"/>
        <w:jc w:val="both"/>
        <w:rPr>
          <w:rFonts w:ascii="Arial" w:hAnsi="Arial" w:cs="Arial"/>
          <w:sz w:val="20"/>
          <w:szCs w:val="20"/>
        </w:rPr>
      </w:pPr>
      <w:r w:rsidRPr="00CA196F">
        <w:rPr>
          <w:rFonts w:ascii="Arial" w:hAnsi="Arial" w:cs="Arial"/>
          <w:sz w:val="20"/>
          <w:szCs w:val="20"/>
        </w:rPr>
        <w:lastRenderedPageBreak/>
        <w:t xml:space="preserve">- </w:t>
      </w:r>
      <w:r w:rsidRPr="00CA196F">
        <w:rPr>
          <w:rFonts w:ascii="Arial" w:hAnsi="Arial" w:cs="Arial"/>
          <w:sz w:val="20"/>
          <w:szCs w:val="20"/>
        </w:rPr>
        <w:tab/>
        <w:t>proponowany termin rozpoczęcia i zakończenia audytu,</w:t>
      </w:r>
    </w:p>
    <w:p w14:paraId="009CD6B8" w14:textId="77777777" w:rsidR="004E75BF" w:rsidRPr="00CA196F" w:rsidRDefault="004E75BF" w:rsidP="00063D21">
      <w:pPr>
        <w:pStyle w:val="Akapitzlist1"/>
        <w:ind w:left="567" w:hanging="141"/>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inne informacje (np. miejsce audytu);</w:t>
      </w:r>
    </w:p>
    <w:p w14:paraId="1BE6055F" w14:textId="055BF86B" w:rsidR="004E75BF" w:rsidRPr="00CA196F" w:rsidRDefault="004E75BF" w:rsidP="00063D21">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 xml:space="preserve">Wykonawca w terminie do 3 dni roboczych od daty otrzymania powiadomienia może wnieść uzasadnione uwagi do otrzymanego powiadomienia. Nie wniesienie uwag do powiadomienia </w:t>
      </w:r>
      <w:r w:rsidR="00CA196F">
        <w:rPr>
          <w:rFonts w:ascii="Arial" w:hAnsi="Arial" w:cs="Arial"/>
          <w:sz w:val="20"/>
          <w:szCs w:val="20"/>
        </w:rPr>
        <w:br/>
      </w:r>
      <w:r w:rsidRPr="00CA196F">
        <w:rPr>
          <w:rFonts w:ascii="Arial" w:hAnsi="Arial" w:cs="Arial"/>
          <w:sz w:val="20"/>
          <w:szCs w:val="20"/>
        </w:rPr>
        <w:t>we wskazanym powyżej terminie jest jednoznaczne z zaakceptowaniem przez Wykonawcę</w:t>
      </w:r>
      <w:r w:rsidR="00063D21">
        <w:rPr>
          <w:rFonts w:ascii="Arial" w:hAnsi="Arial" w:cs="Arial"/>
          <w:sz w:val="20"/>
          <w:szCs w:val="20"/>
        </w:rPr>
        <w:t xml:space="preserve"> </w:t>
      </w:r>
      <w:r w:rsidRPr="00CA196F">
        <w:rPr>
          <w:rFonts w:ascii="Arial" w:hAnsi="Arial" w:cs="Arial"/>
          <w:sz w:val="20"/>
          <w:szCs w:val="20"/>
        </w:rPr>
        <w:t>planowanego audytu;</w:t>
      </w:r>
    </w:p>
    <w:p w14:paraId="6268CDA6" w14:textId="77777777" w:rsidR="004E75BF" w:rsidRPr="00CA196F" w:rsidRDefault="004E75BF" w:rsidP="00063D21">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 xml:space="preserve">w przypadku wniesienia przez Wykonawcę uwag Zamawiający w terminie do 7 dni roboczych </w:t>
      </w:r>
      <w:r w:rsidR="00CA196F">
        <w:rPr>
          <w:rFonts w:ascii="Arial" w:hAnsi="Arial" w:cs="Arial"/>
          <w:sz w:val="20"/>
          <w:szCs w:val="20"/>
        </w:rPr>
        <w:br/>
      </w:r>
      <w:r w:rsidRPr="00CA196F">
        <w:rPr>
          <w:rFonts w:ascii="Arial" w:hAnsi="Arial" w:cs="Arial"/>
          <w:sz w:val="20"/>
          <w:szCs w:val="20"/>
        </w:rPr>
        <w:t>od otrzymania uwag ustosunkuje się do tych uwag poprzez:</w:t>
      </w:r>
    </w:p>
    <w:p w14:paraId="69A6513A" w14:textId="77777777" w:rsidR="004E75BF" w:rsidRPr="00CA196F" w:rsidRDefault="004E75BF" w:rsidP="00063D21">
      <w:pPr>
        <w:pStyle w:val="Akapitzlist1"/>
        <w:ind w:left="567" w:hanging="141"/>
        <w:jc w:val="both"/>
        <w:rPr>
          <w:rFonts w:ascii="Arial" w:hAnsi="Arial" w:cs="Arial"/>
          <w:sz w:val="20"/>
          <w:szCs w:val="20"/>
        </w:rPr>
      </w:pPr>
      <w:r w:rsidRPr="00CA196F">
        <w:rPr>
          <w:rFonts w:ascii="Arial" w:hAnsi="Arial" w:cs="Arial"/>
          <w:sz w:val="20"/>
          <w:szCs w:val="20"/>
        </w:rPr>
        <w:t>- uwzględnienie ich albo</w:t>
      </w:r>
    </w:p>
    <w:p w14:paraId="2C87003A" w14:textId="77777777" w:rsidR="004E75BF" w:rsidRPr="00CA196F" w:rsidRDefault="004E75BF" w:rsidP="00063D21">
      <w:pPr>
        <w:pStyle w:val="Akapitzlist1"/>
        <w:ind w:left="567" w:hanging="141"/>
        <w:jc w:val="both"/>
        <w:rPr>
          <w:rFonts w:ascii="Arial" w:hAnsi="Arial" w:cs="Arial"/>
          <w:sz w:val="20"/>
          <w:szCs w:val="20"/>
        </w:rPr>
      </w:pPr>
      <w:r w:rsidRPr="00CA196F">
        <w:rPr>
          <w:rFonts w:ascii="Arial" w:hAnsi="Arial" w:cs="Arial"/>
          <w:sz w:val="20"/>
          <w:szCs w:val="20"/>
        </w:rPr>
        <w:t>- poprzez uzasadnienie odmowy ich uwzględnienia;</w:t>
      </w:r>
    </w:p>
    <w:p w14:paraId="522088F6" w14:textId="77777777" w:rsidR="004E75BF" w:rsidRPr="00CA196F" w:rsidRDefault="004E75BF" w:rsidP="00063D21">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termin przeprowadzenia audytu uznaje się za ustalony jeżeli:</w:t>
      </w:r>
    </w:p>
    <w:p w14:paraId="453321AE" w14:textId="77777777" w:rsidR="004E75BF" w:rsidRPr="00CA196F" w:rsidRDefault="004E75BF" w:rsidP="00063D21">
      <w:pPr>
        <w:pStyle w:val="Akapitzlist1"/>
        <w:ind w:left="567" w:hanging="141"/>
        <w:jc w:val="both"/>
        <w:rPr>
          <w:rFonts w:ascii="Arial" w:hAnsi="Arial" w:cs="Arial"/>
          <w:sz w:val="20"/>
          <w:szCs w:val="20"/>
        </w:rPr>
      </w:pPr>
      <w:r w:rsidRPr="00CA196F">
        <w:rPr>
          <w:rFonts w:ascii="Arial" w:hAnsi="Arial" w:cs="Arial"/>
          <w:sz w:val="20"/>
          <w:szCs w:val="20"/>
        </w:rPr>
        <w:t>- Wykonawca w terminie określonym w pkt. 3) nie wniesie uwag do otrzymanego powiadomienia;</w:t>
      </w:r>
    </w:p>
    <w:p w14:paraId="559FE1A8" w14:textId="0B351E49" w:rsidR="004E75BF" w:rsidRPr="00CA196F" w:rsidRDefault="004E75BF" w:rsidP="00063D21">
      <w:pPr>
        <w:pStyle w:val="Akapitzlist1"/>
        <w:ind w:left="567" w:hanging="141"/>
        <w:jc w:val="both"/>
        <w:rPr>
          <w:rFonts w:ascii="Arial" w:hAnsi="Arial" w:cs="Arial"/>
          <w:sz w:val="20"/>
          <w:szCs w:val="20"/>
        </w:rPr>
      </w:pPr>
      <w:r w:rsidRPr="00CA196F">
        <w:rPr>
          <w:rFonts w:ascii="Arial" w:hAnsi="Arial" w:cs="Arial"/>
          <w:sz w:val="20"/>
          <w:szCs w:val="20"/>
        </w:rPr>
        <w:t xml:space="preserve">- Zamawiający uwzględni uwagi wniesione przez Wykonawcę do powiadomienia – obowiązuje termin </w:t>
      </w:r>
      <w:r w:rsidR="00110965">
        <w:rPr>
          <w:rFonts w:ascii="Arial" w:hAnsi="Arial" w:cs="Arial"/>
          <w:sz w:val="20"/>
          <w:szCs w:val="20"/>
        </w:rPr>
        <w:t>z</w:t>
      </w:r>
      <w:r w:rsidRPr="00CA196F">
        <w:rPr>
          <w:rFonts w:ascii="Arial" w:hAnsi="Arial" w:cs="Arial"/>
          <w:sz w:val="20"/>
          <w:szCs w:val="20"/>
        </w:rPr>
        <w:t>aproponowany przez Wykonawcę lub termin wskazany przez Zamawiającego z</w:t>
      </w:r>
      <w:r w:rsidR="00110965">
        <w:rPr>
          <w:rFonts w:ascii="Arial" w:hAnsi="Arial" w:cs="Arial"/>
          <w:sz w:val="20"/>
          <w:szCs w:val="20"/>
        </w:rPr>
        <w:t> </w:t>
      </w:r>
      <w:r w:rsidRPr="00CA196F">
        <w:rPr>
          <w:rFonts w:ascii="Arial" w:hAnsi="Arial" w:cs="Arial"/>
          <w:sz w:val="20"/>
          <w:szCs w:val="20"/>
        </w:rPr>
        <w:t xml:space="preserve">uwzględnieniem </w:t>
      </w:r>
      <w:r w:rsidR="00A47C58">
        <w:rPr>
          <w:rFonts w:ascii="Arial" w:hAnsi="Arial" w:cs="Arial"/>
          <w:sz w:val="20"/>
          <w:szCs w:val="20"/>
        </w:rPr>
        <w:t xml:space="preserve">  </w:t>
      </w:r>
      <w:r w:rsidRPr="00CA196F">
        <w:rPr>
          <w:rFonts w:ascii="Arial" w:hAnsi="Arial" w:cs="Arial"/>
          <w:sz w:val="20"/>
          <w:szCs w:val="20"/>
        </w:rPr>
        <w:t>uwag wniesionych przez wykonawcę;</w:t>
      </w:r>
    </w:p>
    <w:p w14:paraId="71A0D4E0" w14:textId="1212EF34" w:rsidR="004E75BF" w:rsidRPr="00CA196F" w:rsidRDefault="004E75BF" w:rsidP="00063D21">
      <w:pPr>
        <w:pStyle w:val="Akapitzlist1"/>
        <w:ind w:left="567" w:hanging="141"/>
        <w:jc w:val="both"/>
        <w:rPr>
          <w:rFonts w:ascii="Arial" w:hAnsi="Arial" w:cs="Arial"/>
          <w:sz w:val="20"/>
          <w:szCs w:val="20"/>
        </w:rPr>
      </w:pPr>
      <w:r w:rsidRPr="00CA196F">
        <w:rPr>
          <w:rFonts w:ascii="Arial" w:hAnsi="Arial" w:cs="Arial"/>
          <w:sz w:val="20"/>
          <w:szCs w:val="20"/>
        </w:rPr>
        <w:t>-</w:t>
      </w:r>
      <w:r w:rsidR="00A47C58">
        <w:rPr>
          <w:rFonts w:ascii="Arial" w:hAnsi="Arial" w:cs="Arial"/>
          <w:sz w:val="20"/>
          <w:szCs w:val="20"/>
        </w:rPr>
        <w:t xml:space="preserve"> </w:t>
      </w:r>
      <w:r w:rsidRPr="00CA196F">
        <w:rPr>
          <w:rFonts w:ascii="Arial" w:hAnsi="Arial" w:cs="Arial"/>
          <w:sz w:val="20"/>
          <w:szCs w:val="20"/>
        </w:rPr>
        <w:t xml:space="preserve">Zamawiający odmówi uznania wniesionych przez Wykonawcę uwag - obowiązuje wówczas termin </w:t>
      </w:r>
      <w:r w:rsidR="00A47C58">
        <w:rPr>
          <w:rFonts w:ascii="Arial" w:hAnsi="Arial" w:cs="Arial"/>
          <w:sz w:val="20"/>
          <w:szCs w:val="20"/>
        </w:rPr>
        <w:t xml:space="preserve"> </w:t>
      </w:r>
      <w:r w:rsidR="00A47C58">
        <w:rPr>
          <w:rFonts w:ascii="Arial" w:hAnsi="Arial" w:cs="Arial"/>
          <w:sz w:val="20"/>
          <w:szCs w:val="20"/>
        </w:rPr>
        <w:br/>
      </w:r>
      <w:r w:rsidRPr="00CA196F">
        <w:rPr>
          <w:rFonts w:ascii="Arial" w:hAnsi="Arial" w:cs="Arial"/>
          <w:sz w:val="20"/>
          <w:szCs w:val="20"/>
        </w:rPr>
        <w:t>wstępnie wyznaczony w powiadomieniu.</w:t>
      </w:r>
    </w:p>
    <w:p w14:paraId="42139654" w14:textId="654BBD74" w:rsidR="004E75BF" w:rsidRPr="00CA196F" w:rsidRDefault="004E75BF" w:rsidP="00063D21">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w przypadku wystąpienia utrudnień w rozpoczęciu/przeprowadzeniu/zakończeniu audytu z przyczyn leżących po stronie Wykonawcy, Zamawiający wezwie Wykonawcę</w:t>
      </w:r>
      <w:r w:rsidR="00CA196F">
        <w:rPr>
          <w:rFonts w:ascii="Arial" w:hAnsi="Arial" w:cs="Arial"/>
          <w:sz w:val="20"/>
          <w:szCs w:val="20"/>
        </w:rPr>
        <w:t xml:space="preserve"> </w:t>
      </w:r>
      <w:r w:rsidRPr="00CA196F">
        <w:rPr>
          <w:rFonts w:ascii="Arial" w:hAnsi="Arial" w:cs="Arial"/>
          <w:sz w:val="20"/>
          <w:szCs w:val="20"/>
        </w:rPr>
        <w:t xml:space="preserve">do umożliwienia rozpoczęcia wykonania/dalszego wykonywania audytu w wyznaczonym terminie nie dłuższym niż </w:t>
      </w:r>
      <w:r w:rsidR="00A47C58">
        <w:rPr>
          <w:rFonts w:ascii="Arial" w:hAnsi="Arial" w:cs="Arial"/>
          <w:sz w:val="20"/>
          <w:szCs w:val="20"/>
        </w:rPr>
        <w:t xml:space="preserve"> </w:t>
      </w:r>
      <w:r w:rsidRPr="00CA196F">
        <w:rPr>
          <w:rFonts w:ascii="Arial" w:hAnsi="Arial" w:cs="Arial"/>
          <w:sz w:val="20"/>
          <w:szCs w:val="20"/>
        </w:rPr>
        <w:t xml:space="preserve">5 dni roboczych. Po upływie tego terminu Zamawiający jest uprawniony do naliczenia kary umownej </w:t>
      </w:r>
      <w:r w:rsidR="00A47C58">
        <w:rPr>
          <w:rFonts w:ascii="Arial" w:hAnsi="Arial" w:cs="Arial"/>
          <w:sz w:val="20"/>
          <w:szCs w:val="20"/>
        </w:rPr>
        <w:t xml:space="preserve"> </w:t>
      </w:r>
      <w:r w:rsidRPr="00CA196F">
        <w:rPr>
          <w:rFonts w:ascii="Arial" w:hAnsi="Arial" w:cs="Arial"/>
          <w:sz w:val="20"/>
          <w:szCs w:val="20"/>
        </w:rPr>
        <w:t xml:space="preserve">w wysokości 0,1 % łącznego wynagrodzenia umownego netto za każdy rozpoczęty dzień, w którym niemożliwe było rozpoczęcie/ prowadzenie/ zakończenie audytu z przyczyn leżących po stronie Wykonawcy. </w:t>
      </w:r>
      <w:r w:rsidR="00063D21">
        <w:rPr>
          <w:rFonts w:ascii="Arial" w:hAnsi="Arial" w:cs="Arial"/>
          <w:sz w:val="20"/>
          <w:szCs w:val="20"/>
        </w:rPr>
        <w:t xml:space="preserve">                              </w:t>
      </w:r>
      <w:r w:rsidRPr="00CA196F">
        <w:rPr>
          <w:rFonts w:ascii="Arial" w:hAnsi="Arial" w:cs="Arial"/>
          <w:sz w:val="20"/>
          <w:szCs w:val="20"/>
        </w:rPr>
        <w:t xml:space="preserve">W przypadku ponownego występowania utrudnień w prowadzeniu audytu z przyczyn leżących po stronie Wykonawcy Zamawiający jest uprawniony do naliczania kar umownych bez uprzedniego wezwania, o którym mowa w zdaniu poprzedzającym. W przypadku wystąpienia opóźnienia </w:t>
      </w:r>
      <w:r w:rsidR="00063D21">
        <w:rPr>
          <w:rFonts w:ascii="Arial" w:hAnsi="Arial" w:cs="Arial"/>
          <w:sz w:val="20"/>
          <w:szCs w:val="20"/>
        </w:rPr>
        <w:t xml:space="preserve">                               </w:t>
      </w:r>
      <w:r w:rsidRPr="00CA196F">
        <w:rPr>
          <w:rFonts w:ascii="Arial" w:hAnsi="Arial" w:cs="Arial"/>
          <w:sz w:val="20"/>
          <w:szCs w:val="20"/>
        </w:rPr>
        <w:t>w rozpoczęciu/przeprowadzeniu/zakończeniu audytu z przyczyn leżących po stronie Wykonawcy, przekraczającego łącznie 7 dni roboczych Zamawiający może odstąpić od umowy</w:t>
      </w:r>
      <w:r w:rsidR="00A82471">
        <w:rPr>
          <w:rFonts w:ascii="Arial" w:hAnsi="Arial" w:cs="Arial"/>
          <w:sz w:val="20"/>
          <w:szCs w:val="20"/>
        </w:rPr>
        <w:t xml:space="preserve"> </w:t>
      </w:r>
      <w:r w:rsidRPr="00CA196F">
        <w:rPr>
          <w:rFonts w:ascii="Arial" w:hAnsi="Arial" w:cs="Arial"/>
          <w:sz w:val="20"/>
          <w:szCs w:val="20"/>
        </w:rPr>
        <w:t xml:space="preserve">w terminie </w:t>
      </w:r>
      <w:r w:rsidR="007A59D4">
        <w:rPr>
          <w:rFonts w:ascii="Arial" w:hAnsi="Arial" w:cs="Arial"/>
          <w:sz w:val="20"/>
          <w:szCs w:val="20"/>
        </w:rPr>
        <w:t>14</w:t>
      </w:r>
      <w:r w:rsidRPr="00CA196F">
        <w:rPr>
          <w:rFonts w:ascii="Arial" w:hAnsi="Arial" w:cs="Arial"/>
          <w:sz w:val="20"/>
          <w:szCs w:val="20"/>
        </w:rPr>
        <w:t xml:space="preserve"> dni kalendarzowych</w:t>
      </w:r>
      <w:r w:rsidR="00CA196F">
        <w:rPr>
          <w:rFonts w:ascii="Arial" w:hAnsi="Arial" w:cs="Arial"/>
          <w:sz w:val="20"/>
          <w:szCs w:val="20"/>
        </w:rPr>
        <w:t xml:space="preserve"> </w:t>
      </w:r>
      <w:r w:rsidRPr="00CA196F">
        <w:rPr>
          <w:rFonts w:ascii="Arial" w:hAnsi="Arial" w:cs="Arial"/>
          <w:sz w:val="20"/>
          <w:szCs w:val="20"/>
        </w:rPr>
        <w:t>od wystąpienia ww. opóźnienia. Skutek złożonego oświadczenia o odstąpieniu następuje na przyszłość. Z chwilą otrzymania oświadczenia o odstąpieniu Wykonawca jest zobowiązany do zaprzestania wykonywania dostaw albo robót budowlanych/ świadczenia usług</w:t>
      </w:r>
      <w:r w:rsidR="001F7B59">
        <w:rPr>
          <w:rFonts w:ascii="Arial" w:hAnsi="Arial" w:cs="Arial"/>
          <w:sz w:val="20"/>
          <w:szCs w:val="20"/>
        </w:rPr>
        <w:t xml:space="preserve">  </w:t>
      </w:r>
      <w:r w:rsidR="00063D21">
        <w:rPr>
          <w:rFonts w:ascii="Arial" w:hAnsi="Arial" w:cs="Arial"/>
          <w:sz w:val="20"/>
          <w:szCs w:val="20"/>
        </w:rPr>
        <w:t xml:space="preserve">                              </w:t>
      </w:r>
      <w:r w:rsidR="00110965">
        <w:rPr>
          <w:rFonts w:ascii="Arial" w:hAnsi="Arial" w:cs="Arial"/>
          <w:sz w:val="20"/>
          <w:szCs w:val="20"/>
        </w:rPr>
        <w:t>i</w:t>
      </w:r>
      <w:r w:rsidRPr="00CA196F">
        <w:rPr>
          <w:rFonts w:ascii="Arial" w:hAnsi="Arial" w:cs="Arial"/>
          <w:sz w:val="20"/>
          <w:szCs w:val="20"/>
        </w:rPr>
        <w:t xml:space="preserve"> niezwłocznego sporządzenia przy udziale przedstawiciela Zamawiającego ewidencji wykonanych prac w celu rozliczenia wykonanej części umowy. Wykonawca otrzyma jedynie wynagrodzenie </w:t>
      </w:r>
      <w:r w:rsidR="00063D21">
        <w:rPr>
          <w:rFonts w:ascii="Arial" w:hAnsi="Arial" w:cs="Arial"/>
          <w:sz w:val="20"/>
          <w:szCs w:val="20"/>
        </w:rPr>
        <w:t>z</w:t>
      </w:r>
      <w:r w:rsidRPr="00CA196F">
        <w:rPr>
          <w:rFonts w:ascii="Arial" w:hAnsi="Arial" w:cs="Arial"/>
          <w:sz w:val="20"/>
          <w:szCs w:val="20"/>
        </w:rPr>
        <w:t>a prawidłowo wykonane roboty/usługi</w:t>
      </w:r>
      <w:r w:rsidR="00A82471">
        <w:rPr>
          <w:rFonts w:ascii="Arial" w:hAnsi="Arial" w:cs="Arial"/>
          <w:sz w:val="20"/>
          <w:szCs w:val="20"/>
        </w:rPr>
        <w:t xml:space="preserve"> </w:t>
      </w:r>
      <w:r w:rsidRPr="00CA196F">
        <w:rPr>
          <w:rFonts w:ascii="Arial" w:hAnsi="Arial" w:cs="Arial"/>
          <w:sz w:val="20"/>
          <w:szCs w:val="20"/>
        </w:rPr>
        <w:t xml:space="preserve">/dostawy. Odstąpienie od umowy nie wyłącza realizacji uprawnień wynikających z wykonanej części Umowy, w szczególności wynikających z gwarancji lub rękojmi </w:t>
      </w:r>
      <w:r w:rsidR="00063D21">
        <w:rPr>
          <w:rFonts w:ascii="Arial" w:hAnsi="Arial" w:cs="Arial"/>
          <w:sz w:val="20"/>
          <w:szCs w:val="20"/>
        </w:rPr>
        <w:t xml:space="preserve">                      </w:t>
      </w:r>
      <w:r w:rsidRPr="00CA196F">
        <w:rPr>
          <w:rFonts w:ascii="Arial" w:hAnsi="Arial" w:cs="Arial"/>
          <w:sz w:val="20"/>
          <w:szCs w:val="20"/>
        </w:rPr>
        <w:t>w zakresie obejmującym odebrane dostawy</w:t>
      </w:r>
      <w:r w:rsidR="00CA196F">
        <w:rPr>
          <w:rFonts w:ascii="Arial" w:hAnsi="Arial" w:cs="Arial"/>
          <w:sz w:val="20"/>
          <w:szCs w:val="20"/>
        </w:rPr>
        <w:t xml:space="preserve"> </w:t>
      </w:r>
      <w:r w:rsidRPr="00CA196F">
        <w:rPr>
          <w:rFonts w:ascii="Arial" w:hAnsi="Arial" w:cs="Arial"/>
          <w:sz w:val="20"/>
          <w:szCs w:val="20"/>
        </w:rPr>
        <w:t>/ roboty budowlane/ usługi. Odstąpienie od Umowy nie wyłącza również obowiązku zapłaty kar umownych naliczonych za niewykonanie/nienależyte wykonanie Umowy w trakcie realizacji wykonanej części Umowy oraz obowiązku zapłaty kary umownej</w:t>
      </w:r>
      <w:r w:rsidR="00063D21">
        <w:rPr>
          <w:rFonts w:ascii="Arial" w:hAnsi="Arial" w:cs="Arial"/>
          <w:sz w:val="20"/>
          <w:szCs w:val="20"/>
        </w:rPr>
        <w:t xml:space="preserve"> </w:t>
      </w:r>
      <w:r w:rsidRPr="00CA196F">
        <w:rPr>
          <w:rFonts w:ascii="Arial" w:hAnsi="Arial" w:cs="Arial"/>
          <w:sz w:val="20"/>
          <w:szCs w:val="20"/>
        </w:rPr>
        <w:t xml:space="preserve">przewidzianej na wypadek odstąpienia od Umowy przez Zamawiającego z przyczyn leżących po stronie Wykonawcy. </w:t>
      </w:r>
    </w:p>
    <w:p w14:paraId="047ADF3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78D244DA"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Cena określona w Umowie zawiera wszelkie koszty związane z przeprowadzeniem audytu.</w:t>
      </w:r>
    </w:p>
    <w:p w14:paraId="35A8536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zostaną przekazane Wykonawcy.</w:t>
      </w:r>
    </w:p>
    <w:p w14:paraId="04907354" w14:textId="6579AC41" w:rsidR="003305E0"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38BDCE3F" w14:textId="6E5D8478" w:rsidR="00BF2C04" w:rsidRDefault="00BF2C04" w:rsidP="00BF2C04">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Pr>
          <w:rFonts w:ascii="Arial" w:hAnsi="Arial" w:cs="Arial"/>
          <w:b/>
          <w:sz w:val="20"/>
          <w:szCs w:val="20"/>
        </w:rPr>
        <w:t xml:space="preserve">7 </w:t>
      </w:r>
    </w:p>
    <w:p w14:paraId="649E09CC" w14:textId="77777777" w:rsidR="00BF2C04" w:rsidRDefault="00BF2C04" w:rsidP="00BF2C04">
      <w:pPr>
        <w:widowControl w:val="0"/>
        <w:suppressAutoHyphens w:val="0"/>
        <w:adjustRightInd w:val="0"/>
        <w:ind w:left="426" w:hanging="426"/>
        <w:jc w:val="center"/>
        <w:textAlignment w:val="baseline"/>
        <w:rPr>
          <w:rFonts w:ascii="Arial" w:hAnsi="Arial" w:cs="Arial"/>
          <w:b/>
          <w:bCs/>
          <w:sz w:val="20"/>
          <w:szCs w:val="20"/>
          <w:u w:val="single"/>
        </w:rPr>
      </w:pPr>
      <w:r w:rsidRPr="00580EEC">
        <w:rPr>
          <w:rFonts w:ascii="Arial" w:hAnsi="Arial" w:cs="Arial"/>
          <w:b/>
          <w:bCs/>
          <w:sz w:val="20"/>
          <w:szCs w:val="20"/>
          <w:u w:val="single"/>
        </w:rPr>
        <w:t>Postanowienia dodatkowe</w:t>
      </w:r>
    </w:p>
    <w:p w14:paraId="1DEAB8D1" w14:textId="50A4D313" w:rsidR="00BF2C04" w:rsidRPr="00580EEC" w:rsidRDefault="00BF2C04" w:rsidP="001F5B63">
      <w:pPr>
        <w:numPr>
          <w:ilvl w:val="0"/>
          <w:numId w:val="74"/>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 związku z sytuacją, jaka zaistniała na skutek wojny pomiędzy Federacją Rosyjską,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a</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Ukrainą, Wykonawca oświadcza, że stosuje się do obowiązujących przepisów</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prawa wprowadzających sankcje i nie współpracuje z podmiotami objętymi sankcjami, czy też</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w zakresie, który jest objęty sankcjami. Nadto Wykonawca oświadcza, że ani on sam, ani żaden członek jego zarządu, ani też jego beneficjenci rzeczywiści nie są objęci sankcjami. W szczególności Wykonawca oświadcza, </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że stosuje się do:</w:t>
      </w:r>
    </w:p>
    <w:p w14:paraId="50C0FE5F" w14:textId="77777777" w:rsidR="00BF2C04" w:rsidRPr="00580EEC" w:rsidRDefault="00BF2C04" w:rsidP="001F5B63">
      <w:pPr>
        <w:numPr>
          <w:ilvl w:val="0"/>
          <w:numId w:val="75"/>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 z 2022 r. poz.835);</w:t>
      </w:r>
    </w:p>
    <w:p w14:paraId="16EB5130" w14:textId="77777777" w:rsidR="00BF2C04" w:rsidRPr="00580EEC" w:rsidRDefault="00BF2C04" w:rsidP="001F5B63">
      <w:pPr>
        <w:numPr>
          <w:ilvl w:val="0"/>
          <w:numId w:val="75"/>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lastRenderedPageBreak/>
        <w:t>rozporządzenia Rady (WE) nr 765/2006 z dnia 18 maja 2006 r. dotyczącego środków ograniczających w związku z sytuacją na Białorusi i udziałem Białorusi w agresji Rosji wobec Ukrainy;</w:t>
      </w:r>
    </w:p>
    <w:p w14:paraId="5C966DA3" w14:textId="77777777" w:rsidR="00BF2C04" w:rsidRPr="00580EEC" w:rsidRDefault="00BF2C04" w:rsidP="001F5B63">
      <w:pPr>
        <w:numPr>
          <w:ilvl w:val="0"/>
          <w:numId w:val="75"/>
        </w:numPr>
        <w:suppressAutoHyphens w:val="0"/>
        <w:ind w:left="567" w:hanging="283"/>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11F8DFD5" w14:textId="77777777" w:rsidR="00BF2C04" w:rsidRPr="00580EEC" w:rsidRDefault="00BF2C04" w:rsidP="001F5B63">
      <w:pPr>
        <w:numPr>
          <w:ilvl w:val="0"/>
          <w:numId w:val="75"/>
        </w:numPr>
        <w:suppressAutoHyphens w:val="0"/>
        <w:spacing w:after="60"/>
        <w:ind w:left="567" w:hanging="284"/>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(UE) nr 833/2014 z dnia 31 lipca 2014 r. dotyczącego środków ograniczających w związku z działaniami Rosji destabilizującymi sytuację na Ukrainie.</w:t>
      </w:r>
    </w:p>
    <w:p w14:paraId="13AFAB26" w14:textId="6A595266" w:rsidR="00BF2C04" w:rsidRDefault="00BF2C04" w:rsidP="001F5B63">
      <w:pPr>
        <w:numPr>
          <w:ilvl w:val="0"/>
          <w:numId w:val="74"/>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w:t>
      </w:r>
      <w:r w:rsidR="00063D21">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w zakresie przeciwdziałania wspieraniu agresji na Ukrainę oraz służących ochronie bezpieczeństwa narodowego (Dz. U. z 2022r. poz.835) oraz nie istnieje zakaz udzielania zamówienia określony w art. 5k Rozporządzenia Rady (UE) nr 2022/576 z dnia 8 kwietnia 2022r. w sprawie zmiany rozporządzenia (UE) nr 833/2014 dotyczącego środków ograniczających w związku z działaniami Rosji destabilizującymi sytuację na Ukrainie. </w:t>
      </w:r>
    </w:p>
    <w:p w14:paraId="55459031" w14:textId="119FF25F" w:rsidR="00BF2C04" w:rsidRDefault="00BF2C04" w:rsidP="001F5B63">
      <w:pPr>
        <w:numPr>
          <w:ilvl w:val="0"/>
          <w:numId w:val="74"/>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oświadcza, że wchodzące w zakres przedmiotu Umowy (zamówienia) wyroby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nie pochodzą̨, ani nie zostały wywiezione z Białorusi lub Federacji Rosyjskiej. </w:t>
      </w:r>
    </w:p>
    <w:p w14:paraId="68B99B43" w14:textId="77777777" w:rsidR="00BF2C04" w:rsidRDefault="00BF2C04" w:rsidP="001F5B63">
      <w:pPr>
        <w:numPr>
          <w:ilvl w:val="0"/>
          <w:numId w:val="74"/>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oświadcza, że nie są podejmowane wobec niego inne prawem przewidziane środki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o charakterze sankcyjnym niż te określone w ust. 1.</w:t>
      </w:r>
    </w:p>
    <w:p w14:paraId="33865606" w14:textId="77777777" w:rsidR="00BF2C04" w:rsidRDefault="00BF2C04" w:rsidP="001F5B63">
      <w:pPr>
        <w:numPr>
          <w:ilvl w:val="0"/>
          <w:numId w:val="74"/>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439EE13F" w14:textId="5CB829F9" w:rsidR="00BF2C04" w:rsidRPr="00580EEC" w:rsidRDefault="00BF2C04" w:rsidP="001F5B63">
      <w:pPr>
        <w:numPr>
          <w:ilvl w:val="0"/>
          <w:numId w:val="74"/>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Niezależnie od podstaw odstąpienia od Umowy określonych w jej treści, Zamawiający uprawniony jest </w:t>
      </w:r>
      <w:r w:rsidR="003F4770">
        <w:rPr>
          <w:rFonts w:ascii="Arial" w:eastAsia="Calibri" w:hAnsi="Arial" w:cs="Arial"/>
          <w:sz w:val="20"/>
          <w:szCs w:val="20"/>
          <w:lang w:eastAsia="pl-PL"/>
        </w:rPr>
        <w:t xml:space="preserve">  </w:t>
      </w:r>
      <w:r w:rsidRPr="00580EEC">
        <w:rPr>
          <w:rFonts w:ascii="Arial" w:eastAsia="Calibri" w:hAnsi="Arial" w:cs="Arial"/>
          <w:sz w:val="20"/>
          <w:szCs w:val="20"/>
          <w:lang w:eastAsia="pl-PL"/>
        </w:rPr>
        <w:t>do odstąpienia od Umowy w całości lub części w przypadku, gdy zajdzie co najmniej jedna z poniższych okoliczności:</w:t>
      </w:r>
    </w:p>
    <w:p w14:paraId="41340926" w14:textId="09C52B6B" w:rsidR="00BF2C04" w:rsidRDefault="00BF2C04" w:rsidP="003508E2">
      <w:pPr>
        <w:numPr>
          <w:ilvl w:val="0"/>
          <w:numId w:val="76"/>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wobec Wykonawcy zajdzie co najmniej jedna z przesłanek wykluczenia z postępowania określona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w art. 7 ustawy z dnia 13 kwietnia 2022r. o szczególnych rozwiązaniach w zakresie przeciwdziałania wspieraniu agresji na Ukrainę oraz służących ochronie bezpieczeństwa narodowego (Dz. U. z 2022r. poz.835);</w:t>
      </w:r>
    </w:p>
    <w:p w14:paraId="044FD9CA" w14:textId="2181082F" w:rsidR="00BF2C04" w:rsidRPr="00580EEC" w:rsidRDefault="00BF2C04" w:rsidP="003508E2">
      <w:pPr>
        <w:numPr>
          <w:ilvl w:val="0"/>
          <w:numId w:val="76"/>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nr 833/2014 dotyczącego środków ograniczających w związku z działaniami Rosji destabilizującymi sytuację </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na Ukrainie;</w:t>
      </w:r>
    </w:p>
    <w:p w14:paraId="0662CBD7" w14:textId="4F820A1C" w:rsidR="00BF2C04" w:rsidRDefault="00BF2C04" w:rsidP="003508E2">
      <w:pPr>
        <w:numPr>
          <w:ilvl w:val="0"/>
          <w:numId w:val="76"/>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wchodzące w zakres przedmiotu Umowy (zamówienia) wyroby pochodzą lub zostały wywiezione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z Białorusi lub Federacji Rosyjskiej;</w:t>
      </w:r>
    </w:p>
    <w:p w14:paraId="1732A617" w14:textId="09BD36EC" w:rsidR="00BF2C04" w:rsidRDefault="00BF2C04" w:rsidP="003508E2">
      <w:pPr>
        <w:numPr>
          <w:ilvl w:val="0"/>
          <w:numId w:val="76"/>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nie stosuje się do obowiązujących przepisów prawa wprowadzających sankcje </w:t>
      </w:r>
      <w:r w:rsidRPr="00F65176">
        <w:rPr>
          <w:rFonts w:ascii="Arial" w:eastAsia="Calibri" w:hAnsi="Arial" w:cs="Arial"/>
          <w:sz w:val="20"/>
          <w:szCs w:val="20"/>
          <w:lang w:eastAsia="pl-PL"/>
        </w:rPr>
        <w:t xml:space="preserve"> </w:t>
      </w:r>
      <w:r w:rsidRPr="00580EEC">
        <w:rPr>
          <w:rFonts w:ascii="Arial" w:eastAsia="Calibri" w:hAnsi="Arial" w:cs="Arial"/>
          <w:sz w:val="20"/>
          <w:szCs w:val="20"/>
          <w:lang w:eastAsia="pl-PL"/>
        </w:rPr>
        <w:t>w związku z wojną pomiędzy Federacją Rosyjską i Ukrainą lub współpracuje z podmiotami objętymi sankcjami, czy też w zakresie, który jest objęty sankcjami.</w:t>
      </w:r>
    </w:p>
    <w:p w14:paraId="0D1A6F90" w14:textId="77777777" w:rsidR="00BF2C04" w:rsidRPr="00580EEC" w:rsidRDefault="00BF2C04" w:rsidP="003508E2">
      <w:pPr>
        <w:numPr>
          <w:ilvl w:val="0"/>
          <w:numId w:val="76"/>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podejmowane są inne prawem przewidziane środki o charakterze sankcyjnym niż te określone w ust. 1.</w:t>
      </w:r>
    </w:p>
    <w:p w14:paraId="07D217E0" w14:textId="1CB7A3D3" w:rsidR="00BF2C04" w:rsidRPr="00BF2C04" w:rsidRDefault="00BF2C04" w:rsidP="001F5B63">
      <w:pPr>
        <w:numPr>
          <w:ilvl w:val="0"/>
          <w:numId w:val="74"/>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34A5120B" w14:textId="4624CA49" w:rsidR="003D1D81" w:rsidRDefault="004E75BF" w:rsidP="00EF4637">
      <w:pPr>
        <w:jc w:val="center"/>
        <w:rPr>
          <w:rFonts w:ascii="Arial" w:hAnsi="Arial" w:cs="Arial"/>
          <w:b/>
          <w:sz w:val="20"/>
          <w:szCs w:val="20"/>
        </w:rPr>
      </w:pPr>
      <w:r w:rsidRPr="00EF4637">
        <w:rPr>
          <w:rFonts w:ascii="Arial" w:hAnsi="Arial" w:cs="Arial"/>
          <w:b/>
          <w:sz w:val="20"/>
          <w:szCs w:val="20"/>
        </w:rPr>
        <w:t>§ 1</w:t>
      </w:r>
      <w:r w:rsidR="00BF2C04">
        <w:rPr>
          <w:rFonts w:ascii="Arial" w:hAnsi="Arial" w:cs="Arial"/>
          <w:b/>
          <w:sz w:val="20"/>
          <w:szCs w:val="20"/>
        </w:rPr>
        <w:t>8</w:t>
      </w:r>
      <w:r w:rsidR="003D1D81">
        <w:rPr>
          <w:rFonts w:ascii="Arial" w:hAnsi="Arial" w:cs="Arial"/>
          <w:b/>
          <w:sz w:val="20"/>
          <w:szCs w:val="20"/>
        </w:rPr>
        <w:t xml:space="preserve"> </w:t>
      </w:r>
    </w:p>
    <w:p w14:paraId="3BB1F023" w14:textId="77777777" w:rsidR="004E75BF" w:rsidRPr="00EF4637" w:rsidRDefault="004E75BF" w:rsidP="00EF4637">
      <w:pPr>
        <w:jc w:val="center"/>
        <w:rPr>
          <w:rFonts w:ascii="Arial" w:hAnsi="Arial" w:cs="Arial"/>
          <w:b/>
          <w:sz w:val="20"/>
          <w:szCs w:val="20"/>
          <w:u w:val="single"/>
        </w:rPr>
      </w:pPr>
      <w:r w:rsidRPr="00EF4637">
        <w:rPr>
          <w:rFonts w:ascii="Arial" w:hAnsi="Arial" w:cs="Arial"/>
          <w:b/>
          <w:sz w:val="20"/>
          <w:szCs w:val="20"/>
          <w:u w:val="single"/>
        </w:rPr>
        <w:t>Postanowienia końcowe</w:t>
      </w:r>
    </w:p>
    <w:p w14:paraId="345634C6" w14:textId="0903ECA8" w:rsidR="004E75BF" w:rsidRPr="00EF4637" w:rsidRDefault="004E75BF" w:rsidP="006E0A2F">
      <w:pPr>
        <w:numPr>
          <w:ilvl w:val="0"/>
          <w:numId w:val="19"/>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jest zobowiązany, aby wszystkie czynności związane z koniecznością bezpośredniego zwrócenia się do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 xml:space="preserve">(w tym m.in. uzyskanie akceptacji, przekazanie dokumentacji, doręczanie korespondencji, prowadzenie uzgodnień, itp.), a także wszystkich czynności związanych z wykonywaniem praw i obowiązków WĘGLOKOKS KRAJ </w:t>
      </w:r>
      <w:r w:rsidR="00DC3B7A" w:rsidRPr="00DC3B7A">
        <w:rPr>
          <w:rFonts w:ascii="Arial" w:hAnsi="Arial" w:cs="Arial"/>
          <w:bCs/>
          <w:sz w:val="20"/>
          <w:szCs w:val="20"/>
        </w:rPr>
        <w:t>S.A.</w:t>
      </w:r>
      <w:r w:rsidR="00DC3B7A">
        <w:rPr>
          <w:rFonts w:ascii="Arial" w:hAnsi="Arial" w:cs="Arial"/>
          <w:b/>
          <w:sz w:val="20"/>
          <w:szCs w:val="20"/>
        </w:rPr>
        <w:t xml:space="preserve"> </w:t>
      </w:r>
      <w:r w:rsidRPr="00EF4637">
        <w:rPr>
          <w:rFonts w:ascii="Arial" w:hAnsi="Arial" w:cs="Arial"/>
          <w:sz w:val="20"/>
          <w:szCs w:val="20"/>
        </w:rPr>
        <w:t>wynikających z  zawieranej Umowy, kierowane były na adres strony realizującej Umowę z powiadomieniem osoby pełniącej nadzór nad realizacją Umowy ze strony Zamawiającego.</w:t>
      </w:r>
    </w:p>
    <w:p w14:paraId="6A336366" w14:textId="22F71E47" w:rsidR="004E75BF" w:rsidRPr="00EF4637" w:rsidRDefault="004E75BF" w:rsidP="006E0A2F">
      <w:pPr>
        <w:numPr>
          <w:ilvl w:val="0"/>
          <w:numId w:val="19"/>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oświadcza, że pod rygorem natychmiastowego odstąpienia przez Zamawiającego </w:t>
      </w:r>
      <w:r w:rsidR="004B7778">
        <w:rPr>
          <w:rFonts w:ascii="Arial" w:hAnsi="Arial" w:cs="Arial"/>
          <w:sz w:val="20"/>
          <w:szCs w:val="20"/>
        </w:rPr>
        <w:br/>
      </w:r>
      <w:r w:rsidRPr="00EF4637">
        <w:rPr>
          <w:rFonts w:ascii="Arial" w:hAnsi="Arial" w:cs="Arial"/>
          <w:sz w:val="20"/>
          <w:szCs w:val="20"/>
        </w:rPr>
        <w:t xml:space="preserve">od realizacji Umowy bez prawa odszkodowania, nie będzie zatrudniać w jakiejkolwiek formie pracowników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5079273B" w14:textId="77777777" w:rsidR="004E75BF" w:rsidRPr="00EF4637" w:rsidRDefault="004E75BF" w:rsidP="006E0A2F">
      <w:pPr>
        <w:numPr>
          <w:ilvl w:val="0"/>
          <w:numId w:val="19"/>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W sprawach nieuregulowanych niniejszą Umową mają zastosowanie odpowiednio przepisy Kodeksu Cywilnego i innych ustaw obowiązujących w tym zakresie.</w:t>
      </w:r>
    </w:p>
    <w:p w14:paraId="52E2E0D8" w14:textId="77777777" w:rsidR="004E75BF" w:rsidRPr="00EF4637" w:rsidRDefault="004E75BF" w:rsidP="006E0A2F">
      <w:pPr>
        <w:numPr>
          <w:ilvl w:val="0"/>
          <w:numId w:val="19"/>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lastRenderedPageBreak/>
        <w:t xml:space="preserve">Wszelkie zmiany i uzupełnienia Umowy wymagają formy pisemnej w postaci aneksu do umowy, </w:t>
      </w:r>
      <w:r w:rsidR="00BF7026">
        <w:rPr>
          <w:rFonts w:ascii="Arial" w:hAnsi="Arial" w:cs="Arial"/>
          <w:sz w:val="20"/>
          <w:szCs w:val="20"/>
        </w:rPr>
        <w:t xml:space="preserve">                       </w:t>
      </w:r>
      <w:r w:rsidRPr="00EF4637">
        <w:rPr>
          <w:rFonts w:ascii="Arial" w:hAnsi="Arial" w:cs="Arial"/>
          <w:sz w:val="20"/>
          <w:szCs w:val="20"/>
        </w:rPr>
        <w:t>pod rygorem nieważności.</w:t>
      </w:r>
    </w:p>
    <w:p w14:paraId="64D89336" w14:textId="7952066E" w:rsidR="004E75BF" w:rsidRPr="00EF4637" w:rsidRDefault="004E75BF" w:rsidP="006E0A2F">
      <w:pPr>
        <w:numPr>
          <w:ilvl w:val="0"/>
          <w:numId w:val="19"/>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6394692A" w14:textId="77777777" w:rsidR="004E75BF" w:rsidRPr="00F803B9" w:rsidRDefault="004E75BF" w:rsidP="006E0A2F">
      <w:pPr>
        <w:numPr>
          <w:ilvl w:val="0"/>
          <w:numId w:val="19"/>
        </w:numPr>
        <w:tabs>
          <w:tab w:val="clear" w:pos="360"/>
        </w:tabs>
        <w:suppressAutoHyphens w:val="0"/>
        <w:ind w:left="284" w:hanging="284"/>
        <w:jc w:val="both"/>
        <w:rPr>
          <w:rFonts w:ascii="Arial" w:hAnsi="Arial" w:cs="Arial"/>
          <w:sz w:val="22"/>
          <w:szCs w:val="22"/>
        </w:rPr>
      </w:pPr>
      <w:r w:rsidRPr="00EF4637">
        <w:rPr>
          <w:rFonts w:ascii="Arial" w:hAnsi="Arial" w:cs="Arial"/>
          <w:sz w:val="20"/>
          <w:szCs w:val="20"/>
        </w:rPr>
        <w:t xml:space="preserve">Umowę sporządzono w dwóch jednobrzmiących egzemplarzach, po jednym egzemplarzu dla każdej </w:t>
      </w:r>
      <w:r w:rsidR="006D65E0">
        <w:rPr>
          <w:rFonts w:ascii="Arial" w:hAnsi="Arial" w:cs="Arial"/>
          <w:sz w:val="20"/>
          <w:szCs w:val="20"/>
        </w:rPr>
        <w:br/>
      </w:r>
      <w:r w:rsidRPr="00EF4637">
        <w:rPr>
          <w:rFonts w:ascii="Arial" w:hAnsi="Arial" w:cs="Arial"/>
          <w:sz w:val="20"/>
          <w:szCs w:val="20"/>
        </w:rPr>
        <w:t>ze Stron</w:t>
      </w:r>
      <w:r w:rsidRPr="00F803B9">
        <w:rPr>
          <w:rFonts w:ascii="Arial" w:hAnsi="Arial" w:cs="Arial"/>
          <w:sz w:val="22"/>
          <w:szCs w:val="22"/>
        </w:rPr>
        <w:t>.</w:t>
      </w:r>
    </w:p>
    <w:p w14:paraId="5DA5162F" w14:textId="77777777" w:rsidR="00D64262" w:rsidRDefault="00D64262" w:rsidP="00ED0C4B">
      <w:pPr>
        <w:pStyle w:val="bullet"/>
        <w:tabs>
          <w:tab w:val="left" w:pos="7695"/>
        </w:tabs>
        <w:spacing w:before="0" w:after="0"/>
        <w:rPr>
          <w:rFonts w:ascii="Arial" w:hAnsi="Arial" w:cs="Arial"/>
          <w:b/>
          <w:sz w:val="22"/>
          <w:szCs w:val="22"/>
        </w:rPr>
      </w:pPr>
    </w:p>
    <w:p w14:paraId="71173B19" w14:textId="77777777" w:rsidR="000E0354" w:rsidRPr="0027156F" w:rsidRDefault="00C94629" w:rsidP="000E0354">
      <w:pPr>
        <w:spacing w:line="360" w:lineRule="auto"/>
        <w:rPr>
          <w:rFonts w:ascii="Arial" w:hAnsi="Arial" w:cs="Arial"/>
          <w:b/>
          <w:bCs/>
          <w:sz w:val="20"/>
          <w:szCs w:val="20"/>
        </w:rPr>
      </w:pPr>
      <w:r w:rsidRPr="0027156F">
        <w:rPr>
          <w:rFonts w:ascii="Arial" w:hAnsi="Arial" w:cs="Arial"/>
          <w:b/>
          <w:bCs/>
          <w:sz w:val="20"/>
          <w:szCs w:val="20"/>
        </w:rPr>
        <w:t>Załączniki do umowy:</w:t>
      </w:r>
    </w:p>
    <w:p w14:paraId="5510DDDB" w14:textId="5109FB42" w:rsidR="000017A5" w:rsidRDefault="00C94629" w:rsidP="00D77CDA">
      <w:pPr>
        <w:rPr>
          <w:rFonts w:ascii="Arial" w:hAnsi="Arial" w:cs="Arial"/>
          <w:sz w:val="20"/>
          <w:szCs w:val="20"/>
        </w:rPr>
      </w:pPr>
      <w:bookmarkStart w:id="23" w:name="_Hlk42499360"/>
      <w:r w:rsidRPr="00376349">
        <w:rPr>
          <w:rFonts w:ascii="Arial" w:hAnsi="Arial" w:cs="Arial"/>
          <w:bCs/>
          <w:sz w:val="20"/>
          <w:szCs w:val="20"/>
        </w:rPr>
        <w:t>Załącznik nr 1</w:t>
      </w:r>
      <w:r w:rsidR="00EB6E5D">
        <w:rPr>
          <w:rFonts w:ascii="Arial" w:hAnsi="Arial" w:cs="Arial"/>
          <w:bCs/>
          <w:sz w:val="20"/>
          <w:szCs w:val="20"/>
        </w:rPr>
        <w:t xml:space="preserve"> </w:t>
      </w:r>
      <w:r w:rsidRPr="00376349">
        <w:rPr>
          <w:rFonts w:ascii="Arial" w:hAnsi="Arial" w:cs="Arial"/>
          <w:bCs/>
          <w:sz w:val="20"/>
          <w:szCs w:val="20"/>
        </w:rPr>
        <w:t xml:space="preserve"> </w:t>
      </w:r>
      <w:r w:rsidR="000017A5" w:rsidRPr="00376349">
        <w:rPr>
          <w:rFonts w:ascii="Arial" w:hAnsi="Arial" w:cs="Arial"/>
          <w:bCs/>
          <w:sz w:val="20"/>
          <w:szCs w:val="20"/>
        </w:rPr>
        <w:t>-</w:t>
      </w:r>
      <w:r w:rsidRPr="00376349">
        <w:rPr>
          <w:rFonts w:ascii="Arial" w:hAnsi="Arial" w:cs="Arial"/>
          <w:bCs/>
          <w:sz w:val="20"/>
          <w:szCs w:val="20"/>
        </w:rPr>
        <w:t xml:space="preserve"> </w:t>
      </w:r>
      <w:bookmarkEnd w:id="23"/>
      <w:r w:rsidR="00591F34">
        <w:rPr>
          <w:rFonts w:ascii="Arial" w:hAnsi="Arial" w:cs="Arial"/>
          <w:bCs/>
          <w:sz w:val="20"/>
          <w:szCs w:val="20"/>
        </w:rPr>
        <w:t xml:space="preserve"> </w:t>
      </w:r>
      <w:bookmarkStart w:id="24" w:name="_Hlk70676921"/>
      <w:r w:rsidR="00D64262" w:rsidRPr="00D64262">
        <w:rPr>
          <w:rFonts w:ascii="Arial" w:hAnsi="Arial" w:cs="Arial"/>
          <w:sz w:val="20"/>
          <w:szCs w:val="20"/>
        </w:rPr>
        <w:t>Zakres rzeczowy</w:t>
      </w:r>
      <w:r w:rsidRPr="00376349">
        <w:rPr>
          <w:rFonts w:ascii="Arial" w:hAnsi="Arial" w:cs="Arial"/>
          <w:sz w:val="20"/>
          <w:szCs w:val="20"/>
        </w:rPr>
        <w:t xml:space="preserve"> przedmiotu </w:t>
      </w:r>
      <w:r w:rsidR="002D69BE">
        <w:rPr>
          <w:rFonts w:ascii="Arial" w:hAnsi="Arial" w:cs="Arial"/>
          <w:sz w:val="20"/>
          <w:szCs w:val="20"/>
        </w:rPr>
        <w:t>Umowy</w:t>
      </w:r>
      <w:r w:rsidR="002D69BE" w:rsidRPr="00376349">
        <w:rPr>
          <w:rFonts w:ascii="Arial" w:hAnsi="Arial" w:cs="Arial"/>
          <w:sz w:val="20"/>
          <w:szCs w:val="20"/>
        </w:rPr>
        <w:t xml:space="preserve"> </w:t>
      </w:r>
      <w:r w:rsidRPr="00376349">
        <w:rPr>
          <w:rFonts w:ascii="Arial" w:hAnsi="Arial" w:cs="Arial"/>
          <w:sz w:val="20"/>
          <w:szCs w:val="20"/>
        </w:rPr>
        <w:t>(zgodny z Załącznikiem Nr 1 do SIWZ)</w:t>
      </w:r>
      <w:r w:rsidR="00EF2227">
        <w:rPr>
          <w:rFonts w:ascii="Arial" w:hAnsi="Arial" w:cs="Arial"/>
          <w:sz w:val="20"/>
          <w:szCs w:val="20"/>
        </w:rPr>
        <w:t>.</w:t>
      </w:r>
    </w:p>
    <w:bookmarkEnd w:id="24"/>
    <w:p w14:paraId="23E4CA53" w14:textId="77777777" w:rsidR="005554B5" w:rsidRDefault="005554B5" w:rsidP="005554B5">
      <w:pPr>
        <w:pStyle w:val="Akapitzlist"/>
        <w:suppressAutoHyphens/>
        <w:ind w:left="284" w:hanging="284"/>
        <w:rPr>
          <w:rFonts w:ascii="Arial" w:hAnsi="Arial" w:cs="Arial"/>
          <w:sz w:val="20"/>
          <w:szCs w:val="20"/>
        </w:rPr>
      </w:pPr>
      <w:r w:rsidRPr="00122780">
        <w:rPr>
          <w:rFonts w:ascii="Arial" w:hAnsi="Arial" w:cs="Arial"/>
          <w:sz w:val="20"/>
          <w:szCs w:val="20"/>
        </w:rPr>
        <w:t>Załącznik nr 2</w:t>
      </w:r>
      <w:r>
        <w:rPr>
          <w:rFonts w:ascii="Arial" w:hAnsi="Arial" w:cs="Arial"/>
          <w:sz w:val="20"/>
          <w:szCs w:val="20"/>
        </w:rPr>
        <w:t>a</w:t>
      </w:r>
      <w:r w:rsidRPr="00122780">
        <w:rPr>
          <w:rFonts w:ascii="Arial" w:hAnsi="Arial" w:cs="Arial"/>
          <w:sz w:val="20"/>
          <w:szCs w:val="20"/>
        </w:rPr>
        <w:t>, 2</w:t>
      </w:r>
      <w:r>
        <w:rPr>
          <w:rFonts w:ascii="Arial" w:hAnsi="Arial" w:cs="Arial"/>
          <w:sz w:val="20"/>
          <w:szCs w:val="20"/>
        </w:rPr>
        <w:t>b</w:t>
      </w:r>
      <w:r w:rsidRPr="00122780">
        <w:rPr>
          <w:rFonts w:ascii="Arial" w:hAnsi="Arial" w:cs="Arial"/>
          <w:sz w:val="20"/>
          <w:szCs w:val="20"/>
        </w:rPr>
        <w:t>, 2</w:t>
      </w:r>
      <w:r>
        <w:rPr>
          <w:rFonts w:ascii="Arial" w:hAnsi="Arial" w:cs="Arial"/>
          <w:sz w:val="20"/>
          <w:szCs w:val="20"/>
        </w:rPr>
        <w:t>c</w:t>
      </w:r>
      <w:r w:rsidRPr="00122780">
        <w:rPr>
          <w:rFonts w:ascii="Arial" w:hAnsi="Arial" w:cs="Arial"/>
          <w:sz w:val="20"/>
          <w:szCs w:val="20"/>
        </w:rPr>
        <w:t xml:space="preserve"> – Specyfikacje rzeczowo - wartościowe pacze</w:t>
      </w:r>
      <w:r>
        <w:rPr>
          <w:rFonts w:ascii="Arial" w:hAnsi="Arial" w:cs="Arial"/>
          <w:sz w:val="20"/>
          <w:szCs w:val="20"/>
        </w:rPr>
        <w:t>k</w:t>
      </w:r>
    </w:p>
    <w:p w14:paraId="7D039A3C" w14:textId="77777777" w:rsidR="005554B5" w:rsidRPr="005554B5" w:rsidRDefault="005554B5" w:rsidP="005554B5">
      <w:pPr>
        <w:rPr>
          <w:lang w:eastAsia="pl-PL"/>
        </w:rPr>
      </w:pPr>
    </w:p>
    <w:p w14:paraId="69D43DE2" w14:textId="77777777" w:rsidR="005554B5" w:rsidRPr="005554B5" w:rsidRDefault="005554B5" w:rsidP="005554B5">
      <w:pPr>
        <w:rPr>
          <w:lang w:eastAsia="pl-PL"/>
        </w:rPr>
      </w:pPr>
    </w:p>
    <w:p w14:paraId="39CEC362" w14:textId="77777777" w:rsidR="005554B5" w:rsidRDefault="005554B5" w:rsidP="005554B5">
      <w:pPr>
        <w:rPr>
          <w:rFonts w:ascii="Arial" w:hAnsi="Arial" w:cs="Arial"/>
          <w:sz w:val="20"/>
          <w:szCs w:val="20"/>
          <w:lang w:eastAsia="pl-PL"/>
        </w:rPr>
      </w:pPr>
    </w:p>
    <w:p w14:paraId="0E4D1D0C" w14:textId="77777777" w:rsidR="005554B5" w:rsidRDefault="005554B5" w:rsidP="005554B5">
      <w:pPr>
        <w:rPr>
          <w:rFonts w:ascii="Arial" w:hAnsi="Arial" w:cs="Arial"/>
          <w:sz w:val="20"/>
          <w:szCs w:val="20"/>
          <w:lang w:eastAsia="pl-PL"/>
        </w:rPr>
      </w:pPr>
    </w:p>
    <w:p w14:paraId="55117B48" w14:textId="77777777" w:rsidR="00BB3204" w:rsidRDefault="00BB3204" w:rsidP="00921269">
      <w:pPr>
        <w:suppressAutoHyphens w:val="0"/>
        <w:jc w:val="right"/>
        <w:rPr>
          <w:rFonts w:ascii="Arial" w:hAnsi="Arial" w:cs="Arial"/>
          <w:b/>
          <w:sz w:val="20"/>
          <w:szCs w:val="20"/>
        </w:rPr>
      </w:pPr>
    </w:p>
    <w:p w14:paraId="70AF115B" w14:textId="0739BC2F" w:rsidR="001F7B59" w:rsidRDefault="001F7B59" w:rsidP="00921269">
      <w:pPr>
        <w:suppressAutoHyphens w:val="0"/>
        <w:jc w:val="right"/>
        <w:rPr>
          <w:rFonts w:ascii="Arial" w:hAnsi="Arial" w:cs="Arial"/>
          <w:b/>
          <w:sz w:val="20"/>
          <w:szCs w:val="20"/>
        </w:rPr>
      </w:pPr>
    </w:p>
    <w:p w14:paraId="183FA4A0" w14:textId="5C9B3B3B" w:rsidR="00BF2C04" w:rsidRDefault="00BF2C04" w:rsidP="004C3411">
      <w:pPr>
        <w:suppressAutoHyphens w:val="0"/>
        <w:rPr>
          <w:rFonts w:ascii="Arial" w:hAnsi="Arial" w:cs="Arial"/>
          <w:b/>
          <w:sz w:val="20"/>
          <w:szCs w:val="20"/>
        </w:rPr>
      </w:pPr>
    </w:p>
    <w:p w14:paraId="4A3C2D9C" w14:textId="01AE9816" w:rsidR="00BF2C04" w:rsidRDefault="00BF2C04" w:rsidP="004C3411">
      <w:pPr>
        <w:suppressAutoHyphens w:val="0"/>
        <w:rPr>
          <w:rFonts w:ascii="Arial" w:hAnsi="Arial" w:cs="Arial"/>
          <w:b/>
          <w:sz w:val="20"/>
          <w:szCs w:val="20"/>
        </w:rPr>
      </w:pPr>
    </w:p>
    <w:p w14:paraId="220D3260" w14:textId="6F52510F" w:rsidR="00BF2C04" w:rsidRDefault="00BF2C04" w:rsidP="004C3411">
      <w:pPr>
        <w:suppressAutoHyphens w:val="0"/>
        <w:rPr>
          <w:rFonts w:ascii="Arial" w:hAnsi="Arial" w:cs="Arial"/>
          <w:b/>
          <w:sz w:val="20"/>
          <w:szCs w:val="20"/>
        </w:rPr>
      </w:pPr>
    </w:p>
    <w:p w14:paraId="43FCA888" w14:textId="4EDA3B74" w:rsidR="00BF2C04" w:rsidRDefault="00BF2C04" w:rsidP="004C3411">
      <w:pPr>
        <w:suppressAutoHyphens w:val="0"/>
        <w:rPr>
          <w:rFonts w:ascii="Arial" w:hAnsi="Arial" w:cs="Arial"/>
          <w:b/>
          <w:sz w:val="20"/>
          <w:szCs w:val="20"/>
        </w:rPr>
      </w:pPr>
    </w:p>
    <w:p w14:paraId="2527A703" w14:textId="7D3ED7B5" w:rsidR="00BF2C04" w:rsidRDefault="00BF2C04" w:rsidP="004C3411">
      <w:pPr>
        <w:suppressAutoHyphens w:val="0"/>
        <w:rPr>
          <w:rFonts w:ascii="Arial" w:hAnsi="Arial" w:cs="Arial"/>
          <w:b/>
          <w:sz w:val="20"/>
          <w:szCs w:val="20"/>
        </w:rPr>
      </w:pPr>
    </w:p>
    <w:p w14:paraId="6EE62EBE" w14:textId="0F9C0FC2" w:rsidR="00BF2C04" w:rsidRDefault="00BF2C04" w:rsidP="004C3411">
      <w:pPr>
        <w:suppressAutoHyphens w:val="0"/>
        <w:rPr>
          <w:rFonts w:ascii="Arial" w:hAnsi="Arial" w:cs="Arial"/>
          <w:b/>
          <w:sz w:val="20"/>
          <w:szCs w:val="20"/>
        </w:rPr>
      </w:pPr>
    </w:p>
    <w:p w14:paraId="71154C22" w14:textId="59169934" w:rsidR="00BF2C04" w:rsidRDefault="00BF2C04" w:rsidP="004C3411">
      <w:pPr>
        <w:suppressAutoHyphens w:val="0"/>
        <w:rPr>
          <w:rFonts w:ascii="Arial" w:hAnsi="Arial" w:cs="Arial"/>
          <w:b/>
          <w:sz w:val="20"/>
          <w:szCs w:val="20"/>
        </w:rPr>
      </w:pPr>
    </w:p>
    <w:p w14:paraId="53004C9C" w14:textId="4D87EC04" w:rsidR="00BF2C04" w:rsidRDefault="00BF2C04" w:rsidP="004C3411">
      <w:pPr>
        <w:suppressAutoHyphens w:val="0"/>
        <w:rPr>
          <w:rFonts w:ascii="Arial" w:hAnsi="Arial" w:cs="Arial"/>
          <w:b/>
          <w:sz w:val="20"/>
          <w:szCs w:val="20"/>
        </w:rPr>
      </w:pPr>
    </w:p>
    <w:p w14:paraId="2B27FD48" w14:textId="382C74B8" w:rsidR="003F4770" w:rsidRDefault="003F4770" w:rsidP="004C3411">
      <w:pPr>
        <w:suppressAutoHyphens w:val="0"/>
        <w:rPr>
          <w:rFonts w:ascii="Arial" w:hAnsi="Arial" w:cs="Arial"/>
          <w:b/>
          <w:sz w:val="20"/>
          <w:szCs w:val="20"/>
        </w:rPr>
      </w:pPr>
    </w:p>
    <w:p w14:paraId="1C868E36" w14:textId="77777777" w:rsidR="003F4770" w:rsidRDefault="003F4770" w:rsidP="004C3411">
      <w:pPr>
        <w:suppressAutoHyphens w:val="0"/>
        <w:rPr>
          <w:rFonts w:ascii="Arial" w:hAnsi="Arial" w:cs="Arial"/>
          <w:b/>
          <w:sz w:val="20"/>
          <w:szCs w:val="20"/>
        </w:rPr>
      </w:pPr>
    </w:p>
    <w:p w14:paraId="6E56743A" w14:textId="77777777" w:rsidR="00BB3204" w:rsidRDefault="00BB3204" w:rsidP="00086E23">
      <w:pPr>
        <w:suppressAutoHyphens w:val="0"/>
        <w:rPr>
          <w:rFonts w:ascii="Arial" w:hAnsi="Arial" w:cs="Arial"/>
          <w:b/>
          <w:sz w:val="20"/>
          <w:szCs w:val="20"/>
        </w:rPr>
      </w:pPr>
    </w:p>
    <w:p w14:paraId="55CB583C" w14:textId="7504CA63" w:rsidR="009B392F" w:rsidRDefault="009B392F" w:rsidP="00921269">
      <w:pPr>
        <w:suppressAutoHyphens w:val="0"/>
        <w:jc w:val="right"/>
        <w:rPr>
          <w:rFonts w:ascii="Arial" w:hAnsi="Arial" w:cs="Arial"/>
          <w:b/>
          <w:sz w:val="20"/>
          <w:szCs w:val="20"/>
        </w:rPr>
      </w:pPr>
    </w:p>
    <w:p w14:paraId="53D53AF0" w14:textId="3642F682" w:rsidR="009B392F" w:rsidRDefault="009B392F" w:rsidP="00921269">
      <w:pPr>
        <w:suppressAutoHyphens w:val="0"/>
        <w:jc w:val="right"/>
        <w:rPr>
          <w:rFonts w:ascii="Arial" w:hAnsi="Arial" w:cs="Arial"/>
          <w:b/>
          <w:sz w:val="20"/>
          <w:szCs w:val="20"/>
        </w:rPr>
      </w:pPr>
    </w:p>
    <w:p w14:paraId="41F7B397" w14:textId="56B183F1" w:rsidR="009B392F" w:rsidRDefault="009B392F" w:rsidP="00921269">
      <w:pPr>
        <w:suppressAutoHyphens w:val="0"/>
        <w:jc w:val="right"/>
        <w:rPr>
          <w:rFonts w:ascii="Arial" w:hAnsi="Arial" w:cs="Arial"/>
          <w:b/>
          <w:sz w:val="20"/>
          <w:szCs w:val="20"/>
        </w:rPr>
      </w:pPr>
    </w:p>
    <w:p w14:paraId="627CCBF3" w14:textId="0A75A0D2" w:rsidR="004C3411" w:rsidRDefault="004C3411" w:rsidP="0011451D">
      <w:pPr>
        <w:suppressAutoHyphens w:val="0"/>
        <w:spacing w:after="160" w:line="256" w:lineRule="auto"/>
        <w:ind w:left="360"/>
        <w:jc w:val="both"/>
        <w:rPr>
          <w:rFonts w:ascii="Arial" w:hAnsi="Arial" w:cs="Arial"/>
          <w:b/>
          <w:bCs/>
          <w:sz w:val="20"/>
          <w:szCs w:val="20"/>
          <w:lang w:eastAsia="pl-PL"/>
        </w:rPr>
      </w:pPr>
      <w:r>
        <w:rPr>
          <w:rFonts w:ascii="Arial" w:hAnsi="Arial" w:cs="Arial"/>
          <w:b/>
          <w:bCs/>
          <w:sz w:val="20"/>
          <w:szCs w:val="20"/>
          <w:lang w:eastAsia="pl-PL"/>
        </w:rPr>
        <w:t xml:space="preserve">                   </w:t>
      </w:r>
    </w:p>
    <w:p w14:paraId="68A90849" w14:textId="77777777" w:rsidR="004C3411" w:rsidRDefault="004C3411" w:rsidP="004C3411">
      <w:pPr>
        <w:suppressAutoHyphens w:val="0"/>
        <w:jc w:val="both"/>
        <w:rPr>
          <w:rFonts w:ascii="Arial" w:hAnsi="Arial" w:cs="Arial"/>
          <w:b/>
          <w:bCs/>
          <w:sz w:val="20"/>
          <w:szCs w:val="20"/>
          <w:lang w:eastAsia="pl-PL"/>
        </w:rPr>
      </w:pPr>
      <w:r>
        <w:rPr>
          <w:rFonts w:ascii="Arial" w:hAnsi="Arial" w:cs="Arial"/>
          <w:b/>
          <w:bCs/>
          <w:sz w:val="20"/>
          <w:szCs w:val="20"/>
          <w:lang w:eastAsia="pl-PL"/>
        </w:rPr>
        <w:t xml:space="preserve">                       </w:t>
      </w:r>
    </w:p>
    <w:p w14:paraId="37AFBEA6" w14:textId="77777777" w:rsidR="004C3411" w:rsidRDefault="004C3411" w:rsidP="004C3411">
      <w:pPr>
        <w:suppressAutoHyphens w:val="0"/>
        <w:jc w:val="both"/>
        <w:rPr>
          <w:rFonts w:ascii="Arial" w:hAnsi="Arial" w:cs="Arial"/>
          <w:bCs/>
          <w:sz w:val="20"/>
          <w:szCs w:val="20"/>
          <w:lang w:eastAsia="pl-PL"/>
        </w:rPr>
      </w:pPr>
      <w:r>
        <w:rPr>
          <w:rFonts w:ascii="Arial" w:hAnsi="Arial" w:cs="Arial"/>
          <w:bCs/>
          <w:sz w:val="20"/>
          <w:szCs w:val="20"/>
          <w:lang w:eastAsia="pl-PL"/>
        </w:rPr>
        <w:t xml:space="preserve"> </w:t>
      </w:r>
    </w:p>
    <w:p w14:paraId="6C31AFE2" w14:textId="77777777" w:rsidR="004C3411" w:rsidRDefault="004C3411" w:rsidP="004C3411">
      <w:pPr>
        <w:suppressAutoHyphens w:val="0"/>
        <w:jc w:val="both"/>
        <w:rPr>
          <w:rFonts w:ascii="Arial" w:hAnsi="Arial" w:cs="Arial"/>
          <w:bCs/>
          <w:sz w:val="20"/>
          <w:szCs w:val="20"/>
          <w:lang w:eastAsia="pl-PL"/>
        </w:rPr>
      </w:pPr>
    </w:p>
    <w:p w14:paraId="4935592D" w14:textId="77777777" w:rsidR="004C3411" w:rsidRDefault="004C3411" w:rsidP="004C3411">
      <w:pPr>
        <w:suppressAutoHyphens w:val="0"/>
        <w:jc w:val="both"/>
        <w:rPr>
          <w:rFonts w:ascii="Arial" w:hAnsi="Arial" w:cs="Arial"/>
          <w:bCs/>
          <w:sz w:val="20"/>
          <w:szCs w:val="20"/>
          <w:lang w:eastAsia="pl-PL"/>
        </w:rPr>
      </w:pPr>
    </w:p>
    <w:p w14:paraId="031BFFA4" w14:textId="1EAAF8BA" w:rsidR="00A47C58" w:rsidRPr="000E0354" w:rsidRDefault="004C3411" w:rsidP="004C3411">
      <w:pPr>
        <w:tabs>
          <w:tab w:val="left" w:pos="5567"/>
        </w:tabs>
        <w:autoSpaceDE w:val="0"/>
        <w:autoSpaceDN w:val="0"/>
        <w:adjustRightInd w:val="0"/>
        <w:rPr>
          <w:rFonts w:ascii="Arial" w:hAnsi="Arial" w:cs="Arial"/>
          <w:b/>
          <w:bCs/>
          <w:color w:val="FFFFFF" w:themeColor="background1"/>
          <w:sz w:val="22"/>
          <w:szCs w:val="22"/>
        </w:rPr>
      </w:pPr>
      <w:r>
        <w:rPr>
          <w:rFonts w:ascii="Arial" w:hAnsi="Arial" w:cs="Arial"/>
          <w:b/>
          <w:bCs/>
          <w:color w:val="FFFFFF" w:themeColor="background1"/>
          <w:sz w:val="22"/>
          <w:szCs w:val="22"/>
        </w:rPr>
        <w:t>…………..</w:t>
      </w:r>
      <w:r>
        <w:rPr>
          <w:rFonts w:ascii="Arial" w:hAnsi="Arial" w:cs="Arial"/>
          <w:b/>
          <w:bCs/>
          <w:color w:val="FFFFFF" w:themeColor="background1"/>
          <w:sz w:val="22"/>
          <w:szCs w:val="22"/>
        </w:rPr>
        <w:tab/>
        <w:t>…………………………………………</w:t>
      </w:r>
      <w:r>
        <w:rPr>
          <w:rFonts w:ascii="Arial" w:hAnsi="Arial" w:cs="Arial"/>
          <w:b/>
          <w:bCs/>
          <w:sz w:val="22"/>
          <w:szCs w:val="22"/>
        </w:rPr>
        <w:t xml:space="preserve">           </w:t>
      </w:r>
      <w:r w:rsidR="002C485E" w:rsidRPr="00376349">
        <w:rPr>
          <w:rFonts w:ascii="Arial" w:hAnsi="Arial" w:cs="Arial"/>
          <w:b/>
          <w:bCs/>
          <w:color w:val="FFFFFF" w:themeColor="background1"/>
          <w:sz w:val="22"/>
          <w:szCs w:val="22"/>
        </w:rPr>
        <w:t>………..</w:t>
      </w:r>
      <w:r w:rsidR="002C485E" w:rsidRPr="00376349">
        <w:rPr>
          <w:rFonts w:ascii="Arial" w:hAnsi="Arial" w:cs="Arial"/>
          <w:b/>
          <w:bCs/>
          <w:color w:val="FFFFFF" w:themeColor="background1"/>
          <w:sz w:val="22"/>
          <w:szCs w:val="22"/>
        </w:rPr>
        <w:tab/>
        <w:t>…………………………………………</w:t>
      </w:r>
      <w:r w:rsidR="002C485E">
        <w:rPr>
          <w:rFonts w:ascii="Arial" w:hAnsi="Arial" w:cs="Arial"/>
          <w:b/>
          <w:bCs/>
          <w:sz w:val="22"/>
          <w:szCs w:val="22"/>
        </w:rPr>
        <w:t xml:space="preserve">                                                       </w:t>
      </w:r>
    </w:p>
    <w:sectPr w:rsidR="00A47C58" w:rsidRPr="000E0354" w:rsidSect="00775F99">
      <w:headerReference w:type="default" r:id="rId26"/>
      <w:footerReference w:type="even" r:id="rId27"/>
      <w:footerReference w:type="default" r:id="rId28"/>
      <w:pgSz w:w="11906" w:h="16838"/>
      <w:pgMar w:top="1134" w:right="849" w:bottom="1276" w:left="1559" w:header="709" w:footer="6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1ADD4" w14:textId="77777777" w:rsidR="00185D3E" w:rsidRDefault="00185D3E">
      <w:r>
        <w:separator/>
      </w:r>
    </w:p>
  </w:endnote>
  <w:endnote w:type="continuationSeparator" w:id="0">
    <w:p w14:paraId="30FBEBBD" w14:textId="77777777" w:rsidR="00185D3E" w:rsidRDefault="00185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charset w:val="00"/>
    <w:family w:val="swiss"/>
    <w:pitch w:val="variable"/>
    <w:sig w:usb0="00000287" w:usb1="00000000" w:usb2="00000000" w:usb3="00000000" w:csb0="0000009F" w:csb1="00000000"/>
  </w:font>
  <w:font w:name="TimesNewRoman">
    <w:panose1 w:val="00000000000000000000"/>
    <w:charset w:val="EE"/>
    <w:family w:val="auto"/>
    <w:notTrueType/>
    <w:pitch w:val="default"/>
    <w:sig w:usb0="00000005" w:usb1="00000000" w:usb2="00000000" w:usb3="00000000" w:csb0="00000002"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AC05C" w14:textId="77777777" w:rsidR="009B01ED" w:rsidRDefault="009B01ED"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8423389" w14:textId="77777777" w:rsidR="009B01ED" w:rsidRDefault="009B01ED"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8ECCB" w14:textId="4F3AE36B" w:rsidR="00B80174" w:rsidRPr="00B80174" w:rsidRDefault="00B80174" w:rsidP="00B80174">
    <w:pPr>
      <w:pStyle w:val="Stopka"/>
      <w:rPr>
        <w:rFonts w:ascii="Arial" w:hAnsi="Arial" w:cs="Arial"/>
        <w:i/>
        <w:iCs/>
        <w:sz w:val="18"/>
        <w:szCs w:val="18"/>
      </w:rPr>
    </w:pPr>
    <w:r>
      <w:t xml:space="preserve">          ______________________________________________________________________________________________</w:t>
    </w:r>
    <w:r w:rsidRPr="00B80174">
      <w:rPr>
        <w:rFonts w:ascii="Arial" w:hAnsi="Arial" w:cs="Arial"/>
        <w:i/>
        <w:iCs/>
        <w:sz w:val="18"/>
        <w:szCs w:val="18"/>
      </w:rPr>
      <w:t>Sekretarz  Komisji  Przetargowej: CW</w:t>
    </w:r>
    <w:r>
      <w:rPr>
        <w:rFonts w:ascii="Arial" w:hAnsi="Arial" w:cs="Arial"/>
        <w:i/>
        <w:iCs/>
        <w:sz w:val="18"/>
        <w:szCs w:val="18"/>
      </w:rPr>
      <w:t xml:space="preserve">                                                                                                                           </w:t>
    </w:r>
    <w:r w:rsidRPr="00B80174">
      <w:rPr>
        <w:rFonts w:ascii="Arial" w:hAnsi="Arial" w:cs="Arial"/>
        <w:i/>
        <w:iCs/>
        <w:sz w:val="18"/>
        <w:szCs w:val="18"/>
      </w:rPr>
      <w:t xml:space="preserve"> </w:t>
    </w:r>
    <w:sdt>
      <w:sdtPr>
        <w:rPr>
          <w:rFonts w:ascii="Arial" w:hAnsi="Arial" w:cs="Arial"/>
          <w:i/>
          <w:iCs/>
          <w:sz w:val="18"/>
          <w:szCs w:val="18"/>
        </w:rPr>
        <w:id w:val="-1989548403"/>
        <w:docPartObj>
          <w:docPartGallery w:val="Page Numbers (Bottom of Page)"/>
          <w:docPartUnique/>
        </w:docPartObj>
      </w:sdtPr>
      <w:sdtEndPr/>
      <w:sdtContent>
        <w:r w:rsidRPr="00B80174">
          <w:rPr>
            <w:rFonts w:ascii="Arial" w:hAnsi="Arial" w:cs="Arial"/>
            <w:i/>
            <w:iCs/>
            <w:sz w:val="18"/>
            <w:szCs w:val="18"/>
          </w:rPr>
          <w:fldChar w:fldCharType="begin"/>
        </w:r>
        <w:r w:rsidRPr="00B80174">
          <w:rPr>
            <w:rFonts w:ascii="Arial" w:hAnsi="Arial" w:cs="Arial"/>
            <w:i/>
            <w:iCs/>
            <w:sz w:val="18"/>
            <w:szCs w:val="18"/>
          </w:rPr>
          <w:instrText>PAGE   \* MERGEFORMAT</w:instrText>
        </w:r>
        <w:r w:rsidRPr="00B80174">
          <w:rPr>
            <w:rFonts w:ascii="Arial" w:hAnsi="Arial" w:cs="Arial"/>
            <w:i/>
            <w:iCs/>
            <w:sz w:val="18"/>
            <w:szCs w:val="18"/>
          </w:rPr>
          <w:fldChar w:fldCharType="separate"/>
        </w:r>
        <w:r w:rsidR="002D6BD5">
          <w:rPr>
            <w:rFonts w:ascii="Arial" w:hAnsi="Arial" w:cs="Arial"/>
            <w:i/>
            <w:iCs/>
            <w:noProof/>
            <w:sz w:val="18"/>
            <w:szCs w:val="18"/>
          </w:rPr>
          <w:t>40</w:t>
        </w:r>
        <w:r w:rsidRPr="00B80174">
          <w:rPr>
            <w:rFonts w:ascii="Arial" w:hAnsi="Arial" w:cs="Arial"/>
            <w:i/>
            <w:iCs/>
            <w:sz w:val="18"/>
            <w:szCs w:val="18"/>
          </w:rPr>
          <w:fldChar w:fldCharType="end"/>
        </w:r>
      </w:sdtContent>
    </w:sdt>
  </w:p>
  <w:p w14:paraId="1C5AF2C0" w14:textId="09FD4E13" w:rsidR="009B01ED" w:rsidRPr="00B80174" w:rsidRDefault="009B01ED" w:rsidP="00B80174">
    <w:pPr>
      <w:pStyle w:val="Stopka"/>
      <w:rPr>
        <w:rFonts w:ascii="Arial" w:hAnsi="Arial" w:cs="Arial"/>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1C654" w14:textId="77777777" w:rsidR="00185D3E" w:rsidRDefault="00185D3E">
      <w:r>
        <w:separator/>
      </w:r>
    </w:p>
  </w:footnote>
  <w:footnote w:type="continuationSeparator" w:id="0">
    <w:p w14:paraId="0EE02EF7" w14:textId="77777777" w:rsidR="00185D3E" w:rsidRDefault="00185D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C4CFE" w14:textId="6FD0E370" w:rsidR="009B01ED" w:rsidRPr="003B444B" w:rsidRDefault="009B01ED" w:rsidP="00363731">
    <w:pPr>
      <w:pStyle w:val="Nagwek"/>
      <w:pBdr>
        <w:bottom w:val="single" w:sz="4" w:space="1" w:color="auto"/>
      </w:pBdr>
      <w:jc w:val="both"/>
      <w:rPr>
        <w:rFonts w:ascii="Arial" w:hAnsi="Arial" w:cs="Arial"/>
        <w:b/>
      </w:rPr>
    </w:pPr>
    <w:r w:rsidRPr="003B444B">
      <w:rPr>
        <w:rFonts w:ascii="Arial" w:hAnsi="Arial" w:cs="Arial"/>
        <w:b/>
      </w:rPr>
      <w:t>Nr sprawy PRZZ/</w:t>
    </w:r>
    <w:r>
      <w:rPr>
        <w:rFonts w:ascii="Arial" w:hAnsi="Arial" w:cs="Arial"/>
        <w:b/>
      </w:rPr>
      <w:t>3</w:t>
    </w:r>
    <w:r w:rsidR="000E4536">
      <w:rPr>
        <w:rFonts w:ascii="Arial" w:hAnsi="Arial" w:cs="Arial"/>
        <w:b/>
      </w:rPr>
      <w:t>1</w:t>
    </w:r>
    <w:r w:rsidR="008B4E6B">
      <w:rPr>
        <w:rFonts w:ascii="Arial" w:hAnsi="Arial" w:cs="Arial"/>
        <w:b/>
      </w:rPr>
      <w:t>49</w:t>
    </w:r>
    <w:r w:rsidRPr="003B444B">
      <w:rPr>
        <w:rFonts w:ascii="Arial" w:hAnsi="Arial" w:cs="Arial"/>
        <w:b/>
      </w:rPr>
      <w:t xml:space="preserve">                                          </w:t>
    </w:r>
    <w:r>
      <w:rPr>
        <w:rFonts w:ascii="Arial" w:hAnsi="Arial" w:cs="Arial"/>
        <w:b/>
      </w:rPr>
      <w:t xml:space="preserve">             </w:t>
    </w:r>
    <w:r w:rsidRPr="003B444B">
      <w:rPr>
        <w:rFonts w:ascii="Arial" w:hAnsi="Arial" w:cs="Arial"/>
        <w:b/>
      </w:rPr>
      <w:t xml:space="preserve">             </w:t>
    </w:r>
    <w:r>
      <w:rPr>
        <w:rFonts w:ascii="Arial" w:hAnsi="Arial" w:cs="Arial"/>
        <w:b/>
      </w:rPr>
      <w:t xml:space="preserve">    </w:t>
    </w:r>
    <w:r w:rsidR="008B4E6B">
      <w:rPr>
        <w:rFonts w:ascii="Arial" w:hAnsi="Arial" w:cs="Arial"/>
        <w:b/>
      </w:rPr>
      <w:t xml:space="preserve">         </w:t>
    </w:r>
    <w:r>
      <w:rPr>
        <w:rFonts w:ascii="Arial" w:hAnsi="Arial" w:cs="Arial"/>
        <w:b/>
      </w:rPr>
      <w:t xml:space="preserve">             </w:t>
    </w:r>
    <w:r w:rsidRPr="003B444B">
      <w:rPr>
        <w:rFonts w:ascii="Arial" w:hAnsi="Arial" w:cs="Arial"/>
        <w:b/>
      </w:rPr>
      <w:t xml:space="preserve">WĘGLOKOKS KRAJ </w:t>
    </w:r>
    <w:r w:rsidRPr="00E82DB3">
      <w:rPr>
        <w:rFonts w:ascii="Arial" w:hAnsi="Arial" w:cs="Arial"/>
        <w:b/>
        <w:bCs/>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1"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2" w15:restartNumberingAfterBreak="0">
    <w:nsid w:val="00000009"/>
    <w:multiLevelType w:val="multilevel"/>
    <w:tmpl w:val="D34C9A66"/>
    <w:name w:val="WW8Num9"/>
    <w:lvl w:ilvl="0">
      <w:start w:val="1"/>
      <w:numFmt w:val="bullet"/>
      <w:lvlText w:val=""/>
      <w:lvlJc w:val="left"/>
      <w:pPr>
        <w:tabs>
          <w:tab w:val="num" w:pos="340"/>
        </w:tabs>
        <w:ind w:left="340" w:hanging="340"/>
      </w:pPr>
      <w:rPr>
        <w:rFonts w:ascii="Symbol" w:hAnsi="Symbol" w:hint="default"/>
        <w:b w:val="0"/>
        <w:i w:val="0"/>
        <w:sz w:val="20"/>
        <w:szCs w:val="20"/>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3" w15:restartNumberingAfterBreak="0">
    <w:nsid w:val="0000000A"/>
    <w:multiLevelType w:val="multilevel"/>
    <w:tmpl w:val="D2D6140A"/>
    <w:name w:val="WW8Num34"/>
    <w:lvl w:ilvl="0">
      <w:start w:val="1"/>
      <w:numFmt w:val="decimal"/>
      <w:lvlText w:val="%1."/>
      <w:lvlJc w:val="left"/>
      <w:pPr>
        <w:tabs>
          <w:tab w:val="num" w:pos="720"/>
        </w:tabs>
        <w:ind w:left="720" w:hanging="360"/>
      </w:pPr>
      <w:rPr>
        <w:rFonts w:ascii="Arial" w:hAnsi="Arial" w:cs="Times New Roman" w:hint="default"/>
        <w:i w:val="0"/>
        <w:iCs/>
        <w:sz w:val="20"/>
      </w:rPr>
    </w:lvl>
    <w:lvl w:ilvl="1">
      <w:start w:val="1"/>
      <w:numFmt w:val="decimal"/>
      <w:lvlText w:val="%2."/>
      <w:lvlJc w:val="left"/>
      <w:pPr>
        <w:tabs>
          <w:tab w:val="num" w:pos="360"/>
        </w:tabs>
        <w:ind w:left="360" w:hanging="360"/>
      </w:pPr>
      <w:rPr>
        <w:rFonts w:ascii="Arial" w:hAnsi="Arial" w:cs="Times New Roman" w:hint="default"/>
        <w:i w:val="0"/>
        <w:sz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2"/>
      <w:numFmt w:val="decimal"/>
      <w:lvlText w:val="%5"/>
      <w:lvlJc w:val="left"/>
      <w:pPr>
        <w:tabs>
          <w:tab w:val="num" w:pos="0"/>
        </w:tabs>
        <w:ind w:left="3600" w:hanging="360"/>
      </w:pPr>
      <w:rPr>
        <w:rFonts w:ascii="Arial" w:hAnsi="Arial" w:cs="Times New Roman" w:hint="default"/>
        <w:i/>
        <w:sz w:val="20"/>
      </w:rPr>
    </w:lvl>
    <w:lvl w:ilvl="5">
      <w:start w:val="1"/>
      <w:numFmt w:val="upperRoman"/>
      <w:lvlText w:val="%6."/>
      <w:lvlJc w:val="left"/>
      <w:pPr>
        <w:tabs>
          <w:tab w:val="num" w:pos="0"/>
        </w:tabs>
        <w:ind w:left="4860" w:hanging="720"/>
      </w:pPr>
      <w:rPr>
        <w:rFonts w:ascii="Arial" w:hAnsi="Arial" w:cs="Times New Roman" w:hint="default"/>
        <w:i/>
        <w:sz w:val="20"/>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6"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7"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8"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9"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0" w15:restartNumberingAfterBreak="0">
    <w:nsid w:val="00000015"/>
    <w:multiLevelType w:val="singleLevel"/>
    <w:tmpl w:val="F390A304"/>
    <w:lvl w:ilvl="0">
      <w:start w:val="1"/>
      <w:numFmt w:val="bullet"/>
      <w:lvlText w:val=""/>
      <w:lvlJc w:val="left"/>
      <w:pPr>
        <w:ind w:left="1080" w:hanging="360"/>
      </w:pPr>
      <w:rPr>
        <w:rFonts w:ascii="Symbol" w:hAnsi="Symbol" w:hint="default"/>
        <w:b w:val="0"/>
        <w:i w:val="0"/>
        <w:sz w:val="24"/>
      </w:rPr>
    </w:lvl>
  </w:abstractNum>
  <w:abstractNum w:abstractNumId="11"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4"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C"/>
    <w:multiLevelType w:val="singleLevel"/>
    <w:tmpl w:val="CF520D6E"/>
    <w:name w:val="WW8Num30"/>
    <w:lvl w:ilvl="0">
      <w:start w:val="1"/>
      <w:numFmt w:val="decimal"/>
      <w:lvlText w:val="%1."/>
      <w:lvlJc w:val="left"/>
      <w:pPr>
        <w:tabs>
          <w:tab w:val="num" w:pos="-425"/>
        </w:tabs>
        <w:ind w:left="644" w:hanging="360"/>
      </w:pPr>
      <w:rPr>
        <w:sz w:val="20"/>
        <w:szCs w:val="20"/>
      </w:rPr>
    </w:lvl>
  </w:abstractNum>
  <w:abstractNum w:abstractNumId="17"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18"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9"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0"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00E45442"/>
    <w:multiLevelType w:val="hybridMultilevel"/>
    <w:tmpl w:val="992CC296"/>
    <w:lvl w:ilvl="0" w:tplc="DFCE71FE">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3" w15:restartNumberingAfterBreak="0">
    <w:nsid w:val="02581FAD"/>
    <w:multiLevelType w:val="hybridMultilevel"/>
    <w:tmpl w:val="4838F4B4"/>
    <w:lvl w:ilvl="0" w:tplc="04150011">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 w15:restartNumberingAfterBreak="0">
    <w:nsid w:val="06202330"/>
    <w:multiLevelType w:val="hybridMultilevel"/>
    <w:tmpl w:val="B388FF1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7" w15:restartNumberingAfterBreak="0">
    <w:nsid w:val="06FE7673"/>
    <w:multiLevelType w:val="hybridMultilevel"/>
    <w:tmpl w:val="C584F336"/>
    <w:lvl w:ilvl="0" w:tplc="25CEB21A">
      <w:start w:val="1"/>
      <w:numFmt w:val="decimal"/>
      <w:lvlText w:val="%1."/>
      <w:lvlJc w:val="left"/>
      <w:pPr>
        <w:tabs>
          <w:tab w:val="num" w:pos="720"/>
        </w:tabs>
        <w:ind w:left="720" w:hanging="360"/>
      </w:pPr>
      <w:rPr>
        <w:rFonts w:hint="default"/>
        <w:b w:val="0"/>
        <w:bCs w:val="0"/>
        <w:strike w:val="0"/>
        <w:color w:val="auto"/>
        <w:sz w:val="20"/>
        <w:szCs w:val="20"/>
      </w:rPr>
    </w:lvl>
    <w:lvl w:ilvl="1" w:tplc="FCBC651C">
      <w:start w:val="1"/>
      <w:numFmt w:val="decimal"/>
      <w:lvlText w:val="%2)"/>
      <w:lvlJc w:val="left"/>
      <w:pPr>
        <w:tabs>
          <w:tab w:val="num" w:pos="720"/>
        </w:tabs>
        <w:ind w:left="720" w:hanging="360"/>
      </w:pPr>
      <w:rPr>
        <w:rFonts w:hint="default"/>
      </w:rPr>
    </w:lvl>
    <w:lvl w:ilvl="2" w:tplc="AB8EDB68">
      <w:start w:val="1"/>
      <w:numFmt w:val="bullet"/>
      <w:lvlText w:val=""/>
      <w:lvlJc w:val="left"/>
      <w:pPr>
        <w:tabs>
          <w:tab w:val="num" w:pos="1060"/>
        </w:tabs>
        <w:ind w:left="1060" w:hanging="340"/>
      </w:pPr>
      <w:rPr>
        <w:rFonts w:ascii="Symbol" w:hAnsi="Symbol" w:hint="default"/>
      </w:rPr>
    </w:lvl>
    <w:lvl w:ilvl="3" w:tplc="4612729C">
      <w:start w:val="1"/>
      <w:numFmt w:val="lowerLetter"/>
      <w:lvlText w:val="%4)"/>
      <w:lvlJc w:val="left"/>
      <w:pPr>
        <w:tabs>
          <w:tab w:val="num" w:pos="1420"/>
        </w:tabs>
        <w:ind w:left="1420" w:hanging="340"/>
      </w:pPr>
      <w:rPr>
        <w:rFonts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090F38D8"/>
    <w:multiLevelType w:val="hybridMultilevel"/>
    <w:tmpl w:val="EF401F98"/>
    <w:lvl w:ilvl="0" w:tplc="B6683FC2">
      <w:start w:val="1"/>
      <w:numFmt w:val="decimal"/>
      <w:lvlText w:val="%1."/>
      <w:lvlJc w:val="left"/>
      <w:pPr>
        <w:ind w:left="720" w:hanging="360"/>
      </w:pPr>
      <w:rPr>
        <w:rFonts w:hint="default"/>
        <w:b w:val="0"/>
        <w:i w:val="0"/>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AC31312"/>
    <w:multiLevelType w:val="hybridMultilevel"/>
    <w:tmpl w:val="74BE256A"/>
    <w:lvl w:ilvl="0" w:tplc="B18E2ED8">
      <w:start w:val="1"/>
      <w:numFmt w:val="upperRoman"/>
      <w:lvlText w:val="%1."/>
      <w:lvlJc w:val="right"/>
      <w:rPr>
        <w:rFonts w:ascii="Arial" w:hAnsi="Arial" w:cs="Arial" w:hint="default"/>
        <w:b/>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02D3FFD"/>
    <w:multiLevelType w:val="hybridMultilevel"/>
    <w:tmpl w:val="10CA8176"/>
    <w:lvl w:ilvl="0" w:tplc="90B27C04">
      <w:start w:val="1"/>
      <w:numFmt w:val="decimal"/>
      <w:lvlText w:val="%1)"/>
      <w:lvlJc w:val="left"/>
      <w:pPr>
        <w:tabs>
          <w:tab w:val="num" w:pos="1701"/>
        </w:tabs>
        <w:ind w:left="1644" w:hanging="623"/>
      </w:pPr>
      <w:rPr>
        <w:rFonts w:cs="Times New Roman"/>
        <w:b w:val="0"/>
        <w:bCs w:val="0"/>
        <w:i w:val="0"/>
        <w:iCs w:val="0"/>
        <w:color w:val="000000"/>
        <w:sz w:val="20"/>
        <w:szCs w:val="20"/>
        <w14:shadow w14:blurRad="0" w14:dist="0" w14:dir="0" w14:sx="0" w14:sy="0" w14:kx="0" w14:ky="0" w14:algn="none">
          <w14:srgbClr w14:val="000000"/>
        </w14:shadow>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11A21BE5"/>
    <w:multiLevelType w:val="hybridMultilevel"/>
    <w:tmpl w:val="7E2E485E"/>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32"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3" w15:restartNumberingAfterBreak="0">
    <w:nsid w:val="137E0E67"/>
    <w:multiLevelType w:val="hybridMultilevel"/>
    <w:tmpl w:val="94C6FB2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6"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15:restartNumberingAfterBreak="0">
    <w:nsid w:val="182B6537"/>
    <w:multiLevelType w:val="hybridMultilevel"/>
    <w:tmpl w:val="95C050E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39" w15:restartNumberingAfterBreak="0">
    <w:nsid w:val="1B793441"/>
    <w:multiLevelType w:val="hybridMultilevel"/>
    <w:tmpl w:val="3784410A"/>
    <w:lvl w:ilvl="0" w:tplc="B1FECEC2">
      <w:start w:val="1"/>
      <w:numFmt w:val="decimal"/>
      <w:lvlText w:val="%1."/>
      <w:lvlJc w:val="left"/>
      <w:pPr>
        <w:ind w:left="1004" w:hanging="360"/>
      </w:pPr>
      <w:rPr>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0"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41"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23540CC5"/>
    <w:multiLevelType w:val="hybridMultilevel"/>
    <w:tmpl w:val="E2883686"/>
    <w:lvl w:ilvl="0" w:tplc="FFFFFFFF">
      <w:start w:val="1"/>
      <w:numFmt w:val="bullet"/>
      <w:lvlText w:val="-"/>
      <w:lvlJc w:val="left"/>
      <w:pPr>
        <w:ind w:left="2421" w:hanging="360"/>
      </w:pPr>
    </w:lvl>
    <w:lvl w:ilvl="1" w:tplc="04150003">
      <w:start w:val="1"/>
      <w:numFmt w:val="bullet"/>
      <w:lvlText w:val="o"/>
      <w:lvlJc w:val="left"/>
      <w:pPr>
        <w:ind w:left="3141" w:hanging="360"/>
      </w:pPr>
      <w:rPr>
        <w:rFonts w:ascii="Courier New" w:hAnsi="Courier New" w:cs="Courier New" w:hint="default"/>
      </w:rPr>
    </w:lvl>
    <w:lvl w:ilvl="2" w:tplc="04150005">
      <w:start w:val="1"/>
      <w:numFmt w:val="bullet"/>
      <w:lvlText w:val=""/>
      <w:lvlJc w:val="left"/>
      <w:pPr>
        <w:ind w:left="3861" w:hanging="360"/>
      </w:pPr>
      <w:rPr>
        <w:rFonts w:ascii="Wingdings" w:hAnsi="Wingdings" w:hint="default"/>
      </w:rPr>
    </w:lvl>
    <w:lvl w:ilvl="3" w:tplc="04150001">
      <w:start w:val="1"/>
      <w:numFmt w:val="bullet"/>
      <w:lvlText w:val=""/>
      <w:lvlJc w:val="left"/>
      <w:pPr>
        <w:ind w:left="4581" w:hanging="360"/>
      </w:pPr>
      <w:rPr>
        <w:rFonts w:ascii="Symbol" w:hAnsi="Symbol" w:hint="default"/>
      </w:rPr>
    </w:lvl>
    <w:lvl w:ilvl="4" w:tplc="04150003">
      <w:start w:val="1"/>
      <w:numFmt w:val="bullet"/>
      <w:lvlText w:val="o"/>
      <w:lvlJc w:val="left"/>
      <w:pPr>
        <w:ind w:left="5301" w:hanging="360"/>
      </w:pPr>
      <w:rPr>
        <w:rFonts w:ascii="Courier New" w:hAnsi="Courier New" w:cs="Courier New" w:hint="default"/>
      </w:rPr>
    </w:lvl>
    <w:lvl w:ilvl="5" w:tplc="04150005">
      <w:start w:val="1"/>
      <w:numFmt w:val="bullet"/>
      <w:lvlText w:val=""/>
      <w:lvlJc w:val="left"/>
      <w:pPr>
        <w:ind w:left="6021" w:hanging="360"/>
      </w:pPr>
      <w:rPr>
        <w:rFonts w:ascii="Wingdings" w:hAnsi="Wingdings" w:hint="default"/>
      </w:rPr>
    </w:lvl>
    <w:lvl w:ilvl="6" w:tplc="04150001">
      <w:start w:val="1"/>
      <w:numFmt w:val="bullet"/>
      <w:lvlText w:val=""/>
      <w:lvlJc w:val="left"/>
      <w:pPr>
        <w:ind w:left="6741" w:hanging="360"/>
      </w:pPr>
      <w:rPr>
        <w:rFonts w:ascii="Symbol" w:hAnsi="Symbol" w:hint="default"/>
      </w:rPr>
    </w:lvl>
    <w:lvl w:ilvl="7" w:tplc="04150003">
      <w:start w:val="1"/>
      <w:numFmt w:val="bullet"/>
      <w:lvlText w:val="o"/>
      <w:lvlJc w:val="left"/>
      <w:pPr>
        <w:ind w:left="7461" w:hanging="360"/>
      </w:pPr>
      <w:rPr>
        <w:rFonts w:ascii="Courier New" w:hAnsi="Courier New" w:cs="Courier New" w:hint="default"/>
      </w:rPr>
    </w:lvl>
    <w:lvl w:ilvl="8" w:tplc="04150005">
      <w:start w:val="1"/>
      <w:numFmt w:val="bullet"/>
      <w:lvlText w:val=""/>
      <w:lvlJc w:val="left"/>
      <w:pPr>
        <w:ind w:left="8181" w:hanging="360"/>
      </w:pPr>
      <w:rPr>
        <w:rFonts w:ascii="Wingdings" w:hAnsi="Wingdings" w:hint="default"/>
      </w:rPr>
    </w:lvl>
  </w:abstractNum>
  <w:abstractNum w:abstractNumId="43" w15:restartNumberingAfterBreak="0">
    <w:nsid w:val="243A0075"/>
    <w:multiLevelType w:val="hybridMultilevel"/>
    <w:tmpl w:val="FFF88A80"/>
    <w:lvl w:ilvl="0" w:tplc="3C3074AC">
      <w:numFmt w:val="decimal"/>
      <w:lvlText w:val="%1."/>
      <w:lvlJc w:val="left"/>
      <w:pPr>
        <w:tabs>
          <w:tab w:val="num" w:pos="1800"/>
        </w:tabs>
        <w:ind w:left="1800" w:hanging="360"/>
      </w:pPr>
    </w:lvl>
    <w:lvl w:ilvl="1" w:tplc="04DCBC5C">
      <w:start w:val="2"/>
      <w:numFmt w:val="upp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6"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47"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48" w15:restartNumberingAfterBreak="0">
    <w:nsid w:val="2BCA14C7"/>
    <w:multiLevelType w:val="hybridMultilevel"/>
    <w:tmpl w:val="9AA669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15:restartNumberingAfterBreak="0">
    <w:nsid w:val="2C266EC3"/>
    <w:multiLevelType w:val="multilevel"/>
    <w:tmpl w:val="24B0F27C"/>
    <w:lvl w:ilvl="0">
      <w:start w:val="3"/>
      <w:numFmt w:val="decimal"/>
      <w:lvlText w:val="%1."/>
      <w:lvlJc w:val="left"/>
      <w:pPr>
        <w:tabs>
          <w:tab w:val="num" w:pos="425"/>
        </w:tabs>
        <w:ind w:left="0" w:firstLine="0"/>
      </w:pPr>
      <w:rPr>
        <w:b w:val="0"/>
        <w:i w:val="0"/>
        <w:strike w:val="0"/>
        <w:dstrike w:val="0"/>
        <w:color w:val="auto"/>
        <w:u w:val="none"/>
        <w:effect w:val="none"/>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50" w15:restartNumberingAfterBreak="0">
    <w:nsid w:val="2C9B6018"/>
    <w:multiLevelType w:val="hybridMultilevel"/>
    <w:tmpl w:val="FBB63080"/>
    <w:lvl w:ilvl="0" w:tplc="E1342572">
      <w:start w:val="1"/>
      <w:numFmt w:val="upperRoman"/>
      <w:lvlText w:val="%1."/>
      <w:lvlJc w:val="left"/>
      <w:pPr>
        <w:ind w:left="720" w:hanging="720"/>
      </w:pPr>
      <w:rPr>
        <w:rFonts w:hint="default"/>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EEF85F80">
      <w:numFmt w:val="bullet"/>
      <w:lvlText w:val=""/>
      <w:lvlJc w:val="left"/>
      <w:pPr>
        <w:ind w:left="1980" w:hanging="360"/>
      </w:pPr>
      <w:rPr>
        <w:rFonts w:ascii="Symbol" w:eastAsia="Times New Roman" w:hAnsi="Symbol" w:cs="Arial"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52"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2FA47518"/>
    <w:multiLevelType w:val="hybridMultilevel"/>
    <w:tmpl w:val="FD4A91FA"/>
    <w:lvl w:ilvl="0" w:tplc="A77E1AF2">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5"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2E41E17"/>
    <w:multiLevelType w:val="hybridMultilevel"/>
    <w:tmpl w:val="D95C45EE"/>
    <w:lvl w:ilvl="0" w:tplc="30AA3E36">
      <w:start w:val="1"/>
      <w:numFmt w:val="decimal"/>
      <w:lvlText w:val="%1."/>
      <w:lvlJc w:val="left"/>
      <w:pPr>
        <w:ind w:left="360" w:hanging="360"/>
      </w:pPr>
      <w:rPr>
        <w:rFonts w:ascii="Arial" w:hAnsi="Arial" w:cs="Arial" w:hint="default"/>
        <w:b w:val="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58" w15:restartNumberingAfterBreak="0">
    <w:nsid w:val="34A72D1A"/>
    <w:multiLevelType w:val="multilevel"/>
    <w:tmpl w:val="1FA68E4A"/>
    <w:lvl w:ilvl="0">
      <w:start w:val="1"/>
      <w:numFmt w:val="decimal"/>
      <w:lvlText w:val="%1."/>
      <w:lvlJc w:val="left"/>
      <w:pPr>
        <w:tabs>
          <w:tab w:val="num" w:pos="425"/>
        </w:tabs>
        <w:ind w:left="0" w:firstLine="0"/>
      </w:pPr>
      <w:rPr>
        <w:b w:val="0"/>
        <w:i w:val="0"/>
        <w:color w:val="auto"/>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b w:val="0"/>
        <w:bCs/>
        <w:color w:val="auto"/>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59" w15:restartNumberingAfterBreak="0">
    <w:nsid w:val="36453FEC"/>
    <w:multiLevelType w:val="hybridMultilevel"/>
    <w:tmpl w:val="ECE83770"/>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60" w15:restartNumberingAfterBreak="0">
    <w:nsid w:val="39C575EA"/>
    <w:multiLevelType w:val="multilevel"/>
    <w:tmpl w:val="29120FF0"/>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1" w15:restartNumberingAfterBreak="0">
    <w:nsid w:val="3AC71D29"/>
    <w:multiLevelType w:val="hybridMultilevel"/>
    <w:tmpl w:val="E95ADDE4"/>
    <w:lvl w:ilvl="0" w:tplc="3B904C7E">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3" w15:restartNumberingAfterBreak="0">
    <w:nsid w:val="3B3055F0"/>
    <w:multiLevelType w:val="hybridMultilevel"/>
    <w:tmpl w:val="162CF770"/>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147EAA74">
      <w:start w:val="2"/>
      <w:numFmt w:val="upperRoman"/>
      <w:lvlText w:val="%3."/>
      <w:lvlJc w:val="left"/>
      <w:pPr>
        <w:ind w:left="2700" w:hanging="720"/>
      </w:pPr>
      <w:rPr>
        <w:rFonts w:hint="default"/>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64"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65" w15:restartNumberingAfterBreak="0">
    <w:nsid w:val="3D6C2575"/>
    <w:multiLevelType w:val="hybridMultilevel"/>
    <w:tmpl w:val="019ADB8E"/>
    <w:lvl w:ilvl="0" w:tplc="88989806">
      <w:start w:val="1"/>
      <w:numFmt w:val="decimal"/>
      <w:lvlText w:val="%1."/>
      <w:lvlJc w:val="left"/>
      <w:pPr>
        <w:tabs>
          <w:tab w:val="num" w:pos="624"/>
        </w:tabs>
        <w:ind w:left="624"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66" w15:restartNumberingAfterBreak="0">
    <w:nsid w:val="3DAB039B"/>
    <w:multiLevelType w:val="hybridMultilevel"/>
    <w:tmpl w:val="7AE2ACCE"/>
    <w:lvl w:ilvl="0" w:tplc="E62E1BEE">
      <w:start w:val="1"/>
      <w:numFmt w:val="decimal"/>
      <w:lvlText w:val="%1."/>
      <w:lvlJc w:val="left"/>
      <w:pPr>
        <w:ind w:left="786"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7"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15:restartNumberingAfterBreak="0">
    <w:nsid w:val="3FB07667"/>
    <w:multiLevelType w:val="hybridMultilevel"/>
    <w:tmpl w:val="5F8ABD60"/>
    <w:lvl w:ilvl="0" w:tplc="BA8ACDA2">
      <w:start w:val="1"/>
      <w:numFmt w:val="decimal"/>
      <w:lvlText w:val="%1."/>
      <w:lvlJc w:val="left"/>
      <w:pPr>
        <w:ind w:left="720" w:hanging="360"/>
      </w:pPr>
      <w:rPr>
        <w:rFonts w:ascii="Arial" w:eastAsia="Times New Roman" w:hAnsi="Arial" w:cs="Arial"/>
      </w:rPr>
    </w:lvl>
    <w:lvl w:ilvl="1" w:tplc="50B6E77A">
      <w:start w:val="1"/>
      <w:numFmt w:val="decimal"/>
      <w:lvlText w:val="%2."/>
      <w:lvlJc w:val="left"/>
      <w:pPr>
        <w:ind w:left="1440" w:hanging="360"/>
      </w:pPr>
      <w:rPr>
        <w:rFonts w:ascii="Arial" w:hAnsi="Arial" w:cs="Arial" w:hint="default"/>
        <w:b w:val="0"/>
        <w:bCs/>
        <w:i w:val="0"/>
        <w:sz w:val="20"/>
        <w:szCs w:val="20"/>
      </w:rPr>
    </w:lvl>
    <w:lvl w:ilvl="2" w:tplc="B7443A06">
      <w:start w:val="8"/>
      <w:numFmt w:val="upperRoman"/>
      <w:lvlText w:val="%3."/>
      <w:lvlJc w:val="left"/>
      <w:pPr>
        <w:ind w:left="2700" w:hanging="720"/>
      </w:pPr>
      <w:rPr>
        <w:rFonts w:ascii="Arial" w:hAnsi="Arial" w:cs="Arial" w:hint="default"/>
        <w:b/>
        <w:bCs/>
        <w:color w:val="auto"/>
        <w:sz w:val="20"/>
        <w:szCs w:val="2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19B217E"/>
    <w:multiLevelType w:val="hybridMultilevel"/>
    <w:tmpl w:val="0704A0F8"/>
    <w:lvl w:ilvl="0" w:tplc="F5123382">
      <w:start w:val="1"/>
      <w:numFmt w:val="decimal"/>
      <w:lvlText w:val="%1."/>
      <w:lvlJc w:val="left"/>
      <w:pPr>
        <w:ind w:left="1004" w:hanging="360"/>
      </w:pPr>
      <w:rPr>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0" w15:restartNumberingAfterBreak="0">
    <w:nsid w:val="421900D6"/>
    <w:multiLevelType w:val="hybridMultilevel"/>
    <w:tmpl w:val="C8922CB2"/>
    <w:lvl w:ilvl="0" w:tplc="8E4C8072">
      <w:start w:val="1"/>
      <w:numFmt w:val="bullet"/>
      <w:lvlText w:val="­"/>
      <w:lvlJc w:val="left"/>
      <w:pPr>
        <w:ind w:left="1571" w:hanging="360"/>
      </w:pPr>
      <w:rPr>
        <w:rFonts w:ascii="Courier New" w:hAnsi="Courier New"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71"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2"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15:restartNumberingAfterBreak="0">
    <w:nsid w:val="44F654C2"/>
    <w:multiLevelType w:val="hybridMultilevel"/>
    <w:tmpl w:val="BA54A100"/>
    <w:lvl w:ilvl="0" w:tplc="2CAAFFEE">
      <w:start w:val="1"/>
      <w:numFmt w:val="lowerLetter"/>
      <w:lvlText w:val="%1)"/>
      <w:lvlJc w:val="left"/>
      <w:pPr>
        <w:ind w:left="720" w:hanging="360"/>
      </w:pPr>
      <w:rPr>
        <w:rFonts w:hint="default"/>
        <w:b w:val="0"/>
        <w:bCs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15:restartNumberingAfterBreak="0">
    <w:nsid w:val="488269C0"/>
    <w:multiLevelType w:val="hybridMultilevel"/>
    <w:tmpl w:val="B1E8B5B0"/>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76"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77" w15:restartNumberingAfterBreak="0">
    <w:nsid w:val="49C676A7"/>
    <w:multiLevelType w:val="hybridMultilevel"/>
    <w:tmpl w:val="7EA890F0"/>
    <w:lvl w:ilvl="0" w:tplc="5552A0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49DC3F90"/>
    <w:multiLevelType w:val="hybridMultilevel"/>
    <w:tmpl w:val="D08E51E2"/>
    <w:lvl w:ilvl="0" w:tplc="A9384C20">
      <w:start w:val="1"/>
      <w:numFmt w:val="decimal"/>
      <w:lvlText w:val="%1."/>
      <w:lvlJc w:val="left"/>
      <w:pPr>
        <w:ind w:left="295" w:hanging="360"/>
      </w:pPr>
      <w:rPr>
        <w:rFonts w:hint="default"/>
        <w:b w:val="0"/>
        <w:bCs/>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79"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15:restartNumberingAfterBreak="0">
    <w:nsid w:val="4BE14659"/>
    <w:multiLevelType w:val="hybridMultilevel"/>
    <w:tmpl w:val="0F2ED5A2"/>
    <w:lvl w:ilvl="0" w:tplc="2F8C8D04">
      <w:start w:val="1"/>
      <w:numFmt w:val="decimal"/>
      <w:lvlText w:val="%1."/>
      <w:lvlJc w:val="left"/>
      <w:pPr>
        <w:ind w:left="295" w:hanging="360"/>
      </w:pPr>
      <w:rPr>
        <w:rFonts w:hint="default"/>
        <w:b w:val="0"/>
        <w:bCs w:val="0"/>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81"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2"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83" w15:restartNumberingAfterBreak="0">
    <w:nsid w:val="4FA8320E"/>
    <w:multiLevelType w:val="hybridMultilevel"/>
    <w:tmpl w:val="94BC5494"/>
    <w:lvl w:ilvl="0" w:tplc="1A6AB062">
      <w:start w:val="1"/>
      <w:numFmt w:val="decimal"/>
      <w:lvlText w:val="%1."/>
      <w:lvlJc w:val="left"/>
      <w:pPr>
        <w:ind w:left="1004" w:hanging="360"/>
      </w:pPr>
      <w:rPr>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4" w15:restartNumberingAfterBreak="0">
    <w:nsid w:val="50201C2B"/>
    <w:multiLevelType w:val="hybridMultilevel"/>
    <w:tmpl w:val="C4CC531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85" w15:restartNumberingAfterBreak="0">
    <w:nsid w:val="502D2673"/>
    <w:multiLevelType w:val="hybridMultilevel"/>
    <w:tmpl w:val="8320F794"/>
    <w:lvl w:ilvl="0" w:tplc="7BCE1768">
      <w:start w:val="1"/>
      <w:numFmt w:val="decimal"/>
      <w:lvlText w:val="%1."/>
      <w:lvlJc w:val="left"/>
      <w:pPr>
        <w:ind w:left="1069" w:hanging="360"/>
      </w:pPr>
      <w:rPr>
        <w:b w:val="0"/>
        <w:bCs/>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6"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87" w15:restartNumberingAfterBreak="0">
    <w:nsid w:val="52F669BA"/>
    <w:multiLevelType w:val="hybridMultilevel"/>
    <w:tmpl w:val="A18A97C0"/>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88"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5100655"/>
    <w:multiLevelType w:val="hybridMultilevel"/>
    <w:tmpl w:val="45BE0696"/>
    <w:lvl w:ilvl="0" w:tplc="DA90704E">
      <w:start w:val="1"/>
      <w:numFmt w:val="lowerLetter"/>
      <w:lvlText w:val="%1)"/>
      <w:lvlJc w:val="left"/>
      <w:pPr>
        <w:ind w:left="720" w:hanging="360"/>
      </w:pPr>
      <w:rPr>
        <w:rFonts w:hint="default"/>
        <w:b/>
        <w:bCs/>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5346B17"/>
    <w:multiLevelType w:val="hybridMultilevel"/>
    <w:tmpl w:val="5B8EAE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5CB08D9"/>
    <w:multiLevelType w:val="hybridMultilevel"/>
    <w:tmpl w:val="97D431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2" w15:restartNumberingAfterBreak="0">
    <w:nsid w:val="586035EE"/>
    <w:multiLevelType w:val="hybridMultilevel"/>
    <w:tmpl w:val="676E47A6"/>
    <w:lvl w:ilvl="0" w:tplc="FFF0587E">
      <w:start w:val="1"/>
      <w:numFmt w:val="decimal"/>
      <w:lvlText w:val="%1)"/>
      <w:lvlJc w:val="left"/>
      <w:pPr>
        <w:ind w:left="720" w:hanging="360"/>
      </w:pPr>
      <w:rPr>
        <w:i w:val="0"/>
        <w:i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59247591"/>
    <w:multiLevelType w:val="hybridMultilevel"/>
    <w:tmpl w:val="0E4AAB06"/>
    <w:lvl w:ilvl="0" w:tplc="E4201C1E">
      <w:start w:val="1"/>
      <w:numFmt w:val="bullet"/>
      <w:lvlText w:val=""/>
      <w:lvlJc w:val="left"/>
      <w:pPr>
        <w:ind w:left="1211" w:hanging="360"/>
      </w:pPr>
      <w:rPr>
        <w:rFonts w:ascii="Symbol" w:hAnsi="Symbol" w:hint="default"/>
      </w:rPr>
    </w:lvl>
    <w:lvl w:ilvl="1" w:tplc="04150003">
      <w:start w:val="1"/>
      <w:numFmt w:val="bullet"/>
      <w:lvlText w:val="o"/>
      <w:lvlJc w:val="left"/>
      <w:pPr>
        <w:ind w:left="1931" w:hanging="360"/>
      </w:pPr>
      <w:rPr>
        <w:rFonts w:ascii="Courier New" w:hAnsi="Courier New" w:cs="Courier New" w:hint="default"/>
      </w:rPr>
    </w:lvl>
    <w:lvl w:ilvl="2" w:tplc="04150005">
      <w:start w:val="1"/>
      <w:numFmt w:val="bullet"/>
      <w:lvlText w:val=""/>
      <w:lvlJc w:val="left"/>
      <w:pPr>
        <w:ind w:left="2651" w:hanging="360"/>
      </w:pPr>
      <w:rPr>
        <w:rFonts w:ascii="Wingdings" w:hAnsi="Wingdings" w:hint="default"/>
      </w:rPr>
    </w:lvl>
    <w:lvl w:ilvl="3" w:tplc="04150001">
      <w:start w:val="1"/>
      <w:numFmt w:val="bullet"/>
      <w:lvlText w:val=""/>
      <w:lvlJc w:val="left"/>
      <w:pPr>
        <w:ind w:left="3371" w:hanging="360"/>
      </w:pPr>
      <w:rPr>
        <w:rFonts w:ascii="Symbol" w:hAnsi="Symbol" w:hint="default"/>
      </w:rPr>
    </w:lvl>
    <w:lvl w:ilvl="4" w:tplc="04150003">
      <w:start w:val="1"/>
      <w:numFmt w:val="bullet"/>
      <w:lvlText w:val="o"/>
      <w:lvlJc w:val="left"/>
      <w:pPr>
        <w:ind w:left="4091" w:hanging="360"/>
      </w:pPr>
      <w:rPr>
        <w:rFonts w:ascii="Courier New" w:hAnsi="Courier New" w:cs="Courier New" w:hint="default"/>
      </w:rPr>
    </w:lvl>
    <w:lvl w:ilvl="5" w:tplc="04150005">
      <w:start w:val="1"/>
      <w:numFmt w:val="bullet"/>
      <w:lvlText w:val=""/>
      <w:lvlJc w:val="left"/>
      <w:pPr>
        <w:ind w:left="4811" w:hanging="360"/>
      </w:pPr>
      <w:rPr>
        <w:rFonts w:ascii="Wingdings" w:hAnsi="Wingdings" w:hint="default"/>
      </w:rPr>
    </w:lvl>
    <w:lvl w:ilvl="6" w:tplc="04150001">
      <w:start w:val="1"/>
      <w:numFmt w:val="bullet"/>
      <w:lvlText w:val=""/>
      <w:lvlJc w:val="left"/>
      <w:pPr>
        <w:ind w:left="5531" w:hanging="360"/>
      </w:pPr>
      <w:rPr>
        <w:rFonts w:ascii="Symbol" w:hAnsi="Symbol" w:hint="default"/>
      </w:rPr>
    </w:lvl>
    <w:lvl w:ilvl="7" w:tplc="04150003">
      <w:start w:val="1"/>
      <w:numFmt w:val="bullet"/>
      <w:lvlText w:val="o"/>
      <w:lvlJc w:val="left"/>
      <w:pPr>
        <w:ind w:left="6251" w:hanging="360"/>
      </w:pPr>
      <w:rPr>
        <w:rFonts w:ascii="Courier New" w:hAnsi="Courier New" w:cs="Courier New" w:hint="default"/>
      </w:rPr>
    </w:lvl>
    <w:lvl w:ilvl="8" w:tplc="04150005">
      <w:start w:val="1"/>
      <w:numFmt w:val="bullet"/>
      <w:lvlText w:val=""/>
      <w:lvlJc w:val="left"/>
      <w:pPr>
        <w:ind w:left="6971" w:hanging="360"/>
      </w:pPr>
      <w:rPr>
        <w:rFonts w:ascii="Wingdings" w:hAnsi="Wingdings" w:hint="default"/>
      </w:rPr>
    </w:lvl>
  </w:abstractNum>
  <w:abstractNum w:abstractNumId="94"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59920F73"/>
    <w:multiLevelType w:val="multilevel"/>
    <w:tmpl w:val="759E9BAC"/>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i w:val="0"/>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96" w15:restartNumberingAfterBreak="0">
    <w:nsid w:val="59F41E3D"/>
    <w:multiLevelType w:val="hybridMultilevel"/>
    <w:tmpl w:val="30DE04EC"/>
    <w:lvl w:ilvl="0" w:tplc="0EC297F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A1A6908"/>
    <w:multiLevelType w:val="hybridMultilevel"/>
    <w:tmpl w:val="8702FAE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98" w15:restartNumberingAfterBreak="0">
    <w:nsid w:val="5A1E094B"/>
    <w:multiLevelType w:val="hybridMultilevel"/>
    <w:tmpl w:val="4692BCEE"/>
    <w:lvl w:ilvl="0" w:tplc="A71C7F26">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99" w15:restartNumberingAfterBreak="0">
    <w:nsid w:val="5CAA1F09"/>
    <w:multiLevelType w:val="hybridMultilevel"/>
    <w:tmpl w:val="94DEB670"/>
    <w:lvl w:ilvl="0" w:tplc="AB8EDB68">
      <w:start w:val="1"/>
      <w:numFmt w:val="bullet"/>
      <w:lvlText w:val=""/>
      <w:lvlJc w:val="left"/>
      <w:pPr>
        <w:ind w:left="1505" w:hanging="360"/>
      </w:pPr>
      <w:rPr>
        <w:rFonts w:ascii="Symbol" w:hAnsi="Symbo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00"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1"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02"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3"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5" w15:restartNumberingAfterBreak="0">
    <w:nsid w:val="69261DB8"/>
    <w:multiLevelType w:val="multilevel"/>
    <w:tmpl w:val="A8F2DDF8"/>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6"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6ABA2F5F"/>
    <w:multiLevelType w:val="hybridMultilevel"/>
    <w:tmpl w:val="E31C5E54"/>
    <w:lvl w:ilvl="0" w:tplc="275EB5BE">
      <w:start w:val="1"/>
      <w:numFmt w:val="lowerLetter"/>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8" w15:restartNumberingAfterBreak="0">
    <w:nsid w:val="6ED9525B"/>
    <w:multiLevelType w:val="hybridMultilevel"/>
    <w:tmpl w:val="5310E76C"/>
    <w:lvl w:ilvl="0" w:tplc="DA90704E">
      <w:start w:val="1"/>
      <w:numFmt w:val="lowerLetter"/>
      <w:lvlText w:val="%1)"/>
      <w:lvlJc w:val="left"/>
      <w:pPr>
        <w:ind w:left="720" w:hanging="360"/>
      </w:pPr>
      <w:rPr>
        <w:rFonts w:hint="default"/>
        <w:b/>
        <w:bCs/>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4D72F24"/>
    <w:multiLevelType w:val="hybridMultilevel"/>
    <w:tmpl w:val="1A045D70"/>
    <w:lvl w:ilvl="0" w:tplc="51E8A0F4">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1" w15:restartNumberingAfterBreak="0">
    <w:nsid w:val="76E46260"/>
    <w:multiLevelType w:val="hybridMultilevel"/>
    <w:tmpl w:val="F14EC6DC"/>
    <w:lvl w:ilvl="0" w:tplc="A094FCF4">
      <w:start w:val="1"/>
      <w:numFmt w:val="decimal"/>
      <w:lvlText w:val="%1."/>
      <w:lvlJc w:val="left"/>
      <w:pPr>
        <w:tabs>
          <w:tab w:val="num" w:pos="397"/>
        </w:tabs>
        <w:ind w:left="510" w:hanging="340"/>
      </w:pPr>
      <w:rPr>
        <w:rFonts w:hint="default"/>
        <w:b w:val="0"/>
        <w:i w:val="0"/>
        <w:strike w:val="0"/>
        <w:sz w:val="20"/>
        <w:szCs w:val="20"/>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112" w15:restartNumberingAfterBreak="0">
    <w:nsid w:val="77107DBE"/>
    <w:multiLevelType w:val="hybridMultilevel"/>
    <w:tmpl w:val="829861AC"/>
    <w:lvl w:ilvl="0" w:tplc="1324D30E">
      <w:start w:val="6"/>
      <w:numFmt w:val="upperRoman"/>
      <w:lvlText w:val="%1."/>
      <w:lvlJc w:val="left"/>
      <w:pPr>
        <w:tabs>
          <w:tab w:val="num" w:pos="1320"/>
        </w:tabs>
        <w:ind w:left="1320" w:hanging="780"/>
      </w:pPr>
      <w:rPr>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b/>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3" w15:restartNumberingAfterBreak="0">
    <w:nsid w:val="792E1E80"/>
    <w:multiLevelType w:val="hybridMultilevel"/>
    <w:tmpl w:val="89225914"/>
    <w:lvl w:ilvl="0" w:tplc="A888E9C8">
      <w:start w:val="1"/>
      <w:numFmt w:val="decimal"/>
      <w:lvlText w:val="%1)"/>
      <w:lvlJc w:val="left"/>
      <w:pPr>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AA133E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15"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num w:numId="1" w16cid:durableId="1348214955">
    <w:abstractNumId w:val="1"/>
  </w:num>
  <w:num w:numId="2" w16cid:durableId="1681276618">
    <w:abstractNumId w:val="65"/>
  </w:num>
  <w:num w:numId="3" w16cid:durableId="1420299052">
    <w:abstractNumId w:val="50"/>
  </w:num>
  <w:num w:numId="4" w16cid:durableId="411124674">
    <w:abstractNumId w:val="72"/>
  </w:num>
  <w:num w:numId="5" w16cid:durableId="1340623637">
    <w:abstractNumId w:val="64"/>
  </w:num>
  <w:num w:numId="6" w16cid:durableId="2145199776">
    <w:abstractNumId w:val="98"/>
  </w:num>
  <w:num w:numId="7" w16cid:durableId="451479476">
    <w:abstractNumId w:val="95"/>
  </w:num>
  <w:num w:numId="8" w16cid:durableId="357584869">
    <w:abstractNumId w:val="79"/>
  </w:num>
  <w:num w:numId="9" w16cid:durableId="2097895143">
    <w:abstractNumId w:val="55"/>
  </w:num>
  <w:num w:numId="10" w16cid:durableId="32115628">
    <w:abstractNumId w:val="115"/>
  </w:num>
  <w:num w:numId="11" w16cid:durableId="290939968">
    <w:abstractNumId w:val="103"/>
  </w:num>
  <w:num w:numId="12" w16cid:durableId="318269083">
    <w:abstractNumId w:val="41"/>
  </w:num>
  <w:num w:numId="13" w16cid:durableId="1982071917">
    <w:abstractNumId w:val="75"/>
  </w:num>
  <w:num w:numId="14" w16cid:durableId="1393886755">
    <w:abstractNumId w:val="40"/>
  </w:num>
  <w:num w:numId="15" w16cid:durableId="1011376393">
    <w:abstractNumId w:val="37"/>
  </w:num>
  <w:num w:numId="16" w16cid:durableId="388068428">
    <w:abstractNumId w:val="35"/>
  </w:num>
  <w:num w:numId="17" w16cid:durableId="1777167862">
    <w:abstractNumId w:val="32"/>
  </w:num>
  <w:num w:numId="18" w16cid:durableId="2093312905">
    <w:abstractNumId w:val="76"/>
  </w:num>
  <w:num w:numId="19" w16cid:durableId="362092381">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19060078">
    <w:abstractNumId w:val="48"/>
  </w:num>
  <w:num w:numId="21" w16cid:durableId="62023304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00502056">
    <w:abstractNumId w:val="88"/>
  </w:num>
  <w:num w:numId="23" w16cid:durableId="1917012799">
    <w:abstractNumId w:val="46"/>
  </w:num>
  <w:num w:numId="24" w16cid:durableId="324238043">
    <w:abstractNumId w:val="111"/>
  </w:num>
  <w:num w:numId="25" w16cid:durableId="16922964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48629439">
    <w:abstractNumId w:val="23"/>
  </w:num>
  <w:num w:numId="27" w16cid:durableId="88622546">
    <w:abstractNumId w:val="78"/>
  </w:num>
  <w:num w:numId="28" w16cid:durableId="686835451">
    <w:abstractNumId w:val="80"/>
  </w:num>
  <w:num w:numId="29" w16cid:durableId="1767386190">
    <w:abstractNumId w:val="27"/>
  </w:num>
  <w:num w:numId="30" w16cid:durableId="753017549">
    <w:abstractNumId w:val="105"/>
  </w:num>
  <w:num w:numId="31" w16cid:durableId="2001687210">
    <w:abstractNumId w:val="112"/>
    <w:lvlOverride w:ilvl="0">
      <w:startOverride w:val="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5748405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23598431">
    <w:abstractNumId w:val="52"/>
  </w:num>
  <w:num w:numId="34" w16cid:durableId="1749419666">
    <w:abstractNumId w:val="71"/>
  </w:num>
  <w:num w:numId="35" w16cid:durableId="148662645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90453893">
    <w:abstractNumId w:val="59"/>
  </w:num>
  <w:num w:numId="37" w16cid:durableId="963659481">
    <w:abstractNumId w:val="10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8" w16cid:durableId="1717927065">
    <w:abstractNumId w:val="42"/>
  </w:num>
  <w:num w:numId="39" w16cid:durableId="487209449">
    <w:abstractNumId w:val="25"/>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40" w16cid:durableId="1711414977">
    <w:abstractNumId w:val="66"/>
  </w:num>
  <w:num w:numId="41" w16cid:durableId="49534370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64456314">
    <w:abstractNumId w:val="43"/>
  </w:num>
  <w:num w:numId="43" w16cid:durableId="1103300697">
    <w:abstractNumId w:val="100"/>
  </w:num>
  <w:num w:numId="44" w16cid:durableId="356659054">
    <w:abstractNumId w:val="58"/>
  </w:num>
  <w:num w:numId="45" w16cid:durableId="1909611043">
    <w:abstractNumId w:val="4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03592194">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22110402">
    <w:abstractNumId w:val="39"/>
  </w:num>
  <w:num w:numId="48" w16cid:durableId="1455951984">
    <w:abstractNumId w:val="16"/>
    <w:lvlOverride w:ilvl="0">
      <w:startOverride w:val="1"/>
    </w:lvlOverride>
  </w:num>
  <w:num w:numId="49" w16cid:durableId="1797871911">
    <w:abstractNumId w:val="10"/>
  </w:num>
  <w:num w:numId="50" w16cid:durableId="115410002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305348793">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531263219">
    <w:abstractNumId w:val="31"/>
  </w:num>
  <w:num w:numId="53" w16cid:durableId="757335363">
    <w:abstractNumId w:val="38"/>
  </w:num>
  <w:num w:numId="54" w16cid:durableId="185337440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34729617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66406012">
    <w:abstractNumId w:val="47"/>
  </w:num>
  <w:num w:numId="57" w16cid:durableId="1288774791">
    <w:abstractNumId w:val="69"/>
  </w:num>
  <w:num w:numId="58" w16cid:durableId="1855534496">
    <w:abstractNumId w:val="114"/>
  </w:num>
  <w:num w:numId="59" w16cid:durableId="485513550">
    <w:abstractNumId w:val="84"/>
  </w:num>
  <w:num w:numId="60" w16cid:durableId="1656883883">
    <w:abstractNumId w:val="6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61" w16cid:durableId="1398866283">
    <w:abstractNumId w:val="83"/>
  </w:num>
  <w:num w:numId="62" w16cid:durableId="174025116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835194225">
    <w:abstractNumId w:val="34"/>
  </w:num>
  <w:num w:numId="64" w16cid:durableId="1760708431">
    <w:abstractNumId w:val="53"/>
  </w:num>
  <w:num w:numId="65" w16cid:durableId="17537026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43733846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0682099">
    <w:abstractNumId w:val="93"/>
  </w:num>
  <w:num w:numId="68" w16cid:durableId="492723189">
    <w:abstractNumId w:val="70"/>
  </w:num>
  <w:num w:numId="69" w16cid:durableId="719669223">
    <w:abstractNumId w:val="99"/>
  </w:num>
  <w:num w:numId="70" w16cid:durableId="479271124">
    <w:abstractNumId w:val="96"/>
  </w:num>
  <w:num w:numId="71" w16cid:durableId="979725596">
    <w:abstractNumId w:val="61"/>
  </w:num>
  <w:num w:numId="72" w16cid:durableId="788164870">
    <w:abstractNumId w:val="106"/>
  </w:num>
  <w:num w:numId="73" w16cid:durableId="461122162">
    <w:abstractNumId w:val="91"/>
  </w:num>
  <w:num w:numId="74" w16cid:durableId="187315297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2124181116">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93023437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640769018">
    <w:abstractNumId w:val="92"/>
  </w:num>
  <w:num w:numId="78" w16cid:durableId="707411768">
    <w:abstractNumId w:val="28"/>
  </w:num>
  <w:num w:numId="79" w16cid:durableId="506529683">
    <w:abstractNumId w:val="89"/>
  </w:num>
  <w:num w:numId="80" w16cid:durableId="325793364">
    <w:abstractNumId w:val="29"/>
  </w:num>
  <w:num w:numId="81" w16cid:durableId="1875387937">
    <w:abstractNumId w:val="68"/>
  </w:num>
  <w:num w:numId="82" w16cid:durableId="2075005535">
    <w:abstractNumId w:val="90"/>
  </w:num>
  <w:num w:numId="83" w16cid:durableId="8409540">
    <w:abstractNumId w:val="26"/>
  </w:num>
  <w:num w:numId="84" w16cid:durableId="317196828">
    <w:abstractNumId w:val="113"/>
  </w:num>
  <w:num w:numId="85" w16cid:durableId="1152021378">
    <w:abstractNumId w:val="77"/>
  </w:num>
  <w:num w:numId="86" w16cid:durableId="1598831935">
    <w:abstractNumId w:val="22"/>
  </w:num>
  <w:num w:numId="87" w16cid:durableId="1757313971">
    <w:abstractNumId w:val="33"/>
  </w:num>
  <w:num w:numId="88" w16cid:durableId="1062018466">
    <w:abstractNumId w:val="109"/>
  </w:num>
  <w:num w:numId="89" w16cid:durableId="931012172">
    <w:abstractNumId w:val="108"/>
  </w:num>
  <w:num w:numId="90" w16cid:durableId="2001687809">
    <w:abstractNumId w:val="73"/>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F58"/>
    <w:rsid w:val="00001405"/>
    <w:rsid w:val="000017A5"/>
    <w:rsid w:val="0000185D"/>
    <w:rsid w:val="00001E5E"/>
    <w:rsid w:val="00002AB4"/>
    <w:rsid w:val="00003038"/>
    <w:rsid w:val="00003360"/>
    <w:rsid w:val="0000397B"/>
    <w:rsid w:val="000041D2"/>
    <w:rsid w:val="00004585"/>
    <w:rsid w:val="0000470C"/>
    <w:rsid w:val="000047EA"/>
    <w:rsid w:val="00004FBA"/>
    <w:rsid w:val="0000504A"/>
    <w:rsid w:val="00005AAF"/>
    <w:rsid w:val="00006ADC"/>
    <w:rsid w:val="00006B18"/>
    <w:rsid w:val="00006B3A"/>
    <w:rsid w:val="00007259"/>
    <w:rsid w:val="0000727C"/>
    <w:rsid w:val="0000789F"/>
    <w:rsid w:val="00007FDF"/>
    <w:rsid w:val="00010BFB"/>
    <w:rsid w:val="00010D91"/>
    <w:rsid w:val="00010F7B"/>
    <w:rsid w:val="00010FD1"/>
    <w:rsid w:val="00011129"/>
    <w:rsid w:val="0001136E"/>
    <w:rsid w:val="000114E0"/>
    <w:rsid w:val="00011500"/>
    <w:rsid w:val="00011897"/>
    <w:rsid w:val="0001331C"/>
    <w:rsid w:val="000135C2"/>
    <w:rsid w:val="00013B22"/>
    <w:rsid w:val="00013C91"/>
    <w:rsid w:val="00013FBD"/>
    <w:rsid w:val="000142C6"/>
    <w:rsid w:val="0001474D"/>
    <w:rsid w:val="00014CC8"/>
    <w:rsid w:val="00015FA0"/>
    <w:rsid w:val="0001668F"/>
    <w:rsid w:val="0001679A"/>
    <w:rsid w:val="000169FC"/>
    <w:rsid w:val="000200BE"/>
    <w:rsid w:val="00021393"/>
    <w:rsid w:val="0002161B"/>
    <w:rsid w:val="00021856"/>
    <w:rsid w:val="000229EC"/>
    <w:rsid w:val="00022D35"/>
    <w:rsid w:val="00023146"/>
    <w:rsid w:val="000234B9"/>
    <w:rsid w:val="0002397E"/>
    <w:rsid w:val="0002475D"/>
    <w:rsid w:val="00024CC5"/>
    <w:rsid w:val="0002527D"/>
    <w:rsid w:val="00025878"/>
    <w:rsid w:val="00026265"/>
    <w:rsid w:val="00026480"/>
    <w:rsid w:val="000270E3"/>
    <w:rsid w:val="000273C2"/>
    <w:rsid w:val="0002750E"/>
    <w:rsid w:val="00027857"/>
    <w:rsid w:val="00027DE2"/>
    <w:rsid w:val="000301AE"/>
    <w:rsid w:val="000306BF"/>
    <w:rsid w:val="0003104B"/>
    <w:rsid w:val="000313D3"/>
    <w:rsid w:val="000322F2"/>
    <w:rsid w:val="00032822"/>
    <w:rsid w:val="00032959"/>
    <w:rsid w:val="00032F50"/>
    <w:rsid w:val="0003345E"/>
    <w:rsid w:val="000334B4"/>
    <w:rsid w:val="00033D7F"/>
    <w:rsid w:val="00034112"/>
    <w:rsid w:val="00034400"/>
    <w:rsid w:val="0003506D"/>
    <w:rsid w:val="0003668F"/>
    <w:rsid w:val="00036842"/>
    <w:rsid w:val="000372D1"/>
    <w:rsid w:val="00041417"/>
    <w:rsid w:val="00042340"/>
    <w:rsid w:val="0004272C"/>
    <w:rsid w:val="00042954"/>
    <w:rsid w:val="00042D37"/>
    <w:rsid w:val="00042D7C"/>
    <w:rsid w:val="00042F77"/>
    <w:rsid w:val="000438F1"/>
    <w:rsid w:val="00043B0A"/>
    <w:rsid w:val="00044930"/>
    <w:rsid w:val="0004535C"/>
    <w:rsid w:val="00045BA8"/>
    <w:rsid w:val="00045E9F"/>
    <w:rsid w:val="0004665A"/>
    <w:rsid w:val="00046D4D"/>
    <w:rsid w:val="000477A1"/>
    <w:rsid w:val="00050295"/>
    <w:rsid w:val="00050C34"/>
    <w:rsid w:val="00051232"/>
    <w:rsid w:val="000512F6"/>
    <w:rsid w:val="0005190D"/>
    <w:rsid w:val="00051C2E"/>
    <w:rsid w:val="00051F9F"/>
    <w:rsid w:val="000528DE"/>
    <w:rsid w:val="00052E32"/>
    <w:rsid w:val="00053015"/>
    <w:rsid w:val="000531CC"/>
    <w:rsid w:val="0005391F"/>
    <w:rsid w:val="00053D31"/>
    <w:rsid w:val="0005436E"/>
    <w:rsid w:val="000553DD"/>
    <w:rsid w:val="0005541B"/>
    <w:rsid w:val="00055DB3"/>
    <w:rsid w:val="0005671C"/>
    <w:rsid w:val="00057235"/>
    <w:rsid w:val="00057381"/>
    <w:rsid w:val="00057415"/>
    <w:rsid w:val="000575E7"/>
    <w:rsid w:val="000578D5"/>
    <w:rsid w:val="00061CF9"/>
    <w:rsid w:val="00061EA5"/>
    <w:rsid w:val="00063435"/>
    <w:rsid w:val="00063764"/>
    <w:rsid w:val="00063AAB"/>
    <w:rsid w:val="00063D21"/>
    <w:rsid w:val="00063D8F"/>
    <w:rsid w:val="00064C53"/>
    <w:rsid w:val="00064D34"/>
    <w:rsid w:val="00064DA4"/>
    <w:rsid w:val="00064E47"/>
    <w:rsid w:val="000650A1"/>
    <w:rsid w:val="00065292"/>
    <w:rsid w:val="000652D9"/>
    <w:rsid w:val="000654F8"/>
    <w:rsid w:val="00065705"/>
    <w:rsid w:val="00065A00"/>
    <w:rsid w:val="00066565"/>
    <w:rsid w:val="0006658A"/>
    <w:rsid w:val="00066FAB"/>
    <w:rsid w:val="00067160"/>
    <w:rsid w:val="00067330"/>
    <w:rsid w:val="00067B7D"/>
    <w:rsid w:val="00067BCD"/>
    <w:rsid w:val="00070698"/>
    <w:rsid w:val="00070C00"/>
    <w:rsid w:val="00070F6B"/>
    <w:rsid w:val="00071741"/>
    <w:rsid w:val="00071A59"/>
    <w:rsid w:val="00071C43"/>
    <w:rsid w:val="00071F0B"/>
    <w:rsid w:val="00073210"/>
    <w:rsid w:val="000733E7"/>
    <w:rsid w:val="0007459E"/>
    <w:rsid w:val="00074AF4"/>
    <w:rsid w:val="00075317"/>
    <w:rsid w:val="00075628"/>
    <w:rsid w:val="000756A1"/>
    <w:rsid w:val="00076292"/>
    <w:rsid w:val="00076418"/>
    <w:rsid w:val="000769FD"/>
    <w:rsid w:val="00076B9E"/>
    <w:rsid w:val="00076C76"/>
    <w:rsid w:val="0007720F"/>
    <w:rsid w:val="00077933"/>
    <w:rsid w:val="00077B40"/>
    <w:rsid w:val="00077B92"/>
    <w:rsid w:val="00077E0B"/>
    <w:rsid w:val="00077F69"/>
    <w:rsid w:val="0008030B"/>
    <w:rsid w:val="0008054A"/>
    <w:rsid w:val="000809D7"/>
    <w:rsid w:val="000821E7"/>
    <w:rsid w:val="00082626"/>
    <w:rsid w:val="00082803"/>
    <w:rsid w:val="00083985"/>
    <w:rsid w:val="00083ADE"/>
    <w:rsid w:val="000848D9"/>
    <w:rsid w:val="00084A18"/>
    <w:rsid w:val="00084FB3"/>
    <w:rsid w:val="000852AA"/>
    <w:rsid w:val="00085873"/>
    <w:rsid w:val="00085B51"/>
    <w:rsid w:val="00086564"/>
    <w:rsid w:val="000865E6"/>
    <w:rsid w:val="0008675B"/>
    <w:rsid w:val="00086BE6"/>
    <w:rsid w:val="00086E23"/>
    <w:rsid w:val="0008749D"/>
    <w:rsid w:val="00087556"/>
    <w:rsid w:val="00087E8D"/>
    <w:rsid w:val="000904F2"/>
    <w:rsid w:val="00090C83"/>
    <w:rsid w:val="000910B5"/>
    <w:rsid w:val="000911F4"/>
    <w:rsid w:val="000911FA"/>
    <w:rsid w:val="00091615"/>
    <w:rsid w:val="00091B2A"/>
    <w:rsid w:val="00091FF3"/>
    <w:rsid w:val="000923EE"/>
    <w:rsid w:val="000931B7"/>
    <w:rsid w:val="00093EB6"/>
    <w:rsid w:val="00094051"/>
    <w:rsid w:val="000941AF"/>
    <w:rsid w:val="00094792"/>
    <w:rsid w:val="00095247"/>
    <w:rsid w:val="0009537A"/>
    <w:rsid w:val="00095641"/>
    <w:rsid w:val="00095FAF"/>
    <w:rsid w:val="00095FC1"/>
    <w:rsid w:val="00095FDA"/>
    <w:rsid w:val="00096341"/>
    <w:rsid w:val="0009634F"/>
    <w:rsid w:val="00096E3C"/>
    <w:rsid w:val="000971A4"/>
    <w:rsid w:val="000A015E"/>
    <w:rsid w:val="000A03EE"/>
    <w:rsid w:val="000A0442"/>
    <w:rsid w:val="000A04DC"/>
    <w:rsid w:val="000A0B65"/>
    <w:rsid w:val="000A0EC7"/>
    <w:rsid w:val="000A1FC8"/>
    <w:rsid w:val="000A23EF"/>
    <w:rsid w:val="000A26D6"/>
    <w:rsid w:val="000A28C7"/>
    <w:rsid w:val="000A2913"/>
    <w:rsid w:val="000A3623"/>
    <w:rsid w:val="000A3F6E"/>
    <w:rsid w:val="000A424A"/>
    <w:rsid w:val="000A4BD3"/>
    <w:rsid w:val="000A4C09"/>
    <w:rsid w:val="000A4CF1"/>
    <w:rsid w:val="000A5152"/>
    <w:rsid w:val="000A52EF"/>
    <w:rsid w:val="000A5A92"/>
    <w:rsid w:val="000A5AF1"/>
    <w:rsid w:val="000A5BA7"/>
    <w:rsid w:val="000A5BAE"/>
    <w:rsid w:val="000A5ED3"/>
    <w:rsid w:val="000A64B3"/>
    <w:rsid w:val="000A65CE"/>
    <w:rsid w:val="000A79E5"/>
    <w:rsid w:val="000A7AC6"/>
    <w:rsid w:val="000A7C6C"/>
    <w:rsid w:val="000A7DBD"/>
    <w:rsid w:val="000B0074"/>
    <w:rsid w:val="000B10C1"/>
    <w:rsid w:val="000B1360"/>
    <w:rsid w:val="000B1A1D"/>
    <w:rsid w:val="000B1E0D"/>
    <w:rsid w:val="000B2338"/>
    <w:rsid w:val="000B2404"/>
    <w:rsid w:val="000B2641"/>
    <w:rsid w:val="000B26B3"/>
    <w:rsid w:val="000B3C65"/>
    <w:rsid w:val="000B3EE1"/>
    <w:rsid w:val="000B4872"/>
    <w:rsid w:val="000B4BA4"/>
    <w:rsid w:val="000B4CE8"/>
    <w:rsid w:val="000B4DD7"/>
    <w:rsid w:val="000B4F28"/>
    <w:rsid w:val="000B655E"/>
    <w:rsid w:val="000B68A0"/>
    <w:rsid w:val="000B6FBD"/>
    <w:rsid w:val="000B7160"/>
    <w:rsid w:val="000C0485"/>
    <w:rsid w:val="000C0F2A"/>
    <w:rsid w:val="000C1485"/>
    <w:rsid w:val="000C18CB"/>
    <w:rsid w:val="000C26A7"/>
    <w:rsid w:val="000C394D"/>
    <w:rsid w:val="000C39CC"/>
    <w:rsid w:val="000C39FA"/>
    <w:rsid w:val="000C50E6"/>
    <w:rsid w:val="000C5198"/>
    <w:rsid w:val="000C524C"/>
    <w:rsid w:val="000C564B"/>
    <w:rsid w:val="000C5808"/>
    <w:rsid w:val="000C5A18"/>
    <w:rsid w:val="000C6668"/>
    <w:rsid w:val="000C6B32"/>
    <w:rsid w:val="000C6F11"/>
    <w:rsid w:val="000C70C2"/>
    <w:rsid w:val="000C73B0"/>
    <w:rsid w:val="000D0F4C"/>
    <w:rsid w:val="000D1013"/>
    <w:rsid w:val="000D10B3"/>
    <w:rsid w:val="000D132F"/>
    <w:rsid w:val="000D133A"/>
    <w:rsid w:val="000D1380"/>
    <w:rsid w:val="000D14E1"/>
    <w:rsid w:val="000D193E"/>
    <w:rsid w:val="000D1C6F"/>
    <w:rsid w:val="000D229E"/>
    <w:rsid w:val="000D2807"/>
    <w:rsid w:val="000D2ED8"/>
    <w:rsid w:val="000D4975"/>
    <w:rsid w:val="000D4AAA"/>
    <w:rsid w:val="000D4AB8"/>
    <w:rsid w:val="000D5139"/>
    <w:rsid w:val="000D595D"/>
    <w:rsid w:val="000D6744"/>
    <w:rsid w:val="000D6ECC"/>
    <w:rsid w:val="000D78CF"/>
    <w:rsid w:val="000E0354"/>
    <w:rsid w:val="000E09C0"/>
    <w:rsid w:val="000E0BFC"/>
    <w:rsid w:val="000E166E"/>
    <w:rsid w:val="000E16EB"/>
    <w:rsid w:val="000E1A02"/>
    <w:rsid w:val="000E237A"/>
    <w:rsid w:val="000E299F"/>
    <w:rsid w:val="000E2A4C"/>
    <w:rsid w:val="000E38AC"/>
    <w:rsid w:val="000E38F4"/>
    <w:rsid w:val="000E4536"/>
    <w:rsid w:val="000E5A80"/>
    <w:rsid w:val="000E5C8C"/>
    <w:rsid w:val="000E74FA"/>
    <w:rsid w:val="000E798B"/>
    <w:rsid w:val="000F0853"/>
    <w:rsid w:val="000F0C56"/>
    <w:rsid w:val="000F0D46"/>
    <w:rsid w:val="000F12A6"/>
    <w:rsid w:val="000F12EB"/>
    <w:rsid w:val="000F1B93"/>
    <w:rsid w:val="000F2545"/>
    <w:rsid w:val="000F2DC8"/>
    <w:rsid w:val="000F451F"/>
    <w:rsid w:val="000F61F9"/>
    <w:rsid w:val="000F6522"/>
    <w:rsid w:val="000F659D"/>
    <w:rsid w:val="000F7842"/>
    <w:rsid w:val="000F7B84"/>
    <w:rsid w:val="000F7E32"/>
    <w:rsid w:val="000F7EF4"/>
    <w:rsid w:val="00100770"/>
    <w:rsid w:val="0010090D"/>
    <w:rsid w:val="00100E3D"/>
    <w:rsid w:val="0010170D"/>
    <w:rsid w:val="00101847"/>
    <w:rsid w:val="001022BE"/>
    <w:rsid w:val="0010273D"/>
    <w:rsid w:val="00102A3B"/>
    <w:rsid w:val="00102CEC"/>
    <w:rsid w:val="00102F72"/>
    <w:rsid w:val="001033E9"/>
    <w:rsid w:val="00103429"/>
    <w:rsid w:val="00103F5F"/>
    <w:rsid w:val="0010404E"/>
    <w:rsid w:val="001049C4"/>
    <w:rsid w:val="00104EB3"/>
    <w:rsid w:val="001056DF"/>
    <w:rsid w:val="00105AB2"/>
    <w:rsid w:val="00106102"/>
    <w:rsid w:val="00106394"/>
    <w:rsid w:val="00106A70"/>
    <w:rsid w:val="00106C68"/>
    <w:rsid w:val="00107334"/>
    <w:rsid w:val="00107872"/>
    <w:rsid w:val="00110320"/>
    <w:rsid w:val="0011048C"/>
    <w:rsid w:val="0011052C"/>
    <w:rsid w:val="00110965"/>
    <w:rsid w:val="00110D85"/>
    <w:rsid w:val="00110E87"/>
    <w:rsid w:val="00110F2A"/>
    <w:rsid w:val="001112A7"/>
    <w:rsid w:val="0011153B"/>
    <w:rsid w:val="001116BE"/>
    <w:rsid w:val="0011175B"/>
    <w:rsid w:val="001119F3"/>
    <w:rsid w:val="001120B1"/>
    <w:rsid w:val="00112719"/>
    <w:rsid w:val="001128FA"/>
    <w:rsid w:val="00112D97"/>
    <w:rsid w:val="00112E69"/>
    <w:rsid w:val="00112F9E"/>
    <w:rsid w:val="0011315A"/>
    <w:rsid w:val="00113641"/>
    <w:rsid w:val="00113AC1"/>
    <w:rsid w:val="0011451D"/>
    <w:rsid w:val="00114EAC"/>
    <w:rsid w:val="0011500C"/>
    <w:rsid w:val="001150EB"/>
    <w:rsid w:val="00115CA0"/>
    <w:rsid w:val="00115CA6"/>
    <w:rsid w:val="001164F8"/>
    <w:rsid w:val="00116DCD"/>
    <w:rsid w:val="001170F1"/>
    <w:rsid w:val="0011732F"/>
    <w:rsid w:val="00117727"/>
    <w:rsid w:val="00117825"/>
    <w:rsid w:val="00120332"/>
    <w:rsid w:val="00120BA6"/>
    <w:rsid w:val="00120E52"/>
    <w:rsid w:val="001212E0"/>
    <w:rsid w:val="00121313"/>
    <w:rsid w:val="001217BE"/>
    <w:rsid w:val="00121B70"/>
    <w:rsid w:val="0012292F"/>
    <w:rsid w:val="00123063"/>
    <w:rsid w:val="00123070"/>
    <w:rsid w:val="00123541"/>
    <w:rsid w:val="00124AF1"/>
    <w:rsid w:val="001255F1"/>
    <w:rsid w:val="0012603E"/>
    <w:rsid w:val="001261B4"/>
    <w:rsid w:val="00126660"/>
    <w:rsid w:val="0012667C"/>
    <w:rsid w:val="00126BDF"/>
    <w:rsid w:val="0012707B"/>
    <w:rsid w:val="00127164"/>
    <w:rsid w:val="00127614"/>
    <w:rsid w:val="00127893"/>
    <w:rsid w:val="001307BB"/>
    <w:rsid w:val="00130A9D"/>
    <w:rsid w:val="00130BE8"/>
    <w:rsid w:val="00130CB8"/>
    <w:rsid w:val="001316BD"/>
    <w:rsid w:val="00131D4E"/>
    <w:rsid w:val="00131F4B"/>
    <w:rsid w:val="0013256D"/>
    <w:rsid w:val="001327E1"/>
    <w:rsid w:val="00132839"/>
    <w:rsid w:val="00132F2B"/>
    <w:rsid w:val="00132F41"/>
    <w:rsid w:val="00133226"/>
    <w:rsid w:val="001332A8"/>
    <w:rsid w:val="00133BCC"/>
    <w:rsid w:val="00133EDA"/>
    <w:rsid w:val="00134DB9"/>
    <w:rsid w:val="001356A1"/>
    <w:rsid w:val="001362C3"/>
    <w:rsid w:val="00136412"/>
    <w:rsid w:val="00136A78"/>
    <w:rsid w:val="00136BD1"/>
    <w:rsid w:val="00137791"/>
    <w:rsid w:val="00137908"/>
    <w:rsid w:val="00141163"/>
    <w:rsid w:val="001413BB"/>
    <w:rsid w:val="00141AC5"/>
    <w:rsid w:val="001422F5"/>
    <w:rsid w:val="001424C4"/>
    <w:rsid w:val="00142773"/>
    <w:rsid w:val="00142EDC"/>
    <w:rsid w:val="00143377"/>
    <w:rsid w:val="00143508"/>
    <w:rsid w:val="00143A24"/>
    <w:rsid w:val="001441FF"/>
    <w:rsid w:val="00144273"/>
    <w:rsid w:val="00144752"/>
    <w:rsid w:val="001448FB"/>
    <w:rsid w:val="001451F1"/>
    <w:rsid w:val="00145277"/>
    <w:rsid w:val="00145572"/>
    <w:rsid w:val="00145E19"/>
    <w:rsid w:val="001465C9"/>
    <w:rsid w:val="00146AF1"/>
    <w:rsid w:val="001472FE"/>
    <w:rsid w:val="00147948"/>
    <w:rsid w:val="00147C75"/>
    <w:rsid w:val="001501FD"/>
    <w:rsid w:val="001507C6"/>
    <w:rsid w:val="001519AF"/>
    <w:rsid w:val="00151BBB"/>
    <w:rsid w:val="00152612"/>
    <w:rsid w:val="00152D93"/>
    <w:rsid w:val="00152F49"/>
    <w:rsid w:val="00155042"/>
    <w:rsid w:val="00155079"/>
    <w:rsid w:val="00155129"/>
    <w:rsid w:val="001559F7"/>
    <w:rsid w:val="00155B74"/>
    <w:rsid w:val="00155CD2"/>
    <w:rsid w:val="00156A96"/>
    <w:rsid w:val="00156C04"/>
    <w:rsid w:val="00157475"/>
    <w:rsid w:val="0015778B"/>
    <w:rsid w:val="00157A48"/>
    <w:rsid w:val="00157BCA"/>
    <w:rsid w:val="00157C24"/>
    <w:rsid w:val="001626DF"/>
    <w:rsid w:val="00162CF3"/>
    <w:rsid w:val="001630F2"/>
    <w:rsid w:val="00163ABD"/>
    <w:rsid w:val="00164099"/>
    <w:rsid w:val="00164DA7"/>
    <w:rsid w:val="00165105"/>
    <w:rsid w:val="001661A5"/>
    <w:rsid w:val="00166272"/>
    <w:rsid w:val="00166C53"/>
    <w:rsid w:val="0017072A"/>
    <w:rsid w:val="001707AB"/>
    <w:rsid w:val="001708BA"/>
    <w:rsid w:val="00170902"/>
    <w:rsid w:val="00170F49"/>
    <w:rsid w:val="00171553"/>
    <w:rsid w:val="001719C8"/>
    <w:rsid w:val="00171DF5"/>
    <w:rsid w:val="00171EC8"/>
    <w:rsid w:val="00172BA6"/>
    <w:rsid w:val="00172C3C"/>
    <w:rsid w:val="00172F07"/>
    <w:rsid w:val="00173312"/>
    <w:rsid w:val="001741E8"/>
    <w:rsid w:val="00174478"/>
    <w:rsid w:val="00174529"/>
    <w:rsid w:val="00174831"/>
    <w:rsid w:val="00176269"/>
    <w:rsid w:val="001768A6"/>
    <w:rsid w:val="00176AE3"/>
    <w:rsid w:val="00176E65"/>
    <w:rsid w:val="001771B8"/>
    <w:rsid w:val="0017732C"/>
    <w:rsid w:val="00180157"/>
    <w:rsid w:val="00180B3C"/>
    <w:rsid w:val="00180CE4"/>
    <w:rsid w:val="00180CF1"/>
    <w:rsid w:val="00180DAE"/>
    <w:rsid w:val="0018103E"/>
    <w:rsid w:val="0018119B"/>
    <w:rsid w:val="001817B1"/>
    <w:rsid w:val="00181ABA"/>
    <w:rsid w:val="00182469"/>
    <w:rsid w:val="00182759"/>
    <w:rsid w:val="001827B8"/>
    <w:rsid w:val="00182F23"/>
    <w:rsid w:val="00183735"/>
    <w:rsid w:val="00183BE6"/>
    <w:rsid w:val="00183D62"/>
    <w:rsid w:val="00183FEF"/>
    <w:rsid w:val="00184397"/>
    <w:rsid w:val="0018446D"/>
    <w:rsid w:val="0018469E"/>
    <w:rsid w:val="001854BB"/>
    <w:rsid w:val="001856DE"/>
    <w:rsid w:val="00185D3E"/>
    <w:rsid w:val="00185EB6"/>
    <w:rsid w:val="00186182"/>
    <w:rsid w:val="0018651B"/>
    <w:rsid w:val="0018674B"/>
    <w:rsid w:val="00186F09"/>
    <w:rsid w:val="0018723B"/>
    <w:rsid w:val="00187C1D"/>
    <w:rsid w:val="00187C7E"/>
    <w:rsid w:val="001904EB"/>
    <w:rsid w:val="001909E9"/>
    <w:rsid w:val="00190A21"/>
    <w:rsid w:val="00190D23"/>
    <w:rsid w:val="00191174"/>
    <w:rsid w:val="001912F6"/>
    <w:rsid w:val="00191DB2"/>
    <w:rsid w:val="00191ED5"/>
    <w:rsid w:val="001927DD"/>
    <w:rsid w:val="00192AA7"/>
    <w:rsid w:val="00192FB2"/>
    <w:rsid w:val="00193C8D"/>
    <w:rsid w:val="00193CD8"/>
    <w:rsid w:val="001943C8"/>
    <w:rsid w:val="001943FF"/>
    <w:rsid w:val="00195419"/>
    <w:rsid w:val="00195A1B"/>
    <w:rsid w:val="001962BD"/>
    <w:rsid w:val="0019637F"/>
    <w:rsid w:val="00197729"/>
    <w:rsid w:val="00197A11"/>
    <w:rsid w:val="001A0747"/>
    <w:rsid w:val="001A0874"/>
    <w:rsid w:val="001A0E99"/>
    <w:rsid w:val="001A14E4"/>
    <w:rsid w:val="001A2A68"/>
    <w:rsid w:val="001A306A"/>
    <w:rsid w:val="001A30E6"/>
    <w:rsid w:val="001A3734"/>
    <w:rsid w:val="001A3869"/>
    <w:rsid w:val="001A41C9"/>
    <w:rsid w:val="001A4506"/>
    <w:rsid w:val="001A475F"/>
    <w:rsid w:val="001A4766"/>
    <w:rsid w:val="001A4878"/>
    <w:rsid w:val="001A48D8"/>
    <w:rsid w:val="001A491F"/>
    <w:rsid w:val="001A4B1D"/>
    <w:rsid w:val="001A4E04"/>
    <w:rsid w:val="001A5052"/>
    <w:rsid w:val="001A5DCA"/>
    <w:rsid w:val="001A6A89"/>
    <w:rsid w:val="001A750D"/>
    <w:rsid w:val="001B1588"/>
    <w:rsid w:val="001B1B32"/>
    <w:rsid w:val="001B29CB"/>
    <w:rsid w:val="001B35F2"/>
    <w:rsid w:val="001B42B6"/>
    <w:rsid w:val="001B46E7"/>
    <w:rsid w:val="001B4873"/>
    <w:rsid w:val="001B4D93"/>
    <w:rsid w:val="001B4F5A"/>
    <w:rsid w:val="001B5016"/>
    <w:rsid w:val="001B526A"/>
    <w:rsid w:val="001B57CE"/>
    <w:rsid w:val="001B5EA1"/>
    <w:rsid w:val="001B6A43"/>
    <w:rsid w:val="001B7698"/>
    <w:rsid w:val="001C005B"/>
    <w:rsid w:val="001C018A"/>
    <w:rsid w:val="001C039D"/>
    <w:rsid w:val="001C0808"/>
    <w:rsid w:val="001C15E5"/>
    <w:rsid w:val="001C175F"/>
    <w:rsid w:val="001C2C44"/>
    <w:rsid w:val="001C308B"/>
    <w:rsid w:val="001C309E"/>
    <w:rsid w:val="001C360B"/>
    <w:rsid w:val="001C3B39"/>
    <w:rsid w:val="001C3DBD"/>
    <w:rsid w:val="001C4DFC"/>
    <w:rsid w:val="001C5515"/>
    <w:rsid w:val="001C5E4C"/>
    <w:rsid w:val="001C6533"/>
    <w:rsid w:val="001C6E05"/>
    <w:rsid w:val="001C6E1E"/>
    <w:rsid w:val="001C7028"/>
    <w:rsid w:val="001C7989"/>
    <w:rsid w:val="001D0CF3"/>
    <w:rsid w:val="001D1123"/>
    <w:rsid w:val="001D180A"/>
    <w:rsid w:val="001D1AFB"/>
    <w:rsid w:val="001D1E8D"/>
    <w:rsid w:val="001D1E8F"/>
    <w:rsid w:val="001D2457"/>
    <w:rsid w:val="001D2DCD"/>
    <w:rsid w:val="001D2EDE"/>
    <w:rsid w:val="001D554B"/>
    <w:rsid w:val="001D5F3F"/>
    <w:rsid w:val="001D743F"/>
    <w:rsid w:val="001D761F"/>
    <w:rsid w:val="001D7D1D"/>
    <w:rsid w:val="001D7ECF"/>
    <w:rsid w:val="001E0DB0"/>
    <w:rsid w:val="001E13C9"/>
    <w:rsid w:val="001E149B"/>
    <w:rsid w:val="001E14DC"/>
    <w:rsid w:val="001E1B9D"/>
    <w:rsid w:val="001E2131"/>
    <w:rsid w:val="001E28C6"/>
    <w:rsid w:val="001E3757"/>
    <w:rsid w:val="001E392E"/>
    <w:rsid w:val="001E39B0"/>
    <w:rsid w:val="001E40A0"/>
    <w:rsid w:val="001E4175"/>
    <w:rsid w:val="001E51EE"/>
    <w:rsid w:val="001E5A0C"/>
    <w:rsid w:val="001E633F"/>
    <w:rsid w:val="001E6894"/>
    <w:rsid w:val="001E7B53"/>
    <w:rsid w:val="001F1B85"/>
    <w:rsid w:val="001F1E2B"/>
    <w:rsid w:val="001F2156"/>
    <w:rsid w:val="001F23CA"/>
    <w:rsid w:val="001F23D9"/>
    <w:rsid w:val="001F2620"/>
    <w:rsid w:val="001F30B4"/>
    <w:rsid w:val="001F4044"/>
    <w:rsid w:val="001F47D9"/>
    <w:rsid w:val="001F48B8"/>
    <w:rsid w:val="001F5B63"/>
    <w:rsid w:val="001F5EA1"/>
    <w:rsid w:val="001F669B"/>
    <w:rsid w:val="001F6AE4"/>
    <w:rsid w:val="001F7B59"/>
    <w:rsid w:val="001F7C03"/>
    <w:rsid w:val="002004D3"/>
    <w:rsid w:val="0020066D"/>
    <w:rsid w:val="00200893"/>
    <w:rsid w:val="0020116C"/>
    <w:rsid w:val="00201B10"/>
    <w:rsid w:val="002020AE"/>
    <w:rsid w:val="002021B9"/>
    <w:rsid w:val="00202408"/>
    <w:rsid w:val="00202C79"/>
    <w:rsid w:val="00203AE6"/>
    <w:rsid w:val="00203BD1"/>
    <w:rsid w:val="00203EFE"/>
    <w:rsid w:val="0020420B"/>
    <w:rsid w:val="00204A9C"/>
    <w:rsid w:val="00204E3B"/>
    <w:rsid w:val="00205125"/>
    <w:rsid w:val="00205F12"/>
    <w:rsid w:val="00207130"/>
    <w:rsid w:val="00207664"/>
    <w:rsid w:val="002076CA"/>
    <w:rsid w:val="00207FCB"/>
    <w:rsid w:val="002102E8"/>
    <w:rsid w:val="002102F2"/>
    <w:rsid w:val="00210B5A"/>
    <w:rsid w:val="00210EBA"/>
    <w:rsid w:val="002110C4"/>
    <w:rsid w:val="002115C6"/>
    <w:rsid w:val="00211758"/>
    <w:rsid w:val="00212605"/>
    <w:rsid w:val="00212B02"/>
    <w:rsid w:val="00212F8C"/>
    <w:rsid w:val="002131CF"/>
    <w:rsid w:val="002136DF"/>
    <w:rsid w:val="00213CF9"/>
    <w:rsid w:val="0021511F"/>
    <w:rsid w:val="002156F3"/>
    <w:rsid w:val="00215701"/>
    <w:rsid w:val="00215907"/>
    <w:rsid w:val="00215991"/>
    <w:rsid w:val="00215C6C"/>
    <w:rsid w:val="00216593"/>
    <w:rsid w:val="00216B28"/>
    <w:rsid w:val="00216C2F"/>
    <w:rsid w:val="002176E6"/>
    <w:rsid w:val="002201E6"/>
    <w:rsid w:val="0022090A"/>
    <w:rsid w:val="00220B23"/>
    <w:rsid w:val="002217B7"/>
    <w:rsid w:val="00221C94"/>
    <w:rsid w:val="002223A0"/>
    <w:rsid w:val="00222D00"/>
    <w:rsid w:val="00222E86"/>
    <w:rsid w:val="00222F91"/>
    <w:rsid w:val="00223098"/>
    <w:rsid w:val="0022329A"/>
    <w:rsid w:val="00223A46"/>
    <w:rsid w:val="00223E27"/>
    <w:rsid w:val="002243F9"/>
    <w:rsid w:val="002254CF"/>
    <w:rsid w:val="002254ED"/>
    <w:rsid w:val="0022569F"/>
    <w:rsid w:val="00225842"/>
    <w:rsid w:val="00226156"/>
    <w:rsid w:val="00226310"/>
    <w:rsid w:val="002266B7"/>
    <w:rsid w:val="00226887"/>
    <w:rsid w:val="00226C96"/>
    <w:rsid w:val="00226DEE"/>
    <w:rsid w:val="00227AEE"/>
    <w:rsid w:val="0023007E"/>
    <w:rsid w:val="002307F2"/>
    <w:rsid w:val="002314EB"/>
    <w:rsid w:val="00232F9A"/>
    <w:rsid w:val="00233317"/>
    <w:rsid w:val="0023399E"/>
    <w:rsid w:val="002339C7"/>
    <w:rsid w:val="00235017"/>
    <w:rsid w:val="00235060"/>
    <w:rsid w:val="00235C51"/>
    <w:rsid w:val="00235CFE"/>
    <w:rsid w:val="002364DF"/>
    <w:rsid w:val="002372BE"/>
    <w:rsid w:val="00237441"/>
    <w:rsid w:val="00237D80"/>
    <w:rsid w:val="00242686"/>
    <w:rsid w:val="00242AA6"/>
    <w:rsid w:val="00242B5E"/>
    <w:rsid w:val="00242F6E"/>
    <w:rsid w:val="00243113"/>
    <w:rsid w:val="002432E0"/>
    <w:rsid w:val="00243851"/>
    <w:rsid w:val="00243EC7"/>
    <w:rsid w:val="002442EC"/>
    <w:rsid w:val="0024464E"/>
    <w:rsid w:val="0024478B"/>
    <w:rsid w:val="002448A4"/>
    <w:rsid w:val="00244978"/>
    <w:rsid w:val="0024567E"/>
    <w:rsid w:val="00245B2D"/>
    <w:rsid w:val="00245D2D"/>
    <w:rsid w:val="00246308"/>
    <w:rsid w:val="00247055"/>
    <w:rsid w:val="00247325"/>
    <w:rsid w:val="0024778B"/>
    <w:rsid w:val="00247F7C"/>
    <w:rsid w:val="002504A4"/>
    <w:rsid w:val="00250F78"/>
    <w:rsid w:val="00251945"/>
    <w:rsid w:val="002519A7"/>
    <w:rsid w:val="002526CA"/>
    <w:rsid w:val="00252B45"/>
    <w:rsid w:val="0025314C"/>
    <w:rsid w:val="00253967"/>
    <w:rsid w:val="002542FC"/>
    <w:rsid w:val="0025486C"/>
    <w:rsid w:val="002549DB"/>
    <w:rsid w:val="00254D7C"/>
    <w:rsid w:val="00254DED"/>
    <w:rsid w:val="00254E3A"/>
    <w:rsid w:val="00254F44"/>
    <w:rsid w:val="00255508"/>
    <w:rsid w:val="00255600"/>
    <w:rsid w:val="0025566F"/>
    <w:rsid w:val="0025655C"/>
    <w:rsid w:val="0025696A"/>
    <w:rsid w:val="00256B30"/>
    <w:rsid w:val="00256B47"/>
    <w:rsid w:val="002572AD"/>
    <w:rsid w:val="00257601"/>
    <w:rsid w:val="0025764B"/>
    <w:rsid w:val="002577BC"/>
    <w:rsid w:val="00257C97"/>
    <w:rsid w:val="002603C5"/>
    <w:rsid w:val="00261FE4"/>
    <w:rsid w:val="00262427"/>
    <w:rsid w:val="00262A93"/>
    <w:rsid w:val="00263921"/>
    <w:rsid w:val="00264207"/>
    <w:rsid w:val="00264357"/>
    <w:rsid w:val="00264784"/>
    <w:rsid w:val="00265622"/>
    <w:rsid w:val="00265DAD"/>
    <w:rsid w:val="00266153"/>
    <w:rsid w:val="00266C6A"/>
    <w:rsid w:val="002674AC"/>
    <w:rsid w:val="00267668"/>
    <w:rsid w:val="00267ACD"/>
    <w:rsid w:val="00270525"/>
    <w:rsid w:val="0027135E"/>
    <w:rsid w:val="0027156F"/>
    <w:rsid w:val="00271812"/>
    <w:rsid w:val="00271C86"/>
    <w:rsid w:val="00272393"/>
    <w:rsid w:val="00272538"/>
    <w:rsid w:val="00272A6F"/>
    <w:rsid w:val="00272B66"/>
    <w:rsid w:val="0027355E"/>
    <w:rsid w:val="002735E8"/>
    <w:rsid w:val="0027383E"/>
    <w:rsid w:val="00273D21"/>
    <w:rsid w:val="002745B1"/>
    <w:rsid w:val="00274E9D"/>
    <w:rsid w:val="00275389"/>
    <w:rsid w:val="00275971"/>
    <w:rsid w:val="00276A8A"/>
    <w:rsid w:val="00276E2A"/>
    <w:rsid w:val="0027704B"/>
    <w:rsid w:val="002770F8"/>
    <w:rsid w:val="00277510"/>
    <w:rsid w:val="00277533"/>
    <w:rsid w:val="002778E9"/>
    <w:rsid w:val="00277AE4"/>
    <w:rsid w:val="00280442"/>
    <w:rsid w:val="00281463"/>
    <w:rsid w:val="0028217F"/>
    <w:rsid w:val="0028286C"/>
    <w:rsid w:val="00282973"/>
    <w:rsid w:val="002836F3"/>
    <w:rsid w:val="00283CE1"/>
    <w:rsid w:val="00283EB6"/>
    <w:rsid w:val="002840EC"/>
    <w:rsid w:val="002843C6"/>
    <w:rsid w:val="00284912"/>
    <w:rsid w:val="00284E5F"/>
    <w:rsid w:val="00284F5D"/>
    <w:rsid w:val="00285CED"/>
    <w:rsid w:val="00285D8C"/>
    <w:rsid w:val="00286BB1"/>
    <w:rsid w:val="00286CAD"/>
    <w:rsid w:val="00286FFB"/>
    <w:rsid w:val="00287931"/>
    <w:rsid w:val="002902A7"/>
    <w:rsid w:val="002904CC"/>
    <w:rsid w:val="00290604"/>
    <w:rsid w:val="00291F0A"/>
    <w:rsid w:val="00292085"/>
    <w:rsid w:val="0029227F"/>
    <w:rsid w:val="0029254D"/>
    <w:rsid w:val="00292936"/>
    <w:rsid w:val="00293ADA"/>
    <w:rsid w:val="002940B9"/>
    <w:rsid w:val="00295306"/>
    <w:rsid w:val="0029545A"/>
    <w:rsid w:val="0029607D"/>
    <w:rsid w:val="0029657E"/>
    <w:rsid w:val="00296636"/>
    <w:rsid w:val="00296750"/>
    <w:rsid w:val="00297C99"/>
    <w:rsid w:val="00297F92"/>
    <w:rsid w:val="002A0966"/>
    <w:rsid w:val="002A149E"/>
    <w:rsid w:val="002A1522"/>
    <w:rsid w:val="002A1A61"/>
    <w:rsid w:val="002A1C63"/>
    <w:rsid w:val="002A1D55"/>
    <w:rsid w:val="002A226F"/>
    <w:rsid w:val="002A25E3"/>
    <w:rsid w:val="002A264B"/>
    <w:rsid w:val="002A2BCE"/>
    <w:rsid w:val="002A361E"/>
    <w:rsid w:val="002A3BAF"/>
    <w:rsid w:val="002A3C8E"/>
    <w:rsid w:val="002A3FF2"/>
    <w:rsid w:val="002A4A73"/>
    <w:rsid w:val="002A5C13"/>
    <w:rsid w:val="002A5E90"/>
    <w:rsid w:val="002A60CC"/>
    <w:rsid w:val="002A6374"/>
    <w:rsid w:val="002A65A8"/>
    <w:rsid w:val="002A7060"/>
    <w:rsid w:val="002A70CA"/>
    <w:rsid w:val="002A714F"/>
    <w:rsid w:val="002A7727"/>
    <w:rsid w:val="002B0595"/>
    <w:rsid w:val="002B1226"/>
    <w:rsid w:val="002B1812"/>
    <w:rsid w:val="002B1B7F"/>
    <w:rsid w:val="002B1E5C"/>
    <w:rsid w:val="002B1E71"/>
    <w:rsid w:val="002B21B1"/>
    <w:rsid w:val="002B2792"/>
    <w:rsid w:val="002B2964"/>
    <w:rsid w:val="002B2CC0"/>
    <w:rsid w:val="002B2E85"/>
    <w:rsid w:val="002B3246"/>
    <w:rsid w:val="002B361F"/>
    <w:rsid w:val="002B37D1"/>
    <w:rsid w:val="002B3CF3"/>
    <w:rsid w:val="002B3D59"/>
    <w:rsid w:val="002B4846"/>
    <w:rsid w:val="002B4B9F"/>
    <w:rsid w:val="002B55F7"/>
    <w:rsid w:val="002B5AD2"/>
    <w:rsid w:val="002B6078"/>
    <w:rsid w:val="002B60ED"/>
    <w:rsid w:val="002B638C"/>
    <w:rsid w:val="002B6679"/>
    <w:rsid w:val="002B73A9"/>
    <w:rsid w:val="002B756E"/>
    <w:rsid w:val="002B7768"/>
    <w:rsid w:val="002B7C12"/>
    <w:rsid w:val="002B7C41"/>
    <w:rsid w:val="002B7F82"/>
    <w:rsid w:val="002C01C2"/>
    <w:rsid w:val="002C045C"/>
    <w:rsid w:val="002C0852"/>
    <w:rsid w:val="002C0D8D"/>
    <w:rsid w:val="002C0F63"/>
    <w:rsid w:val="002C185A"/>
    <w:rsid w:val="002C1954"/>
    <w:rsid w:val="002C1FE8"/>
    <w:rsid w:val="002C250C"/>
    <w:rsid w:val="002C3050"/>
    <w:rsid w:val="002C3C2B"/>
    <w:rsid w:val="002C415B"/>
    <w:rsid w:val="002C42F1"/>
    <w:rsid w:val="002C4409"/>
    <w:rsid w:val="002C4642"/>
    <w:rsid w:val="002C485E"/>
    <w:rsid w:val="002C494C"/>
    <w:rsid w:val="002C4E19"/>
    <w:rsid w:val="002C51C2"/>
    <w:rsid w:val="002C59DB"/>
    <w:rsid w:val="002C5EBE"/>
    <w:rsid w:val="002C66C7"/>
    <w:rsid w:val="002C736B"/>
    <w:rsid w:val="002C7800"/>
    <w:rsid w:val="002D0345"/>
    <w:rsid w:val="002D0533"/>
    <w:rsid w:val="002D067E"/>
    <w:rsid w:val="002D13AB"/>
    <w:rsid w:val="002D2829"/>
    <w:rsid w:val="002D328D"/>
    <w:rsid w:val="002D3749"/>
    <w:rsid w:val="002D4665"/>
    <w:rsid w:val="002D575D"/>
    <w:rsid w:val="002D5AAB"/>
    <w:rsid w:val="002D5F7C"/>
    <w:rsid w:val="002D635C"/>
    <w:rsid w:val="002D68E5"/>
    <w:rsid w:val="002D69BE"/>
    <w:rsid w:val="002D6B79"/>
    <w:rsid w:val="002D6BD5"/>
    <w:rsid w:val="002D7F37"/>
    <w:rsid w:val="002E0EDB"/>
    <w:rsid w:val="002E0EE5"/>
    <w:rsid w:val="002E0F55"/>
    <w:rsid w:val="002E108E"/>
    <w:rsid w:val="002E1599"/>
    <w:rsid w:val="002E1C37"/>
    <w:rsid w:val="002E1C38"/>
    <w:rsid w:val="002E24EA"/>
    <w:rsid w:val="002E2529"/>
    <w:rsid w:val="002E2CC5"/>
    <w:rsid w:val="002E2F9A"/>
    <w:rsid w:val="002E32A8"/>
    <w:rsid w:val="002E37EA"/>
    <w:rsid w:val="002E3C7F"/>
    <w:rsid w:val="002E49E2"/>
    <w:rsid w:val="002E4B52"/>
    <w:rsid w:val="002E5411"/>
    <w:rsid w:val="002E5529"/>
    <w:rsid w:val="002E5722"/>
    <w:rsid w:val="002E5AED"/>
    <w:rsid w:val="002E5E08"/>
    <w:rsid w:val="002E64A7"/>
    <w:rsid w:val="002E67D9"/>
    <w:rsid w:val="002E6820"/>
    <w:rsid w:val="002E6824"/>
    <w:rsid w:val="002E69E4"/>
    <w:rsid w:val="002E6D68"/>
    <w:rsid w:val="002E6D7F"/>
    <w:rsid w:val="002E70C3"/>
    <w:rsid w:val="002E7D5C"/>
    <w:rsid w:val="002E7D86"/>
    <w:rsid w:val="002F0070"/>
    <w:rsid w:val="002F07B5"/>
    <w:rsid w:val="002F084B"/>
    <w:rsid w:val="002F0AE6"/>
    <w:rsid w:val="002F0D6A"/>
    <w:rsid w:val="002F0DAC"/>
    <w:rsid w:val="002F0E6C"/>
    <w:rsid w:val="002F1A73"/>
    <w:rsid w:val="002F29AA"/>
    <w:rsid w:val="002F29D0"/>
    <w:rsid w:val="002F2BE1"/>
    <w:rsid w:val="002F3149"/>
    <w:rsid w:val="002F48F9"/>
    <w:rsid w:val="002F5262"/>
    <w:rsid w:val="002F5284"/>
    <w:rsid w:val="002F55F3"/>
    <w:rsid w:val="002F5B8C"/>
    <w:rsid w:val="002F61D1"/>
    <w:rsid w:val="002F62FD"/>
    <w:rsid w:val="002F67DB"/>
    <w:rsid w:val="002F6F31"/>
    <w:rsid w:val="002F73CF"/>
    <w:rsid w:val="002F74CD"/>
    <w:rsid w:val="002F780A"/>
    <w:rsid w:val="002F7AB6"/>
    <w:rsid w:val="002F7DA9"/>
    <w:rsid w:val="0030095F"/>
    <w:rsid w:val="00300B6C"/>
    <w:rsid w:val="003017C1"/>
    <w:rsid w:val="00301C61"/>
    <w:rsid w:val="00301FFE"/>
    <w:rsid w:val="00302345"/>
    <w:rsid w:val="00302C4C"/>
    <w:rsid w:val="00303212"/>
    <w:rsid w:val="003035F5"/>
    <w:rsid w:val="00303A3A"/>
    <w:rsid w:val="00303A7F"/>
    <w:rsid w:val="00303C64"/>
    <w:rsid w:val="0030409E"/>
    <w:rsid w:val="003047A4"/>
    <w:rsid w:val="00304C71"/>
    <w:rsid w:val="00304F8C"/>
    <w:rsid w:val="003051C6"/>
    <w:rsid w:val="003051F8"/>
    <w:rsid w:val="003053E1"/>
    <w:rsid w:val="00305466"/>
    <w:rsid w:val="00305652"/>
    <w:rsid w:val="00306445"/>
    <w:rsid w:val="0030682E"/>
    <w:rsid w:val="00306B9F"/>
    <w:rsid w:val="00306BB2"/>
    <w:rsid w:val="00306E1E"/>
    <w:rsid w:val="00307985"/>
    <w:rsid w:val="00310D92"/>
    <w:rsid w:val="00310DEF"/>
    <w:rsid w:val="003111B4"/>
    <w:rsid w:val="0031141B"/>
    <w:rsid w:val="003115E9"/>
    <w:rsid w:val="003121CC"/>
    <w:rsid w:val="00312224"/>
    <w:rsid w:val="00312694"/>
    <w:rsid w:val="00313D85"/>
    <w:rsid w:val="003145A0"/>
    <w:rsid w:val="0031485B"/>
    <w:rsid w:val="00315194"/>
    <w:rsid w:val="00315366"/>
    <w:rsid w:val="003155F6"/>
    <w:rsid w:val="0031574A"/>
    <w:rsid w:val="00315B95"/>
    <w:rsid w:val="00315CAC"/>
    <w:rsid w:val="00315E2F"/>
    <w:rsid w:val="003167EF"/>
    <w:rsid w:val="00316869"/>
    <w:rsid w:val="003170B9"/>
    <w:rsid w:val="003171B4"/>
    <w:rsid w:val="003172D4"/>
    <w:rsid w:val="00317765"/>
    <w:rsid w:val="003177C7"/>
    <w:rsid w:val="00320481"/>
    <w:rsid w:val="00320CFD"/>
    <w:rsid w:val="00320E32"/>
    <w:rsid w:val="0032142A"/>
    <w:rsid w:val="00321504"/>
    <w:rsid w:val="0032158B"/>
    <w:rsid w:val="003217C0"/>
    <w:rsid w:val="00321963"/>
    <w:rsid w:val="00321E4F"/>
    <w:rsid w:val="00321FEE"/>
    <w:rsid w:val="0032213B"/>
    <w:rsid w:val="00322C85"/>
    <w:rsid w:val="00322E26"/>
    <w:rsid w:val="0032357F"/>
    <w:rsid w:val="00323702"/>
    <w:rsid w:val="003238E3"/>
    <w:rsid w:val="00324203"/>
    <w:rsid w:val="0032525D"/>
    <w:rsid w:val="00325407"/>
    <w:rsid w:val="00325508"/>
    <w:rsid w:val="00325532"/>
    <w:rsid w:val="003255EA"/>
    <w:rsid w:val="00325FC2"/>
    <w:rsid w:val="003260B8"/>
    <w:rsid w:val="003262D8"/>
    <w:rsid w:val="00326D84"/>
    <w:rsid w:val="00326F9C"/>
    <w:rsid w:val="00327334"/>
    <w:rsid w:val="00327339"/>
    <w:rsid w:val="003276D0"/>
    <w:rsid w:val="00330141"/>
    <w:rsid w:val="003305E0"/>
    <w:rsid w:val="003306FB"/>
    <w:rsid w:val="00331C51"/>
    <w:rsid w:val="00331D7A"/>
    <w:rsid w:val="00332DA7"/>
    <w:rsid w:val="00333222"/>
    <w:rsid w:val="003338C7"/>
    <w:rsid w:val="00333B79"/>
    <w:rsid w:val="00333F89"/>
    <w:rsid w:val="00334EFC"/>
    <w:rsid w:val="00335A3B"/>
    <w:rsid w:val="00335BA5"/>
    <w:rsid w:val="00335DAB"/>
    <w:rsid w:val="00335F5E"/>
    <w:rsid w:val="00336344"/>
    <w:rsid w:val="003365DF"/>
    <w:rsid w:val="00337C97"/>
    <w:rsid w:val="0034009A"/>
    <w:rsid w:val="0034102B"/>
    <w:rsid w:val="00341644"/>
    <w:rsid w:val="00341B04"/>
    <w:rsid w:val="00341BB5"/>
    <w:rsid w:val="0034275D"/>
    <w:rsid w:val="00342E7A"/>
    <w:rsid w:val="00343534"/>
    <w:rsid w:val="00343EAE"/>
    <w:rsid w:val="00343FB9"/>
    <w:rsid w:val="003443F4"/>
    <w:rsid w:val="003447DF"/>
    <w:rsid w:val="003449DB"/>
    <w:rsid w:val="00344E19"/>
    <w:rsid w:val="00344FDB"/>
    <w:rsid w:val="003451C8"/>
    <w:rsid w:val="0034544F"/>
    <w:rsid w:val="00345977"/>
    <w:rsid w:val="0034614C"/>
    <w:rsid w:val="003468A5"/>
    <w:rsid w:val="00346D27"/>
    <w:rsid w:val="00346ED9"/>
    <w:rsid w:val="00346F09"/>
    <w:rsid w:val="00347328"/>
    <w:rsid w:val="00347A30"/>
    <w:rsid w:val="003500A7"/>
    <w:rsid w:val="003508E2"/>
    <w:rsid w:val="00350CE1"/>
    <w:rsid w:val="00350FF5"/>
    <w:rsid w:val="003513BD"/>
    <w:rsid w:val="0035145C"/>
    <w:rsid w:val="00352B7A"/>
    <w:rsid w:val="00352E30"/>
    <w:rsid w:val="00353002"/>
    <w:rsid w:val="00353969"/>
    <w:rsid w:val="00353AD2"/>
    <w:rsid w:val="00353C3D"/>
    <w:rsid w:val="00353C55"/>
    <w:rsid w:val="0035442A"/>
    <w:rsid w:val="0035454E"/>
    <w:rsid w:val="003553D8"/>
    <w:rsid w:val="00355B44"/>
    <w:rsid w:val="00356067"/>
    <w:rsid w:val="00356A53"/>
    <w:rsid w:val="00356EE4"/>
    <w:rsid w:val="003572CE"/>
    <w:rsid w:val="00357724"/>
    <w:rsid w:val="003578C1"/>
    <w:rsid w:val="00357CB6"/>
    <w:rsid w:val="0036046D"/>
    <w:rsid w:val="003609D9"/>
    <w:rsid w:val="00360A29"/>
    <w:rsid w:val="00361008"/>
    <w:rsid w:val="00361377"/>
    <w:rsid w:val="00361388"/>
    <w:rsid w:val="00361FE1"/>
    <w:rsid w:val="0036218F"/>
    <w:rsid w:val="0036255B"/>
    <w:rsid w:val="0036273C"/>
    <w:rsid w:val="00363731"/>
    <w:rsid w:val="00364071"/>
    <w:rsid w:val="0036477A"/>
    <w:rsid w:val="00364A82"/>
    <w:rsid w:val="003660CC"/>
    <w:rsid w:val="00366757"/>
    <w:rsid w:val="003670DC"/>
    <w:rsid w:val="003677ED"/>
    <w:rsid w:val="00367881"/>
    <w:rsid w:val="00367A7B"/>
    <w:rsid w:val="00367CDF"/>
    <w:rsid w:val="0037054B"/>
    <w:rsid w:val="00370600"/>
    <w:rsid w:val="003707B1"/>
    <w:rsid w:val="00370B78"/>
    <w:rsid w:val="00370EE5"/>
    <w:rsid w:val="00371745"/>
    <w:rsid w:val="00371EEC"/>
    <w:rsid w:val="00371F50"/>
    <w:rsid w:val="0037207C"/>
    <w:rsid w:val="0037215C"/>
    <w:rsid w:val="00372D6B"/>
    <w:rsid w:val="00373380"/>
    <w:rsid w:val="0037340D"/>
    <w:rsid w:val="0037357A"/>
    <w:rsid w:val="0037378C"/>
    <w:rsid w:val="0037444F"/>
    <w:rsid w:val="00374C3C"/>
    <w:rsid w:val="00374E78"/>
    <w:rsid w:val="00375073"/>
    <w:rsid w:val="00375127"/>
    <w:rsid w:val="0037531D"/>
    <w:rsid w:val="003754E4"/>
    <w:rsid w:val="003756AA"/>
    <w:rsid w:val="003757C8"/>
    <w:rsid w:val="00375CC7"/>
    <w:rsid w:val="00375EAC"/>
    <w:rsid w:val="003762F1"/>
    <w:rsid w:val="00376349"/>
    <w:rsid w:val="0037691D"/>
    <w:rsid w:val="00376C3B"/>
    <w:rsid w:val="00376C4C"/>
    <w:rsid w:val="00376F24"/>
    <w:rsid w:val="0037786C"/>
    <w:rsid w:val="00380BC3"/>
    <w:rsid w:val="0038129B"/>
    <w:rsid w:val="003818E4"/>
    <w:rsid w:val="003826B2"/>
    <w:rsid w:val="00382F99"/>
    <w:rsid w:val="003832F2"/>
    <w:rsid w:val="003838F3"/>
    <w:rsid w:val="00383FBE"/>
    <w:rsid w:val="00384945"/>
    <w:rsid w:val="00384E53"/>
    <w:rsid w:val="00385261"/>
    <w:rsid w:val="00385AC1"/>
    <w:rsid w:val="00385CCC"/>
    <w:rsid w:val="0038662B"/>
    <w:rsid w:val="0038672F"/>
    <w:rsid w:val="00386934"/>
    <w:rsid w:val="00386CD9"/>
    <w:rsid w:val="00387344"/>
    <w:rsid w:val="00387E33"/>
    <w:rsid w:val="00390139"/>
    <w:rsid w:val="0039018D"/>
    <w:rsid w:val="0039060F"/>
    <w:rsid w:val="0039091B"/>
    <w:rsid w:val="00390D92"/>
    <w:rsid w:val="00391A86"/>
    <w:rsid w:val="00391C90"/>
    <w:rsid w:val="00392169"/>
    <w:rsid w:val="0039229B"/>
    <w:rsid w:val="00392D81"/>
    <w:rsid w:val="00393A47"/>
    <w:rsid w:val="0039440B"/>
    <w:rsid w:val="0039477F"/>
    <w:rsid w:val="00394D02"/>
    <w:rsid w:val="00395925"/>
    <w:rsid w:val="00396468"/>
    <w:rsid w:val="003972F8"/>
    <w:rsid w:val="003A07E9"/>
    <w:rsid w:val="003A11D9"/>
    <w:rsid w:val="003A126B"/>
    <w:rsid w:val="003A1675"/>
    <w:rsid w:val="003A2041"/>
    <w:rsid w:val="003A2B1C"/>
    <w:rsid w:val="003A30E2"/>
    <w:rsid w:val="003A3875"/>
    <w:rsid w:val="003A3E8F"/>
    <w:rsid w:val="003A4771"/>
    <w:rsid w:val="003A4957"/>
    <w:rsid w:val="003A4E62"/>
    <w:rsid w:val="003A5670"/>
    <w:rsid w:val="003A5E05"/>
    <w:rsid w:val="003A6B1D"/>
    <w:rsid w:val="003A6C8A"/>
    <w:rsid w:val="003A6D87"/>
    <w:rsid w:val="003A7439"/>
    <w:rsid w:val="003B0A2D"/>
    <w:rsid w:val="003B0CAA"/>
    <w:rsid w:val="003B0CEF"/>
    <w:rsid w:val="003B0FEB"/>
    <w:rsid w:val="003B1703"/>
    <w:rsid w:val="003B190A"/>
    <w:rsid w:val="003B1FAD"/>
    <w:rsid w:val="003B245B"/>
    <w:rsid w:val="003B3211"/>
    <w:rsid w:val="003B350B"/>
    <w:rsid w:val="003B444B"/>
    <w:rsid w:val="003B551F"/>
    <w:rsid w:val="003B5BE3"/>
    <w:rsid w:val="003B666E"/>
    <w:rsid w:val="003B7795"/>
    <w:rsid w:val="003C036F"/>
    <w:rsid w:val="003C0C26"/>
    <w:rsid w:val="003C0EE2"/>
    <w:rsid w:val="003C1562"/>
    <w:rsid w:val="003C174D"/>
    <w:rsid w:val="003C1828"/>
    <w:rsid w:val="003C185A"/>
    <w:rsid w:val="003C20DD"/>
    <w:rsid w:val="003C2236"/>
    <w:rsid w:val="003C2EA3"/>
    <w:rsid w:val="003C387A"/>
    <w:rsid w:val="003C39FE"/>
    <w:rsid w:val="003C54E4"/>
    <w:rsid w:val="003C5887"/>
    <w:rsid w:val="003C5AAC"/>
    <w:rsid w:val="003C5B25"/>
    <w:rsid w:val="003C61B5"/>
    <w:rsid w:val="003C7252"/>
    <w:rsid w:val="003D015B"/>
    <w:rsid w:val="003D0581"/>
    <w:rsid w:val="003D093A"/>
    <w:rsid w:val="003D1054"/>
    <w:rsid w:val="003D1595"/>
    <w:rsid w:val="003D1D81"/>
    <w:rsid w:val="003D220E"/>
    <w:rsid w:val="003D2E1D"/>
    <w:rsid w:val="003D2E80"/>
    <w:rsid w:val="003D3AE2"/>
    <w:rsid w:val="003D3BC9"/>
    <w:rsid w:val="003D4252"/>
    <w:rsid w:val="003D444E"/>
    <w:rsid w:val="003D5165"/>
    <w:rsid w:val="003D5268"/>
    <w:rsid w:val="003D5DA0"/>
    <w:rsid w:val="003D6083"/>
    <w:rsid w:val="003D69F4"/>
    <w:rsid w:val="003D6A0F"/>
    <w:rsid w:val="003D6ADB"/>
    <w:rsid w:val="003D71E1"/>
    <w:rsid w:val="003D7B22"/>
    <w:rsid w:val="003E12C0"/>
    <w:rsid w:val="003E12EA"/>
    <w:rsid w:val="003E17D1"/>
    <w:rsid w:val="003E19CA"/>
    <w:rsid w:val="003E1A72"/>
    <w:rsid w:val="003E2436"/>
    <w:rsid w:val="003E2493"/>
    <w:rsid w:val="003E2E90"/>
    <w:rsid w:val="003E37D5"/>
    <w:rsid w:val="003E3965"/>
    <w:rsid w:val="003E44FB"/>
    <w:rsid w:val="003E4AFF"/>
    <w:rsid w:val="003E542B"/>
    <w:rsid w:val="003E5644"/>
    <w:rsid w:val="003E58C8"/>
    <w:rsid w:val="003E5BB0"/>
    <w:rsid w:val="003E5CFC"/>
    <w:rsid w:val="003E61ED"/>
    <w:rsid w:val="003E6941"/>
    <w:rsid w:val="003E6CE3"/>
    <w:rsid w:val="003E71C9"/>
    <w:rsid w:val="003F023D"/>
    <w:rsid w:val="003F02E2"/>
    <w:rsid w:val="003F0DBC"/>
    <w:rsid w:val="003F0E51"/>
    <w:rsid w:val="003F2161"/>
    <w:rsid w:val="003F216C"/>
    <w:rsid w:val="003F257D"/>
    <w:rsid w:val="003F2EC4"/>
    <w:rsid w:val="003F3731"/>
    <w:rsid w:val="003F423C"/>
    <w:rsid w:val="003F45CD"/>
    <w:rsid w:val="003F4770"/>
    <w:rsid w:val="003F4AFF"/>
    <w:rsid w:val="003F4B39"/>
    <w:rsid w:val="003F52A3"/>
    <w:rsid w:val="003F5A3F"/>
    <w:rsid w:val="003F5D0C"/>
    <w:rsid w:val="003F6F1D"/>
    <w:rsid w:val="003F71EC"/>
    <w:rsid w:val="003F7347"/>
    <w:rsid w:val="003F7490"/>
    <w:rsid w:val="003F78E9"/>
    <w:rsid w:val="00400186"/>
    <w:rsid w:val="00400C0D"/>
    <w:rsid w:val="00401204"/>
    <w:rsid w:val="00401709"/>
    <w:rsid w:val="00401B5A"/>
    <w:rsid w:val="004021A1"/>
    <w:rsid w:val="004036AD"/>
    <w:rsid w:val="004042A8"/>
    <w:rsid w:val="00404A7F"/>
    <w:rsid w:val="00404FFF"/>
    <w:rsid w:val="004053E2"/>
    <w:rsid w:val="004057DE"/>
    <w:rsid w:val="00405A20"/>
    <w:rsid w:val="00405A2C"/>
    <w:rsid w:val="00405BC9"/>
    <w:rsid w:val="00405C26"/>
    <w:rsid w:val="004065D3"/>
    <w:rsid w:val="00406962"/>
    <w:rsid w:val="00406ADE"/>
    <w:rsid w:val="00406D5A"/>
    <w:rsid w:val="004075DA"/>
    <w:rsid w:val="00407D20"/>
    <w:rsid w:val="0041000E"/>
    <w:rsid w:val="00410196"/>
    <w:rsid w:val="00410769"/>
    <w:rsid w:val="0041098F"/>
    <w:rsid w:val="00410C26"/>
    <w:rsid w:val="004114D5"/>
    <w:rsid w:val="00411E48"/>
    <w:rsid w:val="00412188"/>
    <w:rsid w:val="00412840"/>
    <w:rsid w:val="00412A99"/>
    <w:rsid w:val="00413323"/>
    <w:rsid w:val="00413D78"/>
    <w:rsid w:val="00414659"/>
    <w:rsid w:val="00415071"/>
    <w:rsid w:val="00415A63"/>
    <w:rsid w:val="00415CB2"/>
    <w:rsid w:val="00415F48"/>
    <w:rsid w:val="0041621D"/>
    <w:rsid w:val="00416778"/>
    <w:rsid w:val="00416E7F"/>
    <w:rsid w:val="0041753E"/>
    <w:rsid w:val="00417E12"/>
    <w:rsid w:val="004207A5"/>
    <w:rsid w:val="00420B5A"/>
    <w:rsid w:val="00420C95"/>
    <w:rsid w:val="00420D26"/>
    <w:rsid w:val="004213AE"/>
    <w:rsid w:val="004214A2"/>
    <w:rsid w:val="00421DA5"/>
    <w:rsid w:val="00421FB6"/>
    <w:rsid w:val="004223E5"/>
    <w:rsid w:val="004224C3"/>
    <w:rsid w:val="0042270D"/>
    <w:rsid w:val="0042292E"/>
    <w:rsid w:val="00422F1F"/>
    <w:rsid w:val="00422FC6"/>
    <w:rsid w:val="004232E4"/>
    <w:rsid w:val="00425EC4"/>
    <w:rsid w:val="00425FEF"/>
    <w:rsid w:val="00426261"/>
    <w:rsid w:val="0042647C"/>
    <w:rsid w:val="00426B9B"/>
    <w:rsid w:val="00427606"/>
    <w:rsid w:val="0042781C"/>
    <w:rsid w:val="0043042A"/>
    <w:rsid w:val="00430ADC"/>
    <w:rsid w:val="00430CF7"/>
    <w:rsid w:val="00430E82"/>
    <w:rsid w:val="00431D86"/>
    <w:rsid w:val="00432D2D"/>
    <w:rsid w:val="00432FB3"/>
    <w:rsid w:val="00433600"/>
    <w:rsid w:val="004339CD"/>
    <w:rsid w:val="0043467B"/>
    <w:rsid w:val="0043622B"/>
    <w:rsid w:val="00436562"/>
    <w:rsid w:val="00436B27"/>
    <w:rsid w:val="00436BD0"/>
    <w:rsid w:val="00436EE9"/>
    <w:rsid w:val="00437661"/>
    <w:rsid w:val="00437C87"/>
    <w:rsid w:val="00437E33"/>
    <w:rsid w:val="00440084"/>
    <w:rsid w:val="004408DD"/>
    <w:rsid w:val="004419B9"/>
    <w:rsid w:val="00441EDB"/>
    <w:rsid w:val="00443234"/>
    <w:rsid w:val="00444B45"/>
    <w:rsid w:val="00445435"/>
    <w:rsid w:val="00445AB4"/>
    <w:rsid w:val="00450362"/>
    <w:rsid w:val="00450F01"/>
    <w:rsid w:val="004523DF"/>
    <w:rsid w:val="00452530"/>
    <w:rsid w:val="00452E76"/>
    <w:rsid w:val="004532B9"/>
    <w:rsid w:val="00453996"/>
    <w:rsid w:val="00454589"/>
    <w:rsid w:val="004547F1"/>
    <w:rsid w:val="00454E63"/>
    <w:rsid w:val="00454E85"/>
    <w:rsid w:val="00455068"/>
    <w:rsid w:val="00455B03"/>
    <w:rsid w:val="00455BB6"/>
    <w:rsid w:val="00455FA2"/>
    <w:rsid w:val="00457B64"/>
    <w:rsid w:val="00461078"/>
    <w:rsid w:val="0046114A"/>
    <w:rsid w:val="00461561"/>
    <w:rsid w:val="004616C9"/>
    <w:rsid w:val="00461B6B"/>
    <w:rsid w:val="00462976"/>
    <w:rsid w:val="00462BA1"/>
    <w:rsid w:val="004630B7"/>
    <w:rsid w:val="00463321"/>
    <w:rsid w:val="00463628"/>
    <w:rsid w:val="004636DB"/>
    <w:rsid w:val="0046445E"/>
    <w:rsid w:val="00466A84"/>
    <w:rsid w:val="004675FE"/>
    <w:rsid w:val="00467CC4"/>
    <w:rsid w:val="004701B2"/>
    <w:rsid w:val="00470293"/>
    <w:rsid w:val="00470A21"/>
    <w:rsid w:val="004711DB"/>
    <w:rsid w:val="00471655"/>
    <w:rsid w:val="004717B5"/>
    <w:rsid w:val="00471F5E"/>
    <w:rsid w:val="0047204E"/>
    <w:rsid w:val="0047381F"/>
    <w:rsid w:val="004738AC"/>
    <w:rsid w:val="00473EDD"/>
    <w:rsid w:val="004760BA"/>
    <w:rsid w:val="004760D4"/>
    <w:rsid w:val="004762E3"/>
    <w:rsid w:val="00476435"/>
    <w:rsid w:val="004770B4"/>
    <w:rsid w:val="00477525"/>
    <w:rsid w:val="00477855"/>
    <w:rsid w:val="004778AB"/>
    <w:rsid w:val="00477983"/>
    <w:rsid w:val="00480321"/>
    <w:rsid w:val="004803B5"/>
    <w:rsid w:val="004806E9"/>
    <w:rsid w:val="004809DC"/>
    <w:rsid w:val="00480E69"/>
    <w:rsid w:val="00481189"/>
    <w:rsid w:val="0048176F"/>
    <w:rsid w:val="00481F55"/>
    <w:rsid w:val="00483950"/>
    <w:rsid w:val="00483EE1"/>
    <w:rsid w:val="00484755"/>
    <w:rsid w:val="004847C7"/>
    <w:rsid w:val="004849FE"/>
    <w:rsid w:val="004868A3"/>
    <w:rsid w:val="00487523"/>
    <w:rsid w:val="00487A1A"/>
    <w:rsid w:val="0049087A"/>
    <w:rsid w:val="004908A6"/>
    <w:rsid w:val="004918C4"/>
    <w:rsid w:val="00491D88"/>
    <w:rsid w:val="0049207D"/>
    <w:rsid w:val="0049329E"/>
    <w:rsid w:val="00494B06"/>
    <w:rsid w:val="0049515A"/>
    <w:rsid w:val="00495694"/>
    <w:rsid w:val="00496047"/>
    <w:rsid w:val="00496473"/>
    <w:rsid w:val="004964AA"/>
    <w:rsid w:val="00496B48"/>
    <w:rsid w:val="004977F5"/>
    <w:rsid w:val="004A09D5"/>
    <w:rsid w:val="004A1283"/>
    <w:rsid w:val="004A1D3F"/>
    <w:rsid w:val="004A2869"/>
    <w:rsid w:val="004A36CF"/>
    <w:rsid w:val="004A3F20"/>
    <w:rsid w:val="004A4676"/>
    <w:rsid w:val="004A557F"/>
    <w:rsid w:val="004A55E6"/>
    <w:rsid w:val="004A5DB5"/>
    <w:rsid w:val="004B1A48"/>
    <w:rsid w:val="004B1D84"/>
    <w:rsid w:val="004B1E10"/>
    <w:rsid w:val="004B22DE"/>
    <w:rsid w:val="004B30F2"/>
    <w:rsid w:val="004B3116"/>
    <w:rsid w:val="004B4650"/>
    <w:rsid w:val="004B4CCF"/>
    <w:rsid w:val="004B573C"/>
    <w:rsid w:val="004B5F7D"/>
    <w:rsid w:val="004B65C3"/>
    <w:rsid w:val="004B7083"/>
    <w:rsid w:val="004B7778"/>
    <w:rsid w:val="004C00C7"/>
    <w:rsid w:val="004C087C"/>
    <w:rsid w:val="004C09CC"/>
    <w:rsid w:val="004C0A41"/>
    <w:rsid w:val="004C0E69"/>
    <w:rsid w:val="004C1438"/>
    <w:rsid w:val="004C186C"/>
    <w:rsid w:val="004C2248"/>
    <w:rsid w:val="004C26FD"/>
    <w:rsid w:val="004C2B1B"/>
    <w:rsid w:val="004C2E73"/>
    <w:rsid w:val="004C3411"/>
    <w:rsid w:val="004C3879"/>
    <w:rsid w:val="004C3F1F"/>
    <w:rsid w:val="004C47FA"/>
    <w:rsid w:val="004C4E68"/>
    <w:rsid w:val="004C5FAF"/>
    <w:rsid w:val="004C61A2"/>
    <w:rsid w:val="004C63DE"/>
    <w:rsid w:val="004C749E"/>
    <w:rsid w:val="004C7666"/>
    <w:rsid w:val="004C7D1E"/>
    <w:rsid w:val="004C7DF5"/>
    <w:rsid w:val="004D03D5"/>
    <w:rsid w:val="004D103F"/>
    <w:rsid w:val="004D1684"/>
    <w:rsid w:val="004D20DE"/>
    <w:rsid w:val="004D233D"/>
    <w:rsid w:val="004D3B51"/>
    <w:rsid w:val="004D3D6C"/>
    <w:rsid w:val="004D4515"/>
    <w:rsid w:val="004D5B56"/>
    <w:rsid w:val="004D5BA0"/>
    <w:rsid w:val="004D5E29"/>
    <w:rsid w:val="004D5E36"/>
    <w:rsid w:val="004D61F3"/>
    <w:rsid w:val="004D6C29"/>
    <w:rsid w:val="004D6DDA"/>
    <w:rsid w:val="004D6E3B"/>
    <w:rsid w:val="004D714A"/>
    <w:rsid w:val="004D7B94"/>
    <w:rsid w:val="004D7C80"/>
    <w:rsid w:val="004E0852"/>
    <w:rsid w:val="004E0BB0"/>
    <w:rsid w:val="004E1E5B"/>
    <w:rsid w:val="004E20CE"/>
    <w:rsid w:val="004E2107"/>
    <w:rsid w:val="004E327A"/>
    <w:rsid w:val="004E357A"/>
    <w:rsid w:val="004E3683"/>
    <w:rsid w:val="004E3AB7"/>
    <w:rsid w:val="004E3E23"/>
    <w:rsid w:val="004E404A"/>
    <w:rsid w:val="004E4796"/>
    <w:rsid w:val="004E4B80"/>
    <w:rsid w:val="004E59AE"/>
    <w:rsid w:val="004E5B2B"/>
    <w:rsid w:val="004E60F7"/>
    <w:rsid w:val="004E64A0"/>
    <w:rsid w:val="004E75BF"/>
    <w:rsid w:val="004F0006"/>
    <w:rsid w:val="004F0373"/>
    <w:rsid w:val="004F06B2"/>
    <w:rsid w:val="004F1511"/>
    <w:rsid w:val="004F1649"/>
    <w:rsid w:val="004F1934"/>
    <w:rsid w:val="004F19C3"/>
    <w:rsid w:val="004F1EF6"/>
    <w:rsid w:val="004F1F20"/>
    <w:rsid w:val="004F22C5"/>
    <w:rsid w:val="004F2680"/>
    <w:rsid w:val="004F29DD"/>
    <w:rsid w:val="004F2BAB"/>
    <w:rsid w:val="004F36C0"/>
    <w:rsid w:val="004F43C8"/>
    <w:rsid w:val="004F48A5"/>
    <w:rsid w:val="004F4E11"/>
    <w:rsid w:val="004F5839"/>
    <w:rsid w:val="004F5C31"/>
    <w:rsid w:val="004F5E6F"/>
    <w:rsid w:val="004F5F35"/>
    <w:rsid w:val="004F6219"/>
    <w:rsid w:val="004F624F"/>
    <w:rsid w:val="004F6C8B"/>
    <w:rsid w:val="004F6E3A"/>
    <w:rsid w:val="004F71CD"/>
    <w:rsid w:val="004F78FD"/>
    <w:rsid w:val="00500EEC"/>
    <w:rsid w:val="00501AB0"/>
    <w:rsid w:val="00502148"/>
    <w:rsid w:val="00502258"/>
    <w:rsid w:val="005023F0"/>
    <w:rsid w:val="005029F7"/>
    <w:rsid w:val="00503331"/>
    <w:rsid w:val="0050480B"/>
    <w:rsid w:val="00504DBE"/>
    <w:rsid w:val="00505034"/>
    <w:rsid w:val="00505141"/>
    <w:rsid w:val="005052AF"/>
    <w:rsid w:val="0050541B"/>
    <w:rsid w:val="00505B96"/>
    <w:rsid w:val="005075CC"/>
    <w:rsid w:val="005078E6"/>
    <w:rsid w:val="00507B69"/>
    <w:rsid w:val="00510253"/>
    <w:rsid w:val="005102C7"/>
    <w:rsid w:val="00510A01"/>
    <w:rsid w:val="00510BA2"/>
    <w:rsid w:val="00510C5D"/>
    <w:rsid w:val="00511B82"/>
    <w:rsid w:val="005122EA"/>
    <w:rsid w:val="0051242F"/>
    <w:rsid w:val="00512487"/>
    <w:rsid w:val="00512BEA"/>
    <w:rsid w:val="00513069"/>
    <w:rsid w:val="00513B10"/>
    <w:rsid w:val="005140EC"/>
    <w:rsid w:val="00514214"/>
    <w:rsid w:val="005143F7"/>
    <w:rsid w:val="005147C4"/>
    <w:rsid w:val="0051499C"/>
    <w:rsid w:val="00516749"/>
    <w:rsid w:val="005176B4"/>
    <w:rsid w:val="00517AFA"/>
    <w:rsid w:val="0052058F"/>
    <w:rsid w:val="005206A8"/>
    <w:rsid w:val="00520AEE"/>
    <w:rsid w:val="00520B00"/>
    <w:rsid w:val="00521249"/>
    <w:rsid w:val="00522124"/>
    <w:rsid w:val="005225A0"/>
    <w:rsid w:val="00522807"/>
    <w:rsid w:val="00522BBC"/>
    <w:rsid w:val="00523179"/>
    <w:rsid w:val="00523F08"/>
    <w:rsid w:val="00524454"/>
    <w:rsid w:val="005246D2"/>
    <w:rsid w:val="005253F7"/>
    <w:rsid w:val="00525789"/>
    <w:rsid w:val="00525F30"/>
    <w:rsid w:val="00525F31"/>
    <w:rsid w:val="00526586"/>
    <w:rsid w:val="00527596"/>
    <w:rsid w:val="00527A00"/>
    <w:rsid w:val="005304D3"/>
    <w:rsid w:val="005306CB"/>
    <w:rsid w:val="00530C6E"/>
    <w:rsid w:val="00530DAF"/>
    <w:rsid w:val="00530FFC"/>
    <w:rsid w:val="00531205"/>
    <w:rsid w:val="005324DA"/>
    <w:rsid w:val="00534279"/>
    <w:rsid w:val="0053461E"/>
    <w:rsid w:val="00534A08"/>
    <w:rsid w:val="00534FCB"/>
    <w:rsid w:val="00535A2E"/>
    <w:rsid w:val="00535E79"/>
    <w:rsid w:val="00536549"/>
    <w:rsid w:val="005365B4"/>
    <w:rsid w:val="00536C11"/>
    <w:rsid w:val="00537AC5"/>
    <w:rsid w:val="005430F4"/>
    <w:rsid w:val="0054355A"/>
    <w:rsid w:val="0054370B"/>
    <w:rsid w:val="00543F40"/>
    <w:rsid w:val="00544D91"/>
    <w:rsid w:val="00544F11"/>
    <w:rsid w:val="005450C7"/>
    <w:rsid w:val="005452CF"/>
    <w:rsid w:val="00545393"/>
    <w:rsid w:val="005455A0"/>
    <w:rsid w:val="00545C8A"/>
    <w:rsid w:val="0054627C"/>
    <w:rsid w:val="00546357"/>
    <w:rsid w:val="0054696E"/>
    <w:rsid w:val="00550007"/>
    <w:rsid w:val="0055045D"/>
    <w:rsid w:val="0055129B"/>
    <w:rsid w:val="005517F7"/>
    <w:rsid w:val="00551900"/>
    <w:rsid w:val="005526DD"/>
    <w:rsid w:val="00553143"/>
    <w:rsid w:val="00553302"/>
    <w:rsid w:val="00553922"/>
    <w:rsid w:val="00553E02"/>
    <w:rsid w:val="00554044"/>
    <w:rsid w:val="00554574"/>
    <w:rsid w:val="0055499E"/>
    <w:rsid w:val="00554F19"/>
    <w:rsid w:val="005554B5"/>
    <w:rsid w:val="00556365"/>
    <w:rsid w:val="0055641E"/>
    <w:rsid w:val="00556FE5"/>
    <w:rsid w:val="005571CE"/>
    <w:rsid w:val="005577BB"/>
    <w:rsid w:val="00557A47"/>
    <w:rsid w:val="00557BE8"/>
    <w:rsid w:val="00557E85"/>
    <w:rsid w:val="005603F5"/>
    <w:rsid w:val="00560608"/>
    <w:rsid w:val="005608E1"/>
    <w:rsid w:val="005614E7"/>
    <w:rsid w:val="0056186A"/>
    <w:rsid w:val="00561FEC"/>
    <w:rsid w:val="00562020"/>
    <w:rsid w:val="00562F8B"/>
    <w:rsid w:val="005630D3"/>
    <w:rsid w:val="00564654"/>
    <w:rsid w:val="005656B0"/>
    <w:rsid w:val="005658B7"/>
    <w:rsid w:val="00565B0A"/>
    <w:rsid w:val="00565B97"/>
    <w:rsid w:val="00565DC5"/>
    <w:rsid w:val="0056691B"/>
    <w:rsid w:val="00567054"/>
    <w:rsid w:val="0056730E"/>
    <w:rsid w:val="00570097"/>
    <w:rsid w:val="0057086F"/>
    <w:rsid w:val="005714F0"/>
    <w:rsid w:val="00571625"/>
    <w:rsid w:val="00571EFC"/>
    <w:rsid w:val="00571FBF"/>
    <w:rsid w:val="005722AC"/>
    <w:rsid w:val="0057263D"/>
    <w:rsid w:val="00572824"/>
    <w:rsid w:val="00572BCE"/>
    <w:rsid w:val="0057397E"/>
    <w:rsid w:val="00573B1E"/>
    <w:rsid w:val="005741AA"/>
    <w:rsid w:val="00575126"/>
    <w:rsid w:val="0057569F"/>
    <w:rsid w:val="00575FA9"/>
    <w:rsid w:val="0057634D"/>
    <w:rsid w:val="00577205"/>
    <w:rsid w:val="00577607"/>
    <w:rsid w:val="00577D76"/>
    <w:rsid w:val="00580244"/>
    <w:rsid w:val="0058042D"/>
    <w:rsid w:val="00580BFB"/>
    <w:rsid w:val="005813F8"/>
    <w:rsid w:val="00581712"/>
    <w:rsid w:val="00581C5B"/>
    <w:rsid w:val="005831E8"/>
    <w:rsid w:val="005831F7"/>
    <w:rsid w:val="005833B8"/>
    <w:rsid w:val="005839D2"/>
    <w:rsid w:val="00583D69"/>
    <w:rsid w:val="005844BB"/>
    <w:rsid w:val="00584868"/>
    <w:rsid w:val="005853DC"/>
    <w:rsid w:val="00585FBE"/>
    <w:rsid w:val="0058600A"/>
    <w:rsid w:val="00587585"/>
    <w:rsid w:val="00587A5D"/>
    <w:rsid w:val="00587B65"/>
    <w:rsid w:val="00590332"/>
    <w:rsid w:val="00590390"/>
    <w:rsid w:val="005904E8"/>
    <w:rsid w:val="00590542"/>
    <w:rsid w:val="00590729"/>
    <w:rsid w:val="00590B25"/>
    <w:rsid w:val="00590FC1"/>
    <w:rsid w:val="00591030"/>
    <w:rsid w:val="005919CC"/>
    <w:rsid w:val="00591C63"/>
    <w:rsid w:val="00591CBC"/>
    <w:rsid w:val="00591F34"/>
    <w:rsid w:val="0059246F"/>
    <w:rsid w:val="0059257E"/>
    <w:rsid w:val="00592997"/>
    <w:rsid w:val="00592B05"/>
    <w:rsid w:val="0059397F"/>
    <w:rsid w:val="00594864"/>
    <w:rsid w:val="00595498"/>
    <w:rsid w:val="005958DC"/>
    <w:rsid w:val="00595F63"/>
    <w:rsid w:val="005961A9"/>
    <w:rsid w:val="005962FB"/>
    <w:rsid w:val="005963FD"/>
    <w:rsid w:val="00596589"/>
    <w:rsid w:val="005965A8"/>
    <w:rsid w:val="00596E00"/>
    <w:rsid w:val="005976D4"/>
    <w:rsid w:val="005978E0"/>
    <w:rsid w:val="005A0DCA"/>
    <w:rsid w:val="005A1A15"/>
    <w:rsid w:val="005A1E3B"/>
    <w:rsid w:val="005A2109"/>
    <w:rsid w:val="005A243F"/>
    <w:rsid w:val="005A27B9"/>
    <w:rsid w:val="005A27BC"/>
    <w:rsid w:val="005A29A5"/>
    <w:rsid w:val="005A3301"/>
    <w:rsid w:val="005A40CA"/>
    <w:rsid w:val="005A43D6"/>
    <w:rsid w:val="005A4828"/>
    <w:rsid w:val="005A4873"/>
    <w:rsid w:val="005A49E5"/>
    <w:rsid w:val="005A5189"/>
    <w:rsid w:val="005A532D"/>
    <w:rsid w:val="005A54DD"/>
    <w:rsid w:val="005A5B2A"/>
    <w:rsid w:val="005A6620"/>
    <w:rsid w:val="005A6C7E"/>
    <w:rsid w:val="005A6DBE"/>
    <w:rsid w:val="005A7BED"/>
    <w:rsid w:val="005A7DAF"/>
    <w:rsid w:val="005B0136"/>
    <w:rsid w:val="005B0270"/>
    <w:rsid w:val="005B0DCF"/>
    <w:rsid w:val="005B14E6"/>
    <w:rsid w:val="005B18D5"/>
    <w:rsid w:val="005B2A54"/>
    <w:rsid w:val="005B2B98"/>
    <w:rsid w:val="005B2EFA"/>
    <w:rsid w:val="005B3574"/>
    <w:rsid w:val="005B3AA0"/>
    <w:rsid w:val="005B4342"/>
    <w:rsid w:val="005B557E"/>
    <w:rsid w:val="005B595B"/>
    <w:rsid w:val="005B67FC"/>
    <w:rsid w:val="005B7280"/>
    <w:rsid w:val="005B7382"/>
    <w:rsid w:val="005B759E"/>
    <w:rsid w:val="005B7928"/>
    <w:rsid w:val="005B7C91"/>
    <w:rsid w:val="005C0796"/>
    <w:rsid w:val="005C0C03"/>
    <w:rsid w:val="005C0CB4"/>
    <w:rsid w:val="005C16D5"/>
    <w:rsid w:val="005C26E8"/>
    <w:rsid w:val="005C2B5A"/>
    <w:rsid w:val="005C3026"/>
    <w:rsid w:val="005C3909"/>
    <w:rsid w:val="005C3FD7"/>
    <w:rsid w:val="005C4765"/>
    <w:rsid w:val="005C49A6"/>
    <w:rsid w:val="005C580B"/>
    <w:rsid w:val="005C59A9"/>
    <w:rsid w:val="005C6258"/>
    <w:rsid w:val="005C648C"/>
    <w:rsid w:val="005C7DB3"/>
    <w:rsid w:val="005D0349"/>
    <w:rsid w:val="005D050B"/>
    <w:rsid w:val="005D190C"/>
    <w:rsid w:val="005D1AA7"/>
    <w:rsid w:val="005D1CE9"/>
    <w:rsid w:val="005D28B9"/>
    <w:rsid w:val="005D28F5"/>
    <w:rsid w:val="005D2D1D"/>
    <w:rsid w:val="005D365C"/>
    <w:rsid w:val="005D36AC"/>
    <w:rsid w:val="005D3709"/>
    <w:rsid w:val="005D385C"/>
    <w:rsid w:val="005D3CC2"/>
    <w:rsid w:val="005D3E8F"/>
    <w:rsid w:val="005D3FC5"/>
    <w:rsid w:val="005D4052"/>
    <w:rsid w:val="005D4AED"/>
    <w:rsid w:val="005D5BFC"/>
    <w:rsid w:val="005D7DBC"/>
    <w:rsid w:val="005E01B6"/>
    <w:rsid w:val="005E0764"/>
    <w:rsid w:val="005E09CF"/>
    <w:rsid w:val="005E0C73"/>
    <w:rsid w:val="005E0D77"/>
    <w:rsid w:val="005E1474"/>
    <w:rsid w:val="005E1921"/>
    <w:rsid w:val="005E2359"/>
    <w:rsid w:val="005E32B1"/>
    <w:rsid w:val="005E3F27"/>
    <w:rsid w:val="005E4009"/>
    <w:rsid w:val="005E50E2"/>
    <w:rsid w:val="005E577F"/>
    <w:rsid w:val="005E5C30"/>
    <w:rsid w:val="005E6AFD"/>
    <w:rsid w:val="005E7CFF"/>
    <w:rsid w:val="005F0284"/>
    <w:rsid w:val="005F0601"/>
    <w:rsid w:val="005F0D23"/>
    <w:rsid w:val="005F0FCA"/>
    <w:rsid w:val="005F1363"/>
    <w:rsid w:val="005F1A0E"/>
    <w:rsid w:val="005F23D1"/>
    <w:rsid w:val="005F2475"/>
    <w:rsid w:val="005F2498"/>
    <w:rsid w:val="005F24F2"/>
    <w:rsid w:val="005F24F5"/>
    <w:rsid w:val="005F25BC"/>
    <w:rsid w:val="005F2A36"/>
    <w:rsid w:val="005F35D2"/>
    <w:rsid w:val="005F3967"/>
    <w:rsid w:val="005F3ADD"/>
    <w:rsid w:val="005F4101"/>
    <w:rsid w:val="005F4542"/>
    <w:rsid w:val="005F4B4E"/>
    <w:rsid w:val="005F4E5A"/>
    <w:rsid w:val="005F4FC7"/>
    <w:rsid w:val="005F5209"/>
    <w:rsid w:val="005F5D39"/>
    <w:rsid w:val="005F5DD6"/>
    <w:rsid w:val="005F6824"/>
    <w:rsid w:val="005F6B2D"/>
    <w:rsid w:val="005F6C79"/>
    <w:rsid w:val="005F7E07"/>
    <w:rsid w:val="00600146"/>
    <w:rsid w:val="00600C78"/>
    <w:rsid w:val="006012C6"/>
    <w:rsid w:val="00601669"/>
    <w:rsid w:val="006016C5"/>
    <w:rsid w:val="00602EA6"/>
    <w:rsid w:val="00602EDE"/>
    <w:rsid w:val="00602EFA"/>
    <w:rsid w:val="006031BF"/>
    <w:rsid w:val="00603F72"/>
    <w:rsid w:val="0060471E"/>
    <w:rsid w:val="00605F2A"/>
    <w:rsid w:val="006063BB"/>
    <w:rsid w:val="006064D3"/>
    <w:rsid w:val="006077A9"/>
    <w:rsid w:val="00607950"/>
    <w:rsid w:val="006101CE"/>
    <w:rsid w:val="00610CA7"/>
    <w:rsid w:val="00610DC0"/>
    <w:rsid w:val="00610FE2"/>
    <w:rsid w:val="00611C09"/>
    <w:rsid w:val="00611D37"/>
    <w:rsid w:val="00611E6A"/>
    <w:rsid w:val="00611FBA"/>
    <w:rsid w:val="0061251C"/>
    <w:rsid w:val="00612732"/>
    <w:rsid w:val="00612C18"/>
    <w:rsid w:val="00613708"/>
    <w:rsid w:val="006141D0"/>
    <w:rsid w:val="0061496A"/>
    <w:rsid w:val="0061499C"/>
    <w:rsid w:val="00614C40"/>
    <w:rsid w:val="00614E36"/>
    <w:rsid w:val="00614E46"/>
    <w:rsid w:val="0061510A"/>
    <w:rsid w:val="0061534A"/>
    <w:rsid w:val="00615561"/>
    <w:rsid w:val="00615608"/>
    <w:rsid w:val="00615D57"/>
    <w:rsid w:val="0061634C"/>
    <w:rsid w:val="00616C2A"/>
    <w:rsid w:val="00616F43"/>
    <w:rsid w:val="006213B6"/>
    <w:rsid w:val="00622882"/>
    <w:rsid w:val="0062411D"/>
    <w:rsid w:val="006244DC"/>
    <w:rsid w:val="00625CC6"/>
    <w:rsid w:val="00625E69"/>
    <w:rsid w:val="00626877"/>
    <w:rsid w:val="0062713F"/>
    <w:rsid w:val="006276DD"/>
    <w:rsid w:val="00627905"/>
    <w:rsid w:val="00630032"/>
    <w:rsid w:val="006320CC"/>
    <w:rsid w:val="006332EE"/>
    <w:rsid w:val="006340EA"/>
    <w:rsid w:val="00634200"/>
    <w:rsid w:val="0063456A"/>
    <w:rsid w:val="00635266"/>
    <w:rsid w:val="006353BB"/>
    <w:rsid w:val="00635880"/>
    <w:rsid w:val="0063651D"/>
    <w:rsid w:val="006366BE"/>
    <w:rsid w:val="006366CC"/>
    <w:rsid w:val="00636851"/>
    <w:rsid w:val="0063689F"/>
    <w:rsid w:val="00636BDA"/>
    <w:rsid w:val="006370E4"/>
    <w:rsid w:val="00637155"/>
    <w:rsid w:val="006400DB"/>
    <w:rsid w:val="00640311"/>
    <w:rsid w:val="00640900"/>
    <w:rsid w:val="0064098F"/>
    <w:rsid w:val="00640C2E"/>
    <w:rsid w:val="00640F4A"/>
    <w:rsid w:val="00641942"/>
    <w:rsid w:val="00641944"/>
    <w:rsid w:val="00641D99"/>
    <w:rsid w:val="00642CA1"/>
    <w:rsid w:val="00642CDC"/>
    <w:rsid w:val="006438C6"/>
    <w:rsid w:val="006438CF"/>
    <w:rsid w:val="00643BB3"/>
    <w:rsid w:val="00643C82"/>
    <w:rsid w:val="00643DB1"/>
    <w:rsid w:val="006444BA"/>
    <w:rsid w:val="00645AFB"/>
    <w:rsid w:val="0064666B"/>
    <w:rsid w:val="006472EE"/>
    <w:rsid w:val="0064740D"/>
    <w:rsid w:val="00651971"/>
    <w:rsid w:val="00651AEC"/>
    <w:rsid w:val="006521A4"/>
    <w:rsid w:val="006522D4"/>
    <w:rsid w:val="00652732"/>
    <w:rsid w:val="0065277A"/>
    <w:rsid w:val="00652789"/>
    <w:rsid w:val="00652A4E"/>
    <w:rsid w:val="00652E70"/>
    <w:rsid w:val="00653663"/>
    <w:rsid w:val="006536AC"/>
    <w:rsid w:val="00653826"/>
    <w:rsid w:val="006539A0"/>
    <w:rsid w:val="00653D12"/>
    <w:rsid w:val="0065450B"/>
    <w:rsid w:val="00655664"/>
    <w:rsid w:val="00657105"/>
    <w:rsid w:val="0065786D"/>
    <w:rsid w:val="0065789C"/>
    <w:rsid w:val="00657922"/>
    <w:rsid w:val="00657CC2"/>
    <w:rsid w:val="00660074"/>
    <w:rsid w:val="0066064F"/>
    <w:rsid w:val="006614D0"/>
    <w:rsid w:val="006615F6"/>
    <w:rsid w:val="00662377"/>
    <w:rsid w:val="00664B3D"/>
    <w:rsid w:val="00665723"/>
    <w:rsid w:val="00666920"/>
    <w:rsid w:val="0066723A"/>
    <w:rsid w:val="006674F6"/>
    <w:rsid w:val="00667650"/>
    <w:rsid w:val="0067085F"/>
    <w:rsid w:val="00670A02"/>
    <w:rsid w:val="00670B30"/>
    <w:rsid w:val="00670BFE"/>
    <w:rsid w:val="00671325"/>
    <w:rsid w:val="00671609"/>
    <w:rsid w:val="0067168B"/>
    <w:rsid w:val="00671D92"/>
    <w:rsid w:val="00672E89"/>
    <w:rsid w:val="00673263"/>
    <w:rsid w:val="006737AC"/>
    <w:rsid w:val="006739F9"/>
    <w:rsid w:val="006752A7"/>
    <w:rsid w:val="00675562"/>
    <w:rsid w:val="00675D19"/>
    <w:rsid w:val="00675DDC"/>
    <w:rsid w:val="00676D2F"/>
    <w:rsid w:val="0067721F"/>
    <w:rsid w:val="00677B5C"/>
    <w:rsid w:val="00677D32"/>
    <w:rsid w:val="006803E1"/>
    <w:rsid w:val="006804D3"/>
    <w:rsid w:val="006807B6"/>
    <w:rsid w:val="006813F0"/>
    <w:rsid w:val="00681756"/>
    <w:rsid w:val="00681817"/>
    <w:rsid w:val="00681B9D"/>
    <w:rsid w:val="00682494"/>
    <w:rsid w:val="00682527"/>
    <w:rsid w:val="00682B1A"/>
    <w:rsid w:val="006832CC"/>
    <w:rsid w:val="006833CD"/>
    <w:rsid w:val="00683554"/>
    <w:rsid w:val="00684195"/>
    <w:rsid w:val="00684303"/>
    <w:rsid w:val="00684311"/>
    <w:rsid w:val="00684615"/>
    <w:rsid w:val="006846B2"/>
    <w:rsid w:val="00684A6E"/>
    <w:rsid w:val="00684A72"/>
    <w:rsid w:val="00686468"/>
    <w:rsid w:val="00686B81"/>
    <w:rsid w:val="0068798B"/>
    <w:rsid w:val="00687C5E"/>
    <w:rsid w:val="00687D5F"/>
    <w:rsid w:val="0069038B"/>
    <w:rsid w:val="00690650"/>
    <w:rsid w:val="006908E5"/>
    <w:rsid w:val="00691028"/>
    <w:rsid w:val="006930C4"/>
    <w:rsid w:val="006934F3"/>
    <w:rsid w:val="00693737"/>
    <w:rsid w:val="0069382F"/>
    <w:rsid w:val="00693E00"/>
    <w:rsid w:val="00693E04"/>
    <w:rsid w:val="0069692F"/>
    <w:rsid w:val="00696AB0"/>
    <w:rsid w:val="006971B3"/>
    <w:rsid w:val="006973E5"/>
    <w:rsid w:val="00697BB6"/>
    <w:rsid w:val="006A033B"/>
    <w:rsid w:val="006A049F"/>
    <w:rsid w:val="006A065E"/>
    <w:rsid w:val="006A068D"/>
    <w:rsid w:val="006A0922"/>
    <w:rsid w:val="006A099F"/>
    <w:rsid w:val="006A0A61"/>
    <w:rsid w:val="006A0A66"/>
    <w:rsid w:val="006A10B2"/>
    <w:rsid w:val="006A10DF"/>
    <w:rsid w:val="006A1AF4"/>
    <w:rsid w:val="006A1BF6"/>
    <w:rsid w:val="006A1DAC"/>
    <w:rsid w:val="006A23F4"/>
    <w:rsid w:val="006A26B9"/>
    <w:rsid w:val="006A2744"/>
    <w:rsid w:val="006A30B5"/>
    <w:rsid w:val="006A34F0"/>
    <w:rsid w:val="006A5A5A"/>
    <w:rsid w:val="006A66C5"/>
    <w:rsid w:val="006A66CD"/>
    <w:rsid w:val="006A6DFD"/>
    <w:rsid w:val="006A705F"/>
    <w:rsid w:val="006A70AD"/>
    <w:rsid w:val="006B030D"/>
    <w:rsid w:val="006B0740"/>
    <w:rsid w:val="006B09BE"/>
    <w:rsid w:val="006B0FB1"/>
    <w:rsid w:val="006B27B3"/>
    <w:rsid w:val="006B28DC"/>
    <w:rsid w:val="006B2F5F"/>
    <w:rsid w:val="006B3528"/>
    <w:rsid w:val="006B5698"/>
    <w:rsid w:val="006B5B42"/>
    <w:rsid w:val="006B5FD1"/>
    <w:rsid w:val="006B6793"/>
    <w:rsid w:val="006B6825"/>
    <w:rsid w:val="006B6A84"/>
    <w:rsid w:val="006B7135"/>
    <w:rsid w:val="006B7AEF"/>
    <w:rsid w:val="006C0535"/>
    <w:rsid w:val="006C07D0"/>
    <w:rsid w:val="006C0E1B"/>
    <w:rsid w:val="006C1038"/>
    <w:rsid w:val="006C1DAD"/>
    <w:rsid w:val="006C261B"/>
    <w:rsid w:val="006C35C1"/>
    <w:rsid w:val="006C53F8"/>
    <w:rsid w:val="006C5589"/>
    <w:rsid w:val="006C5753"/>
    <w:rsid w:val="006C5A3D"/>
    <w:rsid w:val="006C5DEA"/>
    <w:rsid w:val="006C613B"/>
    <w:rsid w:val="006C6895"/>
    <w:rsid w:val="006C7446"/>
    <w:rsid w:val="006C79F9"/>
    <w:rsid w:val="006D0183"/>
    <w:rsid w:val="006D163F"/>
    <w:rsid w:val="006D1A92"/>
    <w:rsid w:val="006D233E"/>
    <w:rsid w:val="006D2619"/>
    <w:rsid w:val="006D2B13"/>
    <w:rsid w:val="006D2E83"/>
    <w:rsid w:val="006D311C"/>
    <w:rsid w:val="006D3671"/>
    <w:rsid w:val="006D3C65"/>
    <w:rsid w:val="006D40AE"/>
    <w:rsid w:val="006D4268"/>
    <w:rsid w:val="006D497D"/>
    <w:rsid w:val="006D4D88"/>
    <w:rsid w:val="006D4DAD"/>
    <w:rsid w:val="006D4FBF"/>
    <w:rsid w:val="006D527B"/>
    <w:rsid w:val="006D531A"/>
    <w:rsid w:val="006D5489"/>
    <w:rsid w:val="006D59CE"/>
    <w:rsid w:val="006D65E0"/>
    <w:rsid w:val="006D6F1A"/>
    <w:rsid w:val="006D741B"/>
    <w:rsid w:val="006D78BE"/>
    <w:rsid w:val="006D7B05"/>
    <w:rsid w:val="006D7DE7"/>
    <w:rsid w:val="006D7EC0"/>
    <w:rsid w:val="006E0047"/>
    <w:rsid w:val="006E044F"/>
    <w:rsid w:val="006E0A2F"/>
    <w:rsid w:val="006E0ACB"/>
    <w:rsid w:val="006E0DA3"/>
    <w:rsid w:val="006E1B4A"/>
    <w:rsid w:val="006E27A1"/>
    <w:rsid w:val="006E2BB6"/>
    <w:rsid w:val="006E33CF"/>
    <w:rsid w:val="006E3B5D"/>
    <w:rsid w:val="006E427A"/>
    <w:rsid w:val="006E4659"/>
    <w:rsid w:val="006E46D7"/>
    <w:rsid w:val="006E4811"/>
    <w:rsid w:val="006E48CB"/>
    <w:rsid w:val="006E5167"/>
    <w:rsid w:val="006E5499"/>
    <w:rsid w:val="006E56D1"/>
    <w:rsid w:val="006E5F6C"/>
    <w:rsid w:val="006E5FDC"/>
    <w:rsid w:val="006F004A"/>
    <w:rsid w:val="006F04DC"/>
    <w:rsid w:val="006F0530"/>
    <w:rsid w:val="006F11E2"/>
    <w:rsid w:val="006F13D5"/>
    <w:rsid w:val="006F1608"/>
    <w:rsid w:val="006F1BA0"/>
    <w:rsid w:val="006F1C9E"/>
    <w:rsid w:val="006F2426"/>
    <w:rsid w:val="006F2CEF"/>
    <w:rsid w:val="006F2EF2"/>
    <w:rsid w:val="006F52A5"/>
    <w:rsid w:val="006F5BF3"/>
    <w:rsid w:val="006F5DE7"/>
    <w:rsid w:val="006F65FE"/>
    <w:rsid w:val="0070039A"/>
    <w:rsid w:val="0070066E"/>
    <w:rsid w:val="007007C1"/>
    <w:rsid w:val="0070088E"/>
    <w:rsid w:val="00700A63"/>
    <w:rsid w:val="00701327"/>
    <w:rsid w:val="00703126"/>
    <w:rsid w:val="007033FA"/>
    <w:rsid w:val="00703637"/>
    <w:rsid w:val="00703A9A"/>
    <w:rsid w:val="007042B8"/>
    <w:rsid w:val="007046B9"/>
    <w:rsid w:val="007049FC"/>
    <w:rsid w:val="00704F45"/>
    <w:rsid w:val="00705105"/>
    <w:rsid w:val="00705741"/>
    <w:rsid w:val="00705A37"/>
    <w:rsid w:val="00705B4E"/>
    <w:rsid w:val="00705EFF"/>
    <w:rsid w:val="00705FB1"/>
    <w:rsid w:val="007060B8"/>
    <w:rsid w:val="00706579"/>
    <w:rsid w:val="00706B65"/>
    <w:rsid w:val="007073B4"/>
    <w:rsid w:val="00710778"/>
    <w:rsid w:val="00710B59"/>
    <w:rsid w:val="007111DC"/>
    <w:rsid w:val="00711286"/>
    <w:rsid w:val="007127AC"/>
    <w:rsid w:val="007131FD"/>
    <w:rsid w:val="0071374C"/>
    <w:rsid w:val="00713D6F"/>
    <w:rsid w:val="00714082"/>
    <w:rsid w:val="007140ED"/>
    <w:rsid w:val="007144D7"/>
    <w:rsid w:val="007144DE"/>
    <w:rsid w:val="007149DA"/>
    <w:rsid w:val="00714DB6"/>
    <w:rsid w:val="00714EEA"/>
    <w:rsid w:val="00715A02"/>
    <w:rsid w:val="00715DD7"/>
    <w:rsid w:val="0071608B"/>
    <w:rsid w:val="007164D5"/>
    <w:rsid w:val="0071667C"/>
    <w:rsid w:val="007175B4"/>
    <w:rsid w:val="00717FC1"/>
    <w:rsid w:val="0072067B"/>
    <w:rsid w:val="007209F6"/>
    <w:rsid w:val="00720B79"/>
    <w:rsid w:val="00721AB1"/>
    <w:rsid w:val="00723604"/>
    <w:rsid w:val="00723AD1"/>
    <w:rsid w:val="00724922"/>
    <w:rsid w:val="00725B05"/>
    <w:rsid w:val="00725F0A"/>
    <w:rsid w:val="00725F8B"/>
    <w:rsid w:val="00726A2D"/>
    <w:rsid w:val="00727151"/>
    <w:rsid w:val="007277E7"/>
    <w:rsid w:val="00727F5C"/>
    <w:rsid w:val="00727FD8"/>
    <w:rsid w:val="00730C5F"/>
    <w:rsid w:val="00730CBE"/>
    <w:rsid w:val="00731920"/>
    <w:rsid w:val="00732251"/>
    <w:rsid w:val="007325EB"/>
    <w:rsid w:val="00732B1F"/>
    <w:rsid w:val="00732C6F"/>
    <w:rsid w:val="00732E0E"/>
    <w:rsid w:val="007331A7"/>
    <w:rsid w:val="007336EA"/>
    <w:rsid w:val="007341D4"/>
    <w:rsid w:val="007369E8"/>
    <w:rsid w:val="00736ACA"/>
    <w:rsid w:val="00736B20"/>
    <w:rsid w:val="007379FD"/>
    <w:rsid w:val="00740D5B"/>
    <w:rsid w:val="00741007"/>
    <w:rsid w:val="00741C6A"/>
    <w:rsid w:val="00742007"/>
    <w:rsid w:val="007427C8"/>
    <w:rsid w:val="007430F4"/>
    <w:rsid w:val="007431CA"/>
    <w:rsid w:val="00743D32"/>
    <w:rsid w:val="00743FB1"/>
    <w:rsid w:val="00744049"/>
    <w:rsid w:val="00744BA6"/>
    <w:rsid w:val="00744E5C"/>
    <w:rsid w:val="00745BA3"/>
    <w:rsid w:val="00745F6F"/>
    <w:rsid w:val="00746709"/>
    <w:rsid w:val="007467DE"/>
    <w:rsid w:val="00746843"/>
    <w:rsid w:val="0074699F"/>
    <w:rsid w:val="00746ABA"/>
    <w:rsid w:val="00746DD3"/>
    <w:rsid w:val="00746DE5"/>
    <w:rsid w:val="007471AA"/>
    <w:rsid w:val="007472B4"/>
    <w:rsid w:val="007478F8"/>
    <w:rsid w:val="00750C78"/>
    <w:rsid w:val="00750F8A"/>
    <w:rsid w:val="007515AD"/>
    <w:rsid w:val="00751674"/>
    <w:rsid w:val="00752064"/>
    <w:rsid w:val="0075462F"/>
    <w:rsid w:val="00754C1B"/>
    <w:rsid w:val="0075559E"/>
    <w:rsid w:val="00756051"/>
    <w:rsid w:val="00756D65"/>
    <w:rsid w:val="00757531"/>
    <w:rsid w:val="0076015E"/>
    <w:rsid w:val="007609F3"/>
    <w:rsid w:val="00761070"/>
    <w:rsid w:val="00761F50"/>
    <w:rsid w:val="00762135"/>
    <w:rsid w:val="0076268F"/>
    <w:rsid w:val="00762D1C"/>
    <w:rsid w:val="00762E44"/>
    <w:rsid w:val="007635A9"/>
    <w:rsid w:val="00763DD0"/>
    <w:rsid w:val="00764377"/>
    <w:rsid w:val="00764681"/>
    <w:rsid w:val="007646D6"/>
    <w:rsid w:val="0076490A"/>
    <w:rsid w:val="00764FF9"/>
    <w:rsid w:val="007651EE"/>
    <w:rsid w:val="0076616C"/>
    <w:rsid w:val="00766668"/>
    <w:rsid w:val="00767E8C"/>
    <w:rsid w:val="00770261"/>
    <w:rsid w:val="00771E15"/>
    <w:rsid w:val="00772293"/>
    <w:rsid w:val="0077235F"/>
    <w:rsid w:val="00772A49"/>
    <w:rsid w:val="00773A4D"/>
    <w:rsid w:val="00773EDE"/>
    <w:rsid w:val="007744E3"/>
    <w:rsid w:val="00774E09"/>
    <w:rsid w:val="00775F99"/>
    <w:rsid w:val="00776248"/>
    <w:rsid w:val="0077652D"/>
    <w:rsid w:val="00776898"/>
    <w:rsid w:val="007774C7"/>
    <w:rsid w:val="00777B2F"/>
    <w:rsid w:val="007803B7"/>
    <w:rsid w:val="007803D6"/>
    <w:rsid w:val="00780ABC"/>
    <w:rsid w:val="00780BC6"/>
    <w:rsid w:val="00780F4C"/>
    <w:rsid w:val="00781048"/>
    <w:rsid w:val="007819B9"/>
    <w:rsid w:val="00783165"/>
    <w:rsid w:val="00783431"/>
    <w:rsid w:val="00783853"/>
    <w:rsid w:val="00783D8F"/>
    <w:rsid w:val="007850A0"/>
    <w:rsid w:val="007851BA"/>
    <w:rsid w:val="00786818"/>
    <w:rsid w:val="00786B6B"/>
    <w:rsid w:val="00787E17"/>
    <w:rsid w:val="00787E70"/>
    <w:rsid w:val="0079040B"/>
    <w:rsid w:val="007907B7"/>
    <w:rsid w:val="00791BDA"/>
    <w:rsid w:val="00793638"/>
    <w:rsid w:val="0079381C"/>
    <w:rsid w:val="00793D67"/>
    <w:rsid w:val="00795780"/>
    <w:rsid w:val="007957A9"/>
    <w:rsid w:val="0079598A"/>
    <w:rsid w:val="00795C01"/>
    <w:rsid w:val="00795E3C"/>
    <w:rsid w:val="00796179"/>
    <w:rsid w:val="00796515"/>
    <w:rsid w:val="00796AA6"/>
    <w:rsid w:val="00797905"/>
    <w:rsid w:val="007A02F9"/>
    <w:rsid w:val="007A1C44"/>
    <w:rsid w:val="007A1C5E"/>
    <w:rsid w:val="007A2553"/>
    <w:rsid w:val="007A25A2"/>
    <w:rsid w:val="007A35F6"/>
    <w:rsid w:val="007A3793"/>
    <w:rsid w:val="007A47A2"/>
    <w:rsid w:val="007A59D4"/>
    <w:rsid w:val="007A6459"/>
    <w:rsid w:val="007A68B1"/>
    <w:rsid w:val="007A6AA0"/>
    <w:rsid w:val="007A6E33"/>
    <w:rsid w:val="007A746B"/>
    <w:rsid w:val="007A7680"/>
    <w:rsid w:val="007B07A8"/>
    <w:rsid w:val="007B0C03"/>
    <w:rsid w:val="007B0E06"/>
    <w:rsid w:val="007B181B"/>
    <w:rsid w:val="007B232A"/>
    <w:rsid w:val="007B2935"/>
    <w:rsid w:val="007B3DD6"/>
    <w:rsid w:val="007B4018"/>
    <w:rsid w:val="007B42BF"/>
    <w:rsid w:val="007B4DFA"/>
    <w:rsid w:val="007B6261"/>
    <w:rsid w:val="007B6945"/>
    <w:rsid w:val="007B73ED"/>
    <w:rsid w:val="007B76EB"/>
    <w:rsid w:val="007B7AAE"/>
    <w:rsid w:val="007B7C70"/>
    <w:rsid w:val="007C01F9"/>
    <w:rsid w:val="007C06C0"/>
    <w:rsid w:val="007C09C2"/>
    <w:rsid w:val="007C13D2"/>
    <w:rsid w:val="007C270F"/>
    <w:rsid w:val="007C2EB8"/>
    <w:rsid w:val="007C314C"/>
    <w:rsid w:val="007C33DD"/>
    <w:rsid w:val="007C3779"/>
    <w:rsid w:val="007C3873"/>
    <w:rsid w:val="007C3981"/>
    <w:rsid w:val="007C458C"/>
    <w:rsid w:val="007C47C7"/>
    <w:rsid w:val="007C4EB9"/>
    <w:rsid w:val="007C510E"/>
    <w:rsid w:val="007C52C2"/>
    <w:rsid w:val="007C5549"/>
    <w:rsid w:val="007C6058"/>
    <w:rsid w:val="007C654E"/>
    <w:rsid w:val="007C6557"/>
    <w:rsid w:val="007C6A47"/>
    <w:rsid w:val="007C6F70"/>
    <w:rsid w:val="007C74D2"/>
    <w:rsid w:val="007C7FF3"/>
    <w:rsid w:val="007D0845"/>
    <w:rsid w:val="007D09E8"/>
    <w:rsid w:val="007D0A4E"/>
    <w:rsid w:val="007D0F76"/>
    <w:rsid w:val="007D13F1"/>
    <w:rsid w:val="007D16A3"/>
    <w:rsid w:val="007D1D3D"/>
    <w:rsid w:val="007D2932"/>
    <w:rsid w:val="007D3399"/>
    <w:rsid w:val="007D3C8A"/>
    <w:rsid w:val="007D4024"/>
    <w:rsid w:val="007D420F"/>
    <w:rsid w:val="007D5287"/>
    <w:rsid w:val="007D6258"/>
    <w:rsid w:val="007D7D27"/>
    <w:rsid w:val="007E00D3"/>
    <w:rsid w:val="007E04A7"/>
    <w:rsid w:val="007E0660"/>
    <w:rsid w:val="007E1901"/>
    <w:rsid w:val="007E2846"/>
    <w:rsid w:val="007E2A7A"/>
    <w:rsid w:val="007E2CCD"/>
    <w:rsid w:val="007E2E47"/>
    <w:rsid w:val="007E305C"/>
    <w:rsid w:val="007E39E7"/>
    <w:rsid w:val="007E3E85"/>
    <w:rsid w:val="007E45DF"/>
    <w:rsid w:val="007E4703"/>
    <w:rsid w:val="007E4F9E"/>
    <w:rsid w:val="007E50B8"/>
    <w:rsid w:val="007E56BE"/>
    <w:rsid w:val="007E6518"/>
    <w:rsid w:val="007E6636"/>
    <w:rsid w:val="007E68D9"/>
    <w:rsid w:val="007E6EC9"/>
    <w:rsid w:val="007E741D"/>
    <w:rsid w:val="007E780F"/>
    <w:rsid w:val="007F04BC"/>
    <w:rsid w:val="007F07CC"/>
    <w:rsid w:val="007F09A7"/>
    <w:rsid w:val="007F0BD8"/>
    <w:rsid w:val="007F0E15"/>
    <w:rsid w:val="007F1152"/>
    <w:rsid w:val="007F1A5E"/>
    <w:rsid w:val="007F2C91"/>
    <w:rsid w:val="007F313B"/>
    <w:rsid w:val="007F322E"/>
    <w:rsid w:val="007F4091"/>
    <w:rsid w:val="007F409B"/>
    <w:rsid w:val="007F40D7"/>
    <w:rsid w:val="007F4DFE"/>
    <w:rsid w:val="007F515D"/>
    <w:rsid w:val="007F5CAC"/>
    <w:rsid w:val="007F5F93"/>
    <w:rsid w:val="007F5F95"/>
    <w:rsid w:val="007F72FF"/>
    <w:rsid w:val="008001C0"/>
    <w:rsid w:val="008004F6"/>
    <w:rsid w:val="00800658"/>
    <w:rsid w:val="00801292"/>
    <w:rsid w:val="00801414"/>
    <w:rsid w:val="00801D26"/>
    <w:rsid w:val="00802306"/>
    <w:rsid w:val="00802B01"/>
    <w:rsid w:val="00802D7F"/>
    <w:rsid w:val="0080307E"/>
    <w:rsid w:val="00803263"/>
    <w:rsid w:val="008032CE"/>
    <w:rsid w:val="008046D5"/>
    <w:rsid w:val="0080474C"/>
    <w:rsid w:val="008047BB"/>
    <w:rsid w:val="00804A3F"/>
    <w:rsid w:val="00804AB2"/>
    <w:rsid w:val="008053CC"/>
    <w:rsid w:val="00805452"/>
    <w:rsid w:val="00810296"/>
    <w:rsid w:val="00810380"/>
    <w:rsid w:val="0081045E"/>
    <w:rsid w:val="0081048C"/>
    <w:rsid w:val="0081116C"/>
    <w:rsid w:val="00811180"/>
    <w:rsid w:val="00811FA6"/>
    <w:rsid w:val="00812ABF"/>
    <w:rsid w:val="00812E4F"/>
    <w:rsid w:val="00813824"/>
    <w:rsid w:val="008139B3"/>
    <w:rsid w:val="00814877"/>
    <w:rsid w:val="00814A51"/>
    <w:rsid w:val="00815394"/>
    <w:rsid w:val="00816105"/>
    <w:rsid w:val="00816526"/>
    <w:rsid w:val="0081658D"/>
    <w:rsid w:val="008165D2"/>
    <w:rsid w:val="00816C94"/>
    <w:rsid w:val="00817060"/>
    <w:rsid w:val="00817282"/>
    <w:rsid w:val="00817651"/>
    <w:rsid w:val="00817687"/>
    <w:rsid w:val="0081790D"/>
    <w:rsid w:val="00817EF0"/>
    <w:rsid w:val="008204E3"/>
    <w:rsid w:val="008209C9"/>
    <w:rsid w:val="00820B2E"/>
    <w:rsid w:val="00820B67"/>
    <w:rsid w:val="00820BEA"/>
    <w:rsid w:val="00820C12"/>
    <w:rsid w:val="00820E10"/>
    <w:rsid w:val="00821A1D"/>
    <w:rsid w:val="0082212E"/>
    <w:rsid w:val="0082227F"/>
    <w:rsid w:val="00823695"/>
    <w:rsid w:val="00823C74"/>
    <w:rsid w:val="00824B85"/>
    <w:rsid w:val="00824ED9"/>
    <w:rsid w:val="00825515"/>
    <w:rsid w:val="008256B7"/>
    <w:rsid w:val="008265D5"/>
    <w:rsid w:val="008269C9"/>
    <w:rsid w:val="00826FF9"/>
    <w:rsid w:val="00827320"/>
    <w:rsid w:val="008303F9"/>
    <w:rsid w:val="00830679"/>
    <w:rsid w:val="00830E76"/>
    <w:rsid w:val="00831071"/>
    <w:rsid w:val="0083135C"/>
    <w:rsid w:val="00831B59"/>
    <w:rsid w:val="00831C25"/>
    <w:rsid w:val="008322BA"/>
    <w:rsid w:val="0083246D"/>
    <w:rsid w:val="00833781"/>
    <w:rsid w:val="00833D0C"/>
    <w:rsid w:val="00834015"/>
    <w:rsid w:val="008340D0"/>
    <w:rsid w:val="00834753"/>
    <w:rsid w:val="00834D95"/>
    <w:rsid w:val="0083511D"/>
    <w:rsid w:val="008356F9"/>
    <w:rsid w:val="00835AAC"/>
    <w:rsid w:val="0083606E"/>
    <w:rsid w:val="00836DF6"/>
    <w:rsid w:val="008375C3"/>
    <w:rsid w:val="00837A84"/>
    <w:rsid w:val="00837C14"/>
    <w:rsid w:val="00837F7C"/>
    <w:rsid w:val="00837FB6"/>
    <w:rsid w:val="008404FC"/>
    <w:rsid w:val="00840A66"/>
    <w:rsid w:val="00840ECE"/>
    <w:rsid w:val="008410C5"/>
    <w:rsid w:val="008411E2"/>
    <w:rsid w:val="0084206C"/>
    <w:rsid w:val="00843049"/>
    <w:rsid w:val="0084333D"/>
    <w:rsid w:val="00844B7E"/>
    <w:rsid w:val="00845451"/>
    <w:rsid w:val="00845B1F"/>
    <w:rsid w:val="0084657A"/>
    <w:rsid w:val="00847005"/>
    <w:rsid w:val="008473BB"/>
    <w:rsid w:val="0084783C"/>
    <w:rsid w:val="00847F69"/>
    <w:rsid w:val="008501A9"/>
    <w:rsid w:val="00850633"/>
    <w:rsid w:val="008518DB"/>
    <w:rsid w:val="00851C03"/>
    <w:rsid w:val="0085353D"/>
    <w:rsid w:val="00853551"/>
    <w:rsid w:val="00853654"/>
    <w:rsid w:val="00853E43"/>
    <w:rsid w:val="00853EE0"/>
    <w:rsid w:val="0085447F"/>
    <w:rsid w:val="00854785"/>
    <w:rsid w:val="00854BBA"/>
    <w:rsid w:val="0085544B"/>
    <w:rsid w:val="00855A59"/>
    <w:rsid w:val="00856421"/>
    <w:rsid w:val="00856CD5"/>
    <w:rsid w:val="008572C9"/>
    <w:rsid w:val="008577A4"/>
    <w:rsid w:val="00857D84"/>
    <w:rsid w:val="008606B2"/>
    <w:rsid w:val="008609EF"/>
    <w:rsid w:val="00860B37"/>
    <w:rsid w:val="00860CAE"/>
    <w:rsid w:val="00860F58"/>
    <w:rsid w:val="00862927"/>
    <w:rsid w:val="00863DF6"/>
    <w:rsid w:val="00863F9F"/>
    <w:rsid w:val="00864206"/>
    <w:rsid w:val="0086489B"/>
    <w:rsid w:val="008649A1"/>
    <w:rsid w:val="00864D1E"/>
    <w:rsid w:val="008662E4"/>
    <w:rsid w:val="008674EE"/>
    <w:rsid w:val="00867CB9"/>
    <w:rsid w:val="00870483"/>
    <w:rsid w:val="0087067A"/>
    <w:rsid w:val="008707CE"/>
    <w:rsid w:val="00871201"/>
    <w:rsid w:val="008718C7"/>
    <w:rsid w:val="00872467"/>
    <w:rsid w:val="00873C42"/>
    <w:rsid w:val="00874505"/>
    <w:rsid w:val="0087514C"/>
    <w:rsid w:val="00875E71"/>
    <w:rsid w:val="00875EA8"/>
    <w:rsid w:val="00876240"/>
    <w:rsid w:val="00876356"/>
    <w:rsid w:val="008769FA"/>
    <w:rsid w:val="008770E2"/>
    <w:rsid w:val="00877343"/>
    <w:rsid w:val="00877ED2"/>
    <w:rsid w:val="00877F12"/>
    <w:rsid w:val="00880375"/>
    <w:rsid w:val="0088187F"/>
    <w:rsid w:val="008819E7"/>
    <w:rsid w:val="00881FEC"/>
    <w:rsid w:val="00882EA1"/>
    <w:rsid w:val="00883A88"/>
    <w:rsid w:val="00883A97"/>
    <w:rsid w:val="00884469"/>
    <w:rsid w:val="008847BE"/>
    <w:rsid w:val="00884916"/>
    <w:rsid w:val="00884973"/>
    <w:rsid w:val="00885329"/>
    <w:rsid w:val="00885968"/>
    <w:rsid w:val="0088697F"/>
    <w:rsid w:val="00887C0A"/>
    <w:rsid w:val="00887D53"/>
    <w:rsid w:val="00887EA2"/>
    <w:rsid w:val="00890742"/>
    <w:rsid w:val="00890E4E"/>
    <w:rsid w:val="00892228"/>
    <w:rsid w:val="00892466"/>
    <w:rsid w:val="00893064"/>
    <w:rsid w:val="00894455"/>
    <w:rsid w:val="00894481"/>
    <w:rsid w:val="00894505"/>
    <w:rsid w:val="00894729"/>
    <w:rsid w:val="008951F5"/>
    <w:rsid w:val="0089548D"/>
    <w:rsid w:val="00896C74"/>
    <w:rsid w:val="00896F8D"/>
    <w:rsid w:val="00897334"/>
    <w:rsid w:val="008973A1"/>
    <w:rsid w:val="00897568"/>
    <w:rsid w:val="008A05C2"/>
    <w:rsid w:val="008A0BFA"/>
    <w:rsid w:val="008A1792"/>
    <w:rsid w:val="008A19A4"/>
    <w:rsid w:val="008A19C2"/>
    <w:rsid w:val="008A1A44"/>
    <w:rsid w:val="008A2C74"/>
    <w:rsid w:val="008A385F"/>
    <w:rsid w:val="008A3AE8"/>
    <w:rsid w:val="008A410B"/>
    <w:rsid w:val="008A4171"/>
    <w:rsid w:val="008A4921"/>
    <w:rsid w:val="008A5090"/>
    <w:rsid w:val="008A5552"/>
    <w:rsid w:val="008A558B"/>
    <w:rsid w:val="008A5973"/>
    <w:rsid w:val="008A6235"/>
    <w:rsid w:val="008A62FF"/>
    <w:rsid w:val="008A7B56"/>
    <w:rsid w:val="008A7DCE"/>
    <w:rsid w:val="008B0A87"/>
    <w:rsid w:val="008B0ABD"/>
    <w:rsid w:val="008B10B6"/>
    <w:rsid w:val="008B1D3C"/>
    <w:rsid w:val="008B25D9"/>
    <w:rsid w:val="008B2BB6"/>
    <w:rsid w:val="008B2C16"/>
    <w:rsid w:val="008B3357"/>
    <w:rsid w:val="008B3907"/>
    <w:rsid w:val="008B3934"/>
    <w:rsid w:val="008B3AAB"/>
    <w:rsid w:val="008B3C3F"/>
    <w:rsid w:val="008B3EC5"/>
    <w:rsid w:val="008B4E6B"/>
    <w:rsid w:val="008B5407"/>
    <w:rsid w:val="008B5C29"/>
    <w:rsid w:val="008B5EE1"/>
    <w:rsid w:val="008B602D"/>
    <w:rsid w:val="008B6457"/>
    <w:rsid w:val="008B6CA0"/>
    <w:rsid w:val="008B6F3B"/>
    <w:rsid w:val="008B7870"/>
    <w:rsid w:val="008C0B7D"/>
    <w:rsid w:val="008C0E97"/>
    <w:rsid w:val="008C17B0"/>
    <w:rsid w:val="008C1EF8"/>
    <w:rsid w:val="008C2006"/>
    <w:rsid w:val="008C20A0"/>
    <w:rsid w:val="008C213E"/>
    <w:rsid w:val="008C2C86"/>
    <w:rsid w:val="008C32C0"/>
    <w:rsid w:val="008C350A"/>
    <w:rsid w:val="008C4329"/>
    <w:rsid w:val="008C497F"/>
    <w:rsid w:val="008C5125"/>
    <w:rsid w:val="008C558F"/>
    <w:rsid w:val="008C6244"/>
    <w:rsid w:val="008C6562"/>
    <w:rsid w:val="008C7342"/>
    <w:rsid w:val="008C73C6"/>
    <w:rsid w:val="008C7409"/>
    <w:rsid w:val="008C743E"/>
    <w:rsid w:val="008C7763"/>
    <w:rsid w:val="008C7900"/>
    <w:rsid w:val="008C7B9A"/>
    <w:rsid w:val="008D0EC9"/>
    <w:rsid w:val="008D1DEA"/>
    <w:rsid w:val="008D266C"/>
    <w:rsid w:val="008D26E2"/>
    <w:rsid w:val="008D2EA5"/>
    <w:rsid w:val="008D305B"/>
    <w:rsid w:val="008D30EF"/>
    <w:rsid w:val="008D386E"/>
    <w:rsid w:val="008D466C"/>
    <w:rsid w:val="008D4893"/>
    <w:rsid w:val="008D5096"/>
    <w:rsid w:val="008D5488"/>
    <w:rsid w:val="008D5F6E"/>
    <w:rsid w:val="008D65AF"/>
    <w:rsid w:val="008D6741"/>
    <w:rsid w:val="008D6D4E"/>
    <w:rsid w:val="008D6DB7"/>
    <w:rsid w:val="008D75D4"/>
    <w:rsid w:val="008D7F2A"/>
    <w:rsid w:val="008E0311"/>
    <w:rsid w:val="008E0426"/>
    <w:rsid w:val="008E0D1D"/>
    <w:rsid w:val="008E10B2"/>
    <w:rsid w:val="008E1389"/>
    <w:rsid w:val="008E1408"/>
    <w:rsid w:val="008E20D7"/>
    <w:rsid w:val="008E3478"/>
    <w:rsid w:val="008E3664"/>
    <w:rsid w:val="008E3B2F"/>
    <w:rsid w:val="008E41A0"/>
    <w:rsid w:val="008E474F"/>
    <w:rsid w:val="008E48F7"/>
    <w:rsid w:val="008E5153"/>
    <w:rsid w:val="008E58E1"/>
    <w:rsid w:val="008E5D94"/>
    <w:rsid w:val="008E6092"/>
    <w:rsid w:val="008E6F5A"/>
    <w:rsid w:val="008E76BD"/>
    <w:rsid w:val="008E7A0A"/>
    <w:rsid w:val="008E7B5D"/>
    <w:rsid w:val="008F0FC5"/>
    <w:rsid w:val="008F16E1"/>
    <w:rsid w:val="008F1778"/>
    <w:rsid w:val="008F1BCC"/>
    <w:rsid w:val="008F222F"/>
    <w:rsid w:val="008F24DF"/>
    <w:rsid w:val="008F2C20"/>
    <w:rsid w:val="008F3F3E"/>
    <w:rsid w:val="008F3FD6"/>
    <w:rsid w:val="008F4D53"/>
    <w:rsid w:val="008F5525"/>
    <w:rsid w:val="008F5C4C"/>
    <w:rsid w:val="008F639E"/>
    <w:rsid w:val="008F72FE"/>
    <w:rsid w:val="008F7E70"/>
    <w:rsid w:val="009002F2"/>
    <w:rsid w:val="0090161F"/>
    <w:rsid w:val="00901827"/>
    <w:rsid w:val="00901B16"/>
    <w:rsid w:val="00902F41"/>
    <w:rsid w:val="009035AB"/>
    <w:rsid w:val="009038F7"/>
    <w:rsid w:val="00904504"/>
    <w:rsid w:val="009050FB"/>
    <w:rsid w:val="00905197"/>
    <w:rsid w:val="0090599A"/>
    <w:rsid w:val="00905BD9"/>
    <w:rsid w:val="009063AB"/>
    <w:rsid w:val="0090683B"/>
    <w:rsid w:val="00906ECA"/>
    <w:rsid w:val="0090742C"/>
    <w:rsid w:val="0090773E"/>
    <w:rsid w:val="009079AA"/>
    <w:rsid w:val="00907D57"/>
    <w:rsid w:val="00907F7B"/>
    <w:rsid w:val="009103C5"/>
    <w:rsid w:val="00910583"/>
    <w:rsid w:val="0091068F"/>
    <w:rsid w:val="00910E6B"/>
    <w:rsid w:val="00911B76"/>
    <w:rsid w:val="00912D21"/>
    <w:rsid w:val="009139CA"/>
    <w:rsid w:val="0091485E"/>
    <w:rsid w:val="00914C5E"/>
    <w:rsid w:val="00915BD3"/>
    <w:rsid w:val="00916025"/>
    <w:rsid w:val="00917141"/>
    <w:rsid w:val="009172A9"/>
    <w:rsid w:val="00917B6B"/>
    <w:rsid w:val="00920DA0"/>
    <w:rsid w:val="00921269"/>
    <w:rsid w:val="0092142E"/>
    <w:rsid w:val="009218DC"/>
    <w:rsid w:val="00921928"/>
    <w:rsid w:val="00922276"/>
    <w:rsid w:val="009225FB"/>
    <w:rsid w:val="009226EC"/>
    <w:rsid w:val="00922A2A"/>
    <w:rsid w:val="00923388"/>
    <w:rsid w:val="00923802"/>
    <w:rsid w:val="00923807"/>
    <w:rsid w:val="00923DCF"/>
    <w:rsid w:val="00923E2D"/>
    <w:rsid w:val="00924604"/>
    <w:rsid w:val="009252D4"/>
    <w:rsid w:val="00925CB5"/>
    <w:rsid w:val="009268A3"/>
    <w:rsid w:val="00926F36"/>
    <w:rsid w:val="009274BB"/>
    <w:rsid w:val="00927637"/>
    <w:rsid w:val="009279C0"/>
    <w:rsid w:val="00927AD6"/>
    <w:rsid w:val="00927E0C"/>
    <w:rsid w:val="009307AC"/>
    <w:rsid w:val="00930D0F"/>
    <w:rsid w:val="00930E49"/>
    <w:rsid w:val="009314E2"/>
    <w:rsid w:val="00931820"/>
    <w:rsid w:val="0093190D"/>
    <w:rsid w:val="0093291E"/>
    <w:rsid w:val="00932B9E"/>
    <w:rsid w:val="00932BC7"/>
    <w:rsid w:val="0093377D"/>
    <w:rsid w:val="00933A56"/>
    <w:rsid w:val="00934292"/>
    <w:rsid w:val="009345A7"/>
    <w:rsid w:val="00934ABE"/>
    <w:rsid w:val="00934BE3"/>
    <w:rsid w:val="0093508C"/>
    <w:rsid w:val="00935BFE"/>
    <w:rsid w:val="0093653D"/>
    <w:rsid w:val="0093769E"/>
    <w:rsid w:val="00937814"/>
    <w:rsid w:val="00937B91"/>
    <w:rsid w:val="00937D1C"/>
    <w:rsid w:val="009411E7"/>
    <w:rsid w:val="00941753"/>
    <w:rsid w:val="009424B7"/>
    <w:rsid w:val="00942DCD"/>
    <w:rsid w:val="00943057"/>
    <w:rsid w:val="009432A9"/>
    <w:rsid w:val="00943CAB"/>
    <w:rsid w:val="0094427F"/>
    <w:rsid w:val="009445CA"/>
    <w:rsid w:val="00945CA4"/>
    <w:rsid w:val="00945F0A"/>
    <w:rsid w:val="00946156"/>
    <w:rsid w:val="00946800"/>
    <w:rsid w:val="00946B90"/>
    <w:rsid w:val="00947A87"/>
    <w:rsid w:val="00950BDC"/>
    <w:rsid w:val="0095112B"/>
    <w:rsid w:val="00951CB6"/>
    <w:rsid w:val="00952998"/>
    <w:rsid w:val="00952FF4"/>
    <w:rsid w:val="009532F4"/>
    <w:rsid w:val="00953420"/>
    <w:rsid w:val="00954231"/>
    <w:rsid w:val="00954D50"/>
    <w:rsid w:val="009554FA"/>
    <w:rsid w:val="00955C8C"/>
    <w:rsid w:val="00955EF9"/>
    <w:rsid w:val="00955F94"/>
    <w:rsid w:val="00956179"/>
    <w:rsid w:val="009563E3"/>
    <w:rsid w:val="00956C6B"/>
    <w:rsid w:val="009605BD"/>
    <w:rsid w:val="00960745"/>
    <w:rsid w:val="009607EE"/>
    <w:rsid w:val="0096081D"/>
    <w:rsid w:val="0096199F"/>
    <w:rsid w:val="00961A73"/>
    <w:rsid w:val="00961AE2"/>
    <w:rsid w:val="009622CE"/>
    <w:rsid w:val="00963E21"/>
    <w:rsid w:val="00964D82"/>
    <w:rsid w:val="00964E88"/>
    <w:rsid w:val="00965048"/>
    <w:rsid w:val="009652E5"/>
    <w:rsid w:val="00965891"/>
    <w:rsid w:val="00965DEA"/>
    <w:rsid w:val="0096603A"/>
    <w:rsid w:val="009662D7"/>
    <w:rsid w:val="009668FE"/>
    <w:rsid w:val="0096707A"/>
    <w:rsid w:val="0096775A"/>
    <w:rsid w:val="00967CC6"/>
    <w:rsid w:val="00967DB3"/>
    <w:rsid w:val="00970296"/>
    <w:rsid w:val="0097034B"/>
    <w:rsid w:val="0097059E"/>
    <w:rsid w:val="00970770"/>
    <w:rsid w:val="009707E2"/>
    <w:rsid w:val="00970EE9"/>
    <w:rsid w:val="009712EC"/>
    <w:rsid w:val="00971977"/>
    <w:rsid w:val="009722A0"/>
    <w:rsid w:val="0097367A"/>
    <w:rsid w:val="009740FA"/>
    <w:rsid w:val="00974530"/>
    <w:rsid w:val="00975735"/>
    <w:rsid w:val="0097581D"/>
    <w:rsid w:val="009759FB"/>
    <w:rsid w:val="00975E29"/>
    <w:rsid w:val="00976E61"/>
    <w:rsid w:val="0097794D"/>
    <w:rsid w:val="00977CFD"/>
    <w:rsid w:val="00980182"/>
    <w:rsid w:val="009803CC"/>
    <w:rsid w:val="00980443"/>
    <w:rsid w:val="00980944"/>
    <w:rsid w:val="00980DC3"/>
    <w:rsid w:val="00981702"/>
    <w:rsid w:val="00981F26"/>
    <w:rsid w:val="00982CC2"/>
    <w:rsid w:val="00983369"/>
    <w:rsid w:val="009834A3"/>
    <w:rsid w:val="00983574"/>
    <w:rsid w:val="00983CC2"/>
    <w:rsid w:val="00984954"/>
    <w:rsid w:val="0098524A"/>
    <w:rsid w:val="0098556D"/>
    <w:rsid w:val="00986474"/>
    <w:rsid w:val="00986735"/>
    <w:rsid w:val="00986AB4"/>
    <w:rsid w:val="00986FD4"/>
    <w:rsid w:val="009900A1"/>
    <w:rsid w:val="00990110"/>
    <w:rsid w:val="0099088C"/>
    <w:rsid w:val="00991701"/>
    <w:rsid w:val="0099177A"/>
    <w:rsid w:val="00991B83"/>
    <w:rsid w:val="009921AF"/>
    <w:rsid w:val="009935B5"/>
    <w:rsid w:val="00994578"/>
    <w:rsid w:val="009953C3"/>
    <w:rsid w:val="00995B8C"/>
    <w:rsid w:val="009966EC"/>
    <w:rsid w:val="00996799"/>
    <w:rsid w:val="009974ED"/>
    <w:rsid w:val="009979C5"/>
    <w:rsid w:val="00997E8F"/>
    <w:rsid w:val="009A0376"/>
    <w:rsid w:val="009A0459"/>
    <w:rsid w:val="009A0C76"/>
    <w:rsid w:val="009A1306"/>
    <w:rsid w:val="009A18EE"/>
    <w:rsid w:val="009A2667"/>
    <w:rsid w:val="009A32F6"/>
    <w:rsid w:val="009A3ACA"/>
    <w:rsid w:val="009A4A21"/>
    <w:rsid w:val="009A59BA"/>
    <w:rsid w:val="009A5EC2"/>
    <w:rsid w:val="009A6828"/>
    <w:rsid w:val="009A6B29"/>
    <w:rsid w:val="009A6CE8"/>
    <w:rsid w:val="009A7195"/>
    <w:rsid w:val="009A726E"/>
    <w:rsid w:val="009A78C6"/>
    <w:rsid w:val="009A7EFA"/>
    <w:rsid w:val="009A7F5B"/>
    <w:rsid w:val="009B0173"/>
    <w:rsid w:val="009B01ED"/>
    <w:rsid w:val="009B03A9"/>
    <w:rsid w:val="009B0D9D"/>
    <w:rsid w:val="009B0FEB"/>
    <w:rsid w:val="009B164A"/>
    <w:rsid w:val="009B1CC2"/>
    <w:rsid w:val="009B2B3C"/>
    <w:rsid w:val="009B2BF1"/>
    <w:rsid w:val="009B2CA3"/>
    <w:rsid w:val="009B2D63"/>
    <w:rsid w:val="009B30BB"/>
    <w:rsid w:val="009B3437"/>
    <w:rsid w:val="009B3805"/>
    <w:rsid w:val="009B3841"/>
    <w:rsid w:val="009B392F"/>
    <w:rsid w:val="009B3BC3"/>
    <w:rsid w:val="009B47F0"/>
    <w:rsid w:val="009B51FF"/>
    <w:rsid w:val="009B5566"/>
    <w:rsid w:val="009B592A"/>
    <w:rsid w:val="009B5C60"/>
    <w:rsid w:val="009B60AF"/>
    <w:rsid w:val="009B6AA6"/>
    <w:rsid w:val="009B6DC2"/>
    <w:rsid w:val="009B77D7"/>
    <w:rsid w:val="009B7914"/>
    <w:rsid w:val="009B79E9"/>
    <w:rsid w:val="009B7FF1"/>
    <w:rsid w:val="009C03AE"/>
    <w:rsid w:val="009C053E"/>
    <w:rsid w:val="009C0B28"/>
    <w:rsid w:val="009C0CB4"/>
    <w:rsid w:val="009C0FCC"/>
    <w:rsid w:val="009C1491"/>
    <w:rsid w:val="009C14F7"/>
    <w:rsid w:val="009C1AA2"/>
    <w:rsid w:val="009C1E49"/>
    <w:rsid w:val="009C2502"/>
    <w:rsid w:val="009C2542"/>
    <w:rsid w:val="009C276F"/>
    <w:rsid w:val="009C2787"/>
    <w:rsid w:val="009C36EF"/>
    <w:rsid w:val="009C426C"/>
    <w:rsid w:val="009C4746"/>
    <w:rsid w:val="009C47D6"/>
    <w:rsid w:val="009C5B2B"/>
    <w:rsid w:val="009C5BCE"/>
    <w:rsid w:val="009C5F8D"/>
    <w:rsid w:val="009C642F"/>
    <w:rsid w:val="009C68C1"/>
    <w:rsid w:val="009C69E8"/>
    <w:rsid w:val="009C6F14"/>
    <w:rsid w:val="009C709E"/>
    <w:rsid w:val="009C7A1A"/>
    <w:rsid w:val="009D01DA"/>
    <w:rsid w:val="009D0448"/>
    <w:rsid w:val="009D0B17"/>
    <w:rsid w:val="009D15EB"/>
    <w:rsid w:val="009D1D1D"/>
    <w:rsid w:val="009D2627"/>
    <w:rsid w:val="009D26AE"/>
    <w:rsid w:val="009D26D5"/>
    <w:rsid w:val="009D3071"/>
    <w:rsid w:val="009D3EC6"/>
    <w:rsid w:val="009D41B9"/>
    <w:rsid w:val="009D422C"/>
    <w:rsid w:val="009D5855"/>
    <w:rsid w:val="009D6547"/>
    <w:rsid w:val="009D67CB"/>
    <w:rsid w:val="009D6E94"/>
    <w:rsid w:val="009D714E"/>
    <w:rsid w:val="009D7CC9"/>
    <w:rsid w:val="009D7EDB"/>
    <w:rsid w:val="009E05B6"/>
    <w:rsid w:val="009E0976"/>
    <w:rsid w:val="009E0D01"/>
    <w:rsid w:val="009E108D"/>
    <w:rsid w:val="009E1D64"/>
    <w:rsid w:val="009E3711"/>
    <w:rsid w:val="009E3D4C"/>
    <w:rsid w:val="009E3EB8"/>
    <w:rsid w:val="009E40BF"/>
    <w:rsid w:val="009E53D9"/>
    <w:rsid w:val="009E6289"/>
    <w:rsid w:val="009E68CA"/>
    <w:rsid w:val="009E6DE2"/>
    <w:rsid w:val="009E6E49"/>
    <w:rsid w:val="009E70C4"/>
    <w:rsid w:val="009E7162"/>
    <w:rsid w:val="009E75EA"/>
    <w:rsid w:val="009F13DB"/>
    <w:rsid w:val="009F3086"/>
    <w:rsid w:val="009F3D25"/>
    <w:rsid w:val="009F51BA"/>
    <w:rsid w:val="009F5654"/>
    <w:rsid w:val="009F684E"/>
    <w:rsid w:val="009F6C85"/>
    <w:rsid w:val="009F7ABE"/>
    <w:rsid w:val="00A00777"/>
    <w:rsid w:val="00A00E38"/>
    <w:rsid w:val="00A016CB"/>
    <w:rsid w:val="00A017C0"/>
    <w:rsid w:val="00A01EEC"/>
    <w:rsid w:val="00A02044"/>
    <w:rsid w:val="00A0221F"/>
    <w:rsid w:val="00A025B2"/>
    <w:rsid w:val="00A02AD2"/>
    <w:rsid w:val="00A02D9F"/>
    <w:rsid w:val="00A03683"/>
    <w:rsid w:val="00A03FEE"/>
    <w:rsid w:val="00A04F4D"/>
    <w:rsid w:val="00A0518A"/>
    <w:rsid w:val="00A0529E"/>
    <w:rsid w:val="00A05545"/>
    <w:rsid w:val="00A06149"/>
    <w:rsid w:val="00A075AC"/>
    <w:rsid w:val="00A1090C"/>
    <w:rsid w:val="00A115E4"/>
    <w:rsid w:val="00A118F6"/>
    <w:rsid w:val="00A11EC8"/>
    <w:rsid w:val="00A13190"/>
    <w:rsid w:val="00A131BA"/>
    <w:rsid w:val="00A13220"/>
    <w:rsid w:val="00A1361B"/>
    <w:rsid w:val="00A13652"/>
    <w:rsid w:val="00A13B0D"/>
    <w:rsid w:val="00A14E50"/>
    <w:rsid w:val="00A14E7E"/>
    <w:rsid w:val="00A14EAF"/>
    <w:rsid w:val="00A14F2C"/>
    <w:rsid w:val="00A150D1"/>
    <w:rsid w:val="00A1566B"/>
    <w:rsid w:val="00A15EA1"/>
    <w:rsid w:val="00A16E24"/>
    <w:rsid w:val="00A17E88"/>
    <w:rsid w:val="00A17F51"/>
    <w:rsid w:val="00A20BA5"/>
    <w:rsid w:val="00A20F2E"/>
    <w:rsid w:val="00A21020"/>
    <w:rsid w:val="00A210A0"/>
    <w:rsid w:val="00A2169B"/>
    <w:rsid w:val="00A21874"/>
    <w:rsid w:val="00A228A9"/>
    <w:rsid w:val="00A23356"/>
    <w:rsid w:val="00A2358B"/>
    <w:rsid w:val="00A237FD"/>
    <w:rsid w:val="00A240A1"/>
    <w:rsid w:val="00A2520C"/>
    <w:rsid w:val="00A2561B"/>
    <w:rsid w:val="00A25BB2"/>
    <w:rsid w:val="00A262B4"/>
    <w:rsid w:val="00A26304"/>
    <w:rsid w:val="00A27E2B"/>
    <w:rsid w:val="00A27FD8"/>
    <w:rsid w:val="00A31390"/>
    <w:rsid w:val="00A316DA"/>
    <w:rsid w:val="00A32507"/>
    <w:rsid w:val="00A32528"/>
    <w:rsid w:val="00A328CA"/>
    <w:rsid w:val="00A32F03"/>
    <w:rsid w:val="00A333E7"/>
    <w:rsid w:val="00A3380F"/>
    <w:rsid w:val="00A3497F"/>
    <w:rsid w:val="00A3518F"/>
    <w:rsid w:val="00A3522C"/>
    <w:rsid w:val="00A36935"/>
    <w:rsid w:val="00A3720D"/>
    <w:rsid w:val="00A374DC"/>
    <w:rsid w:val="00A37532"/>
    <w:rsid w:val="00A3773E"/>
    <w:rsid w:val="00A37817"/>
    <w:rsid w:val="00A37CF5"/>
    <w:rsid w:val="00A40532"/>
    <w:rsid w:val="00A40BC7"/>
    <w:rsid w:val="00A41264"/>
    <w:rsid w:val="00A416B4"/>
    <w:rsid w:val="00A41AAE"/>
    <w:rsid w:val="00A420FE"/>
    <w:rsid w:val="00A422A5"/>
    <w:rsid w:val="00A4240D"/>
    <w:rsid w:val="00A43324"/>
    <w:rsid w:val="00A44C29"/>
    <w:rsid w:val="00A4508F"/>
    <w:rsid w:val="00A45CA6"/>
    <w:rsid w:val="00A45CB0"/>
    <w:rsid w:val="00A45E17"/>
    <w:rsid w:val="00A45F33"/>
    <w:rsid w:val="00A469BB"/>
    <w:rsid w:val="00A46F59"/>
    <w:rsid w:val="00A46F86"/>
    <w:rsid w:val="00A474BF"/>
    <w:rsid w:val="00A47C58"/>
    <w:rsid w:val="00A47EE8"/>
    <w:rsid w:val="00A508D2"/>
    <w:rsid w:val="00A50F3F"/>
    <w:rsid w:val="00A51B0F"/>
    <w:rsid w:val="00A52089"/>
    <w:rsid w:val="00A521F4"/>
    <w:rsid w:val="00A526B3"/>
    <w:rsid w:val="00A52C09"/>
    <w:rsid w:val="00A532A6"/>
    <w:rsid w:val="00A53D9A"/>
    <w:rsid w:val="00A54F66"/>
    <w:rsid w:val="00A55654"/>
    <w:rsid w:val="00A5591C"/>
    <w:rsid w:val="00A55E25"/>
    <w:rsid w:val="00A55FC9"/>
    <w:rsid w:val="00A56A66"/>
    <w:rsid w:val="00A56D83"/>
    <w:rsid w:val="00A6016E"/>
    <w:rsid w:val="00A602C8"/>
    <w:rsid w:val="00A6057B"/>
    <w:rsid w:val="00A60987"/>
    <w:rsid w:val="00A614E6"/>
    <w:rsid w:val="00A61C9C"/>
    <w:rsid w:val="00A61F7A"/>
    <w:rsid w:val="00A623D9"/>
    <w:rsid w:val="00A62F62"/>
    <w:rsid w:val="00A6324E"/>
    <w:rsid w:val="00A632C4"/>
    <w:rsid w:val="00A633F7"/>
    <w:rsid w:val="00A63C12"/>
    <w:rsid w:val="00A653E2"/>
    <w:rsid w:val="00A65A4F"/>
    <w:rsid w:val="00A65E53"/>
    <w:rsid w:val="00A66212"/>
    <w:rsid w:val="00A66784"/>
    <w:rsid w:val="00A66A2F"/>
    <w:rsid w:val="00A66C1C"/>
    <w:rsid w:val="00A6785D"/>
    <w:rsid w:val="00A67F13"/>
    <w:rsid w:val="00A70683"/>
    <w:rsid w:val="00A70AFA"/>
    <w:rsid w:val="00A7124C"/>
    <w:rsid w:val="00A71322"/>
    <w:rsid w:val="00A71A55"/>
    <w:rsid w:val="00A71C65"/>
    <w:rsid w:val="00A7279E"/>
    <w:rsid w:val="00A72AE1"/>
    <w:rsid w:val="00A72B50"/>
    <w:rsid w:val="00A73243"/>
    <w:rsid w:val="00A742D1"/>
    <w:rsid w:val="00A746A8"/>
    <w:rsid w:val="00A74B03"/>
    <w:rsid w:val="00A75267"/>
    <w:rsid w:val="00A75A9C"/>
    <w:rsid w:val="00A76092"/>
    <w:rsid w:val="00A761FC"/>
    <w:rsid w:val="00A7624A"/>
    <w:rsid w:val="00A76E6E"/>
    <w:rsid w:val="00A8092E"/>
    <w:rsid w:val="00A80DA5"/>
    <w:rsid w:val="00A80DA7"/>
    <w:rsid w:val="00A8132B"/>
    <w:rsid w:val="00A818CA"/>
    <w:rsid w:val="00A81A0E"/>
    <w:rsid w:val="00A82471"/>
    <w:rsid w:val="00A82DEB"/>
    <w:rsid w:val="00A83148"/>
    <w:rsid w:val="00A83308"/>
    <w:rsid w:val="00A83FD4"/>
    <w:rsid w:val="00A84366"/>
    <w:rsid w:val="00A8458E"/>
    <w:rsid w:val="00A84DA0"/>
    <w:rsid w:val="00A84DA6"/>
    <w:rsid w:val="00A85A0A"/>
    <w:rsid w:val="00A85A54"/>
    <w:rsid w:val="00A8660D"/>
    <w:rsid w:val="00A8673E"/>
    <w:rsid w:val="00A869A8"/>
    <w:rsid w:val="00A86C42"/>
    <w:rsid w:val="00A86D33"/>
    <w:rsid w:val="00A86EE5"/>
    <w:rsid w:val="00A879CD"/>
    <w:rsid w:val="00A87BBB"/>
    <w:rsid w:val="00A903ED"/>
    <w:rsid w:val="00A90848"/>
    <w:rsid w:val="00A909D3"/>
    <w:rsid w:val="00A9185B"/>
    <w:rsid w:val="00A91AA2"/>
    <w:rsid w:val="00A932F5"/>
    <w:rsid w:val="00A9375F"/>
    <w:rsid w:val="00A946C2"/>
    <w:rsid w:val="00A947A0"/>
    <w:rsid w:val="00A948A7"/>
    <w:rsid w:val="00A955DF"/>
    <w:rsid w:val="00A95A1D"/>
    <w:rsid w:val="00A95B53"/>
    <w:rsid w:val="00A95E3C"/>
    <w:rsid w:val="00A963BC"/>
    <w:rsid w:val="00A96BD6"/>
    <w:rsid w:val="00A9707E"/>
    <w:rsid w:val="00A976B2"/>
    <w:rsid w:val="00AA0260"/>
    <w:rsid w:val="00AA04D5"/>
    <w:rsid w:val="00AA0860"/>
    <w:rsid w:val="00AA1126"/>
    <w:rsid w:val="00AA3C5F"/>
    <w:rsid w:val="00AA4AAD"/>
    <w:rsid w:val="00AA509C"/>
    <w:rsid w:val="00AA51F7"/>
    <w:rsid w:val="00AA6A87"/>
    <w:rsid w:val="00AA6AC2"/>
    <w:rsid w:val="00AA719F"/>
    <w:rsid w:val="00AA77E4"/>
    <w:rsid w:val="00AA7802"/>
    <w:rsid w:val="00AA7897"/>
    <w:rsid w:val="00AB0110"/>
    <w:rsid w:val="00AB1733"/>
    <w:rsid w:val="00AB1D0E"/>
    <w:rsid w:val="00AB246E"/>
    <w:rsid w:val="00AB2B47"/>
    <w:rsid w:val="00AB36AE"/>
    <w:rsid w:val="00AB3A06"/>
    <w:rsid w:val="00AB3B06"/>
    <w:rsid w:val="00AB44C8"/>
    <w:rsid w:val="00AB4626"/>
    <w:rsid w:val="00AB471C"/>
    <w:rsid w:val="00AB47B4"/>
    <w:rsid w:val="00AB4BE3"/>
    <w:rsid w:val="00AB5147"/>
    <w:rsid w:val="00AB6AFE"/>
    <w:rsid w:val="00AB743A"/>
    <w:rsid w:val="00AB7560"/>
    <w:rsid w:val="00AC00A3"/>
    <w:rsid w:val="00AC0BED"/>
    <w:rsid w:val="00AC1BA8"/>
    <w:rsid w:val="00AC1BB5"/>
    <w:rsid w:val="00AC1FE1"/>
    <w:rsid w:val="00AC260A"/>
    <w:rsid w:val="00AC3087"/>
    <w:rsid w:val="00AC30D6"/>
    <w:rsid w:val="00AC3710"/>
    <w:rsid w:val="00AC3803"/>
    <w:rsid w:val="00AC38E9"/>
    <w:rsid w:val="00AC3997"/>
    <w:rsid w:val="00AC3F18"/>
    <w:rsid w:val="00AC4057"/>
    <w:rsid w:val="00AC41B2"/>
    <w:rsid w:val="00AC4317"/>
    <w:rsid w:val="00AC4906"/>
    <w:rsid w:val="00AC4971"/>
    <w:rsid w:val="00AC4C37"/>
    <w:rsid w:val="00AC4ECA"/>
    <w:rsid w:val="00AC4F26"/>
    <w:rsid w:val="00AC501A"/>
    <w:rsid w:val="00AC5979"/>
    <w:rsid w:val="00AC6016"/>
    <w:rsid w:val="00AC62CC"/>
    <w:rsid w:val="00AC6406"/>
    <w:rsid w:val="00AC6605"/>
    <w:rsid w:val="00AC6981"/>
    <w:rsid w:val="00AC6B33"/>
    <w:rsid w:val="00AC6B8C"/>
    <w:rsid w:val="00AC6C3E"/>
    <w:rsid w:val="00AC6C7D"/>
    <w:rsid w:val="00AC7918"/>
    <w:rsid w:val="00AD00C2"/>
    <w:rsid w:val="00AD00EB"/>
    <w:rsid w:val="00AD0A75"/>
    <w:rsid w:val="00AD0D31"/>
    <w:rsid w:val="00AD272F"/>
    <w:rsid w:val="00AD34E6"/>
    <w:rsid w:val="00AD39C0"/>
    <w:rsid w:val="00AD3A8C"/>
    <w:rsid w:val="00AD5327"/>
    <w:rsid w:val="00AD5822"/>
    <w:rsid w:val="00AD5AB1"/>
    <w:rsid w:val="00AD6388"/>
    <w:rsid w:val="00AD660B"/>
    <w:rsid w:val="00AD682A"/>
    <w:rsid w:val="00AD6D49"/>
    <w:rsid w:val="00AD6F08"/>
    <w:rsid w:val="00AD7974"/>
    <w:rsid w:val="00AE0014"/>
    <w:rsid w:val="00AE0AB4"/>
    <w:rsid w:val="00AE0D57"/>
    <w:rsid w:val="00AE1099"/>
    <w:rsid w:val="00AE1A54"/>
    <w:rsid w:val="00AE1E84"/>
    <w:rsid w:val="00AE2308"/>
    <w:rsid w:val="00AE2D83"/>
    <w:rsid w:val="00AE2F8F"/>
    <w:rsid w:val="00AE33C7"/>
    <w:rsid w:val="00AE4CA3"/>
    <w:rsid w:val="00AE57BB"/>
    <w:rsid w:val="00AE58C6"/>
    <w:rsid w:val="00AE5E0A"/>
    <w:rsid w:val="00AE72A9"/>
    <w:rsid w:val="00AF03BE"/>
    <w:rsid w:val="00AF0653"/>
    <w:rsid w:val="00AF16B6"/>
    <w:rsid w:val="00AF2ED5"/>
    <w:rsid w:val="00AF34AE"/>
    <w:rsid w:val="00AF40EC"/>
    <w:rsid w:val="00AF4300"/>
    <w:rsid w:val="00AF4870"/>
    <w:rsid w:val="00AF4D69"/>
    <w:rsid w:val="00AF5054"/>
    <w:rsid w:val="00AF542B"/>
    <w:rsid w:val="00AF59BA"/>
    <w:rsid w:val="00AF5BD7"/>
    <w:rsid w:val="00AF6953"/>
    <w:rsid w:val="00AF709D"/>
    <w:rsid w:val="00AF79A9"/>
    <w:rsid w:val="00AF7F5C"/>
    <w:rsid w:val="00B00080"/>
    <w:rsid w:val="00B002AB"/>
    <w:rsid w:val="00B005B1"/>
    <w:rsid w:val="00B0080C"/>
    <w:rsid w:val="00B02804"/>
    <w:rsid w:val="00B0285B"/>
    <w:rsid w:val="00B03354"/>
    <w:rsid w:val="00B03809"/>
    <w:rsid w:val="00B038CD"/>
    <w:rsid w:val="00B03ABA"/>
    <w:rsid w:val="00B04619"/>
    <w:rsid w:val="00B047FD"/>
    <w:rsid w:val="00B04912"/>
    <w:rsid w:val="00B04FFC"/>
    <w:rsid w:val="00B05244"/>
    <w:rsid w:val="00B06752"/>
    <w:rsid w:val="00B06787"/>
    <w:rsid w:val="00B06C5E"/>
    <w:rsid w:val="00B06E94"/>
    <w:rsid w:val="00B06FFE"/>
    <w:rsid w:val="00B072E2"/>
    <w:rsid w:val="00B073D3"/>
    <w:rsid w:val="00B073E0"/>
    <w:rsid w:val="00B07BC4"/>
    <w:rsid w:val="00B10135"/>
    <w:rsid w:val="00B101F3"/>
    <w:rsid w:val="00B10332"/>
    <w:rsid w:val="00B103AA"/>
    <w:rsid w:val="00B104B1"/>
    <w:rsid w:val="00B10F6A"/>
    <w:rsid w:val="00B11ADE"/>
    <w:rsid w:val="00B11F44"/>
    <w:rsid w:val="00B12746"/>
    <w:rsid w:val="00B12813"/>
    <w:rsid w:val="00B12B07"/>
    <w:rsid w:val="00B1307B"/>
    <w:rsid w:val="00B1349E"/>
    <w:rsid w:val="00B1388F"/>
    <w:rsid w:val="00B13B51"/>
    <w:rsid w:val="00B13D84"/>
    <w:rsid w:val="00B1462D"/>
    <w:rsid w:val="00B1539A"/>
    <w:rsid w:val="00B15492"/>
    <w:rsid w:val="00B15659"/>
    <w:rsid w:val="00B160F0"/>
    <w:rsid w:val="00B16374"/>
    <w:rsid w:val="00B16E13"/>
    <w:rsid w:val="00B17754"/>
    <w:rsid w:val="00B17A57"/>
    <w:rsid w:val="00B17ACF"/>
    <w:rsid w:val="00B2081B"/>
    <w:rsid w:val="00B216C1"/>
    <w:rsid w:val="00B21854"/>
    <w:rsid w:val="00B21C76"/>
    <w:rsid w:val="00B21EB2"/>
    <w:rsid w:val="00B22054"/>
    <w:rsid w:val="00B2285B"/>
    <w:rsid w:val="00B22CD4"/>
    <w:rsid w:val="00B22DE9"/>
    <w:rsid w:val="00B23058"/>
    <w:rsid w:val="00B235CE"/>
    <w:rsid w:val="00B264BC"/>
    <w:rsid w:val="00B26BAE"/>
    <w:rsid w:val="00B302AF"/>
    <w:rsid w:val="00B3033B"/>
    <w:rsid w:val="00B30957"/>
    <w:rsid w:val="00B30AFF"/>
    <w:rsid w:val="00B30F20"/>
    <w:rsid w:val="00B31C29"/>
    <w:rsid w:val="00B32296"/>
    <w:rsid w:val="00B32421"/>
    <w:rsid w:val="00B32782"/>
    <w:rsid w:val="00B32F85"/>
    <w:rsid w:val="00B33286"/>
    <w:rsid w:val="00B33C43"/>
    <w:rsid w:val="00B33E81"/>
    <w:rsid w:val="00B344F6"/>
    <w:rsid w:val="00B35236"/>
    <w:rsid w:val="00B35EC6"/>
    <w:rsid w:val="00B368C6"/>
    <w:rsid w:val="00B36A13"/>
    <w:rsid w:val="00B36E17"/>
    <w:rsid w:val="00B374F6"/>
    <w:rsid w:val="00B377C1"/>
    <w:rsid w:val="00B37C45"/>
    <w:rsid w:val="00B37D9A"/>
    <w:rsid w:val="00B40857"/>
    <w:rsid w:val="00B410C6"/>
    <w:rsid w:val="00B41205"/>
    <w:rsid w:val="00B4136A"/>
    <w:rsid w:val="00B4145B"/>
    <w:rsid w:val="00B421AB"/>
    <w:rsid w:val="00B423A4"/>
    <w:rsid w:val="00B4252A"/>
    <w:rsid w:val="00B4276F"/>
    <w:rsid w:val="00B428F6"/>
    <w:rsid w:val="00B42BBF"/>
    <w:rsid w:val="00B4335E"/>
    <w:rsid w:val="00B43A16"/>
    <w:rsid w:val="00B43D36"/>
    <w:rsid w:val="00B4432C"/>
    <w:rsid w:val="00B4461E"/>
    <w:rsid w:val="00B44CCE"/>
    <w:rsid w:val="00B45334"/>
    <w:rsid w:val="00B45680"/>
    <w:rsid w:val="00B4572B"/>
    <w:rsid w:val="00B4629C"/>
    <w:rsid w:val="00B4672E"/>
    <w:rsid w:val="00B46786"/>
    <w:rsid w:val="00B46CA0"/>
    <w:rsid w:val="00B4765E"/>
    <w:rsid w:val="00B47730"/>
    <w:rsid w:val="00B47A9F"/>
    <w:rsid w:val="00B50801"/>
    <w:rsid w:val="00B50B8B"/>
    <w:rsid w:val="00B51615"/>
    <w:rsid w:val="00B520FA"/>
    <w:rsid w:val="00B52CD7"/>
    <w:rsid w:val="00B52EE6"/>
    <w:rsid w:val="00B5391D"/>
    <w:rsid w:val="00B53991"/>
    <w:rsid w:val="00B53E6C"/>
    <w:rsid w:val="00B54EDF"/>
    <w:rsid w:val="00B5567F"/>
    <w:rsid w:val="00B55D33"/>
    <w:rsid w:val="00B56E70"/>
    <w:rsid w:val="00B5700F"/>
    <w:rsid w:val="00B60DCD"/>
    <w:rsid w:val="00B6113F"/>
    <w:rsid w:val="00B612E5"/>
    <w:rsid w:val="00B61405"/>
    <w:rsid w:val="00B61917"/>
    <w:rsid w:val="00B619A2"/>
    <w:rsid w:val="00B61C4F"/>
    <w:rsid w:val="00B61C6F"/>
    <w:rsid w:val="00B63335"/>
    <w:rsid w:val="00B63462"/>
    <w:rsid w:val="00B63CC5"/>
    <w:rsid w:val="00B63F7B"/>
    <w:rsid w:val="00B6471E"/>
    <w:rsid w:val="00B64723"/>
    <w:rsid w:val="00B6551E"/>
    <w:rsid w:val="00B6552D"/>
    <w:rsid w:val="00B65C80"/>
    <w:rsid w:val="00B66566"/>
    <w:rsid w:val="00B70556"/>
    <w:rsid w:val="00B706CF"/>
    <w:rsid w:val="00B7091B"/>
    <w:rsid w:val="00B70C7E"/>
    <w:rsid w:val="00B70DE2"/>
    <w:rsid w:val="00B7101E"/>
    <w:rsid w:val="00B710B4"/>
    <w:rsid w:val="00B7120D"/>
    <w:rsid w:val="00B7136A"/>
    <w:rsid w:val="00B71E2C"/>
    <w:rsid w:val="00B71F8C"/>
    <w:rsid w:val="00B7210C"/>
    <w:rsid w:val="00B72259"/>
    <w:rsid w:val="00B725C3"/>
    <w:rsid w:val="00B73522"/>
    <w:rsid w:val="00B73592"/>
    <w:rsid w:val="00B73D8A"/>
    <w:rsid w:val="00B73FDA"/>
    <w:rsid w:val="00B7401D"/>
    <w:rsid w:val="00B74436"/>
    <w:rsid w:val="00B74B07"/>
    <w:rsid w:val="00B75433"/>
    <w:rsid w:val="00B76622"/>
    <w:rsid w:val="00B76687"/>
    <w:rsid w:val="00B76B7D"/>
    <w:rsid w:val="00B76D04"/>
    <w:rsid w:val="00B77036"/>
    <w:rsid w:val="00B770AB"/>
    <w:rsid w:val="00B80174"/>
    <w:rsid w:val="00B805A3"/>
    <w:rsid w:val="00B808BB"/>
    <w:rsid w:val="00B80A8E"/>
    <w:rsid w:val="00B80CD1"/>
    <w:rsid w:val="00B80FC7"/>
    <w:rsid w:val="00B812E8"/>
    <w:rsid w:val="00B81810"/>
    <w:rsid w:val="00B81CD0"/>
    <w:rsid w:val="00B82E41"/>
    <w:rsid w:val="00B83051"/>
    <w:rsid w:val="00B8351F"/>
    <w:rsid w:val="00B83596"/>
    <w:rsid w:val="00B837A8"/>
    <w:rsid w:val="00B83AE2"/>
    <w:rsid w:val="00B842F2"/>
    <w:rsid w:val="00B8436E"/>
    <w:rsid w:val="00B851D3"/>
    <w:rsid w:val="00B85BA6"/>
    <w:rsid w:val="00B86455"/>
    <w:rsid w:val="00B8686B"/>
    <w:rsid w:val="00B86A50"/>
    <w:rsid w:val="00B86E3A"/>
    <w:rsid w:val="00B87598"/>
    <w:rsid w:val="00B87B09"/>
    <w:rsid w:val="00B90660"/>
    <w:rsid w:val="00B9077D"/>
    <w:rsid w:val="00B90783"/>
    <w:rsid w:val="00B90A38"/>
    <w:rsid w:val="00B90D2B"/>
    <w:rsid w:val="00B926BA"/>
    <w:rsid w:val="00B92A70"/>
    <w:rsid w:val="00B92B19"/>
    <w:rsid w:val="00B931A7"/>
    <w:rsid w:val="00B9347B"/>
    <w:rsid w:val="00B93E3A"/>
    <w:rsid w:val="00B940CB"/>
    <w:rsid w:val="00B94F7A"/>
    <w:rsid w:val="00B951FC"/>
    <w:rsid w:val="00B95422"/>
    <w:rsid w:val="00B95732"/>
    <w:rsid w:val="00B958C5"/>
    <w:rsid w:val="00B95B4F"/>
    <w:rsid w:val="00B95D70"/>
    <w:rsid w:val="00B95EF3"/>
    <w:rsid w:val="00B960CC"/>
    <w:rsid w:val="00B960FB"/>
    <w:rsid w:val="00B96930"/>
    <w:rsid w:val="00B96C02"/>
    <w:rsid w:val="00B96C71"/>
    <w:rsid w:val="00B96FF1"/>
    <w:rsid w:val="00B9738C"/>
    <w:rsid w:val="00B97636"/>
    <w:rsid w:val="00B97988"/>
    <w:rsid w:val="00B97D15"/>
    <w:rsid w:val="00B97D6E"/>
    <w:rsid w:val="00BA0B57"/>
    <w:rsid w:val="00BA121D"/>
    <w:rsid w:val="00BA1366"/>
    <w:rsid w:val="00BA1BA2"/>
    <w:rsid w:val="00BA1C3A"/>
    <w:rsid w:val="00BA1CD5"/>
    <w:rsid w:val="00BA1F48"/>
    <w:rsid w:val="00BA2023"/>
    <w:rsid w:val="00BA25A6"/>
    <w:rsid w:val="00BA2EC1"/>
    <w:rsid w:val="00BA31E9"/>
    <w:rsid w:val="00BA32B0"/>
    <w:rsid w:val="00BA3434"/>
    <w:rsid w:val="00BA3504"/>
    <w:rsid w:val="00BA45C3"/>
    <w:rsid w:val="00BA4849"/>
    <w:rsid w:val="00BA5205"/>
    <w:rsid w:val="00BA59AB"/>
    <w:rsid w:val="00BA5BEA"/>
    <w:rsid w:val="00BA5C73"/>
    <w:rsid w:val="00BA610F"/>
    <w:rsid w:val="00BA67AC"/>
    <w:rsid w:val="00BA700E"/>
    <w:rsid w:val="00BA7495"/>
    <w:rsid w:val="00BA784B"/>
    <w:rsid w:val="00BB0846"/>
    <w:rsid w:val="00BB09F2"/>
    <w:rsid w:val="00BB1C1D"/>
    <w:rsid w:val="00BB21D1"/>
    <w:rsid w:val="00BB24B9"/>
    <w:rsid w:val="00BB3204"/>
    <w:rsid w:val="00BB3C58"/>
    <w:rsid w:val="00BB4054"/>
    <w:rsid w:val="00BB47F1"/>
    <w:rsid w:val="00BB49D8"/>
    <w:rsid w:val="00BB5D50"/>
    <w:rsid w:val="00BB61A8"/>
    <w:rsid w:val="00BB661D"/>
    <w:rsid w:val="00BB78A4"/>
    <w:rsid w:val="00BB7F24"/>
    <w:rsid w:val="00BC00F4"/>
    <w:rsid w:val="00BC0B88"/>
    <w:rsid w:val="00BC15FF"/>
    <w:rsid w:val="00BC1648"/>
    <w:rsid w:val="00BC1BA9"/>
    <w:rsid w:val="00BC1D0A"/>
    <w:rsid w:val="00BC1E07"/>
    <w:rsid w:val="00BC2073"/>
    <w:rsid w:val="00BC2649"/>
    <w:rsid w:val="00BC2830"/>
    <w:rsid w:val="00BC2A2D"/>
    <w:rsid w:val="00BC34CD"/>
    <w:rsid w:val="00BC533C"/>
    <w:rsid w:val="00BC5342"/>
    <w:rsid w:val="00BC5907"/>
    <w:rsid w:val="00BC5A7B"/>
    <w:rsid w:val="00BC5BD7"/>
    <w:rsid w:val="00BC6181"/>
    <w:rsid w:val="00BC622F"/>
    <w:rsid w:val="00BC623C"/>
    <w:rsid w:val="00BC6BB2"/>
    <w:rsid w:val="00BC7068"/>
    <w:rsid w:val="00BC7328"/>
    <w:rsid w:val="00BC79A8"/>
    <w:rsid w:val="00BC7A18"/>
    <w:rsid w:val="00BC7CFC"/>
    <w:rsid w:val="00BC7D82"/>
    <w:rsid w:val="00BD0499"/>
    <w:rsid w:val="00BD1024"/>
    <w:rsid w:val="00BD186C"/>
    <w:rsid w:val="00BD2631"/>
    <w:rsid w:val="00BD3118"/>
    <w:rsid w:val="00BD34E8"/>
    <w:rsid w:val="00BD385C"/>
    <w:rsid w:val="00BD4158"/>
    <w:rsid w:val="00BD49C5"/>
    <w:rsid w:val="00BD5222"/>
    <w:rsid w:val="00BD5D44"/>
    <w:rsid w:val="00BD5F2D"/>
    <w:rsid w:val="00BD63D2"/>
    <w:rsid w:val="00BD7857"/>
    <w:rsid w:val="00BD7B6E"/>
    <w:rsid w:val="00BE0236"/>
    <w:rsid w:val="00BE0F10"/>
    <w:rsid w:val="00BE2970"/>
    <w:rsid w:val="00BE2D52"/>
    <w:rsid w:val="00BE40BE"/>
    <w:rsid w:val="00BE494A"/>
    <w:rsid w:val="00BE4CA7"/>
    <w:rsid w:val="00BE5ADD"/>
    <w:rsid w:val="00BE5EE8"/>
    <w:rsid w:val="00BE5EF7"/>
    <w:rsid w:val="00BE66FF"/>
    <w:rsid w:val="00BE6C67"/>
    <w:rsid w:val="00BE70F7"/>
    <w:rsid w:val="00BE7215"/>
    <w:rsid w:val="00BE7490"/>
    <w:rsid w:val="00BE7547"/>
    <w:rsid w:val="00BE7B4D"/>
    <w:rsid w:val="00BF015B"/>
    <w:rsid w:val="00BF07BD"/>
    <w:rsid w:val="00BF0807"/>
    <w:rsid w:val="00BF1279"/>
    <w:rsid w:val="00BF2231"/>
    <w:rsid w:val="00BF2710"/>
    <w:rsid w:val="00BF2A56"/>
    <w:rsid w:val="00BF2AB8"/>
    <w:rsid w:val="00BF2C04"/>
    <w:rsid w:val="00BF2F60"/>
    <w:rsid w:val="00BF3698"/>
    <w:rsid w:val="00BF3E24"/>
    <w:rsid w:val="00BF5787"/>
    <w:rsid w:val="00BF585E"/>
    <w:rsid w:val="00BF66B2"/>
    <w:rsid w:val="00BF6DD4"/>
    <w:rsid w:val="00BF7026"/>
    <w:rsid w:val="00BF72F5"/>
    <w:rsid w:val="00BF7AA4"/>
    <w:rsid w:val="00BF7EA8"/>
    <w:rsid w:val="00C00EB1"/>
    <w:rsid w:val="00C01497"/>
    <w:rsid w:val="00C0201E"/>
    <w:rsid w:val="00C0230A"/>
    <w:rsid w:val="00C024F4"/>
    <w:rsid w:val="00C02F18"/>
    <w:rsid w:val="00C0311F"/>
    <w:rsid w:val="00C033C1"/>
    <w:rsid w:val="00C03474"/>
    <w:rsid w:val="00C034B7"/>
    <w:rsid w:val="00C03D17"/>
    <w:rsid w:val="00C03D82"/>
    <w:rsid w:val="00C03E32"/>
    <w:rsid w:val="00C04B62"/>
    <w:rsid w:val="00C05680"/>
    <w:rsid w:val="00C059F4"/>
    <w:rsid w:val="00C05BE2"/>
    <w:rsid w:val="00C05F28"/>
    <w:rsid w:val="00C0792C"/>
    <w:rsid w:val="00C07A4C"/>
    <w:rsid w:val="00C07BC1"/>
    <w:rsid w:val="00C07D84"/>
    <w:rsid w:val="00C1294D"/>
    <w:rsid w:val="00C13449"/>
    <w:rsid w:val="00C14437"/>
    <w:rsid w:val="00C14499"/>
    <w:rsid w:val="00C14713"/>
    <w:rsid w:val="00C14FED"/>
    <w:rsid w:val="00C163CD"/>
    <w:rsid w:val="00C16777"/>
    <w:rsid w:val="00C16BDF"/>
    <w:rsid w:val="00C20AEB"/>
    <w:rsid w:val="00C21400"/>
    <w:rsid w:val="00C220D5"/>
    <w:rsid w:val="00C224FE"/>
    <w:rsid w:val="00C22507"/>
    <w:rsid w:val="00C22B68"/>
    <w:rsid w:val="00C22C55"/>
    <w:rsid w:val="00C2358D"/>
    <w:rsid w:val="00C235C8"/>
    <w:rsid w:val="00C23761"/>
    <w:rsid w:val="00C23768"/>
    <w:rsid w:val="00C23DD9"/>
    <w:rsid w:val="00C247A0"/>
    <w:rsid w:val="00C25C6E"/>
    <w:rsid w:val="00C26ED6"/>
    <w:rsid w:val="00C2703E"/>
    <w:rsid w:val="00C27044"/>
    <w:rsid w:val="00C27FE6"/>
    <w:rsid w:val="00C31F8F"/>
    <w:rsid w:val="00C325F6"/>
    <w:rsid w:val="00C329D4"/>
    <w:rsid w:val="00C330D2"/>
    <w:rsid w:val="00C33B04"/>
    <w:rsid w:val="00C33B5D"/>
    <w:rsid w:val="00C34170"/>
    <w:rsid w:val="00C3440E"/>
    <w:rsid w:val="00C348A1"/>
    <w:rsid w:val="00C348F0"/>
    <w:rsid w:val="00C35410"/>
    <w:rsid w:val="00C36257"/>
    <w:rsid w:val="00C362F2"/>
    <w:rsid w:val="00C36BFE"/>
    <w:rsid w:val="00C3792F"/>
    <w:rsid w:val="00C37BC7"/>
    <w:rsid w:val="00C37C94"/>
    <w:rsid w:val="00C40515"/>
    <w:rsid w:val="00C40658"/>
    <w:rsid w:val="00C407A6"/>
    <w:rsid w:val="00C407E9"/>
    <w:rsid w:val="00C40A3F"/>
    <w:rsid w:val="00C40EFA"/>
    <w:rsid w:val="00C41047"/>
    <w:rsid w:val="00C416DE"/>
    <w:rsid w:val="00C416EF"/>
    <w:rsid w:val="00C41A80"/>
    <w:rsid w:val="00C4244D"/>
    <w:rsid w:val="00C428C4"/>
    <w:rsid w:val="00C42EF3"/>
    <w:rsid w:val="00C42F97"/>
    <w:rsid w:val="00C44B19"/>
    <w:rsid w:val="00C44C40"/>
    <w:rsid w:val="00C44E2D"/>
    <w:rsid w:val="00C4575A"/>
    <w:rsid w:val="00C45AB2"/>
    <w:rsid w:val="00C46403"/>
    <w:rsid w:val="00C46B6F"/>
    <w:rsid w:val="00C47400"/>
    <w:rsid w:val="00C4746B"/>
    <w:rsid w:val="00C4778A"/>
    <w:rsid w:val="00C5003B"/>
    <w:rsid w:val="00C503AB"/>
    <w:rsid w:val="00C50CE7"/>
    <w:rsid w:val="00C519BE"/>
    <w:rsid w:val="00C51E7A"/>
    <w:rsid w:val="00C52475"/>
    <w:rsid w:val="00C5266A"/>
    <w:rsid w:val="00C527FA"/>
    <w:rsid w:val="00C538BE"/>
    <w:rsid w:val="00C539EE"/>
    <w:rsid w:val="00C54AB4"/>
    <w:rsid w:val="00C55797"/>
    <w:rsid w:val="00C55EBB"/>
    <w:rsid w:val="00C55ED4"/>
    <w:rsid w:val="00C56937"/>
    <w:rsid w:val="00C57011"/>
    <w:rsid w:val="00C57BEE"/>
    <w:rsid w:val="00C603A8"/>
    <w:rsid w:val="00C60414"/>
    <w:rsid w:val="00C61736"/>
    <w:rsid w:val="00C61A79"/>
    <w:rsid w:val="00C6283A"/>
    <w:rsid w:val="00C62AB5"/>
    <w:rsid w:val="00C62F56"/>
    <w:rsid w:val="00C630F6"/>
    <w:rsid w:val="00C6339B"/>
    <w:rsid w:val="00C635B8"/>
    <w:rsid w:val="00C63BD0"/>
    <w:rsid w:val="00C642D6"/>
    <w:rsid w:val="00C64963"/>
    <w:rsid w:val="00C64D66"/>
    <w:rsid w:val="00C64FE2"/>
    <w:rsid w:val="00C6536A"/>
    <w:rsid w:val="00C6536E"/>
    <w:rsid w:val="00C66770"/>
    <w:rsid w:val="00C66B58"/>
    <w:rsid w:val="00C66CAB"/>
    <w:rsid w:val="00C70716"/>
    <w:rsid w:val="00C71135"/>
    <w:rsid w:val="00C71C98"/>
    <w:rsid w:val="00C71D36"/>
    <w:rsid w:val="00C72665"/>
    <w:rsid w:val="00C72E77"/>
    <w:rsid w:val="00C7346D"/>
    <w:rsid w:val="00C735A6"/>
    <w:rsid w:val="00C73832"/>
    <w:rsid w:val="00C73955"/>
    <w:rsid w:val="00C73CA7"/>
    <w:rsid w:val="00C74131"/>
    <w:rsid w:val="00C74909"/>
    <w:rsid w:val="00C755D1"/>
    <w:rsid w:val="00C76B51"/>
    <w:rsid w:val="00C77249"/>
    <w:rsid w:val="00C772BE"/>
    <w:rsid w:val="00C77408"/>
    <w:rsid w:val="00C777C7"/>
    <w:rsid w:val="00C77957"/>
    <w:rsid w:val="00C77BB3"/>
    <w:rsid w:val="00C802F7"/>
    <w:rsid w:val="00C8093A"/>
    <w:rsid w:val="00C8140B"/>
    <w:rsid w:val="00C81BC7"/>
    <w:rsid w:val="00C81EDD"/>
    <w:rsid w:val="00C823EF"/>
    <w:rsid w:val="00C82980"/>
    <w:rsid w:val="00C82B9A"/>
    <w:rsid w:val="00C82BCB"/>
    <w:rsid w:val="00C82C4E"/>
    <w:rsid w:val="00C830E1"/>
    <w:rsid w:val="00C838F5"/>
    <w:rsid w:val="00C83AAF"/>
    <w:rsid w:val="00C843B2"/>
    <w:rsid w:val="00C850CA"/>
    <w:rsid w:val="00C8545E"/>
    <w:rsid w:val="00C86371"/>
    <w:rsid w:val="00C86A99"/>
    <w:rsid w:val="00C86B40"/>
    <w:rsid w:val="00C86E68"/>
    <w:rsid w:val="00C879A0"/>
    <w:rsid w:val="00C900E5"/>
    <w:rsid w:val="00C905A2"/>
    <w:rsid w:val="00C90ACD"/>
    <w:rsid w:val="00C90FBE"/>
    <w:rsid w:val="00C91009"/>
    <w:rsid w:val="00C916D2"/>
    <w:rsid w:val="00C91719"/>
    <w:rsid w:val="00C91DC3"/>
    <w:rsid w:val="00C92791"/>
    <w:rsid w:val="00C93402"/>
    <w:rsid w:val="00C9408A"/>
    <w:rsid w:val="00C945DB"/>
    <w:rsid w:val="00C94629"/>
    <w:rsid w:val="00C953C5"/>
    <w:rsid w:val="00C95B31"/>
    <w:rsid w:val="00C964F4"/>
    <w:rsid w:val="00C96A6B"/>
    <w:rsid w:val="00C96BAC"/>
    <w:rsid w:val="00C96C96"/>
    <w:rsid w:val="00C9771C"/>
    <w:rsid w:val="00C97A55"/>
    <w:rsid w:val="00CA1268"/>
    <w:rsid w:val="00CA14C0"/>
    <w:rsid w:val="00CA1515"/>
    <w:rsid w:val="00CA16A2"/>
    <w:rsid w:val="00CA196F"/>
    <w:rsid w:val="00CA1F0F"/>
    <w:rsid w:val="00CA2791"/>
    <w:rsid w:val="00CA2916"/>
    <w:rsid w:val="00CA3205"/>
    <w:rsid w:val="00CA34AA"/>
    <w:rsid w:val="00CA3D2E"/>
    <w:rsid w:val="00CA3F46"/>
    <w:rsid w:val="00CA4445"/>
    <w:rsid w:val="00CA48AC"/>
    <w:rsid w:val="00CA49A6"/>
    <w:rsid w:val="00CA4CCA"/>
    <w:rsid w:val="00CA4EEF"/>
    <w:rsid w:val="00CA5490"/>
    <w:rsid w:val="00CA66C0"/>
    <w:rsid w:val="00CA6876"/>
    <w:rsid w:val="00CA691E"/>
    <w:rsid w:val="00CA7901"/>
    <w:rsid w:val="00CA7CAF"/>
    <w:rsid w:val="00CB01FD"/>
    <w:rsid w:val="00CB0CFC"/>
    <w:rsid w:val="00CB1103"/>
    <w:rsid w:val="00CB1476"/>
    <w:rsid w:val="00CB1753"/>
    <w:rsid w:val="00CB1AB6"/>
    <w:rsid w:val="00CB3026"/>
    <w:rsid w:val="00CB31D4"/>
    <w:rsid w:val="00CB335E"/>
    <w:rsid w:val="00CB3FCE"/>
    <w:rsid w:val="00CB420E"/>
    <w:rsid w:val="00CB4439"/>
    <w:rsid w:val="00CB48AD"/>
    <w:rsid w:val="00CB57A5"/>
    <w:rsid w:val="00CB6530"/>
    <w:rsid w:val="00CB6550"/>
    <w:rsid w:val="00CB68BA"/>
    <w:rsid w:val="00CB75DE"/>
    <w:rsid w:val="00CB7634"/>
    <w:rsid w:val="00CB76A6"/>
    <w:rsid w:val="00CB7C72"/>
    <w:rsid w:val="00CB7E93"/>
    <w:rsid w:val="00CC07F0"/>
    <w:rsid w:val="00CC081A"/>
    <w:rsid w:val="00CC0C91"/>
    <w:rsid w:val="00CC1A07"/>
    <w:rsid w:val="00CC281D"/>
    <w:rsid w:val="00CC2B2D"/>
    <w:rsid w:val="00CC3156"/>
    <w:rsid w:val="00CC3426"/>
    <w:rsid w:val="00CC3B0B"/>
    <w:rsid w:val="00CC3D21"/>
    <w:rsid w:val="00CC408C"/>
    <w:rsid w:val="00CC48E1"/>
    <w:rsid w:val="00CC4C3A"/>
    <w:rsid w:val="00CC52CC"/>
    <w:rsid w:val="00CC566B"/>
    <w:rsid w:val="00CC5F62"/>
    <w:rsid w:val="00CC6A92"/>
    <w:rsid w:val="00CC73C6"/>
    <w:rsid w:val="00CC7928"/>
    <w:rsid w:val="00CC7B39"/>
    <w:rsid w:val="00CD080F"/>
    <w:rsid w:val="00CD1F16"/>
    <w:rsid w:val="00CD29CD"/>
    <w:rsid w:val="00CD2BF8"/>
    <w:rsid w:val="00CD327B"/>
    <w:rsid w:val="00CD3997"/>
    <w:rsid w:val="00CD3A99"/>
    <w:rsid w:val="00CD4E9F"/>
    <w:rsid w:val="00CD50DE"/>
    <w:rsid w:val="00CD5ADE"/>
    <w:rsid w:val="00CD5BC7"/>
    <w:rsid w:val="00CD6276"/>
    <w:rsid w:val="00CD6B65"/>
    <w:rsid w:val="00CE01FC"/>
    <w:rsid w:val="00CE0FC9"/>
    <w:rsid w:val="00CE1234"/>
    <w:rsid w:val="00CE131F"/>
    <w:rsid w:val="00CE1F1E"/>
    <w:rsid w:val="00CE1FC8"/>
    <w:rsid w:val="00CE207A"/>
    <w:rsid w:val="00CE2D26"/>
    <w:rsid w:val="00CE38BE"/>
    <w:rsid w:val="00CE399F"/>
    <w:rsid w:val="00CE3B0C"/>
    <w:rsid w:val="00CE4B4C"/>
    <w:rsid w:val="00CE50BC"/>
    <w:rsid w:val="00CE6628"/>
    <w:rsid w:val="00CE664A"/>
    <w:rsid w:val="00CE69C3"/>
    <w:rsid w:val="00CE73DD"/>
    <w:rsid w:val="00CE768A"/>
    <w:rsid w:val="00CE7F77"/>
    <w:rsid w:val="00CF050F"/>
    <w:rsid w:val="00CF0A4F"/>
    <w:rsid w:val="00CF108D"/>
    <w:rsid w:val="00CF117B"/>
    <w:rsid w:val="00CF1BDA"/>
    <w:rsid w:val="00CF1F05"/>
    <w:rsid w:val="00CF2263"/>
    <w:rsid w:val="00CF2322"/>
    <w:rsid w:val="00CF2735"/>
    <w:rsid w:val="00CF2B12"/>
    <w:rsid w:val="00CF2BF5"/>
    <w:rsid w:val="00CF2FC4"/>
    <w:rsid w:val="00CF3577"/>
    <w:rsid w:val="00CF4161"/>
    <w:rsid w:val="00CF4206"/>
    <w:rsid w:val="00CF42D4"/>
    <w:rsid w:val="00CF54DE"/>
    <w:rsid w:val="00CF5D75"/>
    <w:rsid w:val="00CF6918"/>
    <w:rsid w:val="00CF6A8F"/>
    <w:rsid w:val="00CF74C1"/>
    <w:rsid w:val="00CF7B6D"/>
    <w:rsid w:val="00CF7DE1"/>
    <w:rsid w:val="00D0080A"/>
    <w:rsid w:val="00D00994"/>
    <w:rsid w:val="00D00CA8"/>
    <w:rsid w:val="00D00E7C"/>
    <w:rsid w:val="00D00FC5"/>
    <w:rsid w:val="00D01875"/>
    <w:rsid w:val="00D01C15"/>
    <w:rsid w:val="00D01FBA"/>
    <w:rsid w:val="00D03360"/>
    <w:rsid w:val="00D04D61"/>
    <w:rsid w:val="00D055D9"/>
    <w:rsid w:val="00D058D9"/>
    <w:rsid w:val="00D06110"/>
    <w:rsid w:val="00D06124"/>
    <w:rsid w:val="00D06C45"/>
    <w:rsid w:val="00D072F0"/>
    <w:rsid w:val="00D0784F"/>
    <w:rsid w:val="00D107FF"/>
    <w:rsid w:val="00D10BF8"/>
    <w:rsid w:val="00D10DE4"/>
    <w:rsid w:val="00D10E16"/>
    <w:rsid w:val="00D118C8"/>
    <w:rsid w:val="00D12446"/>
    <w:rsid w:val="00D127A9"/>
    <w:rsid w:val="00D15D77"/>
    <w:rsid w:val="00D163BB"/>
    <w:rsid w:val="00D16440"/>
    <w:rsid w:val="00D164CD"/>
    <w:rsid w:val="00D166B3"/>
    <w:rsid w:val="00D1749A"/>
    <w:rsid w:val="00D2015B"/>
    <w:rsid w:val="00D20470"/>
    <w:rsid w:val="00D20DFE"/>
    <w:rsid w:val="00D20F3B"/>
    <w:rsid w:val="00D20F9C"/>
    <w:rsid w:val="00D219AC"/>
    <w:rsid w:val="00D21BCB"/>
    <w:rsid w:val="00D22163"/>
    <w:rsid w:val="00D2277F"/>
    <w:rsid w:val="00D22A14"/>
    <w:rsid w:val="00D22A58"/>
    <w:rsid w:val="00D22FD4"/>
    <w:rsid w:val="00D2393B"/>
    <w:rsid w:val="00D23DFB"/>
    <w:rsid w:val="00D24230"/>
    <w:rsid w:val="00D2505E"/>
    <w:rsid w:val="00D25295"/>
    <w:rsid w:val="00D2547B"/>
    <w:rsid w:val="00D25F04"/>
    <w:rsid w:val="00D2600B"/>
    <w:rsid w:val="00D264DA"/>
    <w:rsid w:val="00D265D5"/>
    <w:rsid w:val="00D26B86"/>
    <w:rsid w:val="00D27399"/>
    <w:rsid w:val="00D277EB"/>
    <w:rsid w:val="00D27CC6"/>
    <w:rsid w:val="00D306BF"/>
    <w:rsid w:val="00D309F7"/>
    <w:rsid w:val="00D30BB0"/>
    <w:rsid w:val="00D316C9"/>
    <w:rsid w:val="00D331AE"/>
    <w:rsid w:val="00D336FE"/>
    <w:rsid w:val="00D33AF7"/>
    <w:rsid w:val="00D3446C"/>
    <w:rsid w:val="00D3447F"/>
    <w:rsid w:val="00D34CEF"/>
    <w:rsid w:val="00D350D6"/>
    <w:rsid w:val="00D35401"/>
    <w:rsid w:val="00D35902"/>
    <w:rsid w:val="00D35ABE"/>
    <w:rsid w:val="00D368F9"/>
    <w:rsid w:val="00D36A34"/>
    <w:rsid w:val="00D37A24"/>
    <w:rsid w:val="00D37F11"/>
    <w:rsid w:val="00D413F2"/>
    <w:rsid w:val="00D4176A"/>
    <w:rsid w:val="00D42056"/>
    <w:rsid w:val="00D426F1"/>
    <w:rsid w:val="00D4274C"/>
    <w:rsid w:val="00D4353C"/>
    <w:rsid w:val="00D442B0"/>
    <w:rsid w:val="00D4440D"/>
    <w:rsid w:val="00D44566"/>
    <w:rsid w:val="00D447A4"/>
    <w:rsid w:val="00D44A73"/>
    <w:rsid w:val="00D44B67"/>
    <w:rsid w:val="00D44B7C"/>
    <w:rsid w:val="00D46FA8"/>
    <w:rsid w:val="00D476DE"/>
    <w:rsid w:val="00D47C58"/>
    <w:rsid w:val="00D47DAB"/>
    <w:rsid w:val="00D50AA3"/>
    <w:rsid w:val="00D50E04"/>
    <w:rsid w:val="00D51840"/>
    <w:rsid w:val="00D51B31"/>
    <w:rsid w:val="00D52C1C"/>
    <w:rsid w:val="00D52CC0"/>
    <w:rsid w:val="00D551BC"/>
    <w:rsid w:val="00D56D2F"/>
    <w:rsid w:val="00D56D49"/>
    <w:rsid w:val="00D5708E"/>
    <w:rsid w:val="00D57365"/>
    <w:rsid w:val="00D57FAA"/>
    <w:rsid w:val="00D60319"/>
    <w:rsid w:val="00D60A92"/>
    <w:rsid w:val="00D60F48"/>
    <w:rsid w:val="00D62ACC"/>
    <w:rsid w:val="00D62CB8"/>
    <w:rsid w:val="00D62E6D"/>
    <w:rsid w:val="00D63342"/>
    <w:rsid w:val="00D63617"/>
    <w:rsid w:val="00D63B3A"/>
    <w:rsid w:val="00D64262"/>
    <w:rsid w:val="00D64C2F"/>
    <w:rsid w:val="00D64DCB"/>
    <w:rsid w:val="00D651E9"/>
    <w:rsid w:val="00D65713"/>
    <w:rsid w:val="00D659BB"/>
    <w:rsid w:val="00D65B4F"/>
    <w:rsid w:val="00D65DB1"/>
    <w:rsid w:val="00D66072"/>
    <w:rsid w:val="00D663EE"/>
    <w:rsid w:val="00D665CE"/>
    <w:rsid w:val="00D6680A"/>
    <w:rsid w:val="00D6746E"/>
    <w:rsid w:val="00D6766E"/>
    <w:rsid w:val="00D67743"/>
    <w:rsid w:val="00D67A19"/>
    <w:rsid w:val="00D7223F"/>
    <w:rsid w:val="00D72D32"/>
    <w:rsid w:val="00D7367D"/>
    <w:rsid w:val="00D73A66"/>
    <w:rsid w:val="00D749E6"/>
    <w:rsid w:val="00D74D76"/>
    <w:rsid w:val="00D7504F"/>
    <w:rsid w:val="00D750F6"/>
    <w:rsid w:val="00D75366"/>
    <w:rsid w:val="00D75A70"/>
    <w:rsid w:val="00D75BC8"/>
    <w:rsid w:val="00D76D72"/>
    <w:rsid w:val="00D77110"/>
    <w:rsid w:val="00D77211"/>
    <w:rsid w:val="00D7723C"/>
    <w:rsid w:val="00D77CDA"/>
    <w:rsid w:val="00D80193"/>
    <w:rsid w:val="00D80549"/>
    <w:rsid w:val="00D80F17"/>
    <w:rsid w:val="00D80F25"/>
    <w:rsid w:val="00D81650"/>
    <w:rsid w:val="00D817BE"/>
    <w:rsid w:val="00D819D8"/>
    <w:rsid w:val="00D82005"/>
    <w:rsid w:val="00D8213F"/>
    <w:rsid w:val="00D82396"/>
    <w:rsid w:val="00D824BA"/>
    <w:rsid w:val="00D8271A"/>
    <w:rsid w:val="00D82CE9"/>
    <w:rsid w:val="00D82FAF"/>
    <w:rsid w:val="00D83912"/>
    <w:rsid w:val="00D85601"/>
    <w:rsid w:val="00D85863"/>
    <w:rsid w:val="00D876FA"/>
    <w:rsid w:val="00D90661"/>
    <w:rsid w:val="00D907D2"/>
    <w:rsid w:val="00D90DA5"/>
    <w:rsid w:val="00D90E93"/>
    <w:rsid w:val="00D91BED"/>
    <w:rsid w:val="00D91E0E"/>
    <w:rsid w:val="00D92274"/>
    <w:rsid w:val="00D923A7"/>
    <w:rsid w:val="00D924F0"/>
    <w:rsid w:val="00D92D9A"/>
    <w:rsid w:val="00D93257"/>
    <w:rsid w:val="00D93E93"/>
    <w:rsid w:val="00D94116"/>
    <w:rsid w:val="00D942A9"/>
    <w:rsid w:val="00D942D6"/>
    <w:rsid w:val="00D95C26"/>
    <w:rsid w:val="00D96473"/>
    <w:rsid w:val="00D9698F"/>
    <w:rsid w:val="00D96BB0"/>
    <w:rsid w:val="00D96CF8"/>
    <w:rsid w:val="00D9704D"/>
    <w:rsid w:val="00D97183"/>
    <w:rsid w:val="00DA007D"/>
    <w:rsid w:val="00DA02B9"/>
    <w:rsid w:val="00DA0328"/>
    <w:rsid w:val="00DA0759"/>
    <w:rsid w:val="00DA080A"/>
    <w:rsid w:val="00DA0B3F"/>
    <w:rsid w:val="00DA11AB"/>
    <w:rsid w:val="00DA1436"/>
    <w:rsid w:val="00DA263B"/>
    <w:rsid w:val="00DA2C00"/>
    <w:rsid w:val="00DA37FE"/>
    <w:rsid w:val="00DA4574"/>
    <w:rsid w:val="00DA5090"/>
    <w:rsid w:val="00DA56E5"/>
    <w:rsid w:val="00DA5A2A"/>
    <w:rsid w:val="00DA6056"/>
    <w:rsid w:val="00DA6A4A"/>
    <w:rsid w:val="00DA6ADE"/>
    <w:rsid w:val="00DA6FAA"/>
    <w:rsid w:val="00DB0724"/>
    <w:rsid w:val="00DB0D6D"/>
    <w:rsid w:val="00DB11AE"/>
    <w:rsid w:val="00DB1F12"/>
    <w:rsid w:val="00DB241F"/>
    <w:rsid w:val="00DB24A5"/>
    <w:rsid w:val="00DB27A5"/>
    <w:rsid w:val="00DB2B90"/>
    <w:rsid w:val="00DB2B9E"/>
    <w:rsid w:val="00DB3234"/>
    <w:rsid w:val="00DB3317"/>
    <w:rsid w:val="00DB33F2"/>
    <w:rsid w:val="00DB4FAC"/>
    <w:rsid w:val="00DB504F"/>
    <w:rsid w:val="00DB5B24"/>
    <w:rsid w:val="00DB5BD5"/>
    <w:rsid w:val="00DB6158"/>
    <w:rsid w:val="00DB64F6"/>
    <w:rsid w:val="00DB6D0F"/>
    <w:rsid w:val="00DB7A0D"/>
    <w:rsid w:val="00DB7BE5"/>
    <w:rsid w:val="00DB7C69"/>
    <w:rsid w:val="00DC06E2"/>
    <w:rsid w:val="00DC0A62"/>
    <w:rsid w:val="00DC0B52"/>
    <w:rsid w:val="00DC0BCB"/>
    <w:rsid w:val="00DC0D16"/>
    <w:rsid w:val="00DC167C"/>
    <w:rsid w:val="00DC1ABE"/>
    <w:rsid w:val="00DC292E"/>
    <w:rsid w:val="00DC2FFA"/>
    <w:rsid w:val="00DC3032"/>
    <w:rsid w:val="00DC3B7A"/>
    <w:rsid w:val="00DC49FF"/>
    <w:rsid w:val="00DC4FA5"/>
    <w:rsid w:val="00DC56F3"/>
    <w:rsid w:val="00DC60EE"/>
    <w:rsid w:val="00DC6739"/>
    <w:rsid w:val="00DC6759"/>
    <w:rsid w:val="00DC6DC7"/>
    <w:rsid w:val="00DC72DA"/>
    <w:rsid w:val="00DC7A01"/>
    <w:rsid w:val="00DD0051"/>
    <w:rsid w:val="00DD06C2"/>
    <w:rsid w:val="00DD0A09"/>
    <w:rsid w:val="00DD0D19"/>
    <w:rsid w:val="00DD1176"/>
    <w:rsid w:val="00DD14C8"/>
    <w:rsid w:val="00DD1980"/>
    <w:rsid w:val="00DD2417"/>
    <w:rsid w:val="00DD3386"/>
    <w:rsid w:val="00DD4543"/>
    <w:rsid w:val="00DD4A1A"/>
    <w:rsid w:val="00DD4E7C"/>
    <w:rsid w:val="00DD5E17"/>
    <w:rsid w:val="00DD63E0"/>
    <w:rsid w:val="00DD695F"/>
    <w:rsid w:val="00DD72EC"/>
    <w:rsid w:val="00DE0932"/>
    <w:rsid w:val="00DE0FD7"/>
    <w:rsid w:val="00DE1095"/>
    <w:rsid w:val="00DE1D7B"/>
    <w:rsid w:val="00DE1FE4"/>
    <w:rsid w:val="00DE20E3"/>
    <w:rsid w:val="00DE2168"/>
    <w:rsid w:val="00DE2FF7"/>
    <w:rsid w:val="00DE3300"/>
    <w:rsid w:val="00DE335B"/>
    <w:rsid w:val="00DE362B"/>
    <w:rsid w:val="00DE3AA8"/>
    <w:rsid w:val="00DE3DCE"/>
    <w:rsid w:val="00DE3FF3"/>
    <w:rsid w:val="00DE415A"/>
    <w:rsid w:val="00DE4843"/>
    <w:rsid w:val="00DE4900"/>
    <w:rsid w:val="00DE4B61"/>
    <w:rsid w:val="00DE6363"/>
    <w:rsid w:val="00DE67C4"/>
    <w:rsid w:val="00DE6814"/>
    <w:rsid w:val="00DE6EA9"/>
    <w:rsid w:val="00DE72AA"/>
    <w:rsid w:val="00DE7A01"/>
    <w:rsid w:val="00DE7D13"/>
    <w:rsid w:val="00DF07DC"/>
    <w:rsid w:val="00DF07EE"/>
    <w:rsid w:val="00DF0803"/>
    <w:rsid w:val="00DF1814"/>
    <w:rsid w:val="00DF18F2"/>
    <w:rsid w:val="00DF248C"/>
    <w:rsid w:val="00DF2588"/>
    <w:rsid w:val="00DF2CEA"/>
    <w:rsid w:val="00DF4001"/>
    <w:rsid w:val="00DF434D"/>
    <w:rsid w:val="00DF59B2"/>
    <w:rsid w:val="00DF5A9E"/>
    <w:rsid w:val="00DF5B58"/>
    <w:rsid w:val="00DF5F98"/>
    <w:rsid w:val="00DF6577"/>
    <w:rsid w:val="00DF79F5"/>
    <w:rsid w:val="00E00265"/>
    <w:rsid w:val="00E00903"/>
    <w:rsid w:val="00E00C36"/>
    <w:rsid w:val="00E011EF"/>
    <w:rsid w:val="00E017E3"/>
    <w:rsid w:val="00E019A2"/>
    <w:rsid w:val="00E01CA3"/>
    <w:rsid w:val="00E02928"/>
    <w:rsid w:val="00E029EA"/>
    <w:rsid w:val="00E02D97"/>
    <w:rsid w:val="00E037BD"/>
    <w:rsid w:val="00E0387D"/>
    <w:rsid w:val="00E039B4"/>
    <w:rsid w:val="00E043C9"/>
    <w:rsid w:val="00E045FC"/>
    <w:rsid w:val="00E05430"/>
    <w:rsid w:val="00E0559A"/>
    <w:rsid w:val="00E05877"/>
    <w:rsid w:val="00E059C7"/>
    <w:rsid w:val="00E05A40"/>
    <w:rsid w:val="00E05EA6"/>
    <w:rsid w:val="00E063E7"/>
    <w:rsid w:val="00E0665B"/>
    <w:rsid w:val="00E06C62"/>
    <w:rsid w:val="00E075E9"/>
    <w:rsid w:val="00E10C95"/>
    <w:rsid w:val="00E11078"/>
    <w:rsid w:val="00E115C6"/>
    <w:rsid w:val="00E11664"/>
    <w:rsid w:val="00E119CF"/>
    <w:rsid w:val="00E124CB"/>
    <w:rsid w:val="00E12F33"/>
    <w:rsid w:val="00E13727"/>
    <w:rsid w:val="00E1399F"/>
    <w:rsid w:val="00E13ABC"/>
    <w:rsid w:val="00E13B34"/>
    <w:rsid w:val="00E14197"/>
    <w:rsid w:val="00E14F14"/>
    <w:rsid w:val="00E15073"/>
    <w:rsid w:val="00E15784"/>
    <w:rsid w:val="00E15FAA"/>
    <w:rsid w:val="00E175A3"/>
    <w:rsid w:val="00E17F1E"/>
    <w:rsid w:val="00E20134"/>
    <w:rsid w:val="00E20559"/>
    <w:rsid w:val="00E2059B"/>
    <w:rsid w:val="00E20A76"/>
    <w:rsid w:val="00E21C32"/>
    <w:rsid w:val="00E21F5C"/>
    <w:rsid w:val="00E2343E"/>
    <w:rsid w:val="00E26509"/>
    <w:rsid w:val="00E26C76"/>
    <w:rsid w:val="00E26F6A"/>
    <w:rsid w:val="00E30272"/>
    <w:rsid w:val="00E305EE"/>
    <w:rsid w:val="00E314DE"/>
    <w:rsid w:val="00E32587"/>
    <w:rsid w:val="00E331E2"/>
    <w:rsid w:val="00E334E4"/>
    <w:rsid w:val="00E3374E"/>
    <w:rsid w:val="00E34017"/>
    <w:rsid w:val="00E3406E"/>
    <w:rsid w:val="00E34515"/>
    <w:rsid w:val="00E34642"/>
    <w:rsid w:val="00E3599E"/>
    <w:rsid w:val="00E35ECE"/>
    <w:rsid w:val="00E3781F"/>
    <w:rsid w:val="00E37E19"/>
    <w:rsid w:val="00E37EA3"/>
    <w:rsid w:val="00E413C6"/>
    <w:rsid w:val="00E41DB3"/>
    <w:rsid w:val="00E41F59"/>
    <w:rsid w:val="00E42885"/>
    <w:rsid w:val="00E42BC8"/>
    <w:rsid w:val="00E4348A"/>
    <w:rsid w:val="00E44412"/>
    <w:rsid w:val="00E44441"/>
    <w:rsid w:val="00E4452E"/>
    <w:rsid w:val="00E44B5E"/>
    <w:rsid w:val="00E4588F"/>
    <w:rsid w:val="00E4631C"/>
    <w:rsid w:val="00E46455"/>
    <w:rsid w:val="00E4723C"/>
    <w:rsid w:val="00E476D1"/>
    <w:rsid w:val="00E51183"/>
    <w:rsid w:val="00E515C9"/>
    <w:rsid w:val="00E51896"/>
    <w:rsid w:val="00E519FF"/>
    <w:rsid w:val="00E51DFB"/>
    <w:rsid w:val="00E52D50"/>
    <w:rsid w:val="00E5353C"/>
    <w:rsid w:val="00E54BA6"/>
    <w:rsid w:val="00E54C59"/>
    <w:rsid w:val="00E55006"/>
    <w:rsid w:val="00E55186"/>
    <w:rsid w:val="00E5594E"/>
    <w:rsid w:val="00E55E3B"/>
    <w:rsid w:val="00E56319"/>
    <w:rsid w:val="00E564E8"/>
    <w:rsid w:val="00E565EA"/>
    <w:rsid w:val="00E571AF"/>
    <w:rsid w:val="00E57340"/>
    <w:rsid w:val="00E578EF"/>
    <w:rsid w:val="00E57A88"/>
    <w:rsid w:val="00E57CA8"/>
    <w:rsid w:val="00E60271"/>
    <w:rsid w:val="00E6070E"/>
    <w:rsid w:val="00E60820"/>
    <w:rsid w:val="00E60838"/>
    <w:rsid w:val="00E60B1E"/>
    <w:rsid w:val="00E6145B"/>
    <w:rsid w:val="00E61DAD"/>
    <w:rsid w:val="00E621F3"/>
    <w:rsid w:val="00E6232E"/>
    <w:rsid w:val="00E62B45"/>
    <w:rsid w:val="00E63DDB"/>
    <w:rsid w:val="00E658C9"/>
    <w:rsid w:val="00E65E82"/>
    <w:rsid w:val="00E66305"/>
    <w:rsid w:val="00E6632E"/>
    <w:rsid w:val="00E667FF"/>
    <w:rsid w:val="00E6713B"/>
    <w:rsid w:val="00E67637"/>
    <w:rsid w:val="00E67706"/>
    <w:rsid w:val="00E677EB"/>
    <w:rsid w:val="00E705BE"/>
    <w:rsid w:val="00E7076B"/>
    <w:rsid w:val="00E71C73"/>
    <w:rsid w:val="00E72FA8"/>
    <w:rsid w:val="00E734D0"/>
    <w:rsid w:val="00E73CCE"/>
    <w:rsid w:val="00E73DFF"/>
    <w:rsid w:val="00E74572"/>
    <w:rsid w:val="00E7495E"/>
    <w:rsid w:val="00E75241"/>
    <w:rsid w:val="00E75363"/>
    <w:rsid w:val="00E757E6"/>
    <w:rsid w:val="00E75FF5"/>
    <w:rsid w:val="00E763F5"/>
    <w:rsid w:val="00E76CD3"/>
    <w:rsid w:val="00E77C0E"/>
    <w:rsid w:val="00E77C61"/>
    <w:rsid w:val="00E77EB6"/>
    <w:rsid w:val="00E77F0A"/>
    <w:rsid w:val="00E802BB"/>
    <w:rsid w:val="00E80AFA"/>
    <w:rsid w:val="00E81E00"/>
    <w:rsid w:val="00E81FAC"/>
    <w:rsid w:val="00E820FD"/>
    <w:rsid w:val="00E82418"/>
    <w:rsid w:val="00E82419"/>
    <w:rsid w:val="00E82DB3"/>
    <w:rsid w:val="00E82DB7"/>
    <w:rsid w:val="00E834EA"/>
    <w:rsid w:val="00E838E3"/>
    <w:rsid w:val="00E8403E"/>
    <w:rsid w:val="00E84FA8"/>
    <w:rsid w:val="00E85138"/>
    <w:rsid w:val="00E86223"/>
    <w:rsid w:val="00E8644E"/>
    <w:rsid w:val="00E86633"/>
    <w:rsid w:val="00E86C9F"/>
    <w:rsid w:val="00E86E16"/>
    <w:rsid w:val="00E86E91"/>
    <w:rsid w:val="00E870C8"/>
    <w:rsid w:val="00E87518"/>
    <w:rsid w:val="00E879AB"/>
    <w:rsid w:val="00E87BBD"/>
    <w:rsid w:val="00E90C3F"/>
    <w:rsid w:val="00E9103F"/>
    <w:rsid w:val="00E91B3E"/>
    <w:rsid w:val="00E91EA5"/>
    <w:rsid w:val="00E91FF1"/>
    <w:rsid w:val="00E92A74"/>
    <w:rsid w:val="00E92B80"/>
    <w:rsid w:val="00E934CD"/>
    <w:rsid w:val="00E93721"/>
    <w:rsid w:val="00E93E35"/>
    <w:rsid w:val="00E94741"/>
    <w:rsid w:val="00E954A1"/>
    <w:rsid w:val="00E95581"/>
    <w:rsid w:val="00E96424"/>
    <w:rsid w:val="00E966C7"/>
    <w:rsid w:val="00E969C0"/>
    <w:rsid w:val="00E96C49"/>
    <w:rsid w:val="00E96E1E"/>
    <w:rsid w:val="00E977FD"/>
    <w:rsid w:val="00E97BD2"/>
    <w:rsid w:val="00EA0F69"/>
    <w:rsid w:val="00EA1A85"/>
    <w:rsid w:val="00EA1FC0"/>
    <w:rsid w:val="00EA2577"/>
    <w:rsid w:val="00EA27F9"/>
    <w:rsid w:val="00EA4B55"/>
    <w:rsid w:val="00EA4EAE"/>
    <w:rsid w:val="00EA5048"/>
    <w:rsid w:val="00EA5B19"/>
    <w:rsid w:val="00EA5BEF"/>
    <w:rsid w:val="00EA5E9A"/>
    <w:rsid w:val="00EA600D"/>
    <w:rsid w:val="00EA60DD"/>
    <w:rsid w:val="00EA613F"/>
    <w:rsid w:val="00EA650F"/>
    <w:rsid w:val="00EA6885"/>
    <w:rsid w:val="00EA70E6"/>
    <w:rsid w:val="00EA7D52"/>
    <w:rsid w:val="00EB0C5E"/>
    <w:rsid w:val="00EB229F"/>
    <w:rsid w:val="00EB28B4"/>
    <w:rsid w:val="00EB295E"/>
    <w:rsid w:val="00EB2D4D"/>
    <w:rsid w:val="00EB412D"/>
    <w:rsid w:val="00EB4350"/>
    <w:rsid w:val="00EB45F0"/>
    <w:rsid w:val="00EB47DA"/>
    <w:rsid w:val="00EB4D9D"/>
    <w:rsid w:val="00EB4FB7"/>
    <w:rsid w:val="00EB5333"/>
    <w:rsid w:val="00EB57DA"/>
    <w:rsid w:val="00EB57EC"/>
    <w:rsid w:val="00EB6594"/>
    <w:rsid w:val="00EB6A16"/>
    <w:rsid w:val="00EB6A8C"/>
    <w:rsid w:val="00EB6E5D"/>
    <w:rsid w:val="00EB74A3"/>
    <w:rsid w:val="00EB7C23"/>
    <w:rsid w:val="00EC0999"/>
    <w:rsid w:val="00EC0ACE"/>
    <w:rsid w:val="00EC0C8F"/>
    <w:rsid w:val="00EC0D4C"/>
    <w:rsid w:val="00EC1BC1"/>
    <w:rsid w:val="00EC2475"/>
    <w:rsid w:val="00EC27F0"/>
    <w:rsid w:val="00EC2881"/>
    <w:rsid w:val="00EC5D1D"/>
    <w:rsid w:val="00EC7422"/>
    <w:rsid w:val="00EC742A"/>
    <w:rsid w:val="00EC789C"/>
    <w:rsid w:val="00EC7C85"/>
    <w:rsid w:val="00ED0C4B"/>
    <w:rsid w:val="00ED0D81"/>
    <w:rsid w:val="00ED1963"/>
    <w:rsid w:val="00ED1D50"/>
    <w:rsid w:val="00ED23DF"/>
    <w:rsid w:val="00ED24ED"/>
    <w:rsid w:val="00ED2580"/>
    <w:rsid w:val="00ED2F45"/>
    <w:rsid w:val="00ED3455"/>
    <w:rsid w:val="00ED3DCC"/>
    <w:rsid w:val="00ED433B"/>
    <w:rsid w:val="00ED48F7"/>
    <w:rsid w:val="00ED4C6C"/>
    <w:rsid w:val="00ED5630"/>
    <w:rsid w:val="00ED56F7"/>
    <w:rsid w:val="00ED5839"/>
    <w:rsid w:val="00ED6402"/>
    <w:rsid w:val="00ED77ED"/>
    <w:rsid w:val="00EE056C"/>
    <w:rsid w:val="00EE0907"/>
    <w:rsid w:val="00EE0B23"/>
    <w:rsid w:val="00EE0EBA"/>
    <w:rsid w:val="00EE11C5"/>
    <w:rsid w:val="00EE1306"/>
    <w:rsid w:val="00EE190D"/>
    <w:rsid w:val="00EE1B60"/>
    <w:rsid w:val="00EE1DC1"/>
    <w:rsid w:val="00EE2202"/>
    <w:rsid w:val="00EE3303"/>
    <w:rsid w:val="00EE336B"/>
    <w:rsid w:val="00EE37EA"/>
    <w:rsid w:val="00EE3BB6"/>
    <w:rsid w:val="00EE3DD8"/>
    <w:rsid w:val="00EE3E6F"/>
    <w:rsid w:val="00EE3ED5"/>
    <w:rsid w:val="00EE5A55"/>
    <w:rsid w:val="00EE5F07"/>
    <w:rsid w:val="00EE6239"/>
    <w:rsid w:val="00EE702D"/>
    <w:rsid w:val="00EE7885"/>
    <w:rsid w:val="00EE79F2"/>
    <w:rsid w:val="00EE7D5F"/>
    <w:rsid w:val="00EE7EE6"/>
    <w:rsid w:val="00EE7F0D"/>
    <w:rsid w:val="00EF06E0"/>
    <w:rsid w:val="00EF0886"/>
    <w:rsid w:val="00EF1621"/>
    <w:rsid w:val="00EF1711"/>
    <w:rsid w:val="00EF1A84"/>
    <w:rsid w:val="00EF1BB3"/>
    <w:rsid w:val="00EF2227"/>
    <w:rsid w:val="00EF2595"/>
    <w:rsid w:val="00EF25AB"/>
    <w:rsid w:val="00EF2769"/>
    <w:rsid w:val="00EF290F"/>
    <w:rsid w:val="00EF3F2E"/>
    <w:rsid w:val="00EF4637"/>
    <w:rsid w:val="00EF482F"/>
    <w:rsid w:val="00EF59F7"/>
    <w:rsid w:val="00EF6194"/>
    <w:rsid w:val="00EF695E"/>
    <w:rsid w:val="00EF696D"/>
    <w:rsid w:val="00EF6974"/>
    <w:rsid w:val="00F004BA"/>
    <w:rsid w:val="00F00F13"/>
    <w:rsid w:val="00F012F3"/>
    <w:rsid w:val="00F01309"/>
    <w:rsid w:val="00F015B4"/>
    <w:rsid w:val="00F018AB"/>
    <w:rsid w:val="00F01B48"/>
    <w:rsid w:val="00F01C0D"/>
    <w:rsid w:val="00F01E1B"/>
    <w:rsid w:val="00F01F4D"/>
    <w:rsid w:val="00F01F79"/>
    <w:rsid w:val="00F0212E"/>
    <w:rsid w:val="00F02EAD"/>
    <w:rsid w:val="00F0361C"/>
    <w:rsid w:val="00F03B9F"/>
    <w:rsid w:val="00F0468E"/>
    <w:rsid w:val="00F050FB"/>
    <w:rsid w:val="00F0583F"/>
    <w:rsid w:val="00F05B9F"/>
    <w:rsid w:val="00F05DBE"/>
    <w:rsid w:val="00F069DF"/>
    <w:rsid w:val="00F06EE4"/>
    <w:rsid w:val="00F072AF"/>
    <w:rsid w:val="00F072EE"/>
    <w:rsid w:val="00F079A5"/>
    <w:rsid w:val="00F10087"/>
    <w:rsid w:val="00F105B4"/>
    <w:rsid w:val="00F114AF"/>
    <w:rsid w:val="00F116AC"/>
    <w:rsid w:val="00F124B2"/>
    <w:rsid w:val="00F124D2"/>
    <w:rsid w:val="00F12F5D"/>
    <w:rsid w:val="00F135DC"/>
    <w:rsid w:val="00F143BA"/>
    <w:rsid w:val="00F143F1"/>
    <w:rsid w:val="00F14442"/>
    <w:rsid w:val="00F14574"/>
    <w:rsid w:val="00F14843"/>
    <w:rsid w:val="00F14CE8"/>
    <w:rsid w:val="00F14FEA"/>
    <w:rsid w:val="00F15279"/>
    <w:rsid w:val="00F15C61"/>
    <w:rsid w:val="00F16861"/>
    <w:rsid w:val="00F1691F"/>
    <w:rsid w:val="00F171C5"/>
    <w:rsid w:val="00F17655"/>
    <w:rsid w:val="00F17AAE"/>
    <w:rsid w:val="00F20289"/>
    <w:rsid w:val="00F20390"/>
    <w:rsid w:val="00F22106"/>
    <w:rsid w:val="00F225B6"/>
    <w:rsid w:val="00F22778"/>
    <w:rsid w:val="00F24085"/>
    <w:rsid w:val="00F24E08"/>
    <w:rsid w:val="00F251A2"/>
    <w:rsid w:val="00F25BB8"/>
    <w:rsid w:val="00F26F5F"/>
    <w:rsid w:val="00F27054"/>
    <w:rsid w:val="00F270F8"/>
    <w:rsid w:val="00F27B46"/>
    <w:rsid w:val="00F301AA"/>
    <w:rsid w:val="00F30A2E"/>
    <w:rsid w:val="00F31AAA"/>
    <w:rsid w:val="00F31DFC"/>
    <w:rsid w:val="00F32620"/>
    <w:rsid w:val="00F326D7"/>
    <w:rsid w:val="00F331AA"/>
    <w:rsid w:val="00F336C5"/>
    <w:rsid w:val="00F3375D"/>
    <w:rsid w:val="00F337F8"/>
    <w:rsid w:val="00F33807"/>
    <w:rsid w:val="00F338F0"/>
    <w:rsid w:val="00F34594"/>
    <w:rsid w:val="00F3496B"/>
    <w:rsid w:val="00F356D9"/>
    <w:rsid w:val="00F357C4"/>
    <w:rsid w:val="00F37CCC"/>
    <w:rsid w:val="00F37E63"/>
    <w:rsid w:val="00F40E02"/>
    <w:rsid w:val="00F41370"/>
    <w:rsid w:val="00F413CD"/>
    <w:rsid w:val="00F41F90"/>
    <w:rsid w:val="00F42554"/>
    <w:rsid w:val="00F43F92"/>
    <w:rsid w:val="00F4409F"/>
    <w:rsid w:val="00F440A8"/>
    <w:rsid w:val="00F44700"/>
    <w:rsid w:val="00F448A5"/>
    <w:rsid w:val="00F45C12"/>
    <w:rsid w:val="00F466E4"/>
    <w:rsid w:val="00F47087"/>
    <w:rsid w:val="00F470B9"/>
    <w:rsid w:val="00F476FD"/>
    <w:rsid w:val="00F47CE8"/>
    <w:rsid w:val="00F50B5B"/>
    <w:rsid w:val="00F51C04"/>
    <w:rsid w:val="00F53A1F"/>
    <w:rsid w:val="00F542D1"/>
    <w:rsid w:val="00F5445C"/>
    <w:rsid w:val="00F55242"/>
    <w:rsid w:val="00F55B7C"/>
    <w:rsid w:val="00F57725"/>
    <w:rsid w:val="00F57837"/>
    <w:rsid w:val="00F57F70"/>
    <w:rsid w:val="00F608AA"/>
    <w:rsid w:val="00F61C46"/>
    <w:rsid w:val="00F61EA6"/>
    <w:rsid w:val="00F6224C"/>
    <w:rsid w:val="00F62873"/>
    <w:rsid w:val="00F63034"/>
    <w:rsid w:val="00F63E30"/>
    <w:rsid w:val="00F64662"/>
    <w:rsid w:val="00F64AED"/>
    <w:rsid w:val="00F64F46"/>
    <w:rsid w:val="00F65514"/>
    <w:rsid w:val="00F65776"/>
    <w:rsid w:val="00F657C7"/>
    <w:rsid w:val="00F65CF2"/>
    <w:rsid w:val="00F66687"/>
    <w:rsid w:val="00F6695C"/>
    <w:rsid w:val="00F66C3D"/>
    <w:rsid w:val="00F67755"/>
    <w:rsid w:val="00F678DC"/>
    <w:rsid w:val="00F67CD8"/>
    <w:rsid w:val="00F70125"/>
    <w:rsid w:val="00F70489"/>
    <w:rsid w:val="00F70512"/>
    <w:rsid w:val="00F7077D"/>
    <w:rsid w:val="00F70CA7"/>
    <w:rsid w:val="00F71078"/>
    <w:rsid w:val="00F71CAD"/>
    <w:rsid w:val="00F7262E"/>
    <w:rsid w:val="00F72D0D"/>
    <w:rsid w:val="00F73090"/>
    <w:rsid w:val="00F731A2"/>
    <w:rsid w:val="00F73A09"/>
    <w:rsid w:val="00F73DAF"/>
    <w:rsid w:val="00F74971"/>
    <w:rsid w:val="00F74F73"/>
    <w:rsid w:val="00F8011A"/>
    <w:rsid w:val="00F80667"/>
    <w:rsid w:val="00F8078D"/>
    <w:rsid w:val="00F80B3D"/>
    <w:rsid w:val="00F8101F"/>
    <w:rsid w:val="00F81365"/>
    <w:rsid w:val="00F81E2F"/>
    <w:rsid w:val="00F81E90"/>
    <w:rsid w:val="00F8235F"/>
    <w:rsid w:val="00F82B74"/>
    <w:rsid w:val="00F83038"/>
    <w:rsid w:val="00F8365C"/>
    <w:rsid w:val="00F83789"/>
    <w:rsid w:val="00F84E22"/>
    <w:rsid w:val="00F85B89"/>
    <w:rsid w:val="00F8602A"/>
    <w:rsid w:val="00F86696"/>
    <w:rsid w:val="00F8688D"/>
    <w:rsid w:val="00F87AF2"/>
    <w:rsid w:val="00F9038E"/>
    <w:rsid w:val="00F90ECC"/>
    <w:rsid w:val="00F91A4F"/>
    <w:rsid w:val="00F920E9"/>
    <w:rsid w:val="00F9228B"/>
    <w:rsid w:val="00F927CA"/>
    <w:rsid w:val="00F93F35"/>
    <w:rsid w:val="00F94034"/>
    <w:rsid w:val="00F94647"/>
    <w:rsid w:val="00F94840"/>
    <w:rsid w:val="00F956C7"/>
    <w:rsid w:val="00F9600A"/>
    <w:rsid w:val="00F965CD"/>
    <w:rsid w:val="00F97252"/>
    <w:rsid w:val="00F9779B"/>
    <w:rsid w:val="00FA1050"/>
    <w:rsid w:val="00FA11BF"/>
    <w:rsid w:val="00FA13C1"/>
    <w:rsid w:val="00FA1531"/>
    <w:rsid w:val="00FA2680"/>
    <w:rsid w:val="00FA2D0D"/>
    <w:rsid w:val="00FA361C"/>
    <w:rsid w:val="00FA390A"/>
    <w:rsid w:val="00FA3B3D"/>
    <w:rsid w:val="00FA5945"/>
    <w:rsid w:val="00FB102C"/>
    <w:rsid w:val="00FB16CE"/>
    <w:rsid w:val="00FB2759"/>
    <w:rsid w:val="00FB30F8"/>
    <w:rsid w:val="00FB4098"/>
    <w:rsid w:val="00FB44BB"/>
    <w:rsid w:val="00FB5BC0"/>
    <w:rsid w:val="00FB5D03"/>
    <w:rsid w:val="00FB63C6"/>
    <w:rsid w:val="00FB6E65"/>
    <w:rsid w:val="00FB7949"/>
    <w:rsid w:val="00FC013D"/>
    <w:rsid w:val="00FC0395"/>
    <w:rsid w:val="00FC05BC"/>
    <w:rsid w:val="00FC0D4C"/>
    <w:rsid w:val="00FC1840"/>
    <w:rsid w:val="00FC200A"/>
    <w:rsid w:val="00FC2411"/>
    <w:rsid w:val="00FC3E80"/>
    <w:rsid w:val="00FC4179"/>
    <w:rsid w:val="00FC4827"/>
    <w:rsid w:val="00FC50BA"/>
    <w:rsid w:val="00FC656E"/>
    <w:rsid w:val="00FC65E6"/>
    <w:rsid w:val="00FC6616"/>
    <w:rsid w:val="00FC6DC0"/>
    <w:rsid w:val="00FC6F08"/>
    <w:rsid w:val="00FC6FB0"/>
    <w:rsid w:val="00FC78DC"/>
    <w:rsid w:val="00FC7984"/>
    <w:rsid w:val="00FC7C78"/>
    <w:rsid w:val="00FD13F6"/>
    <w:rsid w:val="00FD15DF"/>
    <w:rsid w:val="00FD166E"/>
    <w:rsid w:val="00FD1EF1"/>
    <w:rsid w:val="00FD2894"/>
    <w:rsid w:val="00FD2D75"/>
    <w:rsid w:val="00FD2F63"/>
    <w:rsid w:val="00FD3EEC"/>
    <w:rsid w:val="00FD5348"/>
    <w:rsid w:val="00FD5524"/>
    <w:rsid w:val="00FD5B21"/>
    <w:rsid w:val="00FD5B73"/>
    <w:rsid w:val="00FD68D4"/>
    <w:rsid w:val="00FD6DD0"/>
    <w:rsid w:val="00FD6F80"/>
    <w:rsid w:val="00FD71D2"/>
    <w:rsid w:val="00FD723A"/>
    <w:rsid w:val="00FD7574"/>
    <w:rsid w:val="00FE0453"/>
    <w:rsid w:val="00FE1305"/>
    <w:rsid w:val="00FE1327"/>
    <w:rsid w:val="00FE19A3"/>
    <w:rsid w:val="00FE22ED"/>
    <w:rsid w:val="00FE252E"/>
    <w:rsid w:val="00FE2A42"/>
    <w:rsid w:val="00FE35B6"/>
    <w:rsid w:val="00FE3FFE"/>
    <w:rsid w:val="00FE45A5"/>
    <w:rsid w:val="00FE4821"/>
    <w:rsid w:val="00FE4823"/>
    <w:rsid w:val="00FE4ECA"/>
    <w:rsid w:val="00FE529D"/>
    <w:rsid w:val="00FE53F9"/>
    <w:rsid w:val="00FE5D30"/>
    <w:rsid w:val="00FE7C8E"/>
    <w:rsid w:val="00FE7FAE"/>
    <w:rsid w:val="00FF0530"/>
    <w:rsid w:val="00FF0980"/>
    <w:rsid w:val="00FF1500"/>
    <w:rsid w:val="00FF1D50"/>
    <w:rsid w:val="00FF1DF6"/>
    <w:rsid w:val="00FF1F4E"/>
    <w:rsid w:val="00FF28E0"/>
    <w:rsid w:val="00FF368F"/>
    <w:rsid w:val="00FF4155"/>
    <w:rsid w:val="00FF4783"/>
    <w:rsid w:val="00FF4D11"/>
    <w:rsid w:val="00FF5AFB"/>
    <w:rsid w:val="00FF60F3"/>
    <w:rsid w:val="00FF6553"/>
    <w:rsid w:val="00FF7399"/>
    <w:rsid w:val="00FF7684"/>
    <w:rsid w:val="00FF77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82B6E3"/>
  <w15:docId w15:val="{A3D5D176-3606-4918-8949-7C922116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56051"/>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rsid w:val="00860F58"/>
    <w:pPr>
      <w:suppressAutoHyphens w:val="0"/>
      <w:jc w:val="both"/>
    </w:pPr>
    <w:rPr>
      <w:lang w:eastAsia="pl-PL"/>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uiPriority w:val="99"/>
    <w:qFormat/>
    <w:rsid w:val="00860F58"/>
    <w:rPr>
      <w:rFonts w:ascii="Calibri" w:hAnsi="Calibri"/>
      <w:sz w:val="22"/>
      <w:szCs w:val="22"/>
    </w:rPr>
  </w:style>
  <w:style w:type="paragraph" w:styleId="Tekstpodstawowy2">
    <w:name w:val="Body Text 2"/>
    <w:basedOn w:val="Normalny"/>
    <w:link w:val="Tekstpodstawowy2Znak"/>
    <w:uiPriority w:val="99"/>
    <w:rsid w:val="00860F58"/>
    <w:pPr>
      <w:spacing w:after="120" w:line="480" w:lineRule="auto"/>
    </w:pPr>
  </w:style>
  <w:style w:type="character" w:customStyle="1" w:styleId="Tekstpodstawowy2Znak">
    <w:name w:val="Tekst podstawowy 2 Znak"/>
    <w:link w:val="Tekstpodstawowy2"/>
    <w:uiPriority w:val="99"/>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List Paragraph,Normal,Podsis rysunku,Punkt rzymski,Bullet List,FooterText,numbered,List Paragraph1,Paragraphe de liste1,lp1,Numerowanie,L1,Preambuła,Kolorowa lista — akcent 11,Średnia lista 2 — akcent 41,HŁ_Bullet1,Normal2"/>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rsid w:val="009B0D9D"/>
    <w:pPr>
      <w:spacing w:after="120" w:line="480" w:lineRule="auto"/>
      <w:ind w:left="283"/>
    </w:pPr>
  </w:style>
  <w:style w:type="paragraph" w:customStyle="1" w:styleId="Default">
    <w:name w:val="Default"/>
    <w:uiPriority w:val="99"/>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aliases w:val="Paragraf"/>
    <w:basedOn w:val="Normalny"/>
    <w:qFormat/>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rsid w:val="00DF4001"/>
    <w:pPr>
      <w:numPr>
        <w:numId w:val="10"/>
      </w:numPr>
    </w:pPr>
  </w:style>
  <w:style w:type="numbering" w:customStyle="1" w:styleId="Styl1">
    <w:name w:val="Styl1"/>
    <w:uiPriority w:val="99"/>
    <w:rsid w:val="00DF4001"/>
    <w:pPr>
      <w:numPr>
        <w:numId w:val="11"/>
      </w:numPr>
    </w:pPr>
  </w:style>
  <w:style w:type="character" w:customStyle="1" w:styleId="Tekstpodstawowy3Znak">
    <w:name w:val="Tekst podstawowy 3 Znak"/>
    <w:link w:val="Tekstpodstawowy3"/>
    <w:uiPriority w:val="99"/>
    <w:rsid w:val="006A1DAC"/>
    <w:rPr>
      <w:sz w:val="16"/>
      <w:szCs w:val="16"/>
      <w:lang w:eastAsia="ar-SA"/>
    </w:rPr>
  </w:style>
  <w:style w:type="table" w:styleId="Tabela-Siatka">
    <w:name w:val="Table Grid"/>
    <w:basedOn w:val="Standardowy"/>
    <w:uiPriority w:val="99"/>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customStyle="1" w:styleId="Nierozpoznanawzmianka1">
    <w:name w:val="Nierozpoznana wzmianka1"/>
    <w:basedOn w:val="Domylnaczcionkaakapitu"/>
    <w:uiPriority w:val="99"/>
    <w:semiHidden/>
    <w:unhideWhenUsed/>
    <w:rsid w:val="007E741D"/>
    <w:rPr>
      <w:color w:val="605E5C"/>
      <w:shd w:val="clear" w:color="auto" w:fill="E1DFDD"/>
    </w:rPr>
  </w:style>
  <w:style w:type="character" w:customStyle="1" w:styleId="AkapitzlistZnak">
    <w:name w:val="Akapit z listą Znak"/>
    <w:aliases w:val="List Paragraph2 Znak,List Paragraph Znak,Normal Znak,Podsis rysunku Znak,Punkt rzymski Znak,Bullet List Znak,FooterText Znak,numbered Znak,List Paragraph1 Znak,Paragraphe de liste1 Znak,lp1 Znak,Numerowanie Znak,L1 Znak,Normal2 Znak"/>
    <w:link w:val="Akapitzlist"/>
    <w:uiPriority w:val="34"/>
    <w:qFormat/>
    <w:locked/>
    <w:rsid w:val="00E05430"/>
    <w:rPr>
      <w:sz w:val="28"/>
      <w:szCs w:val="24"/>
    </w:rPr>
  </w:style>
  <w:style w:type="character" w:customStyle="1" w:styleId="Nierozpoznanawzmianka2">
    <w:name w:val="Nierozpoznana wzmianka2"/>
    <w:basedOn w:val="Domylnaczcionkaakapitu"/>
    <w:uiPriority w:val="99"/>
    <w:semiHidden/>
    <w:unhideWhenUsed/>
    <w:rsid w:val="00226310"/>
    <w:rPr>
      <w:color w:val="605E5C"/>
      <w:shd w:val="clear" w:color="auto" w:fill="E1DFDD"/>
    </w:rPr>
  </w:style>
  <w:style w:type="paragraph" w:customStyle="1" w:styleId="Normalny1">
    <w:name w:val="Normalny1"/>
    <w:rsid w:val="00F65514"/>
    <w:pPr>
      <w:suppressAutoHyphens/>
      <w:spacing w:after="200" w:line="276" w:lineRule="auto"/>
    </w:pPr>
    <w:rPr>
      <w:rFonts w:ascii="Calibri" w:eastAsia="Calibri" w:hAnsi="Calibri"/>
      <w:sz w:val="22"/>
      <w:szCs w:val="22"/>
      <w:lang w:eastAsia="ar-SA"/>
    </w:rPr>
  </w:style>
  <w:style w:type="character" w:customStyle="1" w:styleId="Domylnaczcionkaakapitu1">
    <w:name w:val="Domyślna czcionka akapitu1"/>
    <w:rsid w:val="006B5FD1"/>
  </w:style>
  <w:style w:type="character" w:customStyle="1" w:styleId="Nierozpoznanawzmianka3">
    <w:name w:val="Nierozpoznana wzmianka3"/>
    <w:basedOn w:val="Domylnaczcionkaakapitu"/>
    <w:uiPriority w:val="99"/>
    <w:semiHidden/>
    <w:unhideWhenUsed/>
    <w:rsid w:val="00D65B4F"/>
    <w:rPr>
      <w:color w:val="605E5C"/>
      <w:shd w:val="clear" w:color="auto" w:fill="E1DFDD"/>
    </w:rPr>
  </w:style>
  <w:style w:type="character" w:customStyle="1" w:styleId="Nierozpoznanawzmianka4">
    <w:name w:val="Nierozpoznana wzmianka4"/>
    <w:basedOn w:val="Domylnaczcionkaakapitu"/>
    <w:uiPriority w:val="99"/>
    <w:semiHidden/>
    <w:unhideWhenUsed/>
    <w:rsid w:val="0021511F"/>
    <w:rPr>
      <w:color w:val="605E5C"/>
      <w:shd w:val="clear" w:color="auto" w:fill="E1DFDD"/>
    </w:rPr>
  </w:style>
  <w:style w:type="character" w:customStyle="1" w:styleId="Tekstpodstawowywcity2Znak">
    <w:name w:val="Tekst podstawowy wcięty 2 Znak"/>
    <w:link w:val="Tekstpodstawowywcity2"/>
    <w:rsid w:val="00961AE2"/>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870">
      <w:bodyDiv w:val="1"/>
      <w:marLeft w:val="0"/>
      <w:marRight w:val="0"/>
      <w:marTop w:val="0"/>
      <w:marBottom w:val="0"/>
      <w:divBdr>
        <w:top w:val="none" w:sz="0" w:space="0" w:color="auto"/>
        <w:left w:val="none" w:sz="0" w:space="0" w:color="auto"/>
        <w:bottom w:val="none" w:sz="0" w:space="0" w:color="auto"/>
        <w:right w:val="none" w:sz="0" w:space="0" w:color="auto"/>
      </w:divBdr>
    </w:div>
    <w:div w:id="23026202">
      <w:bodyDiv w:val="1"/>
      <w:marLeft w:val="0"/>
      <w:marRight w:val="0"/>
      <w:marTop w:val="0"/>
      <w:marBottom w:val="0"/>
      <w:divBdr>
        <w:top w:val="none" w:sz="0" w:space="0" w:color="auto"/>
        <w:left w:val="none" w:sz="0" w:space="0" w:color="auto"/>
        <w:bottom w:val="none" w:sz="0" w:space="0" w:color="auto"/>
        <w:right w:val="none" w:sz="0" w:space="0" w:color="auto"/>
      </w:divBdr>
    </w:div>
    <w:div w:id="28066813">
      <w:bodyDiv w:val="1"/>
      <w:marLeft w:val="0"/>
      <w:marRight w:val="0"/>
      <w:marTop w:val="0"/>
      <w:marBottom w:val="0"/>
      <w:divBdr>
        <w:top w:val="none" w:sz="0" w:space="0" w:color="auto"/>
        <w:left w:val="none" w:sz="0" w:space="0" w:color="auto"/>
        <w:bottom w:val="none" w:sz="0" w:space="0" w:color="auto"/>
        <w:right w:val="none" w:sz="0" w:space="0" w:color="auto"/>
      </w:divBdr>
    </w:div>
    <w:div w:id="31267004">
      <w:bodyDiv w:val="1"/>
      <w:marLeft w:val="0"/>
      <w:marRight w:val="0"/>
      <w:marTop w:val="0"/>
      <w:marBottom w:val="0"/>
      <w:divBdr>
        <w:top w:val="none" w:sz="0" w:space="0" w:color="auto"/>
        <w:left w:val="none" w:sz="0" w:space="0" w:color="auto"/>
        <w:bottom w:val="none" w:sz="0" w:space="0" w:color="auto"/>
        <w:right w:val="none" w:sz="0" w:space="0" w:color="auto"/>
      </w:divBdr>
    </w:div>
    <w:div w:id="38407350">
      <w:bodyDiv w:val="1"/>
      <w:marLeft w:val="0"/>
      <w:marRight w:val="0"/>
      <w:marTop w:val="0"/>
      <w:marBottom w:val="0"/>
      <w:divBdr>
        <w:top w:val="none" w:sz="0" w:space="0" w:color="auto"/>
        <w:left w:val="none" w:sz="0" w:space="0" w:color="auto"/>
        <w:bottom w:val="none" w:sz="0" w:space="0" w:color="auto"/>
        <w:right w:val="none" w:sz="0" w:space="0" w:color="auto"/>
      </w:divBdr>
    </w:div>
    <w:div w:id="46074515">
      <w:bodyDiv w:val="1"/>
      <w:marLeft w:val="0"/>
      <w:marRight w:val="0"/>
      <w:marTop w:val="0"/>
      <w:marBottom w:val="0"/>
      <w:divBdr>
        <w:top w:val="none" w:sz="0" w:space="0" w:color="auto"/>
        <w:left w:val="none" w:sz="0" w:space="0" w:color="auto"/>
        <w:bottom w:val="none" w:sz="0" w:space="0" w:color="auto"/>
        <w:right w:val="none" w:sz="0" w:space="0" w:color="auto"/>
      </w:divBdr>
    </w:div>
    <w:div w:id="48768421">
      <w:bodyDiv w:val="1"/>
      <w:marLeft w:val="0"/>
      <w:marRight w:val="0"/>
      <w:marTop w:val="0"/>
      <w:marBottom w:val="0"/>
      <w:divBdr>
        <w:top w:val="none" w:sz="0" w:space="0" w:color="auto"/>
        <w:left w:val="none" w:sz="0" w:space="0" w:color="auto"/>
        <w:bottom w:val="none" w:sz="0" w:space="0" w:color="auto"/>
        <w:right w:val="none" w:sz="0" w:space="0" w:color="auto"/>
      </w:divBdr>
    </w:div>
    <w:div w:id="82652733">
      <w:bodyDiv w:val="1"/>
      <w:marLeft w:val="0"/>
      <w:marRight w:val="0"/>
      <w:marTop w:val="0"/>
      <w:marBottom w:val="0"/>
      <w:divBdr>
        <w:top w:val="none" w:sz="0" w:space="0" w:color="auto"/>
        <w:left w:val="none" w:sz="0" w:space="0" w:color="auto"/>
        <w:bottom w:val="none" w:sz="0" w:space="0" w:color="auto"/>
        <w:right w:val="none" w:sz="0" w:space="0" w:color="auto"/>
      </w:divBdr>
    </w:div>
    <w:div w:id="108400694">
      <w:bodyDiv w:val="1"/>
      <w:marLeft w:val="0"/>
      <w:marRight w:val="0"/>
      <w:marTop w:val="0"/>
      <w:marBottom w:val="0"/>
      <w:divBdr>
        <w:top w:val="none" w:sz="0" w:space="0" w:color="auto"/>
        <w:left w:val="none" w:sz="0" w:space="0" w:color="auto"/>
        <w:bottom w:val="none" w:sz="0" w:space="0" w:color="auto"/>
        <w:right w:val="none" w:sz="0" w:space="0" w:color="auto"/>
      </w:divBdr>
    </w:div>
    <w:div w:id="116531545">
      <w:bodyDiv w:val="1"/>
      <w:marLeft w:val="0"/>
      <w:marRight w:val="0"/>
      <w:marTop w:val="0"/>
      <w:marBottom w:val="0"/>
      <w:divBdr>
        <w:top w:val="none" w:sz="0" w:space="0" w:color="auto"/>
        <w:left w:val="none" w:sz="0" w:space="0" w:color="auto"/>
        <w:bottom w:val="none" w:sz="0" w:space="0" w:color="auto"/>
        <w:right w:val="none" w:sz="0" w:space="0" w:color="auto"/>
      </w:divBdr>
    </w:div>
    <w:div w:id="137036082">
      <w:bodyDiv w:val="1"/>
      <w:marLeft w:val="0"/>
      <w:marRight w:val="0"/>
      <w:marTop w:val="0"/>
      <w:marBottom w:val="0"/>
      <w:divBdr>
        <w:top w:val="none" w:sz="0" w:space="0" w:color="auto"/>
        <w:left w:val="none" w:sz="0" w:space="0" w:color="auto"/>
        <w:bottom w:val="none" w:sz="0" w:space="0" w:color="auto"/>
        <w:right w:val="none" w:sz="0" w:space="0" w:color="auto"/>
      </w:divBdr>
    </w:div>
    <w:div w:id="138504305">
      <w:bodyDiv w:val="1"/>
      <w:marLeft w:val="0"/>
      <w:marRight w:val="0"/>
      <w:marTop w:val="0"/>
      <w:marBottom w:val="0"/>
      <w:divBdr>
        <w:top w:val="none" w:sz="0" w:space="0" w:color="auto"/>
        <w:left w:val="none" w:sz="0" w:space="0" w:color="auto"/>
        <w:bottom w:val="none" w:sz="0" w:space="0" w:color="auto"/>
        <w:right w:val="none" w:sz="0" w:space="0" w:color="auto"/>
      </w:divBdr>
    </w:div>
    <w:div w:id="141627990">
      <w:bodyDiv w:val="1"/>
      <w:marLeft w:val="0"/>
      <w:marRight w:val="0"/>
      <w:marTop w:val="0"/>
      <w:marBottom w:val="0"/>
      <w:divBdr>
        <w:top w:val="none" w:sz="0" w:space="0" w:color="auto"/>
        <w:left w:val="none" w:sz="0" w:space="0" w:color="auto"/>
        <w:bottom w:val="none" w:sz="0" w:space="0" w:color="auto"/>
        <w:right w:val="none" w:sz="0" w:space="0" w:color="auto"/>
      </w:divBdr>
    </w:div>
    <w:div w:id="142816086">
      <w:bodyDiv w:val="1"/>
      <w:marLeft w:val="0"/>
      <w:marRight w:val="0"/>
      <w:marTop w:val="0"/>
      <w:marBottom w:val="0"/>
      <w:divBdr>
        <w:top w:val="none" w:sz="0" w:space="0" w:color="auto"/>
        <w:left w:val="none" w:sz="0" w:space="0" w:color="auto"/>
        <w:bottom w:val="none" w:sz="0" w:space="0" w:color="auto"/>
        <w:right w:val="none" w:sz="0" w:space="0" w:color="auto"/>
      </w:divBdr>
    </w:div>
    <w:div w:id="143592067">
      <w:bodyDiv w:val="1"/>
      <w:marLeft w:val="0"/>
      <w:marRight w:val="0"/>
      <w:marTop w:val="0"/>
      <w:marBottom w:val="0"/>
      <w:divBdr>
        <w:top w:val="none" w:sz="0" w:space="0" w:color="auto"/>
        <w:left w:val="none" w:sz="0" w:space="0" w:color="auto"/>
        <w:bottom w:val="none" w:sz="0" w:space="0" w:color="auto"/>
        <w:right w:val="none" w:sz="0" w:space="0" w:color="auto"/>
      </w:divBdr>
    </w:div>
    <w:div w:id="150565421">
      <w:bodyDiv w:val="1"/>
      <w:marLeft w:val="0"/>
      <w:marRight w:val="0"/>
      <w:marTop w:val="0"/>
      <w:marBottom w:val="0"/>
      <w:divBdr>
        <w:top w:val="none" w:sz="0" w:space="0" w:color="auto"/>
        <w:left w:val="none" w:sz="0" w:space="0" w:color="auto"/>
        <w:bottom w:val="none" w:sz="0" w:space="0" w:color="auto"/>
        <w:right w:val="none" w:sz="0" w:space="0" w:color="auto"/>
      </w:divBdr>
    </w:div>
    <w:div w:id="156381357">
      <w:bodyDiv w:val="1"/>
      <w:marLeft w:val="0"/>
      <w:marRight w:val="0"/>
      <w:marTop w:val="0"/>
      <w:marBottom w:val="0"/>
      <w:divBdr>
        <w:top w:val="none" w:sz="0" w:space="0" w:color="auto"/>
        <w:left w:val="none" w:sz="0" w:space="0" w:color="auto"/>
        <w:bottom w:val="none" w:sz="0" w:space="0" w:color="auto"/>
        <w:right w:val="none" w:sz="0" w:space="0" w:color="auto"/>
      </w:divBdr>
    </w:div>
    <w:div w:id="175071929">
      <w:bodyDiv w:val="1"/>
      <w:marLeft w:val="0"/>
      <w:marRight w:val="0"/>
      <w:marTop w:val="0"/>
      <w:marBottom w:val="0"/>
      <w:divBdr>
        <w:top w:val="none" w:sz="0" w:space="0" w:color="auto"/>
        <w:left w:val="none" w:sz="0" w:space="0" w:color="auto"/>
        <w:bottom w:val="none" w:sz="0" w:space="0" w:color="auto"/>
        <w:right w:val="none" w:sz="0" w:space="0" w:color="auto"/>
      </w:divBdr>
    </w:div>
    <w:div w:id="175537051">
      <w:bodyDiv w:val="1"/>
      <w:marLeft w:val="0"/>
      <w:marRight w:val="0"/>
      <w:marTop w:val="0"/>
      <w:marBottom w:val="0"/>
      <w:divBdr>
        <w:top w:val="none" w:sz="0" w:space="0" w:color="auto"/>
        <w:left w:val="none" w:sz="0" w:space="0" w:color="auto"/>
        <w:bottom w:val="none" w:sz="0" w:space="0" w:color="auto"/>
        <w:right w:val="none" w:sz="0" w:space="0" w:color="auto"/>
      </w:divBdr>
    </w:div>
    <w:div w:id="185827224">
      <w:bodyDiv w:val="1"/>
      <w:marLeft w:val="0"/>
      <w:marRight w:val="0"/>
      <w:marTop w:val="0"/>
      <w:marBottom w:val="0"/>
      <w:divBdr>
        <w:top w:val="none" w:sz="0" w:space="0" w:color="auto"/>
        <w:left w:val="none" w:sz="0" w:space="0" w:color="auto"/>
        <w:bottom w:val="none" w:sz="0" w:space="0" w:color="auto"/>
        <w:right w:val="none" w:sz="0" w:space="0" w:color="auto"/>
      </w:divBdr>
    </w:div>
    <w:div w:id="189031597">
      <w:bodyDiv w:val="1"/>
      <w:marLeft w:val="0"/>
      <w:marRight w:val="0"/>
      <w:marTop w:val="0"/>
      <w:marBottom w:val="0"/>
      <w:divBdr>
        <w:top w:val="none" w:sz="0" w:space="0" w:color="auto"/>
        <w:left w:val="none" w:sz="0" w:space="0" w:color="auto"/>
        <w:bottom w:val="none" w:sz="0" w:space="0" w:color="auto"/>
        <w:right w:val="none" w:sz="0" w:space="0" w:color="auto"/>
      </w:divBdr>
    </w:div>
    <w:div w:id="193230615">
      <w:bodyDiv w:val="1"/>
      <w:marLeft w:val="0"/>
      <w:marRight w:val="0"/>
      <w:marTop w:val="0"/>
      <w:marBottom w:val="0"/>
      <w:divBdr>
        <w:top w:val="none" w:sz="0" w:space="0" w:color="auto"/>
        <w:left w:val="none" w:sz="0" w:space="0" w:color="auto"/>
        <w:bottom w:val="none" w:sz="0" w:space="0" w:color="auto"/>
        <w:right w:val="none" w:sz="0" w:space="0" w:color="auto"/>
      </w:divBdr>
    </w:div>
    <w:div w:id="196896807">
      <w:bodyDiv w:val="1"/>
      <w:marLeft w:val="0"/>
      <w:marRight w:val="0"/>
      <w:marTop w:val="0"/>
      <w:marBottom w:val="0"/>
      <w:divBdr>
        <w:top w:val="none" w:sz="0" w:space="0" w:color="auto"/>
        <w:left w:val="none" w:sz="0" w:space="0" w:color="auto"/>
        <w:bottom w:val="none" w:sz="0" w:space="0" w:color="auto"/>
        <w:right w:val="none" w:sz="0" w:space="0" w:color="auto"/>
      </w:divBdr>
    </w:div>
    <w:div w:id="213464810">
      <w:bodyDiv w:val="1"/>
      <w:marLeft w:val="0"/>
      <w:marRight w:val="0"/>
      <w:marTop w:val="0"/>
      <w:marBottom w:val="0"/>
      <w:divBdr>
        <w:top w:val="none" w:sz="0" w:space="0" w:color="auto"/>
        <w:left w:val="none" w:sz="0" w:space="0" w:color="auto"/>
        <w:bottom w:val="none" w:sz="0" w:space="0" w:color="auto"/>
        <w:right w:val="none" w:sz="0" w:space="0" w:color="auto"/>
      </w:divBdr>
    </w:div>
    <w:div w:id="215048816">
      <w:bodyDiv w:val="1"/>
      <w:marLeft w:val="0"/>
      <w:marRight w:val="0"/>
      <w:marTop w:val="0"/>
      <w:marBottom w:val="0"/>
      <w:divBdr>
        <w:top w:val="none" w:sz="0" w:space="0" w:color="auto"/>
        <w:left w:val="none" w:sz="0" w:space="0" w:color="auto"/>
        <w:bottom w:val="none" w:sz="0" w:space="0" w:color="auto"/>
        <w:right w:val="none" w:sz="0" w:space="0" w:color="auto"/>
      </w:divBdr>
    </w:div>
    <w:div w:id="224681456">
      <w:bodyDiv w:val="1"/>
      <w:marLeft w:val="0"/>
      <w:marRight w:val="0"/>
      <w:marTop w:val="0"/>
      <w:marBottom w:val="0"/>
      <w:divBdr>
        <w:top w:val="none" w:sz="0" w:space="0" w:color="auto"/>
        <w:left w:val="none" w:sz="0" w:space="0" w:color="auto"/>
        <w:bottom w:val="none" w:sz="0" w:space="0" w:color="auto"/>
        <w:right w:val="none" w:sz="0" w:space="0" w:color="auto"/>
      </w:divBdr>
    </w:div>
    <w:div w:id="228276160">
      <w:bodyDiv w:val="1"/>
      <w:marLeft w:val="0"/>
      <w:marRight w:val="0"/>
      <w:marTop w:val="0"/>
      <w:marBottom w:val="0"/>
      <w:divBdr>
        <w:top w:val="none" w:sz="0" w:space="0" w:color="auto"/>
        <w:left w:val="none" w:sz="0" w:space="0" w:color="auto"/>
        <w:bottom w:val="none" w:sz="0" w:space="0" w:color="auto"/>
        <w:right w:val="none" w:sz="0" w:space="0" w:color="auto"/>
      </w:divBdr>
    </w:div>
    <w:div w:id="235479861">
      <w:bodyDiv w:val="1"/>
      <w:marLeft w:val="0"/>
      <w:marRight w:val="0"/>
      <w:marTop w:val="0"/>
      <w:marBottom w:val="0"/>
      <w:divBdr>
        <w:top w:val="none" w:sz="0" w:space="0" w:color="auto"/>
        <w:left w:val="none" w:sz="0" w:space="0" w:color="auto"/>
        <w:bottom w:val="none" w:sz="0" w:space="0" w:color="auto"/>
        <w:right w:val="none" w:sz="0" w:space="0" w:color="auto"/>
      </w:divBdr>
    </w:div>
    <w:div w:id="239290419">
      <w:bodyDiv w:val="1"/>
      <w:marLeft w:val="0"/>
      <w:marRight w:val="0"/>
      <w:marTop w:val="0"/>
      <w:marBottom w:val="0"/>
      <w:divBdr>
        <w:top w:val="none" w:sz="0" w:space="0" w:color="auto"/>
        <w:left w:val="none" w:sz="0" w:space="0" w:color="auto"/>
        <w:bottom w:val="none" w:sz="0" w:space="0" w:color="auto"/>
        <w:right w:val="none" w:sz="0" w:space="0" w:color="auto"/>
      </w:divBdr>
    </w:div>
    <w:div w:id="257298190">
      <w:bodyDiv w:val="1"/>
      <w:marLeft w:val="0"/>
      <w:marRight w:val="0"/>
      <w:marTop w:val="0"/>
      <w:marBottom w:val="0"/>
      <w:divBdr>
        <w:top w:val="none" w:sz="0" w:space="0" w:color="auto"/>
        <w:left w:val="none" w:sz="0" w:space="0" w:color="auto"/>
        <w:bottom w:val="none" w:sz="0" w:space="0" w:color="auto"/>
        <w:right w:val="none" w:sz="0" w:space="0" w:color="auto"/>
      </w:divBdr>
    </w:div>
    <w:div w:id="258025773">
      <w:bodyDiv w:val="1"/>
      <w:marLeft w:val="0"/>
      <w:marRight w:val="0"/>
      <w:marTop w:val="0"/>
      <w:marBottom w:val="0"/>
      <w:divBdr>
        <w:top w:val="none" w:sz="0" w:space="0" w:color="auto"/>
        <w:left w:val="none" w:sz="0" w:space="0" w:color="auto"/>
        <w:bottom w:val="none" w:sz="0" w:space="0" w:color="auto"/>
        <w:right w:val="none" w:sz="0" w:space="0" w:color="auto"/>
      </w:divBdr>
    </w:div>
    <w:div w:id="259605181">
      <w:bodyDiv w:val="1"/>
      <w:marLeft w:val="0"/>
      <w:marRight w:val="0"/>
      <w:marTop w:val="0"/>
      <w:marBottom w:val="0"/>
      <w:divBdr>
        <w:top w:val="none" w:sz="0" w:space="0" w:color="auto"/>
        <w:left w:val="none" w:sz="0" w:space="0" w:color="auto"/>
        <w:bottom w:val="none" w:sz="0" w:space="0" w:color="auto"/>
        <w:right w:val="none" w:sz="0" w:space="0" w:color="auto"/>
      </w:divBdr>
    </w:div>
    <w:div w:id="264656748">
      <w:bodyDiv w:val="1"/>
      <w:marLeft w:val="0"/>
      <w:marRight w:val="0"/>
      <w:marTop w:val="0"/>
      <w:marBottom w:val="0"/>
      <w:divBdr>
        <w:top w:val="none" w:sz="0" w:space="0" w:color="auto"/>
        <w:left w:val="none" w:sz="0" w:space="0" w:color="auto"/>
        <w:bottom w:val="none" w:sz="0" w:space="0" w:color="auto"/>
        <w:right w:val="none" w:sz="0" w:space="0" w:color="auto"/>
      </w:divBdr>
    </w:div>
    <w:div w:id="264971163">
      <w:bodyDiv w:val="1"/>
      <w:marLeft w:val="0"/>
      <w:marRight w:val="0"/>
      <w:marTop w:val="0"/>
      <w:marBottom w:val="0"/>
      <w:divBdr>
        <w:top w:val="none" w:sz="0" w:space="0" w:color="auto"/>
        <w:left w:val="none" w:sz="0" w:space="0" w:color="auto"/>
        <w:bottom w:val="none" w:sz="0" w:space="0" w:color="auto"/>
        <w:right w:val="none" w:sz="0" w:space="0" w:color="auto"/>
      </w:divBdr>
    </w:div>
    <w:div w:id="283077153">
      <w:bodyDiv w:val="1"/>
      <w:marLeft w:val="0"/>
      <w:marRight w:val="0"/>
      <w:marTop w:val="0"/>
      <w:marBottom w:val="0"/>
      <w:divBdr>
        <w:top w:val="none" w:sz="0" w:space="0" w:color="auto"/>
        <w:left w:val="none" w:sz="0" w:space="0" w:color="auto"/>
        <w:bottom w:val="none" w:sz="0" w:space="0" w:color="auto"/>
        <w:right w:val="none" w:sz="0" w:space="0" w:color="auto"/>
      </w:divBdr>
    </w:div>
    <w:div w:id="294146496">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04511196">
      <w:bodyDiv w:val="1"/>
      <w:marLeft w:val="0"/>
      <w:marRight w:val="0"/>
      <w:marTop w:val="0"/>
      <w:marBottom w:val="0"/>
      <w:divBdr>
        <w:top w:val="none" w:sz="0" w:space="0" w:color="auto"/>
        <w:left w:val="none" w:sz="0" w:space="0" w:color="auto"/>
        <w:bottom w:val="none" w:sz="0" w:space="0" w:color="auto"/>
        <w:right w:val="none" w:sz="0" w:space="0" w:color="auto"/>
      </w:divBdr>
    </w:div>
    <w:div w:id="309481943">
      <w:bodyDiv w:val="1"/>
      <w:marLeft w:val="0"/>
      <w:marRight w:val="0"/>
      <w:marTop w:val="0"/>
      <w:marBottom w:val="0"/>
      <w:divBdr>
        <w:top w:val="none" w:sz="0" w:space="0" w:color="auto"/>
        <w:left w:val="none" w:sz="0" w:space="0" w:color="auto"/>
        <w:bottom w:val="none" w:sz="0" w:space="0" w:color="auto"/>
        <w:right w:val="none" w:sz="0" w:space="0" w:color="auto"/>
      </w:divBdr>
    </w:div>
    <w:div w:id="309872150">
      <w:bodyDiv w:val="1"/>
      <w:marLeft w:val="0"/>
      <w:marRight w:val="0"/>
      <w:marTop w:val="0"/>
      <w:marBottom w:val="0"/>
      <w:divBdr>
        <w:top w:val="none" w:sz="0" w:space="0" w:color="auto"/>
        <w:left w:val="none" w:sz="0" w:space="0" w:color="auto"/>
        <w:bottom w:val="none" w:sz="0" w:space="0" w:color="auto"/>
        <w:right w:val="none" w:sz="0" w:space="0" w:color="auto"/>
      </w:divBdr>
    </w:div>
    <w:div w:id="327054446">
      <w:bodyDiv w:val="1"/>
      <w:marLeft w:val="0"/>
      <w:marRight w:val="0"/>
      <w:marTop w:val="0"/>
      <w:marBottom w:val="0"/>
      <w:divBdr>
        <w:top w:val="none" w:sz="0" w:space="0" w:color="auto"/>
        <w:left w:val="none" w:sz="0" w:space="0" w:color="auto"/>
        <w:bottom w:val="none" w:sz="0" w:space="0" w:color="auto"/>
        <w:right w:val="none" w:sz="0" w:space="0" w:color="auto"/>
      </w:divBdr>
    </w:div>
    <w:div w:id="351225996">
      <w:bodyDiv w:val="1"/>
      <w:marLeft w:val="0"/>
      <w:marRight w:val="0"/>
      <w:marTop w:val="0"/>
      <w:marBottom w:val="0"/>
      <w:divBdr>
        <w:top w:val="none" w:sz="0" w:space="0" w:color="auto"/>
        <w:left w:val="none" w:sz="0" w:space="0" w:color="auto"/>
        <w:bottom w:val="none" w:sz="0" w:space="0" w:color="auto"/>
        <w:right w:val="none" w:sz="0" w:space="0" w:color="auto"/>
      </w:divBdr>
    </w:div>
    <w:div w:id="354186541">
      <w:bodyDiv w:val="1"/>
      <w:marLeft w:val="0"/>
      <w:marRight w:val="0"/>
      <w:marTop w:val="0"/>
      <w:marBottom w:val="0"/>
      <w:divBdr>
        <w:top w:val="none" w:sz="0" w:space="0" w:color="auto"/>
        <w:left w:val="none" w:sz="0" w:space="0" w:color="auto"/>
        <w:bottom w:val="none" w:sz="0" w:space="0" w:color="auto"/>
        <w:right w:val="none" w:sz="0" w:space="0" w:color="auto"/>
      </w:divBdr>
    </w:div>
    <w:div w:id="360327282">
      <w:bodyDiv w:val="1"/>
      <w:marLeft w:val="0"/>
      <w:marRight w:val="0"/>
      <w:marTop w:val="0"/>
      <w:marBottom w:val="0"/>
      <w:divBdr>
        <w:top w:val="none" w:sz="0" w:space="0" w:color="auto"/>
        <w:left w:val="none" w:sz="0" w:space="0" w:color="auto"/>
        <w:bottom w:val="none" w:sz="0" w:space="0" w:color="auto"/>
        <w:right w:val="none" w:sz="0" w:space="0" w:color="auto"/>
      </w:divBdr>
    </w:div>
    <w:div w:id="362440930">
      <w:bodyDiv w:val="1"/>
      <w:marLeft w:val="0"/>
      <w:marRight w:val="0"/>
      <w:marTop w:val="0"/>
      <w:marBottom w:val="0"/>
      <w:divBdr>
        <w:top w:val="none" w:sz="0" w:space="0" w:color="auto"/>
        <w:left w:val="none" w:sz="0" w:space="0" w:color="auto"/>
        <w:bottom w:val="none" w:sz="0" w:space="0" w:color="auto"/>
        <w:right w:val="none" w:sz="0" w:space="0" w:color="auto"/>
      </w:divBdr>
    </w:div>
    <w:div w:id="364990691">
      <w:bodyDiv w:val="1"/>
      <w:marLeft w:val="0"/>
      <w:marRight w:val="0"/>
      <w:marTop w:val="0"/>
      <w:marBottom w:val="0"/>
      <w:divBdr>
        <w:top w:val="none" w:sz="0" w:space="0" w:color="auto"/>
        <w:left w:val="none" w:sz="0" w:space="0" w:color="auto"/>
        <w:bottom w:val="none" w:sz="0" w:space="0" w:color="auto"/>
        <w:right w:val="none" w:sz="0" w:space="0" w:color="auto"/>
      </w:divBdr>
    </w:div>
    <w:div w:id="371805924">
      <w:bodyDiv w:val="1"/>
      <w:marLeft w:val="0"/>
      <w:marRight w:val="0"/>
      <w:marTop w:val="0"/>
      <w:marBottom w:val="0"/>
      <w:divBdr>
        <w:top w:val="none" w:sz="0" w:space="0" w:color="auto"/>
        <w:left w:val="none" w:sz="0" w:space="0" w:color="auto"/>
        <w:bottom w:val="none" w:sz="0" w:space="0" w:color="auto"/>
        <w:right w:val="none" w:sz="0" w:space="0" w:color="auto"/>
      </w:divBdr>
    </w:div>
    <w:div w:id="372269553">
      <w:bodyDiv w:val="1"/>
      <w:marLeft w:val="0"/>
      <w:marRight w:val="0"/>
      <w:marTop w:val="0"/>
      <w:marBottom w:val="0"/>
      <w:divBdr>
        <w:top w:val="none" w:sz="0" w:space="0" w:color="auto"/>
        <w:left w:val="none" w:sz="0" w:space="0" w:color="auto"/>
        <w:bottom w:val="none" w:sz="0" w:space="0" w:color="auto"/>
        <w:right w:val="none" w:sz="0" w:space="0" w:color="auto"/>
      </w:divBdr>
    </w:div>
    <w:div w:id="375083874">
      <w:bodyDiv w:val="1"/>
      <w:marLeft w:val="0"/>
      <w:marRight w:val="0"/>
      <w:marTop w:val="0"/>
      <w:marBottom w:val="0"/>
      <w:divBdr>
        <w:top w:val="none" w:sz="0" w:space="0" w:color="auto"/>
        <w:left w:val="none" w:sz="0" w:space="0" w:color="auto"/>
        <w:bottom w:val="none" w:sz="0" w:space="0" w:color="auto"/>
        <w:right w:val="none" w:sz="0" w:space="0" w:color="auto"/>
      </w:divBdr>
    </w:div>
    <w:div w:id="375934393">
      <w:bodyDiv w:val="1"/>
      <w:marLeft w:val="0"/>
      <w:marRight w:val="0"/>
      <w:marTop w:val="0"/>
      <w:marBottom w:val="0"/>
      <w:divBdr>
        <w:top w:val="none" w:sz="0" w:space="0" w:color="auto"/>
        <w:left w:val="none" w:sz="0" w:space="0" w:color="auto"/>
        <w:bottom w:val="none" w:sz="0" w:space="0" w:color="auto"/>
        <w:right w:val="none" w:sz="0" w:space="0" w:color="auto"/>
      </w:divBdr>
    </w:div>
    <w:div w:id="377045745">
      <w:bodyDiv w:val="1"/>
      <w:marLeft w:val="0"/>
      <w:marRight w:val="0"/>
      <w:marTop w:val="0"/>
      <w:marBottom w:val="0"/>
      <w:divBdr>
        <w:top w:val="none" w:sz="0" w:space="0" w:color="auto"/>
        <w:left w:val="none" w:sz="0" w:space="0" w:color="auto"/>
        <w:bottom w:val="none" w:sz="0" w:space="0" w:color="auto"/>
        <w:right w:val="none" w:sz="0" w:space="0" w:color="auto"/>
      </w:divBdr>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392050968">
      <w:bodyDiv w:val="1"/>
      <w:marLeft w:val="0"/>
      <w:marRight w:val="0"/>
      <w:marTop w:val="0"/>
      <w:marBottom w:val="0"/>
      <w:divBdr>
        <w:top w:val="none" w:sz="0" w:space="0" w:color="auto"/>
        <w:left w:val="none" w:sz="0" w:space="0" w:color="auto"/>
        <w:bottom w:val="none" w:sz="0" w:space="0" w:color="auto"/>
        <w:right w:val="none" w:sz="0" w:space="0" w:color="auto"/>
      </w:divBdr>
    </w:div>
    <w:div w:id="393092939">
      <w:bodyDiv w:val="1"/>
      <w:marLeft w:val="0"/>
      <w:marRight w:val="0"/>
      <w:marTop w:val="0"/>
      <w:marBottom w:val="0"/>
      <w:divBdr>
        <w:top w:val="none" w:sz="0" w:space="0" w:color="auto"/>
        <w:left w:val="none" w:sz="0" w:space="0" w:color="auto"/>
        <w:bottom w:val="none" w:sz="0" w:space="0" w:color="auto"/>
        <w:right w:val="none" w:sz="0" w:space="0" w:color="auto"/>
      </w:divBdr>
    </w:div>
    <w:div w:id="401756389">
      <w:bodyDiv w:val="1"/>
      <w:marLeft w:val="0"/>
      <w:marRight w:val="0"/>
      <w:marTop w:val="0"/>
      <w:marBottom w:val="0"/>
      <w:divBdr>
        <w:top w:val="none" w:sz="0" w:space="0" w:color="auto"/>
        <w:left w:val="none" w:sz="0" w:space="0" w:color="auto"/>
        <w:bottom w:val="none" w:sz="0" w:space="0" w:color="auto"/>
        <w:right w:val="none" w:sz="0" w:space="0" w:color="auto"/>
      </w:divBdr>
    </w:div>
    <w:div w:id="403452266">
      <w:bodyDiv w:val="1"/>
      <w:marLeft w:val="0"/>
      <w:marRight w:val="0"/>
      <w:marTop w:val="0"/>
      <w:marBottom w:val="0"/>
      <w:divBdr>
        <w:top w:val="none" w:sz="0" w:space="0" w:color="auto"/>
        <w:left w:val="none" w:sz="0" w:space="0" w:color="auto"/>
        <w:bottom w:val="none" w:sz="0" w:space="0" w:color="auto"/>
        <w:right w:val="none" w:sz="0" w:space="0" w:color="auto"/>
      </w:divBdr>
    </w:div>
    <w:div w:id="409810634">
      <w:bodyDiv w:val="1"/>
      <w:marLeft w:val="0"/>
      <w:marRight w:val="0"/>
      <w:marTop w:val="0"/>
      <w:marBottom w:val="0"/>
      <w:divBdr>
        <w:top w:val="none" w:sz="0" w:space="0" w:color="auto"/>
        <w:left w:val="none" w:sz="0" w:space="0" w:color="auto"/>
        <w:bottom w:val="none" w:sz="0" w:space="0" w:color="auto"/>
        <w:right w:val="none" w:sz="0" w:space="0" w:color="auto"/>
      </w:divBdr>
    </w:div>
    <w:div w:id="419644952">
      <w:bodyDiv w:val="1"/>
      <w:marLeft w:val="0"/>
      <w:marRight w:val="0"/>
      <w:marTop w:val="0"/>
      <w:marBottom w:val="0"/>
      <w:divBdr>
        <w:top w:val="none" w:sz="0" w:space="0" w:color="auto"/>
        <w:left w:val="none" w:sz="0" w:space="0" w:color="auto"/>
        <w:bottom w:val="none" w:sz="0" w:space="0" w:color="auto"/>
        <w:right w:val="none" w:sz="0" w:space="0" w:color="auto"/>
      </w:divBdr>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437333832">
      <w:bodyDiv w:val="1"/>
      <w:marLeft w:val="0"/>
      <w:marRight w:val="0"/>
      <w:marTop w:val="0"/>
      <w:marBottom w:val="0"/>
      <w:divBdr>
        <w:top w:val="none" w:sz="0" w:space="0" w:color="auto"/>
        <w:left w:val="none" w:sz="0" w:space="0" w:color="auto"/>
        <w:bottom w:val="none" w:sz="0" w:space="0" w:color="auto"/>
        <w:right w:val="none" w:sz="0" w:space="0" w:color="auto"/>
      </w:divBdr>
    </w:div>
    <w:div w:id="448284840">
      <w:bodyDiv w:val="1"/>
      <w:marLeft w:val="0"/>
      <w:marRight w:val="0"/>
      <w:marTop w:val="0"/>
      <w:marBottom w:val="0"/>
      <w:divBdr>
        <w:top w:val="none" w:sz="0" w:space="0" w:color="auto"/>
        <w:left w:val="none" w:sz="0" w:space="0" w:color="auto"/>
        <w:bottom w:val="none" w:sz="0" w:space="0" w:color="auto"/>
        <w:right w:val="none" w:sz="0" w:space="0" w:color="auto"/>
      </w:divBdr>
    </w:div>
    <w:div w:id="455029785">
      <w:bodyDiv w:val="1"/>
      <w:marLeft w:val="0"/>
      <w:marRight w:val="0"/>
      <w:marTop w:val="0"/>
      <w:marBottom w:val="0"/>
      <w:divBdr>
        <w:top w:val="none" w:sz="0" w:space="0" w:color="auto"/>
        <w:left w:val="none" w:sz="0" w:space="0" w:color="auto"/>
        <w:bottom w:val="none" w:sz="0" w:space="0" w:color="auto"/>
        <w:right w:val="none" w:sz="0" w:space="0" w:color="auto"/>
      </w:divBdr>
    </w:div>
    <w:div w:id="464352226">
      <w:bodyDiv w:val="1"/>
      <w:marLeft w:val="0"/>
      <w:marRight w:val="0"/>
      <w:marTop w:val="0"/>
      <w:marBottom w:val="0"/>
      <w:divBdr>
        <w:top w:val="none" w:sz="0" w:space="0" w:color="auto"/>
        <w:left w:val="none" w:sz="0" w:space="0" w:color="auto"/>
        <w:bottom w:val="none" w:sz="0" w:space="0" w:color="auto"/>
        <w:right w:val="none" w:sz="0" w:space="0" w:color="auto"/>
      </w:divBdr>
    </w:div>
    <w:div w:id="466583130">
      <w:bodyDiv w:val="1"/>
      <w:marLeft w:val="0"/>
      <w:marRight w:val="0"/>
      <w:marTop w:val="0"/>
      <w:marBottom w:val="0"/>
      <w:divBdr>
        <w:top w:val="none" w:sz="0" w:space="0" w:color="auto"/>
        <w:left w:val="none" w:sz="0" w:space="0" w:color="auto"/>
        <w:bottom w:val="none" w:sz="0" w:space="0" w:color="auto"/>
        <w:right w:val="none" w:sz="0" w:space="0" w:color="auto"/>
      </w:divBdr>
    </w:div>
    <w:div w:id="478037483">
      <w:bodyDiv w:val="1"/>
      <w:marLeft w:val="0"/>
      <w:marRight w:val="0"/>
      <w:marTop w:val="0"/>
      <w:marBottom w:val="0"/>
      <w:divBdr>
        <w:top w:val="none" w:sz="0" w:space="0" w:color="auto"/>
        <w:left w:val="none" w:sz="0" w:space="0" w:color="auto"/>
        <w:bottom w:val="none" w:sz="0" w:space="0" w:color="auto"/>
        <w:right w:val="none" w:sz="0" w:space="0" w:color="auto"/>
      </w:divBdr>
    </w:div>
    <w:div w:id="481124642">
      <w:bodyDiv w:val="1"/>
      <w:marLeft w:val="0"/>
      <w:marRight w:val="0"/>
      <w:marTop w:val="0"/>
      <w:marBottom w:val="0"/>
      <w:divBdr>
        <w:top w:val="none" w:sz="0" w:space="0" w:color="auto"/>
        <w:left w:val="none" w:sz="0" w:space="0" w:color="auto"/>
        <w:bottom w:val="none" w:sz="0" w:space="0" w:color="auto"/>
        <w:right w:val="none" w:sz="0" w:space="0" w:color="auto"/>
      </w:divBdr>
    </w:div>
    <w:div w:id="492914221">
      <w:bodyDiv w:val="1"/>
      <w:marLeft w:val="0"/>
      <w:marRight w:val="0"/>
      <w:marTop w:val="0"/>
      <w:marBottom w:val="0"/>
      <w:divBdr>
        <w:top w:val="none" w:sz="0" w:space="0" w:color="auto"/>
        <w:left w:val="none" w:sz="0" w:space="0" w:color="auto"/>
        <w:bottom w:val="none" w:sz="0" w:space="0" w:color="auto"/>
        <w:right w:val="none" w:sz="0" w:space="0" w:color="auto"/>
      </w:divBdr>
    </w:div>
    <w:div w:id="493956693">
      <w:bodyDiv w:val="1"/>
      <w:marLeft w:val="0"/>
      <w:marRight w:val="0"/>
      <w:marTop w:val="0"/>
      <w:marBottom w:val="0"/>
      <w:divBdr>
        <w:top w:val="none" w:sz="0" w:space="0" w:color="auto"/>
        <w:left w:val="none" w:sz="0" w:space="0" w:color="auto"/>
        <w:bottom w:val="none" w:sz="0" w:space="0" w:color="auto"/>
        <w:right w:val="none" w:sz="0" w:space="0" w:color="auto"/>
      </w:divBdr>
    </w:div>
    <w:div w:id="498810673">
      <w:bodyDiv w:val="1"/>
      <w:marLeft w:val="0"/>
      <w:marRight w:val="0"/>
      <w:marTop w:val="0"/>
      <w:marBottom w:val="0"/>
      <w:divBdr>
        <w:top w:val="none" w:sz="0" w:space="0" w:color="auto"/>
        <w:left w:val="none" w:sz="0" w:space="0" w:color="auto"/>
        <w:bottom w:val="none" w:sz="0" w:space="0" w:color="auto"/>
        <w:right w:val="none" w:sz="0" w:space="0" w:color="auto"/>
      </w:divBdr>
    </w:div>
    <w:div w:id="499275628">
      <w:bodyDiv w:val="1"/>
      <w:marLeft w:val="0"/>
      <w:marRight w:val="0"/>
      <w:marTop w:val="0"/>
      <w:marBottom w:val="0"/>
      <w:divBdr>
        <w:top w:val="none" w:sz="0" w:space="0" w:color="auto"/>
        <w:left w:val="none" w:sz="0" w:space="0" w:color="auto"/>
        <w:bottom w:val="none" w:sz="0" w:space="0" w:color="auto"/>
        <w:right w:val="none" w:sz="0" w:space="0" w:color="auto"/>
      </w:divBdr>
    </w:div>
    <w:div w:id="52471347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534342897">
      <w:bodyDiv w:val="1"/>
      <w:marLeft w:val="0"/>
      <w:marRight w:val="0"/>
      <w:marTop w:val="0"/>
      <w:marBottom w:val="0"/>
      <w:divBdr>
        <w:top w:val="none" w:sz="0" w:space="0" w:color="auto"/>
        <w:left w:val="none" w:sz="0" w:space="0" w:color="auto"/>
        <w:bottom w:val="none" w:sz="0" w:space="0" w:color="auto"/>
        <w:right w:val="none" w:sz="0" w:space="0" w:color="auto"/>
      </w:divBdr>
    </w:div>
    <w:div w:id="569652643">
      <w:bodyDiv w:val="1"/>
      <w:marLeft w:val="0"/>
      <w:marRight w:val="0"/>
      <w:marTop w:val="0"/>
      <w:marBottom w:val="0"/>
      <w:divBdr>
        <w:top w:val="none" w:sz="0" w:space="0" w:color="auto"/>
        <w:left w:val="none" w:sz="0" w:space="0" w:color="auto"/>
        <w:bottom w:val="none" w:sz="0" w:space="0" w:color="auto"/>
        <w:right w:val="none" w:sz="0" w:space="0" w:color="auto"/>
      </w:divBdr>
    </w:div>
    <w:div w:id="599607573">
      <w:bodyDiv w:val="1"/>
      <w:marLeft w:val="0"/>
      <w:marRight w:val="0"/>
      <w:marTop w:val="0"/>
      <w:marBottom w:val="0"/>
      <w:divBdr>
        <w:top w:val="none" w:sz="0" w:space="0" w:color="auto"/>
        <w:left w:val="none" w:sz="0" w:space="0" w:color="auto"/>
        <w:bottom w:val="none" w:sz="0" w:space="0" w:color="auto"/>
        <w:right w:val="none" w:sz="0" w:space="0" w:color="auto"/>
      </w:divBdr>
    </w:div>
    <w:div w:id="602691643">
      <w:bodyDiv w:val="1"/>
      <w:marLeft w:val="0"/>
      <w:marRight w:val="0"/>
      <w:marTop w:val="0"/>
      <w:marBottom w:val="0"/>
      <w:divBdr>
        <w:top w:val="none" w:sz="0" w:space="0" w:color="auto"/>
        <w:left w:val="none" w:sz="0" w:space="0" w:color="auto"/>
        <w:bottom w:val="none" w:sz="0" w:space="0" w:color="auto"/>
        <w:right w:val="none" w:sz="0" w:space="0" w:color="auto"/>
      </w:divBdr>
    </w:div>
    <w:div w:id="606936097">
      <w:bodyDiv w:val="1"/>
      <w:marLeft w:val="0"/>
      <w:marRight w:val="0"/>
      <w:marTop w:val="0"/>
      <w:marBottom w:val="0"/>
      <w:divBdr>
        <w:top w:val="none" w:sz="0" w:space="0" w:color="auto"/>
        <w:left w:val="none" w:sz="0" w:space="0" w:color="auto"/>
        <w:bottom w:val="none" w:sz="0" w:space="0" w:color="auto"/>
        <w:right w:val="none" w:sz="0" w:space="0" w:color="auto"/>
      </w:divBdr>
    </w:div>
    <w:div w:id="608397008">
      <w:bodyDiv w:val="1"/>
      <w:marLeft w:val="0"/>
      <w:marRight w:val="0"/>
      <w:marTop w:val="0"/>
      <w:marBottom w:val="0"/>
      <w:divBdr>
        <w:top w:val="none" w:sz="0" w:space="0" w:color="auto"/>
        <w:left w:val="none" w:sz="0" w:space="0" w:color="auto"/>
        <w:bottom w:val="none" w:sz="0" w:space="0" w:color="auto"/>
        <w:right w:val="none" w:sz="0" w:space="0" w:color="auto"/>
      </w:divBdr>
    </w:div>
    <w:div w:id="618225347">
      <w:bodyDiv w:val="1"/>
      <w:marLeft w:val="0"/>
      <w:marRight w:val="0"/>
      <w:marTop w:val="0"/>
      <w:marBottom w:val="0"/>
      <w:divBdr>
        <w:top w:val="none" w:sz="0" w:space="0" w:color="auto"/>
        <w:left w:val="none" w:sz="0" w:space="0" w:color="auto"/>
        <w:bottom w:val="none" w:sz="0" w:space="0" w:color="auto"/>
        <w:right w:val="none" w:sz="0" w:space="0" w:color="auto"/>
      </w:divBdr>
    </w:div>
    <w:div w:id="636030603">
      <w:bodyDiv w:val="1"/>
      <w:marLeft w:val="0"/>
      <w:marRight w:val="0"/>
      <w:marTop w:val="0"/>
      <w:marBottom w:val="0"/>
      <w:divBdr>
        <w:top w:val="none" w:sz="0" w:space="0" w:color="auto"/>
        <w:left w:val="none" w:sz="0" w:space="0" w:color="auto"/>
        <w:bottom w:val="none" w:sz="0" w:space="0" w:color="auto"/>
        <w:right w:val="none" w:sz="0" w:space="0" w:color="auto"/>
      </w:divBdr>
    </w:div>
    <w:div w:id="646324333">
      <w:bodyDiv w:val="1"/>
      <w:marLeft w:val="0"/>
      <w:marRight w:val="0"/>
      <w:marTop w:val="0"/>
      <w:marBottom w:val="0"/>
      <w:divBdr>
        <w:top w:val="none" w:sz="0" w:space="0" w:color="auto"/>
        <w:left w:val="none" w:sz="0" w:space="0" w:color="auto"/>
        <w:bottom w:val="none" w:sz="0" w:space="0" w:color="auto"/>
        <w:right w:val="none" w:sz="0" w:space="0" w:color="auto"/>
      </w:divBdr>
    </w:div>
    <w:div w:id="651372925">
      <w:bodyDiv w:val="1"/>
      <w:marLeft w:val="0"/>
      <w:marRight w:val="0"/>
      <w:marTop w:val="0"/>
      <w:marBottom w:val="0"/>
      <w:divBdr>
        <w:top w:val="none" w:sz="0" w:space="0" w:color="auto"/>
        <w:left w:val="none" w:sz="0" w:space="0" w:color="auto"/>
        <w:bottom w:val="none" w:sz="0" w:space="0" w:color="auto"/>
        <w:right w:val="none" w:sz="0" w:space="0" w:color="auto"/>
      </w:divBdr>
    </w:div>
    <w:div w:id="656615874">
      <w:bodyDiv w:val="1"/>
      <w:marLeft w:val="0"/>
      <w:marRight w:val="0"/>
      <w:marTop w:val="0"/>
      <w:marBottom w:val="0"/>
      <w:divBdr>
        <w:top w:val="none" w:sz="0" w:space="0" w:color="auto"/>
        <w:left w:val="none" w:sz="0" w:space="0" w:color="auto"/>
        <w:bottom w:val="none" w:sz="0" w:space="0" w:color="auto"/>
        <w:right w:val="none" w:sz="0" w:space="0" w:color="auto"/>
      </w:divBdr>
    </w:div>
    <w:div w:id="662970183">
      <w:bodyDiv w:val="1"/>
      <w:marLeft w:val="0"/>
      <w:marRight w:val="0"/>
      <w:marTop w:val="0"/>
      <w:marBottom w:val="0"/>
      <w:divBdr>
        <w:top w:val="none" w:sz="0" w:space="0" w:color="auto"/>
        <w:left w:val="none" w:sz="0" w:space="0" w:color="auto"/>
        <w:bottom w:val="none" w:sz="0" w:space="0" w:color="auto"/>
        <w:right w:val="none" w:sz="0" w:space="0" w:color="auto"/>
      </w:divBdr>
    </w:div>
    <w:div w:id="665547499">
      <w:bodyDiv w:val="1"/>
      <w:marLeft w:val="0"/>
      <w:marRight w:val="0"/>
      <w:marTop w:val="0"/>
      <w:marBottom w:val="0"/>
      <w:divBdr>
        <w:top w:val="none" w:sz="0" w:space="0" w:color="auto"/>
        <w:left w:val="none" w:sz="0" w:space="0" w:color="auto"/>
        <w:bottom w:val="none" w:sz="0" w:space="0" w:color="auto"/>
        <w:right w:val="none" w:sz="0" w:space="0" w:color="auto"/>
      </w:divBdr>
    </w:div>
    <w:div w:id="669142574">
      <w:bodyDiv w:val="1"/>
      <w:marLeft w:val="0"/>
      <w:marRight w:val="0"/>
      <w:marTop w:val="0"/>
      <w:marBottom w:val="0"/>
      <w:divBdr>
        <w:top w:val="none" w:sz="0" w:space="0" w:color="auto"/>
        <w:left w:val="none" w:sz="0" w:space="0" w:color="auto"/>
        <w:bottom w:val="none" w:sz="0" w:space="0" w:color="auto"/>
        <w:right w:val="none" w:sz="0" w:space="0" w:color="auto"/>
      </w:divBdr>
    </w:div>
    <w:div w:id="670061002">
      <w:bodyDiv w:val="1"/>
      <w:marLeft w:val="0"/>
      <w:marRight w:val="0"/>
      <w:marTop w:val="0"/>
      <w:marBottom w:val="0"/>
      <w:divBdr>
        <w:top w:val="none" w:sz="0" w:space="0" w:color="auto"/>
        <w:left w:val="none" w:sz="0" w:space="0" w:color="auto"/>
        <w:bottom w:val="none" w:sz="0" w:space="0" w:color="auto"/>
        <w:right w:val="none" w:sz="0" w:space="0" w:color="auto"/>
      </w:divBdr>
    </w:div>
    <w:div w:id="671181212">
      <w:bodyDiv w:val="1"/>
      <w:marLeft w:val="0"/>
      <w:marRight w:val="0"/>
      <w:marTop w:val="0"/>
      <w:marBottom w:val="0"/>
      <w:divBdr>
        <w:top w:val="none" w:sz="0" w:space="0" w:color="auto"/>
        <w:left w:val="none" w:sz="0" w:space="0" w:color="auto"/>
        <w:bottom w:val="none" w:sz="0" w:space="0" w:color="auto"/>
        <w:right w:val="none" w:sz="0" w:space="0" w:color="auto"/>
      </w:divBdr>
    </w:div>
    <w:div w:id="682321915">
      <w:bodyDiv w:val="1"/>
      <w:marLeft w:val="0"/>
      <w:marRight w:val="0"/>
      <w:marTop w:val="0"/>
      <w:marBottom w:val="0"/>
      <w:divBdr>
        <w:top w:val="none" w:sz="0" w:space="0" w:color="auto"/>
        <w:left w:val="none" w:sz="0" w:space="0" w:color="auto"/>
        <w:bottom w:val="none" w:sz="0" w:space="0" w:color="auto"/>
        <w:right w:val="none" w:sz="0" w:space="0" w:color="auto"/>
      </w:divBdr>
    </w:div>
    <w:div w:id="683821098">
      <w:bodyDiv w:val="1"/>
      <w:marLeft w:val="0"/>
      <w:marRight w:val="0"/>
      <w:marTop w:val="0"/>
      <w:marBottom w:val="0"/>
      <w:divBdr>
        <w:top w:val="none" w:sz="0" w:space="0" w:color="auto"/>
        <w:left w:val="none" w:sz="0" w:space="0" w:color="auto"/>
        <w:bottom w:val="none" w:sz="0" w:space="0" w:color="auto"/>
        <w:right w:val="none" w:sz="0" w:space="0" w:color="auto"/>
      </w:divBdr>
    </w:div>
    <w:div w:id="689451895">
      <w:bodyDiv w:val="1"/>
      <w:marLeft w:val="0"/>
      <w:marRight w:val="0"/>
      <w:marTop w:val="0"/>
      <w:marBottom w:val="0"/>
      <w:divBdr>
        <w:top w:val="none" w:sz="0" w:space="0" w:color="auto"/>
        <w:left w:val="none" w:sz="0" w:space="0" w:color="auto"/>
        <w:bottom w:val="none" w:sz="0" w:space="0" w:color="auto"/>
        <w:right w:val="none" w:sz="0" w:space="0" w:color="auto"/>
      </w:divBdr>
    </w:div>
    <w:div w:id="697777236">
      <w:bodyDiv w:val="1"/>
      <w:marLeft w:val="0"/>
      <w:marRight w:val="0"/>
      <w:marTop w:val="0"/>
      <w:marBottom w:val="0"/>
      <w:divBdr>
        <w:top w:val="none" w:sz="0" w:space="0" w:color="auto"/>
        <w:left w:val="none" w:sz="0" w:space="0" w:color="auto"/>
        <w:bottom w:val="none" w:sz="0" w:space="0" w:color="auto"/>
        <w:right w:val="none" w:sz="0" w:space="0" w:color="auto"/>
      </w:divBdr>
    </w:div>
    <w:div w:id="719667569">
      <w:bodyDiv w:val="1"/>
      <w:marLeft w:val="0"/>
      <w:marRight w:val="0"/>
      <w:marTop w:val="0"/>
      <w:marBottom w:val="0"/>
      <w:divBdr>
        <w:top w:val="none" w:sz="0" w:space="0" w:color="auto"/>
        <w:left w:val="none" w:sz="0" w:space="0" w:color="auto"/>
        <w:bottom w:val="none" w:sz="0" w:space="0" w:color="auto"/>
        <w:right w:val="none" w:sz="0" w:space="0" w:color="auto"/>
      </w:divBdr>
    </w:div>
    <w:div w:id="725841301">
      <w:bodyDiv w:val="1"/>
      <w:marLeft w:val="0"/>
      <w:marRight w:val="0"/>
      <w:marTop w:val="0"/>
      <w:marBottom w:val="0"/>
      <w:divBdr>
        <w:top w:val="none" w:sz="0" w:space="0" w:color="auto"/>
        <w:left w:val="none" w:sz="0" w:space="0" w:color="auto"/>
        <w:bottom w:val="none" w:sz="0" w:space="0" w:color="auto"/>
        <w:right w:val="none" w:sz="0" w:space="0" w:color="auto"/>
      </w:divBdr>
    </w:div>
    <w:div w:id="727849302">
      <w:bodyDiv w:val="1"/>
      <w:marLeft w:val="0"/>
      <w:marRight w:val="0"/>
      <w:marTop w:val="0"/>
      <w:marBottom w:val="0"/>
      <w:divBdr>
        <w:top w:val="none" w:sz="0" w:space="0" w:color="auto"/>
        <w:left w:val="none" w:sz="0" w:space="0" w:color="auto"/>
        <w:bottom w:val="none" w:sz="0" w:space="0" w:color="auto"/>
        <w:right w:val="none" w:sz="0" w:space="0" w:color="auto"/>
      </w:divBdr>
    </w:div>
    <w:div w:id="741682305">
      <w:bodyDiv w:val="1"/>
      <w:marLeft w:val="0"/>
      <w:marRight w:val="0"/>
      <w:marTop w:val="0"/>
      <w:marBottom w:val="0"/>
      <w:divBdr>
        <w:top w:val="none" w:sz="0" w:space="0" w:color="auto"/>
        <w:left w:val="none" w:sz="0" w:space="0" w:color="auto"/>
        <w:bottom w:val="none" w:sz="0" w:space="0" w:color="auto"/>
        <w:right w:val="none" w:sz="0" w:space="0" w:color="auto"/>
      </w:divBdr>
    </w:div>
    <w:div w:id="745306385">
      <w:bodyDiv w:val="1"/>
      <w:marLeft w:val="0"/>
      <w:marRight w:val="0"/>
      <w:marTop w:val="0"/>
      <w:marBottom w:val="0"/>
      <w:divBdr>
        <w:top w:val="none" w:sz="0" w:space="0" w:color="auto"/>
        <w:left w:val="none" w:sz="0" w:space="0" w:color="auto"/>
        <w:bottom w:val="none" w:sz="0" w:space="0" w:color="auto"/>
        <w:right w:val="none" w:sz="0" w:space="0" w:color="auto"/>
      </w:divBdr>
    </w:div>
    <w:div w:id="763845497">
      <w:bodyDiv w:val="1"/>
      <w:marLeft w:val="0"/>
      <w:marRight w:val="0"/>
      <w:marTop w:val="0"/>
      <w:marBottom w:val="0"/>
      <w:divBdr>
        <w:top w:val="none" w:sz="0" w:space="0" w:color="auto"/>
        <w:left w:val="none" w:sz="0" w:space="0" w:color="auto"/>
        <w:bottom w:val="none" w:sz="0" w:space="0" w:color="auto"/>
        <w:right w:val="none" w:sz="0" w:space="0" w:color="auto"/>
      </w:divBdr>
    </w:div>
    <w:div w:id="771628132">
      <w:bodyDiv w:val="1"/>
      <w:marLeft w:val="0"/>
      <w:marRight w:val="0"/>
      <w:marTop w:val="0"/>
      <w:marBottom w:val="0"/>
      <w:divBdr>
        <w:top w:val="none" w:sz="0" w:space="0" w:color="auto"/>
        <w:left w:val="none" w:sz="0" w:space="0" w:color="auto"/>
        <w:bottom w:val="none" w:sz="0" w:space="0" w:color="auto"/>
        <w:right w:val="none" w:sz="0" w:space="0" w:color="auto"/>
      </w:divBdr>
    </w:div>
    <w:div w:id="772357291">
      <w:bodyDiv w:val="1"/>
      <w:marLeft w:val="0"/>
      <w:marRight w:val="0"/>
      <w:marTop w:val="0"/>
      <w:marBottom w:val="0"/>
      <w:divBdr>
        <w:top w:val="none" w:sz="0" w:space="0" w:color="auto"/>
        <w:left w:val="none" w:sz="0" w:space="0" w:color="auto"/>
        <w:bottom w:val="none" w:sz="0" w:space="0" w:color="auto"/>
        <w:right w:val="none" w:sz="0" w:space="0" w:color="auto"/>
      </w:divBdr>
    </w:div>
    <w:div w:id="778335070">
      <w:bodyDiv w:val="1"/>
      <w:marLeft w:val="0"/>
      <w:marRight w:val="0"/>
      <w:marTop w:val="0"/>
      <w:marBottom w:val="0"/>
      <w:divBdr>
        <w:top w:val="none" w:sz="0" w:space="0" w:color="auto"/>
        <w:left w:val="none" w:sz="0" w:space="0" w:color="auto"/>
        <w:bottom w:val="none" w:sz="0" w:space="0" w:color="auto"/>
        <w:right w:val="none" w:sz="0" w:space="0" w:color="auto"/>
      </w:divBdr>
    </w:div>
    <w:div w:id="783117208">
      <w:bodyDiv w:val="1"/>
      <w:marLeft w:val="0"/>
      <w:marRight w:val="0"/>
      <w:marTop w:val="0"/>
      <w:marBottom w:val="0"/>
      <w:divBdr>
        <w:top w:val="none" w:sz="0" w:space="0" w:color="auto"/>
        <w:left w:val="none" w:sz="0" w:space="0" w:color="auto"/>
        <w:bottom w:val="none" w:sz="0" w:space="0" w:color="auto"/>
        <w:right w:val="none" w:sz="0" w:space="0" w:color="auto"/>
      </w:divBdr>
    </w:div>
    <w:div w:id="795560031">
      <w:bodyDiv w:val="1"/>
      <w:marLeft w:val="0"/>
      <w:marRight w:val="0"/>
      <w:marTop w:val="0"/>
      <w:marBottom w:val="0"/>
      <w:divBdr>
        <w:top w:val="none" w:sz="0" w:space="0" w:color="auto"/>
        <w:left w:val="none" w:sz="0" w:space="0" w:color="auto"/>
        <w:bottom w:val="none" w:sz="0" w:space="0" w:color="auto"/>
        <w:right w:val="none" w:sz="0" w:space="0" w:color="auto"/>
      </w:divBdr>
    </w:div>
    <w:div w:id="805010342">
      <w:bodyDiv w:val="1"/>
      <w:marLeft w:val="0"/>
      <w:marRight w:val="0"/>
      <w:marTop w:val="0"/>
      <w:marBottom w:val="0"/>
      <w:divBdr>
        <w:top w:val="none" w:sz="0" w:space="0" w:color="auto"/>
        <w:left w:val="none" w:sz="0" w:space="0" w:color="auto"/>
        <w:bottom w:val="none" w:sz="0" w:space="0" w:color="auto"/>
        <w:right w:val="none" w:sz="0" w:space="0" w:color="auto"/>
      </w:divBdr>
    </w:div>
    <w:div w:id="816147486">
      <w:bodyDiv w:val="1"/>
      <w:marLeft w:val="0"/>
      <w:marRight w:val="0"/>
      <w:marTop w:val="0"/>
      <w:marBottom w:val="0"/>
      <w:divBdr>
        <w:top w:val="none" w:sz="0" w:space="0" w:color="auto"/>
        <w:left w:val="none" w:sz="0" w:space="0" w:color="auto"/>
        <w:bottom w:val="none" w:sz="0" w:space="0" w:color="auto"/>
        <w:right w:val="none" w:sz="0" w:space="0" w:color="auto"/>
      </w:divBdr>
    </w:div>
    <w:div w:id="816453680">
      <w:bodyDiv w:val="1"/>
      <w:marLeft w:val="0"/>
      <w:marRight w:val="0"/>
      <w:marTop w:val="0"/>
      <w:marBottom w:val="0"/>
      <w:divBdr>
        <w:top w:val="none" w:sz="0" w:space="0" w:color="auto"/>
        <w:left w:val="none" w:sz="0" w:space="0" w:color="auto"/>
        <w:bottom w:val="none" w:sz="0" w:space="0" w:color="auto"/>
        <w:right w:val="none" w:sz="0" w:space="0" w:color="auto"/>
      </w:divBdr>
    </w:div>
    <w:div w:id="817846209">
      <w:bodyDiv w:val="1"/>
      <w:marLeft w:val="0"/>
      <w:marRight w:val="0"/>
      <w:marTop w:val="0"/>
      <w:marBottom w:val="0"/>
      <w:divBdr>
        <w:top w:val="none" w:sz="0" w:space="0" w:color="auto"/>
        <w:left w:val="none" w:sz="0" w:space="0" w:color="auto"/>
        <w:bottom w:val="none" w:sz="0" w:space="0" w:color="auto"/>
        <w:right w:val="none" w:sz="0" w:space="0" w:color="auto"/>
      </w:divBdr>
    </w:div>
    <w:div w:id="831872978">
      <w:bodyDiv w:val="1"/>
      <w:marLeft w:val="0"/>
      <w:marRight w:val="0"/>
      <w:marTop w:val="0"/>
      <w:marBottom w:val="0"/>
      <w:divBdr>
        <w:top w:val="none" w:sz="0" w:space="0" w:color="auto"/>
        <w:left w:val="none" w:sz="0" w:space="0" w:color="auto"/>
        <w:bottom w:val="none" w:sz="0" w:space="0" w:color="auto"/>
        <w:right w:val="none" w:sz="0" w:space="0" w:color="auto"/>
      </w:divBdr>
    </w:div>
    <w:div w:id="837580378">
      <w:bodyDiv w:val="1"/>
      <w:marLeft w:val="0"/>
      <w:marRight w:val="0"/>
      <w:marTop w:val="0"/>
      <w:marBottom w:val="0"/>
      <w:divBdr>
        <w:top w:val="none" w:sz="0" w:space="0" w:color="auto"/>
        <w:left w:val="none" w:sz="0" w:space="0" w:color="auto"/>
        <w:bottom w:val="none" w:sz="0" w:space="0" w:color="auto"/>
        <w:right w:val="none" w:sz="0" w:space="0" w:color="auto"/>
      </w:divBdr>
    </w:div>
    <w:div w:id="849493981">
      <w:bodyDiv w:val="1"/>
      <w:marLeft w:val="0"/>
      <w:marRight w:val="0"/>
      <w:marTop w:val="0"/>
      <w:marBottom w:val="0"/>
      <w:divBdr>
        <w:top w:val="none" w:sz="0" w:space="0" w:color="auto"/>
        <w:left w:val="none" w:sz="0" w:space="0" w:color="auto"/>
        <w:bottom w:val="none" w:sz="0" w:space="0" w:color="auto"/>
        <w:right w:val="none" w:sz="0" w:space="0" w:color="auto"/>
      </w:divBdr>
    </w:div>
    <w:div w:id="854877527">
      <w:bodyDiv w:val="1"/>
      <w:marLeft w:val="0"/>
      <w:marRight w:val="0"/>
      <w:marTop w:val="0"/>
      <w:marBottom w:val="0"/>
      <w:divBdr>
        <w:top w:val="none" w:sz="0" w:space="0" w:color="auto"/>
        <w:left w:val="none" w:sz="0" w:space="0" w:color="auto"/>
        <w:bottom w:val="none" w:sz="0" w:space="0" w:color="auto"/>
        <w:right w:val="none" w:sz="0" w:space="0" w:color="auto"/>
      </w:divBdr>
    </w:div>
    <w:div w:id="857281498">
      <w:bodyDiv w:val="1"/>
      <w:marLeft w:val="0"/>
      <w:marRight w:val="0"/>
      <w:marTop w:val="0"/>
      <w:marBottom w:val="0"/>
      <w:divBdr>
        <w:top w:val="none" w:sz="0" w:space="0" w:color="auto"/>
        <w:left w:val="none" w:sz="0" w:space="0" w:color="auto"/>
        <w:bottom w:val="none" w:sz="0" w:space="0" w:color="auto"/>
        <w:right w:val="none" w:sz="0" w:space="0" w:color="auto"/>
      </w:divBdr>
    </w:div>
    <w:div w:id="863010254">
      <w:bodyDiv w:val="1"/>
      <w:marLeft w:val="0"/>
      <w:marRight w:val="0"/>
      <w:marTop w:val="0"/>
      <w:marBottom w:val="0"/>
      <w:divBdr>
        <w:top w:val="none" w:sz="0" w:space="0" w:color="auto"/>
        <w:left w:val="none" w:sz="0" w:space="0" w:color="auto"/>
        <w:bottom w:val="none" w:sz="0" w:space="0" w:color="auto"/>
        <w:right w:val="none" w:sz="0" w:space="0" w:color="auto"/>
      </w:divBdr>
    </w:div>
    <w:div w:id="864710887">
      <w:bodyDiv w:val="1"/>
      <w:marLeft w:val="0"/>
      <w:marRight w:val="0"/>
      <w:marTop w:val="0"/>
      <w:marBottom w:val="0"/>
      <w:divBdr>
        <w:top w:val="none" w:sz="0" w:space="0" w:color="auto"/>
        <w:left w:val="none" w:sz="0" w:space="0" w:color="auto"/>
        <w:bottom w:val="none" w:sz="0" w:space="0" w:color="auto"/>
        <w:right w:val="none" w:sz="0" w:space="0" w:color="auto"/>
      </w:divBdr>
    </w:div>
    <w:div w:id="869224612">
      <w:bodyDiv w:val="1"/>
      <w:marLeft w:val="0"/>
      <w:marRight w:val="0"/>
      <w:marTop w:val="0"/>
      <w:marBottom w:val="0"/>
      <w:divBdr>
        <w:top w:val="none" w:sz="0" w:space="0" w:color="auto"/>
        <w:left w:val="none" w:sz="0" w:space="0" w:color="auto"/>
        <w:bottom w:val="none" w:sz="0" w:space="0" w:color="auto"/>
        <w:right w:val="none" w:sz="0" w:space="0" w:color="auto"/>
      </w:divBdr>
    </w:div>
    <w:div w:id="870725314">
      <w:bodyDiv w:val="1"/>
      <w:marLeft w:val="0"/>
      <w:marRight w:val="0"/>
      <w:marTop w:val="0"/>
      <w:marBottom w:val="0"/>
      <w:divBdr>
        <w:top w:val="none" w:sz="0" w:space="0" w:color="auto"/>
        <w:left w:val="none" w:sz="0" w:space="0" w:color="auto"/>
        <w:bottom w:val="none" w:sz="0" w:space="0" w:color="auto"/>
        <w:right w:val="none" w:sz="0" w:space="0" w:color="auto"/>
      </w:divBdr>
    </w:div>
    <w:div w:id="871773047">
      <w:bodyDiv w:val="1"/>
      <w:marLeft w:val="0"/>
      <w:marRight w:val="0"/>
      <w:marTop w:val="0"/>
      <w:marBottom w:val="0"/>
      <w:divBdr>
        <w:top w:val="none" w:sz="0" w:space="0" w:color="auto"/>
        <w:left w:val="none" w:sz="0" w:space="0" w:color="auto"/>
        <w:bottom w:val="none" w:sz="0" w:space="0" w:color="auto"/>
        <w:right w:val="none" w:sz="0" w:space="0" w:color="auto"/>
      </w:divBdr>
    </w:div>
    <w:div w:id="881938002">
      <w:bodyDiv w:val="1"/>
      <w:marLeft w:val="0"/>
      <w:marRight w:val="0"/>
      <w:marTop w:val="0"/>
      <w:marBottom w:val="0"/>
      <w:divBdr>
        <w:top w:val="none" w:sz="0" w:space="0" w:color="auto"/>
        <w:left w:val="none" w:sz="0" w:space="0" w:color="auto"/>
        <w:bottom w:val="none" w:sz="0" w:space="0" w:color="auto"/>
        <w:right w:val="none" w:sz="0" w:space="0" w:color="auto"/>
      </w:divBdr>
    </w:div>
    <w:div w:id="906066040">
      <w:bodyDiv w:val="1"/>
      <w:marLeft w:val="0"/>
      <w:marRight w:val="0"/>
      <w:marTop w:val="0"/>
      <w:marBottom w:val="0"/>
      <w:divBdr>
        <w:top w:val="none" w:sz="0" w:space="0" w:color="auto"/>
        <w:left w:val="none" w:sz="0" w:space="0" w:color="auto"/>
        <w:bottom w:val="none" w:sz="0" w:space="0" w:color="auto"/>
        <w:right w:val="none" w:sz="0" w:space="0" w:color="auto"/>
      </w:divBdr>
    </w:div>
    <w:div w:id="907299089">
      <w:bodyDiv w:val="1"/>
      <w:marLeft w:val="0"/>
      <w:marRight w:val="0"/>
      <w:marTop w:val="0"/>
      <w:marBottom w:val="0"/>
      <w:divBdr>
        <w:top w:val="none" w:sz="0" w:space="0" w:color="auto"/>
        <w:left w:val="none" w:sz="0" w:space="0" w:color="auto"/>
        <w:bottom w:val="none" w:sz="0" w:space="0" w:color="auto"/>
        <w:right w:val="none" w:sz="0" w:space="0" w:color="auto"/>
      </w:divBdr>
    </w:div>
    <w:div w:id="910388048">
      <w:bodyDiv w:val="1"/>
      <w:marLeft w:val="0"/>
      <w:marRight w:val="0"/>
      <w:marTop w:val="0"/>
      <w:marBottom w:val="0"/>
      <w:divBdr>
        <w:top w:val="none" w:sz="0" w:space="0" w:color="auto"/>
        <w:left w:val="none" w:sz="0" w:space="0" w:color="auto"/>
        <w:bottom w:val="none" w:sz="0" w:space="0" w:color="auto"/>
        <w:right w:val="none" w:sz="0" w:space="0" w:color="auto"/>
      </w:divBdr>
    </w:div>
    <w:div w:id="910627605">
      <w:bodyDiv w:val="1"/>
      <w:marLeft w:val="0"/>
      <w:marRight w:val="0"/>
      <w:marTop w:val="0"/>
      <w:marBottom w:val="0"/>
      <w:divBdr>
        <w:top w:val="none" w:sz="0" w:space="0" w:color="auto"/>
        <w:left w:val="none" w:sz="0" w:space="0" w:color="auto"/>
        <w:bottom w:val="none" w:sz="0" w:space="0" w:color="auto"/>
        <w:right w:val="none" w:sz="0" w:space="0" w:color="auto"/>
      </w:divBdr>
    </w:div>
    <w:div w:id="912204702">
      <w:bodyDiv w:val="1"/>
      <w:marLeft w:val="0"/>
      <w:marRight w:val="0"/>
      <w:marTop w:val="0"/>
      <w:marBottom w:val="0"/>
      <w:divBdr>
        <w:top w:val="none" w:sz="0" w:space="0" w:color="auto"/>
        <w:left w:val="none" w:sz="0" w:space="0" w:color="auto"/>
        <w:bottom w:val="none" w:sz="0" w:space="0" w:color="auto"/>
        <w:right w:val="none" w:sz="0" w:space="0" w:color="auto"/>
      </w:divBdr>
    </w:div>
    <w:div w:id="916865239">
      <w:bodyDiv w:val="1"/>
      <w:marLeft w:val="0"/>
      <w:marRight w:val="0"/>
      <w:marTop w:val="0"/>
      <w:marBottom w:val="0"/>
      <w:divBdr>
        <w:top w:val="none" w:sz="0" w:space="0" w:color="auto"/>
        <w:left w:val="none" w:sz="0" w:space="0" w:color="auto"/>
        <w:bottom w:val="none" w:sz="0" w:space="0" w:color="auto"/>
        <w:right w:val="none" w:sz="0" w:space="0" w:color="auto"/>
      </w:divBdr>
    </w:div>
    <w:div w:id="919755118">
      <w:bodyDiv w:val="1"/>
      <w:marLeft w:val="0"/>
      <w:marRight w:val="0"/>
      <w:marTop w:val="0"/>
      <w:marBottom w:val="0"/>
      <w:divBdr>
        <w:top w:val="none" w:sz="0" w:space="0" w:color="auto"/>
        <w:left w:val="none" w:sz="0" w:space="0" w:color="auto"/>
        <w:bottom w:val="none" w:sz="0" w:space="0" w:color="auto"/>
        <w:right w:val="none" w:sz="0" w:space="0" w:color="auto"/>
      </w:divBdr>
    </w:div>
    <w:div w:id="919829951">
      <w:bodyDiv w:val="1"/>
      <w:marLeft w:val="0"/>
      <w:marRight w:val="0"/>
      <w:marTop w:val="0"/>
      <w:marBottom w:val="0"/>
      <w:divBdr>
        <w:top w:val="none" w:sz="0" w:space="0" w:color="auto"/>
        <w:left w:val="none" w:sz="0" w:space="0" w:color="auto"/>
        <w:bottom w:val="none" w:sz="0" w:space="0" w:color="auto"/>
        <w:right w:val="none" w:sz="0" w:space="0" w:color="auto"/>
      </w:divBdr>
    </w:div>
    <w:div w:id="923225284">
      <w:bodyDiv w:val="1"/>
      <w:marLeft w:val="0"/>
      <w:marRight w:val="0"/>
      <w:marTop w:val="0"/>
      <w:marBottom w:val="0"/>
      <w:divBdr>
        <w:top w:val="none" w:sz="0" w:space="0" w:color="auto"/>
        <w:left w:val="none" w:sz="0" w:space="0" w:color="auto"/>
        <w:bottom w:val="none" w:sz="0" w:space="0" w:color="auto"/>
        <w:right w:val="none" w:sz="0" w:space="0" w:color="auto"/>
      </w:divBdr>
    </w:div>
    <w:div w:id="931205633">
      <w:bodyDiv w:val="1"/>
      <w:marLeft w:val="0"/>
      <w:marRight w:val="0"/>
      <w:marTop w:val="0"/>
      <w:marBottom w:val="0"/>
      <w:divBdr>
        <w:top w:val="none" w:sz="0" w:space="0" w:color="auto"/>
        <w:left w:val="none" w:sz="0" w:space="0" w:color="auto"/>
        <w:bottom w:val="none" w:sz="0" w:space="0" w:color="auto"/>
        <w:right w:val="none" w:sz="0" w:space="0" w:color="auto"/>
      </w:divBdr>
    </w:div>
    <w:div w:id="936908197">
      <w:bodyDiv w:val="1"/>
      <w:marLeft w:val="0"/>
      <w:marRight w:val="0"/>
      <w:marTop w:val="0"/>
      <w:marBottom w:val="0"/>
      <w:divBdr>
        <w:top w:val="none" w:sz="0" w:space="0" w:color="auto"/>
        <w:left w:val="none" w:sz="0" w:space="0" w:color="auto"/>
        <w:bottom w:val="none" w:sz="0" w:space="0" w:color="auto"/>
        <w:right w:val="none" w:sz="0" w:space="0" w:color="auto"/>
      </w:divBdr>
    </w:div>
    <w:div w:id="944847116">
      <w:bodyDiv w:val="1"/>
      <w:marLeft w:val="0"/>
      <w:marRight w:val="0"/>
      <w:marTop w:val="0"/>
      <w:marBottom w:val="0"/>
      <w:divBdr>
        <w:top w:val="none" w:sz="0" w:space="0" w:color="auto"/>
        <w:left w:val="none" w:sz="0" w:space="0" w:color="auto"/>
        <w:bottom w:val="none" w:sz="0" w:space="0" w:color="auto"/>
        <w:right w:val="none" w:sz="0" w:space="0" w:color="auto"/>
      </w:divBdr>
    </w:div>
    <w:div w:id="954142783">
      <w:bodyDiv w:val="1"/>
      <w:marLeft w:val="0"/>
      <w:marRight w:val="0"/>
      <w:marTop w:val="0"/>
      <w:marBottom w:val="0"/>
      <w:divBdr>
        <w:top w:val="none" w:sz="0" w:space="0" w:color="auto"/>
        <w:left w:val="none" w:sz="0" w:space="0" w:color="auto"/>
        <w:bottom w:val="none" w:sz="0" w:space="0" w:color="auto"/>
        <w:right w:val="none" w:sz="0" w:space="0" w:color="auto"/>
      </w:divBdr>
    </w:div>
    <w:div w:id="960459284">
      <w:bodyDiv w:val="1"/>
      <w:marLeft w:val="0"/>
      <w:marRight w:val="0"/>
      <w:marTop w:val="0"/>
      <w:marBottom w:val="0"/>
      <w:divBdr>
        <w:top w:val="none" w:sz="0" w:space="0" w:color="auto"/>
        <w:left w:val="none" w:sz="0" w:space="0" w:color="auto"/>
        <w:bottom w:val="none" w:sz="0" w:space="0" w:color="auto"/>
        <w:right w:val="none" w:sz="0" w:space="0" w:color="auto"/>
      </w:divBdr>
    </w:div>
    <w:div w:id="966736305">
      <w:bodyDiv w:val="1"/>
      <w:marLeft w:val="0"/>
      <w:marRight w:val="0"/>
      <w:marTop w:val="0"/>
      <w:marBottom w:val="0"/>
      <w:divBdr>
        <w:top w:val="none" w:sz="0" w:space="0" w:color="auto"/>
        <w:left w:val="none" w:sz="0" w:space="0" w:color="auto"/>
        <w:bottom w:val="none" w:sz="0" w:space="0" w:color="auto"/>
        <w:right w:val="none" w:sz="0" w:space="0" w:color="auto"/>
      </w:divBdr>
    </w:div>
    <w:div w:id="967927951">
      <w:bodyDiv w:val="1"/>
      <w:marLeft w:val="0"/>
      <w:marRight w:val="0"/>
      <w:marTop w:val="0"/>
      <w:marBottom w:val="0"/>
      <w:divBdr>
        <w:top w:val="none" w:sz="0" w:space="0" w:color="auto"/>
        <w:left w:val="none" w:sz="0" w:space="0" w:color="auto"/>
        <w:bottom w:val="none" w:sz="0" w:space="0" w:color="auto"/>
        <w:right w:val="none" w:sz="0" w:space="0" w:color="auto"/>
      </w:divBdr>
    </w:div>
    <w:div w:id="969094996">
      <w:bodyDiv w:val="1"/>
      <w:marLeft w:val="0"/>
      <w:marRight w:val="0"/>
      <w:marTop w:val="0"/>
      <w:marBottom w:val="0"/>
      <w:divBdr>
        <w:top w:val="none" w:sz="0" w:space="0" w:color="auto"/>
        <w:left w:val="none" w:sz="0" w:space="0" w:color="auto"/>
        <w:bottom w:val="none" w:sz="0" w:space="0" w:color="auto"/>
        <w:right w:val="none" w:sz="0" w:space="0" w:color="auto"/>
      </w:divBdr>
    </w:div>
    <w:div w:id="972755944">
      <w:bodyDiv w:val="1"/>
      <w:marLeft w:val="0"/>
      <w:marRight w:val="0"/>
      <w:marTop w:val="0"/>
      <w:marBottom w:val="0"/>
      <w:divBdr>
        <w:top w:val="none" w:sz="0" w:space="0" w:color="auto"/>
        <w:left w:val="none" w:sz="0" w:space="0" w:color="auto"/>
        <w:bottom w:val="none" w:sz="0" w:space="0" w:color="auto"/>
        <w:right w:val="none" w:sz="0" w:space="0" w:color="auto"/>
      </w:divBdr>
    </w:div>
    <w:div w:id="973635180">
      <w:bodyDiv w:val="1"/>
      <w:marLeft w:val="0"/>
      <w:marRight w:val="0"/>
      <w:marTop w:val="0"/>
      <w:marBottom w:val="0"/>
      <w:divBdr>
        <w:top w:val="none" w:sz="0" w:space="0" w:color="auto"/>
        <w:left w:val="none" w:sz="0" w:space="0" w:color="auto"/>
        <w:bottom w:val="none" w:sz="0" w:space="0" w:color="auto"/>
        <w:right w:val="none" w:sz="0" w:space="0" w:color="auto"/>
      </w:divBdr>
    </w:div>
    <w:div w:id="975649058">
      <w:bodyDiv w:val="1"/>
      <w:marLeft w:val="0"/>
      <w:marRight w:val="0"/>
      <w:marTop w:val="0"/>
      <w:marBottom w:val="0"/>
      <w:divBdr>
        <w:top w:val="none" w:sz="0" w:space="0" w:color="auto"/>
        <w:left w:val="none" w:sz="0" w:space="0" w:color="auto"/>
        <w:bottom w:val="none" w:sz="0" w:space="0" w:color="auto"/>
        <w:right w:val="none" w:sz="0" w:space="0" w:color="auto"/>
      </w:divBdr>
    </w:div>
    <w:div w:id="981471686">
      <w:bodyDiv w:val="1"/>
      <w:marLeft w:val="0"/>
      <w:marRight w:val="0"/>
      <w:marTop w:val="0"/>
      <w:marBottom w:val="0"/>
      <w:divBdr>
        <w:top w:val="none" w:sz="0" w:space="0" w:color="auto"/>
        <w:left w:val="none" w:sz="0" w:space="0" w:color="auto"/>
        <w:bottom w:val="none" w:sz="0" w:space="0" w:color="auto"/>
        <w:right w:val="none" w:sz="0" w:space="0" w:color="auto"/>
      </w:divBdr>
    </w:div>
    <w:div w:id="987708530">
      <w:bodyDiv w:val="1"/>
      <w:marLeft w:val="0"/>
      <w:marRight w:val="0"/>
      <w:marTop w:val="0"/>
      <w:marBottom w:val="0"/>
      <w:divBdr>
        <w:top w:val="none" w:sz="0" w:space="0" w:color="auto"/>
        <w:left w:val="none" w:sz="0" w:space="0" w:color="auto"/>
        <w:bottom w:val="none" w:sz="0" w:space="0" w:color="auto"/>
        <w:right w:val="none" w:sz="0" w:space="0" w:color="auto"/>
      </w:divBdr>
    </w:div>
    <w:div w:id="1001083648">
      <w:bodyDiv w:val="1"/>
      <w:marLeft w:val="0"/>
      <w:marRight w:val="0"/>
      <w:marTop w:val="0"/>
      <w:marBottom w:val="0"/>
      <w:divBdr>
        <w:top w:val="none" w:sz="0" w:space="0" w:color="auto"/>
        <w:left w:val="none" w:sz="0" w:space="0" w:color="auto"/>
        <w:bottom w:val="none" w:sz="0" w:space="0" w:color="auto"/>
        <w:right w:val="none" w:sz="0" w:space="0" w:color="auto"/>
      </w:divBdr>
    </w:div>
    <w:div w:id="1016035110">
      <w:bodyDiv w:val="1"/>
      <w:marLeft w:val="0"/>
      <w:marRight w:val="0"/>
      <w:marTop w:val="0"/>
      <w:marBottom w:val="0"/>
      <w:divBdr>
        <w:top w:val="none" w:sz="0" w:space="0" w:color="auto"/>
        <w:left w:val="none" w:sz="0" w:space="0" w:color="auto"/>
        <w:bottom w:val="none" w:sz="0" w:space="0" w:color="auto"/>
        <w:right w:val="none" w:sz="0" w:space="0" w:color="auto"/>
      </w:divBdr>
    </w:div>
    <w:div w:id="1025715898">
      <w:bodyDiv w:val="1"/>
      <w:marLeft w:val="0"/>
      <w:marRight w:val="0"/>
      <w:marTop w:val="0"/>
      <w:marBottom w:val="0"/>
      <w:divBdr>
        <w:top w:val="none" w:sz="0" w:space="0" w:color="auto"/>
        <w:left w:val="none" w:sz="0" w:space="0" w:color="auto"/>
        <w:bottom w:val="none" w:sz="0" w:space="0" w:color="auto"/>
        <w:right w:val="none" w:sz="0" w:space="0" w:color="auto"/>
      </w:divBdr>
    </w:div>
    <w:div w:id="1027289040">
      <w:bodyDiv w:val="1"/>
      <w:marLeft w:val="0"/>
      <w:marRight w:val="0"/>
      <w:marTop w:val="0"/>
      <w:marBottom w:val="0"/>
      <w:divBdr>
        <w:top w:val="none" w:sz="0" w:space="0" w:color="auto"/>
        <w:left w:val="none" w:sz="0" w:space="0" w:color="auto"/>
        <w:bottom w:val="none" w:sz="0" w:space="0" w:color="auto"/>
        <w:right w:val="none" w:sz="0" w:space="0" w:color="auto"/>
      </w:divBdr>
    </w:div>
    <w:div w:id="1029069451">
      <w:bodyDiv w:val="1"/>
      <w:marLeft w:val="0"/>
      <w:marRight w:val="0"/>
      <w:marTop w:val="0"/>
      <w:marBottom w:val="0"/>
      <w:divBdr>
        <w:top w:val="none" w:sz="0" w:space="0" w:color="auto"/>
        <w:left w:val="none" w:sz="0" w:space="0" w:color="auto"/>
        <w:bottom w:val="none" w:sz="0" w:space="0" w:color="auto"/>
        <w:right w:val="none" w:sz="0" w:space="0" w:color="auto"/>
      </w:divBdr>
    </w:div>
    <w:div w:id="1038579839">
      <w:bodyDiv w:val="1"/>
      <w:marLeft w:val="0"/>
      <w:marRight w:val="0"/>
      <w:marTop w:val="0"/>
      <w:marBottom w:val="0"/>
      <w:divBdr>
        <w:top w:val="none" w:sz="0" w:space="0" w:color="auto"/>
        <w:left w:val="none" w:sz="0" w:space="0" w:color="auto"/>
        <w:bottom w:val="none" w:sz="0" w:space="0" w:color="auto"/>
        <w:right w:val="none" w:sz="0" w:space="0" w:color="auto"/>
      </w:divBdr>
    </w:div>
    <w:div w:id="1045715627">
      <w:bodyDiv w:val="1"/>
      <w:marLeft w:val="0"/>
      <w:marRight w:val="0"/>
      <w:marTop w:val="0"/>
      <w:marBottom w:val="0"/>
      <w:divBdr>
        <w:top w:val="none" w:sz="0" w:space="0" w:color="auto"/>
        <w:left w:val="none" w:sz="0" w:space="0" w:color="auto"/>
        <w:bottom w:val="none" w:sz="0" w:space="0" w:color="auto"/>
        <w:right w:val="none" w:sz="0" w:space="0" w:color="auto"/>
      </w:divBdr>
    </w:div>
    <w:div w:id="1050883549">
      <w:bodyDiv w:val="1"/>
      <w:marLeft w:val="0"/>
      <w:marRight w:val="0"/>
      <w:marTop w:val="0"/>
      <w:marBottom w:val="0"/>
      <w:divBdr>
        <w:top w:val="none" w:sz="0" w:space="0" w:color="auto"/>
        <w:left w:val="none" w:sz="0" w:space="0" w:color="auto"/>
        <w:bottom w:val="none" w:sz="0" w:space="0" w:color="auto"/>
        <w:right w:val="none" w:sz="0" w:space="0" w:color="auto"/>
      </w:divBdr>
    </w:div>
    <w:div w:id="1052584004">
      <w:bodyDiv w:val="1"/>
      <w:marLeft w:val="0"/>
      <w:marRight w:val="0"/>
      <w:marTop w:val="0"/>
      <w:marBottom w:val="0"/>
      <w:divBdr>
        <w:top w:val="none" w:sz="0" w:space="0" w:color="auto"/>
        <w:left w:val="none" w:sz="0" w:space="0" w:color="auto"/>
        <w:bottom w:val="none" w:sz="0" w:space="0" w:color="auto"/>
        <w:right w:val="none" w:sz="0" w:space="0" w:color="auto"/>
      </w:divBdr>
    </w:div>
    <w:div w:id="1053502995">
      <w:bodyDiv w:val="1"/>
      <w:marLeft w:val="0"/>
      <w:marRight w:val="0"/>
      <w:marTop w:val="0"/>
      <w:marBottom w:val="0"/>
      <w:divBdr>
        <w:top w:val="none" w:sz="0" w:space="0" w:color="auto"/>
        <w:left w:val="none" w:sz="0" w:space="0" w:color="auto"/>
        <w:bottom w:val="none" w:sz="0" w:space="0" w:color="auto"/>
        <w:right w:val="none" w:sz="0" w:space="0" w:color="auto"/>
      </w:divBdr>
    </w:div>
    <w:div w:id="1054737612">
      <w:bodyDiv w:val="1"/>
      <w:marLeft w:val="0"/>
      <w:marRight w:val="0"/>
      <w:marTop w:val="0"/>
      <w:marBottom w:val="0"/>
      <w:divBdr>
        <w:top w:val="none" w:sz="0" w:space="0" w:color="auto"/>
        <w:left w:val="none" w:sz="0" w:space="0" w:color="auto"/>
        <w:bottom w:val="none" w:sz="0" w:space="0" w:color="auto"/>
        <w:right w:val="none" w:sz="0" w:space="0" w:color="auto"/>
      </w:divBdr>
    </w:div>
    <w:div w:id="1058625923">
      <w:bodyDiv w:val="1"/>
      <w:marLeft w:val="0"/>
      <w:marRight w:val="0"/>
      <w:marTop w:val="0"/>
      <w:marBottom w:val="0"/>
      <w:divBdr>
        <w:top w:val="none" w:sz="0" w:space="0" w:color="auto"/>
        <w:left w:val="none" w:sz="0" w:space="0" w:color="auto"/>
        <w:bottom w:val="none" w:sz="0" w:space="0" w:color="auto"/>
        <w:right w:val="none" w:sz="0" w:space="0" w:color="auto"/>
      </w:divBdr>
    </w:div>
    <w:div w:id="1066417505">
      <w:bodyDiv w:val="1"/>
      <w:marLeft w:val="0"/>
      <w:marRight w:val="0"/>
      <w:marTop w:val="0"/>
      <w:marBottom w:val="0"/>
      <w:divBdr>
        <w:top w:val="none" w:sz="0" w:space="0" w:color="auto"/>
        <w:left w:val="none" w:sz="0" w:space="0" w:color="auto"/>
        <w:bottom w:val="none" w:sz="0" w:space="0" w:color="auto"/>
        <w:right w:val="none" w:sz="0" w:space="0" w:color="auto"/>
      </w:divBdr>
    </w:div>
    <w:div w:id="1068725706">
      <w:bodyDiv w:val="1"/>
      <w:marLeft w:val="0"/>
      <w:marRight w:val="0"/>
      <w:marTop w:val="0"/>
      <w:marBottom w:val="0"/>
      <w:divBdr>
        <w:top w:val="none" w:sz="0" w:space="0" w:color="auto"/>
        <w:left w:val="none" w:sz="0" w:space="0" w:color="auto"/>
        <w:bottom w:val="none" w:sz="0" w:space="0" w:color="auto"/>
        <w:right w:val="none" w:sz="0" w:space="0" w:color="auto"/>
      </w:divBdr>
    </w:div>
    <w:div w:id="1077020856">
      <w:bodyDiv w:val="1"/>
      <w:marLeft w:val="0"/>
      <w:marRight w:val="0"/>
      <w:marTop w:val="0"/>
      <w:marBottom w:val="0"/>
      <w:divBdr>
        <w:top w:val="none" w:sz="0" w:space="0" w:color="auto"/>
        <w:left w:val="none" w:sz="0" w:space="0" w:color="auto"/>
        <w:bottom w:val="none" w:sz="0" w:space="0" w:color="auto"/>
        <w:right w:val="none" w:sz="0" w:space="0" w:color="auto"/>
      </w:divBdr>
    </w:div>
    <w:div w:id="1085539762">
      <w:bodyDiv w:val="1"/>
      <w:marLeft w:val="0"/>
      <w:marRight w:val="0"/>
      <w:marTop w:val="0"/>
      <w:marBottom w:val="0"/>
      <w:divBdr>
        <w:top w:val="none" w:sz="0" w:space="0" w:color="auto"/>
        <w:left w:val="none" w:sz="0" w:space="0" w:color="auto"/>
        <w:bottom w:val="none" w:sz="0" w:space="0" w:color="auto"/>
        <w:right w:val="none" w:sz="0" w:space="0" w:color="auto"/>
      </w:divBdr>
    </w:div>
    <w:div w:id="1088119391">
      <w:bodyDiv w:val="1"/>
      <w:marLeft w:val="0"/>
      <w:marRight w:val="0"/>
      <w:marTop w:val="0"/>
      <w:marBottom w:val="0"/>
      <w:divBdr>
        <w:top w:val="none" w:sz="0" w:space="0" w:color="auto"/>
        <w:left w:val="none" w:sz="0" w:space="0" w:color="auto"/>
        <w:bottom w:val="none" w:sz="0" w:space="0" w:color="auto"/>
        <w:right w:val="none" w:sz="0" w:space="0" w:color="auto"/>
      </w:divBdr>
    </w:div>
    <w:div w:id="1090539829">
      <w:bodyDiv w:val="1"/>
      <w:marLeft w:val="0"/>
      <w:marRight w:val="0"/>
      <w:marTop w:val="0"/>
      <w:marBottom w:val="0"/>
      <w:divBdr>
        <w:top w:val="none" w:sz="0" w:space="0" w:color="auto"/>
        <w:left w:val="none" w:sz="0" w:space="0" w:color="auto"/>
        <w:bottom w:val="none" w:sz="0" w:space="0" w:color="auto"/>
        <w:right w:val="none" w:sz="0" w:space="0" w:color="auto"/>
      </w:divBdr>
    </w:div>
    <w:div w:id="1091127807">
      <w:bodyDiv w:val="1"/>
      <w:marLeft w:val="0"/>
      <w:marRight w:val="0"/>
      <w:marTop w:val="0"/>
      <w:marBottom w:val="0"/>
      <w:divBdr>
        <w:top w:val="none" w:sz="0" w:space="0" w:color="auto"/>
        <w:left w:val="none" w:sz="0" w:space="0" w:color="auto"/>
        <w:bottom w:val="none" w:sz="0" w:space="0" w:color="auto"/>
        <w:right w:val="none" w:sz="0" w:space="0" w:color="auto"/>
      </w:divBdr>
    </w:div>
    <w:div w:id="1093892782">
      <w:bodyDiv w:val="1"/>
      <w:marLeft w:val="0"/>
      <w:marRight w:val="0"/>
      <w:marTop w:val="0"/>
      <w:marBottom w:val="0"/>
      <w:divBdr>
        <w:top w:val="none" w:sz="0" w:space="0" w:color="auto"/>
        <w:left w:val="none" w:sz="0" w:space="0" w:color="auto"/>
        <w:bottom w:val="none" w:sz="0" w:space="0" w:color="auto"/>
        <w:right w:val="none" w:sz="0" w:space="0" w:color="auto"/>
      </w:divBdr>
    </w:div>
    <w:div w:id="1100224624">
      <w:bodyDiv w:val="1"/>
      <w:marLeft w:val="0"/>
      <w:marRight w:val="0"/>
      <w:marTop w:val="0"/>
      <w:marBottom w:val="0"/>
      <w:divBdr>
        <w:top w:val="none" w:sz="0" w:space="0" w:color="auto"/>
        <w:left w:val="none" w:sz="0" w:space="0" w:color="auto"/>
        <w:bottom w:val="none" w:sz="0" w:space="0" w:color="auto"/>
        <w:right w:val="none" w:sz="0" w:space="0" w:color="auto"/>
      </w:divBdr>
    </w:div>
    <w:div w:id="1110465257">
      <w:bodyDiv w:val="1"/>
      <w:marLeft w:val="0"/>
      <w:marRight w:val="0"/>
      <w:marTop w:val="0"/>
      <w:marBottom w:val="0"/>
      <w:divBdr>
        <w:top w:val="none" w:sz="0" w:space="0" w:color="auto"/>
        <w:left w:val="none" w:sz="0" w:space="0" w:color="auto"/>
        <w:bottom w:val="none" w:sz="0" w:space="0" w:color="auto"/>
        <w:right w:val="none" w:sz="0" w:space="0" w:color="auto"/>
      </w:divBdr>
    </w:div>
    <w:div w:id="1116680488">
      <w:bodyDiv w:val="1"/>
      <w:marLeft w:val="0"/>
      <w:marRight w:val="0"/>
      <w:marTop w:val="0"/>
      <w:marBottom w:val="0"/>
      <w:divBdr>
        <w:top w:val="none" w:sz="0" w:space="0" w:color="auto"/>
        <w:left w:val="none" w:sz="0" w:space="0" w:color="auto"/>
        <w:bottom w:val="none" w:sz="0" w:space="0" w:color="auto"/>
        <w:right w:val="none" w:sz="0" w:space="0" w:color="auto"/>
      </w:divBdr>
    </w:div>
    <w:div w:id="1124034990">
      <w:bodyDiv w:val="1"/>
      <w:marLeft w:val="0"/>
      <w:marRight w:val="0"/>
      <w:marTop w:val="0"/>
      <w:marBottom w:val="0"/>
      <w:divBdr>
        <w:top w:val="none" w:sz="0" w:space="0" w:color="auto"/>
        <w:left w:val="none" w:sz="0" w:space="0" w:color="auto"/>
        <w:bottom w:val="none" w:sz="0" w:space="0" w:color="auto"/>
        <w:right w:val="none" w:sz="0" w:space="0" w:color="auto"/>
      </w:divBdr>
    </w:div>
    <w:div w:id="1126462763">
      <w:bodyDiv w:val="1"/>
      <w:marLeft w:val="0"/>
      <w:marRight w:val="0"/>
      <w:marTop w:val="0"/>
      <w:marBottom w:val="0"/>
      <w:divBdr>
        <w:top w:val="none" w:sz="0" w:space="0" w:color="auto"/>
        <w:left w:val="none" w:sz="0" w:space="0" w:color="auto"/>
        <w:bottom w:val="none" w:sz="0" w:space="0" w:color="auto"/>
        <w:right w:val="none" w:sz="0" w:space="0" w:color="auto"/>
      </w:divBdr>
    </w:div>
    <w:div w:id="1127089120">
      <w:bodyDiv w:val="1"/>
      <w:marLeft w:val="0"/>
      <w:marRight w:val="0"/>
      <w:marTop w:val="0"/>
      <w:marBottom w:val="0"/>
      <w:divBdr>
        <w:top w:val="none" w:sz="0" w:space="0" w:color="auto"/>
        <w:left w:val="none" w:sz="0" w:space="0" w:color="auto"/>
        <w:bottom w:val="none" w:sz="0" w:space="0" w:color="auto"/>
        <w:right w:val="none" w:sz="0" w:space="0" w:color="auto"/>
      </w:divBdr>
    </w:div>
    <w:div w:id="1131745391">
      <w:bodyDiv w:val="1"/>
      <w:marLeft w:val="0"/>
      <w:marRight w:val="0"/>
      <w:marTop w:val="0"/>
      <w:marBottom w:val="0"/>
      <w:divBdr>
        <w:top w:val="none" w:sz="0" w:space="0" w:color="auto"/>
        <w:left w:val="none" w:sz="0" w:space="0" w:color="auto"/>
        <w:bottom w:val="none" w:sz="0" w:space="0" w:color="auto"/>
        <w:right w:val="none" w:sz="0" w:space="0" w:color="auto"/>
      </w:divBdr>
    </w:div>
    <w:div w:id="1134442829">
      <w:bodyDiv w:val="1"/>
      <w:marLeft w:val="0"/>
      <w:marRight w:val="0"/>
      <w:marTop w:val="0"/>
      <w:marBottom w:val="0"/>
      <w:divBdr>
        <w:top w:val="none" w:sz="0" w:space="0" w:color="auto"/>
        <w:left w:val="none" w:sz="0" w:space="0" w:color="auto"/>
        <w:bottom w:val="none" w:sz="0" w:space="0" w:color="auto"/>
        <w:right w:val="none" w:sz="0" w:space="0" w:color="auto"/>
      </w:divBdr>
    </w:div>
    <w:div w:id="1134718259">
      <w:bodyDiv w:val="1"/>
      <w:marLeft w:val="0"/>
      <w:marRight w:val="0"/>
      <w:marTop w:val="0"/>
      <w:marBottom w:val="0"/>
      <w:divBdr>
        <w:top w:val="none" w:sz="0" w:space="0" w:color="auto"/>
        <w:left w:val="none" w:sz="0" w:space="0" w:color="auto"/>
        <w:bottom w:val="none" w:sz="0" w:space="0" w:color="auto"/>
        <w:right w:val="none" w:sz="0" w:space="0" w:color="auto"/>
      </w:divBdr>
    </w:div>
    <w:div w:id="1136219340">
      <w:bodyDiv w:val="1"/>
      <w:marLeft w:val="0"/>
      <w:marRight w:val="0"/>
      <w:marTop w:val="0"/>
      <w:marBottom w:val="0"/>
      <w:divBdr>
        <w:top w:val="none" w:sz="0" w:space="0" w:color="auto"/>
        <w:left w:val="none" w:sz="0" w:space="0" w:color="auto"/>
        <w:bottom w:val="none" w:sz="0" w:space="0" w:color="auto"/>
        <w:right w:val="none" w:sz="0" w:space="0" w:color="auto"/>
      </w:divBdr>
    </w:div>
    <w:div w:id="1137264523">
      <w:bodyDiv w:val="1"/>
      <w:marLeft w:val="0"/>
      <w:marRight w:val="0"/>
      <w:marTop w:val="0"/>
      <w:marBottom w:val="0"/>
      <w:divBdr>
        <w:top w:val="none" w:sz="0" w:space="0" w:color="auto"/>
        <w:left w:val="none" w:sz="0" w:space="0" w:color="auto"/>
        <w:bottom w:val="none" w:sz="0" w:space="0" w:color="auto"/>
        <w:right w:val="none" w:sz="0" w:space="0" w:color="auto"/>
      </w:divBdr>
    </w:div>
    <w:div w:id="1147740177">
      <w:bodyDiv w:val="1"/>
      <w:marLeft w:val="0"/>
      <w:marRight w:val="0"/>
      <w:marTop w:val="0"/>
      <w:marBottom w:val="0"/>
      <w:divBdr>
        <w:top w:val="none" w:sz="0" w:space="0" w:color="auto"/>
        <w:left w:val="none" w:sz="0" w:space="0" w:color="auto"/>
        <w:bottom w:val="none" w:sz="0" w:space="0" w:color="auto"/>
        <w:right w:val="none" w:sz="0" w:space="0" w:color="auto"/>
      </w:divBdr>
    </w:div>
    <w:div w:id="1153330695">
      <w:bodyDiv w:val="1"/>
      <w:marLeft w:val="0"/>
      <w:marRight w:val="0"/>
      <w:marTop w:val="0"/>
      <w:marBottom w:val="0"/>
      <w:divBdr>
        <w:top w:val="none" w:sz="0" w:space="0" w:color="auto"/>
        <w:left w:val="none" w:sz="0" w:space="0" w:color="auto"/>
        <w:bottom w:val="none" w:sz="0" w:space="0" w:color="auto"/>
        <w:right w:val="none" w:sz="0" w:space="0" w:color="auto"/>
      </w:divBdr>
    </w:div>
    <w:div w:id="1158422568">
      <w:bodyDiv w:val="1"/>
      <w:marLeft w:val="0"/>
      <w:marRight w:val="0"/>
      <w:marTop w:val="0"/>
      <w:marBottom w:val="0"/>
      <w:divBdr>
        <w:top w:val="none" w:sz="0" w:space="0" w:color="auto"/>
        <w:left w:val="none" w:sz="0" w:space="0" w:color="auto"/>
        <w:bottom w:val="none" w:sz="0" w:space="0" w:color="auto"/>
        <w:right w:val="none" w:sz="0" w:space="0" w:color="auto"/>
      </w:divBdr>
    </w:div>
    <w:div w:id="1160468657">
      <w:bodyDiv w:val="1"/>
      <w:marLeft w:val="0"/>
      <w:marRight w:val="0"/>
      <w:marTop w:val="0"/>
      <w:marBottom w:val="0"/>
      <w:divBdr>
        <w:top w:val="none" w:sz="0" w:space="0" w:color="auto"/>
        <w:left w:val="none" w:sz="0" w:space="0" w:color="auto"/>
        <w:bottom w:val="none" w:sz="0" w:space="0" w:color="auto"/>
        <w:right w:val="none" w:sz="0" w:space="0" w:color="auto"/>
      </w:divBdr>
    </w:div>
    <w:div w:id="1166826771">
      <w:bodyDiv w:val="1"/>
      <w:marLeft w:val="0"/>
      <w:marRight w:val="0"/>
      <w:marTop w:val="0"/>
      <w:marBottom w:val="0"/>
      <w:divBdr>
        <w:top w:val="none" w:sz="0" w:space="0" w:color="auto"/>
        <w:left w:val="none" w:sz="0" w:space="0" w:color="auto"/>
        <w:bottom w:val="none" w:sz="0" w:space="0" w:color="auto"/>
        <w:right w:val="none" w:sz="0" w:space="0" w:color="auto"/>
      </w:divBdr>
    </w:div>
    <w:div w:id="1171606632">
      <w:bodyDiv w:val="1"/>
      <w:marLeft w:val="0"/>
      <w:marRight w:val="0"/>
      <w:marTop w:val="0"/>
      <w:marBottom w:val="0"/>
      <w:divBdr>
        <w:top w:val="none" w:sz="0" w:space="0" w:color="auto"/>
        <w:left w:val="none" w:sz="0" w:space="0" w:color="auto"/>
        <w:bottom w:val="none" w:sz="0" w:space="0" w:color="auto"/>
        <w:right w:val="none" w:sz="0" w:space="0" w:color="auto"/>
      </w:divBdr>
    </w:div>
    <w:div w:id="1173179343">
      <w:bodyDiv w:val="1"/>
      <w:marLeft w:val="0"/>
      <w:marRight w:val="0"/>
      <w:marTop w:val="0"/>
      <w:marBottom w:val="0"/>
      <w:divBdr>
        <w:top w:val="none" w:sz="0" w:space="0" w:color="auto"/>
        <w:left w:val="none" w:sz="0" w:space="0" w:color="auto"/>
        <w:bottom w:val="none" w:sz="0" w:space="0" w:color="auto"/>
        <w:right w:val="none" w:sz="0" w:space="0" w:color="auto"/>
      </w:divBdr>
    </w:div>
    <w:div w:id="1179537063">
      <w:bodyDiv w:val="1"/>
      <w:marLeft w:val="0"/>
      <w:marRight w:val="0"/>
      <w:marTop w:val="0"/>
      <w:marBottom w:val="0"/>
      <w:divBdr>
        <w:top w:val="none" w:sz="0" w:space="0" w:color="auto"/>
        <w:left w:val="none" w:sz="0" w:space="0" w:color="auto"/>
        <w:bottom w:val="none" w:sz="0" w:space="0" w:color="auto"/>
        <w:right w:val="none" w:sz="0" w:space="0" w:color="auto"/>
      </w:divBdr>
    </w:div>
    <w:div w:id="1182819720">
      <w:bodyDiv w:val="1"/>
      <w:marLeft w:val="0"/>
      <w:marRight w:val="0"/>
      <w:marTop w:val="0"/>
      <w:marBottom w:val="0"/>
      <w:divBdr>
        <w:top w:val="none" w:sz="0" w:space="0" w:color="auto"/>
        <w:left w:val="none" w:sz="0" w:space="0" w:color="auto"/>
        <w:bottom w:val="none" w:sz="0" w:space="0" w:color="auto"/>
        <w:right w:val="none" w:sz="0" w:space="0" w:color="auto"/>
      </w:divBdr>
    </w:div>
    <w:div w:id="1185024668">
      <w:bodyDiv w:val="1"/>
      <w:marLeft w:val="0"/>
      <w:marRight w:val="0"/>
      <w:marTop w:val="0"/>
      <w:marBottom w:val="0"/>
      <w:divBdr>
        <w:top w:val="none" w:sz="0" w:space="0" w:color="auto"/>
        <w:left w:val="none" w:sz="0" w:space="0" w:color="auto"/>
        <w:bottom w:val="none" w:sz="0" w:space="0" w:color="auto"/>
        <w:right w:val="none" w:sz="0" w:space="0" w:color="auto"/>
      </w:divBdr>
    </w:div>
    <w:div w:id="1188058194">
      <w:bodyDiv w:val="1"/>
      <w:marLeft w:val="0"/>
      <w:marRight w:val="0"/>
      <w:marTop w:val="0"/>
      <w:marBottom w:val="0"/>
      <w:divBdr>
        <w:top w:val="none" w:sz="0" w:space="0" w:color="auto"/>
        <w:left w:val="none" w:sz="0" w:space="0" w:color="auto"/>
        <w:bottom w:val="none" w:sz="0" w:space="0" w:color="auto"/>
        <w:right w:val="none" w:sz="0" w:space="0" w:color="auto"/>
      </w:divBdr>
    </w:div>
    <w:div w:id="1199657588">
      <w:bodyDiv w:val="1"/>
      <w:marLeft w:val="0"/>
      <w:marRight w:val="0"/>
      <w:marTop w:val="0"/>
      <w:marBottom w:val="0"/>
      <w:divBdr>
        <w:top w:val="none" w:sz="0" w:space="0" w:color="auto"/>
        <w:left w:val="none" w:sz="0" w:space="0" w:color="auto"/>
        <w:bottom w:val="none" w:sz="0" w:space="0" w:color="auto"/>
        <w:right w:val="none" w:sz="0" w:space="0" w:color="auto"/>
      </w:divBdr>
    </w:div>
    <w:div w:id="1206678355">
      <w:bodyDiv w:val="1"/>
      <w:marLeft w:val="0"/>
      <w:marRight w:val="0"/>
      <w:marTop w:val="0"/>
      <w:marBottom w:val="0"/>
      <w:divBdr>
        <w:top w:val="none" w:sz="0" w:space="0" w:color="auto"/>
        <w:left w:val="none" w:sz="0" w:space="0" w:color="auto"/>
        <w:bottom w:val="none" w:sz="0" w:space="0" w:color="auto"/>
        <w:right w:val="none" w:sz="0" w:space="0" w:color="auto"/>
      </w:divBdr>
    </w:div>
    <w:div w:id="1216696793">
      <w:bodyDiv w:val="1"/>
      <w:marLeft w:val="0"/>
      <w:marRight w:val="0"/>
      <w:marTop w:val="0"/>
      <w:marBottom w:val="0"/>
      <w:divBdr>
        <w:top w:val="none" w:sz="0" w:space="0" w:color="auto"/>
        <w:left w:val="none" w:sz="0" w:space="0" w:color="auto"/>
        <w:bottom w:val="none" w:sz="0" w:space="0" w:color="auto"/>
        <w:right w:val="none" w:sz="0" w:space="0" w:color="auto"/>
      </w:divBdr>
    </w:div>
    <w:div w:id="1221552763">
      <w:bodyDiv w:val="1"/>
      <w:marLeft w:val="0"/>
      <w:marRight w:val="0"/>
      <w:marTop w:val="0"/>
      <w:marBottom w:val="0"/>
      <w:divBdr>
        <w:top w:val="none" w:sz="0" w:space="0" w:color="auto"/>
        <w:left w:val="none" w:sz="0" w:space="0" w:color="auto"/>
        <w:bottom w:val="none" w:sz="0" w:space="0" w:color="auto"/>
        <w:right w:val="none" w:sz="0" w:space="0" w:color="auto"/>
      </w:divBdr>
    </w:div>
    <w:div w:id="1221555299">
      <w:bodyDiv w:val="1"/>
      <w:marLeft w:val="0"/>
      <w:marRight w:val="0"/>
      <w:marTop w:val="0"/>
      <w:marBottom w:val="0"/>
      <w:divBdr>
        <w:top w:val="none" w:sz="0" w:space="0" w:color="auto"/>
        <w:left w:val="none" w:sz="0" w:space="0" w:color="auto"/>
        <w:bottom w:val="none" w:sz="0" w:space="0" w:color="auto"/>
        <w:right w:val="none" w:sz="0" w:space="0" w:color="auto"/>
      </w:divBdr>
    </w:div>
    <w:div w:id="1232037517">
      <w:bodyDiv w:val="1"/>
      <w:marLeft w:val="0"/>
      <w:marRight w:val="0"/>
      <w:marTop w:val="0"/>
      <w:marBottom w:val="0"/>
      <w:divBdr>
        <w:top w:val="none" w:sz="0" w:space="0" w:color="auto"/>
        <w:left w:val="none" w:sz="0" w:space="0" w:color="auto"/>
        <w:bottom w:val="none" w:sz="0" w:space="0" w:color="auto"/>
        <w:right w:val="none" w:sz="0" w:space="0" w:color="auto"/>
      </w:divBdr>
    </w:div>
    <w:div w:id="1233655688">
      <w:bodyDiv w:val="1"/>
      <w:marLeft w:val="0"/>
      <w:marRight w:val="0"/>
      <w:marTop w:val="0"/>
      <w:marBottom w:val="0"/>
      <w:divBdr>
        <w:top w:val="none" w:sz="0" w:space="0" w:color="auto"/>
        <w:left w:val="none" w:sz="0" w:space="0" w:color="auto"/>
        <w:bottom w:val="none" w:sz="0" w:space="0" w:color="auto"/>
        <w:right w:val="none" w:sz="0" w:space="0" w:color="auto"/>
      </w:divBdr>
    </w:div>
    <w:div w:id="1235890551">
      <w:bodyDiv w:val="1"/>
      <w:marLeft w:val="0"/>
      <w:marRight w:val="0"/>
      <w:marTop w:val="0"/>
      <w:marBottom w:val="0"/>
      <w:divBdr>
        <w:top w:val="none" w:sz="0" w:space="0" w:color="auto"/>
        <w:left w:val="none" w:sz="0" w:space="0" w:color="auto"/>
        <w:bottom w:val="none" w:sz="0" w:space="0" w:color="auto"/>
        <w:right w:val="none" w:sz="0" w:space="0" w:color="auto"/>
      </w:divBdr>
    </w:div>
    <w:div w:id="1239098596">
      <w:bodyDiv w:val="1"/>
      <w:marLeft w:val="0"/>
      <w:marRight w:val="0"/>
      <w:marTop w:val="0"/>
      <w:marBottom w:val="0"/>
      <w:divBdr>
        <w:top w:val="none" w:sz="0" w:space="0" w:color="auto"/>
        <w:left w:val="none" w:sz="0" w:space="0" w:color="auto"/>
        <w:bottom w:val="none" w:sz="0" w:space="0" w:color="auto"/>
        <w:right w:val="none" w:sz="0" w:space="0" w:color="auto"/>
      </w:divBdr>
    </w:div>
    <w:div w:id="1239711512">
      <w:bodyDiv w:val="1"/>
      <w:marLeft w:val="0"/>
      <w:marRight w:val="0"/>
      <w:marTop w:val="0"/>
      <w:marBottom w:val="0"/>
      <w:divBdr>
        <w:top w:val="none" w:sz="0" w:space="0" w:color="auto"/>
        <w:left w:val="none" w:sz="0" w:space="0" w:color="auto"/>
        <w:bottom w:val="none" w:sz="0" w:space="0" w:color="auto"/>
        <w:right w:val="none" w:sz="0" w:space="0" w:color="auto"/>
      </w:divBdr>
    </w:div>
    <w:div w:id="1252858166">
      <w:bodyDiv w:val="1"/>
      <w:marLeft w:val="0"/>
      <w:marRight w:val="0"/>
      <w:marTop w:val="0"/>
      <w:marBottom w:val="0"/>
      <w:divBdr>
        <w:top w:val="none" w:sz="0" w:space="0" w:color="auto"/>
        <w:left w:val="none" w:sz="0" w:space="0" w:color="auto"/>
        <w:bottom w:val="none" w:sz="0" w:space="0" w:color="auto"/>
        <w:right w:val="none" w:sz="0" w:space="0" w:color="auto"/>
      </w:divBdr>
    </w:div>
    <w:div w:id="1258631371">
      <w:bodyDiv w:val="1"/>
      <w:marLeft w:val="0"/>
      <w:marRight w:val="0"/>
      <w:marTop w:val="0"/>
      <w:marBottom w:val="0"/>
      <w:divBdr>
        <w:top w:val="none" w:sz="0" w:space="0" w:color="auto"/>
        <w:left w:val="none" w:sz="0" w:space="0" w:color="auto"/>
        <w:bottom w:val="none" w:sz="0" w:space="0" w:color="auto"/>
        <w:right w:val="none" w:sz="0" w:space="0" w:color="auto"/>
      </w:divBdr>
    </w:div>
    <w:div w:id="1262109866">
      <w:bodyDiv w:val="1"/>
      <w:marLeft w:val="0"/>
      <w:marRight w:val="0"/>
      <w:marTop w:val="0"/>
      <w:marBottom w:val="0"/>
      <w:divBdr>
        <w:top w:val="none" w:sz="0" w:space="0" w:color="auto"/>
        <w:left w:val="none" w:sz="0" w:space="0" w:color="auto"/>
        <w:bottom w:val="none" w:sz="0" w:space="0" w:color="auto"/>
        <w:right w:val="none" w:sz="0" w:space="0" w:color="auto"/>
      </w:divBdr>
    </w:div>
    <w:div w:id="1274826917">
      <w:bodyDiv w:val="1"/>
      <w:marLeft w:val="0"/>
      <w:marRight w:val="0"/>
      <w:marTop w:val="0"/>
      <w:marBottom w:val="0"/>
      <w:divBdr>
        <w:top w:val="none" w:sz="0" w:space="0" w:color="auto"/>
        <w:left w:val="none" w:sz="0" w:space="0" w:color="auto"/>
        <w:bottom w:val="none" w:sz="0" w:space="0" w:color="auto"/>
        <w:right w:val="none" w:sz="0" w:space="0" w:color="auto"/>
      </w:divBdr>
    </w:div>
    <w:div w:id="1280376923">
      <w:bodyDiv w:val="1"/>
      <w:marLeft w:val="0"/>
      <w:marRight w:val="0"/>
      <w:marTop w:val="0"/>
      <w:marBottom w:val="0"/>
      <w:divBdr>
        <w:top w:val="none" w:sz="0" w:space="0" w:color="auto"/>
        <w:left w:val="none" w:sz="0" w:space="0" w:color="auto"/>
        <w:bottom w:val="none" w:sz="0" w:space="0" w:color="auto"/>
        <w:right w:val="none" w:sz="0" w:space="0" w:color="auto"/>
      </w:divBdr>
    </w:div>
    <w:div w:id="1280916721">
      <w:bodyDiv w:val="1"/>
      <w:marLeft w:val="0"/>
      <w:marRight w:val="0"/>
      <w:marTop w:val="0"/>
      <w:marBottom w:val="0"/>
      <w:divBdr>
        <w:top w:val="none" w:sz="0" w:space="0" w:color="auto"/>
        <w:left w:val="none" w:sz="0" w:space="0" w:color="auto"/>
        <w:bottom w:val="none" w:sz="0" w:space="0" w:color="auto"/>
        <w:right w:val="none" w:sz="0" w:space="0" w:color="auto"/>
      </w:divBdr>
    </w:div>
    <w:div w:id="1285694413">
      <w:bodyDiv w:val="1"/>
      <w:marLeft w:val="0"/>
      <w:marRight w:val="0"/>
      <w:marTop w:val="0"/>
      <w:marBottom w:val="0"/>
      <w:divBdr>
        <w:top w:val="none" w:sz="0" w:space="0" w:color="auto"/>
        <w:left w:val="none" w:sz="0" w:space="0" w:color="auto"/>
        <w:bottom w:val="none" w:sz="0" w:space="0" w:color="auto"/>
        <w:right w:val="none" w:sz="0" w:space="0" w:color="auto"/>
      </w:divBdr>
    </w:div>
    <w:div w:id="1290629368">
      <w:bodyDiv w:val="1"/>
      <w:marLeft w:val="0"/>
      <w:marRight w:val="0"/>
      <w:marTop w:val="0"/>
      <w:marBottom w:val="0"/>
      <w:divBdr>
        <w:top w:val="none" w:sz="0" w:space="0" w:color="auto"/>
        <w:left w:val="none" w:sz="0" w:space="0" w:color="auto"/>
        <w:bottom w:val="none" w:sz="0" w:space="0" w:color="auto"/>
        <w:right w:val="none" w:sz="0" w:space="0" w:color="auto"/>
      </w:divBdr>
    </w:div>
    <w:div w:id="1290891781">
      <w:bodyDiv w:val="1"/>
      <w:marLeft w:val="0"/>
      <w:marRight w:val="0"/>
      <w:marTop w:val="0"/>
      <w:marBottom w:val="0"/>
      <w:divBdr>
        <w:top w:val="none" w:sz="0" w:space="0" w:color="auto"/>
        <w:left w:val="none" w:sz="0" w:space="0" w:color="auto"/>
        <w:bottom w:val="none" w:sz="0" w:space="0" w:color="auto"/>
        <w:right w:val="none" w:sz="0" w:space="0" w:color="auto"/>
      </w:divBdr>
    </w:div>
    <w:div w:id="1292977287">
      <w:bodyDiv w:val="1"/>
      <w:marLeft w:val="0"/>
      <w:marRight w:val="0"/>
      <w:marTop w:val="0"/>
      <w:marBottom w:val="0"/>
      <w:divBdr>
        <w:top w:val="none" w:sz="0" w:space="0" w:color="auto"/>
        <w:left w:val="none" w:sz="0" w:space="0" w:color="auto"/>
        <w:bottom w:val="none" w:sz="0" w:space="0" w:color="auto"/>
        <w:right w:val="none" w:sz="0" w:space="0" w:color="auto"/>
      </w:divBdr>
    </w:div>
    <w:div w:id="1293288587">
      <w:bodyDiv w:val="1"/>
      <w:marLeft w:val="0"/>
      <w:marRight w:val="0"/>
      <w:marTop w:val="0"/>
      <w:marBottom w:val="0"/>
      <w:divBdr>
        <w:top w:val="none" w:sz="0" w:space="0" w:color="auto"/>
        <w:left w:val="none" w:sz="0" w:space="0" w:color="auto"/>
        <w:bottom w:val="none" w:sz="0" w:space="0" w:color="auto"/>
        <w:right w:val="none" w:sz="0" w:space="0" w:color="auto"/>
      </w:divBdr>
    </w:div>
    <w:div w:id="1302730927">
      <w:bodyDiv w:val="1"/>
      <w:marLeft w:val="0"/>
      <w:marRight w:val="0"/>
      <w:marTop w:val="0"/>
      <w:marBottom w:val="0"/>
      <w:divBdr>
        <w:top w:val="none" w:sz="0" w:space="0" w:color="auto"/>
        <w:left w:val="none" w:sz="0" w:space="0" w:color="auto"/>
        <w:bottom w:val="none" w:sz="0" w:space="0" w:color="auto"/>
        <w:right w:val="none" w:sz="0" w:space="0" w:color="auto"/>
      </w:divBdr>
    </w:div>
    <w:div w:id="1309164909">
      <w:bodyDiv w:val="1"/>
      <w:marLeft w:val="0"/>
      <w:marRight w:val="0"/>
      <w:marTop w:val="0"/>
      <w:marBottom w:val="0"/>
      <w:divBdr>
        <w:top w:val="none" w:sz="0" w:space="0" w:color="auto"/>
        <w:left w:val="none" w:sz="0" w:space="0" w:color="auto"/>
        <w:bottom w:val="none" w:sz="0" w:space="0" w:color="auto"/>
        <w:right w:val="none" w:sz="0" w:space="0" w:color="auto"/>
      </w:divBdr>
    </w:div>
    <w:div w:id="1312442313">
      <w:bodyDiv w:val="1"/>
      <w:marLeft w:val="0"/>
      <w:marRight w:val="0"/>
      <w:marTop w:val="0"/>
      <w:marBottom w:val="0"/>
      <w:divBdr>
        <w:top w:val="none" w:sz="0" w:space="0" w:color="auto"/>
        <w:left w:val="none" w:sz="0" w:space="0" w:color="auto"/>
        <w:bottom w:val="none" w:sz="0" w:space="0" w:color="auto"/>
        <w:right w:val="none" w:sz="0" w:space="0" w:color="auto"/>
      </w:divBdr>
    </w:div>
    <w:div w:id="1318613604">
      <w:bodyDiv w:val="1"/>
      <w:marLeft w:val="0"/>
      <w:marRight w:val="0"/>
      <w:marTop w:val="0"/>
      <w:marBottom w:val="0"/>
      <w:divBdr>
        <w:top w:val="none" w:sz="0" w:space="0" w:color="auto"/>
        <w:left w:val="none" w:sz="0" w:space="0" w:color="auto"/>
        <w:bottom w:val="none" w:sz="0" w:space="0" w:color="auto"/>
        <w:right w:val="none" w:sz="0" w:space="0" w:color="auto"/>
      </w:divBdr>
    </w:div>
    <w:div w:id="1325553306">
      <w:bodyDiv w:val="1"/>
      <w:marLeft w:val="0"/>
      <w:marRight w:val="0"/>
      <w:marTop w:val="0"/>
      <w:marBottom w:val="0"/>
      <w:divBdr>
        <w:top w:val="none" w:sz="0" w:space="0" w:color="auto"/>
        <w:left w:val="none" w:sz="0" w:space="0" w:color="auto"/>
        <w:bottom w:val="none" w:sz="0" w:space="0" w:color="auto"/>
        <w:right w:val="none" w:sz="0" w:space="0" w:color="auto"/>
      </w:divBdr>
    </w:div>
    <w:div w:id="1327241853">
      <w:bodyDiv w:val="1"/>
      <w:marLeft w:val="0"/>
      <w:marRight w:val="0"/>
      <w:marTop w:val="0"/>
      <w:marBottom w:val="0"/>
      <w:divBdr>
        <w:top w:val="none" w:sz="0" w:space="0" w:color="auto"/>
        <w:left w:val="none" w:sz="0" w:space="0" w:color="auto"/>
        <w:bottom w:val="none" w:sz="0" w:space="0" w:color="auto"/>
        <w:right w:val="none" w:sz="0" w:space="0" w:color="auto"/>
      </w:divBdr>
    </w:div>
    <w:div w:id="1327438092">
      <w:bodyDiv w:val="1"/>
      <w:marLeft w:val="0"/>
      <w:marRight w:val="0"/>
      <w:marTop w:val="0"/>
      <w:marBottom w:val="0"/>
      <w:divBdr>
        <w:top w:val="none" w:sz="0" w:space="0" w:color="auto"/>
        <w:left w:val="none" w:sz="0" w:space="0" w:color="auto"/>
        <w:bottom w:val="none" w:sz="0" w:space="0" w:color="auto"/>
        <w:right w:val="none" w:sz="0" w:space="0" w:color="auto"/>
      </w:divBdr>
    </w:div>
    <w:div w:id="1341931924">
      <w:bodyDiv w:val="1"/>
      <w:marLeft w:val="0"/>
      <w:marRight w:val="0"/>
      <w:marTop w:val="0"/>
      <w:marBottom w:val="0"/>
      <w:divBdr>
        <w:top w:val="none" w:sz="0" w:space="0" w:color="auto"/>
        <w:left w:val="none" w:sz="0" w:space="0" w:color="auto"/>
        <w:bottom w:val="none" w:sz="0" w:space="0" w:color="auto"/>
        <w:right w:val="none" w:sz="0" w:space="0" w:color="auto"/>
      </w:divBdr>
    </w:div>
    <w:div w:id="1349259869">
      <w:bodyDiv w:val="1"/>
      <w:marLeft w:val="0"/>
      <w:marRight w:val="0"/>
      <w:marTop w:val="0"/>
      <w:marBottom w:val="0"/>
      <w:divBdr>
        <w:top w:val="none" w:sz="0" w:space="0" w:color="auto"/>
        <w:left w:val="none" w:sz="0" w:space="0" w:color="auto"/>
        <w:bottom w:val="none" w:sz="0" w:space="0" w:color="auto"/>
        <w:right w:val="none" w:sz="0" w:space="0" w:color="auto"/>
      </w:divBdr>
    </w:div>
    <w:div w:id="1349673332">
      <w:bodyDiv w:val="1"/>
      <w:marLeft w:val="0"/>
      <w:marRight w:val="0"/>
      <w:marTop w:val="0"/>
      <w:marBottom w:val="0"/>
      <w:divBdr>
        <w:top w:val="none" w:sz="0" w:space="0" w:color="auto"/>
        <w:left w:val="none" w:sz="0" w:space="0" w:color="auto"/>
        <w:bottom w:val="none" w:sz="0" w:space="0" w:color="auto"/>
        <w:right w:val="none" w:sz="0" w:space="0" w:color="auto"/>
      </w:divBdr>
    </w:div>
    <w:div w:id="1350334510">
      <w:bodyDiv w:val="1"/>
      <w:marLeft w:val="0"/>
      <w:marRight w:val="0"/>
      <w:marTop w:val="0"/>
      <w:marBottom w:val="0"/>
      <w:divBdr>
        <w:top w:val="none" w:sz="0" w:space="0" w:color="auto"/>
        <w:left w:val="none" w:sz="0" w:space="0" w:color="auto"/>
        <w:bottom w:val="none" w:sz="0" w:space="0" w:color="auto"/>
        <w:right w:val="none" w:sz="0" w:space="0" w:color="auto"/>
      </w:divBdr>
    </w:div>
    <w:div w:id="1366327268">
      <w:bodyDiv w:val="1"/>
      <w:marLeft w:val="0"/>
      <w:marRight w:val="0"/>
      <w:marTop w:val="0"/>
      <w:marBottom w:val="0"/>
      <w:divBdr>
        <w:top w:val="none" w:sz="0" w:space="0" w:color="auto"/>
        <w:left w:val="none" w:sz="0" w:space="0" w:color="auto"/>
        <w:bottom w:val="none" w:sz="0" w:space="0" w:color="auto"/>
        <w:right w:val="none" w:sz="0" w:space="0" w:color="auto"/>
      </w:divBdr>
    </w:div>
    <w:div w:id="1367946482">
      <w:bodyDiv w:val="1"/>
      <w:marLeft w:val="0"/>
      <w:marRight w:val="0"/>
      <w:marTop w:val="0"/>
      <w:marBottom w:val="0"/>
      <w:divBdr>
        <w:top w:val="none" w:sz="0" w:space="0" w:color="auto"/>
        <w:left w:val="none" w:sz="0" w:space="0" w:color="auto"/>
        <w:bottom w:val="none" w:sz="0" w:space="0" w:color="auto"/>
        <w:right w:val="none" w:sz="0" w:space="0" w:color="auto"/>
      </w:divBdr>
    </w:div>
    <w:div w:id="1376661409">
      <w:bodyDiv w:val="1"/>
      <w:marLeft w:val="0"/>
      <w:marRight w:val="0"/>
      <w:marTop w:val="0"/>
      <w:marBottom w:val="0"/>
      <w:divBdr>
        <w:top w:val="none" w:sz="0" w:space="0" w:color="auto"/>
        <w:left w:val="none" w:sz="0" w:space="0" w:color="auto"/>
        <w:bottom w:val="none" w:sz="0" w:space="0" w:color="auto"/>
        <w:right w:val="none" w:sz="0" w:space="0" w:color="auto"/>
      </w:divBdr>
    </w:div>
    <w:div w:id="1376806677">
      <w:bodyDiv w:val="1"/>
      <w:marLeft w:val="0"/>
      <w:marRight w:val="0"/>
      <w:marTop w:val="0"/>
      <w:marBottom w:val="0"/>
      <w:divBdr>
        <w:top w:val="none" w:sz="0" w:space="0" w:color="auto"/>
        <w:left w:val="none" w:sz="0" w:space="0" w:color="auto"/>
        <w:bottom w:val="none" w:sz="0" w:space="0" w:color="auto"/>
        <w:right w:val="none" w:sz="0" w:space="0" w:color="auto"/>
      </w:divBdr>
    </w:div>
    <w:div w:id="1383092264">
      <w:bodyDiv w:val="1"/>
      <w:marLeft w:val="0"/>
      <w:marRight w:val="0"/>
      <w:marTop w:val="0"/>
      <w:marBottom w:val="0"/>
      <w:divBdr>
        <w:top w:val="none" w:sz="0" w:space="0" w:color="auto"/>
        <w:left w:val="none" w:sz="0" w:space="0" w:color="auto"/>
        <w:bottom w:val="none" w:sz="0" w:space="0" w:color="auto"/>
        <w:right w:val="none" w:sz="0" w:space="0" w:color="auto"/>
      </w:divBdr>
    </w:div>
    <w:div w:id="1386489221">
      <w:bodyDiv w:val="1"/>
      <w:marLeft w:val="0"/>
      <w:marRight w:val="0"/>
      <w:marTop w:val="0"/>
      <w:marBottom w:val="0"/>
      <w:divBdr>
        <w:top w:val="none" w:sz="0" w:space="0" w:color="auto"/>
        <w:left w:val="none" w:sz="0" w:space="0" w:color="auto"/>
        <w:bottom w:val="none" w:sz="0" w:space="0" w:color="auto"/>
        <w:right w:val="none" w:sz="0" w:space="0" w:color="auto"/>
      </w:divBdr>
    </w:div>
    <w:div w:id="1391801851">
      <w:bodyDiv w:val="1"/>
      <w:marLeft w:val="0"/>
      <w:marRight w:val="0"/>
      <w:marTop w:val="0"/>
      <w:marBottom w:val="0"/>
      <w:divBdr>
        <w:top w:val="none" w:sz="0" w:space="0" w:color="auto"/>
        <w:left w:val="none" w:sz="0" w:space="0" w:color="auto"/>
        <w:bottom w:val="none" w:sz="0" w:space="0" w:color="auto"/>
        <w:right w:val="none" w:sz="0" w:space="0" w:color="auto"/>
      </w:divBdr>
    </w:div>
    <w:div w:id="1393651938">
      <w:bodyDiv w:val="1"/>
      <w:marLeft w:val="0"/>
      <w:marRight w:val="0"/>
      <w:marTop w:val="0"/>
      <w:marBottom w:val="0"/>
      <w:divBdr>
        <w:top w:val="none" w:sz="0" w:space="0" w:color="auto"/>
        <w:left w:val="none" w:sz="0" w:space="0" w:color="auto"/>
        <w:bottom w:val="none" w:sz="0" w:space="0" w:color="auto"/>
        <w:right w:val="none" w:sz="0" w:space="0" w:color="auto"/>
      </w:divBdr>
    </w:div>
    <w:div w:id="1405181714">
      <w:bodyDiv w:val="1"/>
      <w:marLeft w:val="0"/>
      <w:marRight w:val="0"/>
      <w:marTop w:val="0"/>
      <w:marBottom w:val="0"/>
      <w:divBdr>
        <w:top w:val="none" w:sz="0" w:space="0" w:color="auto"/>
        <w:left w:val="none" w:sz="0" w:space="0" w:color="auto"/>
        <w:bottom w:val="none" w:sz="0" w:space="0" w:color="auto"/>
        <w:right w:val="none" w:sz="0" w:space="0" w:color="auto"/>
      </w:divBdr>
    </w:div>
    <w:div w:id="1424228451">
      <w:bodyDiv w:val="1"/>
      <w:marLeft w:val="0"/>
      <w:marRight w:val="0"/>
      <w:marTop w:val="0"/>
      <w:marBottom w:val="0"/>
      <w:divBdr>
        <w:top w:val="none" w:sz="0" w:space="0" w:color="auto"/>
        <w:left w:val="none" w:sz="0" w:space="0" w:color="auto"/>
        <w:bottom w:val="none" w:sz="0" w:space="0" w:color="auto"/>
        <w:right w:val="none" w:sz="0" w:space="0" w:color="auto"/>
      </w:divBdr>
    </w:div>
    <w:div w:id="1428187792">
      <w:bodyDiv w:val="1"/>
      <w:marLeft w:val="0"/>
      <w:marRight w:val="0"/>
      <w:marTop w:val="0"/>
      <w:marBottom w:val="0"/>
      <w:divBdr>
        <w:top w:val="none" w:sz="0" w:space="0" w:color="auto"/>
        <w:left w:val="none" w:sz="0" w:space="0" w:color="auto"/>
        <w:bottom w:val="none" w:sz="0" w:space="0" w:color="auto"/>
        <w:right w:val="none" w:sz="0" w:space="0" w:color="auto"/>
      </w:divBdr>
    </w:div>
    <w:div w:id="1433088819">
      <w:bodyDiv w:val="1"/>
      <w:marLeft w:val="0"/>
      <w:marRight w:val="0"/>
      <w:marTop w:val="0"/>
      <w:marBottom w:val="0"/>
      <w:divBdr>
        <w:top w:val="none" w:sz="0" w:space="0" w:color="auto"/>
        <w:left w:val="none" w:sz="0" w:space="0" w:color="auto"/>
        <w:bottom w:val="none" w:sz="0" w:space="0" w:color="auto"/>
        <w:right w:val="none" w:sz="0" w:space="0" w:color="auto"/>
      </w:divBdr>
    </w:div>
    <w:div w:id="1437948722">
      <w:bodyDiv w:val="1"/>
      <w:marLeft w:val="0"/>
      <w:marRight w:val="0"/>
      <w:marTop w:val="0"/>
      <w:marBottom w:val="0"/>
      <w:divBdr>
        <w:top w:val="none" w:sz="0" w:space="0" w:color="auto"/>
        <w:left w:val="none" w:sz="0" w:space="0" w:color="auto"/>
        <w:bottom w:val="none" w:sz="0" w:space="0" w:color="auto"/>
        <w:right w:val="none" w:sz="0" w:space="0" w:color="auto"/>
      </w:divBdr>
    </w:div>
    <w:div w:id="1460144863">
      <w:bodyDiv w:val="1"/>
      <w:marLeft w:val="0"/>
      <w:marRight w:val="0"/>
      <w:marTop w:val="0"/>
      <w:marBottom w:val="0"/>
      <w:divBdr>
        <w:top w:val="none" w:sz="0" w:space="0" w:color="auto"/>
        <w:left w:val="none" w:sz="0" w:space="0" w:color="auto"/>
        <w:bottom w:val="none" w:sz="0" w:space="0" w:color="auto"/>
        <w:right w:val="none" w:sz="0" w:space="0" w:color="auto"/>
      </w:divBdr>
    </w:div>
    <w:div w:id="1460226517">
      <w:bodyDiv w:val="1"/>
      <w:marLeft w:val="0"/>
      <w:marRight w:val="0"/>
      <w:marTop w:val="0"/>
      <w:marBottom w:val="0"/>
      <w:divBdr>
        <w:top w:val="none" w:sz="0" w:space="0" w:color="auto"/>
        <w:left w:val="none" w:sz="0" w:space="0" w:color="auto"/>
        <w:bottom w:val="none" w:sz="0" w:space="0" w:color="auto"/>
        <w:right w:val="none" w:sz="0" w:space="0" w:color="auto"/>
      </w:divBdr>
    </w:div>
    <w:div w:id="1463815547">
      <w:bodyDiv w:val="1"/>
      <w:marLeft w:val="0"/>
      <w:marRight w:val="0"/>
      <w:marTop w:val="0"/>
      <w:marBottom w:val="0"/>
      <w:divBdr>
        <w:top w:val="none" w:sz="0" w:space="0" w:color="auto"/>
        <w:left w:val="none" w:sz="0" w:space="0" w:color="auto"/>
        <w:bottom w:val="none" w:sz="0" w:space="0" w:color="auto"/>
        <w:right w:val="none" w:sz="0" w:space="0" w:color="auto"/>
      </w:divBdr>
    </w:div>
    <w:div w:id="1467429628">
      <w:bodyDiv w:val="1"/>
      <w:marLeft w:val="0"/>
      <w:marRight w:val="0"/>
      <w:marTop w:val="0"/>
      <w:marBottom w:val="0"/>
      <w:divBdr>
        <w:top w:val="none" w:sz="0" w:space="0" w:color="auto"/>
        <w:left w:val="none" w:sz="0" w:space="0" w:color="auto"/>
        <w:bottom w:val="none" w:sz="0" w:space="0" w:color="auto"/>
        <w:right w:val="none" w:sz="0" w:space="0" w:color="auto"/>
      </w:divBdr>
    </w:div>
    <w:div w:id="1471904097">
      <w:bodyDiv w:val="1"/>
      <w:marLeft w:val="0"/>
      <w:marRight w:val="0"/>
      <w:marTop w:val="0"/>
      <w:marBottom w:val="0"/>
      <w:divBdr>
        <w:top w:val="none" w:sz="0" w:space="0" w:color="auto"/>
        <w:left w:val="none" w:sz="0" w:space="0" w:color="auto"/>
        <w:bottom w:val="none" w:sz="0" w:space="0" w:color="auto"/>
        <w:right w:val="none" w:sz="0" w:space="0" w:color="auto"/>
      </w:divBdr>
    </w:div>
    <w:div w:id="1473331276">
      <w:bodyDiv w:val="1"/>
      <w:marLeft w:val="0"/>
      <w:marRight w:val="0"/>
      <w:marTop w:val="0"/>
      <w:marBottom w:val="0"/>
      <w:divBdr>
        <w:top w:val="none" w:sz="0" w:space="0" w:color="auto"/>
        <w:left w:val="none" w:sz="0" w:space="0" w:color="auto"/>
        <w:bottom w:val="none" w:sz="0" w:space="0" w:color="auto"/>
        <w:right w:val="none" w:sz="0" w:space="0" w:color="auto"/>
      </w:divBdr>
    </w:div>
    <w:div w:id="1474172605">
      <w:bodyDiv w:val="1"/>
      <w:marLeft w:val="0"/>
      <w:marRight w:val="0"/>
      <w:marTop w:val="0"/>
      <w:marBottom w:val="0"/>
      <w:divBdr>
        <w:top w:val="none" w:sz="0" w:space="0" w:color="auto"/>
        <w:left w:val="none" w:sz="0" w:space="0" w:color="auto"/>
        <w:bottom w:val="none" w:sz="0" w:space="0" w:color="auto"/>
        <w:right w:val="none" w:sz="0" w:space="0" w:color="auto"/>
      </w:divBdr>
    </w:div>
    <w:div w:id="1489402274">
      <w:bodyDiv w:val="1"/>
      <w:marLeft w:val="0"/>
      <w:marRight w:val="0"/>
      <w:marTop w:val="0"/>
      <w:marBottom w:val="0"/>
      <w:divBdr>
        <w:top w:val="none" w:sz="0" w:space="0" w:color="auto"/>
        <w:left w:val="none" w:sz="0" w:space="0" w:color="auto"/>
        <w:bottom w:val="none" w:sz="0" w:space="0" w:color="auto"/>
        <w:right w:val="none" w:sz="0" w:space="0" w:color="auto"/>
      </w:divBdr>
    </w:div>
    <w:div w:id="1497724485">
      <w:bodyDiv w:val="1"/>
      <w:marLeft w:val="0"/>
      <w:marRight w:val="0"/>
      <w:marTop w:val="0"/>
      <w:marBottom w:val="0"/>
      <w:divBdr>
        <w:top w:val="none" w:sz="0" w:space="0" w:color="auto"/>
        <w:left w:val="none" w:sz="0" w:space="0" w:color="auto"/>
        <w:bottom w:val="none" w:sz="0" w:space="0" w:color="auto"/>
        <w:right w:val="none" w:sz="0" w:space="0" w:color="auto"/>
      </w:divBdr>
    </w:div>
    <w:div w:id="1509367612">
      <w:bodyDiv w:val="1"/>
      <w:marLeft w:val="0"/>
      <w:marRight w:val="0"/>
      <w:marTop w:val="0"/>
      <w:marBottom w:val="0"/>
      <w:divBdr>
        <w:top w:val="none" w:sz="0" w:space="0" w:color="auto"/>
        <w:left w:val="none" w:sz="0" w:space="0" w:color="auto"/>
        <w:bottom w:val="none" w:sz="0" w:space="0" w:color="auto"/>
        <w:right w:val="none" w:sz="0" w:space="0" w:color="auto"/>
      </w:divBdr>
    </w:div>
    <w:div w:id="1515075675">
      <w:bodyDiv w:val="1"/>
      <w:marLeft w:val="0"/>
      <w:marRight w:val="0"/>
      <w:marTop w:val="0"/>
      <w:marBottom w:val="0"/>
      <w:divBdr>
        <w:top w:val="none" w:sz="0" w:space="0" w:color="auto"/>
        <w:left w:val="none" w:sz="0" w:space="0" w:color="auto"/>
        <w:bottom w:val="none" w:sz="0" w:space="0" w:color="auto"/>
        <w:right w:val="none" w:sz="0" w:space="0" w:color="auto"/>
      </w:divBdr>
    </w:div>
    <w:div w:id="1517385276">
      <w:bodyDiv w:val="1"/>
      <w:marLeft w:val="0"/>
      <w:marRight w:val="0"/>
      <w:marTop w:val="0"/>
      <w:marBottom w:val="0"/>
      <w:divBdr>
        <w:top w:val="none" w:sz="0" w:space="0" w:color="auto"/>
        <w:left w:val="none" w:sz="0" w:space="0" w:color="auto"/>
        <w:bottom w:val="none" w:sz="0" w:space="0" w:color="auto"/>
        <w:right w:val="none" w:sz="0" w:space="0" w:color="auto"/>
      </w:divBdr>
    </w:div>
    <w:div w:id="1519344851">
      <w:bodyDiv w:val="1"/>
      <w:marLeft w:val="0"/>
      <w:marRight w:val="0"/>
      <w:marTop w:val="0"/>
      <w:marBottom w:val="0"/>
      <w:divBdr>
        <w:top w:val="none" w:sz="0" w:space="0" w:color="auto"/>
        <w:left w:val="none" w:sz="0" w:space="0" w:color="auto"/>
        <w:bottom w:val="none" w:sz="0" w:space="0" w:color="auto"/>
        <w:right w:val="none" w:sz="0" w:space="0" w:color="auto"/>
      </w:divBdr>
    </w:div>
    <w:div w:id="1531912486">
      <w:bodyDiv w:val="1"/>
      <w:marLeft w:val="0"/>
      <w:marRight w:val="0"/>
      <w:marTop w:val="0"/>
      <w:marBottom w:val="0"/>
      <w:divBdr>
        <w:top w:val="none" w:sz="0" w:space="0" w:color="auto"/>
        <w:left w:val="none" w:sz="0" w:space="0" w:color="auto"/>
        <w:bottom w:val="none" w:sz="0" w:space="0" w:color="auto"/>
        <w:right w:val="none" w:sz="0" w:space="0" w:color="auto"/>
      </w:divBdr>
    </w:div>
    <w:div w:id="1539388563">
      <w:bodyDiv w:val="1"/>
      <w:marLeft w:val="0"/>
      <w:marRight w:val="0"/>
      <w:marTop w:val="0"/>
      <w:marBottom w:val="0"/>
      <w:divBdr>
        <w:top w:val="none" w:sz="0" w:space="0" w:color="auto"/>
        <w:left w:val="none" w:sz="0" w:space="0" w:color="auto"/>
        <w:bottom w:val="none" w:sz="0" w:space="0" w:color="auto"/>
        <w:right w:val="none" w:sz="0" w:space="0" w:color="auto"/>
      </w:divBdr>
    </w:div>
    <w:div w:id="1539856377">
      <w:bodyDiv w:val="1"/>
      <w:marLeft w:val="0"/>
      <w:marRight w:val="0"/>
      <w:marTop w:val="0"/>
      <w:marBottom w:val="0"/>
      <w:divBdr>
        <w:top w:val="none" w:sz="0" w:space="0" w:color="auto"/>
        <w:left w:val="none" w:sz="0" w:space="0" w:color="auto"/>
        <w:bottom w:val="none" w:sz="0" w:space="0" w:color="auto"/>
        <w:right w:val="none" w:sz="0" w:space="0" w:color="auto"/>
      </w:divBdr>
    </w:div>
    <w:div w:id="1541014835">
      <w:bodyDiv w:val="1"/>
      <w:marLeft w:val="0"/>
      <w:marRight w:val="0"/>
      <w:marTop w:val="0"/>
      <w:marBottom w:val="0"/>
      <w:divBdr>
        <w:top w:val="none" w:sz="0" w:space="0" w:color="auto"/>
        <w:left w:val="none" w:sz="0" w:space="0" w:color="auto"/>
        <w:bottom w:val="none" w:sz="0" w:space="0" w:color="auto"/>
        <w:right w:val="none" w:sz="0" w:space="0" w:color="auto"/>
      </w:divBdr>
    </w:div>
    <w:div w:id="1549220681">
      <w:bodyDiv w:val="1"/>
      <w:marLeft w:val="0"/>
      <w:marRight w:val="0"/>
      <w:marTop w:val="0"/>
      <w:marBottom w:val="0"/>
      <w:divBdr>
        <w:top w:val="none" w:sz="0" w:space="0" w:color="auto"/>
        <w:left w:val="none" w:sz="0" w:space="0" w:color="auto"/>
        <w:bottom w:val="none" w:sz="0" w:space="0" w:color="auto"/>
        <w:right w:val="none" w:sz="0" w:space="0" w:color="auto"/>
      </w:divBdr>
    </w:div>
    <w:div w:id="1565989577">
      <w:bodyDiv w:val="1"/>
      <w:marLeft w:val="0"/>
      <w:marRight w:val="0"/>
      <w:marTop w:val="0"/>
      <w:marBottom w:val="0"/>
      <w:divBdr>
        <w:top w:val="none" w:sz="0" w:space="0" w:color="auto"/>
        <w:left w:val="none" w:sz="0" w:space="0" w:color="auto"/>
        <w:bottom w:val="none" w:sz="0" w:space="0" w:color="auto"/>
        <w:right w:val="none" w:sz="0" w:space="0" w:color="auto"/>
      </w:divBdr>
    </w:div>
    <w:div w:id="1568876848">
      <w:bodyDiv w:val="1"/>
      <w:marLeft w:val="0"/>
      <w:marRight w:val="0"/>
      <w:marTop w:val="0"/>
      <w:marBottom w:val="0"/>
      <w:divBdr>
        <w:top w:val="none" w:sz="0" w:space="0" w:color="auto"/>
        <w:left w:val="none" w:sz="0" w:space="0" w:color="auto"/>
        <w:bottom w:val="none" w:sz="0" w:space="0" w:color="auto"/>
        <w:right w:val="none" w:sz="0" w:space="0" w:color="auto"/>
      </w:divBdr>
    </w:div>
    <w:div w:id="1573612647">
      <w:bodyDiv w:val="1"/>
      <w:marLeft w:val="0"/>
      <w:marRight w:val="0"/>
      <w:marTop w:val="0"/>
      <w:marBottom w:val="0"/>
      <w:divBdr>
        <w:top w:val="none" w:sz="0" w:space="0" w:color="auto"/>
        <w:left w:val="none" w:sz="0" w:space="0" w:color="auto"/>
        <w:bottom w:val="none" w:sz="0" w:space="0" w:color="auto"/>
        <w:right w:val="none" w:sz="0" w:space="0" w:color="auto"/>
      </w:divBdr>
    </w:div>
    <w:div w:id="1605111275">
      <w:bodyDiv w:val="1"/>
      <w:marLeft w:val="0"/>
      <w:marRight w:val="0"/>
      <w:marTop w:val="0"/>
      <w:marBottom w:val="0"/>
      <w:divBdr>
        <w:top w:val="none" w:sz="0" w:space="0" w:color="auto"/>
        <w:left w:val="none" w:sz="0" w:space="0" w:color="auto"/>
        <w:bottom w:val="none" w:sz="0" w:space="0" w:color="auto"/>
        <w:right w:val="none" w:sz="0" w:space="0" w:color="auto"/>
      </w:divBdr>
    </w:div>
    <w:div w:id="1608152572">
      <w:bodyDiv w:val="1"/>
      <w:marLeft w:val="0"/>
      <w:marRight w:val="0"/>
      <w:marTop w:val="0"/>
      <w:marBottom w:val="0"/>
      <w:divBdr>
        <w:top w:val="none" w:sz="0" w:space="0" w:color="auto"/>
        <w:left w:val="none" w:sz="0" w:space="0" w:color="auto"/>
        <w:bottom w:val="none" w:sz="0" w:space="0" w:color="auto"/>
        <w:right w:val="none" w:sz="0" w:space="0" w:color="auto"/>
      </w:divBdr>
    </w:div>
    <w:div w:id="1617055662">
      <w:bodyDiv w:val="1"/>
      <w:marLeft w:val="0"/>
      <w:marRight w:val="0"/>
      <w:marTop w:val="0"/>
      <w:marBottom w:val="0"/>
      <w:divBdr>
        <w:top w:val="none" w:sz="0" w:space="0" w:color="auto"/>
        <w:left w:val="none" w:sz="0" w:space="0" w:color="auto"/>
        <w:bottom w:val="none" w:sz="0" w:space="0" w:color="auto"/>
        <w:right w:val="none" w:sz="0" w:space="0" w:color="auto"/>
      </w:divBdr>
    </w:div>
    <w:div w:id="1618635556">
      <w:bodyDiv w:val="1"/>
      <w:marLeft w:val="0"/>
      <w:marRight w:val="0"/>
      <w:marTop w:val="0"/>
      <w:marBottom w:val="0"/>
      <w:divBdr>
        <w:top w:val="none" w:sz="0" w:space="0" w:color="auto"/>
        <w:left w:val="none" w:sz="0" w:space="0" w:color="auto"/>
        <w:bottom w:val="none" w:sz="0" w:space="0" w:color="auto"/>
        <w:right w:val="none" w:sz="0" w:space="0" w:color="auto"/>
      </w:divBdr>
    </w:div>
    <w:div w:id="1623809360">
      <w:bodyDiv w:val="1"/>
      <w:marLeft w:val="0"/>
      <w:marRight w:val="0"/>
      <w:marTop w:val="0"/>
      <w:marBottom w:val="0"/>
      <w:divBdr>
        <w:top w:val="none" w:sz="0" w:space="0" w:color="auto"/>
        <w:left w:val="none" w:sz="0" w:space="0" w:color="auto"/>
        <w:bottom w:val="none" w:sz="0" w:space="0" w:color="auto"/>
        <w:right w:val="none" w:sz="0" w:space="0" w:color="auto"/>
      </w:divBdr>
    </w:div>
    <w:div w:id="1635211898">
      <w:bodyDiv w:val="1"/>
      <w:marLeft w:val="0"/>
      <w:marRight w:val="0"/>
      <w:marTop w:val="0"/>
      <w:marBottom w:val="0"/>
      <w:divBdr>
        <w:top w:val="none" w:sz="0" w:space="0" w:color="auto"/>
        <w:left w:val="none" w:sz="0" w:space="0" w:color="auto"/>
        <w:bottom w:val="none" w:sz="0" w:space="0" w:color="auto"/>
        <w:right w:val="none" w:sz="0" w:space="0" w:color="auto"/>
      </w:divBdr>
    </w:div>
    <w:div w:id="1636792335">
      <w:bodyDiv w:val="1"/>
      <w:marLeft w:val="0"/>
      <w:marRight w:val="0"/>
      <w:marTop w:val="0"/>
      <w:marBottom w:val="0"/>
      <w:divBdr>
        <w:top w:val="none" w:sz="0" w:space="0" w:color="auto"/>
        <w:left w:val="none" w:sz="0" w:space="0" w:color="auto"/>
        <w:bottom w:val="none" w:sz="0" w:space="0" w:color="auto"/>
        <w:right w:val="none" w:sz="0" w:space="0" w:color="auto"/>
      </w:divBdr>
    </w:div>
    <w:div w:id="1638339735">
      <w:bodyDiv w:val="1"/>
      <w:marLeft w:val="0"/>
      <w:marRight w:val="0"/>
      <w:marTop w:val="0"/>
      <w:marBottom w:val="0"/>
      <w:divBdr>
        <w:top w:val="none" w:sz="0" w:space="0" w:color="auto"/>
        <w:left w:val="none" w:sz="0" w:space="0" w:color="auto"/>
        <w:bottom w:val="none" w:sz="0" w:space="0" w:color="auto"/>
        <w:right w:val="none" w:sz="0" w:space="0" w:color="auto"/>
      </w:divBdr>
    </w:div>
    <w:div w:id="1664359866">
      <w:bodyDiv w:val="1"/>
      <w:marLeft w:val="0"/>
      <w:marRight w:val="0"/>
      <w:marTop w:val="0"/>
      <w:marBottom w:val="0"/>
      <w:divBdr>
        <w:top w:val="none" w:sz="0" w:space="0" w:color="auto"/>
        <w:left w:val="none" w:sz="0" w:space="0" w:color="auto"/>
        <w:bottom w:val="none" w:sz="0" w:space="0" w:color="auto"/>
        <w:right w:val="none" w:sz="0" w:space="0" w:color="auto"/>
      </w:divBdr>
    </w:div>
    <w:div w:id="1668558016">
      <w:bodyDiv w:val="1"/>
      <w:marLeft w:val="0"/>
      <w:marRight w:val="0"/>
      <w:marTop w:val="0"/>
      <w:marBottom w:val="0"/>
      <w:divBdr>
        <w:top w:val="none" w:sz="0" w:space="0" w:color="auto"/>
        <w:left w:val="none" w:sz="0" w:space="0" w:color="auto"/>
        <w:bottom w:val="none" w:sz="0" w:space="0" w:color="auto"/>
        <w:right w:val="none" w:sz="0" w:space="0" w:color="auto"/>
      </w:divBdr>
    </w:div>
    <w:div w:id="1683049909">
      <w:bodyDiv w:val="1"/>
      <w:marLeft w:val="0"/>
      <w:marRight w:val="0"/>
      <w:marTop w:val="0"/>
      <w:marBottom w:val="0"/>
      <w:divBdr>
        <w:top w:val="none" w:sz="0" w:space="0" w:color="auto"/>
        <w:left w:val="none" w:sz="0" w:space="0" w:color="auto"/>
        <w:bottom w:val="none" w:sz="0" w:space="0" w:color="auto"/>
        <w:right w:val="none" w:sz="0" w:space="0" w:color="auto"/>
      </w:divBdr>
    </w:div>
    <w:div w:id="1683582858">
      <w:bodyDiv w:val="1"/>
      <w:marLeft w:val="0"/>
      <w:marRight w:val="0"/>
      <w:marTop w:val="0"/>
      <w:marBottom w:val="0"/>
      <w:divBdr>
        <w:top w:val="none" w:sz="0" w:space="0" w:color="auto"/>
        <w:left w:val="none" w:sz="0" w:space="0" w:color="auto"/>
        <w:bottom w:val="none" w:sz="0" w:space="0" w:color="auto"/>
        <w:right w:val="none" w:sz="0" w:space="0" w:color="auto"/>
      </w:divBdr>
    </w:div>
    <w:div w:id="1694845004">
      <w:bodyDiv w:val="1"/>
      <w:marLeft w:val="0"/>
      <w:marRight w:val="0"/>
      <w:marTop w:val="0"/>
      <w:marBottom w:val="0"/>
      <w:divBdr>
        <w:top w:val="none" w:sz="0" w:space="0" w:color="auto"/>
        <w:left w:val="none" w:sz="0" w:space="0" w:color="auto"/>
        <w:bottom w:val="none" w:sz="0" w:space="0" w:color="auto"/>
        <w:right w:val="none" w:sz="0" w:space="0" w:color="auto"/>
      </w:divBdr>
    </w:div>
    <w:div w:id="1694961742">
      <w:bodyDiv w:val="1"/>
      <w:marLeft w:val="0"/>
      <w:marRight w:val="0"/>
      <w:marTop w:val="0"/>
      <w:marBottom w:val="0"/>
      <w:divBdr>
        <w:top w:val="none" w:sz="0" w:space="0" w:color="auto"/>
        <w:left w:val="none" w:sz="0" w:space="0" w:color="auto"/>
        <w:bottom w:val="none" w:sz="0" w:space="0" w:color="auto"/>
        <w:right w:val="none" w:sz="0" w:space="0" w:color="auto"/>
      </w:divBdr>
    </w:div>
    <w:div w:id="1696690481">
      <w:bodyDiv w:val="1"/>
      <w:marLeft w:val="0"/>
      <w:marRight w:val="0"/>
      <w:marTop w:val="0"/>
      <w:marBottom w:val="0"/>
      <w:divBdr>
        <w:top w:val="none" w:sz="0" w:space="0" w:color="auto"/>
        <w:left w:val="none" w:sz="0" w:space="0" w:color="auto"/>
        <w:bottom w:val="none" w:sz="0" w:space="0" w:color="auto"/>
        <w:right w:val="none" w:sz="0" w:space="0" w:color="auto"/>
      </w:divBdr>
    </w:div>
    <w:div w:id="1699894770">
      <w:bodyDiv w:val="1"/>
      <w:marLeft w:val="0"/>
      <w:marRight w:val="0"/>
      <w:marTop w:val="0"/>
      <w:marBottom w:val="0"/>
      <w:divBdr>
        <w:top w:val="none" w:sz="0" w:space="0" w:color="auto"/>
        <w:left w:val="none" w:sz="0" w:space="0" w:color="auto"/>
        <w:bottom w:val="none" w:sz="0" w:space="0" w:color="auto"/>
        <w:right w:val="none" w:sz="0" w:space="0" w:color="auto"/>
      </w:divBdr>
    </w:div>
    <w:div w:id="1700232289">
      <w:bodyDiv w:val="1"/>
      <w:marLeft w:val="0"/>
      <w:marRight w:val="0"/>
      <w:marTop w:val="0"/>
      <w:marBottom w:val="0"/>
      <w:divBdr>
        <w:top w:val="none" w:sz="0" w:space="0" w:color="auto"/>
        <w:left w:val="none" w:sz="0" w:space="0" w:color="auto"/>
        <w:bottom w:val="none" w:sz="0" w:space="0" w:color="auto"/>
        <w:right w:val="none" w:sz="0" w:space="0" w:color="auto"/>
      </w:divBdr>
    </w:div>
    <w:div w:id="1710690918">
      <w:bodyDiv w:val="1"/>
      <w:marLeft w:val="0"/>
      <w:marRight w:val="0"/>
      <w:marTop w:val="0"/>
      <w:marBottom w:val="0"/>
      <w:divBdr>
        <w:top w:val="none" w:sz="0" w:space="0" w:color="auto"/>
        <w:left w:val="none" w:sz="0" w:space="0" w:color="auto"/>
        <w:bottom w:val="none" w:sz="0" w:space="0" w:color="auto"/>
        <w:right w:val="none" w:sz="0" w:space="0" w:color="auto"/>
      </w:divBdr>
    </w:div>
    <w:div w:id="1728066430">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1747411205">
      <w:bodyDiv w:val="1"/>
      <w:marLeft w:val="0"/>
      <w:marRight w:val="0"/>
      <w:marTop w:val="0"/>
      <w:marBottom w:val="0"/>
      <w:divBdr>
        <w:top w:val="none" w:sz="0" w:space="0" w:color="auto"/>
        <w:left w:val="none" w:sz="0" w:space="0" w:color="auto"/>
        <w:bottom w:val="none" w:sz="0" w:space="0" w:color="auto"/>
        <w:right w:val="none" w:sz="0" w:space="0" w:color="auto"/>
      </w:divBdr>
    </w:div>
    <w:div w:id="1748576137">
      <w:bodyDiv w:val="1"/>
      <w:marLeft w:val="0"/>
      <w:marRight w:val="0"/>
      <w:marTop w:val="0"/>
      <w:marBottom w:val="0"/>
      <w:divBdr>
        <w:top w:val="none" w:sz="0" w:space="0" w:color="auto"/>
        <w:left w:val="none" w:sz="0" w:space="0" w:color="auto"/>
        <w:bottom w:val="none" w:sz="0" w:space="0" w:color="auto"/>
        <w:right w:val="none" w:sz="0" w:space="0" w:color="auto"/>
      </w:divBdr>
    </w:div>
    <w:div w:id="1756786083">
      <w:bodyDiv w:val="1"/>
      <w:marLeft w:val="0"/>
      <w:marRight w:val="0"/>
      <w:marTop w:val="0"/>
      <w:marBottom w:val="0"/>
      <w:divBdr>
        <w:top w:val="none" w:sz="0" w:space="0" w:color="auto"/>
        <w:left w:val="none" w:sz="0" w:space="0" w:color="auto"/>
        <w:bottom w:val="none" w:sz="0" w:space="0" w:color="auto"/>
        <w:right w:val="none" w:sz="0" w:space="0" w:color="auto"/>
      </w:divBdr>
    </w:div>
    <w:div w:id="1758212645">
      <w:bodyDiv w:val="1"/>
      <w:marLeft w:val="0"/>
      <w:marRight w:val="0"/>
      <w:marTop w:val="0"/>
      <w:marBottom w:val="0"/>
      <w:divBdr>
        <w:top w:val="none" w:sz="0" w:space="0" w:color="auto"/>
        <w:left w:val="none" w:sz="0" w:space="0" w:color="auto"/>
        <w:bottom w:val="none" w:sz="0" w:space="0" w:color="auto"/>
        <w:right w:val="none" w:sz="0" w:space="0" w:color="auto"/>
      </w:divBdr>
    </w:div>
    <w:div w:id="1770200160">
      <w:bodyDiv w:val="1"/>
      <w:marLeft w:val="0"/>
      <w:marRight w:val="0"/>
      <w:marTop w:val="0"/>
      <w:marBottom w:val="0"/>
      <w:divBdr>
        <w:top w:val="none" w:sz="0" w:space="0" w:color="auto"/>
        <w:left w:val="none" w:sz="0" w:space="0" w:color="auto"/>
        <w:bottom w:val="none" w:sz="0" w:space="0" w:color="auto"/>
        <w:right w:val="none" w:sz="0" w:space="0" w:color="auto"/>
      </w:divBdr>
    </w:div>
    <w:div w:id="1770271758">
      <w:bodyDiv w:val="1"/>
      <w:marLeft w:val="0"/>
      <w:marRight w:val="0"/>
      <w:marTop w:val="0"/>
      <w:marBottom w:val="0"/>
      <w:divBdr>
        <w:top w:val="none" w:sz="0" w:space="0" w:color="auto"/>
        <w:left w:val="none" w:sz="0" w:space="0" w:color="auto"/>
        <w:bottom w:val="none" w:sz="0" w:space="0" w:color="auto"/>
        <w:right w:val="none" w:sz="0" w:space="0" w:color="auto"/>
      </w:divBdr>
    </w:div>
    <w:div w:id="1772704239">
      <w:bodyDiv w:val="1"/>
      <w:marLeft w:val="0"/>
      <w:marRight w:val="0"/>
      <w:marTop w:val="0"/>
      <w:marBottom w:val="0"/>
      <w:divBdr>
        <w:top w:val="none" w:sz="0" w:space="0" w:color="auto"/>
        <w:left w:val="none" w:sz="0" w:space="0" w:color="auto"/>
        <w:bottom w:val="none" w:sz="0" w:space="0" w:color="auto"/>
        <w:right w:val="none" w:sz="0" w:space="0" w:color="auto"/>
      </w:divBdr>
    </w:div>
    <w:div w:id="1805197006">
      <w:bodyDiv w:val="1"/>
      <w:marLeft w:val="0"/>
      <w:marRight w:val="0"/>
      <w:marTop w:val="0"/>
      <w:marBottom w:val="0"/>
      <w:divBdr>
        <w:top w:val="none" w:sz="0" w:space="0" w:color="auto"/>
        <w:left w:val="none" w:sz="0" w:space="0" w:color="auto"/>
        <w:bottom w:val="none" w:sz="0" w:space="0" w:color="auto"/>
        <w:right w:val="none" w:sz="0" w:space="0" w:color="auto"/>
      </w:divBdr>
    </w:div>
    <w:div w:id="1807626665">
      <w:bodyDiv w:val="1"/>
      <w:marLeft w:val="0"/>
      <w:marRight w:val="0"/>
      <w:marTop w:val="0"/>
      <w:marBottom w:val="0"/>
      <w:divBdr>
        <w:top w:val="none" w:sz="0" w:space="0" w:color="auto"/>
        <w:left w:val="none" w:sz="0" w:space="0" w:color="auto"/>
        <w:bottom w:val="none" w:sz="0" w:space="0" w:color="auto"/>
        <w:right w:val="none" w:sz="0" w:space="0" w:color="auto"/>
      </w:divBdr>
    </w:div>
    <w:div w:id="1808621770">
      <w:bodyDiv w:val="1"/>
      <w:marLeft w:val="0"/>
      <w:marRight w:val="0"/>
      <w:marTop w:val="0"/>
      <w:marBottom w:val="0"/>
      <w:divBdr>
        <w:top w:val="none" w:sz="0" w:space="0" w:color="auto"/>
        <w:left w:val="none" w:sz="0" w:space="0" w:color="auto"/>
        <w:bottom w:val="none" w:sz="0" w:space="0" w:color="auto"/>
        <w:right w:val="none" w:sz="0" w:space="0" w:color="auto"/>
      </w:divBdr>
    </w:div>
    <w:div w:id="1839224570">
      <w:bodyDiv w:val="1"/>
      <w:marLeft w:val="0"/>
      <w:marRight w:val="0"/>
      <w:marTop w:val="0"/>
      <w:marBottom w:val="0"/>
      <w:divBdr>
        <w:top w:val="none" w:sz="0" w:space="0" w:color="auto"/>
        <w:left w:val="none" w:sz="0" w:space="0" w:color="auto"/>
        <w:bottom w:val="none" w:sz="0" w:space="0" w:color="auto"/>
        <w:right w:val="none" w:sz="0" w:space="0" w:color="auto"/>
      </w:divBdr>
    </w:div>
    <w:div w:id="1846817658">
      <w:bodyDiv w:val="1"/>
      <w:marLeft w:val="0"/>
      <w:marRight w:val="0"/>
      <w:marTop w:val="0"/>
      <w:marBottom w:val="0"/>
      <w:divBdr>
        <w:top w:val="none" w:sz="0" w:space="0" w:color="auto"/>
        <w:left w:val="none" w:sz="0" w:space="0" w:color="auto"/>
        <w:bottom w:val="none" w:sz="0" w:space="0" w:color="auto"/>
        <w:right w:val="none" w:sz="0" w:space="0" w:color="auto"/>
      </w:divBdr>
    </w:div>
    <w:div w:id="1849754470">
      <w:bodyDiv w:val="1"/>
      <w:marLeft w:val="0"/>
      <w:marRight w:val="0"/>
      <w:marTop w:val="0"/>
      <w:marBottom w:val="0"/>
      <w:divBdr>
        <w:top w:val="none" w:sz="0" w:space="0" w:color="auto"/>
        <w:left w:val="none" w:sz="0" w:space="0" w:color="auto"/>
        <w:bottom w:val="none" w:sz="0" w:space="0" w:color="auto"/>
        <w:right w:val="none" w:sz="0" w:space="0" w:color="auto"/>
      </w:divBdr>
    </w:div>
    <w:div w:id="1875994831">
      <w:bodyDiv w:val="1"/>
      <w:marLeft w:val="0"/>
      <w:marRight w:val="0"/>
      <w:marTop w:val="0"/>
      <w:marBottom w:val="0"/>
      <w:divBdr>
        <w:top w:val="none" w:sz="0" w:space="0" w:color="auto"/>
        <w:left w:val="none" w:sz="0" w:space="0" w:color="auto"/>
        <w:bottom w:val="none" w:sz="0" w:space="0" w:color="auto"/>
        <w:right w:val="none" w:sz="0" w:space="0" w:color="auto"/>
      </w:divBdr>
    </w:div>
    <w:div w:id="1876696615">
      <w:bodyDiv w:val="1"/>
      <w:marLeft w:val="0"/>
      <w:marRight w:val="0"/>
      <w:marTop w:val="0"/>
      <w:marBottom w:val="0"/>
      <w:divBdr>
        <w:top w:val="none" w:sz="0" w:space="0" w:color="auto"/>
        <w:left w:val="none" w:sz="0" w:space="0" w:color="auto"/>
        <w:bottom w:val="none" w:sz="0" w:space="0" w:color="auto"/>
        <w:right w:val="none" w:sz="0" w:space="0" w:color="auto"/>
      </w:divBdr>
    </w:div>
    <w:div w:id="1885407800">
      <w:bodyDiv w:val="1"/>
      <w:marLeft w:val="0"/>
      <w:marRight w:val="0"/>
      <w:marTop w:val="0"/>
      <w:marBottom w:val="0"/>
      <w:divBdr>
        <w:top w:val="none" w:sz="0" w:space="0" w:color="auto"/>
        <w:left w:val="none" w:sz="0" w:space="0" w:color="auto"/>
        <w:bottom w:val="none" w:sz="0" w:space="0" w:color="auto"/>
        <w:right w:val="none" w:sz="0" w:space="0" w:color="auto"/>
      </w:divBdr>
    </w:div>
    <w:div w:id="1888831792">
      <w:bodyDiv w:val="1"/>
      <w:marLeft w:val="0"/>
      <w:marRight w:val="0"/>
      <w:marTop w:val="0"/>
      <w:marBottom w:val="0"/>
      <w:divBdr>
        <w:top w:val="none" w:sz="0" w:space="0" w:color="auto"/>
        <w:left w:val="none" w:sz="0" w:space="0" w:color="auto"/>
        <w:bottom w:val="none" w:sz="0" w:space="0" w:color="auto"/>
        <w:right w:val="none" w:sz="0" w:space="0" w:color="auto"/>
      </w:divBdr>
    </w:div>
    <w:div w:id="1901162521">
      <w:bodyDiv w:val="1"/>
      <w:marLeft w:val="0"/>
      <w:marRight w:val="0"/>
      <w:marTop w:val="0"/>
      <w:marBottom w:val="0"/>
      <w:divBdr>
        <w:top w:val="none" w:sz="0" w:space="0" w:color="auto"/>
        <w:left w:val="none" w:sz="0" w:space="0" w:color="auto"/>
        <w:bottom w:val="none" w:sz="0" w:space="0" w:color="auto"/>
        <w:right w:val="none" w:sz="0" w:space="0" w:color="auto"/>
      </w:divBdr>
    </w:div>
    <w:div w:id="1906379531">
      <w:bodyDiv w:val="1"/>
      <w:marLeft w:val="0"/>
      <w:marRight w:val="0"/>
      <w:marTop w:val="0"/>
      <w:marBottom w:val="0"/>
      <w:divBdr>
        <w:top w:val="none" w:sz="0" w:space="0" w:color="auto"/>
        <w:left w:val="none" w:sz="0" w:space="0" w:color="auto"/>
        <w:bottom w:val="none" w:sz="0" w:space="0" w:color="auto"/>
        <w:right w:val="none" w:sz="0" w:space="0" w:color="auto"/>
      </w:divBdr>
    </w:div>
    <w:div w:id="1908949812">
      <w:bodyDiv w:val="1"/>
      <w:marLeft w:val="0"/>
      <w:marRight w:val="0"/>
      <w:marTop w:val="0"/>
      <w:marBottom w:val="0"/>
      <w:divBdr>
        <w:top w:val="none" w:sz="0" w:space="0" w:color="auto"/>
        <w:left w:val="none" w:sz="0" w:space="0" w:color="auto"/>
        <w:bottom w:val="none" w:sz="0" w:space="0" w:color="auto"/>
        <w:right w:val="none" w:sz="0" w:space="0" w:color="auto"/>
      </w:divBdr>
    </w:div>
    <w:div w:id="1925214804">
      <w:bodyDiv w:val="1"/>
      <w:marLeft w:val="0"/>
      <w:marRight w:val="0"/>
      <w:marTop w:val="0"/>
      <w:marBottom w:val="0"/>
      <w:divBdr>
        <w:top w:val="none" w:sz="0" w:space="0" w:color="auto"/>
        <w:left w:val="none" w:sz="0" w:space="0" w:color="auto"/>
        <w:bottom w:val="none" w:sz="0" w:space="0" w:color="auto"/>
        <w:right w:val="none" w:sz="0" w:space="0" w:color="auto"/>
      </w:divBdr>
    </w:div>
    <w:div w:id="1929926451">
      <w:bodyDiv w:val="1"/>
      <w:marLeft w:val="0"/>
      <w:marRight w:val="0"/>
      <w:marTop w:val="0"/>
      <w:marBottom w:val="0"/>
      <w:divBdr>
        <w:top w:val="none" w:sz="0" w:space="0" w:color="auto"/>
        <w:left w:val="none" w:sz="0" w:space="0" w:color="auto"/>
        <w:bottom w:val="none" w:sz="0" w:space="0" w:color="auto"/>
        <w:right w:val="none" w:sz="0" w:space="0" w:color="auto"/>
      </w:divBdr>
    </w:div>
    <w:div w:id="1931113241">
      <w:bodyDiv w:val="1"/>
      <w:marLeft w:val="0"/>
      <w:marRight w:val="0"/>
      <w:marTop w:val="0"/>
      <w:marBottom w:val="0"/>
      <w:divBdr>
        <w:top w:val="none" w:sz="0" w:space="0" w:color="auto"/>
        <w:left w:val="none" w:sz="0" w:space="0" w:color="auto"/>
        <w:bottom w:val="none" w:sz="0" w:space="0" w:color="auto"/>
        <w:right w:val="none" w:sz="0" w:space="0" w:color="auto"/>
      </w:divBdr>
    </w:div>
    <w:div w:id="1939560656">
      <w:bodyDiv w:val="1"/>
      <w:marLeft w:val="0"/>
      <w:marRight w:val="0"/>
      <w:marTop w:val="0"/>
      <w:marBottom w:val="0"/>
      <w:divBdr>
        <w:top w:val="none" w:sz="0" w:space="0" w:color="auto"/>
        <w:left w:val="none" w:sz="0" w:space="0" w:color="auto"/>
        <w:bottom w:val="none" w:sz="0" w:space="0" w:color="auto"/>
        <w:right w:val="none" w:sz="0" w:space="0" w:color="auto"/>
      </w:divBdr>
    </w:div>
    <w:div w:id="1944805752">
      <w:bodyDiv w:val="1"/>
      <w:marLeft w:val="0"/>
      <w:marRight w:val="0"/>
      <w:marTop w:val="0"/>
      <w:marBottom w:val="0"/>
      <w:divBdr>
        <w:top w:val="none" w:sz="0" w:space="0" w:color="auto"/>
        <w:left w:val="none" w:sz="0" w:space="0" w:color="auto"/>
        <w:bottom w:val="none" w:sz="0" w:space="0" w:color="auto"/>
        <w:right w:val="none" w:sz="0" w:space="0" w:color="auto"/>
      </w:divBdr>
    </w:div>
    <w:div w:id="1950575718">
      <w:bodyDiv w:val="1"/>
      <w:marLeft w:val="0"/>
      <w:marRight w:val="0"/>
      <w:marTop w:val="0"/>
      <w:marBottom w:val="0"/>
      <w:divBdr>
        <w:top w:val="none" w:sz="0" w:space="0" w:color="auto"/>
        <w:left w:val="none" w:sz="0" w:space="0" w:color="auto"/>
        <w:bottom w:val="none" w:sz="0" w:space="0" w:color="auto"/>
        <w:right w:val="none" w:sz="0" w:space="0" w:color="auto"/>
      </w:divBdr>
    </w:div>
    <w:div w:id="1954895022">
      <w:bodyDiv w:val="1"/>
      <w:marLeft w:val="0"/>
      <w:marRight w:val="0"/>
      <w:marTop w:val="0"/>
      <w:marBottom w:val="0"/>
      <w:divBdr>
        <w:top w:val="none" w:sz="0" w:space="0" w:color="auto"/>
        <w:left w:val="none" w:sz="0" w:space="0" w:color="auto"/>
        <w:bottom w:val="none" w:sz="0" w:space="0" w:color="auto"/>
        <w:right w:val="none" w:sz="0" w:space="0" w:color="auto"/>
      </w:divBdr>
    </w:div>
    <w:div w:id="1958171877">
      <w:bodyDiv w:val="1"/>
      <w:marLeft w:val="0"/>
      <w:marRight w:val="0"/>
      <w:marTop w:val="0"/>
      <w:marBottom w:val="0"/>
      <w:divBdr>
        <w:top w:val="none" w:sz="0" w:space="0" w:color="auto"/>
        <w:left w:val="none" w:sz="0" w:space="0" w:color="auto"/>
        <w:bottom w:val="none" w:sz="0" w:space="0" w:color="auto"/>
        <w:right w:val="none" w:sz="0" w:space="0" w:color="auto"/>
      </w:divBdr>
    </w:div>
    <w:div w:id="1965652116">
      <w:bodyDiv w:val="1"/>
      <w:marLeft w:val="0"/>
      <w:marRight w:val="0"/>
      <w:marTop w:val="0"/>
      <w:marBottom w:val="0"/>
      <w:divBdr>
        <w:top w:val="none" w:sz="0" w:space="0" w:color="auto"/>
        <w:left w:val="none" w:sz="0" w:space="0" w:color="auto"/>
        <w:bottom w:val="none" w:sz="0" w:space="0" w:color="auto"/>
        <w:right w:val="none" w:sz="0" w:space="0" w:color="auto"/>
      </w:divBdr>
    </w:div>
    <w:div w:id="1968268551">
      <w:bodyDiv w:val="1"/>
      <w:marLeft w:val="0"/>
      <w:marRight w:val="0"/>
      <w:marTop w:val="0"/>
      <w:marBottom w:val="0"/>
      <w:divBdr>
        <w:top w:val="none" w:sz="0" w:space="0" w:color="auto"/>
        <w:left w:val="none" w:sz="0" w:space="0" w:color="auto"/>
        <w:bottom w:val="none" w:sz="0" w:space="0" w:color="auto"/>
        <w:right w:val="none" w:sz="0" w:space="0" w:color="auto"/>
      </w:divBdr>
    </w:div>
    <w:div w:id="1973244434">
      <w:bodyDiv w:val="1"/>
      <w:marLeft w:val="0"/>
      <w:marRight w:val="0"/>
      <w:marTop w:val="0"/>
      <w:marBottom w:val="0"/>
      <w:divBdr>
        <w:top w:val="none" w:sz="0" w:space="0" w:color="auto"/>
        <w:left w:val="none" w:sz="0" w:space="0" w:color="auto"/>
        <w:bottom w:val="none" w:sz="0" w:space="0" w:color="auto"/>
        <w:right w:val="none" w:sz="0" w:space="0" w:color="auto"/>
      </w:divBdr>
    </w:div>
    <w:div w:id="1981112345">
      <w:bodyDiv w:val="1"/>
      <w:marLeft w:val="0"/>
      <w:marRight w:val="0"/>
      <w:marTop w:val="0"/>
      <w:marBottom w:val="0"/>
      <w:divBdr>
        <w:top w:val="none" w:sz="0" w:space="0" w:color="auto"/>
        <w:left w:val="none" w:sz="0" w:space="0" w:color="auto"/>
        <w:bottom w:val="none" w:sz="0" w:space="0" w:color="auto"/>
        <w:right w:val="none" w:sz="0" w:space="0" w:color="auto"/>
      </w:divBdr>
    </w:div>
    <w:div w:id="1996952796">
      <w:bodyDiv w:val="1"/>
      <w:marLeft w:val="0"/>
      <w:marRight w:val="0"/>
      <w:marTop w:val="0"/>
      <w:marBottom w:val="0"/>
      <w:divBdr>
        <w:top w:val="none" w:sz="0" w:space="0" w:color="auto"/>
        <w:left w:val="none" w:sz="0" w:space="0" w:color="auto"/>
        <w:bottom w:val="none" w:sz="0" w:space="0" w:color="auto"/>
        <w:right w:val="none" w:sz="0" w:space="0" w:color="auto"/>
      </w:divBdr>
    </w:div>
    <w:div w:id="2000689017">
      <w:bodyDiv w:val="1"/>
      <w:marLeft w:val="0"/>
      <w:marRight w:val="0"/>
      <w:marTop w:val="0"/>
      <w:marBottom w:val="0"/>
      <w:divBdr>
        <w:top w:val="none" w:sz="0" w:space="0" w:color="auto"/>
        <w:left w:val="none" w:sz="0" w:space="0" w:color="auto"/>
        <w:bottom w:val="none" w:sz="0" w:space="0" w:color="auto"/>
        <w:right w:val="none" w:sz="0" w:space="0" w:color="auto"/>
      </w:divBdr>
    </w:div>
    <w:div w:id="2002417903">
      <w:bodyDiv w:val="1"/>
      <w:marLeft w:val="0"/>
      <w:marRight w:val="0"/>
      <w:marTop w:val="0"/>
      <w:marBottom w:val="0"/>
      <w:divBdr>
        <w:top w:val="none" w:sz="0" w:space="0" w:color="auto"/>
        <w:left w:val="none" w:sz="0" w:space="0" w:color="auto"/>
        <w:bottom w:val="none" w:sz="0" w:space="0" w:color="auto"/>
        <w:right w:val="none" w:sz="0" w:space="0" w:color="auto"/>
      </w:divBdr>
    </w:div>
    <w:div w:id="2003311399">
      <w:bodyDiv w:val="1"/>
      <w:marLeft w:val="0"/>
      <w:marRight w:val="0"/>
      <w:marTop w:val="0"/>
      <w:marBottom w:val="0"/>
      <w:divBdr>
        <w:top w:val="none" w:sz="0" w:space="0" w:color="auto"/>
        <w:left w:val="none" w:sz="0" w:space="0" w:color="auto"/>
        <w:bottom w:val="none" w:sz="0" w:space="0" w:color="auto"/>
        <w:right w:val="none" w:sz="0" w:space="0" w:color="auto"/>
      </w:divBdr>
    </w:div>
    <w:div w:id="2029257893">
      <w:bodyDiv w:val="1"/>
      <w:marLeft w:val="0"/>
      <w:marRight w:val="0"/>
      <w:marTop w:val="0"/>
      <w:marBottom w:val="0"/>
      <w:divBdr>
        <w:top w:val="none" w:sz="0" w:space="0" w:color="auto"/>
        <w:left w:val="none" w:sz="0" w:space="0" w:color="auto"/>
        <w:bottom w:val="none" w:sz="0" w:space="0" w:color="auto"/>
        <w:right w:val="none" w:sz="0" w:space="0" w:color="auto"/>
      </w:divBdr>
    </w:div>
    <w:div w:id="2035885513">
      <w:bodyDiv w:val="1"/>
      <w:marLeft w:val="0"/>
      <w:marRight w:val="0"/>
      <w:marTop w:val="0"/>
      <w:marBottom w:val="0"/>
      <w:divBdr>
        <w:top w:val="none" w:sz="0" w:space="0" w:color="auto"/>
        <w:left w:val="none" w:sz="0" w:space="0" w:color="auto"/>
        <w:bottom w:val="none" w:sz="0" w:space="0" w:color="auto"/>
        <w:right w:val="none" w:sz="0" w:space="0" w:color="auto"/>
      </w:divBdr>
    </w:div>
    <w:div w:id="2037075446">
      <w:bodyDiv w:val="1"/>
      <w:marLeft w:val="0"/>
      <w:marRight w:val="0"/>
      <w:marTop w:val="0"/>
      <w:marBottom w:val="0"/>
      <w:divBdr>
        <w:top w:val="none" w:sz="0" w:space="0" w:color="auto"/>
        <w:left w:val="none" w:sz="0" w:space="0" w:color="auto"/>
        <w:bottom w:val="none" w:sz="0" w:space="0" w:color="auto"/>
        <w:right w:val="none" w:sz="0" w:space="0" w:color="auto"/>
      </w:divBdr>
    </w:div>
    <w:div w:id="2044331253">
      <w:bodyDiv w:val="1"/>
      <w:marLeft w:val="0"/>
      <w:marRight w:val="0"/>
      <w:marTop w:val="0"/>
      <w:marBottom w:val="0"/>
      <w:divBdr>
        <w:top w:val="none" w:sz="0" w:space="0" w:color="auto"/>
        <w:left w:val="none" w:sz="0" w:space="0" w:color="auto"/>
        <w:bottom w:val="none" w:sz="0" w:space="0" w:color="auto"/>
        <w:right w:val="none" w:sz="0" w:space="0" w:color="auto"/>
      </w:divBdr>
    </w:div>
    <w:div w:id="2045447650">
      <w:bodyDiv w:val="1"/>
      <w:marLeft w:val="0"/>
      <w:marRight w:val="0"/>
      <w:marTop w:val="0"/>
      <w:marBottom w:val="0"/>
      <w:divBdr>
        <w:top w:val="none" w:sz="0" w:space="0" w:color="auto"/>
        <w:left w:val="none" w:sz="0" w:space="0" w:color="auto"/>
        <w:bottom w:val="none" w:sz="0" w:space="0" w:color="auto"/>
        <w:right w:val="none" w:sz="0" w:space="0" w:color="auto"/>
      </w:divBdr>
    </w:div>
    <w:div w:id="2048947255">
      <w:bodyDiv w:val="1"/>
      <w:marLeft w:val="0"/>
      <w:marRight w:val="0"/>
      <w:marTop w:val="0"/>
      <w:marBottom w:val="0"/>
      <w:divBdr>
        <w:top w:val="none" w:sz="0" w:space="0" w:color="auto"/>
        <w:left w:val="none" w:sz="0" w:space="0" w:color="auto"/>
        <w:bottom w:val="none" w:sz="0" w:space="0" w:color="auto"/>
        <w:right w:val="none" w:sz="0" w:space="0" w:color="auto"/>
      </w:divBdr>
    </w:div>
    <w:div w:id="2053378106">
      <w:bodyDiv w:val="1"/>
      <w:marLeft w:val="0"/>
      <w:marRight w:val="0"/>
      <w:marTop w:val="0"/>
      <w:marBottom w:val="0"/>
      <w:divBdr>
        <w:top w:val="none" w:sz="0" w:space="0" w:color="auto"/>
        <w:left w:val="none" w:sz="0" w:space="0" w:color="auto"/>
        <w:bottom w:val="none" w:sz="0" w:space="0" w:color="auto"/>
        <w:right w:val="none" w:sz="0" w:space="0" w:color="auto"/>
      </w:divBdr>
    </w:div>
    <w:div w:id="2062362036">
      <w:bodyDiv w:val="1"/>
      <w:marLeft w:val="0"/>
      <w:marRight w:val="0"/>
      <w:marTop w:val="0"/>
      <w:marBottom w:val="0"/>
      <w:divBdr>
        <w:top w:val="none" w:sz="0" w:space="0" w:color="auto"/>
        <w:left w:val="none" w:sz="0" w:space="0" w:color="auto"/>
        <w:bottom w:val="none" w:sz="0" w:space="0" w:color="auto"/>
        <w:right w:val="none" w:sz="0" w:space="0" w:color="auto"/>
      </w:divBdr>
    </w:div>
    <w:div w:id="2062826699">
      <w:bodyDiv w:val="1"/>
      <w:marLeft w:val="0"/>
      <w:marRight w:val="0"/>
      <w:marTop w:val="0"/>
      <w:marBottom w:val="0"/>
      <w:divBdr>
        <w:top w:val="none" w:sz="0" w:space="0" w:color="auto"/>
        <w:left w:val="none" w:sz="0" w:space="0" w:color="auto"/>
        <w:bottom w:val="none" w:sz="0" w:space="0" w:color="auto"/>
        <w:right w:val="none" w:sz="0" w:space="0" w:color="auto"/>
      </w:divBdr>
    </w:div>
    <w:div w:id="2069262457">
      <w:bodyDiv w:val="1"/>
      <w:marLeft w:val="0"/>
      <w:marRight w:val="0"/>
      <w:marTop w:val="0"/>
      <w:marBottom w:val="0"/>
      <w:divBdr>
        <w:top w:val="none" w:sz="0" w:space="0" w:color="auto"/>
        <w:left w:val="none" w:sz="0" w:space="0" w:color="auto"/>
        <w:bottom w:val="none" w:sz="0" w:space="0" w:color="auto"/>
        <w:right w:val="none" w:sz="0" w:space="0" w:color="auto"/>
      </w:divBdr>
    </w:div>
    <w:div w:id="2088336010">
      <w:bodyDiv w:val="1"/>
      <w:marLeft w:val="0"/>
      <w:marRight w:val="0"/>
      <w:marTop w:val="0"/>
      <w:marBottom w:val="0"/>
      <w:divBdr>
        <w:top w:val="none" w:sz="0" w:space="0" w:color="auto"/>
        <w:left w:val="none" w:sz="0" w:space="0" w:color="auto"/>
        <w:bottom w:val="none" w:sz="0" w:space="0" w:color="auto"/>
        <w:right w:val="none" w:sz="0" w:space="0" w:color="auto"/>
      </w:divBdr>
    </w:div>
    <w:div w:id="2089182479">
      <w:bodyDiv w:val="1"/>
      <w:marLeft w:val="0"/>
      <w:marRight w:val="0"/>
      <w:marTop w:val="0"/>
      <w:marBottom w:val="0"/>
      <w:divBdr>
        <w:top w:val="none" w:sz="0" w:space="0" w:color="auto"/>
        <w:left w:val="none" w:sz="0" w:space="0" w:color="auto"/>
        <w:bottom w:val="none" w:sz="0" w:space="0" w:color="auto"/>
        <w:right w:val="none" w:sz="0" w:space="0" w:color="auto"/>
      </w:divBdr>
    </w:div>
    <w:div w:id="2101442176">
      <w:bodyDiv w:val="1"/>
      <w:marLeft w:val="0"/>
      <w:marRight w:val="0"/>
      <w:marTop w:val="0"/>
      <w:marBottom w:val="0"/>
      <w:divBdr>
        <w:top w:val="none" w:sz="0" w:space="0" w:color="auto"/>
        <w:left w:val="none" w:sz="0" w:space="0" w:color="auto"/>
        <w:bottom w:val="none" w:sz="0" w:space="0" w:color="auto"/>
        <w:right w:val="none" w:sz="0" w:space="0" w:color="auto"/>
      </w:divBdr>
    </w:div>
    <w:div w:id="2106605890">
      <w:bodyDiv w:val="1"/>
      <w:marLeft w:val="0"/>
      <w:marRight w:val="0"/>
      <w:marTop w:val="0"/>
      <w:marBottom w:val="0"/>
      <w:divBdr>
        <w:top w:val="none" w:sz="0" w:space="0" w:color="auto"/>
        <w:left w:val="none" w:sz="0" w:space="0" w:color="auto"/>
        <w:bottom w:val="none" w:sz="0" w:space="0" w:color="auto"/>
        <w:right w:val="none" w:sz="0" w:space="0" w:color="auto"/>
      </w:divBdr>
    </w:div>
    <w:div w:id="2107536388">
      <w:bodyDiv w:val="1"/>
      <w:marLeft w:val="0"/>
      <w:marRight w:val="0"/>
      <w:marTop w:val="0"/>
      <w:marBottom w:val="0"/>
      <w:divBdr>
        <w:top w:val="none" w:sz="0" w:space="0" w:color="auto"/>
        <w:left w:val="none" w:sz="0" w:space="0" w:color="auto"/>
        <w:bottom w:val="none" w:sz="0" w:space="0" w:color="auto"/>
        <w:right w:val="none" w:sz="0" w:space="0" w:color="auto"/>
      </w:divBdr>
    </w:div>
    <w:div w:id="2122722026">
      <w:bodyDiv w:val="1"/>
      <w:marLeft w:val="0"/>
      <w:marRight w:val="0"/>
      <w:marTop w:val="0"/>
      <w:marBottom w:val="0"/>
      <w:divBdr>
        <w:top w:val="none" w:sz="0" w:space="0" w:color="auto"/>
        <w:left w:val="none" w:sz="0" w:space="0" w:color="auto"/>
        <w:bottom w:val="none" w:sz="0" w:space="0" w:color="auto"/>
        <w:right w:val="none" w:sz="0" w:space="0" w:color="auto"/>
      </w:divBdr>
    </w:div>
    <w:div w:id="2126608299">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 w:id="2134320654">
      <w:bodyDiv w:val="1"/>
      <w:marLeft w:val="0"/>
      <w:marRight w:val="0"/>
      <w:marTop w:val="0"/>
      <w:marBottom w:val="0"/>
      <w:divBdr>
        <w:top w:val="none" w:sz="0" w:space="0" w:color="auto"/>
        <w:left w:val="none" w:sz="0" w:space="0" w:color="auto"/>
        <w:bottom w:val="none" w:sz="0" w:space="0" w:color="auto"/>
        <w:right w:val="none" w:sz="0" w:space="0" w:color="auto"/>
      </w:divBdr>
    </w:div>
    <w:div w:id="213825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https://efo.coig.biz/index/pomoc/dokumentacja" TargetMode="External"/><Relationship Id="rId18" Type="http://schemas.openxmlformats.org/officeDocument/2006/relationships/hyperlink" Target="https://dostawcy-weglokoks.coig.biz/"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weglokokskraj.pl" TargetMode="External"/><Relationship Id="rId7" Type="http://schemas.openxmlformats.org/officeDocument/2006/relationships/endnotes" Target="endnotes.xml"/><Relationship Id="rId12" Type="http://schemas.openxmlformats.org/officeDocument/2006/relationships/hyperlink" Target="https://efo.coig.biz" TargetMode="External"/><Relationship Id="rId17" Type="http://schemas.openxmlformats.org/officeDocument/2006/relationships/hyperlink" Target="mailto:c.wieczorek@weglokokskraj.pl" TargetMode="External"/><Relationship Id="rId25" Type="http://schemas.openxmlformats.org/officeDocument/2006/relationships/hyperlink" Target="mailto:iod@weglokokskraj.pl" TargetMode="Externa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hyperlink" Target="mailto:iod@weglokokskraj.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yperlink" Target="mailto:c.wieczorek@weglokokskraj.pl%20" TargetMode="External"/><Relationship Id="rId23" Type="http://schemas.openxmlformats.org/officeDocument/2006/relationships/image" Target="media/image2.emf"/><Relationship Id="rId28" Type="http://schemas.openxmlformats.org/officeDocument/2006/relationships/footer" Target="footer2.xml"/><Relationship Id="rId10" Type="http://schemas.openxmlformats.org/officeDocument/2006/relationships/hyperlink" Target="https://efo.coig.biz/" TargetMode="External"/><Relationship Id="rId19" Type="http://schemas.openxmlformats.org/officeDocument/2006/relationships/hyperlink" Target="mailto:sekretariat@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c.wieczorek@weglokokskraj.pl,%20%20%20%20%20%20" TargetMode="External"/><Relationship Id="rId22" Type="http://schemas.openxmlformats.org/officeDocument/2006/relationships/image" Target="media/image1.emf"/><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7798B7-066C-43DE-862B-D1D333BB2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31</Pages>
  <Words>11397</Words>
  <Characters>79445</Characters>
  <Application>Microsoft Office Word</Application>
  <DocSecurity>0</DocSecurity>
  <Lines>662</Lines>
  <Paragraphs>181</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90661</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Cecylia Wieczorek</cp:lastModifiedBy>
  <cp:revision>3</cp:revision>
  <cp:lastPrinted>2022-10-18T11:03:00Z</cp:lastPrinted>
  <dcterms:created xsi:type="dcterms:W3CDTF">2022-10-18T11:11:00Z</dcterms:created>
  <dcterms:modified xsi:type="dcterms:W3CDTF">2022-10-18T11:16:00Z</dcterms:modified>
</cp:coreProperties>
</file>