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C5D44" w14:textId="25DF9E2D" w:rsidR="00B619A2" w:rsidRPr="00B619A2" w:rsidRDefault="00B619A2" w:rsidP="00084FB3">
      <w:pPr>
        <w:jc w:val="center"/>
        <w:rPr>
          <w:rFonts w:ascii="Arial" w:hAnsi="Arial" w:cs="Arial"/>
          <w:b/>
          <w:sz w:val="20"/>
          <w:szCs w:val="20"/>
        </w:rPr>
      </w:pPr>
      <w:r w:rsidRPr="00B619A2">
        <w:rPr>
          <w:rFonts w:ascii="Arial" w:hAnsi="Arial" w:cs="Arial"/>
          <w:b/>
          <w:sz w:val="20"/>
          <w:szCs w:val="20"/>
        </w:rPr>
        <w:t>SPECYFIKACJA</w:t>
      </w:r>
    </w:p>
    <w:p w14:paraId="0052C2C3" w14:textId="14A3F742"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715156A5" w14:textId="77777777" w:rsidR="003670DC" w:rsidRDefault="003670DC"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77777777"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14:paraId="39E0B6FC" w14:textId="25A38B1C" w:rsidR="00006B18" w:rsidRPr="003B444B" w:rsidRDefault="00006B18" w:rsidP="00063435">
      <w:pPr>
        <w:ind w:left="284"/>
        <w:rPr>
          <w:rFonts w:ascii="Arial" w:hAnsi="Arial" w:cs="Arial"/>
          <w:sz w:val="20"/>
          <w:szCs w:val="20"/>
        </w:rPr>
      </w:pPr>
      <w:r w:rsidRPr="003B444B">
        <w:rPr>
          <w:rFonts w:ascii="Arial" w:hAnsi="Arial" w:cs="Arial"/>
          <w:sz w:val="20"/>
          <w:szCs w:val="20"/>
        </w:rPr>
        <w:t xml:space="preserve">zarejestrowana w Sądzie Rejonowym w Gliwicach, X Wydział Gospodarczy pod numerem </w:t>
      </w:r>
      <w:r w:rsidR="00063435">
        <w:rPr>
          <w:rFonts w:ascii="Arial" w:hAnsi="Arial" w:cs="Arial"/>
          <w:sz w:val="20"/>
          <w:szCs w:val="20"/>
        </w:rPr>
        <w:t xml:space="preserve">                           </w:t>
      </w:r>
      <w:r w:rsidRPr="003B444B">
        <w:rPr>
          <w:rFonts w:ascii="Arial" w:hAnsi="Arial" w:cs="Arial"/>
          <w:sz w:val="20"/>
          <w:szCs w:val="20"/>
        </w:rPr>
        <w:t>KRS 0000080618</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A5AB068"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5246D2">
        <w:rPr>
          <w:rFonts w:ascii="Arial" w:hAnsi="Arial" w:cs="Arial"/>
          <w:b/>
          <w:sz w:val="20"/>
          <w:szCs w:val="20"/>
        </w:rPr>
        <w:t>konkursu ofert</w:t>
      </w:r>
      <w:r w:rsidRPr="003B444B">
        <w:rPr>
          <w:rFonts w:ascii="Arial" w:hAnsi="Arial" w:cs="Arial"/>
          <w:i/>
          <w:sz w:val="20"/>
          <w:szCs w:val="20"/>
        </w:rPr>
        <w:t>,</w:t>
      </w:r>
      <w:r w:rsidRPr="003B444B">
        <w:rPr>
          <w:rFonts w:ascii="Arial" w:hAnsi="Arial" w:cs="Arial"/>
          <w:sz w:val="20"/>
          <w:szCs w:val="20"/>
        </w:rPr>
        <w:t xml:space="preserve"> </w:t>
      </w:r>
      <w:bookmarkEnd w:id="0"/>
      <w:r w:rsidRPr="003B444B">
        <w:rPr>
          <w:rFonts w:ascii="Arial" w:hAnsi="Arial" w:cs="Arial"/>
          <w:sz w:val="20"/>
          <w:szCs w:val="20"/>
        </w:rPr>
        <w:t xml:space="preserve">zgodnie </w:t>
      </w:r>
      <w:r w:rsidR="004D637B">
        <w:rPr>
          <w:rFonts w:ascii="Arial" w:hAnsi="Arial" w:cs="Arial"/>
          <w:sz w:val="20"/>
          <w:szCs w:val="20"/>
        </w:rPr>
        <w:br/>
      </w:r>
      <w:r w:rsidRPr="003B444B">
        <w:rPr>
          <w:rFonts w:ascii="Arial" w:hAnsi="Arial" w:cs="Arial"/>
          <w:sz w:val="20"/>
          <w:szCs w:val="20"/>
        </w:rPr>
        <w:t xml:space="preserve">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29779248" w14:textId="2A818030"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częściowych. Składana oferta</w:t>
      </w:r>
      <w:r w:rsidR="004D637B">
        <w:rPr>
          <w:rFonts w:ascii="Arial" w:hAnsi="Arial" w:cs="Arial"/>
          <w:bCs/>
          <w:sz w:val="20"/>
          <w:szCs w:val="20"/>
        </w:rPr>
        <w:t xml:space="preserve"> </w:t>
      </w:r>
      <w:r w:rsidRPr="003B444B">
        <w:rPr>
          <w:rFonts w:ascii="Arial" w:hAnsi="Arial" w:cs="Arial"/>
          <w:bCs/>
          <w:sz w:val="20"/>
          <w:szCs w:val="20"/>
        </w:rPr>
        <w:t>w ramach zadania winna obejmować cały zakres rzeczowy za</w:t>
      </w:r>
      <w:r w:rsidR="004D637B">
        <w:rPr>
          <w:rFonts w:ascii="Arial" w:hAnsi="Arial" w:cs="Arial"/>
          <w:bCs/>
          <w:sz w:val="20"/>
          <w:szCs w:val="20"/>
        </w:rPr>
        <w:t>mówienia</w:t>
      </w:r>
      <w:r w:rsidRPr="003B444B">
        <w:rPr>
          <w:rFonts w:ascii="Arial" w:hAnsi="Arial" w:cs="Arial"/>
          <w:bCs/>
          <w:sz w:val="20"/>
          <w:szCs w:val="20"/>
        </w:rPr>
        <w:t xml:space="preserve">.  </w:t>
      </w:r>
    </w:p>
    <w:p w14:paraId="6B338DA0" w14:textId="77777777"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p>
    <w:p w14:paraId="33CD192E" w14:textId="77777777" w:rsidR="005B2A54" w:rsidRPr="00BD7B6E"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BD7B6E">
        <w:rPr>
          <w:rFonts w:ascii="Arial" w:hAnsi="Arial" w:cs="Arial"/>
          <w:bCs/>
          <w:sz w:val="20"/>
          <w:szCs w:val="20"/>
        </w:rPr>
        <w:t>Zamawiający nie zamierza zawrzeć umowy ramowej.</w:t>
      </w:r>
    </w:p>
    <w:p w14:paraId="5E4BBC78" w14:textId="1086F49F" w:rsidR="005B2A54" w:rsidRPr="00E814B9" w:rsidRDefault="005B2A54" w:rsidP="0010373B">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rPr>
      </w:pPr>
      <w:r w:rsidRPr="00E814B9">
        <w:rPr>
          <w:rFonts w:ascii="Arial" w:hAnsi="Arial" w:cs="Arial"/>
          <w:sz w:val="20"/>
          <w:szCs w:val="20"/>
        </w:rPr>
        <w:t>Zamawiaj</w:t>
      </w:r>
      <w:r w:rsidRPr="00E814B9">
        <w:rPr>
          <w:rFonts w:ascii="Arial" w:eastAsia="TimesNewRoman" w:hAnsi="Arial" w:cs="Arial"/>
          <w:sz w:val="20"/>
          <w:szCs w:val="20"/>
        </w:rPr>
        <w:t>ą</w:t>
      </w:r>
      <w:r w:rsidRPr="00E814B9">
        <w:rPr>
          <w:rFonts w:ascii="Arial" w:hAnsi="Arial" w:cs="Arial"/>
          <w:sz w:val="20"/>
          <w:szCs w:val="20"/>
        </w:rPr>
        <w:t>cy</w:t>
      </w:r>
      <w:r w:rsidR="006D2619" w:rsidRPr="00E814B9">
        <w:rPr>
          <w:rFonts w:ascii="Arial" w:hAnsi="Arial" w:cs="Arial"/>
          <w:sz w:val="20"/>
          <w:szCs w:val="20"/>
        </w:rPr>
        <w:t xml:space="preserve"> </w:t>
      </w:r>
      <w:r w:rsidR="00DF59B2" w:rsidRPr="00E814B9">
        <w:rPr>
          <w:rFonts w:ascii="Arial" w:hAnsi="Arial" w:cs="Arial"/>
          <w:sz w:val="20"/>
          <w:szCs w:val="20"/>
        </w:rPr>
        <w:t xml:space="preserve">nie </w:t>
      </w:r>
      <w:r w:rsidRPr="00E814B9">
        <w:rPr>
          <w:rFonts w:ascii="Arial" w:hAnsi="Arial" w:cs="Arial"/>
          <w:sz w:val="20"/>
          <w:szCs w:val="20"/>
        </w:rPr>
        <w:t>dopuszcza mo</w:t>
      </w:r>
      <w:r w:rsidRPr="00E814B9">
        <w:rPr>
          <w:rFonts w:ascii="Arial" w:eastAsia="TimesNewRoman" w:hAnsi="Arial" w:cs="Arial"/>
          <w:sz w:val="20"/>
          <w:szCs w:val="20"/>
        </w:rPr>
        <w:t>ż</w:t>
      </w:r>
      <w:r w:rsidRPr="00E814B9">
        <w:rPr>
          <w:rFonts w:ascii="Arial" w:hAnsi="Arial" w:cs="Arial"/>
          <w:sz w:val="20"/>
          <w:szCs w:val="20"/>
        </w:rPr>
        <w:t>liwo</w:t>
      </w:r>
      <w:r w:rsidRPr="00E814B9">
        <w:rPr>
          <w:rFonts w:ascii="Arial" w:eastAsia="TimesNewRoman" w:hAnsi="Arial" w:cs="Arial"/>
          <w:sz w:val="20"/>
          <w:szCs w:val="20"/>
        </w:rPr>
        <w:t>ś</w:t>
      </w:r>
      <w:r w:rsidR="00DF59B2" w:rsidRPr="00E814B9">
        <w:rPr>
          <w:rFonts w:ascii="Arial" w:eastAsia="TimesNewRoman" w:hAnsi="Arial" w:cs="Arial"/>
          <w:sz w:val="20"/>
          <w:szCs w:val="20"/>
        </w:rPr>
        <w:t>ci</w:t>
      </w:r>
      <w:r w:rsidRPr="00E814B9">
        <w:rPr>
          <w:rFonts w:ascii="Arial" w:eastAsia="TimesNewRoman" w:hAnsi="Arial" w:cs="Arial"/>
          <w:sz w:val="20"/>
          <w:szCs w:val="20"/>
        </w:rPr>
        <w:t xml:space="preserve"> </w:t>
      </w:r>
      <w:r w:rsidRPr="00E814B9">
        <w:rPr>
          <w:rFonts w:ascii="Arial" w:hAnsi="Arial" w:cs="Arial"/>
          <w:sz w:val="20"/>
          <w:szCs w:val="20"/>
        </w:rPr>
        <w:t>powierzenia cz</w:t>
      </w:r>
      <w:r w:rsidRPr="00E814B9">
        <w:rPr>
          <w:rFonts w:ascii="Arial" w:eastAsia="TimesNewRoman" w:hAnsi="Arial" w:cs="Arial"/>
          <w:sz w:val="20"/>
          <w:szCs w:val="20"/>
        </w:rPr>
        <w:t>ęś</w:t>
      </w:r>
      <w:r w:rsidRPr="00E814B9">
        <w:rPr>
          <w:rFonts w:ascii="Arial" w:hAnsi="Arial" w:cs="Arial"/>
          <w:sz w:val="20"/>
          <w:szCs w:val="20"/>
        </w:rPr>
        <w:t>ci zamówienia do wykonania przez podwykonawców</w:t>
      </w:r>
      <w:r w:rsidR="00DF59B2" w:rsidRPr="00E814B9">
        <w:rPr>
          <w:rFonts w:ascii="Arial" w:hAnsi="Arial" w:cs="Arial"/>
          <w:sz w:val="20"/>
          <w:szCs w:val="20"/>
        </w:rPr>
        <w:t>.</w:t>
      </w:r>
      <w:r w:rsidR="003500A7" w:rsidRPr="00E814B9">
        <w:rPr>
          <w:rFonts w:ascii="Arial" w:hAnsi="Arial" w:cs="Arial"/>
          <w:sz w:val="20"/>
          <w:szCs w:val="20"/>
        </w:rPr>
        <w:t xml:space="preserve"> </w:t>
      </w:r>
    </w:p>
    <w:p w14:paraId="03FA212B" w14:textId="2EF38520" w:rsidR="008356F9" w:rsidRPr="007E6518" w:rsidRDefault="008356F9" w:rsidP="0010373B">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u w:val="single"/>
        </w:rPr>
      </w:pPr>
      <w:r w:rsidRPr="007E6518">
        <w:rPr>
          <w:rFonts w:ascii="Arial" w:hAnsi="Arial" w:cs="Arial"/>
          <w:b/>
          <w:i/>
          <w:iCs/>
          <w:sz w:val="20"/>
          <w:szCs w:val="20"/>
          <w:u w:val="single"/>
        </w:rPr>
        <w:t>Zgodnie z § 7 Regulaminu („Procedura odwrócona”) Zamawiający w niniejszym postępowaniu najpierw dokona badania i oceny wszystkich złożonych ofert, a następnie dokona oceny kwalifikacji podmiotowej Wykonawcy (w zakresie brak</w:t>
      </w:r>
      <w:r w:rsidR="00203AE6" w:rsidRPr="007E6518">
        <w:rPr>
          <w:rFonts w:ascii="Arial" w:hAnsi="Arial" w:cs="Arial"/>
          <w:b/>
          <w:i/>
          <w:iCs/>
          <w:sz w:val="20"/>
          <w:szCs w:val="20"/>
          <w:u w:val="single"/>
        </w:rPr>
        <w:t>u</w:t>
      </w:r>
      <w:r w:rsidRPr="007E6518">
        <w:rPr>
          <w:rFonts w:ascii="Arial" w:hAnsi="Arial" w:cs="Arial"/>
          <w:b/>
          <w:i/>
          <w:iCs/>
          <w:sz w:val="20"/>
          <w:szCs w:val="20"/>
          <w:u w:val="single"/>
        </w:rPr>
        <w:t xml:space="preserve"> istnienia podstaw wykluczenia</w:t>
      </w:r>
      <w:r w:rsidR="006C261B">
        <w:rPr>
          <w:rFonts w:ascii="Arial" w:hAnsi="Arial" w:cs="Arial"/>
          <w:b/>
          <w:i/>
          <w:iCs/>
          <w:sz w:val="20"/>
          <w:szCs w:val="20"/>
          <w:u w:val="single"/>
        </w:rPr>
        <w:t xml:space="preserve"> </w:t>
      </w:r>
      <w:r w:rsidR="004760D4">
        <w:rPr>
          <w:rFonts w:ascii="Arial" w:hAnsi="Arial" w:cs="Arial"/>
          <w:b/>
          <w:i/>
          <w:iCs/>
          <w:sz w:val="20"/>
          <w:szCs w:val="20"/>
          <w:u w:val="single"/>
        </w:rPr>
        <w:t xml:space="preserve">                               </w:t>
      </w:r>
      <w:r w:rsidRPr="007E6518">
        <w:rPr>
          <w:rFonts w:ascii="Arial" w:hAnsi="Arial" w:cs="Arial"/>
          <w:b/>
          <w:i/>
          <w:iCs/>
          <w:sz w:val="20"/>
          <w:szCs w:val="20"/>
          <w:u w:val="single"/>
        </w:rPr>
        <w:t>i spełnienia warunków udziału w postępowaniu), którego oferta została najwyżej oceniona</w:t>
      </w:r>
      <w:r w:rsidR="004760D4">
        <w:rPr>
          <w:rFonts w:ascii="Arial" w:hAnsi="Arial" w:cs="Arial"/>
          <w:b/>
          <w:i/>
          <w:iCs/>
          <w:sz w:val="20"/>
          <w:szCs w:val="20"/>
          <w:u w:val="single"/>
        </w:rPr>
        <w:t xml:space="preserve">                     </w:t>
      </w:r>
      <w:r w:rsidR="006C261B">
        <w:rPr>
          <w:rFonts w:ascii="Arial" w:hAnsi="Arial" w:cs="Arial"/>
          <w:b/>
          <w:i/>
          <w:iCs/>
          <w:sz w:val="20"/>
          <w:szCs w:val="20"/>
          <w:u w:val="single"/>
        </w:rPr>
        <w:t xml:space="preserve"> </w:t>
      </w:r>
      <w:r w:rsidRPr="007E6518">
        <w:rPr>
          <w:rFonts w:ascii="Arial" w:hAnsi="Arial" w:cs="Arial"/>
          <w:b/>
          <w:i/>
          <w:iCs/>
          <w:sz w:val="20"/>
          <w:szCs w:val="20"/>
          <w:u w:val="single"/>
        </w:rPr>
        <w:t>tj. zawiera najniższą cenę lub najkorzystniejszy bilans ceny oraz innych kryteriów oceny ofert.</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14F6A22A" w14:textId="77777777" w:rsidR="00CA4CCA" w:rsidRPr="00375EAC" w:rsidRDefault="00CA4CCA" w:rsidP="0010373B">
      <w:pPr>
        <w:tabs>
          <w:tab w:val="num" w:pos="880"/>
        </w:tabs>
        <w:ind w:left="284" w:hanging="284"/>
        <w:jc w:val="both"/>
        <w:rPr>
          <w:rFonts w:ascii="Arial" w:hAnsi="Arial" w:cs="Arial"/>
          <w:sz w:val="6"/>
          <w:szCs w:val="6"/>
        </w:rPr>
      </w:pPr>
    </w:p>
    <w:p w14:paraId="2C69F151" w14:textId="55E23873" w:rsidR="00CA4CCA" w:rsidRPr="00375EAC" w:rsidRDefault="0010373B" w:rsidP="0010373B">
      <w:pPr>
        <w:tabs>
          <w:tab w:val="right" w:leader="dot" w:pos="9072"/>
          <w:tab w:val="right" w:leader="dot" w:pos="9968"/>
        </w:tabs>
        <w:spacing w:after="120"/>
        <w:ind w:left="284" w:right="-74" w:hanging="284"/>
        <w:jc w:val="both"/>
        <w:rPr>
          <w:rFonts w:ascii="Arial" w:hAnsi="Arial" w:cs="Arial"/>
          <w:sz w:val="6"/>
          <w:szCs w:val="6"/>
        </w:rPr>
      </w:pPr>
      <w:bookmarkStart w:id="1" w:name="_Hlk105659716"/>
      <w:r>
        <w:rPr>
          <w:rFonts w:ascii="Arial" w:eastAsia="Calibri" w:hAnsi="Arial" w:cs="Arial"/>
          <w:b/>
          <w:bCs/>
          <w:iCs/>
          <w:color w:val="000000"/>
          <w:sz w:val="20"/>
          <w:szCs w:val="20"/>
          <w:lang w:eastAsia="en-US"/>
        </w:rPr>
        <w:t xml:space="preserve">     </w:t>
      </w:r>
      <w:r w:rsidR="005246D2" w:rsidRPr="005246D2">
        <w:rPr>
          <w:rFonts w:ascii="Arial" w:eastAsia="Calibri" w:hAnsi="Arial" w:cs="Arial"/>
          <w:b/>
          <w:bCs/>
          <w:iCs/>
          <w:color w:val="000000"/>
          <w:sz w:val="20"/>
          <w:szCs w:val="20"/>
          <w:lang w:eastAsia="en-US"/>
        </w:rPr>
        <w:t xml:space="preserve">Remont </w:t>
      </w:r>
      <w:r w:rsidR="00A53DA8">
        <w:rPr>
          <w:rFonts w:ascii="Arial" w:eastAsia="Calibri" w:hAnsi="Arial" w:cs="Arial"/>
          <w:b/>
          <w:bCs/>
          <w:iCs/>
          <w:color w:val="000000"/>
          <w:sz w:val="20"/>
          <w:szCs w:val="20"/>
          <w:lang w:eastAsia="en-US"/>
        </w:rPr>
        <w:t>budynku lokomotywowni</w:t>
      </w:r>
      <w:r w:rsidR="00255524">
        <w:rPr>
          <w:rFonts w:ascii="Arial" w:eastAsia="Calibri" w:hAnsi="Arial" w:cs="Arial"/>
          <w:b/>
          <w:bCs/>
          <w:iCs/>
          <w:color w:val="000000"/>
          <w:sz w:val="20"/>
          <w:szCs w:val="20"/>
          <w:lang w:eastAsia="en-US"/>
        </w:rPr>
        <w:t xml:space="preserve"> </w:t>
      </w:r>
      <w:r w:rsidR="005246D2" w:rsidRPr="005246D2">
        <w:rPr>
          <w:rFonts w:ascii="Arial" w:eastAsia="Calibri" w:hAnsi="Arial" w:cs="Arial"/>
          <w:b/>
          <w:bCs/>
          <w:iCs/>
          <w:color w:val="000000"/>
          <w:sz w:val="20"/>
          <w:szCs w:val="20"/>
          <w:lang w:eastAsia="en-US"/>
        </w:rPr>
        <w:t>dla WĘGLOKOKS KRAJ S.A. KWK Bobrek</w:t>
      </w:r>
      <w:r w:rsidR="004D637B">
        <w:rPr>
          <w:rFonts w:ascii="Arial" w:eastAsia="Calibri" w:hAnsi="Arial" w:cs="Arial"/>
          <w:b/>
          <w:bCs/>
          <w:iCs/>
          <w:color w:val="000000"/>
          <w:sz w:val="20"/>
          <w:szCs w:val="20"/>
          <w:lang w:eastAsia="en-US"/>
        </w:rPr>
        <w:t>-</w:t>
      </w:r>
      <w:r w:rsidR="005246D2" w:rsidRPr="005246D2">
        <w:rPr>
          <w:rFonts w:ascii="Arial" w:eastAsia="Calibri" w:hAnsi="Arial" w:cs="Arial"/>
          <w:b/>
          <w:bCs/>
          <w:iCs/>
          <w:color w:val="000000"/>
          <w:sz w:val="20"/>
          <w:szCs w:val="20"/>
          <w:lang w:eastAsia="en-US"/>
        </w:rPr>
        <w:t>Piekary</w:t>
      </w:r>
      <w:r w:rsidR="005246D2">
        <w:rPr>
          <w:rFonts w:ascii="Arial" w:eastAsia="Calibri" w:hAnsi="Arial" w:cs="Arial"/>
          <w:b/>
          <w:bCs/>
          <w:iCs/>
          <w:color w:val="000000"/>
          <w:sz w:val="20"/>
          <w:szCs w:val="20"/>
          <w:lang w:eastAsia="en-US"/>
        </w:rPr>
        <w:t xml:space="preserve"> </w:t>
      </w:r>
      <w:r w:rsidR="005246D2" w:rsidRPr="005246D2">
        <w:rPr>
          <w:rFonts w:ascii="Arial" w:eastAsia="Calibri" w:hAnsi="Arial" w:cs="Arial"/>
          <w:b/>
          <w:bCs/>
          <w:iCs/>
          <w:color w:val="000000"/>
          <w:sz w:val="20"/>
          <w:szCs w:val="20"/>
          <w:lang w:eastAsia="en-US"/>
        </w:rPr>
        <w:t>Ruch Bobrek</w:t>
      </w:r>
      <w:r w:rsidR="00D118C8" w:rsidRPr="00D118C8">
        <w:rPr>
          <w:rFonts w:ascii="Arial" w:eastAsia="Calibri" w:hAnsi="Arial" w:cs="Arial"/>
          <w:b/>
          <w:bCs/>
          <w:iCs/>
          <w:color w:val="000000"/>
          <w:sz w:val="20"/>
          <w:szCs w:val="20"/>
          <w:lang w:eastAsia="en-US"/>
        </w:rPr>
        <w:t>.</w:t>
      </w:r>
    </w:p>
    <w:bookmarkEnd w:id="1"/>
    <w:p w14:paraId="775B688B" w14:textId="1CFEB0D7" w:rsidR="00CA4CCA" w:rsidRPr="0010373B" w:rsidRDefault="00CA4CCA" w:rsidP="0010373B">
      <w:pPr>
        <w:numPr>
          <w:ilvl w:val="0"/>
          <w:numId w:val="1"/>
        </w:numPr>
        <w:tabs>
          <w:tab w:val="clear" w:pos="880"/>
        </w:tabs>
        <w:ind w:left="284" w:hanging="284"/>
        <w:jc w:val="both"/>
        <w:rPr>
          <w:rFonts w:ascii="Arial" w:hAnsi="Arial" w:cs="Arial"/>
          <w:sz w:val="20"/>
          <w:szCs w:val="20"/>
        </w:rPr>
      </w:pPr>
      <w:r w:rsidRPr="0010373B">
        <w:rPr>
          <w:rFonts w:ascii="Arial" w:hAnsi="Arial" w:cs="Arial"/>
          <w:sz w:val="20"/>
          <w:szCs w:val="20"/>
        </w:rPr>
        <w:t>Szczegółowy zakres zamówienia oraz wymagania prawne i techniczno-użytkowe określono</w:t>
      </w:r>
      <w:r w:rsidR="00A031AC">
        <w:rPr>
          <w:rFonts w:ascii="Arial" w:hAnsi="Arial" w:cs="Arial"/>
          <w:sz w:val="20"/>
          <w:szCs w:val="20"/>
        </w:rPr>
        <w:t xml:space="preserve"> </w:t>
      </w:r>
      <w:r w:rsidRPr="0010373B">
        <w:rPr>
          <w:rFonts w:ascii="Arial" w:hAnsi="Arial" w:cs="Arial"/>
          <w:sz w:val="20"/>
          <w:szCs w:val="20"/>
        </w:rPr>
        <w:t>w </w:t>
      </w:r>
      <w:r w:rsidRPr="0010373B">
        <w:rPr>
          <w:rFonts w:ascii="Arial" w:hAnsi="Arial" w:cs="Arial"/>
          <w:b/>
          <w:sz w:val="20"/>
          <w:szCs w:val="20"/>
        </w:rPr>
        <w:t xml:space="preserve">Załączniku </w:t>
      </w:r>
      <w:r w:rsidR="004D637B">
        <w:rPr>
          <w:rFonts w:ascii="Arial" w:hAnsi="Arial" w:cs="Arial"/>
          <w:b/>
          <w:sz w:val="20"/>
          <w:szCs w:val="20"/>
        </w:rPr>
        <w:t>n</w:t>
      </w:r>
      <w:r w:rsidRPr="0010373B">
        <w:rPr>
          <w:rFonts w:ascii="Arial" w:hAnsi="Arial" w:cs="Arial"/>
          <w:b/>
          <w:sz w:val="20"/>
          <w:szCs w:val="20"/>
        </w:rPr>
        <w:t>r 1 do SIWZ</w:t>
      </w:r>
      <w:r w:rsidR="005246D2" w:rsidRPr="0010373B">
        <w:rPr>
          <w:rFonts w:ascii="Arial" w:hAnsi="Arial" w:cs="Arial"/>
          <w:b/>
          <w:sz w:val="20"/>
          <w:szCs w:val="20"/>
        </w:rPr>
        <w:t xml:space="preserve"> oraz w przedmiarze robót</w:t>
      </w:r>
      <w:r w:rsidR="00A25B23" w:rsidRPr="0010373B">
        <w:rPr>
          <w:rFonts w:ascii="Arial" w:hAnsi="Arial" w:cs="Arial"/>
          <w:b/>
          <w:sz w:val="20"/>
          <w:szCs w:val="20"/>
        </w:rPr>
        <w:t xml:space="preserve"> </w:t>
      </w:r>
      <w:r w:rsidR="004D637B">
        <w:rPr>
          <w:rFonts w:ascii="Arial" w:hAnsi="Arial" w:cs="Arial"/>
          <w:b/>
          <w:sz w:val="20"/>
          <w:szCs w:val="20"/>
        </w:rPr>
        <w:t>(</w:t>
      </w:r>
      <w:r w:rsidR="00A25B23" w:rsidRPr="0010373B">
        <w:rPr>
          <w:rFonts w:ascii="Arial" w:hAnsi="Arial" w:cs="Arial"/>
          <w:b/>
          <w:sz w:val="20"/>
          <w:szCs w:val="20"/>
        </w:rPr>
        <w:t xml:space="preserve">Załącznik </w:t>
      </w:r>
      <w:r w:rsidR="004D637B">
        <w:rPr>
          <w:rFonts w:ascii="Arial" w:hAnsi="Arial" w:cs="Arial"/>
          <w:b/>
          <w:sz w:val="20"/>
          <w:szCs w:val="20"/>
        </w:rPr>
        <w:t>n</w:t>
      </w:r>
      <w:r w:rsidR="00A25B23" w:rsidRPr="0010373B">
        <w:rPr>
          <w:rFonts w:ascii="Arial" w:hAnsi="Arial" w:cs="Arial"/>
          <w:b/>
          <w:sz w:val="20"/>
          <w:szCs w:val="20"/>
        </w:rPr>
        <w:t>r 1a</w:t>
      </w:r>
      <w:r w:rsidR="004D637B">
        <w:rPr>
          <w:rFonts w:ascii="Arial" w:hAnsi="Arial" w:cs="Arial"/>
          <w:b/>
          <w:sz w:val="20"/>
          <w:szCs w:val="20"/>
        </w:rPr>
        <w:t xml:space="preserve"> do SIWZ)</w:t>
      </w:r>
      <w:r w:rsidR="005246D2" w:rsidRPr="0010373B">
        <w:rPr>
          <w:rFonts w:ascii="Arial" w:hAnsi="Arial" w:cs="Arial"/>
          <w:b/>
          <w:sz w:val="20"/>
          <w:szCs w:val="20"/>
        </w:rPr>
        <w:t xml:space="preserve">, który stanowi integralną część Załącznika </w:t>
      </w:r>
      <w:r w:rsidR="004D637B">
        <w:rPr>
          <w:rFonts w:ascii="Arial" w:hAnsi="Arial" w:cs="Arial"/>
          <w:b/>
          <w:sz w:val="20"/>
          <w:szCs w:val="20"/>
        </w:rPr>
        <w:t>n</w:t>
      </w:r>
      <w:r w:rsidR="005246D2" w:rsidRPr="0010373B">
        <w:rPr>
          <w:rFonts w:ascii="Arial" w:hAnsi="Arial" w:cs="Arial"/>
          <w:b/>
          <w:sz w:val="20"/>
          <w:szCs w:val="20"/>
        </w:rPr>
        <w:t>r 1 do SIWZ</w:t>
      </w:r>
      <w:r w:rsidR="007F6EEA">
        <w:rPr>
          <w:rFonts w:ascii="Arial" w:hAnsi="Arial" w:cs="Arial"/>
          <w:b/>
          <w:sz w:val="20"/>
          <w:szCs w:val="20"/>
        </w:rPr>
        <w:t>.</w:t>
      </w:r>
      <w:r w:rsidR="007F6EEA" w:rsidRPr="0010373B">
        <w:rPr>
          <w:rFonts w:ascii="Arial" w:hAnsi="Arial" w:cs="Arial"/>
          <w:sz w:val="20"/>
          <w:szCs w:val="20"/>
        </w:rPr>
        <w:t xml:space="preserve"> </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3377308C" w14:textId="19D39C64" w:rsidR="004D637B" w:rsidRPr="004D637B" w:rsidRDefault="00CA4CCA" w:rsidP="004D637B">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Wymagany 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r w:rsidR="00A53DA8">
        <w:rPr>
          <w:rFonts w:ascii="Arial" w:hAnsi="Arial" w:cs="Arial"/>
          <w:sz w:val="20"/>
          <w:szCs w:val="20"/>
        </w:rPr>
        <w:t xml:space="preserve"> </w:t>
      </w:r>
      <w:r w:rsidR="00581D1B">
        <w:rPr>
          <w:rFonts w:ascii="Arial" w:hAnsi="Arial" w:cs="Arial"/>
          <w:sz w:val="20"/>
          <w:szCs w:val="20"/>
        </w:rPr>
        <w:t xml:space="preserve">do </w:t>
      </w:r>
      <w:r w:rsidR="00A53DA8">
        <w:rPr>
          <w:rFonts w:ascii="Arial" w:hAnsi="Arial" w:cs="Arial"/>
          <w:sz w:val="20"/>
          <w:szCs w:val="20"/>
        </w:rPr>
        <w:t>pię</w:t>
      </w:r>
      <w:r w:rsidR="00581D1B">
        <w:rPr>
          <w:rFonts w:ascii="Arial" w:hAnsi="Arial" w:cs="Arial"/>
          <w:sz w:val="20"/>
          <w:szCs w:val="20"/>
        </w:rPr>
        <w:t>ciu</w:t>
      </w:r>
      <w:r w:rsidR="00A53DA8">
        <w:rPr>
          <w:rFonts w:ascii="Arial" w:hAnsi="Arial" w:cs="Arial"/>
          <w:sz w:val="20"/>
          <w:szCs w:val="20"/>
        </w:rPr>
        <w:t xml:space="preserve"> </w:t>
      </w:r>
      <w:bookmarkStart w:id="3" w:name="_Hlk70424884"/>
      <w:bookmarkStart w:id="4" w:name="_Hlk103863214"/>
      <w:bookmarkStart w:id="5" w:name="_Hlk69377295"/>
      <w:r w:rsidR="002E6507" w:rsidRPr="004D637B">
        <w:rPr>
          <w:rFonts w:ascii="Arial" w:hAnsi="Arial" w:cs="Arial"/>
          <w:sz w:val="20"/>
          <w:szCs w:val="20"/>
        </w:rPr>
        <w:t>miesi</w:t>
      </w:r>
      <w:r w:rsidR="00A53DA8">
        <w:rPr>
          <w:rFonts w:ascii="Arial" w:hAnsi="Arial" w:cs="Arial"/>
          <w:sz w:val="20"/>
          <w:szCs w:val="20"/>
        </w:rPr>
        <w:t>ę</w:t>
      </w:r>
      <w:r w:rsidR="002E6507" w:rsidRPr="004D637B">
        <w:rPr>
          <w:rFonts w:ascii="Arial" w:hAnsi="Arial" w:cs="Arial"/>
          <w:sz w:val="20"/>
          <w:szCs w:val="20"/>
        </w:rPr>
        <w:t>c</w:t>
      </w:r>
      <w:r w:rsidR="00A53DA8">
        <w:rPr>
          <w:rFonts w:ascii="Arial" w:hAnsi="Arial" w:cs="Arial"/>
          <w:sz w:val="20"/>
          <w:szCs w:val="20"/>
        </w:rPr>
        <w:t>y</w:t>
      </w:r>
      <w:r w:rsidR="002E6507" w:rsidRPr="004D637B">
        <w:rPr>
          <w:rFonts w:ascii="Arial" w:hAnsi="Arial" w:cs="Arial"/>
          <w:b/>
          <w:sz w:val="20"/>
          <w:szCs w:val="20"/>
        </w:rPr>
        <w:t xml:space="preserve"> </w:t>
      </w:r>
      <w:r w:rsidR="002E6507" w:rsidRPr="004D637B">
        <w:rPr>
          <w:rFonts w:ascii="Arial" w:hAnsi="Arial" w:cs="Arial"/>
          <w:sz w:val="20"/>
          <w:szCs w:val="20"/>
        </w:rPr>
        <w:t xml:space="preserve">od dnia </w:t>
      </w:r>
      <w:r w:rsidR="00A53DA8">
        <w:rPr>
          <w:rFonts w:ascii="Arial" w:hAnsi="Arial" w:cs="Arial"/>
          <w:sz w:val="20"/>
          <w:szCs w:val="20"/>
        </w:rPr>
        <w:t>zawarcia umowy</w:t>
      </w:r>
      <w:r w:rsidR="00C96F01" w:rsidRPr="004D637B">
        <w:rPr>
          <w:rFonts w:ascii="Arial" w:hAnsi="Arial" w:cs="Arial"/>
          <w:sz w:val="20"/>
          <w:szCs w:val="20"/>
        </w:rPr>
        <w:t xml:space="preserve">. </w:t>
      </w:r>
      <w:bookmarkEnd w:id="3"/>
      <w:bookmarkEnd w:id="4"/>
    </w:p>
    <w:bookmarkEnd w:id="2"/>
    <w:bookmarkEnd w:id="5"/>
    <w:p w14:paraId="1FDAB1B0" w14:textId="611F0834"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3670DC" w:rsidRPr="004D637B">
        <w:rPr>
          <w:rFonts w:ascii="Arial" w:hAnsi="Arial" w:cs="Arial"/>
          <w:b/>
          <w:sz w:val="20"/>
          <w:szCs w:val="20"/>
        </w:rPr>
        <w:t>24</w:t>
      </w:r>
      <w:r w:rsidR="005D385C" w:rsidRPr="004D637B">
        <w:rPr>
          <w:rFonts w:ascii="Arial" w:hAnsi="Arial" w:cs="Arial"/>
          <w:b/>
          <w:sz w:val="20"/>
          <w:szCs w:val="20"/>
        </w:rPr>
        <w:t xml:space="preserve"> miesi</w:t>
      </w:r>
      <w:r w:rsidR="003670DC" w:rsidRPr="004D637B">
        <w:rPr>
          <w:rFonts w:ascii="Arial" w:hAnsi="Arial" w:cs="Arial"/>
          <w:b/>
          <w:sz w:val="20"/>
          <w:szCs w:val="20"/>
        </w:rPr>
        <w:t>ące</w:t>
      </w:r>
      <w:r w:rsidR="00010FD1" w:rsidRPr="004D637B">
        <w:rPr>
          <w:rFonts w:ascii="Arial" w:hAnsi="Arial" w:cs="Arial"/>
          <w:b/>
          <w:sz w:val="20"/>
          <w:szCs w:val="20"/>
        </w:rPr>
        <w:t>,</w:t>
      </w:r>
      <w:r w:rsidR="005D385C" w:rsidRPr="004D637B">
        <w:rPr>
          <w:rFonts w:ascii="Arial" w:hAnsi="Arial" w:cs="Arial"/>
          <w:b/>
          <w:sz w:val="20"/>
          <w:szCs w:val="20"/>
        </w:rPr>
        <w:t xml:space="preserve"> </w:t>
      </w:r>
      <w:r w:rsidR="00010FD1" w:rsidRPr="004D637B">
        <w:rPr>
          <w:rFonts w:ascii="Arial" w:hAnsi="Arial" w:cs="Arial"/>
          <w:b/>
          <w:sz w:val="20"/>
          <w:szCs w:val="20"/>
        </w:rPr>
        <w:t xml:space="preserve">licząc od </w:t>
      </w:r>
      <w:r w:rsidR="00116DCD" w:rsidRPr="004D637B">
        <w:rPr>
          <w:rFonts w:ascii="Arial" w:hAnsi="Arial" w:cs="Arial"/>
          <w:b/>
          <w:sz w:val="20"/>
          <w:szCs w:val="20"/>
        </w:rPr>
        <w:t xml:space="preserve">daty protokolarnego odbioru robót.   </w:t>
      </w:r>
    </w:p>
    <w:p w14:paraId="42744C98" w14:textId="760422D3"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Pr="00CB1AB6">
        <w:rPr>
          <w:rFonts w:ascii="Arial" w:hAnsi="Arial" w:cs="Arial"/>
          <w:b/>
          <w:sz w:val="20"/>
          <w:szCs w:val="20"/>
        </w:rPr>
        <w:t>r 1 do SIWZ.</w:t>
      </w:r>
    </w:p>
    <w:p w14:paraId="2A642705" w14:textId="77777777" w:rsidR="004D637B" w:rsidRPr="009E3D4C" w:rsidRDefault="004D637B"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678CF068"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 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24EFB773" w14:textId="77777777" w:rsidR="005F4107" w:rsidRPr="00A45CB0" w:rsidRDefault="005F4107" w:rsidP="00544D91">
      <w:pPr>
        <w:suppressAutoHyphens w:val="0"/>
        <w:spacing w:after="60"/>
        <w:ind w:left="284"/>
        <w:jc w:val="both"/>
        <w:rPr>
          <w:rFonts w:ascii="Arial" w:hAnsi="Arial" w:cs="Arial"/>
          <w:sz w:val="20"/>
          <w:szCs w:val="20"/>
          <w:lang w:eastAsia="pl-PL"/>
        </w:rPr>
      </w:pPr>
    </w:p>
    <w:p w14:paraId="0A4EC5F8" w14:textId="0BD1A0E1" w:rsidR="007073B4" w:rsidRPr="007073B4" w:rsidRDefault="00A45CB0" w:rsidP="000D1D96">
      <w:pPr>
        <w:numPr>
          <w:ilvl w:val="0"/>
          <w:numId w:val="30"/>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lastRenderedPageBreak/>
        <w:t>Posiadania wiedzy i doświadczenia</w:t>
      </w:r>
      <w:r w:rsidR="00116DCD">
        <w:rPr>
          <w:rFonts w:ascii="Arial" w:hAnsi="Arial" w:cs="Arial"/>
          <w:b/>
          <w:bCs/>
          <w:color w:val="000000"/>
          <w:sz w:val="20"/>
          <w:szCs w:val="20"/>
          <w:lang w:eastAsia="pl-PL"/>
        </w:rPr>
        <w:t>.</w:t>
      </w:r>
    </w:p>
    <w:p w14:paraId="6DD27700" w14:textId="04158DEA" w:rsidR="00A45CB0" w:rsidRDefault="00A45CB0" w:rsidP="000D1D96">
      <w:pPr>
        <w:pStyle w:val="Akapitzlist"/>
        <w:numPr>
          <w:ilvl w:val="0"/>
          <w:numId w:val="30"/>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działalności</w:t>
      </w:r>
      <w:r w:rsidRPr="007073B4">
        <w:rPr>
          <w:rFonts w:ascii="Arial" w:hAnsi="Arial" w:cs="Arial"/>
          <w:sz w:val="20"/>
          <w:szCs w:val="20"/>
        </w:rPr>
        <w:t xml:space="preserve"> . </w:t>
      </w:r>
      <w:bookmarkStart w:id="6" w:name="_Hlk13739988"/>
      <w:bookmarkStart w:id="7" w:name="_Hlk29888763"/>
      <w:bookmarkStart w:id="8" w:name="_Hlk32999602"/>
    </w:p>
    <w:p w14:paraId="49F209FF" w14:textId="5F5FAC4A" w:rsidR="00116DCD" w:rsidRPr="004C5FAF" w:rsidRDefault="00116DCD" w:rsidP="000D1D96">
      <w:pPr>
        <w:pStyle w:val="Akapitzlist"/>
        <w:numPr>
          <w:ilvl w:val="0"/>
          <w:numId w:val="30"/>
        </w:numPr>
        <w:tabs>
          <w:tab w:val="clear" w:pos="720"/>
        </w:tabs>
        <w:spacing w:after="60"/>
        <w:ind w:left="568" w:hanging="284"/>
        <w:jc w:val="both"/>
        <w:rPr>
          <w:rFonts w:ascii="Arial" w:hAnsi="Arial" w:cs="Arial"/>
          <w:iCs/>
          <w:sz w:val="20"/>
          <w:szCs w:val="20"/>
        </w:rPr>
      </w:pPr>
      <w:r>
        <w:rPr>
          <w:rFonts w:ascii="Arial" w:hAnsi="Arial" w:cs="Arial"/>
          <w:b/>
          <w:sz w:val="20"/>
          <w:szCs w:val="20"/>
        </w:rPr>
        <w:t>D</w:t>
      </w:r>
      <w:r w:rsidRPr="00116DCD">
        <w:rPr>
          <w:rFonts w:ascii="Arial" w:hAnsi="Arial" w:cs="Arial"/>
          <w:b/>
          <w:sz w:val="20"/>
          <w:szCs w:val="20"/>
        </w:rPr>
        <w:t>ysponowania odpowiednim potencjałem technicznym do wykonania zamówienia</w:t>
      </w:r>
      <w:r w:rsidRPr="00116DCD">
        <w:rPr>
          <w:rFonts w:ascii="Arial" w:hAnsi="Arial" w:cs="Arial"/>
          <w:b/>
          <w:bCs/>
          <w:sz w:val="20"/>
          <w:szCs w:val="20"/>
        </w:rPr>
        <w:t xml:space="preserve">, </w:t>
      </w:r>
      <w:r w:rsidRPr="004C5FAF">
        <w:rPr>
          <w:rFonts w:ascii="Arial" w:hAnsi="Arial" w:cs="Arial"/>
          <w:sz w:val="20"/>
          <w:szCs w:val="20"/>
        </w:rPr>
        <w:t xml:space="preserve">to znaczy Wykonawcy, którzy </w:t>
      </w:r>
      <w:r w:rsidRPr="004C5FAF">
        <w:rPr>
          <w:rFonts w:ascii="Arial" w:hAnsi="Arial" w:cs="Arial"/>
          <w:iCs/>
          <w:sz w:val="20"/>
          <w:szCs w:val="20"/>
        </w:rPr>
        <w:t xml:space="preserve">zapewniają w całości  </w:t>
      </w:r>
      <w:r w:rsidRPr="004C5FAF">
        <w:rPr>
          <w:rFonts w:ascii="Arial" w:hAnsi="Arial" w:cs="Arial"/>
          <w:sz w:val="20"/>
          <w:szCs w:val="20"/>
        </w:rPr>
        <w:t xml:space="preserve">niezbędny materiał oraz narzędzia i sprzęt specjalistyczny, posiadający właściwe atesty i dopuszczenia przy czym zastosowane materiały winny odpowiadać  wymogom wyrobów dopuszczonych do obrotu i stosowania w budownictwie. </w:t>
      </w:r>
    </w:p>
    <w:bookmarkEnd w:id="6"/>
    <w:bookmarkEnd w:id="7"/>
    <w:bookmarkEnd w:id="8"/>
    <w:p w14:paraId="1F14DA3C" w14:textId="0E5B9BB6" w:rsidR="00C60414" w:rsidRDefault="00A45CB0" w:rsidP="000D1D96">
      <w:pPr>
        <w:numPr>
          <w:ilvl w:val="0"/>
          <w:numId w:val="30"/>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Dysponowania potencjałem technicznym i osobami zdolnymi do wykonania zamówienia</w:t>
      </w:r>
      <w:r w:rsidR="007073B4">
        <w:rPr>
          <w:rFonts w:ascii="Arial" w:hAnsi="Arial" w:cs="Arial"/>
          <w:b/>
          <w:bCs/>
          <w:color w:val="000000"/>
          <w:sz w:val="20"/>
          <w:szCs w:val="20"/>
          <w:lang w:eastAsia="pl-PL"/>
        </w:rPr>
        <w:t xml:space="preserve">,                    </w:t>
      </w:r>
      <w:r w:rsidR="007073B4" w:rsidRPr="007073B4">
        <w:rPr>
          <w:rFonts w:ascii="Arial" w:hAnsi="Arial" w:cs="Arial"/>
          <w:b/>
          <w:bCs/>
          <w:color w:val="000000"/>
          <w:sz w:val="20"/>
          <w:szCs w:val="20"/>
          <w:lang w:eastAsia="pl-PL"/>
        </w:rPr>
        <w:t xml:space="preserve"> to znaczy:</w:t>
      </w:r>
    </w:p>
    <w:p w14:paraId="3EA5BA9C" w14:textId="7E8189D1" w:rsidR="004C5FAF" w:rsidRPr="004C5FAF" w:rsidRDefault="00B1388F" w:rsidP="000D1D96">
      <w:pPr>
        <w:pStyle w:val="Akapitzlist"/>
        <w:numPr>
          <w:ilvl w:val="0"/>
          <w:numId w:val="75"/>
        </w:numPr>
        <w:spacing w:after="60"/>
        <w:ind w:left="851" w:hanging="284"/>
        <w:contextualSpacing w:val="0"/>
        <w:jc w:val="both"/>
        <w:rPr>
          <w:rFonts w:ascii="Arial" w:hAnsi="Arial" w:cs="Arial"/>
          <w:iCs/>
          <w:sz w:val="20"/>
          <w:szCs w:val="20"/>
          <w:u w:val="single"/>
        </w:rPr>
      </w:pPr>
      <w:bookmarkStart w:id="9" w:name="_Hlk70499027"/>
      <w:bookmarkStart w:id="10" w:name="_Hlk103844192"/>
      <w:r w:rsidRPr="00B1388F">
        <w:rPr>
          <w:rFonts w:ascii="Arial" w:hAnsi="Arial" w:cs="Arial"/>
          <w:color w:val="000000"/>
          <w:sz w:val="20"/>
          <w:szCs w:val="20"/>
        </w:rPr>
        <w:t>Wykonawcy, którzy dysponują lub będą dysponować</w:t>
      </w:r>
      <w:r w:rsidRPr="00B1388F">
        <w:rPr>
          <w:rFonts w:ascii="Arial" w:hAnsi="Arial" w:cs="Arial"/>
          <w:b/>
          <w:bCs/>
          <w:color w:val="000000"/>
          <w:sz w:val="20"/>
          <w:szCs w:val="20"/>
        </w:rPr>
        <w:t xml:space="preserve"> </w:t>
      </w:r>
      <w:bookmarkEnd w:id="9"/>
      <w:r w:rsidRPr="00B1388F">
        <w:rPr>
          <w:rFonts w:ascii="Arial" w:hAnsi="Arial" w:cs="Arial"/>
          <w:b/>
          <w:bCs/>
          <w:color w:val="000000"/>
          <w:sz w:val="20"/>
          <w:szCs w:val="20"/>
        </w:rPr>
        <w:t xml:space="preserve">co najmniej jedną osobą </w:t>
      </w:r>
      <w:bookmarkEnd w:id="10"/>
      <w:r w:rsidR="003C7303" w:rsidRPr="003C7303">
        <w:rPr>
          <w:rFonts w:ascii="Arial" w:hAnsi="Arial" w:cs="Arial"/>
          <w:color w:val="000000"/>
          <w:sz w:val="20"/>
          <w:szCs w:val="20"/>
        </w:rPr>
        <w:t>na stanowisku</w:t>
      </w:r>
      <w:r w:rsidR="003C7303">
        <w:rPr>
          <w:rFonts w:ascii="Arial" w:hAnsi="Arial" w:cs="Arial"/>
          <w:b/>
          <w:bCs/>
          <w:color w:val="000000"/>
          <w:sz w:val="20"/>
          <w:szCs w:val="20"/>
        </w:rPr>
        <w:t xml:space="preserve"> </w:t>
      </w:r>
      <w:r w:rsidR="004C5FAF" w:rsidRPr="004C5FAF">
        <w:rPr>
          <w:rFonts w:ascii="Arial" w:hAnsi="Arial" w:cs="Arial"/>
          <w:color w:val="000000"/>
          <w:sz w:val="20"/>
          <w:szCs w:val="20"/>
        </w:rPr>
        <w:t>K</w:t>
      </w:r>
      <w:r w:rsidR="004C5FAF" w:rsidRPr="004C5FAF">
        <w:rPr>
          <w:rFonts w:ascii="Arial" w:hAnsi="Arial" w:cs="Arial"/>
          <w:bCs/>
          <w:sz w:val="20"/>
          <w:szCs w:val="20"/>
        </w:rPr>
        <w:t xml:space="preserve">ierownika budowy </w:t>
      </w:r>
      <w:r w:rsidR="004C5FAF" w:rsidRPr="004C5FAF">
        <w:rPr>
          <w:rFonts w:ascii="Arial" w:hAnsi="Arial" w:cs="Arial"/>
          <w:iCs/>
          <w:sz w:val="20"/>
          <w:szCs w:val="20"/>
        </w:rPr>
        <w:t xml:space="preserve">posiadającą uprawnienia budowlane </w:t>
      </w:r>
      <w:r w:rsidR="00A53DA8">
        <w:rPr>
          <w:rFonts w:ascii="Arial" w:hAnsi="Arial" w:cs="Arial"/>
          <w:iCs/>
          <w:sz w:val="20"/>
          <w:szCs w:val="20"/>
        </w:rPr>
        <w:t xml:space="preserve">o </w:t>
      </w:r>
      <w:r w:rsidR="004C5FAF" w:rsidRPr="004C5FAF">
        <w:rPr>
          <w:rFonts w:ascii="Arial" w:hAnsi="Arial" w:cs="Arial"/>
          <w:iCs/>
          <w:sz w:val="20"/>
          <w:szCs w:val="20"/>
        </w:rPr>
        <w:t xml:space="preserve">specjalności </w:t>
      </w:r>
      <w:proofErr w:type="spellStart"/>
      <w:r w:rsidR="007308C4">
        <w:rPr>
          <w:rFonts w:ascii="Arial" w:hAnsi="Arial" w:cs="Arial"/>
          <w:iCs/>
          <w:sz w:val="20"/>
          <w:szCs w:val="20"/>
        </w:rPr>
        <w:t>k</w:t>
      </w:r>
      <w:r w:rsidR="004C5FAF" w:rsidRPr="004C5FAF">
        <w:rPr>
          <w:rFonts w:ascii="Arial" w:hAnsi="Arial" w:cs="Arial"/>
          <w:iCs/>
          <w:sz w:val="20"/>
          <w:szCs w:val="20"/>
        </w:rPr>
        <w:t>onstrukcyjno</w:t>
      </w:r>
      <w:proofErr w:type="spellEnd"/>
      <w:r w:rsidR="004C5FAF" w:rsidRPr="004C5FAF">
        <w:rPr>
          <w:rFonts w:ascii="Arial" w:hAnsi="Arial" w:cs="Arial"/>
          <w:iCs/>
          <w:sz w:val="20"/>
          <w:szCs w:val="20"/>
        </w:rPr>
        <w:t>–budowlanej oraz zaświadczenie o przynależności do stosownej Izby Inżynierów Budownictwa</w:t>
      </w:r>
      <w:r w:rsidR="003C7303">
        <w:rPr>
          <w:rFonts w:ascii="Arial" w:hAnsi="Arial" w:cs="Arial"/>
          <w:iCs/>
          <w:sz w:val="20"/>
          <w:szCs w:val="20"/>
        </w:rPr>
        <w:t>.</w:t>
      </w:r>
    </w:p>
    <w:p w14:paraId="71CCE269" w14:textId="5417113A" w:rsidR="00B1388F" w:rsidRPr="004C5FAF" w:rsidRDefault="004C5FAF" w:rsidP="004C5FAF">
      <w:pPr>
        <w:spacing w:after="60"/>
        <w:ind w:left="851"/>
        <w:jc w:val="both"/>
        <w:rPr>
          <w:rFonts w:ascii="Arial" w:hAnsi="Arial" w:cs="Arial"/>
          <w:i/>
          <w:iCs/>
          <w:sz w:val="20"/>
          <w:szCs w:val="20"/>
        </w:rPr>
      </w:pPr>
      <w:r w:rsidRPr="004C5FAF">
        <w:rPr>
          <w:rFonts w:ascii="Arial" w:hAnsi="Arial" w:cs="Arial"/>
          <w:i/>
          <w:iCs/>
          <w:sz w:val="20"/>
          <w:szCs w:val="20"/>
        </w:rPr>
        <w:t>Zamawiający dopuszcza posiadanie uprawnień równoważnych dla wydanych na podstawie wcześniejszych przepisów o ile nie utraciły swojej ważności.</w:t>
      </w:r>
    </w:p>
    <w:p w14:paraId="1896D020" w14:textId="329BECF6" w:rsidR="0012707B" w:rsidRPr="00E3599E" w:rsidRDefault="00B710B4" w:rsidP="000D1D96">
      <w:pPr>
        <w:pStyle w:val="Akapitzlist"/>
        <w:numPr>
          <w:ilvl w:val="0"/>
          <w:numId w:val="75"/>
        </w:numPr>
        <w:spacing w:after="60"/>
        <w:ind w:left="851" w:hanging="284"/>
        <w:contextualSpacing w:val="0"/>
        <w:jc w:val="both"/>
        <w:rPr>
          <w:rFonts w:ascii="Arial" w:hAnsi="Arial" w:cs="Arial"/>
          <w:b/>
          <w:bCs/>
          <w:color w:val="000000"/>
          <w:sz w:val="20"/>
          <w:szCs w:val="20"/>
        </w:rPr>
      </w:pPr>
      <w:r w:rsidRPr="0012707B">
        <w:rPr>
          <w:rFonts w:ascii="Arial" w:hAnsi="Arial" w:cs="Arial"/>
          <w:color w:val="000000"/>
          <w:sz w:val="20"/>
          <w:szCs w:val="20"/>
        </w:rPr>
        <w:t>Wykonawcy, którzy dysponują lub będą dysponować</w:t>
      </w:r>
      <w:r w:rsidRPr="0012707B">
        <w:rPr>
          <w:rFonts w:ascii="Arial" w:hAnsi="Arial" w:cs="Arial"/>
          <w:b/>
          <w:bCs/>
          <w:color w:val="000000"/>
          <w:sz w:val="20"/>
          <w:szCs w:val="20"/>
        </w:rPr>
        <w:t xml:space="preserve"> co najmniej jedną osobą </w:t>
      </w:r>
      <w:r w:rsidR="00B1388F" w:rsidRPr="0012707B">
        <w:rPr>
          <w:rFonts w:ascii="Arial" w:eastAsia="Calibri" w:hAnsi="Arial" w:cs="Arial"/>
          <w:sz w:val="20"/>
          <w:szCs w:val="21"/>
        </w:rPr>
        <w:t xml:space="preserve">o </w:t>
      </w:r>
      <w:r w:rsidR="0012707B">
        <w:rPr>
          <w:rFonts w:ascii="Arial" w:eastAsia="Calibri" w:hAnsi="Arial" w:cs="Arial"/>
          <w:sz w:val="20"/>
          <w:szCs w:val="21"/>
        </w:rPr>
        <w:t xml:space="preserve">uprawnieniach </w:t>
      </w:r>
      <w:r w:rsidR="000114E0">
        <w:rPr>
          <w:rFonts w:ascii="Arial" w:eastAsia="Calibri" w:hAnsi="Arial" w:cs="Arial"/>
          <w:sz w:val="20"/>
          <w:szCs w:val="21"/>
        </w:rPr>
        <w:t xml:space="preserve">osoby </w:t>
      </w:r>
      <w:r w:rsidR="00B1388F" w:rsidRPr="0012707B">
        <w:rPr>
          <w:rFonts w:ascii="Arial" w:eastAsia="Calibri" w:hAnsi="Arial" w:cs="Arial"/>
          <w:sz w:val="20"/>
          <w:szCs w:val="21"/>
        </w:rPr>
        <w:t xml:space="preserve">dozoru ruchu </w:t>
      </w:r>
      <w:r w:rsidR="00A53DA8">
        <w:rPr>
          <w:rFonts w:ascii="Arial" w:eastAsia="Calibri" w:hAnsi="Arial" w:cs="Arial"/>
          <w:sz w:val="20"/>
          <w:szCs w:val="21"/>
        </w:rPr>
        <w:t xml:space="preserve">specjalności budowlanej w podziemnych zakładach górniczych wydobywających węgiel kamienny </w:t>
      </w:r>
      <w:r w:rsidR="0012707B" w:rsidRPr="0012707B">
        <w:rPr>
          <w:rFonts w:ascii="Arial" w:eastAsia="Calibri" w:hAnsi="Arial" w:cs="Arial"/>
          <w:sz w:val="20"/>
          <w:szCs w:val="21"/>
        </w:rPr>
        <w:t>(uprawnienia OUG)</w:t>
      </w:r>
      <w:r w:rsidR="00A53DA8">
        <w:rPr>
          <w:rFonts w:ascii="Arial" w:eastAsia="Calibri" w:hAnsi="Arial" w:cs="Arial"/>
          <w:sz w:val="20"/>
          <w:szCs w:val="21"/>
        </w:rPr>
        <w:t>.</w:t>
      </w:r>
    </w:p>
    <w:p w14:paraId="42890465" w14:textId="14566C99" w:rsidR="00A45CB0" w:rsidRPr="00006ADC" w:rsidRDefault="00A45CB0" w:rsidP="000D1D96">
      <w:pPr>
        <w:numPr>
          <w:ilvl w:val="0"/>
          <w:numId w:val="30"/>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sidRPr="00006ADC">
        <w:rPr>
          <w:rFonts w:ascii="Arial" w:hAnsi="Arial" w:cs="Arial"/>
          <w:b/>
          <w:bCs/>
          <w:color w:val="000000"/>
          <w:sz w:val="20"/>
          <w:szCs w:val="20"/>
          <w:lang w:eastAsia="pl-PL"/>
        </w:rPr>
        <w:t xml:space="preserve">Sytuacji </w:t>
      </w:r>
      <w:r w:rsidR="001128FA" w:rsidRPr="00006ADC">
        <w:rPr>
          <w:rFonts w:ascii="Arial" w:hAnsi="Arial" w:cs="Arial"/>
          <w:b/>
          <w:bCs/>
          <w:color w:val="000000"/>
          <w:sz w:val="20"/>
          <w:szCs w:val="20"/>
          <w:lang w:eastAsia="pl-PL"/>
        </w:rPr>
        <w:t xml:space="preserve">ekonomicznej i </w:t>
      </w:r>
      <w:r w:rsidRPr="00006ADC">
        <w:rPr>
          <w:rFonts w:ascii="Arial" w:hAnsi="Arial" w:cs="Arial"/>
          <w:b/>
          <w:bCs/>
          <w:color w:val="000000"/>
          <w:sz w:val="20"/>
          <w:szCs w:val="20"/>
          <w:lang w:eastAsia="pl-PL"/>
        </w:rPr>
        <w:t>finansowej zapewniającej wykonanie zamówienia</w:t>
      </w:r>
      <w:r w:rsidR="00F15279">
        <w:rPr>
          <w:rFonts w:ascii="Arial" w:hAnsi="Arial" w:cs="Arial"/>
          <w:b/>
          <w:bCs/>
          <w:iCs/>
          <w:sz w:val="20"/>
          <w:szCs w:val="20"/>
        </w:rPr>
        <w:t>.</w:t>
      </w:r>
    </w:p>
    <w:p w14:paraId="7327274E" w14:textId="079BFFAB" w:rsidR="00883A88" w:rsidRPr="00E3599E" w:rsidRDefault="00A45CB0" w:rsidP="000D1D96">
      <w:pPr>
        <w:numPr>
          <w:ilvl w:val="0"/>
          <w:numId w:val="30"/>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 gdy uzyskali oni przewidziane prawem zwolnienie, odroczenie, rozłożenie na raty zaległych płatności lub wstrzymanie w całości wykonania decyzji właściwego organu.</w:t>
      </w:r>
    </w:p>
    <w:p w14:paraId="438CF00A" w14:textId="1EF225D7" w:rsidR="00006ADC" w:rsidRDefault="00A45CB0" w:rsidP="000D1D96">
      <w:pPr>
        <w:numPr>
          <w:ilvl w:val="0"/>
          <w:numId w:val="30"/>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3FA10681" w:rsidR="00006ADC" w:rsidRDefault="00006ADC" w:rsidP="000D1D96">
      <w:pPr>
        <w:pStyle w:val="Akapitzlist"/>
        <w:numPr>
          <w:ilvl w:val="0"/>
          <w:numId w:val="51"/>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2015r. – Prawo restrukturyzacyjne (</w:t>
      </w:r>
      <w:r w:rsidR="00FB19FE">
        <w:rPr>
          <w:rFonts w:ascii="Arial" w:hAnsi="Arial" w:cs="Arial"/>
          <w:sz w:val="20"/>
          <w:szCs w:val="20"/>
        </w:rPr>
        <w:t xml:space="preserve">tj. </w:t>
      </w:r>
      <w:r w:rsidRPr="00006ADC">
        <w:rPr>
          <w:rFonts w:ascii="Arial" w:hAnsi="Arial" w:cs="Arial"/>
          <w:sz w:val="20"/>
          <w:szCs w:val="20"/>
        </w:rPr>
        <w:t>Dz.U. z 202</w:t>
      </w:r>
      <w:r w:rsidR="00F15279">
        <w:rPr>
          <w:rFonts w:ascii="Arial" w:hAnsi="Arial" w:cs="Arial"/>
          <w:sz w:val="20"/>
          <w:szCs w:val="20"/>
        </w:rPr>
        <w:t>1</w:t>
      </w:r>
      <w:r w:rsidRPr="00006ADC">
        <w:rPr>
          <w:rFonts w:ascii="Arial" w:hAnsi="Arial" w:cs="Arial"/>
          <w:sz w:val="20"/>
          <w:szCs w:val="20"/>
        </w:rPr>
        <w:t xml:space="preserve"> poz. </w:t>
      </w:r>
      <w:r w:rsidR="00F15279">
        <w:rPr>
          <w:rFonts w:ascii="Arial" w:hAnsi="Arial" w:cs="Arial"/>
          <w:sz w:val="20"/>
          <w:szCs w:val="20"/>
        </w:rPr>
        <w:t>1588</w:t>
      </w:r>
      <w:r w:rsidRPr="00006ADC">
        <w:rPr>
          <w:rFonts w:ascii="Arial" w:hAnsi="Arial" w:cs="Arial"/>
          <w:sz w:val="20"/>
          <w:szCs w:val="20"/>
        </w:rPr>
        <w:t>),</w:t>
      </w:r>
    </w:p>
    <w:p w14:paraId="61C8D11B" w14:textId="1ECD7DAF" w:rsidR="00006ADC" w:rsidRDefault="00006ADC" w:rsidP="000D1D96">
      <w:pPr>
        <w:pStyle w:val="Akapitzlist"/>
        <w:numPr>
          <w:ilvl w:val="0"/>
          <w:numId w:val="51"/>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053DFD05" w14:textId="274D42D8" w:rsidR="00A45CB0" w:rsidRPr="003C7303" w:rsidRDefault="006B28DC" w:rsidP="000D1D96">
      <w:pPr>
        <w:numPr>
          <w:ilvl w:val="0"/>
          <w:numId w:val="30"/>
        </w:numPr>
        <w:tabs>
          <w:tab w:val="clear" w:pos="720"/>
        </w:tabs>
        <w:suppressAutoHyphens w:val="0"/>
        <w:spacing w:after="60"/>
        <w:ind w:left="568" w:hanging="284"/>
        <w:jc w:val="both"/>
        <w:rPr>
          <w:rFonts w:ascii="Arial" w:hAnsi="Arial" w:cs="Arial"/>
          <w:sz w:val="20"/>
          <w:szCs w:val="20"/>
          <w:lang w:eastAsia="pl-PL"/>
        </w:rPr>
      </w:pPr>
      <w:r w:rsidRPr="003C7303">
        <w:rPr>
          <w:rFonts w:ascii="Arial" w:hAnsi="Arial" w:cs="Arial"/>
          <w:sz w:val="20"/>
          <w:szCs w:val="20"/>
          <w:lang w:eastAsia="pl-PL"/>
        </w:rPr>
        <w:t xml:space="preserve">Spełniają wymagania odnoszące się do przedmiotu zamówienia określone przez Zamawiającego </w:t>
      </w:r>
      <w:r w:rsidR="003C7303">
        <w:rPr>
          <w:rFonts w:ascii="Arial" w:hAnsi="Arial" w:cs="Arial"/>
          <w:sz w:val="20"/>
          <w:szCs w:val="20"/>
          <w:lang w:eastAsia="pl-PL"/>
        </w:rPr>
        <w:br/>
      </w:r>
      <w:r w:rsidRPr="003C7303">
        <w:rPr>
          <w:rFonts w:ascii="Arial" w:hAnsi="Arial" w:cs="Arial"/>
          <w:sz w:val="20"/>
          <w:szCs w:val="20"/>
          <w:lang w:eastAsia="pl-PL"/>
        </w:rPr>
        <w:t>w Załączniku nr 1 do SIWZ.</w:t>
      </w:r>
    </w:p>
    <w:p w14:paraId="3E6F29E6" w14:textId="2F408EAF" w:rsidR="009E3D4C" w:rsidRPr="009E3D4C" w:rsidRDefault="009E3D4C" w:rsidP="000D1D96">
      <w:pPr>
        <w:numPr>
          <w:ilvl w:val="0"/>
          <w:numId w:val="30"/>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 xml:space="preserve">Niezależnie od podstaw wykluczenia określonych w Regulaminie udzielania zamówień </w:t>
      </w:r>
      <w:r w:rsidRPr="009E3D4C">
        <w:rPr>
          <w:rFonts w:ascii="Arial" w:eastAsia="Calibri" w:hAnsi="Arial" w:cs="Arial"/>
          <w:sz w:val="20"/>
          <w:szCs w:val="20"/>
        </w:rPr>
        <w:br/>
        <w:t>w Węglokoks Kraj S.A. oraz SIWZ, Zamawiający wykluczy z postępowania Wykonawcę:</w:t>
      </w:r>
    </w:p>
    <w:p w14:paraId="464B536B" w14:textId="2890CE4D" w:rsidR="009E3D4C" w:rsidRPr="009E3D4C" w:rsidRDefault="009E3D4C" w:rsidP="000D1D96">
      <w:pPr>
        <w:numPr>
          <w:ilvl w:val="0"/>
          <w:numId w:val="77"/>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13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F55547">
        <w:rPr>
          <w:rFonts w:ascii="Arial" w:eastAsia="Calibri" w:hAnsi="Arial" w:cs="Arial"/>
          <w:sz w:val="20"/>
          <w:szCs w:val="20"/>
        </w:rPr>
        <w:t>3</w:t>
      </w:r>
      <w:r w:rsidRPr="009E3D4C">
        <w:rPr>
          <w:rFonts w:ascii="Arial" w:eastAsia="Calibri" w:hAnsi="Arial" w:cs="Arial"/>
          <w:sz w:val="20"/>
          <w:szCs w:val="20"/>
        </w:rPr>
        <w:t xml:space="preserve"> r. poz.</w:t>
      </w:r>
      <w:r w:rsidR="00F55547">
        <w:rPr>
          <w:rFonts w:ascii="Arial" w:eastAsia="Calibri" w:hAnsi="Arial" w:cs="Arial"/>
          <w:sz w:val="20"/>
          <w:szCs w:val="20"/>
        </w:rPr>
        <w:t xml:space="preserve"> 129</w:t>
      </w:r>
      <w:r w:rsidRPr="009E3D4C">
        <w:rPr>
          <w:rFonts w:ascii="Arial" w:eastAsia="Calibri" w:hAnsi="Arial" w:cs="Arial"/>
          <w:sz w:val="20"/>
          <w:szCs w:val="20"/>
        </w:rPr>
        <w:t>), dalej zwana „Ustawą” tj.:</w:t>
      </w:r>
    </w:p>
    <w:p w14:paraId="52CC019E" w14:textId="49601312" w:rsidR="009E3D4C" w:rsidRPr="009E3D4C" w:rsidRDefault="009E3D4C" w:rsidP="000D1D96">
      <w:pPr>
        <w:numPr>
          <w:ilvl w:val="0"/>
          <w:numId w:val="78"/>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0D1D96">
      <w:pPr>
        <w:numPr>
          <w:ilvl w:val="0"/>
          <w:numId w:val="78"/>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0D1D96">
      <w:pPr>
        <w:numPr>
          <w:ilvl w:val="0"/>
          <w:numId w:val="78"/>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w:t>
      </w:r>
      <w:r w:rsidRPr="009E3D4C">
        <w:rPr>
          <w:rFonts w:ascii="Arial" w:eastAsia="Calibri" w:hAnsi="Arial" w:cs="Arial"/>
          <w:sz w:val="20"/>
          <w:szCs w:val="20"/>
        </w:rPr>
        <w:lastRenderedPageBreak/>
        <w:t xml:space="preserve">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0D1D96">
      <w:pPr>
        <w:numPr>
          <w:ilvl w:val="0"/>
          <w:numId w:val="77"/>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0D1D96">
      <w:pPr>
        <w:numPr>
          <w:ilvl w:val="0"/>
          <w:numId w:val="79"/>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0D1D96">
      <w:pPr>
        <w:numPr>
          <w:ilvl w:val="0"/>
          <w:numId w:val="79"/>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0D1D96">
      <w:pPr>
        <w:numPr>
          <w:ilvl w:val="0"/>
          <w:numId w:val="79"/>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przypadku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672861FB" w:rsidR="009E3D4C" w:rsidRPr="009E3D4C" w:rsidRDefault="009E3D4C" w:rsidP="000D1D96">
      <w:pPr>
        <w:numPr>
          <w:ilvl w:val="0"/>
          <w:numId w:val="77"/>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którego są podejmowane inne prawem przewidziane środki o charakterze sankcyjnym, </w:t>
      </w:r>
      <w:r w:rsidR="00F476FD">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0D1D96">
      <w:pPr>
        <w:numPr>
          <w:ilvl w:val="0"/>
          <w:numId w:val="77"/>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3A34B4D6" w:rsidR="009E3D4C" w:rsidRPr="00DD0A09" w:rsidRDefault="009E3D4C" w:rsidP="000D1D96">
      <w:pPr>
        <w:numPr>
          <w:ilvl w:val="0"/>
          <w:numId w:val="30"/>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 xml:space="preserve">Niezależnie od innych dokumentów wymienionych w SIWZ Wykonawca zobowiązany jest do złożenia wraz z ofertą </w:t>
      </w:r>
      <w:bookmarkStart w:id="11"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53DA8">
        <w:rPr>
          <w:rFonts w:ascii="Arial" w:hAnsi="Arial" w:cs="Arial"/>
          <w:b/>
          <w:bCs/>
          <w:sz w:val="20"/>
          <w:szCs w:val="20"/>
        </w:rPr>
        <w:t>7</w:t>
      </w:r>
      <w:r w:rsidRPr="00DD0A09">
        <w:rPr>
          <w:rFonts w:ascii="Arial" w:hAnsi="Arial" w:cs="Arial"/>
          <w:b/>
          <w:bCs/>
          <w:sz w:val="20"/>
          <w:szCs w:val="20"/>
        </w:rPr>
        <w:t xml:space="preserve"> do SIWZ</w:t>
      </w:r>
      <w:bookmarkEnd w:id="11"/>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DD0A09">
        <w:rPr>
          <w:rFonts w:ascii="Arial" w:hAnsi="Arial" w:cs="Arial"/>
          <w:sz w:val="20"/>
          <w:szCs w:val="20"/>
          <w:u w:val="single"/>
        </w:rPr>
        <w:t>oświadczenie składa każdy z Wykonawców wspólnie ubiegających się o zamówienie.</w:t>
      </w:r>
    </w:p>
    <w:p w14:paraId="6BD2394B" w14:textId="5C4B6DA4" w:rsidR="009E3D4C" w:rsidRDefault="009E3D4C" w:rsidP="000D1D96">
      <w:pPr>
        <w:numPr>
          <w:ilvl w:val="0"/>
          <w:numId w:val="30"/>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2E1C71EF" w14:textId="7D7EDD6C" w:rsidR="002A226F" w:rsidRDefault="002A226F" w:rsidP="004E404A">
      <w:pPr>
        <w:numPr>
          <w:ilvl w:val="0"/>
          <w:numId w:val="3"/>
        </w:numPr>
        <w:suppressAutoHyphens w:val="0"/>
        <w:ind w:left="283" w:hanging="567"/>
        <w:jc w:val="both"/>
        <w:rPr>
          <w:rFonts w:ascii="Arial" w:hAnsi="Arial" w:cs="Arial"/>
          <w:b/>
          <w:bCs/>
          <w:iCs/>
          <w:sz w:val="20"/>
          <w:szCs w:val="20"/>
        </w:rPr>
      </w:pPr>
      <w:bookmarkStart w:id="12" w:name="_Hlk75765871"/>
      <w:r w:rsidRPr="002A226F">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514631AD" w14:textId="77777777" w:rsidR="002A226F" w:rsidRDefault="002A226F" w:rsidP="00F15279">
      <w:pPr>
        <w:suppressAutoHyphens w:val="0"/>
        <w:spacing w:line="120" w:lineRule="auto"/>
        <w:ind w:left="284"/>
        <w:jc w:val="both"/>
        <w:rPr>
          <w:rFonts w:ascii="Arial" w:hAnsi="Arial" w:cs="Arial"/>
          <w:b/>
          <w:bCs/>
          <w:iCs/>
          <w:sz w:val="20"/>
          <w:szCs w:val="20"/>
        </w:rPr>
      </w:pPr>
    </w:p>
    <w:p w14:paraId="12985796" w14:textId="4FC56343" w:rsidR="007E6EC9" w:rsidRDefault="007E6EC9" w:rsidP="000D1D96">
      <w:pPr>
        <w:pStyle w:val="Akapitzlist"/>
        <w:numPr>
          <w:ilvl w:val="0"/>
          <w:numId w:val="70"/>
        </w:numPr>
        <w:autoSpaceDE w:val="0"/>
        <w:autoSpaceDN w:val="0"/>
        <w:adjustRightInd w:val="0"/>
        <w:ind w:left="284" w:hanging="426"/>
        <w:jc w:val="both"/>
        <w:rPr>
          <w:rFonts w:ascii="Arial" w:hAnsi="Arial" w:cs="Arial"/>
          <w:b/>
          <w:bCs/>
          <w:sz w:val="20"/>
          <w:szCs w:val="20"/>
        </w:rPr>
      </w:pPr>
      <w:r w:rsidRPr="007E6EC9">
        <w:rPr>
          <w:rFonts w:ascii="Arial" w:hAnsi="Arial" w:cs="Arial"/>
          <w:b/>
          <w:bCs/>
          <w:sz w:val="20"/>
          <w:szCs w:val="20"/>
        </w:rPr>
        <w:t>DOKUMENTY WYMAGANE DO ZŁOŻENIA WRAZ Z OFERTĄ OD KAŻDEGO Z WYKONAWCÓW:</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0D1D96">
      <w:pPr>
        <w:pStyle w:val="Akapitzlist"/>
        <w:numPr>
          <w:ilvl w:val="3"/>
          <w:numId w:val="54"/>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22DE5A42" w:rsidR="00A66784" w:rsidRPr="00A66784" w:rsidRDefault="003C7303" w:rsidP="000D1D96">
      <w:pPr>
        <w:numPr>
          <w:ilvl w:val="0"/>
          <w:numId w:val="31"/>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BF2231" w:rsidRPr="00BF2231">
        <w:rPr>
          <w:rFonts w:ascii="Arial" w:hAnsi="Arial" w:cs="Arial"/>
          <w:b/>
          <w:sz w:val="20"/>
          <w:szCs w:val="20"/>
          <w:lang w:eastAsia="pl-PL"/>
        </w:rPr>
        <w:t>do SIWZ.</w:t>
      </w:r>
      <w:r w:rsidR="00A66784" w:rsidRPr="00A45CB0">
        <w:rPr>
          <w:rFonts w:ascii="Arial" w:hAnsi="Arial" w:cs="Arial"/>
          <w:sz w:val="20"/>
          <w:szCs w:val="20"/>
          <w:lang w:eastAsia="pl-PL"/>
        </w:rPr>
        <w:t xml:space="preserve"> </w:t>
      </w:r>
    </w:p>
    <w:p w14:paraId="770F1911" w14:textId="374FF27A" w:rsidR="006B28DC" w:rsidRPr="006B28DC" w:rsidRDefault="003C7303" w:rsidP="000D1D96">
      <w:pPr>
        <w:numPr>
          <w:ilvl w:val="0"/>
          <w:numId w:val="31"/>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Pr>
          <w:rFonts w:ascii="Arial" w:hAnsi="Arial" w:cs="Arial"/>
          <w:sz w:val="20"/>
          <w:szCs w:val="20"/>
          <w:lang w:eastAsia="pl-PL"/>
        </w:rPr>
        <w:t>A</w:t>
      </w:r>
      <w:r w:rsidR="00A66784" w:rsidRPr="00A66784">
        <w:rPr>
          <w:rFonts w:ascii="Arial" w:hAnsi="Arial" w:cs="Arial"/>
          <w:sz w:val="20"/>
          <w:szCs w:val="20"/>
          <w:lang w:eastAsia="pl-PL"/>
        </w:rPr>
        <w:t>ktualn</w:t>
      </w:r>
      <w:r w:rsidR="000E09C0">
        <w:rPr>
          <w:rFonts w:ascii="Arial" w:hAnsi="Arial" w:cs="Arial"/>
          <w:sz w:val="20"/>
          <w:szCs w:val="20"/>
          <w:lang w:eastAsia="pl-PL"/>
        </w:rPr>
        <w:t>y</w:t>
      </w:r>
      <w:r w:rsidR="00A66784" w:rsidRPr="00A66784">
        <w:rPr>
          <w:rFonts w:ascii="Arial" w:hAnsi="Arial" w:cs="Arial"/>
          <w:sz w:val="20"/>
          <w:szCs w:val="20"/>
          <w:lang w:eastAsia="pl-PL"/>
        </w:rPr>
        <w:t xml:space="preserve"> odpis z właściwego rejestru, jeżeli odrębne przepisy wymagają wpisu do rejestru </w:t>
      </w:r>
      <w:r w:rsidR="00C5003B" w:rsidRPr="003C7303">
        <w:rPr>
          <w:rFonts w:ascii="Arial" w:hAnsi="Arial" w:cs="Arial"/>
          <w:sz w:val="20"/>
          <w:szCs w:val="20"/>
          <w:lang w:eastAsia="pl-PL"/>
        </w:rPr>
        <w:t>wystawion</w:t>
      </w:r>
      <w:r w:rsidR="000E09C0" w:rsidRPr="003C7303">
        <w:rPr>
          <w:rFonts w:ascii="Arial" w:hAnsi="Arial" w:cs="Arial"/>
          <w:sz w:val="20"/>
          <w:szCs w:val="20"/>
          <w:lang w:eastAsia="pl-PL"/>
        </w:rPr>
        <w:t>y</w:t>
      </w:r>
      <w:r w:rsidR="00C5003B" w:rsidRPr="003C7303">
        <w:rPr>
          <w:rFonts w:ascii="Arial" w:hAnsi="Arial" w:cs="Arial"/>
          <w:sz w:val="20"/>
          <w:szCs w:val="20"/>
          <w:lang w:eastAsia="pl-PL"/>
        </w:rPr>
        <w:t xml:space="preserve"> nie wcześniej niż 6 miesięcy przed upływem terminu składania ofert, a dla Wykona</w:t>
      </w:r>
      <w:r w:rsidR="00C5003B" w:rsidRPr="00C5003B">
        <w:rPr>
          <w:rFonts w:ascii="Arial" w:hAnsi="Arial" w:cs="Arial"/>
          <w:sz w:val="20"/>
          <w:szCs w:val="20"/>
          <w:lang w:eastAsia="pl-PL"/>
        </w:rPr>
        <w:t>wców, którzy prowadzą działalność na podstawie innych dokumentów - ten dokument</w:t>
      </w:r>
      <w:r w:rsidR="000F7E32">
        <w:rPr>
          <w:rFonts w:ascii="Arial" w:hAnsi="Arial" w:cs="Arial"/>
          <w:sz w:val="20"/>
          <w:szCs w:val="20"/>
          <w:lang w:eastAsia="pl-PL"/>
        </w:rPr>
        <w:t>.</w:t>
      </w:r>
    </w:p>
    <w:p w14:paraId="180F169A" w14:textId="0ED7F65D" w:rsidR="00A66784" w:rsidRPr="00EE3ED5" w:rsidRDefault="003C7303" w:rsidP="000D1D96">
      <w:pPr>
        <w:numPr>
          <w:ilvl w:val="0"/>
          <w:numId w:val="31"/>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Pr>
          <w:rFonts w:ascii="Arial" w:hAnsi="Arial" w:cs="Arial"/>
          <w:b/>
          <w:bCs/>
          <w:sz w:val="20"/>
          <w:szCs w:val="20"/>
        </w:rPr>
        <w:t>P</w:t>
      </w:r>
      <w:r w:rsidR="00A66784" w:rsidRPr="00D97183">
        <w:rPr>
          <w:rFonts w:ascii="Arial" w:hAnsi="Arial" w:cs="Arial"/>
          <w:b/>
          <w:bCs/>
          <w:sz w:val="20"/>
          <w:szCs w:val="20"/>
        </w:rPr>
        <w:t>ełnomocnictw</w:t>
      </w:r>
      <w:r w:rsidR="000E09C0">
        <w:rPr>
          <w:rFonts w:ascii="Arial" w:hAnsi="Arial" w:cs="Arial"/>
          <w:b/>
          <w:bCs/>
          <w:sz w:val="20"/>
          <w:szCs w:val="20"/>
        </w:rPr>
        <w:t>o</w:t>
      </w:r>
      <w:r w:rsidR="00A66784" w:rsidRPr="00A45CB0">
        <w:rPr>
          <w:rFonts w:ascii="Arial" w:hAnsi="Arial" w:cs="Arial"/>
          <w:sz w:val="20"/>
          <w:szCs w:val="20"/>
        </w:rPr>
        <w:t xml:space="preserve"> do podpisywania oferty w imieniu Wykonawcy,</w:t>
      </w:r>
      <w:r w:rsidR="00A66784">
        <w:rPr>
          <w:rFonts w:ascii="Arial" w:hAnsi="Arial" w:cs="Arial"/>
          <w:sz w:val="20"/>
          <w:szCs w:val="20"/>
        </w:rPr>
        <w:t xml:space="preserve"> </w:t>
      </w:r>
      <w:r w:rsidR="00A66784" w:rsidRPr="00A45CB0">
        <w:rPr>
          <w:rFonts w:ascii="Arial" w:hAnsi="Arial" w:cs="Arial"/>
          <w:sz w:val="20"/>
          <w:szCs w:val="20"/>
        </w:rPr>
        <w:t>jeżeli upoważnienie</w:t>
      </w:r>
      <w:r w:rsidR="00A66784">
        <w:rPr>
          <w:rFonts w:ascii="Arial" w:hAnsi="Arial" w:cs="Arial"/>
          <w:sz w:val="20"/>
          <w:szCs w:val="20"/>
        </w:rPr>
        <w:t xml:space="preserve"> </w:t>
      </w:r>
      <w:r w:rsidR="00A66784" w:rsidRPr="00A45CB0">
        <w:rPr>
          <w:rFonts w:ascii="Arial" w:hAnsi="Arial" w:cs="Arial"/>
          <w:sz w:val="20"/>
          <w:szCs w:val="20"/>
        </w:rPr>
        <w:t>do podpisywania oferty nie wynika  przedstawionych dokumentów</w:t>
      </w:r>
      <w:r w:rsidR="00E7076B">
        <w:rPr>
          <w:rFonts w:ascii="Arial" w:hAnsi="Arial" w:cs="Arial"/>
          <w:sz w:val="20"/>
          <w:szCs w:val="20"/>
        </w:rPr>
        <w:t xml:space="preserve"> </w:t>
      </w:r>
      <w:r w:rsidR="00E7076B" w:rsidRPr="00E7076B">
        <w:rPr>
          <w:rFonts w:ascii="Arial" w:hAnsi="Arial" w:cs="Arial"/>
          <w:sz w:val="20"/>
          <w:szCs w:val="20"/>
        </w:rPr>
        <w:t>- (</w:t>
      </w:r>
      <w:bookmarkStart w:id="13" w:name="_Hlk81904105"/>
      <w:r w:rsidR="00E7076B" w:rsidRPr="00E7076B">
        <w:rPr>
          <w:rFonts w:ascii="Arial" w:hAnsi="Arial" w:cs="Arial"/>
          <w:sz w:val="20"/>
          <w:szCs w:val="20"/>
        </w:rPr>
        <w:t>pełnomocnictwo w formie elektronicznej, z które</w:t>
      </w:r>
      <w:r>
        <w:rPr>
          <w:rFonts w:ascii="Arial" w:hAnsi="Arial" w:cs="Arial"/>
          <w:sz w:val="20"/>
          <w:szCs w:val="20"/>
        </w:rPr>
        <w:t>go</w:t>
      </w:r>
      <w:r w:rsidR="00E7076B" w:rsidRPr="00E7076B">
        <w:rPr>
          <w:rFonts w:ascii="Arial" w:hAnsi="Arial" w:cs="Arial"/>
          <w:sz w:val="20"/>
          <w:szCs w:val="20"/>
        </w:rPr>
        <w:t xml:space="preserve"> wynikałoby umocowanie do podpisania oferty </w:t>
      </w:r>
      <w:r w:rsidR="00E7076B" w:rsidRPr="003C7303">
        <w:rPr>
          <w:rFonts w:ascii="Arial" w:hAnsi="Arial" w:cs="Arial"/>
          <w:sz w:val="20"/>
          <w:szCs w:val="20"/>
        </w:rPr>
        <w:t xml:space="preserve">na dzień </w:t>
      </w:r>
      <w:r>
        <w:rPr>
          <w:rFonts w:ascii="Arial" w:hAnsi="Arial" w:cs="Arial"/>
          <w:sz w:val="20"/>
          <w:szCs w:val="20"/>
        </w:rPr>
        <w:t xml:space="preserve">jej </w:t>
      </w:r>
      <w:r w:rsidR="00E7076B" w:rsidRPr="003C7303">
        <w:rPr>
          <w:rFonts w:ascii="Arial" w:hAnsi="Arial" w:cs="Arial"/>
          <w:sz w:val="20"/>
          <w:szCs w:val="20"/>
        </w:rPr>
        <w:t>złożenia</w:t>
      </w:r>
      <w:bookmarkEnd w:id="13"/>
      <w:r>
        <w:rPr>
          <w:rFonts w:ascii="Arial" w:hAnsi="Arial" w:cs="Arial"/>
          <w:sz w:val="20"/>
          <w:szCs w:val="20"/>
        </w:rPr>
        <w:t>).</w:t>
      </w:r>
    </w:p>
    <w:p w14:paraId="5C057C1C" w14:textId="106F4320" w:rsidR="00A25B23" w:rsidRPr="00F22778" w:rsidRDefault="00A25B23" w:rsidP="000D1D96">
      <w:pPr>
        <w:numPr>
          <w:ilvl w:val="0"/>
          <w:numId w:val="31"/>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53DA8">
        <w:rPr>
          <w:rFonts w:ascii="Arial" w:hAnsi="Arial" w:cs="Arial"/>
          <w:b/>
          <w:bCs/>
          <w:sz w:val="20"/>
          <w:szCs w:val="20"/>
        </w:rPr>
        <w:t>7</w:t>
      </w:r>
      <w:r w:rsidRPr="00F22778">
        <w:rPr>
          <w:rFonts w:ascii="Arial" w:hAnsi="Arial" w:cs="Arial"/>
          <w:b/>
          <w:bCs/>
          <w:sz w:val="20"/>
          <w:szCs w:val="20"/>
        </w:rPr>
        <w:t xml:space="preserve"> do SIWZ</w:t>
      </w:r>
      <w:r w:rsidR="002C1914">
        <w:rPr>
          <w:rFonts w:ascii="Arial" w:hAnsi="Arial" w:cs="Arial"/>
          <w:sz w:val="20"/>
          <w:szCs w:val="20"/>
        </w:rPr>
        <w:t>.</w:t>
      </w:r>
    </w:p>
    <w:p w14:paraId="1A48CE2C" w14:textId="0FEB87D5" w:rsidR="00BF2231" w:rsidRDefault="002C1914" w:rsidP="000D1D96">
      <w:pPr>
        <w:numPr>
          <w:ilvl w:val="0"/>
          <w:numId w:val="31"/>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Pr>
          <w:rFonts w:ascii="Arial" w:hAnsi="Arial" w:cs="Arial"/>
          <w:sz w:val="20"/>
          <w:szCs w:val="20"/>
          <w:lang w:eastAsia="pl-PL"/>
        </w:rPr>
        <w:t>J</w:t>
      </w:r>
      <w:r w:rsidR="00BF2231" w:rsidRPr="00BF2231">
        <w:rPr>
          <w:rFonts w:ascii="Arial" w:hAnsi="Arial" w:cs="Arial"/>
          <w:sz w:val="20"/>
          <w:szCs w:val="20"/>
          <w:lang w:eastAsia="pl-PL"/>
        </w:rPr>
        <w:t>eżeli Wykonawca ma siedzibę lub miejsce zamieszkania poza terytorium Rzeczypospolitej Polskiej, zamiast dokumentów, o których mowa w pkt 2) składa dokumenty wystawione</w:t>
      </w:r>
      <w:r w:rsidR="00A25B23">
        <w:rPr>
          <w:rFonts w:ascii="Arial" w:hAnsi="Arial" w:cs="Arial"/>
          <w:sz w:val="20"/>
          <w:szCs w:val="20"/>
          <w:lang w:eastAsia="pl-PL"/>
        </w:rPr>
        <w:t xml:space="preserve"> </w:t>
      </w:r>
      <w:r w:rsidR="00BF2231" w:rsidRPr="00BF2231">
        <w:rPr>
          <w:rFonts w:ascii="Arial" w:hAnsi="Arial" w:cs="Arial"/>
          <w:sz w:val="20"/>
          <w:szCs w:val="20"/>
          <w:lang w:eastAsia="pl-PL"/>
        </w:rPr>
        <w:t>w kraju, w którym ma siedzibę lub miejsce zamieszkania. Terminy określone w pkt 2) stosuje się odpowiednio</w:t>
      </w:r>
      <w:r>
        <w:rPr>
          <w:rFonts w:ascii="Arial" w:hAnsi="Arial" w:cs="Arial"/>
          <w:sz w:val="20"/>
          <w:szCs w:val="20"/>
          <w:lang w:eastAsia="pl-PL"/>
        </w:rPr>
        <w:t>.</w:t>
      </w:r>
    </w:p>
    <w:p w14:paraId="5FFD850D" w14:textId="555FCF70" w:rsidR="000F7E32" w:rsidRPr="000F7E32" w:rsidRDefault="000F7E32" w:rsidP="000D1D96">
      <w:pPr>
        <w:pStyle w:val="Akapitzlist"/>
        <w:numPr>
          <w:ilvl w:val="3"/>
          <w:numId w:val="54"/>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 xml:space="preserve">W celu wykazania spełnienia warunków udziału w postępowaniu: </w:t>
      </w:r>
    </w:p>
    <w:p w14:paraId="17653DE0" w14:textId="1BEAE10F" w:rsidR="00CD6B65" w:rsidRPr="004711DB" w:rsidRDefault="002C1914" w:rsidP="000D1D96">
      <w:pPr>
        <w:pStyle w:val="Akapitzlist"/>
        <w:numPr>
          <w:ilvl w:val="0"/>
          <w:numId w:val="67"/>
        </w:numPr>
        <w:spacing w:after="60"/>
        <w:ind w:left="426" w:hanging="284"/>
        <w:contextualSpacing w:val="0"/>
        <w:jc w:val="both"/>
        <w:rPr>
          <w:rFonts w:ascii="Arial" w:hAnsi="Arial" w:cs="Arial"/>
          <w:iCs/>
          <w:sz w:val="20"/>
          <w:szCs w:val="20"/>
        </w:rPr>
      </w:pPr>
      <w:r>
        <w:rPr>
          <w:rFonts w:ascii="Arial" w:hAnsi="Arial" w:cs="Arial"/>
          <w:iCs/>
          <w:sz w:val="20"/>
          <w:szCs w:val="20"/>
        </w:rPr>
        <w:t>O</w:t>
      </w:r>
      <w:r w:rsidR="000F7E32" w:rsidRPr="000F7E32">
        <w:rPr>
          <w:rFonts w:ascii="Arial" w:hAnsi="Arial" w:cs="Arial"/>
          <w:iCs/>
          <w:sz w:val="20"/>
          <w:szCs w:val="20"/>
        </w:rPr>
        <w:t>świadczeni</w:t>
      </w:r>
      <w:r w:rsidR="000F7E32">
        <w:rPr>
          <w:rFonts w:ascii="Arial" w:hAnsi="Arial" w:cs="Arial"/>
          <w:iCs/>
          <w:sz w:val="20"/>
          <w:szCs w:val="20"/>
        </w:rPr>
        <w:t>e</w:t>
      </w:r>
      <w:r w:rsidR="000F7E32" w:rsidRPr="000F7E32">
        <w:rPr>
          <w:rFonts w:ascii="Arial" w:hAnsi="Arial" w:cs="Arial"/>
          <w:iCs/>
          <w:sz w:val="20"/>
          <w:szCs w:val="20"/>
        </w:rPr>
        <w:t xml:space="preserve"> o spełnieniu warunków udziału w postępowaniu, złożonego na druku Formularza ofertowego</w:t>
      </w:r>
      <w:r w:rsidR="00BF2231" w:rsidRPr="00BF2231">
        <w:rPr>
          <w:rFonts w:ascii="Arial" w:hAnsi="Arial" w:cs="Arial"/>
          <w:sz w:val="20"/>
          <w:szCs w:val="20"/>
        </w:rPr>
        <w:t xml:space="preserve"> </w:t>
      </w:r>
      <w:r w:rsidR="00BF2231" w:rsidRPr="00BF2231">
        <w:rPr>
          <w:rFonts w:ascii="Arial" w:hAnsi="Arial" w:cs="Arial"/>
          <w:iCs/>
          <w:sz w:val="20"/>
          <w:szCs w:val="20"/>
        </w:rPr>
        <w:t xml:space="preserve">stanowiącego </w:t>
      </w:r>
      <w:r w:rsidR="00BF2231" w:rsidRPr="00BF2231">
        <w:rPr>
          <w:rFonts w:ascii="Arial" w:hAnsi="Arial" w:cs="Arial"/>
          <w:b/>
          <w:bCs/>
          <w:iCs/>
          <w:sz w:val="20"/>
          <w:szCs w:val="20"/>
        </w:rPr>
        <w:t xml:space="preserve">Załącznik nr 2 </w:t>
      </w:r>
      <w:r w:rsidR="00BF2231" w:rsidRPr="00BF2231">
        <w:rPr>
          <w:rFonts w:ascii="Arial" w:hAnsi="Arial" w:cs="Arial"/>
          <w:b/>
          <w:iCs/>
          <w:sz w:val="20"/>
          <w:szCs w:val="20"/>
        </w:rPr>
        <w:t>do SIWZ.</w:t>
      </w:r>
    </w:p>
    <w:p w14:paraId="0411E82C" w14:textId="77777777" w:rsidR="00183FEF" w:rsidRPr="009F24E0" w:rsidRDefault="00183FEF" w:rsidP="00183FEF">
      <w:pPr>
        <w:jc w:val="both"/>
        <w:rPr>
          <w:rFonts w:ascii="Arial" w:hAnsi="Arial" w:cs="Arial"/>
          <w:iCs/>
          <w:sz w:val="20"/>
          <w:szCs w:val="20"/>
        </w:rPr>
      </w:pPr>
    </w:p>
    <w:p w14:paraId="4E1CB937" w14:textId="5D7D6A67" w:rsidR="00D35ABE" w:rsidRPr="009F24E0" w:rsidRDefault="00D6746E" w:rsidP="000D1D96">
      <w:pPr>
        <w:pStyle w:val="Akapitzlist"/>
        <w:numPr>
          <w:ilvl w:val="0"/>
          <w:numId w:val="70"/>
        </w:numPr>
        <w:autoSpaceDE w:val="0"/>
        <w:autoSpaceDN w:val="0"/>
        <w:adjustRightInd w:val="0"/>
        <w:spacing w:after="120"/>
        <w:ind w:left="284" w:hanging="426"/>
        <w:jc w:val="both"/>
        <w:rPr>
          <w:rFonts w:ascii="Arial" w:hAnsi="Arial" w:cs="Arial"/>
          <w:b/>
          <w:bCs/>
          <w:sz w:val="20"/>
          <w:szCs w:val="20"/>
          <w:u w:val="single"/>
        </w:rPr>
      </w:pPr>
      <w:r w:rsidRPr="009F24E0">
        <w:rPr>
          <w:rFonts w:ascii="Arial" w:hAnsi="Arial" w:cs="Arial"/>
          <w:b/>
          <w:sz w:val="20"/>
          <w:szCs w:val="20"/>
        </w:rPr>
        <w:t xml:space="preserve">DOKUMENTY I OŚWIADCZENIA, DO ZŁOŻENIA PRZEZ WYKONAWCĘ, KTÓRY ZŁOŻYŁ NAJKORZYSTNIEJSZĄ OFERTĘ </w:t>
      </w:r>
      <w:r w:rsidRPr="009F24E0">
        <w:rPr>
          <w:rFonts w:ascii="Arial" w:eastAsia="Calibri" w:hAnsi="Arial" w:cs="Arial"/>
          <w:i/>
          <w:iCs/>
          <w:sz w:val="20"/>
          <w:szCs w:val="20"/>
          <w:lang w:eastAsia="en-US"/>
        </w:rPr>
        <w:t>(najwyżej ocenioną tj. zawierającą najniższą cenę</w:t>
      </w:r>
      <w:r w:rsidR="00A25B23">
        <w:rPr>
          <w:rFonts w:ascii="Arial" w:eastAsia="Calibri" w:hAnsi="Arial" w:cs="Arial"/>
          <w:i/>
          <w:iCs/>
          <w:sz w:val="20"/>
          <w:szCs w:val="20"/>
          <w:lang w:eastAsia="en-US"/>
        </w:rPr>
        <w:t xml:space="preserve"> </w:t>
      </w:r>
      <w:r w:rsidRPr="009F24E0">
        <w:rPr>
          <w:rFonts w:ascii="Arial" w:eastAsia="Calibri" w:hAnsi="Arial" w:cs="Arial"/>
          <w:i/>
          <w:iCs/>
          <w:sz w:val="20"/>
          <w:szCs w:val="20"/>
          <w:lang w:eastAsia="en-US"/>
        </w:rPr>
        <w:t xml:space="preserve">lub najkorzystniejszy bilans ceny oraz innych kryteriów oceny ofert) </w:t>
      </w:r>
      <w:r w:rsidRPr="009F24E0">
        <w:rPr>
          <w:rFonts w:ascii="Arial" w:hAnsi="Arial" w:cs="Arial"/>
          <w:i/>
          <w:iCs/>
          <w:sz w:val="20"/>
          <w:szCs w:val="20"/>
        </w:rPr>
        <w:t>-</w:t>
      </w:r>
      <w:r w:rsidRPr="009F24E0">
        <w:rPr>
          <w:rFonts w:ascii="Arial" w:hAnsi="Arial" w:cs="Arial"/>
          <w:b/>
          <w:sz w:val="20"/>
          <w:szCs w:val="20"/>
        </w:rPr>
        <w:t xml:space="preserve"> </w:t>
      </w:r>
      <w:r w:rsidRPr="009F24E0">
        <w:rPr>
          <w:rFonts w:ascii="Arial" w:hAnsi="Arial" w:cs="Arial"/>
          <w:b/>
          <w:sz w:val="20"/>
          <w:szCs w:val="20"/>
          <w:u w:val="single"/>
        </w:rPr>
        <w:t>NA WEZWANIE ZAMAWIAJĄCEGO</w:t>
      </w:r>
      <w:r w:rsidR="002B1E71" w:rsidRPr="009F24E0">
        <w:rPr>
          <w:rFonts w:ascii="Arial" w:hAnsi="Arial" w:cs="Arial"/>
          <w:b/>
          <w:sz w:val="20"/>
          <w:szCs w:val="20"/>
          <w:u w:val="single"/>
        </w:rPr>
        <w:t>:</w:t>
      </w:r>
      <w:bookmarkEnd w:id="12"/>
    </w:p>
    <w:p w14:paraId="12AF3846" w14:textId="77777777" w:rsidR="00C95B31" w:rsidRPr="00C95B31" w:rsidRDefault="00C95B31" w:rsidP="00DE3181">
      <w:pPr>
        <w:suppressAutoHyphens w:val="0"/>
        <w:autoSpaceDE w:val="0"/>
        <w:autoSpaceDN w:val="0"/>
        <w:adjustRightInd w:val="0"/>
        <w:spacing w:line="120" w:lineRule="auto"/>
        <w:jc w:val="both"/>
        <w:rPr>
          <w:rFonts w:ascii="Arial" w:hAnsi="Arial" w:cs="Arial"/>
          <w:b/>
          <w:sz w:val="20"/>
          <w:szCs w:val="20"/>
        </w:rPr>
      </w:pPr>
    </w:p>
    <w:p w14:paraId="009C6503" w14:textId="4FFA56A6" w:rsidR="007D0F76" w:rsidRPr="00830E76" w:rsidRDefault="007D0F76" w:rsidP="000D1D96">
      <w:pPr>
        <w:pStyle w:val="Akapitzlist"/>
        <w:numPr>
          <w:ilvl w:val="0"/>
          <w:numId w:val="71"/>
        </w:numPr>
        <w:autoSpaceDE w:val="0"/>
        <w:autoSpaceDN w:val="0"/>
        <w:adjustRightInd w:val="0"/>
        <w:spacing w:after="60" w:line="276" w:lineRule="auto"/>
        <w:ind w:left="284" w:hanging="284"/>
        <w:jc w:val="both"/>
        <w:rPr>
          <w:rFonts w:ascii="Arial" w:hAnsi="Arial" w:cs="Arial"/>
          <w:b/>
          <w:bCs/>
          <w:sz w:val="20"/>
          <w:szCs w:val="20"/>
          <w:u w:val="single"/>
        </w:rPr>
      </w:pPr>
      <w:r w:rsidRPr="00830E76">
        <w:rPr>
          <w:rFonts w:ascii="Arial" w:hAnsi="Arial" w:cs="Arial"/>
          <w:b/>
          <w:bCs/>
          <w:iCs/>
          <w:sz w:val="20"/>
          <w:szCs w:val="20"/>
          <w:u w:val="single"/>
        </w:rPr>
        <w:lastRenderedPageBreak/>
        <w:t>W celu wykazania spełnienia warunków udziału w postępowaniu:</w:t>
      </w:r>
    </w:p>
    <w:p w14:paraId="43AD29B1" w14:textId="6AB0FB44" w:rsidR="005A40CA" w:rsidRPr="00A53DA8" w:rsidRDefault="002C1914" w:rsidP="000D1D96">
      <w:pPr>
        <w:numPr>
          <w:ilvl w:val="0"/>
          <w:numId w:val="68"/>
        </w:numPr>
        <w:suppressAutoHyphens w:val="0"/>
        <w:autoSpaceDE w:val="0"/>
        <w:autoSpaceDN w:val="0"/>
        <w:adjustRightInd w:val="0"/>
        <w:spacing w:after="60"/>
        <w:ind w:left="426" w:hanging="284"/>
        <w:jc w:val="both"/>
        <w:rPr>
          <w:rFonts w:ascii="Arial" w:hAnsi="Arial" w:cs="Arial"/>
          <w:b/>
          <w:sz w:val="20"/>
          <w:szCs w:val="20"/>
        </w:rPr>
      </w:pPr>
      <w:r w:rsidRPr="002C1914">
        <w:rPr>
          <w:rFonts w:ascii="Arial" w:hAnsi="Arial" w:cs="Arial"/>
          <w:bCs/>
          <w:sz w:val="20"/>
          <w:szCs w:val="20"/>
        </w:rPr>
        <w:t>W</w:t>
      </w:r>
      <w:r w:rsidR="00DD14C8" w:rsidRPr="002C1914">
        <w:rPr>
          <w:rFonts w:ascii="Arial" w:hAnsi="Arial" w:cs="Arial"/>
          <w:bCs/>
          <w:sz w:val="20"/>
          <w:szCs w:val="20"/>
        </w:rPr>
        <w:t>ykaz osób,</w:t>
      </w:r>
      <w:r w:rsidR="00DD14C8" w:rsidRPr="00DD14C8">
        <w:rPr>
          <w:rFonts w:ascii="Arial" w:hAnsi="Arial" w:cs="Arial"/>
          <w:b/>
          <w:sz w:val="20"/>
          <w:szCs w:val="20"/>
        </w:rPr>
        <w:t xml:space="preserve"> </w:t>
      </w:r>
      <w:r w:rsidR="00DD14C8" w:rsidRPr="00DD14C8">
        <w:rPr>
          <w:rFonts w:ascii="Arial" w:hAnsi="Arial" w:cs="Arial"/>
          <w:bCs/>
          <w:sz w:val="20"/>
          <w:szCs w:val="20"/>
        </w:rPr>
        <w:t>które będą uczestniczyć w wykonywaniu zamówienia wraz z informacjami na temat ich kwalifikacji zawodowych, doświadczenia i wykształcenia niezbędnych do wykonania zamówienia, a także zakresu wykonywanych przez nie czynności, oraz informacją o podstawie do dysponowania tymi osobami</w:t>
      </w:r>
      <w:r>
        <w:rPr>
          <w:rFonts w:ascii="Arial" w:hAnsi="Arial" w:cs="Arial"/>
          <w:bCs/>
          <w:sz w:val="20"/>
          <w:szCs w:val="20"/>
        </w:rPr>
        <w:t xml:space="preserve"> -</w:t>
      </w:r>
      <w:r w:rsidR="00DD14C8" w:rsidRPr="00DD14C8">
        <w:rPr>
          <w:rFonts w:ascii="Arial" w:hAnsi="Arial" w:cs="Arial"/>
          <w:bCs/>
          <w:sz w:val="20"/>
          <w:szCs w:val="20"/>
        </w:rPr>
        <w:t xml:space="preserve"> zgodnie</w:t>
      </w:r>
      <w:r w:rsidR="00DD14C8" w:rsidRPr="00DD14C8">
        <w:rPr>
          <w:rFonts w:ascii="Arial" w:hAnsi="Arial" w:cs="Arial"/>
          <w:b/>
          <w:sz w:val="20"/>
          <w:szCs w:val="20"/>
        </w:rPr>
        <w:t xml:space="preserve"> z Załącznikiem nr </w:t>
      </w:r>
      <w:r w:rsidR="004D4515">
        <w:rPr>
          <w:rFonts w:ascii="Arial" w:hAnsi="Arial" w:cs="Arial"/>
          <w:b/>
          <w:sz w:val="20"/>
          <w:szCs w:val="20"/>
        </w:rPr>
        <w:t>3</w:t>
      </w:r>
      <w:r w:rsidR="00DD14C8" w:rsidRPr="00DD14C8">
        <w:rPr>
          <w:rFonts w:ascii="Arial" w:hAnsi="Arial" w:cs="Arial"/>
          <w:b/>
          <w:sz w:val="20"/>
          <w:szCs w:val="20"/>
        </w:rPr>
        <w:t xml:space="preserve"> do SIWZ</w:t>
      </w:r>
      <w:r>
        <w:rPr>
          <w:rFonts w:ascii="Arial" w:hAnsi="Arial" w:cs="Arial"/>
          <w:b/>
          <w:sz w:val="20"/>
          <w:szCs w:val="20"/>
        </w:rPr>
        <w:t>.</w:t>
      </w:r>
    </w:p>
    <w:p w14:paraId="192672C8" w14:textId="77777777" w:rsidR="00B235CE" w:rsidRPr="005F6824" w:rsidRDefault="00B235CE" w:rsidP="00DE3181">
      <w:pPr>
        <w:suppressAutoHyphens w:val="0"/>
        <w:spacing w:line="360" w:lineRule="auto"/>
        <w:ind w:left="567" w:hanging="141"/>
        <w:jc w:val="both"/>
        <w:rPr>
          <w:rFonts w:ascii="Arial" w:hAnsi="Arial" w:cs="Arial"/>
          <w:b/>
          <w:bCs/>
          <w:i/>
          <w:sz w:val="20"/>
          <w:szCs w:val="20"/>
          <w:lang w:eastAsia="pl-PL"/>
        </w:rPr>
      </w:pPr>
      <w:r w:rsidRPr="005F6824">
        <w:rPr>
          <w:rFonts w:ascii="Arial" w:hAnsi="Arial" w:cs="Arial"/>
          <w:b/>
          <w:bCs/>
          <w:i/>
          <w:sz w:val="20"/>
          <w:szCs w:val="20"/>
          <w:lang w:eastAsia="pl-PL"/>
        </w:rPr>
        <w:t>Uwaga:</w:t>
      </w:r>
    </w:p>
    <w:p w14:paraId="079BEC92" w14:textId="468982AB"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DD8787A" w14:textId="77777777" w:rsidR="00B9738C" w:rsidRPr="00B9738C" w:rsidRDefault="00B9738C" w:rsidP="00C95B31">
      <w:pPr>
        <w:suppressAutoHyphens w:val="0"/>
        <w:spacing w:line="120" w:lineRule="auto"/>
        <w:ind w:left="567"/>
        <w:jc w:val="both"/>
        <w:rPr>
          <w:rFonts w:ascii="Arial" w:hAnsi="Arial" w:cs="Arial"/>
          <w:i/>
          <w:iCs/>
          <w:sz w:val="20"/>
          <w:szCs w:val="20"/>
          <w:lang w:eastAsia="pl-PL"/>
        </w:rPr>
      </w:pPr>
    </w:p>
    <w:p w14:paraId="22EFE6B4" w14:textId="073A15F7" w:rsidR="00B235CE" w:rsidRPr="00830E76" w:rsidRDefault="00C16777" w:rsidP="000D1D96">
      <w:pPr>
        <w:pStyle w:val="Akapitzlist"/>
        <w:numPr>
          <w:ilvl w:val="0"/>
          <w:numId w:val="71"/>
        </w:numPr>
        <w:autoSpaceDE w:val="0"/>
        <w:autoSpaceDN w:val="0"/>
        <w:adjustRightInd w:val="0"/>
        <w:spacing w:after="60" w:line="276" w:lineRule="auto"/>
        <w:ind w:left="426" w:hanging="426"/>
        <w:jc w:val="both"/>
        <w:rPr>
          <w:rFonts w:ascii="Arial" w:hAnsi="Arial" w:cs="Arial"/>
          <w:b/>
          <w:bCs/>
          <w:sz w:val="20"/>
          <w:szCs w:val="20"/>
          <w:u w:val="single"/>
        </w:rPr>
      </w:pPr>
      <w:r>
        <w:rPr>
          <w:rFonts w:ascii="Arial" w:hAnsi="Arial" w:cs="Arial"/>
          <w:b/>
          <w:bCs/>
          <w:sz w:val="20"/>
          <w:szCs w:val="20"/>
          <w:u w:val="single"/>
        </w:rPr>
        <w:t>Inne</w:t>
      </w:r>
      <w:r w:rsidR="00B235CE" w:rsidRPr="00830E76">
        <w:rPr>
          <w:rFonts w:ascii="Arial" w:hAnsi="Arial" w:cs="Arial"/>
          <w:b/>
          <w:bCs/>
          <w:sz w:val="20"/>
          <w:szCs w:val="20"/>
          <w:u w:val="single"/>
        </w:rPr>
        <w:t xml:space="preserve"> dokumenty</w:t>
      </w:r>
      <w:r w:rsidR="00830E76">
        <w:rPr>
          <w:rFonts w:ascii="Arial" w:hAnsi="Arial" w:cs="Arial"/>
          <w:b/>
          <w:bCs/>
          <w:sz w:val="20"/>
          <w:szCs w:val="20"/>
          <w:u w:val="single"/>
        </w:rPr>
        <w:t xml:space="preserve"> </w:t>
      </w:r>
      <w:r w:rsidR="00830E76" w:rsidRPr="00830E76">
        <w:rPr>
          <w:rFonts w:ascii="Arial" w:hAnsi="Arial" w:cs="Arial"/>
          <w:b/>
          <w:bCs/>
          <w:sz w:val="20"/>
          <w:szCs w:val="20"/>
          <w:u w:val="single"/>
        </w:rPr>
        <w:t>wymagane przez Zamawiającego:</w:t>
      </w:r>
    </w:p>
    <w:p w14:paraId="28DAA637" w14:textId="11BC0113" w:rsidR="00392169" w:rsidRPr="004F4E11" w:rsidRDefault="002C1914" w:rsidP="000D1D96">
      <w:pPr>
        <w:numPr>
          <w:ilvl w:val="0"/>
          <w:numId w:val="69"/>
        </w:numPr>
        <w:tabs>
          <w:tab w:val="left" w:pos="142"/>
        </w:tabs>
        <w:suppressAutoHyphens w:val="0"/>
        <w:autoSpaceDE w:val="0"/>
        <w:autoSpaceDN w:val="0"/>
        <w:adjustRightInd w:val="0"/>
        <w:spacing w:after="60"/>
        <w:ind w:left="426" w:hanging="284"/>
        <w:jc w:val="both"/>
        <w:rPr>
          <w:rFonts w:ascii="Arial" w:hAnsi="Arial" w:cs="Arial"/>
          <w:b/>
          <w:sz w:val="20"/>
          <w:szCs w:val="20"/>
        </w:rPr>
      </w:pPr>
      <w:r w:rsidRPr="002C1914">
        <w:rPr>
          <w:rFonts w:ascii="Arial" w:hAnsi="Arial" w:cs="Arial"/>
          <w:sz w:val="20"/>
          <w:szCs w:val="20"/>
        </w:rPr>
        <w:t>O</w:t>
      </w:r>
      <w:r w:rsidR="00392169" w:rsidRPr="002C1914">
        <w:rPr>
          <w:rFonts w:ascii="Arial" w:hAnsi="Arial" w:cs="Arial"/>
          <w:sz w:val="20"/>
          <w:szCs w:val="20"/>
        </w:rPr>
        <w:t>świadczenie Wykonawcy /</w:t>
      </w:r>
      <w:r w:rsidRPr="002C1914">
        <w:rPr>
          <w:rFonts w:ascii="Arial" w:hAnsi="Arial" w:cs="Arial"/>
          <w:sz w:val="20"/>
          <w:szCs w:val="20"/>
        </w:rPr>
        <w:t xml:space="preserve"> </w:t>
      </w:r>
      <w:r w:rsidR="00392169" w:rsidRPr="002C1914">
        <w:rPr>
          <w:rFonts w:ascii="Arial" w:hAnsi="Arial" w:cs="Arial"/>
          <w:sz w:val="20"/>
          <w:szCs w:val="20"/>
        </w:rPr>
        <w:t>członka konsorcjum</w:t>
      </w:r>
      <w:r w:rsidR="00392169" w:rsidRPr="002B37D1">
        <w:rPr>
          <w:rFonts w:ascii="Arial" w:hAnsi="Arial" w:cs="Arial"/>
          <w:b/>
          <w:bCs/>
          <w:sz w:val="20"/>
          <w:szCs w:val="20"/>
        </w:rPr>
        <w:t xml:space="preserve"> </w:t>
      </w:r>
      <w:r w:rsidR="00392169" w:rsidRPr="002B37D1">
        <w:rPr>
          <w:rFonts w:ascii="Arial" w:hAnsi="Arial" w:cs="Arial"/>
          <w:sz w:val="20"/>
          <w:szCs w:val="20"/>
        </w:rPr>
        <w:t xml:space="preserve">o posiadaniu statusu M/Ś/D </w:t>
      </w:r>
      <w:r w:rsidR="00392169" w:rsidRPr="002B37D1">
        <w:rPr>
          <w:rFonts w:ascii="Arial" w:hAnsi="Arial" w:cs="Arial"/>
          <w:iCs/>
          <w:sz w:val="20"/>
          <w:szCs w:val="20"/>
        </w:rPr>
        <w:t>przedsiębiorc</w:t>
      </w:r>
      <w:r w:rsidR="00392169" w:rsidRPr="002B37D1">
        <w:rPr>
          <w:rFonts w:ascii="Arial" w:hAnsi="Arial" w:cs="Arial"/>
          <w:sz w:val="20"/>
          <w:szCs w:val="20"/>
        </w:rPr>
        <w:t xml:space="preserve">y, nr NIP </w:t>
      </w:r>
      <w:r>
        <w:rPr>
          <w:rFonts w:ascii="Arial" w:hAnsi="Arial" w:cs="Arial"/>
          <w:sz w:val="20"/>
          <w:szCs w:val="20"/>
        </w:rPr>
        <w:br/>
      </w:r>
      <w:r w:rsidR="00392169" w:rsidRPr="002B37D1">
        <w:rPr>
          <w:rFonts w:ascii="Arial" w:hAnsi="Arial" w:cs="Arial"/>
          <w:sz w:val="20"/>
          <w:szCs w:val="20"/>
        </w:rPr>
        <w:t>i adresu właściwego urzędu skarbowego</w:t>
      </w:r>
      <w:r>
        <w:rPr>
          <w:rFonts w:ascii="Arial" w:hAnsi="Arial" w:cs="Arial"/>
          <w:sz w:val="20"/>
          <w:szCs w:val="20"/>
        </w:rPr>
        <w:t xml:space="preserve"> - </w:t>
      </w:r>
      <w:r w:rsidR="00392169" w:rsidRPr="004224C3">
        <w:rPr>
          <w:rFonts w:ascii="Arial" w:hAnsi="Arial" w:cs="Arial"/>
          <w:sz w:val="20"/>
          <w:szCs w:val="20"/>
        </w:rPr>
        <w:t>zgodnie</w:t>
      </w:r>
      <w:r w:rsidR="00392169" w:rsidRPr="002B37D1">
        <w:rPr>
          <w:rFonts w:ascii="Arial" w:hAnsi="Arial" w:cs="Arial"/>
          <w:b/>
          <w:bCs/>
          <w:sz w:val="20"/>
          <w:szCs w:val="20"/>
        </w:rPr>
        <w:t xml:space="preserve"> z Załącznikiem</w:t>
      </w:r>
      <w:r w:rsidR="006B0FB1">
        <w:rPr>
          <w:rFonts w:ascii="Arial" w:hAnsi="Arial" w:cs="Arial"/>
          <w:b/>
          <w:bCs/>
          <w:sz w:val="20"/>
          <w:szCs w:val="20"/>
        </w:rPr>
        <w:t xml:space="preserve"> </w:t>
      </w:r>
      <w:r w:rsidR="00392169" w:rsidRPr="002B37D1">
        <w:rPr>
          <w:rFonts w:ascii="Arial" w:hAnsi="Arial" w:cs="Arial"/>
          <w:b/>
          <w:bCs/>
          <w:sz w:val="20"/>
          <w:szCs w:val="20"/>
        </w:rPr>
        <w:t xml:space="preserve">nr </w:t>
      </w:r>
      <w:r w:rsidR="00A53DA8">
        <w:rPr>
          <w:rFonts w:ascii="Arial" w:hAnsi="Arial" w:cs="Arial"/>
          <w:b/>
          <w:bCs/>
          <w:sz w:val="20"/>
          <w:szCs w:val="20"/>
        </w:rPr>
        <w:t>4</w:t>
      </w:r>
      <w:r w:rsidR="00392169" w:rsidRPr="002B37D1">
        <w:rPr>
          <w:rFonts w:ascii="Arial" w:hAnsi="Arial" w:cs="Arial"/>
          <w:b/>
          <w:bCs/>
          <w:sz w:val="20"/>
          <w:szCs w:val="20"/>
        </w:rPr>
        <w:t xml:space="preserve"> do SIWZ.</w:t>
      </w:r>
    </w:p>
    <w:p w14:paraId="658830EA" w14:textId="37CEB54E" w:rsidR="004F4E11" w:rsidRPr="004F4E11" w:rsidRDefault="002C1914" w:rsidP="000D1D96">
      <w:pPr>
        <w:numPr>
          <w:ilvl w:val="0"/>
          <w:numId w:val="69"/>
        </w:numPr>
        <w:suppressAutoHyphens w:val="0"/>
        <w:autoSpaceDE w:val="0"/>
        <w:autoSpaceDN w:val="0"/>
        <w:adjustRightInd w:val="0"/>
        <w:spacing w:after="60"/>
        <w:ind w:left="426" w:hanging="284"/>
        <w:jc w:val="both"/>
        <w:rPr>
          <w:rFonts w:ascii="Arial" w:hAnsi="Arial" w:cs="Arial"/>
          <w:b/>
          <w:bCs/>
          <w:sz w:val="20"/>
          <w:szCs w:val="20"/>
        </w:rPr>
      </w:pPr>
      <w:r w:rsidRPr="002C1914">
        <w:rPr>
          <w:rFonts w:ascii="Arial" w:hAnsi="Arial" w:cs="Arial"/>
          <w:iCs/>
          <w:sz w:val="20"/>
          <w:szCs w:val="20"/>
        </w:rPr>
        <w:t>O</w:t>
      </w:r>
      <w:r w:rsidR="004F4E11" w:rsidRPr="002C1914">
        <w:rPr>
          <w:rFonts w:ascii="Arial" w:hAnsi="Arial" w:cs="Arial"/>
          <w:iCs/>
          <w:sz w:val="20"/>
          <w:szCs w:val="20"/>
        </w:rPr>
        <w:t>świadczenie Wykonawcy dot. odpłatnych usług świadczonych</w:t>
      </w:r>
      <w:r w:rsidR="004F4E11" w:rsidRPr="004F4E11">
        <w:rPr>
          <w:rFonts w:ascii="Arial" w:hAnsi="Arial" w:cs="Arial"/>
          <w:b/>
          <w:bCs/>
          <w:iCs/>
          <w:sz w:val="20"/>
          <w:szCs w:val="20"/>
        </w:rPr>
        <w:t xml:space="preserve"> </w:t>
      </w:r>
      <w:r w:rsidR="004F4E11" w:rsidRPr="004F4E11">
        <w:rPr>
          <w:rFonts w:ascii="Arial" w:hAnsi="Arial" w:cs="Arial"/>
          <w:iCs/>
          <w:sz w:val="20"/>
          <w:szCs w:val="20"/>
        </w:rPr>
        <w:t>przez Zamawiającego</w:t>
      </w:r>
      <w:r>
        <w:rPr>
          <w:rFonts w:ascii="Arial" w:hAnsi="Arial" w:cs="Arial"/>
          <w:iCs/>
          <w:sz w:val="20"/>
          <w:szCs w:val="20"/>
        </w:rPr>
        <w:t xml:space="preserve"> </w:t>
      </w:r>
      <w:r w:rsidR="004F4E11" w:rsidRPr="004F4E11">
        <w:rPr>
          <w:rFonts w:ascii="Arial" w:hAnsi="Arial" w:cs="Arial"/>
          <w:iCs/>
          <w:sz w:val="20"/>
          <w:szCs w:val="20"/>
        </w:rPr>
        <w:t>na rzecz Wykonawcy w związku z realizacją przedmiotu umowy - zgodnie z</w:t>
      </w:r>
      <w:r w:rsidR="004F4E11" w:rsidRPr="004F4E11">
        <w:rPr>
          <w:rFonts w:ascii="Arial" w:hAnsi="Arial" w:cs="Arial"/>
          <w:b/>
          <w:bCs/>
          <w:iCs/>
          <w:sz w:val="20"/>
          <w:szCs w:val="20"/>
        </w:rPr>
        <w:t xml:space="preserve"> Załącznikiem nr </w:t>
      </w:r>
      <w:r w:rsidR="00A53DA8">
        <w:rPr>
          <w:rFonts w:ascii="Arial" w:hAnsi="Arial" w:cs="Arial"/>
          <w:b/>
          <w:bCs/>
          <w:iCs/>
          <w:sz w:val="20"/>
          <w:szCs w:val="20"/>
        </w:rPr>
        <w:t>6</w:t>
      </w:r>
      <w:r w:rsidR="004F4E11" w:rsidRPr="004F4E11">
        <w:rPr>
          <w:rFonts w:ascii="Arial" w:hAnsi="Arial" w:cs="Arial"/>
          <w:b/>
          <w:bCs/>
          <w:iCs/>
          <w:sz w:val="20"/>
          <w:szCs w:val="20"/>
        </w:rPr>
        <w:t xml:space="preserve"> do SIWZ.</w:t>
      </w:r>
    </w:p>
    <w:p w14:paraId="5C131882" w14:textId="1B468DD1" w:rsidR="00C14FED" w:rsidRPr="002C1914" w:rsidRDefault="002C1914" w:rsidP="000D1D96">
      <w:pPr>
        <w:numPr>
          <w:ilvl w:val="0"/>
          <w:numId w:val="69"/>
        </w:numPr>
        <w:suppressAutoHyphens w:val="0"/>
        <w:autoSpaceDE w:val="0"/>
        <w:autoSpaceDN w:val="0"/>
        <w:adjustRightInd w:val="0"/>
        <w:spacing w:after="60" w:line="276" w:lineRule="auto"/>
        <w:ind w:left="426" w:hanging="284"/>
        <w:jc w:val="both"/>
        <w:rPr>
          <w:rFonts w:ascii="Arial" w:hAnsi="Arial" w:cs="Arial"/>
          <w:bCs/>
          <w:sz w:val="20"/>
          <w:szCs w:val="20"/>
        </w:rPr>
      </w:pPr>
      <w:r w:rsidRPr="002C1914">
        <w:rPr>
          <w:rFonts w:ascii="Arial" w:hAnsi="Arial" w:cs="Arial"/>
          <w:bCs/>
          <w:sz w:val="20"/>
          <w:szCs w:val="20"/>
        </w:rPr>
        <w:t>Kosztorys ofertowy.</w:t>
      </w:r>
    </w:p>
    <w:p w14:paraId="63F10CE2" w14:textId="1514D627" w:rsidR="00B95B4F" w:rsidRDefault="00BA1366" w:rsidP="001C360B">
      <w:pPr>
        <w:ind w:left="284"/>
        <w:jc w:val="both"/>
        <w:rPr>
          <w:rFonts w:ascii="Arial" w:hAnsi="Arial" w:cs="Arial"/>
          <w:b/>
          <w:i/>
          <w:iCs/>
          <w:sz w:val="20"/>
          <w:szCs w:val="20"/>
          <w:lang w:eastAsia="pl-PL"/>
        </w:rPr>
      </w:pPr>
      <w:r>
        <w:rPr>
          <w:rFonts w:ascii="Arial" w:hAnsi="Arial" w:cs="Arial"/>
          <w:b/>
          <w:i/>
          <w:iCs/>
          <w:sz w:val="20"/>
          <w:szCs w:val="20"/>
          <w:lang w:eastAsia="pl-PL"/>
        </w:rPr>
        <w:t>Zamawiający wezwie Wykonawcę, który złoży najkorzystniejszą ofertę, do złożenia</w:t>
      </w:r>
      <w:r w:rsidR="002C1914">
        <w:rPr>
          <w:rFonts w:ascii="Arial" w:hAnsi="Arial" w:cs="Arial"/>
          <w:b/>
          <w:i/>
          <w:iCs/>
          <w:sz w:val="20"/>
          <w:szCs w:val="20"/>
          <w:lang w:eastAsia="pl-PL"/>
        </w:rPr>
        <w:t xml:space="preserve"> </w:t>
      </w:r>
      <w:r>
        <w:rPr>
          <w:rFonts w:ascii="Arial" w:hAnsi="Arial" w:cs="Arial"/>
          <w:b/>
          <w:i/>
          <w:iCs/>
          <w:sz w:val="20"/>
          <w:szCs w:val="20"/>
          <w:lang w:eastAsia="pl-PL"/>
        </w:rPr>
        <w:t xml:space="preserve">w określonym terminie stosownych oświadczeń/dokumentów potwierdzających spełnienie warunków udziału </w:t>
      </w:r>
      <w:r w:rsidR="002C1914">
        <w:rPr>
          <w:rFonts w:ascii="Arial" w:hAnsi="Arial" w:cs="Arial"/>
          <w:b/>
          <w:i/>
          <w:iCs/>
          <w:sz w:val="20"/>
          <w:szCs w:val="20"/>
          <w:lang w:eastAsia="pl-PL"/>
        </w:rPr>
        <w:br/>
      </w:r>
      <w:r>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02F2C230" w14:textId="77777777" w:rsidR="00EE1B60" w:rsidRPr="001C360B" w:rsidRDefault="00EE1B60" w:rsidP="00C95B31">
      <w:pPr>
        <w:spacing w:line="120" w:lineRule="auto"/>
        <w:ind w:left="284"/>
        <w:jc w:val="both"/>
        <w:rPr>
          <w:rFonts w:ascii="Arial" w:eastAsia="EUAlbertina-Regular-Identity-H" w:hAnsi="Arial" w:cs="Arial"/>
          <w:i/>
          <w:sz w:val="20"/>
          <w:szCs w:val="20"/>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0D1D96">
      <w:pPr>
        <w:pStyle w:val="Akapitzlist"/>
        <w:numPr>
          <w:ilvl w:val="0"/>
          <w:numId w:val="55"/>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0E94B921" w:rsidR="00094051" w:rsidRPr="009D3071" w:rsidRDefault="00094051" w:rsidP="000D1D96">
      <w:pPr>
        <w:pStyle w:val="Akapitzlist"/>
        <w:numPr>
          <w:ilvl w:val="0"/>
          <w:numId w:val="55"/>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0D1D96">
      <w:pPr>
        <w:pStyle w:val="Akapitzlist"/>
        <w:numPr>
          <w:ilvl w:val="0"/>
          <w:numId w:val="55"/>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9D3071" w:rsidRDefault="009D3071" w:rsidP="000D1D96">
      <w:pPr>
        <w:pStyle w:val="Akapitzlist"/>
        <w:numPr>
          <w:ilvl w:val="0"/>
          <w:numId w:val="55"/>
        </w:numPr>
        <w:spacing w:line="276" w:lineRule="auto"/>
        <w:ind w:left="284" w:hanging="284"/>
        <w:jc w:val="both"/>
        <w:rPr>
          <w:rFonts w:ascii="Arial" w:hAnsi="Arial" w:cs="Arial"/>
          <w:sz w:val="20"/>
          <w:szCs w:val="20"/>
        </w:rPr>
      </w:pPr>
      <w:r w:rsidRPr="009D3071">
        <w:rPr>
          <w:rFonts w:ascii="Arial" w:hAnsi="Arial" w:cs="Arial"/>
          <w:b/>
          <w:bCs/>
          <w:sz w:val="20"/>
          <w:szCs w:val="20"/>
          <w:u w:val="single"/>
        </w:rPr>
        <w:t xml:space="preserve">W przypadku, kiedy kilku Wykonawców składa ofertę wspólnie, do oferty należy załączyć: </w:t>
      </w:r>
    </w:p>
    <w:p w14:paraId="60537270" w14:textId="77777777" w:rsidR="009D3071" w:rsidRPr="009D3071" w:rsidRDefault="009D3071" w:rsidP="000D1D96">
      <w:pPr>
        <w:numPr>
          <w:ilvl w:val="3"/>
          <w:numId w:val="52"/>
        </w:numPr>
        <w:tabs>
          <w:tab w:val="clear" w:pos="1060"/>
        </w:tabs>
        <w:ind w:left="426" w:hanging="284"/>
        <w:jc w:val="both"/>
        <w:rPr>
          <w:rFonts w:ascii="Arial" w:hAnsi="Arial" w:cs="Arial"/>
          <w:sz w:val="20"/>
          <w:szCs w:val="20"/>
        </w:rPr>
      </w:pPr>
      <w:r w:rsidRPr="009D3071">
        <w:rPr>
          <w:rFonts w:ascii="Arial" w:hAnsi="Arial" w:cs="Arial"/>
          <w:b/>
          <w:sz w:val="20"/>
          <w:szCs w:val="20"/>
        </w:rPr>
        <w:t>na dzień składania poprzez EFO:</w:t>
      </w:r>
    </w:p>
    <w:p w14:paraId="596745A4" w14:textId="72140AE1" w:rsidR="00C224FE" w:rsidRPr="00A075AC" w:rsidRDefault="009D3071" w:rsidP="000D1D96">
      <w:pPr>
        <w:numPr>
          <w:ilvl w:val="2"/>
          <w:numId w:val="56"/>
        </w:numPr>
        <w:tabs>
          <w:tab w:val="clear" w:pos="1780"/>
        </w:tabs>
        <w:ind w:left="567" w:hanging="283"/>
        <w:jc w:val="both"/>
        <w:rPr>
          <w:rFonts w:ascii="Arial" w:hAnsi="Arial" w:cs="Arial"/>
          <w:sz w:val="20"/>
          <w:szCs w:val="20"/>
        </w:rPr>
      </w:pPr>
      <w:r w:rsidRPr="009D3071">
        <w:rPr>
          <w:rFonts w:ascii="Arial" w:hAnsi="Arial" w:cs="Arial"/>
          <w:sz w:val="20"/>
          <w:szCs w:val="20"/>
        </w:rPr>
        <w:t>pełnomocnictwo, podpisane przez upoważnionych przedstawicieli wszystkich pozostałych Wykonawców</w:t>
      </w:r>
      <w:r w:rsidR="00E7076B">
        <w:rPr>
          <w:rFonts w:ascii="Arial" w:hAnsi="Arial" w:cs="Arial"/>
          <w:sz w:val="20"/>
          <w:szCs w:val="20"/>
        </w:rPr>
        <w:t xml:space="preserve"> </w:t>
      </w:r>
      <w:r w:rsidR="00E7076B" w:rsidRPr="00E7076B">
        <w:rPr>
          <w:rFonts w:ascii="Arial" w:hAnsi="Arial" w:cs="Arial"/>
          <w:sz w:val="20"/>
          <w:szCs w:val="20"/>
        </w:rPr>
        <w:t xml:space="preserve">- (pełnomocnictwo w formie elektronicznej, z której wynikałoby umocowanie </w:t>
      </w:r>
      <w:r w:rsidR="00E7076B" w:rsidRPr="00E7076B">
        <w:rPr>
          <w:rFonts w:ascii="Arial" w:hAnsi="Arial" w:cs="Arial"/>
          <w:i/>
          <w:iCs/>
          <w:sz w:val="20"/>
          <w:szCs w:val="20"/>
          <w:u w:val="single"/>
        </w:rPr>
        <w:t>na dzień złożenia oferty</w:t>
      </w:r>
      <w:r w:rsidR="00E7076B" w:rsidRPr="00E7076B">
        <w:rPr>
          <w:rFonts w:ascii="Arial" w:hAnsi="Arial" w:cs="Arial"/>
          <w:sz w:val="20"/>
          <w:szCs w:val="20"/>
          <w:u w:val="single"/>
        </w:rPr>
        <w:t>)</w:t>
      </w:r>
      <w:r w:rsidR="002C1914">
        <w:rPr>
          <w:rFonts w:ascii="Arial" w:hAnsi="Arial" w:cs="Arial"/>
          <w:sz w:val="20"/>
          <w:szCs w:val="20"/>
        </w:rPr>
        <w:t>;</w:t>
      </w:r>
    </w:p>
    <w:p w14:paraId="26576071" w14:textId="1222F5B1" w:rsidR="009D3071" w:rsidRDefault="009D3071" w:rsidP="000D1D96">
      <w:pPr>
        <w:numPr>
          <w:ilvl w:val="2"/>
          <w:numId w:val="56"/>
        </w:numPr>
        <w:tabs>
          <w:tab w:val="clear" w:pos="1780"/>
        </w:tabs>
        <w:spacing w:after="100"/>
        <w:ind w:left="567" w:hanging="283"/>
        <w:jc w:val="both"/>
        <w:rPr>
          <w:rFonts w:ascii="Arial" w:hAnsi="Arial" w:cs="Arial"/>
          <w:sz w:val="20"/>
          <w:szCs w:val="20"/>
        </w:rPr>
      </w:pPr>
      <w:r w:rsidRPr="009D3071">
        <w:rPr>
          <w:rFonts w:ascii="Arial" w:hAnsi="Arial" w:cs="Arial"/>
          <w:sz w:val="20"/>
          <w:szCs w:val="20"/>
        </w:rPr>
        <w:t xml:space="preserve">wystawiony indywidualnie dla każdego z Wykonawców aktualny odpis z właściwego rejestru, jeżeli odrębne przepisy wymagają wpisu do rejestru, wystawiony nie wcześniej niż </w:t>
      </w:r>
      <w:r w:rsidRPr="009D3071">
        <w:rPr>
          <w:rFonts w:ascii="Arial" w:hAnsi="Arial" w:cs="Arial"/>
          <w:b/>
          <w:bCs/>
          <w:sz w:val="20"/>
          <w:szCs w:val="20"/>
        </w:rPr>
        <w:t>6 miesięcy</w:t>
      </w:r>
      <w:r w:rsidRPr="009D3071">
        <w:rPr>
          <w:rFonts w:ascii="Arial" w:hAnsi="Arial" w:cs="Arial"/>
          <w:sz w:val="20"/>
          <w:szCs w:val="20"/>
        </w:rPr>
        <w:t xml:space="preserve"> przed upływem terminu składania ofert, a dla Wykonawców, którzy prowadzą działalność na podstawie innych dokumentów - ten dokument;</w:t>
      </w:r>
    </w:p>
    <w:p w14:paraId="699A84ED" w14:textId="12B3AE23" w:rsidR="004B1A48" w:rsidRDefault="004B1A48" w:rsidP="000D1D96">
      <w:pPr>
        <w:numPr>
          <w:ilvl w:val="2"/>
          <w:numId w:val="56"/>
        </w:numPr>
        <w:tabs>
          <w:tab w:val="clear" w:pos="1780"/>
          <w:tab w:val="left" w:pos="426"/>
        </w:tabs>
        <w:spacing w:after="100"/>
        <w:ind w:left="567" w:hanging="283"/>
        <w:jc w:val="both"/>
        <w:rPr>
          <w:rFonts w:ascii="Arial" w:hAnsi="Arial" w:cs="Arial"/>
          <w:b/>
          <w:iCs/>
          <w:sz w:val="20"/>
          <w:szCs w:val="20"/>
        </w:rPr>
      </w:pPr>
      <w:bookmarkStart w:id="14" w:name="_Hlk104295326"/>
      <w:r w:rsidRPr="002C1914">
        <w:rPr>
          <w:rFonts w:ascii="Arial" w:hAnsi="Arial" w:cs="Arial"/>
          <w:bCs/>
          <w:iCs/>
          <w:sz w:val="20"/>
          <w:szCs w:val="20"/>
        </w:rPr>
        <w:t>Oświadczenie Wykonawcy,</w:t>
      </w:r>
      <w:r w:rsidRPr="004B1A48">
        <w:rPr>
          <w:rFonts w:ascii="Arial" w:hAnsi="Arial" w:cs="Arial"/>
          <w:iCs/>
          <w:sz w:val="20"/>
          <w:szCs w:val="20"/>
        </w:rPr>
        <w:t xml:space="preserve"> </w:t>
      </w:r>
      <w:r w:rsidRPr="004B1A48">
        <w:rPr>
          <w:rFonts w:ascii="Arial" w:hAnsi="Arial" w:cs="Arial"/>
          <w:bCs/>
          <w:iCs/>
          <w:sz w:val="20"/>
          <w:szCs w:val="20"/>
        </w:rPr>
        <w:t>zgodnie z</w:t>
      </w:r>
      <w:r w:rsidRPr="004B1A48">
        <w:rPr>
          <w:rFonts w:ascii="Arial" w:hAnsi="Arial" w:cs="Arial"/>
          <w:b/>
          <w:iCs/>
          <w:sz w:val="20"/>
          <w:szCs w:val="20"/>
        </w:rPr>
        <w:t xml:space="preserve"> Załącznikiem nr </w:t>
      </w:r>
      <w:r w:rsidR="00A53DA8">
        <w:rPr>
          <w:rFonts w:ascii="Arial" w:hAnsi="Arial" w:cs="Arial"/>
          <w:b/>
          <w:iCs/>
          <w:sz w:val="20"/>
          <w:szCs w:val="20"/>
        </w:rPr>
        <w:t>7</w:t>
      </w:r>
      <w:r w:rsidRPr="004B1A48">
        <w:rPr>
          <w:rFonts w:ascii="Arial" w:hAnsi="Arial" w:cs="Arial"/>
          <w:b/>
          <w:bCs/>
          <w:iCs/>
          <w:sz w:val="20"/>
          <w:szCs w:val="20"/>
        </w:rPr>
        <w:t xml:space="preserve"> do SIWZ</w:t>
      </w:r>
      <w:r w:rsidRPr="004B1A48">
        <w:rPr>
          <w:rFonts w:ascii="Arial" w:hAnsi="Arial" w:cs="Arial"/>
          <w:b/>
          <w:iCs/>
          <w:sz w:val="20"/>
          <w:szCs w:val="20"/>
        </w:rPr>
        <w:t xml:space="preserve">. </w:t>
      </w:r>
    </w:p>
    <w:bookmarkEnd w:id="14"/>
    <w:p w14:paraId="011B8707" w14:textId="77777777" w:rsidR="009D3071" w:rsidRPr="009D3071" w:rsidRDefault="009D3071" w:rsidP="000D1D96">
      <w:pPr>
        <w:numPr>
          <w:ilvl w:val="3"/>
          <w:numId w:val="52"/>
        </w:numPr>
        <w:tabs>
          <w:tab w:val="clear" w:pos="1060"/>
        </w:tabs>
        <w:spacing w:line="276" w:lineRule="auto"/>
        <w:ind w:left="426" w:hanging="284"/>
        <w:jc w:val="both"/>
        <w:rPr>
          <w:rFonts w:ascii="Arial" w:hAnsi="Arial" w:cs="Arial"/>
          <w:b/>
          <w:sz w:val="20"/>
          <w:szCs w:val="20"/>
        </w:rPr>
      </w:pPr>
      <w:r w:rsidRPr="009D3071">
        <w:rPr>
          <w:rFonts w:ascii="Arial" w:hAnsi="Arial" w:cs="Arial"/>
          <w:b/>
          <w:sz w:val="20"/>
          <w:szCs w:val="20"/>
        </w:rPr>
        <w:t>na wezwanie Komisji Przetargowej :</w:t>
      </w:r>
    </w:p>
    <w:p w14:paraId="1817BEF5" w14:textId="430A917B" w:rsidR="009D3071" w:rsidRDefault="006D311D" w:rsidP="000D1D96">
      <w:pPr>
        <w:numPr>
          <w:ilvl w:val="0"/>
          <w:numId w:val="57"/>
        </w:numPr>
        <w:ind w:left="567" w:hanging="283"/>
        <w:jc w:val="both"/>
        <w:rPr>
          <w:rFonts w:ascii="Arial" w:hAnsi="Arial" w:cs="Arial"/>
          <w:sz w:val="20"/>
          <w:szCs w:val="20"/>
        </w:rPr>
      </w:pPr>
      <w:r w:rsidRPr="009D3071">
        <w:rPr>
          <w:rFonts w:ascii="Arial" w:hAnsi="Arial" w:cs="Arial"/>
          <w:sz w:val="20"/>
          <w:szCs w:val="20"/>
        </w:rPr>
        <w:t xml:space="preserve">oświadczenie o solidarnej odpowiedzialności za wykonanie przedmiotu </w:t>
      </w:r>
      <w:r w:rsidR="00A031AC">
        <w:rPr>
          <w:rFonts w:ascii="Arial" w:hAnsi="Arial" w:cs="Arial"/>
          <w:sz w:val="20"/>
          <w:szCs w:val="20"/>
        </w:rPr>
        <w:t>z</w:t>
      </w:r>
      <w:r w:rsidRPr="009D3071">
        <w:rPr>
          <w:rFonts w:ascii="Arial" w:hAnsi="Arial" w:cs="Arial"/>
          <w:sz w:val="20"/>
          <w:szCs w:val="20"/>
        </w:rPr>
        <w:t xml:space="preserve">amówienia </w:t>
      </w:r>
      <w:r w:rsidR="00A031AC">
        <w:rPr>
          <w:rFonts w:ascii="Arial" w:hAnsi="Arial" w:cs="Arial"/>
          <w:sz w:val="20"/>
          <w:szCs w:val="20"/>
        </w:rPr>
        <w:t xml:space="preserve">– zgodnie </w:t>
      </w:r>
      <w:r w:rsidR="00A031AC">
        <w:rPr>
          <w:rFonts w:ascii="Arial" w:hAnsi="Arial" w:cs="Arial"/>
          <w:sz w:val="20"/>
          <w:szCs w:val="20"/>
        </w:rPr>
        <w:br/>
        <w:t>z</w:t>
      </w:r>
      <w:r w:rsidRPr="009D3071">
        <w:rPr>
          <w:rFonts w:ascii="Arial" w:hAnsi="Arial" w:cs="Arial"/>
          <w:sz w:val="20"/>
          <w:szCs w:val="20"/>
        </w:rPr>
        <w:t xml:space="preserve"> </w:t>
      </w:r>
      <w:r w:rsidRPr="009D3071">
        <w:rPr>
          <w:rFonts w:ascii="Arial" w:hAnsi="Arial" w:cs="Arial"/>
          <w:b/>
          <w:sz w:val="20"/>
          <w:szCs w:val="20"/>
        </w:rPr>
        <w:t>Załącznik</w:t>
      </w:r>
      <w:r w:rsidR="00A031AC">
        <w:rPr>
          <w:rFonts w:ascii="Arial" w:hAnsi="Arial" w:cs="Arial"/>
          <w:b/>
          <w:sz w:val="20"/>
          <w:szCs w:val="20"/>
        </w:rPr>
        <w:t>iem</w:t>
      </w:r>
      <w:r w:rsidRPr="009D3071">
        <w:rPr>
          <w:rFonts w:ascii="Arial" w:hAnsi="Arial" w:cs="Arial"/>
          <w:b/>
          <w:sz w:val="20"/>
          <w:szCs w:val="20"/>
        </w:rPr>
        <w:t xml:space="preserve"> </w:t>
      </w:r>
      <w:r w:rsidR="00A031AC">
        <w:rPr>
          <w:rFonts w:ascii="Arial" w:hAnsi="Arial" w:cs="Arial"/>
          <w:b/>
          <w:sz w:val="20"/>
          <w:szCs w:val="20"/>
        </w:rPr>
        <w:t>n</w:t>
      </w:r>
      <w:r w:rsidRPr="009D3071">
        <w:rPr>
          <w:rFonts w:ascii="Arial" w:hAnsi="Arial" w:cs="Arial"/>
          <w:b/>
          <w:sz w:val="20"/>
          <w:szCs w:val="20"/>
        </w:rPr>
        <w:t xml:space="preserve">r </w:t>
      </w:r>
      <w:r w:rsidR="00A53DA8">
        <w:rPr>
          <w:rFonts w:ascii="Arial" w:hAnsi="Arial" w:cs="Arial"/>
          <w:b/>
          <w:sz w:val="20"/>
          <w:szCs w:val="20"/>
        </w:rPr>
        <w:t>5</w:t>
      </w:r>
      <w:r w:rsidRPr="009D3071">
        <w:rPr>
          <w:rFonts w:ascii="Arial" w:hAnsi="Arial" w:cs="Arial"/>
          <w:b/>
          <w:sz w:val="20"/>
          <w:szCs w:val="20"/>
        </w:rPr>
        <w:t xml:space="preserve"> do</w:t>
      </w:r>
      <w:r w:rsidRPr="009D3071">
        <w:rPr>
          <w:rFonts w:ascii="Arial" w:hAnsi="Arial" w:cs="Arial"/>
          <w:b/>
          <w:i/>
          <w:sz w:val="20"/>
          <w:szCs w:val="20"/>
        </w:rPr>
        <w:t xml:space="preserve"> </w:t>
      </w:r>
      <w:r w:rsidRPr="009D3071">
        <w:rPr>
          <w:rFonts w:ascii="Arial" w:hAnsi="Arial" w:cs="Arial"/>
          <w:b/>
          <w:sz w:val="20"/>
          <w:szCs w:val="20"/>
        </w:rPr>
        <w:t>SIWZ</w:t>
      </w:r>
      <w:r w:rsidR="009D3071" w:rsidRPr="009D3071">
        <w:rPr>
          <w:rFonts w:ascii="Arial" w:hAnsi="Arial" w:cs="Arial"/>
          <w:sz w:val="20"/>
          <w:szCs w:val="20"/>
        </w:rPr>
        <w:t>,</w:t>
      </w:r>
    </w:p>
    <w:p w14:paraId="6205854F" w14:textId="3F6BB884" w:rsidR="009D3071" w:rsidRPr="006D311D" w:rsidRDefault="006D311D" w:rsidP="000D1D96">
      <w:pPr>
        <w:numPr>
          <w:ilvl w:val="0"/>
          <w:numId w:val="57"/>
        </w:numPr>
        <w:ind w:left="567" w:hanging="283"/>
        <w:jc w:val="both"/>
        <w:rPr>
          <w:rFonts w:ascii="Arial" w:hAnsi="Arial" w:cs="Arial"/>
          <w:sz w:val="20"/>
          <w:szCs w:val="20"/>
        </w:rPr>
      </w:pPr>
      <w:r>
        <w:rPr>
          <w:rFonts w:ascii="Arial" w:hAnsi="Arial" w:cs="Arial"/>
          <w:iCs/>
          <w:sz w:val="20"/>
          <w:szCs w:val="20"/>
        </w:rPr>
        <w:t>o</w:t>
      </w:r>
      <w:r w:rsidRPr="002C1914">
        <w:rPr>
          <w:rFonts w:ascii="Arial" w:hAnsi="Arial" w:cs="Arial"/>
          <w:iCs/>
          <w:sz w:val="20"/>
          <w:szCs w:val="20"/>
        </w:rPr>
        <w:t>świadczenie dot</w:t>
      </w:r>
      <w:r>
        <w:rPr>
          <w:rFonts w:ascii="Arial" w:hAnsi="Arial" w:cs="Arial"/>
          <w:iCs/>
          <w:sz w:val="20"/>
          <w:szCs w:val="20"/>
        </w:rPr>
        <w:t>yczące</w:t>
      </w:r>
      <w:r w:rsidRPr="002C1914">
        <w:rPr>
          <w:rFonts w:ascii="Arial" w:hAnsi="Arial" w:cs="Arial"/>
          <w:iCs/>
          <w:sz w:val="20"/>
          <w:szCs w:val="20"/>
        </w:rPr>
        <w:t xml:space="preserve"> odpłatnych usług świadczonych</w:t>
      </w:r>
      <w:r w:rsidRPr="004F4E11">
        <w:rPr>
          <w:rFonts w:ascii="Arial" w:hAnsi="Arial" w:cs="Arial"/>
          <w:b/>
          <w:bCs/>
          <w:iCs/>
          <w:sz w:val="20"/>
          <w:szCs w:val="20"/>
        </w:rPr>
        <w:t xml:space="preserve"> </w:t>
      </w:r>
      <w:r w:rsidRPr="004F4E11">
        <w:rPr>
          <w:rFonts w:ascii="Arial" w:hAnsi="Arial" w:cs="Arial"/>
          <w:iCs/>
          <w:sz w:val="20"/>
          <w:szCs w:val="20"/>
        </w:rPr>
        <w:t>przez Zamawiającego</w:t>
      </w:r>
      <w:r>
        <w:rPr>
          <w:rFonts w:ascii="Arial" w:hAnsi="Arial" w:cs="Arial"/>
          <w:iCs/>
          <w:sz w:val="20"/>
          <w:szCs w:val="20"/>
        </w:rPr>
        <w:t xml:space="preserve"> </w:t>
      </w:r>
      <w:r w:rsidRPr="004F4E11">
        <w:rPr>
          <w:rFonts w:ascii="Arial" w:hAnsi="Arial" w:cs="Arial"/>
          <w:iCs/>
          <w:sz w:val="20"/>
          <w:szCs w:val="20"/>
        </w:rPr>
        <w:t>na rzecz Wykonawcy w związku z realizacją przedmiotu umowy - zgodnie z</w:t>
      </w:r>
      <w:r w:rsidRPr="004F4E11">
        <w:rPr>
          <w:rFonts w:ascii="Arial" w:hAnsi="Arial" w:cs="Arial"/>
          <w:b/>
          <w:bCs/>
          <w:iCs/>
          <w:sz w:val="20"/>
          <w:szCs w:val="20"/>
        </w:rPr>
        <w:t xml:space="preserve"> Załącznikiem nr </w:t>
      </w:r>
      <w:r w:rsidR="00A53DA8">
        <w:rPr>
          <w:rFonts w:ascii="Arial" w:hAnsi="Arial" w:cs="Arial"/>
          <w:b/>
          <w:bCs/>
          <w:iCs/>
          <w:sz w:val="20"/>
          <w:szCs w:val="20"/>
        </w:rPr>
        <w:t>6</w:t>
      </w:r>
      <w:r w:rsidRPr="004F4E11">
        <w:rPr>
          <w:rFonts w:ascii="Arial" w:hAnsi="Arial" w:cs="Arial"/>
          <w:b/>
          <w:bCs/>
          <w:iCs/>
          <w:sz w:val="20"/>
          <w:szCs w:val="20"/>
        </w:rPr>
        <w:t xml:space="preserve"> do SIWZ</w:t>
      </w:r>
      <w:r>
        <w:rPr>
          <w:rFonts w:ascii="Arial" w:hAnsi="Arial" w:cs="Arial"/>
          <w:b/>
          <w:bCs/>
          <w:iCs/>
          <w:sz w:val="20"/>
          <w:szCs w:val="20"/>
        </w:rPr>
        <w:t>,</w:t>
      </w:r>
    </w:p>
    <w:p w14:paraId="3F8D54EA" w14:textId="40CEF721" w:rsidR="009D3071" w:rsidRPr="00E658C9" w:rsidRDefault="00E658C9" w:rsidP="000D1D96">
      <w:pPr>
        <w:numPr>
          <w:ilvl w:val="0"/>
          <w:numId w:val="57"/>
        </w:numPr>
        <w:spacing w:line="360" w:lineRule="auto"/>
        <w:ind w:left="567" w:hanging="283"/>
        <w:jc w:val="both"/>
        <w:rPr>
          <w:rFonts w:ascii="Arial" w:hAnsi="Arial" w:cs="Arial"/>
          <w:sz w:val="20"/>
          <w:szCs w:val="20"/>
        </w:rPr>
      </w:pPr>
      <w:r w:rsidRPr="00E658C9">
        <w:rPr>
          <w:rFonts w:ascii="Arial" w:hAnsi="Arial" w:cs="Arial"/>
          <w:sz w:val="20"/>
          <w:szCs w:val="20"/>
          <w:lang w:eastAsia="pl-PL"/>
        </w:rPr>
        <w:t>umowę regulującą współpracę tych Wykonawców tzn. umowę konsorcjum.</w:t>
      </w:r>
    </w:p>
    <w:p w14:paraId="7CB036C7" w14:textId="6D3D4764" w:rsidR="004B1A48" w:rsidRPr="002C1914" w:rsidRDefault="00094051" w:rsidP="000D1D96">
      <w:pPr>
        <w:pStyle w:val="Akapitzlist"/>
        <w:numPr>
          <w:ilvl w:val="0"/>
          <w:numId w:val="55"/>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0D1D96">
      <w:pPr>
        <w:numPr>
          <w:ilvl w:val="1"/>
          <w:numId w:val="53"/>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6E8AA6D9" w:rsidR="00756051" w:rsidRPr="00756051" w:rsidRDefault="00756051" w:rsidP="000D1D96">
      <w:pPr>
        <w:numPr>
          <w:ilvl w:val="1"/>
          <w:numId w:val="53"/>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lastRenderedPageBreak/>
        <w:t xml:space="preserve">oświadczeń i dokumentów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Pr="00A76E6E">
        <w:rPr>
          <w:rFonts w:ascii="Arial" w:hAnsi="Arial" w:cs="Arial"/>
          <w:b/>
          <w:bCs/>
          <w:sz w:val="20"/>
          <w:szCs w:val="20"/>
        </w:rPr>
        <w:t xml:space="preserve">SIWZ </w:t>
      </w:r>
      <w:r w:rsidRPr="00756051">
        <w:rPr>
          <w:rFonts w:ascii="Arial" w:hAnsi="Arial" w:cs="Arial"/>
          <w:sz w:val="20"/>
          <w:szCs w:val="20"/>
        </w:rPr>
        <w:t xml:space="preserve">– składanych w terminach opisanych w pkt </w:t>
      </w:r>
      <w:r w:rsidR="006F1BA0">
        <w:rPr>
          <w:rFonts w:ascii="Arial" w:hAnsi="Arial" w:cs="Arial"/>
          <w:sz w:val="20"/>
          <w:szCs w:val="20"/>
        </w:rPr>
        <w:t>VI</w:t>
      </w:r>
      <w:r w:rsidRPr="00756051">
        <w:rPr>
          <w:rFonts w:ascii="Arial" w:hAnsi="Arial" w:cs="Arial"/>
          <w:sz w:val="20"/>
          <w:szCs w:val="20"/>
        </w:rPr>
        <w:t>-</w:t>
      </w:r>
      <w:r w:rsidR="006F1BA0">
        <w:rPr>
          <w:rFonts w:ascii="Arial" w:hAnsi="Arial" w:cs="Arial"/>
          <w:sz w:val="20"/>
          <w:szCs w:val="20"/>
        </w:rPr>
        <w:t>V</w:t>
      </w:r>
      <w:r w:rsidR="007C4EB9">
        <w:rPr>
          <w:rFonts w:ascii="Arial" w:hAnsi="Arial" w:cs="Arial"/>
          <w:sz w:val="20"/>
          <w:szCs w:val="20"/>
        </w:rPr>
        <w:t>I</w:t>
      </w:r>
      <w:r w:rsidR="006F1BA0">
        <w:rPr>
          <w:rFonts w:ascii="Arial" w:hAnsi="Arial" w:cs="Arial"/>
          <w:sz w:val="20"/>
          <w:szCs w:val="20"/>
        </w:rPr>
        <w:t>I</w:t>
      </w:r>
      <w:r w:rsidRPr="00756051">
        <w:rPr>
          <w:rFonts w:ascii="Arial" w:hAnsi="Arial" w:cs="Arial"/>
          <w:sz w:val="20"/>
          <w:szCs w:val="20"/>
        </w:rPr>
        <w:t xml:space="preserve"> SIWZ.</w:t>
      </w:r>
    </w:p>
    <w:p w14:paraId="521DD27D" w14:textId="41E9B637" w:rsidR="00756051" w:rsidRPr="00756051" w:rsidRDefault="00756051" w:rsidP="000D1D96">
      <w:pPr>
        <w:numPr>
          <w:ilvl w:val="1"/>
          <w:numId w:val="53"/>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 xml:space="preserve">pełnomocnictwa wskazującego, iż osoba występująca w imieniu Wykonawcy lub Wykonawca występujący w imieniu Wykonawców wspólnie ubiegających się o udzielenie zamówienia, jest </w:t>
      </w:r>
      <w:r>
        <w:rPr>
          <w:rFonts w:ascii="Arial" w:hAnsi="Arial" w:cs="Arial"/>
          <w:sz w:val="20"/>
          <w:szCs w:val="20"/>
        </w:rPr>
        <w:t xml:space="preserve"> </w:t>
      </w:r>
      <w:r w:rsidRPr="00756051">
        <w:rPr>
          <w:rFonts w:ascii="Arial" w:hAnsi="Arial" w:cs="Arial"/>
          <w:sz w:val="20"/>
          <w:szCs w:val="20"/>
        </w:rPr>
        <w:t>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7E604F8F"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B77036" w:rsidRPr="00B77036">
        <w:rPr>
          <w:rFonts w:ascii="Arial" w:hAnsi="Arial" w:cs="Arial"/>
          <w:sz w:val="20"/>
        </w:rPr>
        <w:t>oferty musi odpowiadać treści SIWZ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3958BAED"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elektronicznej </w:t>
      </w:r>
      <w:r w:rsidR="00DA5A2A">
        <w:rPr>
          <w:rFonts w:ascii="Arial" w:hAnsi="Arial" w:cs="Arial"/>
          <w:b/>
          <w:bCs/>
          <w:sz w:val="20"/>
          <w:szCs w:val="20"/>
        </w:rPr>
        <w:t xml:space="preserve"> </w:t>
      </w:r>
      <w:r w:rsidRPr="007C4EB9">
        <w:rPr>
          <w:rFonts w:ascii="Arial" w:hAnsi="Arial" w:cs="Arial"/>
          <w:b/>
          <w:bCs/>
          <w:sz w:val="20"/>
          <w:szCs w:val="20"/>
        </w:rPr>
        <w:t>za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7777777"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 xml:space="preserve">Do Formularza Ofertowego złożonego w formie elektronicznej należy dołączyć wymagane załączniki, tj.: dokumenty i oświadczenia wymagane w postępowaniu zgodnie z treścią SIWZ, zapisane w jednym pliku w formacie PDF, o rozmiarze max. 250 MB. </w:t>
      </w:r>
    </w:p>
    <w:p w14:paraId="7FB8CC66" w14:textId="77777777" w:rsidR="00954D50" w:rsidRDefault="00954D50" w:rsidP="006A705F">
      <w:pPr>
        <w:suppressAutoHyphens w:val="0"/>
        <w:jc w:val="both"/>
        <w:rPr>
          <w:rFonts w:ascii="Arial" w:hAnsi="Arial" w:cs="Arial"/>
          <w:b/>
          <w:bCs/>
          <w:i/>
          <w:iCs/>
          <w:sz w:val="20"/>
          <w:szCs w:val="20"/>
        </w:rPr>
      </w:pPr>
    </w:p>
    <w:p w14:paraId="4855DDD7" w14:textId="485699E0"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0D1D96">
      <w:pPr>
        <w:numPr>
          <w:ilvl w:val="0"/>
          <w:numId w:val="5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0D1D96">
      <w:pPr>
        <w:numPr>
          <w:ilvl w:val="0"/>
          <w:numId w:val="5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0D1D96">
      <w:pPr>
        <w:numPr>
          <w:ilvl w:val="0"/>
          <w:numId w:val="5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77EFF7C6"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 xml:space="preserve">Formularz ofertowy w wersji elektronicznej dostępny jest po kliknięciu na link zamieszczony                 na stronie internetowej w Profilu Nabywcy. Wymagania techniczne: komputer klasy PC z jednym z następujących systemów operacyjnych: Windows 8, Windows 10 (bez wsparcia dla Windows 7, Windows XP, Vista), </w:t>
      </w:r>
      <w:r w:rsidR="009F24E0" w:rsidRPr="000E2723">
        <w:rPr>
          <w:rFonts w:ascii="Arial" w:hAnsi="Arial" w:cs="Arial"/>
          <w:b/>
          <w:bCs/>
          <w:sz w:val="20"/>
          <w:szCs w:val="20"/>
        </w:rPr>
        <w:t>Windows 11,</w:t>
      </w:r>
      <w:r w:rsidR="009F24E0">
        <w:rPr>
          <w:rFonts w:ascii="Arial" w:hAnsi="Arial" w:cs="Arial"/>
          <w:b/>
          <w:bCs/>
          <w:sz w:val="20"/>
          <w:szCs w:val="20"/>
        </w:rPr>
        <w:t xml:space="preserve"> </w:t>
      </w:r>
      <w:r w:rsidRPr="00FE53F9">
        <w:rPr>
          <w:rFonts w:ascii="Arial" w:hAnsi="Arial" w:cs="Arial"/>
          <w:b/>
          <w:sz w:val="20"/>
          <w:szCs w:val="20"/>
        </w:rPr>
        <w:t>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w:t>
      </w:r>
      <w:r w:rsidR="00C964F4">
        <w:rPr>
          <w:rFonts w:ascii="Arial" w:hAnsi="Arial" w:cs="Arial"/>
          <w:b/>
          <w:sz w:val="20"/>
          <w:szCs w:val="20"/>
        </w:rPr>
        <w:t xml:space="preserve"> </w:t>
      </w:r>
      <w:r w:rsidRPr="00FE53F9">
        <w:rPr>
          <w:rFonts w:ascii="Arial" w:hAnsi="Arial" w:cs="Arial"/>
          <w:b/>
          <w:sz w:val="20"/>
          <w:szCs w:val="20"/>
        </w:rPr>
        <w:t>ze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1BA6A439"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Pr>
          <w:rFonts w:ascii="Arial" w:hAnsi="Arial" w:cs="Arial"/>
          <w:sz w:val="20"/>
        </w:rPr>
        <w:t xml:space="preserve">                     </w:t>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5" w:name="_Hlk77235383"/>
      <w:r w:rsidRPr="005C3909">
        <w:rPr>
          <w:rFonts w:ascii="Arial" w:hAnsi="Arial" w:cs="Arial"/>
          <w:sz w:val="20"/>
        </w:rPr>
        <w:t>Strony zawierające informacje nie wymagane przez Zamawiającego (np. prospekty reklamowe                           o firmie, jej działalności itp.) nie podlegają ocenie.</w:t>
      </w:r>
    </w:p>
    <w:bookmarkEnd w:id="15"/>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875CEC2"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Cena ofertowa musi być określona w PLN, podana w tabeli Formularza ofertowego,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Pr="005C3909">
        <w:rPr>
          <w:rFonts w:ascii="Arial" w:hAnsi="Arial" w:cs="Arial"/>
          <w:b/>
          <w:bCs/>
          <w:sz w:val="20"/>
        </w:rPr>
        <w:t>do  SIWZ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6CE9CCF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6"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2C1914">
        <w:rPr>
          <w:rFonts w:ascii="Arial" w:hAnsi="Arial" w:cs="Arial"/>
          <w:sz w:val="20"/>
        </w:rPr>
        <w:t xml:space="preserve"> </w:t>
      </w:r>
      <w:r w:rsidR="005F4107">
        <w:rPr>
          <w:rFonts w:ascii="Arial" w:hAnsi="Arial" w:cs="Arial"/>
          <w:sz w:val="20"/>
        </w:rPr>
        <w:br/>
      </w:r>
      <w:r w:rsidRPr="005C3909">
        <w:rPr>
          <w:rFonts w:ascii="Arial" w:hAnsi="Arial" w:cs="Arial"/>
          <w:sz w:val="20"/>
        </w:rPr>
        <w:t>i oznakowania wyrobów.</w:t>
      </w:r>
    </w:p>
    <w:bookmarkEnd w:id="16"/>
    <w:p w14:paraId="3CF06D2A" w14:textId="2C872327"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lastRenderedPageBreak/>
        <w:t xml:space="preserve">Jeżeli Wykonawca zamierza zamieścić w ofercie informacje będące tajemnicą przedsiębiorstwa w rozumieniu przepisów o zwalczaniu nieuczciwej konkurencji (Dz.U. z 2020 r. poz. 1913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1880ACEF"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
          <w:sz w:val="20"/>
        </w:rPr>
        <w:t xml:space="preserve">Przystąpienie przez Wykonawcę do udziału w postępowaniu jest równoznaczne z akceptacją przez niego postanowień Regulaminu udzielania zamówień w WĘGLOKOKS KRAJ </w:t>
      </w:r>
      <w:r w:rsidR="00554F19">
        <w:rPr>
          <w:rFonts w:ascii="Arial" w:hAnsi="Arial" w:cs="Arial"/>
          <w:b/>
          <w:sz w:val="20"/>
        </w:rPr>
        <w:t>S.A</w:t>
      </w:r>
      <w:r w:rsidRPr="005C3909">
        <w:rPr>
          <w:rFonts w:ascii="Arial" w:hAnsi="Arial" w:cs="Arial"/>
          <w:b/>
          <w:sz w:val="20"/>
        </w:rPr>
        <w:t>.</w:t>
      </w:r>
      <w:r>
        <w:rPr>
          <w:rFonts w:ascii="Arial" w:hAnsi="Arial" w:cs="Arial"/>
          <w:b/>
          <w:sz w:val="20"/>
        </w:rPr>
        <w:t xml:space="preserve"> </w:t>
      </w:r>
      <w:r w:rsidRPr="005C3909">
        <w:rPr>
          <w:rFonts w:ascii="Arial" w:hAnsi="Arial" w:cs="Arial"/>
          <w:b/>
          <w:sz w:val="20"/>
        </w:rPr>
        <w:t xml:space="preserve">i treści SIWZ, </w:t>
      </w:r>
      <w:r w:rsidR="002C1914">
        <w:rPr>
          <w:rFonts w:ascii="Arial" w:hAnsi="Arial" w:cs="Arial"/>
          <w:b/>
          <w:sz w:val="20"/>
        </w:rPr>
        <w:br/>
      </w:r>
      <w:r w:rsidRPr="005C3909">
        <w:rPr>
          <w:rFonts w:ascii="Arial" w:hAnsi="Arial" w:cs="Arial"/>
          <w:b/>
          <w:sz w:val="20"/>
        </w:rPr>
        <w:t>w tym 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4AD20462" w:rsidR="007D3399" w:rsidRDefault="007D3399" w:rsidP="007308C4">
      <w:pPr>
        <w:numPr>
          <w:ilvl w:val="0"/>
          <w:numId w:val="3"/>
        </w:numPr>
        <w:suppressAutoHyphens w:val="0"/>
        <w:spacing w:line="276" w:lineRule="auto"/>
        <w:ind w:left="284" w:hanging="568"/>
        <w:jc w:val="both"/>
        <w:rPr>
          <w:rFonts w:ascii="Arial" w:hAnsi="Arial" w:cs="Arial"/>
          <w:b/>
          <w:sz w:val="20"/>
          <w:szCs w:val="20"/>
        </w:rPr>
      </w:pPr>
      <w:r w:rsidRPr="007D3399">
        <w:rPr>
          <w:rFonts w:ascii="Arial" w:hAnsi="Arial" w:cs="Arial"/>
          <w:b/>
          <w:sz w:val="20"/>
          <w:szCs w:val="20"/>
        </w:rPr>
        <w:t>Wadium</w:t>
      </w:r>
    </w:p>
    <w:p w14:paraId="2A03CBA7" w14:textId="5F57C7D9" w:rsidR="001465C9" w:rsidRPr="001465C9" w:rsidRDefault="001465C9" w:rsidP="001465C9">
      <w:pPr>
        <w:suppressAutoHyphens w:val="0"/>
        <w:ind w:left="284"/>
        <w:jc w:val="both"/>
        <w:rPr>
          <w:rFonts w:ascii="Arial" w:hAnsi="Arial" w:cs="Arial"/>
          <w:sz w:val="20"/>
          <w:szCs w:val="20"/>
          <w:lang w:eastAsia="pl-PL"/>
        </w:rPr>
      </w:pPr>
      <w:r w:rsidRPr="001465C9">
        <w:rPr>
          <w:rFonts w:ascii="Arial" w:hAnsi="Arial" w:cs="Arial"/>
          <w:sz w:val="20"/>
          <w:szCs w:val="20"/>
          <w:lang w:eastAsia="pl-PL"/>
        </w:rPr>
        <w:t xml:space="preserve">Zamawiający </w:t>
      </w:r>
      <w:r w:rsidR="002C1914">
        <w:rPr>
          <w:rFonts w:ascii="Arial" w:hAnsi="Arial" w:cs="Arial"/>
          <w:sz w:val="20"/>
          <w:szCs w:val="20"/>
          <w:lang w:eastAsia="pl-PL"/>
        </w:rPr>
        <w:t>nie wymaga</w:t>
      </w:r>
      <w:r w:rsidRPr="001465C9">
        <w:rPr>
          <w:rFonts w:ascii="Arial" w:hAnsi="Arial" w:cs="Arial"/>
          <w:sz w:val="20"/>
          <w:szCs w:val="20"/>
          <w:lang w:eastAsia="pl-PL"/>
        </w:rPr>
        <w:t xml:space="preserve"> wniesienia wadium.</w:t>
      </w:r>
    </w:p>
    <w:p w14:paraId="4C8E6840" w14:textId="77777777" w:rsidR="00DC49FF" w:rsidRPr="007308C4" w:rsidRDefault="00DC49FF" w:rsidP="001465C9">
      <w:pPr>
        <w:widowControl w:val="0"/>
        <w:suppressAutoHyphens w:val="0"/>
        <w:adjustRightInd w:val="0"/>
        <w:spacing w:line="220" w:lineRule="exact"/>
        <w:jc w:val="both"/>
        <w:textAlignment w:val="baseline"/>
        <w:rPr>
          <w:rFonts w:ascii="Arial" w:hAnsi="Arial" w:cs="Arial"/>
          <w:sz w:val="16"/>
          <w:szCs w:val="16"/>
        </w:rPr>
      </w:pPr>
    </w:p>
    <w:p w14:paraId="6CE1DC7E" w14:textId="005BA055" w:rsidR="00B76687" w:rsidRPr="00B76687"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5A584BB7" w14:textId="20EE750F" w:rsidR="00D56D49" w:rsidRDefault="00D56D49" w:rsidP="00D56D49">
      <w:pPr>
        <w:suppressAutoHyphens w:val="0"/>
        <w:spacing w:line="276" w:lineRule="auto"/>
        <w:ind w:left="284"/>
        <w:jc w:val="both"/>
        <w:rPr>
          <w:rFonts w:ascii="Arial" w:hAnsi="Arial" w:cs="Arial"/>
          <w:bCs/>
          <w:sz w:val="20"/>
          <w:szCs w:val="20"/>
        </w:rPr>
      </w:pPr>
      <w:r w:rsidRPr="009A6473">
        <w:rPr>
          <w:rFonts w:ascii="Arial" w:hAnsi="Arial" w:cs="Arial"/>
          <w:bCs/>
          <w:sz w:val="20"/>
          <w:szCs w:val="20"/>
        </w:rPr>
        <w:t xml:space="preserve">Zamawiający </w:t>
      </w:r>
      <w:r w:rsidR="002C1914">
        <w:rPr>
          <w:rFonts w:ascii="Arial" w:hAnsi="Arial" w:cs="Arial"/>
          <w:bCs/>
          <w:sz w:val="20"/>
          <w:szCs w:val="20"/>
        </w:rPr>
        <w:t xml:space="preserve">nie wymaga </w:t>
      </w:r>
      <w:r w:rsidRPr="009A6473">
        <w:rPr>
          <w:rFonts w:ascii="Arial" w:hAnsi="Arial" w:cs="Arial"/>
          <w:bCs/>
          <w:sz w:val="20"/>
          <w:szCs w:val="20"/>
        </w:rPr>
        <w:t>wniesienia zabezpieczenia należytego wykonania umowy</w:t>
      </w:r>
      <w:r w:rsidR="004B1A48">
        <w:rPr>
          <w:rFonts w:ascii="Arial" w:hAnsi="Arial" w:cs="Arial"/>
          <w:bCs/>
          <w:sz w:val="20"/>
          <w:szCs w:val="20"/>
        </w:rPr>
        <w:t>.</w:t>
      </w:r>
    </w:p>
    <w:p w14:paraId="2E604655" w14:textId="77777777" w:rsidR="0059397F" w:rsidRPr="007308C4" w:rsidRDefault="0059397F" w:rsidP="001465C9">
      <w:pPr>
        <w:jc w:val="both"/>
        <w:rPr>
          <w:rFonts w:ascii="Arial" w:hAnsi="Arial" w:cs="Arial"/>
          <w:bCs/>
          <w:sz w:val="16"/>
          <w:szCs w:val="16"/>
        </w:rPr>
      </w:pP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t>Zasady wyboru najkorzystniejszej oferty z zastosowaniem aukcji elektronicznej.</w:t>
      </w:r>
      <w:r w:rsidRPr="0010373B">
        <w:rPr>
          <w:rFonts w:ascii="Arial" w:hAnsi="Arial" w:cs="Arial"/>
          <w:b/>
          <w:bCs/>
          <w:i/>
          <w:iCs/>
          <w:sz w:val="20"/>
          <w:szCs w:val="20"/>
          <w:lang w:eastAsia="pl-PL"/>
        </w:rPr>
        <w:t xml:space="preserve"> </w:t>
      </w:r>
    </w:p>
    <w:p w14:paraId="7B527396" w14:textId="0EDCD554" w:rsidR="004C0E69" w:rsidRPr="0010373B" w:rsidRDefault="004C0E69"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 xml:space="preserve">może przeprowadzić aukcję elektroniczną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 zalogować się pod powyższym adresem w systemie</w:t>
      </w:r>
      <w:r w:rsidRPr="0010373B">
        <w:rPr>
          <w:rFonts w:ascii="Arial" w:hAnsi="Arial" w:cs="Arial"/>
          <w:sz w:val="20"/>
          <w:szCs w:val="20"/>
        </w:rPr>
        <w:t>.</w:t>
      </w:r>
    </w:p>
    <w:p w14:paraId="25293EB3" w14:textId="7C95AEF0" w:rsidR="004C0E69" w:rsidRPr="004C0E69" w:rsidRDefault="004C0E69"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0D1D96">
      <w:pPr>
        <w:widowControl w:val="0"/>
        <w:numPr>
          <w:ilvl w:val="2"/>
          <w:numId w:val="6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0D1D96">
      <w:pPr>
        <w:widowControl w:val="0"/>
        <w:numPr>
          <w:ilvl w:val="2"/>
          <w:numId w:val="6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0D1D96">
      <w:pPr>
        <w:widowControl w:val="0"/>
        <w:numPr>
          <w:ilvl w:val="0"/>
          <w:numId w:val="6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0D1D96">
      <w:pPr>
        <w:widowControl w:val="0"/>
        <w:numPr>
          <w:ilvl w:val="0"/>
          <w:numId w:val="6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0D1D96">
      <w:pPr>
        <w:widowControl w:val="0"/>
        <w:numPr>
          <w:ilvl w:val="0"/>
          <w:numId w:val="6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3FB15675" w:rsidR="004C0E69" w:rsidRPr="002C250C" w:rsidRDefault="002C250C"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t>
      </w:r>
      <w:r w:rsidR="0022569F">
        <w:rPr>
          <w:rFonts w:ascii="Arial" w:hAnsi="Arial" w:cs="Arial"/>
          <w:sz w:val="20"/>
          <w:szCs w:val="20"/>
          <w:lang w:eastAsia="pl-PL"/>
        </w:rPr>
        <w:t xml:space="preserve"> </w:t>
      </w:r>
      <w:r w:rsidR="004C0E69" w:rsidRPr="002C250C">
        <w:rPr>
          <w:rFonts w:ascii="Arial" w:hAnsi="Arial" w:cs="Arial"/>
          <w:sz w:val="20"/>
          <w:szCs w:val="20"/>
          <w:lang w:val="x-none" w:eastAsia="pl-PL"/>
        </w:rPr>
        <w:t>w aukcji</w:t>
      </w:r>
      <w:r w:rsidR="004C0E69" w:rsidRPr="002C250C">
        <w:rPr>
          <w:rFonts w:ascii="Arial" w:hAnsi="Arial" w:cs="Arial"/>
          <w:sz w:val="20"/>
          <w:szCs w:val="20"/>
          <w:lang w:eastAsia="pl-PL"/>
        </w:rPr>
        <w:t>.</w:t>
      </w:r>
    </w:p>
    <w:p w14:paraId="3121AFEA" w14:textId="077264D6" w:rsidR="004C0E69" w:rsidRPr="002C250C" w:rsidRDefault="002C250C"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1C16B65F" w:rsidR="004C0E69" w:rsidRPr="002C250C" w:rsidRDefault="002C250C"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 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37F13E17" w:rsidR="004C0E69" w:rsidRPr="002C250C" w:rsidRDefault="004C0E69"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powiadomi w sposób określony w SIWZ.</w:t>
      </w:r>
    </w:p>
    <w:p w14:paraId="6252F94E" w14:textId="1B053215" w:rsidR="004C0E69" w:rsidRDefault="004C0E69" w:rsidP="000D1D96">
      <w:pPr>
        <w:widowControl w:val="0"/>
        <w:numPr>
          <w:ilvl w:val="0"/>
          <w:numId w:val="5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0D1D96">
      <w:pPr>
        <w:numPr>
          <w:ilvl w:val="0"/>
          <w:numId w:val="88"/>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0D1D96">
      <w:pPr>
        <w:numPr>
          <w:ilvl w:val="0"/>
          <w:numId w:val="88"/>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0D1D96">
      <w:pPr>
        <w:numPr>
          <w:ilvl w:val="0"/>
          <w:numId w:val="88"/>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0D1D96">
      <w:pPr>
        <w:numPr>
          <w:ilvl w:val="0"/>
          <w:numId w:val="88"/>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0D1D96">
      <w:pPr>
        <w:pStyle w:val="Akapitzlist"/>
        <w:numPr>
          <w:ilvl w:val="1"/>
          <w:numId w:val="88"/>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0D1D96">
      <w:pPr>
        <w:pStyle w:val="Akapitzlist"/>
        <w:numPr>
          <w:ilvl w:val="1"/>
          <w:numId w:val="88"/>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69AADC11" w:rsidR="00BF658F" w:rsidRPr="00360346" w:rsidRDefault="00BF658F" w:rsidP="000D1D96">
      <w:pPr>
        <w:numPr>
          <w:ilvl w:val="0"/>
          <w:numId w:val="88"/>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 xml:space="preserve">których oferty odrzucono (w formie przewidzianej w SIWZ) o tym fakcie, wskazując podstawę wynikającą z Regulaminu oraz uzasadnienie faktyczne. </w:t>
      </w:r>
    </w:p>
    <w:p w14:paraId="51CB4AE6" w14:textId="675A71DE" w:rsidR="00BF658F" w:rsidRPr="005F4107" w:rsidRDefault="00BF658F" w:rsidP="004C0E69">
      <w:pPr>
        <w:numPr>
          <w:ilvl w:val="0"/>
          <w:numId w:val="88"/>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lastRenderedPageBreak/>
        <w:t>Warunki umowy</w:t>
      </w:r>
      <w:r w:rsidRPr="00043B0A">
        <w:rPr>
          <w:rFonts w:ascii="Arial" w:hAnsi="Arial" w:cs="Arial"/>
          <w:b/>
          <w:sz w:val="20"/>
          <w:szCs w:val="20"/>
        </w:rPr>
        <w:tab/>
      </w:r>
    </w:p>
    <w:p w14:paraId="1174841A" w14:textId="3BE84BEF"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A53DA8">
        <w:rPr>
          <w:rFonts w:ascii="Arial" w:hAnsi="Arial" w:cs="Arial"/>
          <w:b/>
          <w:sz w:val="20"/>
          <w:szCs w:val="20"/>
        </w:rPr>
        <w:t>8</w:t>
      </w:r>
      <w:r w:rsidR="001033E9">
        <w:rPr>
          <w:rFonts w:ascii="Arial" w:hAnsi="Arial" w:cs="Arial"/>
          <w:b/>
          <w:sz w:val="20"/>
          <w:szCs w:val="20"/>
        </w:rPr>
        <w:t xml:space="preserve"> </w:t>
      </w:r>
      <w:r w:rsidRPr="001033E9">
        <w:rPr>
          <w:rFonts w:ascii="Arial" w:hAnsi="Arial" w:cs="Arial"/>
          <w:b/>
          <w:sz w:val="20"/>
          <w:szCs w:val="20"/>
        </w:rPr>
        <w:t>do SIWZ.</w:t>
      </w:r>
    </w:p>
    <w:p w14:paraId="3DFC8BB9" w14:textId="77777777" w:rsidR="00043B0A" w:rsidRPr="007308C4" w:rsidRDefault="00043B0A" w:rsidP="003D7B22">
      <w:pPr>
        <w:suppressAutoHyphens w:val="0"/>
        <w:spacing w:line="276" w:lineRule="auto"/>
        <w:jc w:val="both"/>
        <w:rPr>
          <w:rFonts w:ascii="Arial" w:hAnsi="Arial" w:cs="Arial"/>
          <w:b/>
          <w:sz w:val="16"/>
          <w:szCs w:val="16"/>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5BF358F7" w14:textId="6CD00177" w:rsidR="00BC2A2D" w:rsidRPr="00BF658F" w:rsidRDefault="00BC2A2D" w:rsidP="000D1D96">
      <w:pPr>
        <w:numPr>
          <w:ilvl w:val="6"/>
          <w:numId w:val="32"/>
        </w:numPr>
        <w:tabs>
          <w:tab w:val="clear" w:pos="5040"/>
        </w:tabs>
        <w:suppressAutoHyphens w:val="0"/>
        <w:ind w:left="284" w:hanging="284"/>
        <w:jc w:val="both"/>
        <w:rPr>
          <w:rFonts w:ascii="Arial" w:hAnsi="Arial" w:cs="Arial"/>
          <w:sz w:val="20"/>
          <w:szCs w:val="20"/>
          <w:lang w:val="x-none"/>
        </w:rPr>
      </w:pPr>
      <w:r w:rsidRPr="00BC2A2D">
        <w:rPr>
          <w:rFonts w:ascii="Arial" w:hAnsi="Arial" w:cs="Arial"/>
          <w:sz w:val="20"/>
          <w:szCs w:val="20"/>
          <w:lang w:eastAsia="pl-PL"/>
        </w:rPr>
        <w:t>Termin</w:t>
      </w:r>
      <w:r w:rsidR="00802306">
        <w:rPr>
          <w:rFonts w:ascii="Arial" w:hAnsi="Arial" w:cs="Arial"/>
          <w:sz w:val="20"/>
          <w:szCs w:val="20"/>
          <w:lang w:eastAsia="pl-PL"/>
        </w:rPr>
        <w:t xml:space="preserve"> </w:t>
      </w:r>
      <w:r w:rsidR="00802306" w:rsidRPr="00802306">
        <w:rPr>
          <w:rFonts w:ascii="Arial" w:hAnsi="Arial" w:cs="Arial"/>
          <w:color w:val="000000"/>
          <w:sz w:val="20"/>
        </w:rPr>
        <w:t xml:space="preserve">płatności wynosi </w:t>
      </w:r>
      <w:r w:rsidR="00E84BD0" w:rsidRPr="003F4E52">
        <w:rPr>
          <w:rFonts w:ascii="Arial" w:hAnsi="Arial" w:cs="Arial"/>
          <w:b/>
          <w:color w:val="000000"/>
          <w:sz w:val="20"/>
        </w:rPr>
        <w:t>3</w:t>
      </w:r>
      <w:r w:rsidR="00802306" w:rsidRPr="003F4E52">
        <w:rPr>
          <w:rFonts w:ascii="Arial" w:hAnsi="Arial" w:cs="Arial"/>
          <w:b/>
          <w:color w:val="000000"/>
          <w:sz w:val="20"/>
        </w:rPr>
        <w:t>0</w:t>
      </w:r>
      <w:r w:rsidR="00802306" w:rsidRPr="003F4E52">
        <w:rPr>
          <w:rFonts w:ascii="Arial" w:hAnsi="Arial" w:cs="Arial"/>
          <w:color w:val="000000"/>
          <w:sz w:val="20"/>
        </w:rPr>
        <w:t xml:space="preserve"> </w:t>
      </w:r>
      <w:r w:rsidR="00802306" w:rsidRPr="003F4E52">
        <w:rPr>
          <w:rFonts w:ascii="Arial" w:hAnsi="Arial" w:cs="Arial"/>
          <w:b/>
          <w:color w:val="000000"/>
          <w:sz w:val="20"/>
        </w:rPr>
        <w:t xml:space="preserve">dni </w:t>
      </w:r>
      <w:r w:rsidR="00802306" w:rsidRPr="003F4E52">
        <w:rPr>
          <w:rFonts w:ascii="Arial" w:hAnsi="Arial" w:cs="Arial"/>
          <w:b/>
          <w:bCs/>
          <w:color w:val="000000"/>
          <w:sz w:val="20"/>
        </w:rPr>
        <w:t xml:space="preserve">kalendarzowych od daty wpływu faktury do WĘGLOKOKS KRAJ </w:t>
      </w:r>
      <w:r w:rsidR="00554F19" w:rsidRPr="003F4E52">
        <w:rPr>
          <w:rFonts w:ascii="Arial" w:hAnsi="Arial" w:cs="Arial"/>
          <w:b/>
          <w:bCs/>
          <w:color w:val="000000"/>
          <w:sz w:val="20"/>
        </w:rPr>
        <w:t xml:space="preserve">S.A.  </w:t>
      </w:r>
      <w:r w:rsidR="00802306" w:rsidRPr="003F4E52">
        <w:rPr>
          <w:rFonts w:ascii="Arial" w:hAnsi="Arial" w:cs="Arial"/>
          <w:color w:val="000000"/>
          <w:sz w:val="20"/>
        </w:rPr>
        <w:t>wystawionej po wykonaniu przedmiotu zamówienia, na podstawie dokumentu potwierdzającego należyte wykonanie przedmiotu zamówienia np. protokołu odbioru przedmiotu zamówienia potwierdzonego przez W</w:t>
      </w:r>
      <w:r w:rsidR="00DA263B" w:rsidRPr="003F4E52">
        <w:rPr>
          <w:rFonts w:ascii="Arial" w:hAnsi="Arial" w:cs="Arial"/>
          <w:color w:val="000000"/>
          <w:sz w:val="20"/>
        </w:rPr>
        <w:t>Ę</w:t>
      </w:r>
      <w:r w:rsidR="00802306" w:rsidRPr="003F4E52">
        <w:rPr>
          <w:rFonts w:ascii="Arial" w:hAnsi="Arial" w:cs="Arial"/>
          <w:color w:val="000000"/>
          <w:sz w:val="20"/>
        </w:rPr>
        <w:t>GLOKOKS</w:t>
      </w:r>
      <w:r w:rsidR="00802306" w:rsidRPr="00802306">
        <w:rPr>
          <w:rFonts w:ascii="Arial" w:hAnsi="Arial" w:cs="Arial"/>
          <w:color w:val="000000"/>
          <w:sz w:val="20"/>
        </w:rPr>
        <w:t xml:space="preserve"> KRAJ </w:t>
      </w:r>
      <w:r w:rsidR="0022329A">
        <w:rPr>
          <w:rFonts w:ascii="Arial" w:hAnsi="Arial" w:cs="Arial"/>
          <w:color w:val="000000"/>
          <w:sz w:val="20"/>
        </w:rPr>
        <w:t>S.A.</w:t>
      </w:r>
      <w:r w:rsidR="00BF658F">
        <w:rPr>
          <w:rFonts w:ascii="Arial" w:hAnsi="Arial" w:cs="Arial"/>
          <w:color w:val="000000"/>
          <w:sz w:val="20"/>
        </w:rPr>
        <w:t xml:space="preserve"> Zamawiający </w:t>
      </w:r>
      <w:r w:rsidR="005F4107">
        <w:rPr>
          <w:rFonts w:ascii="Arial" w:hAnsi="Arial" w:cs="Arial"/>
          <w:color w:val="000000"/>
          <w:sz w:val="20"/>
        </w:rPr>
        <w:t xml:space="preserve">nie </w:t>
      </w:r>
      <w:r w:rsidR="00BF658F">
        <w:rPr>
          <w:rFonts w:ascii="Arial" w:hAnsi="Arial" w:cs="Arial"/>
          <w:color w:val="000000"/>
          <w:sz w:val="20"/>
        </w:rPr>
        <w:t>dopuszcza fakturowani</w:t>
      </w:r>
      <w:r w:rsidR="005F4107">
        <w:rPr>
          <w:rFonts w:ascii="Arial" w:hAnsi="Arial" w:cs="Arial"/>
          <w:color w:val="000000"/>
          <w:sz w:val="20"/>
        </w:rPr>
        <w:t>a</w:t>
      </w:r>
      <w:r w:rsidR="00BF658F">
        <w:rPr>
          <w:rFonts w:ascii="Arial" w:hAnsi="Arial" w:cs="Arial"/>
          <w:color w:val="000000"/>
          <w:sz w:val="20"/>
        </w:rPr>
        <w:t xml:space="preserve"> częściowe</w:t>
      </w:r>
      <w:r w:rsidR="005F4107">
        <w:rPr>
          <w:rFonts w:ascii="Arial" w:hAnsi="Arial" w:cs="Arial"/>
          <w:color w:val="000000"/>
          <w:sz w:val="20"/>
        </w:rPr>
        <w:t>go</w:t>
      </w:r>
      <w:r w:rsidR="00BF658F">
        <w:rPr>
          <w:rFonts w:ascii="Arial" w:hAnsi="Arial" w:cs="Arial"/>
          <w:color w:val="000000"/>
          <w:sz w:val="20"/>
        </w:rPr>
        <w:t xml:space="preserve">. </w:t>
      </w:r>
      <w:r w:rsidRPr="00BF658F">
        <w:rPr>
          <w:rFonts w:ascii="Arial" w:hAnsi="Arial" w:cs="Arial"/>
          <w:sz w:val="20"/>
          <w:szCs w:val="20"/>
          <w:lang w:val="x-none"/>
        </w:rPr>
        <w:t>Wyklucza się stosowanie zaliczek i przedpłat.</w:t>
      </w:r>
    </w:p>
    <w:p w14:paraId="0EA84C89" w14:textId="77777777" w:rsidR="00C14FED" w:rsidRPr="007308C4" w:rsidRDefault="00C14FED" w:rsidP="003D7B22">
      <w:pPr>
        <w:suppressAutoHyphens w:val="0"/>
        <w:spacing w:line="276" w:lineRule="auto"/>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6A138E85" w14:textId="77777777" w:rsidR="003D2E1D" w:rsidRPr="003D2E1D" w:rsidRDefault="001033E9" w:rsidP="000D1D96">
      <w:pPr>
        <w:numPr>
          <w:ilvl w:val="0"/>
          <w:numId w:val="72"/>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4FE68090" w14:textId="0E3CE2E1" w:rsidR="00890E4E" w:rsidRPr="00DC49FF" w:rsidRDefault="001033E9" w:rsidP="000D1D96">
      <w:pPr>
        <w:numPr>
          <w:ilvl w:val="0"/>
          <w:numId w:val="72"/>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682A2F44" w14:textId="77777777" w:rsidR="00DC49FF" w:rsidRPr="00954D50" w:rsidRDefault="00DC49FF" w:rsidP="00DC49FF">
      <w:pPr>
        <w:suppressAutoHyphens w:val="0"/>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0D1D96">
      <w:pPr>
        <w:pStyle w:val="Akapitzlist"/>
        <w:numPr>
          <w:ilvl w:val="0"/>
          <w:numId w:val="6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5A171E47" w14:textId="1C8E8E95" w:rsidR="005C49A6" w:rsidRPr="005C49A6" w:rsidRDefault="005C49A6" w:rsidP="007308C4">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 do godz. ……………..</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0D1D96">
      <w:pPr>
        <w:pStyle w:val="Akapitzlist"/>
        <w:numPr>
          <w:ilvl w:val="0"/>
          <w:numId w:val="6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0D1D96">
      <w:pPr>
        <w:pStyle w:val="Akapitzlist"/>
        <w:numPr>
          <w:ilvl w:val="0"/>
          <w:numId w:val="6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6758CE92" w:rsidR="008C7342" w:rsidRDefault="008C7342" w:rsidP="000D1D96">
      <w:pPr>
        <w:pStyle w:val="Akapitzlist"/>
        <w:numPr>
          <w:ilvl w:val="0"/>
          <w:numId w:val="6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System Elektronicznego Formularza Ofertowego nie dopuszcza możliwości złożenia oferty </w:t>
      </w:r>
      <w:r>
        <w:rPr>
          <w:rFonts w:ascii="Arial" w:hAnsi="Arial" w:cs="Arial"/>
          <w:sz w:val="20"/>
          <w:szCs w:val="20"/>
        </w:rPr>
        <w:t xml:space="preserve"> </w:t>
      </w:r>
      <w:r w:rsidRPr="008C7342">
        <w:rPr>
          <w:rFonts w:ascii="Arial" w:hAnsi="Arial" w:cs="Arial"/>
          <w:sz w:val="20"/>
          <w:szCs w:val="20"/>
        </w:rPr>
        <w:t>po upływie terminu składania ofert.</w:t>
      </w:r>
    </w:p>
    <w:p w14:paraId="496FC097" w14:textId="676A3F0A" w:rsidR="008C7342" w:rsidRDefault="008C7342" w:rsidP="000D1D96">
      <w:pPr>
        <w:pStyle w:val="Akapitzlist"/>
        <w:numPr>
          <w:ilvl w:val="0"/>
          <w:numId w:val="6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0D1D96">
      <w:pPr>
        <w:pStyle w:val="Akapitzlist"/>
        <w:numPr>
          <w:ilvl w:val="0"/>
          <w:numId w:val="6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43734FD0" w:rsidR="00AC4971" w:rsidRPr="00BF658F" w:rsidRDefault="00AC4971" w:rsidP="000D1D96">
      <w:pPr>
        <w:numPr>
          <w:ilvl w:val="0"/>
          <w:numId w:val="33"/>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 o godz. …………</w:t>
      </w:r>
      <w:r w:rsidRPr="00BF658F">
        <w:rPr>
          <w:rFonts w:ascii="Arial" w:hAnsi="Arial" w:cs="Arial"/>
          <w:b/>
          <w:bCs/>
          <w:sz w:val="20"/>
          <w:szCs w:val="20"/>
          <w:u w:val="single"/>
        </w:rPr>
        <w:t xml:space="preserve">  </w:t>
      </w:r>
    </w:p>
    <w:p w14:paraId="3291A0BF" w14:textId="77777777" w:rsidR="00AC4971" w:rsidRPr="003F4E52" w:rsidRDefault="00AC4971" w:rsidP="000D1D96">
      <w:pPr>
        <w:numPr>
          <w:ilvl w:val="0"/>
          <w:numId w:val="33"/>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0D1D96">
      <w:pPr>
        <w:numPr>
          <w:ilvl w:val="0"/>
          <w:numId w:val="33"/>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0D1D96">
      <w:pPr>
        <w:numPr>
          <w:ilvl w:val="0"/>
          <w:numId w:val="33"/>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0D1D96">
      <w:pPr>
        <w:numPr>
          <w:ilvl w:val="0"/>
          <w:numId w:val="33"/>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0D1D96">
      <w:pPr>
        <w:numPr>
          <w:ilvl w:val="0"/>
          <w:numId w:val="34"/>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0D1D96">
      <w:pPr>
        <w:numPr>
          <w:ilvl w:val="3"/>
          <w:numId w:val="35"/>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52589D6F" w:rsidR="00AC4971" w:rsidRPr="00AC4971" w:rsidRDefault="00AC4971" w:rsidP="000D1D96">
      <w:pPr>
        <w:numPr>
          <w:ilvl w:val="0"/>
          <w:numId w:val="36"/>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zapytania do SIWZ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0D1D96">
      <w:pPr>
        <w:numPr>
          <w:ilvl w:val="0"/>
          <w:numId w:val="37"/>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42A83DC1" w:rsidR="00AC4971" w:rsidRPr="00AC4971" w:rsidRDefault="00AC4971" w:rsidP="000D1D96">
      <w:pPr>
        <w:numPr>
          <w:ilvl w:val="0"/>
          <w:numId w:val="37"/>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7" w:name="_Hlk77851205"/>
      <w:r w:rsidR="00CE2BD4" w:rsidRPr="00BF658F">
        <w:fldChar w:fldCharType="begin"/>
      </w:r>
      <w:r w:rsidR="00CE2BD4" w:rsidRPr="00BF658F">
        <w:instrText>HYPERLINK "mailto:k@weglokokskraj.pl"</w:instrText>
      </w:r>
      <w:r w:rsidR="00CE2BD4" w:rsidRPr="00BF658F">
        <w:fldChar w:fldCharType="separate"/>
      </w:r>
      <w:r w:rsidR="00BF658F" w:rsidRPr="00BF658F">
        <w:rPr>
          <w:rStyle w:val="Hipercze"/>
          <w:rFonts w:ascii="Arial" w:hAnsi="Arial" w:cs="Arial"/>
          <w:color w:val="auto"/>
          <w:sz w:val="20"/>
          <w:szCs w:val="20"/>
        </w:rPr>
        <w:t>m.fabianczyk@weglokokskraj.pl</w:t>
      </w:r>
      <w:r w:rsidR="00CE2BD4" w:rsidRPr="00BF658F">
        <w:rPr>
          <w:rStyle w:val="Hipercze"/>
          <w:rFonts w:ascii="Arial" w:hAnsi="Arial" w:cs="Arial"/>
          <w:color w:val="auto"/>
          <w:sz w:val="20"/>
          <w:szCs w:val="20"/>
        </w:rPr>
        <w:fldChar w:fldCharType="end"/>
      </w:r>
      <w:r w:rsidRPr="00BF658F">
        <w:rPr>
          <w:rFonts w:ascii="Arial" w:hAnsi="Arial" w:cs="Arial"/>
          <w:sz w:val="20"/>
          <w:szCs w:val="20"/>
          <w:u w:val="single"/>
        </w:rPr>
        <w:t xml:space="preserve"> </w:t>
      </w:r>
      <w:bookmarkEnd w:id="17"/>
      <w:r w:rsidRPr="00AC4971">
        <w:rPr>
          <w:rFonts w:ascii="Arial" w:hAnsi="Arial" w:cs="Arial"/>
          <w:sz w:val="20"/>
          <w:szCs w:val="20"/>
        </w:rPr>
        <w:t>,</w:t>
      </w:r>
    </w:p>
    <w:p w14:paraId="6C8D0AFD" w14:textId="124459B3" w:rsidR="00D80193" w:rsidRPr="008B6CA0" w:rsidRDefault="00AC4971" w:rsidP="000D1D96">
      <w:pPr>
        <w:numPr>
          <w:ilvl w:val="0"/>
          <w:numId w:val="36"/>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FA26F1" w:rsidRPr="00FA26F1">
          <w:rPr>
            <w:rStyle w:val="Hipercze"/>
            <w:rFonts w:ascii="Arial" w:hAnsi="Arial" w:cs="Arial"/>
            <w:color w:val="auto"/>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 xml:space="preserve">bądź poprzez Platformę EFO na elektroniczne wezwanie </w:t>
      </w:r>
      <w:r w:rsidR="00D80193">
        <w:rPr>
          <w:rFonts w:ascii="Arial" w:hAnsi="Arial" w:cs="Arial"/>
          <w:bCs/>
          <w:sz w:val="20"/>
          <w:szCs w:val="20"/>
        </w:rPr>
        <w:t xml:space="preserve"> </w:t>
      </w:r>
      <w:r w:rsidR="00D80193" w:rsidRPr="00D80193">
        <w:rPr>
          <w:rFonts w:ascii="Arial" w:hAnsi="Arial" w:cs="Arial"/>
          <w:bCs/>
          <w:sz w:val="20"/>
          <w:szCs w:val="20"/>
        </w:rPr>
        <w:t>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3F4E52" w:rsidRDefault="00D80193" w:rsidP="000D1D96">
      <w:pPr>
        <w:numPr>
          <w:ilvl w:val="0"/>
          <w:numId w:val="36"/>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3DE5E6E1"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FA26F1" w:rsidRPr="00FA26F1">
          <w:rPr>
            <w:rStyle w:val="Hipercze"/>
            <w:rFonts w:ascii="Arial" w:hAnsi="Arial" w:cs="Arial"/>
            <w:color w:val="auto"/>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0D1D96">
      <w:pPr>
        <w:numPr>
          <w:ilvl w:val="3"/>
          <w:numId w:val="35"/>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lastRenderedPageBreak/>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0D1D96">
      <w:pPr>
        <w:numPr>
          <w:ilvl w:val="2"/>
          <w:numId w:val="38"/>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0D1D96">
      <w:pPr>
        <w:numPr>
          <w:ilvl w:val="0"/>
          <w:numId w:val="39"/>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10EE826B" w:rsidR="00AC4971" w:rsidRPr="00AC4971" w:rsidRDefault="00AC4971" w:rsidP="000D1D96">
      <w:pPr>
        <w:numPr>
          <w:ilvl w:val="0"/>
          <w:numId w:val="39"/>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37D72AE4" w:rsidR="005F4B4E" w:rsidRPr="00FA26F1" w:rsidRDefault="00AC4971" w:rsidP="000D1D96">
      <w:pPr>
        <w:numPr>
          <w:ilvl w:val="0"/>
          <w:numId w:val="39"/>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0D1D96">
      <w:pPr>
        <w:numPr>
          <w:ilvl w:val="0"/>
          <w:numId w:val="34"/>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0D1D96">
      <w:pPr>
        <w:numPr>
          <w:ilvl w:val="0"/>
          <w:numId w:val="34"/>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1BA1E348" w14:textId="125C60EE" w:rsidR="00AC4971" w:rsidRPr="00AC4971" w:rsidRDefault="00AC4971" w:rsidP="000D1D96">
      <w:pPr>
        <w:numPr>
          <w:ilvl w:val="0"/>
          <w:numId w:val="34"/>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2C9907D1" w14:textId="7AAEDB2C" w:rsidR="00AC4971" w:rsidRPr="00AC4971" w:rsidRDefault="00FA26F1" w:rsidP="0097209D">
      <w:pPr>
        <w:spacing w:after="60" w:line="276" w:lineRule="auto"/>
        <w:ind w:left="568" w:hanging="142"/>
        <w:jc w:val="both"/>
        <w:rPr>
          <w:rFonts w:ascii="Arial" w:hAnsi="Arial" w:cs="Arial"/>
          <w:sz w:val="20"/>
          <w:szCs w:val="20"/>
        </w:rPr>
      </w:pPr>
      <w:r>
        <w:rPr>
          <w:rFonts w:ascii="Arial" w:hAnsi="Arial" w:cs="Arial"/>
          <w:sz w:val="20"/>
          <w:szCs w:val="20"/>
        </w:rPr>
        <w:t>Marek Fabiańczyk, e-mail: m.fabianczyk@weglokokskraj.pl</w:t>
      </w:r>
    </w:p>
    <w:p w14:paraId="05CD9B6B" w14:textId="211B2C36" w:rsidR="00AC4971" w:rsidRPr="00AC4971" w:rsidRDefault="00AC4971" w:rsidP="0097209D">
      <w:pPr>
        <w:tabs>
          <w:tab w:val="left" w:pos="284"/>
        </w:tabs>
        <w:suppressAutoHyphens w:val="0"/>
        <w:spacing w:line="480" w:lineRule="auto"/>
        <w:ind w:left="-142"/>
        <w:jc w:val="both"/>
        <w:rPr>
          <w:rFonts w:ascii="Arial" w:hAnsi="Arial" w:cs="Arial"/>
          <w:b/>
          <w:bCs/>
          <w:sz w:val="20"/>
          <w:szCs w:val="20"/>
        </w:rPr>
      </w:pPr>
      <w:r w:rsidRPr="00AC4971">
        <w:rPr>
          <w:rFonts w:ascii="Arial" w:hAnsi="Arial" w:cs="Arial"/>
          <w:b/>
          <w:bCs/>
          <w:sz w:val="20"/>
          <w:szCs w:val="20"/>
        </w:rPr>
        <w:t xml:space="preserve">           Informacje udzielane są od poniedziałku do piątku w godz. od 07:00 do 15:00</w:t>
      </w:r>
      <w:r w:rsidR="00FA26F1">
        <w:rPr>
          <w:rFonts w:ascii="Arial" w:hAnsi="Arial" w:cs="Arial"/>
          <w:b/>
          <w:bCs/>
          <w:sz w:val="20"/>
          <w:szCs w:val="20"/>
        </w:rPr>
        <w:t>.</w:t>
      </w: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756A4B56" w:rsidR="00AC4971" w:rsidRDefault="00AC4971" w:rsidP="000D1D96">
      <w:pPr>
        <w:widowControl w:val="0"/>
        <w:numPr>
          <w:ilvl w:val="1"/>
          <w:numId w:val="40"/>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przekazywane zgodnie z opisem zawartym w SIWZ.</w:t>
      </w:r>
    </w:p>
    <w:p w14:paraId="7AA0BB2E" w14:textId="1DA74B1A" w:rsidR="00984954" w:rsidRPr="00E57A88" w:rsidRDefault="00AC4971" w:rsidP="000D1D96">
      <w:pPr>
        <w:widowControl w:val="0"/>
        <w:numPr>
          <w:ilvl w:val="1"/>
          <w:numId w:val="40"/>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E564E8" w:rsidRPr="00E57A88">
        <w:rPr>
          <w:rFonts w:ascii="Arial" w:hAnsi="Arial" w:cs="Arial"/>
          <w:sz w:val="20"/>
          <w:szCs w:val="20"/>
          <w:lang w:eastAsia="pl-PL"/>
        </w:rPr>
        <w:t>wyjaśnienie treści SIWZ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xml:space="preserve">. Zamawiający niezwłocznie udzieli wyjaśnień, chyba że prośba o wyjaśnienie treści SIWZ wpłynęła do Zamawiającego </w:t>
      </w:r>
      <w:r w:rsidR="00E564E8" w:rsidRPr="00E57A88">
        <w:rPr>
          <w:rFonts w:ascii="Arial" w:hAnsi="Arial" w:cs="Arial"/>
          <w:b/>
          <w:sz w:val="20"/>
          <w:szCs w:val="20"/>
          <w:lang w:eastAsia="pl-PL"/>
        </w:rPr>
        <w:t xml:space="preserve">na mniej niż </w:t>
      </w:r>
      <w:r w:rsidR="001465C9">
        <w:rPr>
          <w:rFonts w:ascii="Arial" w:hAnsi="Arial" w:cs="Arial"/>
          <w:b/>
          <w:sz w:val="20"/>
          <w:szCs w:val="20"/>
          <w:lang w:eastAsia="pl-PL"/>
        </w:rPr>
        <w:t>3</w:t>
      </w:r>
      <w:r w:rsidR="006D531A">
        <w:rPr>
          <w:rFonts w:ascii="Arial" w:hAnsi="Arial" w:cs="Arial"/>
          <w:b/>
          <w:sz w:val="20"/>
          <w:szCs w:val="20"/>
          <w:lang w:eastAsia="pl-PL"/>
        </w:rPr>
        <w:t xml:space="preserve"> </w:t>
      </w:r>
      <w:r w:rsidR="00E564E8" w:rsidRPr="00E57A88">
        <w:rPr>
          <w:rFonts w:ascii="Arial" w:hAnsi="Arial" w:cs="Arial"/>
          <w:b/>
          <w:sz w:val="20"/>
          <w:szCs w:val="20"/>
          <w:lang w:eastAsia="pl-PL"/>
        </w:rPr>
        <w:t xml:space="preserve">dni </w:t>
      </w:r>
      <w:r w:rsidR="00E564E8" w:rsidRPr="00E57A88">
        <w:rPr>
          <w:rFonts w:ascii="Arial" w:hAnsi="Arial" w:cs="Arial"/>
          <w:b/>
          <w:bCs/>
          <w:sz w:val="20"/>
          <w:szCs w:val="20"/>
          <w:lang w:eastAsia="pl-PL"/>
        </w:rPr>
        <w:t>przed terminem składania ofert</w:t>
      </w:r>
      <w:r w:rsidR="00E564E8" w:rsidRPr="00E57A88">
        <w:rPr>
          <w:rFonts w:ascii="Arial" w:hAnsi="Arial" w:cs="Arial"/>
          <w:sz w:val="20"/>
          <w:szCs w:val="20"/>
          <w:lang w:eastAsia="pl-PL"/>
        </w:rPr>
        <w:t>.</w:t>
      </w:r>
    </w:p>
    <w:p w14:paraId="48FC4F08" w14:textId="1FACDE16" w:rsidR="00AC4971" w:rsidRPr="00AC4971" w:rsidRDefault="00AC4971" w:rsidP="000D1D96">
      <w:pPr>
        <w:widowControl w:val="0"/>
        <w:numPr>
          <w:ilvl w:val="1"/>
          <w:numId w:val="40"/>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77777777" w:rsidR="00AC4971" w:rsidRPr="00AC4971" w:rsidRDefault="00AC4971" w:rsidP="000D1D96">
      <w:pPr>
        <w:widowControl w:val="0"/>
        <w:numPr>
          <w:ilvl w:val="1"/>
          <w:numId w:val="40"/>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podtrzymanie stanowiska zawartego w SIWZ.</w:t>
      </w:r>
    </w:p>
    <w:p w14:paraId="08A72903" w14:textId="1656A048" w:rsidR="00AC4971" w:rsidRPr="005E1474" w:rsidRDefault="00AC4971" w:rsidP="000D1D96">
      <w:pPr>
        <w:widowControl w:val="0"/>
        <w:numPr>
          <w:ilvl w:val="1"/>
          <w:numId w:val="40"/>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7" w:history="1">
        <w:r w:rsidRPr="00DC2FFA">
          <w:rPr>
            <w:rFonts w:ascii="Arial" w:hAnsi="Arial" w:cs="Arial"/>
            <w:sz w:val="20"/>
            <w:szCs w:val="20"/>
            <w:u w:val="single"/>
            <w:lang w:eastAsia="pl-PL"/>
          </w:rPr>
          <w:t>https://dostawcy-weglokoks.coig.biz/</w:t>
        </w:r>
      </w:hyperlink>
    </w:p>
    <w:p w14:paraId="2A47ADBD" w14:textId="3C05599B" w:rsidR="005E1474" w:rsidRDefault="005E1474" w:rsidP="000D1D96">
      <w:pPr>
        <w:widowControl w:val="0"/>
        <w:numPr>
          <w:ilvl w:val="1"/>
          <w:numId w:val="40"/>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22569F">
        <w:rPr>
          <w:rFonts w:ascii="Arial" w:hAnsi="Arial" w:cs="Arial"/>
          <w:b/>
          <w:sz w:val="20"/>
          <w:szCs w:val="20"/>
          <w:lang w:eastAsia="pl-PL"/>
        </w:rPr>
        <w:t xml:space="preserve">   </w:t>
      </w:r>
      <w:r w:rsidR="0097209D">
        <w:rPr>
          <w:rFonts w:ascii="Arial" w:hAnsi="Arial" w:cs="Arial"/>
          <w:b/>
          <w:sz w:val="20"/>
          <w:szCs w:val="20"/>
          <w:lang w:eastAsia="pl-PL"/>
        </w:rPr>
        <w:t xml:space="preserve">                     </w:t>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nie dokonania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3569E3">
      <w:pPr>
        <w:numPr>
          <w:ilvl w:val="0"/>
          <w:numId w:val="3"/>
        </w:numPr>
        <w:suppressAutoHyphens w:val="0"/>
        <w:spacing w:line="276"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3050717C" w14:textId="77777777" w:rsidR="00226310" w:rsidRPr="00DC2FFA" w:rsidRDefault="00226310" w:rsidP="00226310">
      <w:pPr>
        <w:suppressAutoHyphens w:val="0"/>
        <w:spacing w:after="60"/>
        <w:ind w:left="284"/>
        <w:jc w:val="both"/>
        <w:rPr>
          <w:rFonts w:ascii="Arial" w:hAnsi="Arial" w:cs="Arial"/>
          <w:sz w:val="20"/>
          <w:szCs w:val="20"/>
        </w:rPr>
      </w:pPr>
      <w:bookmarkStart w:id="18" w:name="_Hlk867661"/>
      <w:r w:rsidRPr="00DC2FFA">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91E68DB" w14:textId="362A0AC7" w:rsidR="00226310" w:rsidRPr="00DC2FFA" w:rsidRDefault="00226310" w:rsidP="000D1D96">
      <w:pPr>
        <w:numPr>
          <w:ilvl w:val="0"/>
          <w:numId w:val="41"/>
        </w:numPr>
        <w:suppressAutoHyphens w:val="0"/>
        <w:ind w:left="567" w:hanging="283"/>
        <w:jc w:val="both"/>
        <w:rPr>
          <w:rFonts w:ascii="Arial" w:hAnsi="Arial" w:cs="Arial"/>
          <w:sz w:val="20"/>
          <w:szCs w:val="20"/>
        </w:rPr>
      </w:pPr>
      <w:r w:rsidRPr="00DC2FFA">
        <w:rPr>
          <w:rFonts w:ascii="Arial" w:hAnsi="Arial" w:cs="Arial"/>
          <w:sz w:val="20"/>
          <w:szCs w:val="20"/>
        </w:rPr>
        <w:t xml:space="preserve">Administratorem danych osobowych Wykonawcy jest WĘGLOKOKS KRAJ </w:t>
      </w:r>
      <w:r w:rsidR="00554F19" w:rsidRPr="00554F19">
        <w:rPr>
          <w:rFonts w:ascii="Arial" w:hAnsi="Arial" w:cs="Arial"/>
          <w:bCs/>
          <w:sz w:val="20"/>
          <w:szCs w:val="20"/>
        </w:rPr>
        <w:t>S.A.</w:t>
      </w:r>
      <w:r w:rsidR="00554F19">
        <w:rPr>
          <w:rFonts w:ascii="Arial" w:hAnsi="Arial" w:cs="Arial"/>
          <w:b/>
          <w:sz w:val="20"/>
          <w:szCs w:val="20"/>
        </w:rPr>
        <w:t xml:space="preserve"> </w:t>
      </w:r>
      <w:r w:rsidRPr="00DC2FFA">
        <w:rPr>
          <w:rFonts w:ascii="Arial" w:hAnsi="Arial" w:cs="Arial"/>
          <w:sz w:val="20"/>
          <w:szCs w:val="20"/>
        </w:rPr>
        <w:t>z siedzibą</w:t>
      </w:r>
      <w:r w:rsidR="00FA26F1">
        <w:rPr>
          <w:rFonts w:ascii="Arial" w:hAnsi="Arial" w:cs="Arial"/>
          <w:sz w:val="20"/>
          <w:szCs w:val="20"/>
        </w:rPr>
        <w:t xml:space="preserve"> </w:t>
      </w:r>
      <w:r w:rsidR="00FA26F1">
        <w:rPr>
          <w:rFonts w:ascii="Arial" w:hAnsi="Arial" w:cs="Arial"/>
          <w:sz w:val="20"/>
          <w:szCs w:val="20"/>
        </w:rPr>
        <w:br/>
      </w:r>
      <w:r w:rsidRPr="00DC2FFA">
        <w:rPr>
          <w:rFonts w:ascii="Arial" w:hAnsi="Arial" w:cs="Arial"/>
          <w:sz w:val="20"/>
          <w:szCs w:val="20"/>
        </w:rPr>
        <w:t>w Piekarach Śląskich (41-940) przy ul. gen. J. Ziętka, wpisaną do Rejestru Przedsiębiorców prowadzonego przez Sąd Rejonowy w Gliwicach, X Wydział Gospodarczy Krajowego Rejestru Sądowego, KRS 0000080618, kapitał zakładowy 173 321 000,00 złotych</w:t>
      </w:r>
      <w:r w:rsidR="00B05244">
        <w:rPr>
          <w:rFonts w:ascii="Arial" w:hAnsi="Arial" w:cs="Arial"/>
          <w:sz w:val="20"/>
          <w:szCs w:val="20"/>
        </w:rPr>
        <w:t xml:space="preserve"> opłacony w całości</w:t>
      </w:r>
      <w:r w:rsidRPr="00DC2FFA">
        <w:rPr>
          <w:rFonts w:ascii="Arial" w:hAnsi="Arial" w:cs="Arial"/>
          <w:sz w:val="20"/>
          <w:szCs w:val="20"/>
        </w:rPr>
        <w:t>, podatnikiem od towarów</w:t>
      </w:r>
      <w:r w:rsidR="00A469BB">
        <w:rPr>
          <w:rFonts w:ascii="Arial" w:hAnsi="Arial" w:cs="Arial"/>
          <w:sz w:val="20"/>
          <w:szCs w:val="20"/>
        </w:rPr>
        <w:t xml:space="preserve"> </w:t>
      </w:r>
      <w:r w:rsidRPr="00DC2FFA">
        <w:rPr>
          <w:rFonts w:ascii="Arial" w:hAnsi="Arial" w:cs="Arial"/>
          <w:sz w:val="20"/>
          <w:szCs w:val="20"/>
        </w:rPr>
        <w:t>i usług posiadającym numer identyfikacji podatkowej NIP:653-00048-65,</w:t>
      </w:r>
      <w:r w:rsidR="00A469BB">
        <w:rPr>
          <w:rFonts w:ascii="Arial" w:hAnsi="Arial" w:cs="Arial"/>
          <w:sz w:val="20"/>
          <w:szCs w:val="20"/>
        </w:rPr>
        <w:t xml:space="preserve"> </w:t>
      </w:r>
      <w:r w:rsidRPr="00DC2FFA">
        <w:rPr>
          <w:rFonts w:ascii="Arial" w:hAnsi="Arial" w:cs="Arial"/>
          <w:sz w:val="20"/>
          <w:szCs w:val="20"/>
        </w:rPr>
        <w:t xml:space="preserve">REGON:270034633; BDO000012274, e-mail: </w:t>
      </w:r>
      <w:hyperlink r:id="rId18" w:history="1">
        <w:r w:rsidRPr="00DC2FFA">
          <w:rPr>
            <w:rFonts w:ascii="Arial" w:hAnsi="Arial" w:cs="Arial"/>
            <w:sz w:val="20"/>
            <w:szCs w:val="20"/>
            <w:u w:val="single"/>
          </w:rPr>
          <w:t>sekretariat@weglokokskraj.pl</w:t>
        </w:r>
      </w:hyperlink>
      <w:r w:rsidRPr="00DC2FFA">
        <w:rPr>
          <w:rFonts w:ascii="Arial" w:hAnsi="Arial" w:cs="Arial"/>
          <w:sz w:val="20"/>
          <w:szCs w:val="20"/>
        </w:rPr>
        <w:t>,</w:t>
      </w:r>
      <w:r w:rsidR="00A469BB">
        <w:rPr>
          <w:rFonts w:ascii="Arial" w:hAnsi="Arial" w:cs="Arial"/>
          <w:sz w:val="20"/>
          <w:szCs w:val="20"/>
        </w:rPr>
        <w:t xml:space="preserve"> </w:t>
      </w:r>
      <w:r w:rsidRPr="00DC2FFA">
        <w:rPr>
          <w:rFonts w:ascii="Arial" w:hAnsi="Arial" w:cs="Arial"/>
          <w:sz w:val="20"/>
          <w:szCs w:val="20"/>
        </w:rPr>
        <w:t>www.weglokokskraj.pl, zwany dalej Administratorem.</w:t>
      </w:r>
    </w:p>
    <w:p w14:paraId="3EA965FC" w14:textId="520016C5" w:rsidR="00226310" w:rsidRPr="00DC2FFA" w:rsidRDefault="00226310" w:rsidP="000D1D96">
      <w:pPr>
        <w:numPr>
          <w:ilvl w:val="0"/>
          <w:numId w:val="41"/>
        </w:numPr>
        <w:suppressAutoHyphens w:val="0"/>
        <w:ind w:left="567" w:hanging="283"/>
        <w:jc w:val="both"/>
        <w:rPr>
          <w:rFonts w:ascii="Arial" w:hAnsi="Arial" w:cs="Arial"/>
          <w:sz w:val="20"/>
          <w:szCs w:val="20"/>
        </w:rPr>
      </w:pPr>
      <w:r w:rsidRPr="00DC2FFA">
        <w:rPr>
          <w:rFonts w:ascii="Arial" w:hAnsi="Arial" w:cs="Arial"/>
          <w:sz w:val="20"/>
          <w:szCs w:val="20"/>
        </w:rPr>
        <w:t xml:space="preserve">Dane kontaktowe Inspektora Ochrony Danych Osobowych w WĘGLOKOKS KRAJ </w:t>
      </w:r>
      <w:r w:rsidR="00554F19" w:rsidRPr="00554F19">
        <w:rPr>
          <w:rFonts w:ascii="Arial" w:hAnsi="Arial" w:cs="Arial"/>
          <w:bCs/>
          <w:sz w:val="20"/>
          <w:szCs w:val="20"/>
        </w:rPr>
        <w:t>S.A.</w:t>
      </w:r>
      <w:r w:rsidR="00FA26F1">
        <w:rPr>
          <w:rFonts w:ascii="Arial" w:hAnsi="Arial" w:cs="Arial"/>
          <w:bCs/>
          <w:sz w:val="20"/>
          <w:szCs w:val="20"/>
        </w:rPr>
        <w:t>,</w:t>
      </w:r>
      <w:r w:rsidRPr="00DC2FFA">
        <w:rPr>
          <w:rFonts w:ascii="Arial" w:hAnsi="Arial" w:cs="Arial"/>
          <w:sz w:val="20"/>
          <w:szCs w:val="20"/>
        </w:rPr>
        <w:t xml:space="preserve"> adres</w:t>
      </w:r>
      <w:r w:rsidR="00FA26F1">
        <w:rPr>
          <w:rFonts w:ascii="Arial" w:hAnsi="Arial" w:cs="Arial"/>
          <w:sz w:val="20"/>
          <w:szCs w:val="20"/>
        </w:rPr>
        <w:t xml:space="preserve">: </w:t>
      </w:r>
      <w:r w:rsidR="00FA26F1">
        <w:rPr>
          <w:rFonts w:ascii="Arial" w:hAnsi="Arial" w:cs="Arial"/>
          <w:sz w:val="20"/>
          <w:szCs w:val="20"/>
        </w:rPr>
        <w:br/>
      </w:r>
      <w:r w:rsidRPr="00DC2FFA">
        <w:rPr>
          <w:rFonts w:ascii="Arial" w:hAnsi="Arial" w:cs="Arial"/>
          <w:sz w:val="20"/>
          <w:szCs w:val="20"/>
        </w:rPr>
        <w:t xml:space="preserve">41-905 Bytom, ul. Konstytucji 76 adres e-mail: </w:t>
      </w:r>
      <w:hyperlink r:id="rId19" w:history="1">
        <w:r w:rsidRPr="00DC2FFA">
          <w:rPr>
            <w:rFonts w:ascii="Arial" w:hAnsi="Arial" w:cs="Arial"/>
            <w:sz w:val="20"/>
            <w:szCs w:val="20"/>
            <w:u w:val="single"/>
          </w:rPr>
          <w:t>iod@weglokokskraj.pl</w:t>
        </w:r>
      </w:hyperlink>
      <w:r w:rsidRPr="00DC2FFA">
        <w:rPr>
          <w:rFonts w:ascii="Arial" w:hAnsi="Arial" w:cs="Arial"/>
          <w:sz w:val="20"/>
          <w:szCs w:val="20"/>
        </w:rPr>
        <w:t>, tel. 32 718 16 67.</w:t>
      </w:r>
    </w:p>
    <w:p w14:paraId="03BA58E1" w14:textId="77777777" w:rsidR="00226310" w:rsidRPr="00226310" w:rsidRDefault="00226310" w:rsidP="000D1D96">
      <w:pPr>
        <w:numPr>
          <w:ilvl w:val="0"/>
          <w:numId w:val="41"/>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1EF06B89"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Przeprowadzenia postępowania o udzielenie zamówienia;</w:t>
      </w:r>
    </w:p>
    <w:p w14:paraId="085A184D"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0362F7ED"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06CDEA2F" w14:textId="77777777" w:rsidR="00226310" w:rsidRPr="00226310" w:rsidRDefault="00226310" w:rsidP="004F1511">
      <w:pPr>
        <w:numPr>
          <w:ilvl w:val="0"/>
          <w:numId w:val="26"/>
        </w:numPr>
        <w:suppressAutoHyphens w:val="0"/>
        <w:ind w:left="851" w:hanging="283"/>
        <w:jc w:val="both"/>
        <w:rPr>
          <w:rFonts w:ascii="Arial" w:hAnsi="Arial" w:cs="Arial"/>
          <w:sz w:val="20"/>
          <w:szCs w:val="20"/>
        </w:rPr>
      </w:pPr>
      <w:r w:rsidRPr="00226310">
        <w:rPr>
          <w:rFonts w:ascii="Arial" w:hAnsi="Arial" w:cs="Arial"/>
          <w:sz w:val="20"/>
          <w:szCs w:val="20"/>
        </w:rPr>
        <w:lastRenderedPageBreak/>
        <w:t>Przekazania dokumentacji postępowania o udzielenie zamówienia do archiwum.</w:t>
      </w:r>
    </w:p>
    <w:p w14:paraId="249DD190" w14:textId="77777777" w:rsidR="00226310" w:rsidRPr="00226310" w:rsidRDefault="00226310" w:rsidP="000D1D96">
      <w:pPr>
        <w:numPr>
          <w:ilvl w:val="0"/>
          <w:numId w:val="41"/>
        </w:numPr>
        <w:suppressAutoHyphens w:val="0"/>
        <w:ind w:left="567" w:hanging="284"/>
        <w:jc w:val="both"/>
        <w:rPr>
          <w:rFonts w:ascii="Arial" w:hAnsi="Arial" w:cs="Arial"/>
          <w:sz w:val="20"/>
          <w:szCs w:val="20"/>
        </w:rPr>
      </w:pPr>
      <w:r w:rsidRPr="00226310">
        <w:rPr>
          <w:rFonts w:ascii="Arial" w:hAnsi="Arial" w:cs="Arial"/>
          <w:sz w:val="20"/>
          <w:szCs w:val="20"/>
        </w:rPr>
        <w:t>Przetwarzanie przekazanych przez Wykonawcę danych osobowych może dotyczyć reprezentantów, właścicieli lub pracowników Wykonawcy.</w:t>
      </w:r>
    </w:p>
    <w:p w14:paraId="557D3589" w14:textId="77777777" w:rsidR="00226310" w:rsidRPr="00226310" w:rsidRDefault="00226310" w:rsidP="000D1D96">
      <w:pPr>
        <w:numPr>
          <w:ilvl w:val="0"/>
          <w:numId w:val="41"/>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sidR="005075CC">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sidR="005075CC">
        <w:rPr>
          <w:rFonts w:ascii="Arial" w:hAnsi="Arial" w:cs="Arial"/>
          <w:sz w:val="20"/>
          <w:szCs w:val="20"/>
        </w:rPr>
        <w:t xml:space="preserve"> </w:t>
      </w:r>
      <w:r w:rsidRPr="00226310">
        <w:rPr>
          <w:rFonts w:ascii="Arial" w:hAnsi="Arial" w:cs="Arial"/>
          <w:sz w:val="20"/>
          <w:szCs w:val="20"/>
        </w:rPr>
        <w:t xml:space="preserve">postępowania </w:t>
      </w:r>
      <w:r w:rsidR="005075CC">
        <w:rPr>
          <w:rFonts w:ascii="Arial" w:hAnsi="Arial" w:cs="Arial"/>
          <w:sz w:val="20"/>
          <w:szCs w:val="20"/>
        </w:rPr>
        <w:t xml:space="preserve">               </w:t>
      </w:r>
      <w:r w:rsidRPr="00226310">
        <w:rPr>
          <w:rFonts w:ascii="Arial" w:hAnsi="Arial" w:cs="Arial"/>
          <w:sz w:val="20"/>
          <w:szCs w:val="20"/>
        </w:rPr>
        <w:t xml:space="preserve">o udzielenie zamówienia. </w:t>
      </w:r>
    </w:p>
    <w:p w14:paraId="3F7BB9C3" w14:textId="77777777" w:rsidR="00226310" w:rsidRPr="00226310" w:rsidRDefault="00226310" w:rsidP="000D1D96">
      <w:pPr>
        <w:numPr>
          <w:ilvl w:val="0"/>
          <w:numId w:val="41"/>
        </w:numPr>
        <w:suppressAutoHyphens w:val="0"/>
        <w:ind w:left="567" w:hanging="284"/>
        <w:jc w:val="both"/>
        <w:rPr>
          <w:rFonts w:ascii="Arial" w:hAnsi="Arial" w:cs="Arial"/>
          <w:sz w:val="20"/>
          <w:szCs w:val="20"/>
        </w:rPr>
      </w:pPr>
      <w:r w:rsidRPr="0022631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sidR="005075CC">
        <w:rPr>
          <w:rFonts w:ascii="Arial" w:hAnsi="Arial" w:cs="Arial"/>
          <w:sz w:val="20"/>
          <w:szCs w:val="20"/>
        </w:rPr>
        <w:t xml:space="preserve"> </w:t>
      </w:r>
      <w:r w:rsidRPr="00226310">
        <w:rPr>
          <w:rFonts w:ascii="Arial" w:hAnsi="Arial" w:cs="Arial"/>
          <w:sz w:val="20"/>
          <w:szCs w:val="20"/>
        </w:rPr>
        <w:t>f) RODO.</w:t>
      </w:r>
    </w:p>
    <w:p w14:paraId="08924463" w14:textId="77777777" w:rsidR="00226310" w:rsidRPr="00226310" w:rsidRDefault="00226310" w:rsidP="000D1D96">
      <w:pPr>
        <w:numPr>
          <w:ilvl w:val="0"/>
          <w:numId w:val="41"/>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sidR="005075CC">
        <w:rPr>
          <w:rFonts w:ascii="Arial" w:hAnsi="Arial" w:cs="Arial"/>
          <w:sz w:val="20"/>
          <w:szCs w:val="20"/>
        </w:rPr>
        <w:t xml:space="preserve"> </w:t>
      </w:r>
      <w:r w:rsidRPr="00226310">
        <w:rPr>
          <w:rFonts w:ascii="Arial" w:hAnsi="Arial" w:cs="Arial"/>
          <w:sz w:val="20"/>
          <w:szCs w:val="20"/>
        </w:rPr>
        <w:t>c) RODO.</w:t>
      </w:r>
    </w:p>
    <w:p w14:paraId="6E563592" w14:textId="77777777" w:rsidR="00226310" w:rsidRPr="00226310" w:rsidRDefault="00226310" w:rsidP="000D1D96">
      <w:pPr>
        <w:numPr>
          <w:ilvl w:val="0"/>
          <w:numId w:val="41"/>
        </w:numPr>
        <w:suppressAutoHyphens w:val="0"/>
        <w:ind w:left="567" w:hanging="284"/>
        <w:jc w:val="both"/>
        <w:rPr>
          <w:rFonts w:ascii="Arial" w:hAnsi="Arial" w:cs="Arial"/>
          <w:sz w:val="20"/>
          <w:szCs w:val="20"/>
        </w:rPr>
      </w:pPr>
      <w:r w:rsidRPr="0022631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C52174C" w14:textId="77777777" w:rsidR="00226310" w:rsidRPr="00226310" w:rsidRDefault="00226310" w:rsidP="000D1D96">
      <w:pPr>
        <w:numPr>
          <w:ilvl w:val="0"/>
          <w:numId w:val="41"/>
        </w:numPr>
        <w:suppressAutoHyphens w:val="0"/>
        <w:ind w:left="567" w:hanging="284"/>
        <w:jc w:val="both"/>
        <w:rPr>
          <w:rFonts w:ascii="Arial" w:hAnsi="Arial" w:cs="Arial"/>
          <w:sz w:val="20"/>
          <w:szCs w:val="20"/>
        </w:rPr>
      </w:pPr>
      <w:r w:rsidRPr="00226310">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005075CC">
        <w:rPr>
          <w:rFonts w:ascii="Arial" w:hAnsi="Arial" w:cs="Arial"/>
          <w:sz w:val="20"/>
          <w:szCs w:val="20"/>
        </w:rPr>
        <w:t xml:space="preserve">                            </w:t>
      </w:r>
      <w:r w:rsidRPr="00226310">
        <w:rPr>
          <w:rFonts w:ascii="Arial" w:hAnsi="Arial" w:cs="Arial"/>
          <w:sz w:val="20"/>
          <w:szCs w:val="20"/>
        </w:rPr>
        <w:t xml:space="preserve">z obowiązującymi przepisami. </w:t>
      </w:r>
    </w:p>
    <w:p w14:paraId="7454C926" w14:textId="77777777" w:rsidR="00226310" w:rsidRDefault="00226310" w:rsidP="000D1D96">
      <w:pPr>
        <w:numPr>
          <w:ilvl w:val="0"/>
          <w:numId w:val="41"/>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73B5B176" w14:textId="3A92A2CB" w:rsidR="00226310" w:rsidRDefault="00226310" w:rsidP="000D1D96">
      <w:pPr>
        <w:numPr>
          <w:ilvl w:val="0"/>
          <w:numId w:val="41"/>
        </w:numPr>
        <w:suppressAutoHyphens w:val="0"/>
        <w:ind w:left="567" w:hanging="425"/>
        <w:jc w:val="both"/>
        <w:rPr>
          <w:rFonts w:ascii="Arial" w:hAnsi="Arial" w:cs="Arial"/>
          <w:sz w:val="20"/>
          <w:szCs w:val="20"/>
        </w:rPr>
      </w:pPr>
      <w:r w:rsidRPr="00226310">
        <w:rPr>
          <w:rFonts w:ascii="Arial" w:hAnsi="Arial" w:cs="Arial"/>
          <w:sz w:val="20"/>
          <w:szCs w:val="20"/>
        </w:rPr>
        <w:t xml:space="preserve">Wykonawca ma prawo wniesienia skargi do Inspektora Ochrony Danych Osobowych w WĘGLOKOKS KRAJ </w:t>
      </w:r>
      <w:r w:rsidR="00554F19" w:rsidRPr="00554F19">
        <w:rPr>
          <w:rFonts w:ascii="Arial" w:hAnsi="Arial" w:cs="Arial"/>
          <w:bCs/>
          <w:sz w:val="20"/>
          <w:szCs w:val="20"/>
        </w:rPr>
        <w:t>S.A.</w:t>
      </w:r>
      <w:r w:rsidRPr="00226310">
        <w:rPr>
          <w:rFonts w:ascii="Arial" w:hAnsi="Arial" w:cs="Arial"/>
          <w:sz w:val="20"/>
          <w:szCs w:val="20"/>
        </w:rPr>
        <w:t>: adres; 41-908 Bytom, ul. Konstytucji 76 adres e-mail: iod@weglokokskraj.pl , tel.32 718 16 67 lub do Prezesa Urzędu Ochrony Danych Osobowych, ul. Stawki 2 00-193 Warszawa, gdy uzna, iż przetwarzanie danych osobowych Wykonawcy narusza przepisy RODO.</w:t>
      </w:r>
      <w:bookmarkEnd w:id="18"/>
    </w:p>
    <w:p w14:paraId="55E427E9" w14:textId="39C4E4B9" w:rsidR="00E564E8" w:rsidRPr="00E564E8" w:rsidRDefault="00E564E8" w:rsidP="000D1D96">
      <w:pPr>
        <w:numPr>
          <w:ilvl w:val="0"/>
          <w:numId w:val="41"/>
        </w:numPr>
        <w:suppressAutoHyphens w:val="0"/>
        <w:ind w:left="567" w:hanging="425"/>
        <w:jc w:val="both"/>
        <w:rPr>
          <w:rFonts w:ascii="Arial" w:hAnsi="Arial" w:cs="Arial"/>
          <w:sz w:val="20"/>
          <w:szCs w:val="20"/>
        </w:rPr>
      </w:pPr>
      <w:r w:rsidRPr="00E564E8">
        <w:rPr>
          <w:rFonts w:ascii="Arial" w:eastAsia="Calibri" w:hAnsi="Arial" w:cs="Arial"/>
          <w:sz w:val="20"/>
          <w:szCs w:val="20"/>
          <w:lang w:eastAsia="en-US"/>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Pr="00E564E8">
        <w:rPr>
          <w:rFonts w:ascii="Arial" w:eastAsia="Calibri" w:hAnsi="Arial" w:cs="Arial"/>
          <w:sz w:val="20"/>
          <w:szCs w:val="20"/>
          <w:lang w:eastAsia="en-US"/>
        </w:rPr>
        <w:br/>
        <w:t xml:space="preserve">w składanej ofercie lub jakimkolwiek załączniku lub dokumencie składanym w postępowaniu </w:t>
      </w:r>
      <w:r w:rsidRPr="00E564E8">
        <w:rPr>
          <w:rFonts w:ascii="Arial" w:eastAsia="Calibri" w:hAnsi="Arial" w:cs="Arial"/>
          <w:sz w:val="20"/>
          <w:szCs w:val="20"/>
          <w:lang w:eastAsia="en-US"/>
        </w:rPr>
        <w:br/>
        <w:t>o udzielenie zamówienia, o:</w:t>
      </w:r>
    </w:p>
    <w:p w14:paraId="09186DCA" w14:textId="77777777" w:rsidR="00E564E8" w:rsidRDefault="00E564E8" w:rsidP="000D1D96">
      <w:pPr>
        <w:widowControl w:val="0"/>
        <w:numPr>
          <w:ilvl w:val="0"/>
          <w:numId w:val="47"/>
        </w:numPr>
        <w:tabs>
          <w:tab w:val="left" w:pos="709"/>
          <w:tab w:val="left" w:pos="851"/>
        </w:tabs>
        <w:suppressAutoHyphens w:val="0"/>
        <w:ind w:left="567" w:firstLine="0"/>
        <w:jc w:val="both"/>
        <w:rPr>
          <w:rFonts w:ascii="Arial" w:eastAsia="Calibri" w:hAnsi="Arial" w:cs="Arial"/>
          <w:sz w:val="20"/>
          <w:szCs w:val="20"/>
          <w:lang w:eastAsia="en-US"/>
        </w:rPr>
      </w:pPr>
      <w:r>
        <w:rPr>
          <w:rFonts w:ascii="Arial" w:eastAsia="Calibri" w:hAnsi="Arial" w:cs="Arial"/>
          <w:sz w:val="20"/>
          <w:szCs w:val="20"/>
          <w:lang w:eastAsia="en-US"/>
        </w:rPr>
        <w:t>fakcie przekazania danych osobowych Administratorowi (Zamawiającemu);</w:t>
      </w:r>
    </w:p>
    <w:p w14:paraId="7FC02355" w14:textId="03313911" w:rsidR="00E564E8" w:rsidRPr="005F4107" w:rsidRDefault="00E564E8" w:rsidP="00C06229">
      <w:pPr>
        <w:widowControl w:val="0"/>
        <w:numPr>
          <w:ilvl w:val="0"/>
          <w:numId w:val="47"/>
        </w:numPr>
        <w:tabs>
          <w:tab w:val="left" w:pos="709"/>
          <w:tab w:val="left" w:pos="851"/>
        </w:tabs>
        <w:suppressAutoHyphens w:val="0"/>
        <w:ind w:left="567" w:firstLine="0"/>
        <w:jc w:val="both"/>
        <w:rPr>
          <w:rFonts w:ascii="Arial" w:eastAsia="Calibri" w:hAnsi="Arial" w:cs="Arial"/>
          <w:i/>
          <w:sz w:val="20"/>
          <w:szCs w:val="20"/>
          <w:lang w:eastAsia="en-US"/>
        </w:rPr>
      </w:pPr>
      <w:r w:rsidRPr="005F4107">
        <w:rPr>
          <w:rFonts w:ascii="Arial" w:eastAsia="Calibri" w:hAnsi="Arial" w:cs="Arial"/>
          <w:sz w:val="20"/>
          <w:szCs w:val="20"/>
          <w:lang w:eastAsia="en-US"/>
        </w:rPr>
        <w:t>przetwarzaniu danych osobowych przez Administratora (Zamawiającego)</w:t>
      </w:r>
      <w:r w:rsidR="005F4107">
        <w:rPr>
          <w:rFonts w:ascii="Arial" w:eastAsia="Calibri" w:hAnsi="Arial" w:cs="Arial"/>
          <w:sz w:val="20"/>
          <w:szCs w:val="20"/>
          <w:lang w:eastAsia="en-US"/>
        </w:rPr>
        <w:t xml:space="preserve"> </w:t>
      </w:r>
      <w:r w:rsidRPr="005F4107">
        <w:rPr>
          <w:rFonts w:ascii="Arial" w:eastAsia="Calibri" w:hAnsi="Arial" w:cs="Arial"/>
          <w:sz w:val="20"/>
          <w:szCs w:val="20"/>
          <w:lang w:eastAsia="en-US"/>
        </w:rPr>
        <w:t xml:space="preserve">- </w:t>
      </w:r>
      <w:r w:rsidRPr="005F4107">
        <w:rPr>
          <w:rFonts w:ascii="Arial" w:eastAsia="Calibri" w:hAnsi="Arial" w:cs="Arial"/>
          <w:i/>
          <w:sz w:val="20"/>
          <w:szCs w:val="20"/>
          <w:lang w:eastAsia="en-US"/>
        </w:rPr>
        <w:t>(jeżeli dotyczy)</w:t>
      </w:r>
    </w:p>
    <w:p w14:paraId="0F727F56" w14:textId="31E048CB" w:rsidR="00E564E8" w:rsidRPr="00E564E8" w:rsidRDefault="00E564E8" w:rsidP="000D1D96">
      <w:pPr>
        <w:numPr>
          <w:ilvl w:val="0"/>
          <w:numId w:val="41"/>
        </w:numPr>
        <w:suppressAutoHyphens w:val="0"/>
        <w:ind w:left="567" w:hanging="425"/>
        <w:jc w:val="both"/>
        <w:rPr>
          <w:rFonts w:ascii="Arial" w:hAnsi="Arial" w:cs="Arial"/>
          <w:sz w:val="20"/>
          <w:szCs w:val="20"/>
        </w:rPr>
      </w:pPr>
      <w:r w:rsidRPr="00E564E8">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w:t>
      </w:r>
      <w:r w:rsidRPr="00E564E8">
        <w:rPr>
          <w:rFonts w:ascii="Arial" w:eastAsia="Calibri" w:hAnsi="Arial" w:cs="Arial"/>
          <w:sz w:val="20"/>
          <w:szCs w:val="20"/>
          <w:lang w:eastAsia="en-US"/>
        </w:rPr>
        <w:br/>
        <w:t xml:space="preserve">im treść klauzuli informacyjnej, o której mowa powyżej, wskazując jednocześnie tym osobom Wykonawcę jako źródło pochodzenia danych osobowych, którymi dysponował będzie Administrator (Zamawiający) - </w:t>
      </w:r>
      <w:r w:rsidRPr="00E564E8">
        <w:rPr>
          <w:rFonts w:ascii="Arial" w:eastAsia="Calibri" w:hAnsi="Arial" w:cs="Arial"/>
          <w:i/>
          <w:sz w:val="20"/>
          <w:szCs w:val="20"/>
          <w:lang w:eastAsia="en-US"/>
        </w:rPr>
        <w:t>(jeżeli dotyczy)</w:t>
      </w:r>
    </w:p>
    <w:p w14:paraId="1C65E30C" w14:textId="77777777" w:rsidR="00226310" w:rsidRPr="00FA26F1" w:rsidRDefault="00226310" w:rsidP="000D1D96">
      <w:pPr>
        <w:numPr>
          <w:ilvl w:val="0"/>
          <w:numId w:val="41"/>
        </w:numPr>
        <w:suppressAutoHyphens w:val="0"/>
        <w:spacing w:after="60"/>
        <w:ind w:left="567" w:hanging="425"/>
        <w:jc w:val="both"/>
        <w:rPr>
          <w:rFonts w:ascii="Arial" w:hAnsi="Arial" w:cs="Arial"/>
          <w:bCs/>
          <w:iCs/>
          <w:sz w:val="20"/>
          <w:szCs w:val="20"/>
        </w:rPr>
      </w:pPr>
      <w:r w:rsidRPr="00FA26F1">
        <w:rPr>
          <w:rFonts w:ascii="Arial" w:hAnsi="Arial" w:cs="Arial"/>
          <w:bCs/>
          <w:iCs/>
          <w:sz w:val="20"/>
          <w:szCs w:val="20"/>
        </w:rPr>
        <w:t>Podanie przez Wykonawcę danych osobowych jest dobrowolne, ale stanowi warunek dopuszczenia do udziału w postępowaniu o udzielenie zamówienia.</w:t>
      </w:r>
    </w:p>
    <w:p w14:paraId="0BC3FB7C" w14:textId="77777777" w:rsidR="00C71D36" w:rsidRPr="00C71D36" w:rsidRDefault="00C71D36" w:rsidP="00C71D36">
      <w:pPr>
        <w:suppressAutoHyphens w:val="0"/>
        <w:ind w:left="567"/>
        <w:jc w:val="both"/>
        <w:rPr>
          <w:rFonts w:ascii="Arial" w:hAnsi="Arial" w:cs="Arial"/>
          <w:sz w:val="20"/>
          <w:szCs w:val="20"/>
        </w:rPr>
      </w:pPr>
    </w:p>
    <w:p w14:paraId="78937965" w14:textId="77777777" w:rsidR="00C71D36" w:rsidRPr="00C71D36" w:rsidRDefault="00C71D36" w:rsidP="007308C4">
      <w:pPr>
        <w:numPr>
          <w:ilvl w:val="0"/>
          <w:numId w:val="3"/>
        </w:numPr>
        <w:suppressAutoHyphens w:val="0"/>
        <w:spacing w:line="276" w:lineRule="auto"/>
        <w:ind w:left="284" w:hanging="568"/>
        <w:jc w:val="both"/>
        <w:rPr>
          <w:rFonts w:ascii="Arial" w:hAnsi="Arial" w:cs="Arial"/>
          <w:b/>
          <w:sz w:val="20"/>
          <w:szCs w:val="20"/>
        </w:rPr>
      </w:pPr>
      <w:r w:rsidRPr="00C71D36">
        <w:rPr>
          <w:rFonts w:ascii="Arial" w:hAnsi="Arial" w:cs="Arial"/>
          <w:b/>
          <w:sz w:val="20"/>
          <w:szCs w:val="20"/>
          <w:lang w:eastAsia="pl-PL"/>
        </w:rPr>
        <w:t>Informacje dodatkowe</w:t>
      </w:r>
    </w:p>
    <w:p w14:paraId="70B5AA6C" w14:textId="1C264D7D"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77777777"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0D1D96">
      <w:pPr>
        <w:widowControl w:val="0"/>
        <w:numPr>
          <w:ilvl w:val="1"/>
          <w:numId w:val="42"/>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F6E7953" w:rsidR="00C71D36" w:rsidRPr="00C71D36" w:rsidRDefault="00C71D36" w:rsidP="000D1D96">
      <w:pPr>
        <w:widowControl w:val="0"/>
        <w:numPr>
          <w:ilvl w:val="1"/>
          <w:numId w:val="42"/>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złożyli pełnomocnictwa, oświadczenia lub dokumenty zawierające błędy, do ich uzupełnienia </w:t>
      </w:r>
      <w:r w:rsidR="0097209D">
        <w:rPr>
          <w:rFonts w:ascii="Arial" w:hAnsi="Arial" w:cs="Arial"/>
          <w:sz w:val="20"/>
          <w:szCs w:val="20"/>
          <w:lang w:eastAsia="pl-PL"/>
        </w:rPr>
        <w:t xml:space="preserve">                                 </w:t>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P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0D1D96">
      <w:pPr>
        <w:pStyle w:val="Akapitzlist"/>
        <w:numPr>
          <w:ilvl w:val="0"/>
          <w:numId w:val="64"/>
        </w:numPr>
        <w:adjustRightInd w:val="0"/>
        <w:ind w:left="426" w:hanging="284"/>
        <w:jc w:val="both"/>
        <w:rPr>
          <w:rFonts w:ascii="Arial" w:hAnsi="Arial" w:cs="Arial"/>
          <w:sz w:val="20"/>
          <w:szCs w:val="20"/>
          <w:u w:val="single"/>
        </w:rPr>
      </w:pPr>
      <w:r w:rsidRPr="00B55D33">
        <w:rPr>
          <w:rFonts w:ascii="Arial" w:hAnsi="Arial" w:cs="Arial"/>
          <w:sz w:val="20"/>
          <w:szCs w:val="20"/>
        </w:rPr>
        <w:lastRenderedPageBreak/>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0D1D96">
      <w:pPr>
        <w:pStyle w:val="Akapitzlist"/>
        <w:numPr>
          <w:ilvl w:val="0"/>
          <w:numId w:val="6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0D1D96">
      <w:pPr>
        <w:pStyle w:val="Akapitzlist"/>
        <w:numPr>
          <w:ilvl w:val="0"/>
          <w:numId w:val="6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4CAA7798" w:rsidR="00B55D33" w:rsidRPr="00C802F7" w:rsidRDefault="00B55D33" w:rsidP="000D1D96">
      <w:pPr>
        <w:pStyle w:val="Akapitzlist"/>
        <w:numPr>
          <w:ilvl w:val="0"/>
          <w:numId w:val="65"/>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Pr="00B55D33">
        <w:rPr>
          <w:rFonts w:ascii="Arial" w:hAnsi="Arial" w:cs="Arial"/>
          <w:sz w:val="20"/>
          <w:szCs w:val="20"/>
        </w:rPr>
        <w:t>w SIWZ na dzień wyznaczony przez Komisję Przetargową, jako dzień złożenia.</w:t>
      </w:r>
    </w:p>
    <w:p w14:paraId="712D8ECB" w14:textId="48747FE2"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wynikających z Regulaminu lub SIWZ/IWZ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331C372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7AAE4D6E" w:rsidR="00E44412" w:rsidRPr="00FA26F1"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dokumentacja z postępowania nie podlega udostępnieniu na zasadach określonych w przepisach o dostępie do informacji  publicznej.</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777777" w:rsidR="00E44412" w:rsidRPr="00527A00" w:rsidRDefault="00E44412" w:rsidP="004E404A">
      <w:pPr>
        <w:numPr>
          <w:ilvl w:val="0"/>
          <w:numId w:val="3"/>
        </w:numPr>
        <w:suppressAutoHyphens w:val="0"/>
        <w:spacing w:line="360" w:lineRule="auto"/>
        <w:ind w:left="284" w:hanging="568"/>
        <w:jc w:val="both"/>
        <w:rPr>
          <w:rFonts w:ascii="Arial" w:hAnsi="Arial" w:cs="Arial"/>
          <w:b/>
          <w:sz w:val="20"/>
          <w:szCs w:val="20"/>
        </w:rPr>
      </w:pPr>
      <w:r w:rsidRPr="00527A00">
        <w:rPr>
          <w:rFonts w:ascii="Arial" w:hAnsi="Arial" w:cs="Arial"/>
          <w:b/>
          <w:sz w:val="20"/>
          <w:szCs w:val="20"/>
        </w:rPr>
        <w:t>Tryb ogłoszenia wyników postępowania.</w:t>
      </w:r>
    </w:p>
    <w:p w14:paraId="50D55D7C" w14:textId="03716105" w:rsidR="00E44412" w:rsidRPr="00E44412" w:rsidRDefault="00E44412" w:rsidP="000D1D96">
      <w:pPr>
        <w:numPr>
          <w:ilvl w:val="6"/>
          <w:numId w:val="43"/>
        </w:numPr>
        <w:suppressAutoHyphens w:val="0"/>
        <w:ind w:left="284" w:hanging="284"/>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20"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503BB474" w14:textId="5CAD7323" w:rsidR="00C16BDF" w:rsidRDefault="00E44412" w:rsidP="000D1D96">
      <w:pPr>
        <w:numPr>
          <w:ilvl w:val="6"/>
          <w:numId w:val="43"/>
        </w:numPr>
        <w:suppressAutoHyphens w:val="0"/>
        <w:ind w:left="284" w:hanging="284"/>
        <w:jc w:val="both"/>
        <w:rPr>
          <w:rFonts w:ascii="Arial" w:hAnsi="Arial" w:cs="Arial"/>
          <w:sz w:val="20"/>
          <w:szCs w:val="20"/>
          <w:lang w:eastAsia="pl-PL"/>
        </w:rPr>
      </w:pPr>
      <w:r w:rsidRPr="00E44412">
        <w:rPr>
          <w:rFonts w:ascii="Arial" w:hAnsi="Arial" w:cs="Arial"/>
          <w:sz w:val="20"/>
          <w:szCs w:val="20"/>
        </w:rPr>
        <w:t>Wykonawcę, którego oferta zostanie wybrana za najkorzystniejszą, Zamawiający wezwie odrębnym pismem do zawarcia umowy.</w:t>
      </w:r>
    </w:p>
    <w:p w14:paraId="1DC6CE46" w14:textId="2B56DC3A" w:rsidR="00527A00" w:rsidRPr="00527A00" w:rsidRDefault="00527A00" w:rsidP="000D1D96">
      <w:pPr>
        <w:numPr>
          <w:ilvl w:val="6"/>
          <w:numId w:val="43"/>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0D1D96">
      <w:pPr>
        <w:widowControl w:val="0"/>
        <w:numPr>
          <w:ilvl w:val="1"/>
          <w:numId w:val="6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0D1D96">
      <w:pPr>
        <w:widowControl w:val="0"/>
        <w:numPr>
          <w:ilvl w:val="1"/>
          <w:numId w:val="6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0D1D96">
      <w:pPr>
        <w:widowControl w:val="0"/>
        <w:numPr>
          <w:ilvl w:val="1"/>
          <w:numId w:val="6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0D1D96">
      <w:pPr>
        <w:numPr>
          <w:ilvl w:val="1"/>
          <w:numId w:val="6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6A26F639" w:rsidR="00527A00" w:rsidRPr="00527A00" w:rsidRDefault="00527A00" w:rsidP="000D1D96">
      <w:pPr>
        <w:numPr>
          <w:ilvl w:val="6"/>
          <w:numId w:val="43"/>
        </w:numPr>
        <w:suppressAutoHyphens w:val="0"/>
        <w:spacing w:after="300"/>
        <w:ind w:left="284"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1A965E13" w:rsidR="00FA3B3D" w:rsidRDefault="00FA3B3D" w:rsidP="004E404A">
      <w:pPr>
        <w:numPr>
          <w:ilvl w:val="0"/>
          <w:numId w:val="3"/>
        </w:numPr>
        <w:suppressAutoHyphens w:val="0"/>
        <w:spacing w:line="360" w:lineRule="auto"/>
        <w:ind w:left="284" w:hanging="568"/>
        <w:jc w:val="both"/>
        <w:rPr>
          <w:rFonts w:ascii="Arial" w:hAnsi="Arial" w:cs="Arial"/>
          <w:b/>
          <w:sz w:val="20"/>
          <w:szCs w:val="20"/>
        </w:rPr>
      </w:pPr>
      <w:r w:rsidRPr="00FA3B3D">
        <w:rPr>
          <w:rFonts w:ascii="Arial" w:hAnsi="Arial" w:cs="Arial"/>
          <w:b/>
          <w:sz w:val="20"/>
          <w:szCs w:val="20"/>
          <w:lang w:eastAsia="pl-PL"/>
        </w:rPr>
        <w:t>Postanowienia końcowe.</w:t>
      </w:r>
    </w:p>
    <w:p w14:paraId="63A564B4" w14:textId="7602E499" w:rsidR="00FA3B3D" w:rsidRPr="00710B59" w:rsidRDefault="00FA3B3D" w:rsidP="000D1D96">
      <w:pPr>
        <w:pStyle w:val="Akapitzlist"/>
        <w:numPr>
          <w:ilvl w:val="0"/>
          <w:numId w:val="48"/>
        </w:numPr>
        <w:ind w:left="567" w:hanging="283"/>
        <w:jc w:val="both"/>
        <w:rPr>
          <w:rFonts w:ascii="Arial" w:hAnsi="Arial" w:cs="Arial"/>
          <w:b/>
          <w:sz w:val="20"/>
          <w:szCs w:val="20"/>
        </w:rPr>
      </w:pPr>
      <w:r w:rsidRPr="00710B59">
        <w:rPr>
          <w:rFonts w:ascii="Arial" w:hAnsi="Arial" w:cs="Arial"/>
          <w:sz w:val="20"/>
          <w:szCs w:val="20"/>
        </w:rPr>
        <w:t>Z tytułu odrzucenia ofert Wykonawcom nie przysługują żadne roszczenia przeciwko Zamawiającemu.</w:t>
      </w:r>
    </w:p>
    <w:p w14:paraId="3FA5F785" w14:textId="1FA4E074" w:rsidR="00E81FAC" w:rsidRPr="00710B59" w:rsidRDefault="00FA3B3D" w:rsidP="000D1D96">
      <w:pPr>
        <w:pStyle w:val="Akapitzlist"/>
        <w:numPr>
          <w:ilvl w:val="0"/>
          <w:numId w:val="48"/>
        </w:numPr>
        <w:ind w:left="567" w:hanging="283"/>
        <w:jc w:val="both"/>
        <w:rPr>
          <w:rFonts w:ascii="Arial" w:hAnsi="Arial" w:cs="Arial"/>
          <w:b/>
          <w:sz w:val="20"/>
          <w:szCs w:val="20"/>
        </w:rPr>
      </w:pPr>
      <w:r w:rsidRPr="00710B59">
        <w:rPr>
          <w:rFonts w:ascii="Arial" w:hAnsi="Arial" w:cs="Arial"/>
          <w:sz w:val="20"/>
          <w:szCs w:val="20"/>
        </w:rPr>
        <w:t>Wszelkie koszty związane ze sporządzeniem, złożeniem oferty oraz uczestnictwem</w:t>
      </w:r>
      <w:r w:rsidR="00FA26F1">
        <w:rPr>
          <w:rFonts w:ascii="Arial" w:hAnsi="Arial" w:cs="Arial"/>
          <w:sz w:val="20"/>
          <w:szCs w:val="20"/>
        </w:rPr>
        <w:t xml:space="preserve"> </w:t>
      </w:r>
      <w:r w:rsidRPr="00710B59">
        <w:rPr>
          <w:rFonts w:ascii="Arial" w:hAnsi="Arial" w:cs="Arial"/>
          <w:sz w:val="20"/>
          <w:szCs w:val="20"/>
        </w:rPr>
        <w:t>w postępowaniu ponosi Wykonawca niezależnie od wyniku postępowania.</w:t>
      </w:r>
    </w:p>
    <w:p w14:paraId="32E8E8D5" w14:textId="21B680D0" w:rsidR="00226887" w:rsidRDefault="00226887" w:rsidP="00A37817">
      <w:pPr>
        <w:jc w:val="both"/>
        <w:rPr>
          <w:rFonts w:ascii="Arial" w:hAnsi="Arial" w:cs="Arial"/>
          <w:b/>
          <w:sz w:val="20"/>
          <w:szCs w:val="20"/>
          <w:u w:val="single"/>
        </w:rPr>
      </w:pPr>
    </w:p>
    <w:p w14:paraId="7B77E0B0" w14:textId="77777777" w:rsidR="00675D19" w:rsidRDefault="00675D19"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1625"/>
        <w:gridCol w:w="425"/>
        <w:gridCol w:w="7121"/>
      </w:tblGrid>
      <w:tr w:rsidR="00A04F4D" w:rsidRPr="00A04F4D" w14:paraId="53630D74" w14:textId="77777777" w:rsidTr="00B314C2">
        <w:trPr>
          <w:trHeight w:val="152"/>
        </w:trPr>
        <w:tc>
          <w:tcPr>
            <w:tcW w:w="468" w:type="dxa"/>
            <w:vAlign w:val="center"/>
          </w:tcPr>
          <w:p w14:paraId="0E462C3E" w14:textId="77777777" w:rsidR="00A04F4D" w:rsidRPr="007308C4" w:rsidRDefault="00A04F4D"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5F477512" w14:textId="13437AA4" w:rsidR="00A04F4D" w:rsidRPr="007308C4" w:rsidRDefault="00A04F4D" w:rsidP="002314EB">
            <w:pPr>
              <w:tabs>
                <w:tab w:val="left" w:pos="358"/>
                <w:tab w:val="left" w:pos="1985"/>
                <w:tab w:val="left" w:pos="2268"/>
              </w:tabs>
              <w:rPr>
                <w:sz w:val="20"/>
                <w:szCs w:val="20"/>
              </w:rPr>
            </w:pPr>
            <w:r w:rsidRPr="007308C4">
              <w:rPr>
                <w:rFonts w:ascii="Arial" w:hAnsi="Arial" w:cs="Arial"/>
                <w:sz w:val="20"/>
                <w:szCs w:val="20"/>
              </w:rPr>
              <w:t>Opis przedmiotu zamówienia</w:t>
            </w:r>
          </w:p>
        </w:tc>
      </w:tr>
      <w:tr w:rsidR="00BC7D82" w:rsidRPr="00A04F4D" w14:paraId="38C44030" w14:textId="77777777" w:rsidTr="00B314C2">
        <w:trPr>
          <w:trHeight w:val="152"/>
        </w:trPr>
        <w:tc>
          <w:tcPr>
            <w:tcW w:w="468" w:type="dxa"/>
            <w:vAlign w:val="center"/>
          </w:tcPr>
          <w:p w14:paraId="23E28D3F" w14:textId="77777777" w:rsidR="00BC7D82" w:rsidRPr="007308C4" w:rsidRDefault="00BC7D82"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45516CCC" w14:textId="5B1D1C5F" w:rsidR="00BC7D82" w:rsidRPr="007308C4" w:rsidRDefault="00BC7D82"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1a</w:t>
            </w:r>
          </w:p>
        </w:tc>
        <w:tc>
          <w:tcPr>
            <w:tcW w:w="425" w:type="dxa"/>
            <w:vAlign w:val="center"/>
          </w:tcPr>
          <w:p w14:paraId="5FC7AFD0" w14:textId="77777777" w:rsidR="00BC7D82" w:rsidRPr="007308C4" w:rsidRDefault="00BC7D82"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0AB0B960" w14:textId="3836A1ED" w:rsidR="00BC7D82" w:rsidRPr="007308C4" w:rsidRDefault="00BC7D82" w:rsidP="002314EB">
            <w:pPr>
              <w:tabs>
                <w:tab w:val="left" w:pos="358"/>
                <w:tab w:val="left" w:pos="1985"/>
                <w:tab w:val="left" w:pos="2268"/>
              </w:tabs>
              <w:rPr>
                <w:rFonts w:ascii="Arial" w:hAnsi="Arial" w:cs="Arial"/>
                <w:sz w:val="20"/>
                <w:szCs w:val="20"/>
              </w:rPr>
            </w:pPr>
            <w:r w:rsidRPr="007308C4">
              <w:rPr>
                <w:rFonts w:ascii="Arial" w:hAnsi="Arial" w:cs="Arial"/>
                <w:sz w:val="20"/>
                <w:szCs w:val="20"/>
              </w:rPr>
              <w:t>Przedmiar robót</w:t>
            </w:r>
          </w:p>
        </w:tc>
      </w:tr>
      <w:tr w:rsidR="00A04F4D" w:rsidRPr="00A04F4D" w14:paraId="4F36D6B6" w14:textId="77777777" w:rsidTr="00B314C2">
        <w:trPr>
          <w:trHeight w:val="127"/>
        </w:trPr>
        <w:tc>
          <w:tcPr>
            <w:tcW w:w="468" w:type="dxa"/>
            <w:vAlign w:val="center"/>
          </w:tcPr>
          <w:p w14:paraId="1A07F3C9" w14:textId="77777777" w:rsidR="00A04F4D" w:rsidRPr="007308C4" w:rsidRDefault="00A04F4D"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3E2014ED" w14:textId="68E0F8A5"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A04F4D" w:rsidRPr="007308C4" w:rsidRDefault="00A04F4D"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09D51943" w14:textId="1EC49768" w:rsidR="00A04F4D" w:rsidRPr="007308C4" w:rsidRDefault="00A04F4D" w:rsidP="002314EB">
            <w:pPr>
              <w:tabs>
                <w:tab w:val="left" w:pos="358"/>
                <w:tab w:val="left" w:pos="1985"/>
                <w:tab w:val="left" w:pos="2268"/>
              </w:tabs>
              <w:rPr>
                <w:sz w:val="20"/>
                <w:szCs w:val="20"/>
              </w:rPr>
            </w:pPr>
            <w:r w:rsidRPr="007308C4">
              <w:rPr>
                <w:rFonts w:ascii="Arial" w:hAnsi="Arial" w:cs="Arial"/>
                <w:sz w:val="20"/>
                <w:szCs w:val="20"/>
              </w:rPr>
              <w:t>Formularz ofertowy</w:t>
            </w:r>
          </w:p>
        </w:tc>
      </w:tr>
      <w:tr w:rsidR="009E6E49" w:rsidRPr="00A04F4D" w14:paraId="2413F405" w14:textId="77777777" w:rsidTr="00B314C2">
        <w:trPr>
          <w:trHeight w:val="127"/>
        </w:trPr>
        <w:tc>
          <w:tcPr>
            <w:tcW w:w="468" w:type="dxa"/>
            <w:vAlign w:val="center"/>
          </w:tcPr>
          <w:p w14:paraId="371E2204" w14:textId="77777777" w:rsidR="009E6E49" w:rsidRPr="007308C4" w:rsidRDefault="009E6E49"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1A0BC6A0" w14:textId="19AFB932"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Załącznik nr 3</w:t>
            </w:r>
          </w:p>
        </w:tc>
        <w:tc>
          <w:tcPr>
            <w:tcW w:w="425" w:type="dxa"/>
            <w:vAlign w:val="center"/>
          </w:tcPr>
          <w:p w14:paraId="50CFB36D" w14:textId="77777777" w:rsidR="009E6E49" w:rsidRPr="007308C4" w:rsidRDefault="009E6E49"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4B234B7E" w14:textId="76F1429A"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Wykaz osób, które będą uczestniczyć w wykonywaniu zamówienia</w:t>
            </w:r>
          </w:p>
        </w:tc>
      </w:tr>
      <w:tr w:rsidR="009E6E49" w:rsidRPr="00A04F4D" w14:paraId="5CB4800A" w14:textId="77777777" w:rsidTr="00B314C2">
        <w:trPr>
          <w:trHeight w:val="127"/>
        </w:trPr>
        <w:tc>
          <w:tcPr>
            <w:tcW w:w="468" w:type="dxa"/>
            <w:vAlign w:val="center"/>
          </w:tcPr>
          <w:p w14:paraId="06335895" w14:textId="77777777" w:rsidR="009E6E49" w:rsidRPr="007308C4" w:rsidRDefault="009E6E49"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7AD9F33D" w14:textId="65DBEEFF"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4</w:t>
            </w:r>
          </w:p>
        </w:tc>
        <w:tc>
          <w:tcPr>
            <w:tcW w:w="425" w:type="dxa"/>
            <w:vAlign w:val="center"/>
          </w:tcPr>
          <w:p w14:paraId="16556452" w14:textId="77777777" w:rsidR="009E6E49" w:rsidRPr="007308C4" w:rsidRDefault="009E6E49"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64F66CB0" w14:textId="0290C5F3"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                   i adresu właściwego urzędu skarbowego</w:t>
            </w:r>
          </w:p>
        </w:tc>
      </w:tr>
      <w:tr w:rsidR="009E6E49" w:rsidRPr="00A04F4D" w14:paraId="40B2128B" w14:textId="77777777" w:rsidTr="00B314C2">
        <w:trPr>
          <w:trHeight w:val="127"/>
        </w:trPr>
        <w:tc>
          <w:tcPr>
            <w:tcW w:w="468" w:type="dxa"/>
            <w:vAlign w:val="center"/>
          </w:tcPr>
          <w:p w14:paraId="0B4158BE" w14:textId="77777777" w:rsidR="009E6E49" w:rsidRPr="007308C4" w:rsidRDefault="009E6E49"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64F6307C" w14:textId="7F9FF7C0"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5</w:t>
            </w:r>
          </w:p>
        </w:tc>
        <w:tc>
          <w:tcPr>
            <w:tcW w:w="425" w:type="dxa"/>
            <w:vAlign w:val="center"/>
          </w:tcPr>
          <w:p w14:paraId="53AEFF7B" w14:textId="77777777" w:rsidR="009E6E49" w:rsidRPr="007308C4" w:rsidRDefault="009E6E49"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7B8BE3E0" w14:textId="1CE3F30A"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Oświadczenie  Wykonawcy wspólnie ubiegającego się o zamówienie</w:t>
            </w:r>
          </w:p>
        </w:tc>
      </w:tr>
      <w:tr w:rsidR="009E6E49" w:rsidRPr="00A04F4D" w14:paraId="05C233B5" w14:textId="77777777" w:rsidTr="00B314C2">
        <w:trPr>
          <w:trHeight w:val="260"/>
        </w:trPr>
        <w:tc>
          <w:tcPr>
            <w:tcW w:w="468" w:type="dxa"/>
            <w:vAlign w:val="center"/>
          </w:tcPr>
          <w:p w14:paraId="05D7E6E0" w14:textId="77777777" w:rsidR="009E6E49" w:rsidRPr="007308C4" w:rsidRDefault="009E6E49"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46C0E249" w14:textId="431A07C4"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6</w:t>
            </w:r>
          </w:p>
        </w:tc>
        <w:tc>
          <w:tcPr>
            <w:tcW w:w="425" w:type="dxa"/>
            <w:vAlign w:val="center"/>
          </w:tcPr>
          <w:p w14:paraId="70B5EC39" w14:textId="77777777" w:rsidR="009E6E49" w:rsidRPr="007308C4" w:rsidRDefault="009E6E49"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0E344185" w14:textId="00CEE997" w:rsidR="009E6E49" w:rsidRPr="007308C4" w:rsidRDefault="009E6E49" w:rsidP="009E6E49">
            <w:pPr>
              <w:tabs>
                <w:tab w:val="left" w:pos="1560"/>
                <w:tab w:val="left" w:pos="1985"/>
              </w:tabs>
              <w:suppressAutoHyphens w:val="0"/>
              <w:rPr>
                <w:rFonts w:ascii="Arial" w:hAnsi="Arial" w:cs="Arial"/>
                <w:sz w:val="20"/>
                <w:szCs w:val="20"/>
              </w:rPr>
            </w:pPr>
            <w:r w:rsidRPr="007308C4">
              <w:rPr>
                <w:rFonts w:ascii="Arial" w:hAnsi="Arial" w:cs="Arial"/>
                <w:sz w:val="20"/>
                <w:szCs w:val="20"/>
              </w:rPr>
              <w:t>Oświadczenie Wykonawcy dotyczące korzystania z odpłatnych usług świadczonych przez Zamawiającego</w:t>
            </w:r>
          </w:p>
        </w:tc>
      </w:tr>
      <w:tr w:rsidR="009E6E49" w:rsidRPr="00A04F4D" w14:paraId="26CABCA1" w14:textId="77777777" w:rsidTr="00B314C2">
        <w:trPr>
          <w:trHeight w:val="260"/>
        </w:trPr>
        <w:tc>
          <w:tcPr>
            <w:tcW w:w="468" w:type="dxa"/>
            <w:vAlign w:val="center"/>
          </w:tcPr>
          <w:p w14:paraId="49E12AB1" w14:textId="77777777" w:rsidR="009E6E49" w:rsidRPr="007308C4" w:rsidRDefault="009E6E49"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5E2FB04D" w14:textId="5C0E5BD5"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7</w:t>
            </w:r>
          </w:p>
        </w:tc>
        <w:tc>
          <w:tcPr>
            <w:tcW w:w="425" w:type="dxa"/>
            <w:vAlign w:val="center"/>
          </w:tcPr>
          <w:p w14:paraId="668B584E" w14:textId="77777777" w:rsidR="009E6E49" w:rsidRPr="007308C4" w:rsidRDefault="009E6E49"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0AC79C7A" w14:textId="1D487C22" w:rsidR="009E6E49" w:rsidRPr="007308C4" w:rsidRDefault="009E6E49" w:rsidP="00B314C2">
            <w:pPr>
              <w:rPr>
                <w:rFonts w:ascii="Arial" w:hAnsi="Arial" w:cs="Arial"/>
                <w:bCs/>
                <w:iCs/>
                <w:sz w:val="20"/>
                <w:szCs w:val="20"/>
              </w:rPr>
            </w:pPr>
            <w:r w:rsidRPr="007308C4">
              <w:rPr>
                <w:rFonts w:ascii="Arial" w:hAnsi="Arial" w:cs="Arial"/>
                <w:sz w:val="20"/>
                <w:szCs w:val="20"/>
              </w:rPr>
              <w:t xml:space="preserve">Oświadczenie </w:t>
            </w:r>
            <w:r w:rsidR="00FA26F1">
              <w:rPr>
                <w:rFonts w:ascii="Arial" w:hAnsi="Arial" w:cs="Arial"/>
                <w:sz w:val="20"/>
                <w:szCs w:val="20"/>
              </w:rPr>
              <w:t>Wykonawcy dotyczące sankcji na Rosję</w:t>
            </w:r>
          </w:p>
        </w:tc>
      </w:tr>
      <w:tr w:rsidR="009E6E49" w:rsidRPr="00A04F4D" w14:paraId="47304609" w14:textId="77777777" w:rsidTr="00B314C2">
        <w:trPr>
          <w:trHeight w:val="260"/>
        </w:trPr>
        <w:tc>
          <w:tcPr>
            <w:tcW w:w="468" w:type="dxa"/>
            <w:vAlign w:val="center"/>
          </w:tcPr>
          <w:p w14:paraId="0377D61C" w14:textId="77777777" w:rsidR="009E6E49" w:rsidRPr="007308C4" w:rsidRDefault="009E6E49" w:rsidP="000D1D96">
            <w:pPr>
              <w:numPr>
                <w:ilvl w:val="0"/>
                <w:numId w:val="49"/>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275DADC4" w14:textId="3B539F8E"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8</w:t>
            </w:r>
          </w:p>
        </w:tc>
        <w:tc>
          <w:tcPr>
            <w:tcW w:w="425" w:type="dxa"/>
            <w:vAlign w:val="center"/>
          </w:tcPr>
          <w:p w14:paraId="4FDFF784" w14:textId="77777777" w:rsidR="009E6E49" w:rsidRPr="007308C4" w:rsidRDefault="009E6E49" w:rsidP="000D1D96">
            <w:pPr>
              <w:numPr>
                <w:ilvl w:val="0"/>
                <w:numId w:val="50"/>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29EB6938" w14:textId="5853BDC9" w:rsidR="009E6E49" w:rsidRPr="007308C4" w:rsidRDefault="009E6E49" w:rsidP="009E6E49">
            <w:pPr>
              <w:tabs>
                <w:tab w:val="left" w:pos="1985"/>
                <w:tab w:val="left" w:pos="2127"/>
                <w:tab w:val="left" w:pos="2268"/>
              </w:tabs>
              <w:ind w:left="1985" w:hanging="1985"/>
              <w:rPr>
                <w:rFonts w:ascii="Arial" w:hAnsi="Arial" w:cs="Arial"/>
                <w:sz w:val="20"/>
                <w:szCs w:val="20"/>
              </w:rPr>
            </w:pPr>
            <w:r w:rsidRPr="007308C4">
              <w:rPr>
                <w:rFonts w:ascii="Arial" w:hAnsi="Arial" w:cs="Arial"/>
                <w:sz w:val="20"/>
                <w:szCs w:val="20"/>
              </w:rPr>
              <w:t>Istotne postanowienia, które zostaną wprowadzone do umowy</w:t>
            </w:r>
          </w:p>
        </w:tc>
      </w:tr>
    </w:tbl>
    <w:p w14:paraId="438E4F72" w14:textId="77777777" w:rsidR="00CD6B65" w:rsidRDefault="00CD6B65" w:rsidP="00064C53">
      <w:pPr>
        <w:suppressAutoHyphens w:val="0"/>
        <w:spacing w:after="20"/>
        <w:rPr>
          <w:rFonts w:ascii="Arial" w:hAnsi="Arial" w:cs="Arial"/>
          <w:sz w:val="20"/>
          <w:szCs w:val="20"/>
          <w:lang w:eastAsia="pl-PL"/>
        </w:rPr>
      </w:pPr>
    </w:p>
    <w:p w14:paraId="70076E81" w14:textId="51B83354" w:rsidR="006C53F8" w:rsidRPr="006C53F8" w:rsidRDefault="006C53F8" w:rsidP="006C53F8">
      <w:pPr>
        <w:jc w:val="both"/>
        <w:outlineLvl w:val="0"/>
        <w:rPr>
          <w:rFonts w:ascii="Arial" w:hAnsi="Arial" w:cs="Arial"/>
          <w:bCs/>
          <w:iCs/>
          <w:sz w:val="20"/>
          <w:szCs w:val="20"/>
        </w:rPr>
      </w:pPr>
      <w:r w:rsidRPr="006C53F8">
        <w:rPr>
          <w:rFonts w:ascii="Arial" w:hAnsi="Arial" w:cs="Arial"/>
          <w:bCs/>
          <w:sz w:val="20"/>
          <w:szCs w:val="20"/>
        </w:rPr>
        <w:lastRenderedPageBreak/>
        <w:t xml:space="preserve">Bytom, </w:t>
      </w:r>
      <w:r w:rsidRPr="006C53F8">
        <w:rPr>
          <w:rFonts w:ascii="Arial" w:hAnsi="Arial" w:cs="Arial"/>
          <w:bCs/>
          <w:iCs/>
          <w:sz w:val="20"/>
          <w:szCs w:val="20"/>
        </w:rPr>
        <w:t xml:space="preserve">dnia </w:t>
      </w:r>
      <w:r w:rsidR="00FA26F1">
        <w:rPr>
          <w:rFonts w:ascii="Arial" w:hAnsi="Arial" w:cs="Arial"/>
          <w:bCs/>
          <w:iCs/>
          <w:sz w:val="20"/>
          <w:szCs w:val="20"/>
        </w:rPr>
        <w:t>……………………….</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5ABBD42A"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Pr="00B358EC">
        <w:rPr>
          <w:rFonts w:ascii="Arial" w:hAnsi="Arial" w:cs="Arial"/>
          <w:sz w:val="20"/>
          <w:szCs w:val="20"/>
        </w:rPr>
        <w:t xml:space="preserve"> </w:t>
      </w:r>
      <w:r w:rsidR="00B358EC" w:rsidRPr="00B358EC">
        <w:rPr>
          <w:rFonts w:ascii="Arial" w:hAnsi="Arial" w:cs="Arial"/>
          <w:sz w:val="20"/>
          <w:szCs w:val="20"/>
        </w:rPr>
        <w:t xml:space="preserve">Wojciech </w:t>
      </w:r>
      <w:proofErr w:type="spellStart"/>
      <w:r w:rsidR="00B358EC" w:rsidRPr="00B358EC">
        <w:rPr>
          <w:rFonts w:ascii="Arial" w:hAnsi="Arial" w:cs="Arial"/>
          <w:sz w:val="20"/>
          <w:szCs w:val="20"/>
        </w:rPr>
        <w:t>Niespor</w:t>
      </w:r>
      <w:proofErr w:type="spellEnd"/>
      <w:r w:rsidRPr="00B358EC">
        <w:rPr>
          <w:rFonts w:ascii="Arial" w:eastAsia="Calibri" w:hAnsi="Arial" w:cs="Arial"/>
          <w:sz w:val="20"/>
          <w:szCs w:val="20"/>
          <w:lang w:eastAsia="en-US"/>
        </w:rPr>
        <w:t xml:space="preserve">                </w:t>
      </w:r>
    </w:p>
    <w:p w14:paraId="6B3DEC66" w14:textId="77777777" w:rsidR="00C03D82" w:rsidRPr="00C03D82" w:rsidRDefault="00C03D82" w:rsidP="00C03D82">
      <w:pPr>
        <w:jc w:val="both"/>
        <w:outlineLvl w:val="0"/>
        <w:rPr>
          <w:rFonts w:ascii="Arial" w:hAnsi="Arial" w:cs="Arial"/>
          <w:sz w:val="20"/>
          <w:szCs w:val="20"/>
        </w:rPr>
      </w:pPr>
    </w:p>
    <w:p w14:paraId="41A2E736" w14:textId="77777777" w:rsidR="00C03D82" w:rsidRPr="00C03D82" w:rsidRDefault="00C03D82" w:rsidP="00C03D82">
      <w:pPr>
        <w:rPr>
          <w:rFonts w:ascii="Arial" w:hAnsi="Arial" w:cs="Arial"/>
          <w:sz w:val="20"/>
          <w:szCs w:val="20"/>
        </w:rPr>
      </w:pPr>
    </w:p>
    <w:p w14:paraId="218CE60D" w14:textId="77777777" w:rsidR="00C03D82" w:rsidRPr="00C03D82" w:rsidRDefault="00C03D82" w:rsidP="00C03D82">
      <w:pPr>
        <w:rPr>
          <w:rFonts w:ascii="Arial" w:hAnsi="Arial" w:cs="Arial"/>
          <w:sz w:val="20"/>
          <w:szCs w:val="20"/>
        </w:rPr>
      </w:pPr>
    </w:p>
    <w:p w14:paraId="3562359F" w14:textId="77777777" w:rsidR="00C03D82" w:rsidRPr="00B7522F" w:rsidRDefault="00C03D82" w:rsidP="00C03D82">
      <w:pPr>
        <w:rPr>
          <w:rFonts w:ascii="Arial" w:hAnsi="Arial" w:cs="Arial"/>
          <w:sz w:val="20"/>
          <w:szCs w:val="20"/>
        </w:rPr>
      </w:pPr>
    </w:p>
    <w:p w14:paraId="13AFF7BF" w14:textId="1ACA2473" w:rsidR="00C03D82" w:rsidRPr="00127F90" w:rsidRDefault="00FA26F1" w:rsidP="00C03D82">
      <w:pPr>
        <w:rPr>
          <w:rFonts w:ascii="Arial" w:hAnsi="Arial" w:cs="Arial"/>
          <w:b/>
          <w:bCs/>
          <w:color w:val="FFFFFF" w:themeColor="background1"/>
          <w:sz w:val="20"/>
          <w:szCs w:val="20"/>
        </w:rPr>
      </w:pPr>
      <w:r w:rsidRPr="00127F90">
        <w:rPr>
          <w:rFonts w:ascii="Arial" w:hAnsi="Arial" w:cs="Arial"/>
          <w:b/>
          <w:bCs/>
          <w:color w:val="FFFFFF" w:themeColor="background1"/>
          <w:sz w:val="20"/>
          <w:szCs w:val="20"/>
        </w:rPr>
        <w:t>Podpisy Członków Komisji</w:t>
      </w:r>
    </w:p>
    <w:p w14:paraId="1D6A550D" w14:textId="77777777" w:rsidR="007060B8" w:rsidRPr="00127F90" w:rsidRDefault="007060B8" w:rsidP="00C03D82">
      <w:pPr>
        <w:rPr>
          <w:rFonts w:ascii="Arial" w:hAnsi="Arial" w:cs="Arial"/>
          <w:color w:val="FFFFFF" w:themeColor="background1"/>
          <w:sz w:val="20"/>
          <w:szCs w:val="20"/>
        </w:rPr>
      </w:pPr>
    </w:p>
    <w:p w14:paraId="60C00BD6" w14:textId="77777777" w:rsidR="00C03D82" w:rsidRPr="00127F90" w:rsidRDefault="00C03D82" w:rsidP="00C03D82">
      <w:pPr>
        <w:jc w:val="both"/>
        <w:rPr>
          <w:rFonts w:ascii="Arial" w:hAnsi="Arial" w:cs="Arial"/>
          <w:color w:val="FFFFFF" w:themeColor="background1"/>
          <w:sz w:val="20"/>
          <w:szCs w:val="20"/>
        </w:rPr>
      </w:pPr>
    </w:p>
    <w:p w14:paraId="3596A097" w14:textId="08A3CB17" w:rsidR="00D20470" w:rsidRPr="00127F90" w:rsidRDefault="00D20470" w:rsidP="00D20470">
      <w:pPr>
        <w:tabs>
          <w:tab w:val="left" w:pos="2268"/>
          <w:tab w:val="left" w:pos="2410"/>
          <w:tab w:val="left" w:pos="2835"/>
          <w:tab w:val="left" w:pos="4395"/>
          <w:tab w:val="left" w:pos="4820"/>
          <w:tab w:val="left" w:pos="5387"/>
        </w:tabs>
        <w:ind w:right="282"/>
        <w:rPr>
          <w:rFonts w:ascii="Arial" w:hAnsi="Arial" w:cs="Arial"/>
          <w:color w:val="FFFFFF" w:themeColor="background1"/>
          <w:sz w:val="20"/>
          <w:szCs w:val="20"/>
        </w:rPr>
      </w:pPr>
      <w:bookmarkStart w:id="19" w:name="_Hlk27742208"/>
      <w:r w:rsidRPr="00127F90">
        <w:rPr>
          <w:rFonts w:ascii="Arial" w:hAnsi="Arial" w:cs="Arial"/>
          <w:color w:val="FFFFFF" w:themeColor="background1"/>
          <w:sz w:val="20"/>
          <w:szCs w:val="20"/>
        </w:rPr>
        <w:t xml:space="preserve">Z-ca Przewodniczącego      Aneta </w:t>
      </w:r>
      <w:r w:rsidR="00AF0EBA" w:rsidRPr="00127F90">
        <w:rPr>
          <w:rFonts w:ascii="Arial" w:hAnsi="Arial" w:cs="Arial"/>
          <w:color w:val="FFFFFF" w:themeColor="background1"/>
          <w:sz w:val="20"/>
          <w:szCs w:val="20"/>
        </w:rPr>
        <w:t>S</w:t>
      </w:r>
      <w:r w:rsidRPr="00127F90">
        <w:rPr>
          <w:rFonts w:ascii="Arial" w:hAnsi="Arial" w:cs="Arial"/>
          <w:color w:val="FFFFFF" w:themeColor="background1"/>
          <w:sz w:val="20"/>
          <w:szCs w:val="20"/>
        </w:rPr>
        <w:t xml:space="preserve">zczepańczyk-Aksamit   ………….…………...........…  </w:t>
      </w:r>
    </w:p>
    <w:p w14:paraId="6E9B991E" w14:textId="77777777" w:rsidR="00D20470" w:rsidRPr="00127F90" w:rsidRDefault="00D20470" w:rsidP="00D20470">
      <w:pPr>
        <w:tabs>
          <w:tab w:val="left" w:pos="2977"/>
          <w:tab w:val="left" w:pos="4820"/>
        </w:tabs>
        <w:ind w:right="4252"/>
        <w:jc w:val="right"/>
        <w:rPr>
          <w:rFonts w:ascii="Arial" w:hAnsi="Arial" w:cs="Arial"/>
          <w:color w:val="FFFFFF" w:themeColor="background1"/>
          <w:sz w:val="20"/>
          <w:szCs w:val="20"/>
        </w:rPr>
      </w:pPr>
    </w:p>
    <w:p w14:paraId="624E130D" w14:textId="081FCE52" w:rsidR="00D20470" w:rsidRPr="00127F90" w:rsidRDefault="00D20470" w:rsidP="00D20470">
      <w:pPr>
        <w:tabs>
          <w:tab w:val="left" w:pos="1701"/>
          <w:tab w:val="left" w:pos="2268"/>
          <w:tab w:val="left" w:pos="2835"/>
          <w:tab w:val="left" w:pos="4395"/>
          <w:tab w:val="left" w:pos="4820"/>
          <w:tab w:val="left" w:pos="5387"/>
        </w:tabs>
        <w:ind w:right="991"/>
        <w:rPr>
          <w:rFonts w:ascii="Arial" w:hAnsi="Arial" w:cs="Arial"/>
          <w:color w:val="FFFFFF" w:themeColor="background1"/>
          <w:sz w:val="20"/>
          <w:szCs w:val="20"/>
        </w:rPr>
      </w:pPr>
      <w:r w:rsidRPr="00127F90">
        <w:rPr>
          <w:rFonts w:ascii="Arial" w:hAnsi="Arial" w:cs="Arial"/>
          <w:color w:val="FFFFFF" w:themeColor="background1"/>
          <w:sz w:val="20"/>
          <w:szCs w:val="20"/>
        </w:rPr>
        <w:t xml:space="preserve">Sekretarz </w:t>
      </w:r>
      <w:r w:rsidRPr="00127F90">
        <w:rPr>
          <w:rFonts w:ascii="Arial" w:hAnsi="Arial" w:cs="Arial"/>
          <w:color w:val="FFFFFF" w:themeColor="background1"/>
          <w:sz w:val="20"/>
          <w:szCs w:val="20"/>
        </w:rPr>
        <w:tab/>
      </w:r>
      <w:r w:rsidRPr="00127F90">
        <w:rPr>
          <w:rFonts w:ascii="Arial" w:hAnsi="Arial" w:cs="Arial"/>
          <w:color w:val="FFFFFF" w:themeColor="background1"/>
          <w:sz w:val="20"/>
          <w:szCs w:val="20"/>
        </w:rPr>
        <w:tab/>
        <w:t xml:space="preserve">   </w:t>
      </w:r>
      <w:r w:rsidR="00FA26F1" w:rsidRPr="00127F90">
        <w:rPr>
          <w:rFonts w:ascii="Arial" w:hAnsi="Arial" w:cs="Arial"/>
          <w:color w:val="FFFFFF" w:themeColor="background1"/>
          <w:sz w:val="20"/>
          <w:szCs w:val="20"/>
        </w:rPr>
        <w:t>Marek Fabiańczyk</w:t>
      </w:r>
      <w:r w:rsidR="00E84BD0" w:rsidRPr="00127F90">
        <w:rPr>
          <w:rFonts w:ascii="Arial" w:hAnsi="Arial" w:cs="Arial"/>
          <w:color w:val="FFFFFF" w:themeColor="background1"/>
          <w:sz w:val="20"/>
          <w:szCs w:val="20"/>
        </w:rPr>
        <w:t xml:space="preserve"> </w:t>
      </w:r>
      <w:r w:rsidRPr="00127F90">
        <w:rPr>
          <w:rFonts w:ascii="Arial" w:hAnsi="Arial" w:cs="Arial"/>
          <w:color w:val="FFFFFF" w:themeColor="background1"/>
          <w:sz w:val="20"/>
          <w:szCs w:val="20"/>
        </w:rPr>
        <w:t xml:space="preserve">   </w:t>
      </w:r>
      <w:r w:rsidRPr="00127F90">
        <w:rPr>
          <w:rFonts w:ascii="Arial" w:hAnsi="Arial" w:cs="Arial"/>
          <w:color w:val="FFFFFF" w:themeColor="background1"/>
          <w:sz w:val="20"/>
          <w:szCs w:val="20"/>
        </w:rPr>
        <w:tab/>
        <w:t xml:space="preserve">         </w:t>
      </w:r>
      <w:r w:rsidR="00E84BD0" w:rsidRPr="00127F90">
        <w:rPr>
          <w:rFonts w:ascii="Arial" w:hAnsi="Arial" w:cs="Arial"/>
          <w:color w:val="FFFFFF" w:themeColor="background1"/>
          <w:sz w:val="20"/>
          <w:szCs w:val="20"/>
        </w:rPr>
        <w:t xml:space="preserve">    </w:t>
      </w:r>
      <w:r w:rsidR="0033552A" w:rsidRPr="00127F90">
        <w:rPr>
          <w:rFonts w:ascii="Arial" w:hAnsi="Arial" w:cs="Arial"/>
          <w:color w:val="FFFFFF" w:themeColor="background1"/>
          <w:sz w:val="20"/>
          <w:szCs w:val="20"/>
        </w:rPr>
        <w:t xml:space="preserve">  </w:t>
      </w:r>
      <w:r w:rsidRPr="00127F90">
        <w:rPr>
          <w:rFonts w:ascii="Arial" w:hAnsi="Arial" w:cs="Arial"/>
          <w:color w:val="FFFFFF" w:themeColor="background1"/>
          <w:sz w:val="20"/>
          <w:szCs w:val="20"/>
        </w:rPr>
        <w:t xml:space="preserve"> …………………………........</w:t>
      </w:r>
    </w:p>
    <w:p w14:paraId="683DBD00" w14:textId="77777777" w:rsidR="00D20470" w:rsidRPr="00127F90" w:rsidRDefault="00D20470" w:rsidP="00D20470">
      <w:pPr>
        <w:tabs>
          <w:tab w:val="left" w:pos="2268"/>
          <w:tab w:val="left" w:pos="2835"/>
          <w:tab w:val="left" w:pos="4820"/>
          <w:tab w:val="left" w:pos="5387"/>
        </w:tabs>
        <w:ind w:right="424"/>
        <w:rPr>
          <w:rFonts w:ascii="Arial" w:hAnsi="Arial" w:cs="Arial"/>
          <w:color w:val="FFFFFF" w:themeColor="background1"/>
          <w:sz w:val="20"/>
          <w:szCs w:val="20"/>
          <w:u w:val="single"/>
        </w:rPr>
      </w:pPr>
    </w:p>
    <w:p w14:paraId="23889CB1" w14:textId="6F1AD2E7" w:rsidR="00D20470" w:rsidRPr="00127F90" w:rsidRDefault="00D20470" w:rsidP="00D20470">
      <w:pPr>
        <w:tabs>
          <w:tab w:val="left" w:pos="2268"/>
          <w:tab w:val="left" w:pos="2835"/>
          <w:tab w:val="left" w:pos="4820"/>
          <w:tab w:val="left" w:pos="5387"/>
        </w:tabs>
        <w:ind w:right="424"/>
        <w:rPr>
          <w:rFonts w:ascii="Arial" w:hAnsi="Arial" w:cs="Arial"/>
          <w:color w:val="FFFFFF" w:themeColor="background1"/>
          <w:sz w:val="20"/>
          <w:szCs w:val="20"/>
        </w:rPr>
      </w:pPr>
      <w:r w:rsidRPr="00127F90">
        <w:rPr>
          <w:rFonts w:ascii="Arial" w:hAnsi="Arial" w:cs="Arial"/>
          <w:color w:val="FFFFFF" w:themeColor="background1"/>
          <w:sz w:val="20"/>
          <w:szCs w:val="20"/>
        </w:rPr>
        <w:t xml:space="preserve">Członek                               </w:t>
      </w:r>
      <w:r w:rsidR="00B358EC" w:rsidRPr="00127F90">
        <w:rPr>
          <w:rFonts w:ascii="Arial" w:hAnsi="Arial" w:cs="Arial"/>
          <w:color w:val="FFFFFF" w:themeColor="background1"/>
          <w:sz w:val="20"/>
          <w:szCs w:val="20"/>
        </w:rPr>
        <w:t xml:space="preserve">Krzysztof Sajdak  </w:t>
      </w:r>
      <w:r w:rsidRPr="00127F90">
        <w:rPr>
          <w:rFonts w:ascii="Arial" w:hAnsi="Arial" w:cs="Arial"/>
          <w:color w:val="FFFFFF" w:themeColor="background1"/>
          <w:sz w:val="20"/>
          <w:szCs w:val="20"/>
        </w:rPr>
        <w:t xml:space="preserve">    </w:t>
      </w:r>
      <w:r w:rsidR="00FA26F1" w:rsidRPr="00127F90">
        <w:rPr>
          <w:rFonts w:ascii="Arial" w:hAnsi="Arial" w:cs="Arial"/>
          <w:color w:val="FFFFFF" w:themeColor="background1"/>
          <w:sz w:val="20"/>
          <w:szCs w:val="20"/>
        </w:rPr>
        <w:t xml:space="preserve">            </w:t>
      </w:r>
      <w:r w:rsidR="00E84BD0" w:rsidRPr="00127F90">
        <w:rPr>
          <w:rFonts w:ascii="Arial" w:hAnsi="Arial" w:cs="Arial"/>
          <w:color w:val="FFFFFF" w:themeColor="background1"/>
          <w:sz w:val="20"/>
          <w:szCs w:val="20"/>
        </w:rPr>
        <w:t xml:space="preserve">  </w:t>
      </w:r>
      <w:r w:rsidR="0033552A" w:rsidRPr="00127F90">
        <w:rPr>
          <w:rFonts w:ascii="Arial" w:hAnsi="Arial" w:cs="Arial"/>
          <w:color w:val="FFFFFF" w:themeColor="background1"/>
          <w:sz w:val="20"/>
          <w:szCs w:val="20"/>
        </w:rPr>
        <w:t xml:space="preserve">  </w:t>
      </w:r>
      <w:r w:rsidR="00E84BD0" w:rsidRPr="00127F90">
        <w:rPr>
          <w:rFonts w:ascii="Arial" w:hAnsi="Arial" w:cs="Arial"/>
          <w:color w:val="FFFFFF" w:themeColor="background1"/>
          <w:sz w:val="20"/>
          <w:szCs w:val="20"/>
        </w:rPr>
        <w:t xml:space="preserve"> </w:t>
      </w:r>
      <w:r w:rsidRPr="00127F90">
        <w:rPr>
          <w:rFonts w:ascii="Arial" w:hAnsi="Arial" w:cs="Arial"/>
          <w:color w:val="FFFFFF" w:themeColor="background1"/>
          <w:sz w:val="20"/>
          <w:szCs w:val="20"/>
        </w:rPr>
        <w:t xml:space="preserve"> ………….…………...........…  </w:t>
      </w:r>
    </w:p>
    <w:p w14:paraId="4AEFF729" w14:textId="77777777" w:rsidR="00D20470" w:rsidRPr="00127F90" w:rsidRDefault="00D20470" w:rsidP="00D20470">
      <w:pPr>
        <w:tabs>
          <w:tab w:val="left" w:pos="2268"/>
          <w:tab w:val="left" w:pos="2835"/>
          <w:tab w:val="left" w:pos="4820"/>
          <w:tab w:val="left" w:pos="5387"/>
        </w:tabs>
        <w:ind w:right="424"/>
        <w:rPr>
          <w:rFonts w:ascii="Arial" w:hAnsi="Arial" w:cs="Arial"/>
          <w:color w:val="FFFFFF" w:themeColor="background1"/>
          <w:sz w:val="20"/>
          <w:szCs w:val="20"/>
        </w:rPr>
      </w:pPr>
    </w:p>
    <w:p w14:paraId="7934EDFA" w14:textId="08C19D85" w:rsidR="00300948" w:rsidRPr="00127F90" w:rsidRDefault="00300948" w:rsidP="00300948">
      <w:pPr>
        <w:tabs>
          <w:tab w:val="left" w:pos="2268"/>
          <w:tab w:val="left" w:pos="2835"/>
          <w:tab w:val="left" w:pos="4820"/>
          <w:tab w:val="left" w:pos="5387"/>
        </w:tabs>
        <w:ind w:right="424"/>
        <w:rPr>
          <w:rFonts w:ascii="Arial" w:hAnsi="Arial" w:cs="Arial"/>
          <w:color w:val="FFFFFF" w:themeColor="background1"/>
          <w:sz w:val="20"/>
          <w:szCs w:val="20"/>
        </w:rPr>
      </w:pPr>
      <w:r w:rsidRPr="00127F90">
        <w:rPr>
          <w:rFonts w:ascii="Arial" w:hAnsi="Arial" w:cs="Arial"/>
          <w:color w:val="FFFFFF" w:themeColor="background1"/>
          <w:sz w:val="20"/>
          <w:szCs w:val="20"/>
        </w:rPr>
        <w:t xml:space="preserve">Członek                               Błażej </w:t>
      </w:r>
      <w:proofErr w:type="spellStart"/>
      <w:r w:rsidRPr="00127F90">
        <w:rPr>
          <w:rFonts w:ascii="Arial" w:hAnsi="Arial" w:cs="Arial"/>
          <w:color w:val="FFFFFF" w:themeColor="background1"/>
          <w:sz w:val="20"/>
          <w:szCs w:val="20"/>
        </w:rPr>
        <w:t>Najdek</w:t>
      </w:r>
      <w:proofErr w:type="spellEnd"/>
      <w:r w:rsidRPr="00127F90">
        <w:rPr>
          <w:rFonts w:ascii="Arial" w:hAnsi="Arial" w:cs="Arial"/>
          <w:color w:val="FFFFFF" w:themeColor="background1"/>
          <w:sz w:val="20"/>
          <w:szCs w:val="20"/>
        </w:rPr>
        <w:t xml:space="preserve">                             ………….…………...........…  </w:t>
      </w:r>
    </w:p>
    <w:p w14:paraId="558EB7F2" w14:textId="77777777" w:rsidR="00C03D82" w:rsidRPr="00B7522F" w:rsidRDefault="00C03D82" w:rsidP="00C03D82">
      <w:pPr>
        <w:tabs>
          <w:tab w:val="left" w:pos="2268"/>
          <w:tab w:val="left" w:pos="2977"/>
          <w:tab w:val="left" w:pos="4253"/>
          <w:tab w:val="left" w:pos="4536"/>
        </w:tabs>
        <w:spacing w:line="360" w:lineRule="auto"/>
        <w:ind w:right="1275"/>
        <w:rPr>
          <w:rFonts w:ascii="Arial" w:hAnsi="Arial" w:cs="Arial"/>
          <w:sz w:val="20"/>
          <w:szCs w:val="20"/>
        </w:rPr>
      </w:pPr>
    </w:p>
    <w:p w14:paraId="5F33A0B2" w14:textId="77777777" w:rsidR="00C03D82" w:rsidRPr="00B7522F"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9"/>
    <w:p w14:paraId="523234DD" w14:textId="77777777" w:rsidR="00C03D82" w:rsidRPr="00C03D82"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63C18F5" w14:textId="77777777" w:rsidR="00C03D82" w:rsidRPr="00C03D82" w:rsidRDefault="00C03D82" w:rsidP="00C03D82">
      <w:pPr>
        <w:suppressAutoHyphens w:val="0"/>
        <w:jc w:val="both"/>
        <w:rPr>
          <w:rFonts w:ascii="Arial" w:hAnsi="Arial" w:cs="Arial"/>
          <w:sz w:val="20"/>
          <w:szCs w:val="20"/>
          <w:lang w:eastAsia="pl-PL"/>
        </w:rPr>
      </w:pPr>
    </w:p>
    <w:p w14:paraId="27433388" w14:textId="19C804A5" w:rsidR="00C03D82" w:rsidRDefault="00C03D82" w:rsidP="007277E7">
      <w:pPr>
        <w:suppressAutoHyphens w:val="0"/>
        <w:rPr>
          <w:rFonts w:ascii="Arial" w:hAnsi="Arial" w:cs="Arial"/>
          <w:b/>
          <w:bCs/>
          <w:iCs/>
          <w:sz w:val="20"/>
          <w:szCs w:val="20"/>
          <w:lang w:eastAsia="pl-PL"/>
        </w:rPr>
      </w:pPr>
    </w:p>
    <w:p w14:paraId="2966DE6C" w14:textId="6A6F9CB7" w:rsidR="00D20470" w:rsidRDefault="00D20470" w:rsidP="007277E7">
      <w:pPr>
        <w:suppressAutoHyphens w:val="0"/>
        <w:rPr>
          <w:rFonts w:ascii="Arial" w:hAnsi="Arial" w:cs="Arial"/>
          <w:b/>
          <w:bCs/>
          <w:iCs/>
          <w:sz w:val="20"/>
          <w:szCs w:val="20"/>
          <w:lang w:eastAsia="pl-PL"/>
        </w:rPr>
      </w:pPr>
    </w:p>
    <w:p w14:paraId="56DBFD42" w14:textId="508FB294" w:rsidR="00D20470" w:rsidRDefault="00D20470" w:rsidP="007277E7">
      <w:pPr>
        <w:suppressAutoHyphens w:val="0"/>
        <w:rPr>
          <w:rFonts w:ascii="Arial" w:hAnsi="Arial" w:cs="Arial"/>
          <w:b/>
          <w:bCs/>
          <w:iCs/>
          <w:sz w:val="20"/>
          <w:szCs w:val="20"/>
          <w:lang w:eastAsia="pl-PL"/>
        </w:rPr>
      </w:pPr>
    </w:p>
    <w:p w14:paraId="33C2BD4B" w14:textId="134DA2A0" w:rsidR="00D20470" w:rsidRDefault="00D20470" w:rsidP="007277E7">
      <w:pPr>
        <w:suppressAutoHyphens w:val="0"/>
        <w:rPr>
          <w:rFonts w:ascii="Arial" w:hAnsi="Arial" w:cs="Arial"/>
          <w:b/>
          <w:bCs/>
          <w:iCs/>
          <w:sz w:val="20"/>
          <w:szCs w:val="20"/>
          <w:lang w:eastAsia="pl-PL"/>
        </w:rPr>
      </w:pPr>
    </w:p>
    <w:p w14:paraId="246491DE" w14:textId="77777777" w:rsidR="007060B8" w:rsidRDefault="007060B8" w:rsidP="007277E7">
      <w:pPr>
        <w:suppressAutoHyphens w:val="0"/>
        <w:rPr>
          <w:rFonts w:ascii="Arial" w:hAnsi="Arial" w:cs="Arial"/>
          <w:b/>
          <w:bCs/>
          <w:iCs/>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4A9FE8CE" w14:textId="73B2FAE7" w:rsidR="00D20470" w:rsidRDefault="00D20470" w:rsidP="007277E7">
      <w:pPr>
        <w:suppressAutoHyphens w:val="0"/>
        <w:rPr>
          <w:rFonts w:ascii="Arial" w:hAnsi="Arial" w:cs="Arial"/>
          <w:b/>
          <w:bCs/>
          <w:iCs/>
          <w:sz w:val="20"/>
          <w:szCs w:val="20"/>
          <w:lang w:eastAsia="pl-PL"/>
        </w:rPr>
      </w:pPr>
    </w:p>
    <w:p w14:paraId="3450687B" w14:textId="01CB41A0" w:rsidR="00D20470" w:rsidRDefault="00D20470" w:rsidP="007277E7">
      <w:pPr>
        <w:suppressAutoHyphens w:val="0"/>
        <w:rPr>
          <w:rFonts w:ascii="Arial" w:hAnsi="Arial" w:cs="Arial"/>
          <w:b/>
          <w:bCs/>
          <w:iCs/>
          <w:sz w:val="20"/>
          <w:szCs w:val="20"/>
          <w:lang w:eastAsia="pl-PL"/>
        </w:rPr>
      </w:pPr>
    </w:p>
    <w:p w14:paraId="6DA137CB" w14:textId="77777777" w:rsidR="004B4154" w:rsidRDefault="004B4154" w:rsidP="007277E7">
      <w:pPr>
        <w:suppressAutoHyphens w:val="0"/>
        <w:rPr>
          <w:rFonts w:ascii="Arial" w:hAnsi="Arial" w:cs="Arial"/>
          <w:b/>
          <w:bCs/>
          <w:iCs/>
          <w:sz w:val="20"/>
          <w:szCs w:val="20"/>
          <w:lang w:eastAsia="pl-PL"/>
        </w:rPr>
      </w:pPr>
    </w:p>
    <w:p w14:paraId="0DB2D193" w14:textId="13CF324F" w:rsidR="00D20470" w:rsidRDefault="00D20470" w:rsidP="007277E7">
      <w:pPr>
        <w:suppressAutoHyphens w:val="0"/>
        <w:rPr>
          <w:rFonts w:ascii="Arial" w:hAnsi="Arial" w:cs="Arial"/>
          <w:b/>
          <w:bCs/>
          <w:iCs/>
          <w:sz w:val="20"/>
          <w:szCs w:val="20"/>
          <w:lang w:eastAsia="pl-PL"/>
        </w:rPr>
      </w:pPr>
    </w:p>
    <w:p w14:paraId="0EC9C051" w14:textId="77777777" w:rsidR="005F4107" w:rsidRDefault="005F4107" w:rsidP="007277E7">
      <w:pPr>
        <w:suppressAutoHyphens w:val="0"/>
        <w:rPr>
          <w:rFonts w:ascii="Arial" w:hAnsi="Arial" w:cs="Arial"/>
          <w:b/>
          <w:bCs/>
          <w:iCs/>
          <w:sz w:val="20"/>
          <w:szCs w:val="20"/>
          <w:lang w:eastAsia="pl-PL"/>
        </w:rPr>
      </w:pPr>
    </w:p>
    <w:p w14:paraId="53A41EED" w14:textId="5A4341C3" w:rsidR="00FA26F1" w:rsidRDefault="00FA26F1" w:rsidP="007277E7">
      <w:pPr>
        <w:suppressAutoHyphens w:val="0"/>
        <w:rPr>
          <w:rFonts w:ascii="Arial" w:hAnsi="Arial" w:cs="Arial"/>
          <w:b/>
          <w:bCs/>
          <w:iCs/>
          <w:sz w:val="20"/>
          <w:szCs w:val="20"/>
          <w:lang w:eastAsia="pl-PL"/>
        </w:rPr>
      </w:pPr>
    </w:p>
    <w:p w14:paraId="613EC39C" w14:textId="77777777" w:rsidR="00FA26F1" w:rsidRDefault="00FA26F1" w:rsidP="007277E7">
      <w:pPr>
        <w:suppressAutoHyphens w:val="0"/>
        <w:rPr>
          <w:rFonts w:ascii="Arial" w:hAnsi="Arial" w:cs="Arial"/>
          <w:b/>
          <w:bCs/>
          <w:iCs/>
          <w:sz w:val="20"/>
          <w:szCs w:val="20"/>
          <w:lang w:eastAsia="pl-PL"/>
        </w:rPr>
      </w:pPr>
    </w:p>
    <w:p w14:paraId="67211CA1" w14:textId="1BBF4B98" w:rsidR="006C79F9" w:rsidRDefault="00813824" w:rsidP="00096341">
      <w:pPr>
        <w:jc w:val="right"/>
        <w:rPr>
          <w:rFonts w:ascii="Arial" w:hAnsi="Arial" w:cs="Arial"/>
          <w:b/>
          <w:bCs/>
          <w:sz w:val="20"/>
          <w:szCs w:val="20"/>
        </w:rPr>
      </w:pPr>
      <w:r w:rsidRPr="00787E70">
        <w:rPr>
          <w:rFonts w:ascii="Arial" w:hAnsi="Arial" w:cs="Arial"/>
          <w:b/>
          <w:bCs/>
          <w:iCs/>
          <w:sz w:val="20"/>
          <w:szCs w:val="20"/>
        </w:rPr>
        <w:lastRenderedPageBreak/>
        <w:t>Załącznik Nr 1 do SIWZ</w:t>
      </w:r>
      <w:r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4873BAF5" w14:textId="44EEB3CC" w:rsidR="00C77249" w:rsidRPr="005430F4" w:rsidRDefault="004B4154" w:rsidP="00C77249">
      <w:pPr>
        <w:tabs>
          <w:tab w:val="left" w:pos="540"/>
          <w:tab w:val="center" w:pos="4781"/>
          <w:tab w:val="right" w:pos="9563"/>
        </w:tabs>
        <w:jc w:val="center"/>
        <w:rPr>
          <w:rFonts w:ascii="Arial" w:hAnsi="Arial" w:cs="Arial"/>
          <w:b/>
          <w:bCs/>
          <w:sz w:val="20"/>
          <w:szCs w:val="20"/>
          <w:u w:val="single"/>
        </w:rPr>
      </w:pPr>
      <w:r>
        <w:rPr>
          <w:rFonts w:ascii="Arial" w:hAnsi="Arial" w:cs="Arial"/>
          <w:b/>
          <w:bCs/>
          <w:sz w:val="20"/>
          <w:szCs w:val="20"/>
          <w:u w:val="single"/>
        </w:rPr>
        <w:t>ZAKRES RZECZOWY</w:t>
      </w:r>
      <w:r w:rsidR="00C77249" w:rsidRPr="002F0D6A">
        <w:rPr>
          <w:rFonts w:ascii="Arial" w:hAnsi="Arial" w:cs="Arial"/>
          <w:b/>
          <w:bCs/>
          <w:sz w:val="20"/>
          <w:szCs w:val="20"/>
          <w:u w:val="single"/>
        </w:rPr>
        <w:t xml:space="preserve"> PRZEDMIOTU ZAMÓWIENIA</w:t>
      </w:r>
    </w:p>
    <w:p w14:paraId="1C4AD7EE" w14:textId="50091698" w:rsidR="00D1071F" w:rsidRDefault="00C77249" w:rsidP="00D1071F">
      <w:pPr>
        <w:tabs>
          <w:tab w:val="left" w:pos="540"/>
          <w:tab w:val="center" w:pos="4781"/>
          <w:tab w:val="right" w:pos="9563"/>
        </w:tabs>
        <w:rPr>
          <w:rFonts w:ascii="Arial" w:hAnsi="Arial" w:cs="Arial"/>
          <w:sz w:val="20"/>
          <w:szCs w:val="20"/>
          <w:lang w:eastAsia="pl-PL"/>
        </w:rPr>
      </w:pPr>
      <w:r w:rsidRPr="0027156F">
        <w:rPr>
          <w:rFonts w:ascii="Arial" w:hAnsi="Arial" w:cs="Arial"/>
          <w:b/>
          <w:bCs/>
          <w:sz w:val="20"/>
          <w:szCs w:val="20"/>
        </w:rPr>
        <w:tab/>
      </w:r>
    </w:p>
    <w:p w14:paraId="7E4A9542" w14:textId="77777777" w:rsidR="00D1071F" w:rsidRPr="00D1071F" w:rsidRDefault="00D1071F" w:rsidP="000D1D96">
      <w:pPr>
        <w:widowControl w:val="0"/>
        <w:numPr>
          <w:ilvl w:val="0"/>
          <w:numId w:val="89"/>
        </w:numPr>
        <w:autoSpaceDN w:val="0"/>
        <w:jc w:val="both"/>
        <w:textAlignment w:val="baseline"/>
        <w:rPr>
          <w:sz w:val="20"/>
          <w:szCs w:val="20"/>
        </w:rPr>
      </w:pPr>
      <w:r w:rsidRPr="00D1071F">
        <w:rPr>
          <w:rFonts w:ascii="Arial" w:hAnsi="Arial" w:cs="Arial"/>
          <w:b/>
          <w:sz w:val="20"/>
          <w:szCs w:val="20"/>
          <w:lang w:eastAsia="pl-PL"/>
        </w:rPr>
        <w:t>Opis przedmiotu zamówienia:</w:t>
      </w:r>
    </w:p>
    <w:p w14:paraId="0E4CEFFA" w14:textId="77777777" w:rsidR="00D1071F" w:rsidRDefault="00D1071F" w:rsidP="00D1071F">
      <w:pPr>
        <w:widowControl w:val="0"/>
        <w:ind w:left="425"/>
        <w:jc w:val="both"/>
        <w:rPr>
          <w:rFonts w:ascii="Arial" w:hAnsi="Arial" w:cs="Arial"/>
          <w:b/>
          <w:sz w:val="20"/>
          <w:szCs w:val="20"/>
          <w:lang w:eastAsia="pl-PL"/>
        </w:rPr>
      </w:pPr>
      <w:r>
        <w:rPr>
          <w:rFonts w:ascii="Arial" w:hAnsi="Arial" w:cs="Arial"/>
          <w:b/>
          <w:sz w:val="20"/>
          <w:szCs w:val="20"/>
          <w:lang w:eastAsia="pl-PL"/>
        </w:rPr>
        <w:t>Remont budynku lokomotywowni dla Węglokoks Kraj S.A. KWK „Bobrek – Piekary” Ruch Bobrek.</w:t>
      </w:r>
    </w:p>
    <w:p w14:paraId="489B84EF" w14:textId="6A138CDA" w:rsidR="00D1071F" w:rsidRDefault="00D1071F" w:rsidP="00D1071F">
      <w:pPr>
        <w:pStyle w:val="Tekstpodstawowy"/>
        <w:tabs>
          <w:tab w:val="left" w:pos="-3611"/>
        </w:tabs>
        <w:suppressAutoHyphens w:val="0"/>
        <w:rPr>
          <w:rFonts w:ascii="Arial" w:hAnsi="Arial" w:cs="Arial"/>
          <w:color w:val="FF0000"/>
          <w:sz w:val="20"/>
        </w:rPr>
      </w:pPr>
      <w:r>
        <w:rPr>
          <w:rFonts w:ascii="Arial" w:hAnsi="Arial" w:cs="Arial"/>
          <w:color w:val="FF0000"/>
          <w:sz w:val="20"/>
        </w:rPr>
        <w:t xml:space="preserve">         </w:t>
      </w:r>
    </w:p>
    <w:p w14:paraId="11479C1E" w14:textId="77777777" w:rsidR="00D1071F" w:rsidRDefault="00D1071F" w:rsidP="000D1D96">
      <w:pPr>
        <w:pStyle w:val="Tekstpodstawowy"/>
        <w:numPr>
          <w:ilvl w:val="0"/>
          <w:numId w:val="90"/>
        </w:numPr>
        <w:tabs>
          <w:tab w:val="left" w:pos="-8651"/>
        </w:tabs>
        <w:suppressAutoHyphens w:val="0"/>
        <w:autoSpaceDN w:val="0"/>
        <w:spacing w:line="288" w:lineRule="auto"/>
        <w:textAlignment w:val="baseline"/>
      </w:pPr>
      <w:r>
        <w:rPr>
          <w:rFonts w:ascii="Arial" w:eastAsia="Calibri" w:hAnsi="Arial" w:cs="Arial"/>
          <w:b/>
          <w:sz w:val="20"/>
        </w:rPr>
        <w:t>Obowiązki i zakres odpowiedzialności Wykonawcy:</w:t>
      </w:r>
    </w:p>
    <w:p w14:paraId="033CF5D5" w14:textId="77777777" w:rsidR="00D1071F" w:rsidRDefault="00D1071F" w:rsidP="00D1071F">
      <w:pPr>
        <w:pStyle w:val="Tekstpodstawowy"/>
        <w:tabs>
          <w:tab w:val="left" w:pos="-4331"/>
        </w:tabs>
        <w:suppressAutoHyphens w:val="0"/>
        <w:spacing w:line="288" w:lineRule="auto"/>
        <w:rPr>
          <w:b/>
          <w:sz w:val="22"/>
          <w:szCs w:val="22"/>
        </w:rPr>
      </w:pPr>
    </w:p>
    <w:p w14:paraId="54AF9211"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Roboty związane z remontem prowadzone będą w czynnym obiekcie budowlanym i podlegać będą przepisom Prawa Budowlanego.</w:t>
      </w:r>
    </w:p>
    <w:p w14:paraId="6E837E07"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zapewni wszystkie materiały niezbędne do realizacji zadania.</w:t>
      </w:r>
    </w:p>
    <w:p w14:paraId="4586B9F2"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wykona wszystkie roboty własnym sprzętem zgodnie z zakresem robót.</w:t>
      </w:r>
    </w:p>
    <w:p w14:paraId="5C9845DD"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rozpocznie realizację przedmiotu zamówienia niezwłocznie po przekazaniu miejsca wykonania zamówienia - protokół przekazania placu budowy.</w:t>
      </w:r>
    </w:p>
    <w:p w14:paraId="58BD1E07"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od momentu przekazania miejsca - rejonu realizacji usługi, wszystkie czynności wykonywać będzie w uzgodnieniu z Zamawiającym.</w:t>
      </w:r>
    </w:p>
    <w:p w14:paraId="6A35DE36" w14:textId="60F78F6C"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Roboty należy prowadzić zgodnie z opracowan</w:t>
      </w:r>
      <w:r w:rsidR="00C97076">
        <w:rPr>
          <w:rFonts w:ascii="Arial" w:hAnsi="Arial" w:cs="Arial"/>
          <w:sz w:val="20"/>
          <w:szCs w:val="20"/>
        </w:rPr>
        <w:t>ą</w:t>
      </w:r>
      <w:r>
        <w:rPr>
          <w:rFonts w:ascii="Arial" w:hAnsi="Arial" w:cs="Arial"/>
          <w:sz w:val="20"/>
          <w:szCs w:val="20"/>
        </w:rPr>
        <w:t xml:space="preserve"> przez Wykonawcę technologią zatwierdzon</w:t>
      </w:r>
      <w:r w:rsidR="00C97076">
        <w:rPr>
          <w:rFonts w:ascii="Arial" w:hAnsi="Arial" w:cs="Arial"/>
          <w:sz w:val="20"/>
          <w:szCs w:val="20"/>
        </w:rPr>
        <w:t>ą</w:t>
      </w:r>
      <w:r>
        <w:rPr>
          <w:rFonts w:ascii="Arial" w:hAnsi="Arial" w:cs="Arial"/>
          <w:sz w:val="20"/>
          <w:szCs w:val="20"/>
        </w:rPr>
        <w:t xml:space="preserve"> przez KRZG.</w:t>
      </w:r>
    </w:p>
    <w:p w14:paraId="2F9ABE7F"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po realizacji zadania opracuje w razie konieczności dokumentację powykonawczą.</w:t>
      </w:r>
    </w:p>
    <w:p w14:paraId="5E8AD1CC"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musi posiadać odpowiedni sprzęt i narzędzia do wykonania powyższego zadania.</w:t>
      </w:r>
    </w:p>
    <w:p w14:paraId="0E9F59C7"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zapewni dostawę materiałów i sprzętu własnym transportem na swój koszt.</w:t>
      </w:r>
    </w:p>
    <w:p w14:paraId="1243D288"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Roboty mogą być wykonywane w dni świąteczne i wolne od pracy po wcześniejszym powiadomieniu Zamawiającego i uzyskaniu jego zgody.</w:t>
      </w:r>
    </w:p>
    <w:p w14:paraId="4EF05777"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zobowiązuje się wykonać przedmiot umowy z materiałów własnych z należytą starannością oraz zgodnie z wymogami Prawa budowlanego, obowiązującymi przepisami i normami budowlanymi oraz zasadami sztuki budowlanej.</w:t>
      </w:r>
    </w:p>
    <w:p w14:paraId="75584293"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Wszelkie prace prowadzone będą pod stałym nadzorem osoby dozoru Wykonawcy.</w:t>
      </w:r>
    </w:p>
    <w:p w14:paraId="55FEF324"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zobowiązany jest zagospodarować odpady na koszt własny i postępować z nimi zgodnie z obowiązującymi przepisami, w szczególności zgodnie z zapisami ustawy o odpadach.</w:t>
      </w:r>
    </w:p>
    <w:p w14:paraId="30C2A217"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Powyższe nie dotyczy odpadów złomu powstającego w związku z realizacją usługi, który jest własnością Zamawiającego i będzie składowany we wskazanym przez niego miejscu.</w:t>
      </w:r>
    </w:p>
    <w:p w14:paraId="35D1296B" w14:textId="4C4CD8D1"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 xml:space="preserve">Wykonawca od chwili przejęcia terenu budowy zapewnia zabezpieczenie placu budowy i robót oraz warunki bezpieczeństwa i higieny pracy, jak również ponosi pełną odpowiedzialność za stan </w:t>
      </w:r>
      <w:r w:rsidR="007F6EEA">
        <w:rPr>
          <w:rFonts w:ascii="Arial" w:hAnsi="Arial" w:cs="Arial"/>
          <w:sz w:val="20"/>
          <w:szCs w:val="20"/>
        </w:rPr>
        <w:br/>
      </w:r>
      <w:r>
        <w:rPr>
          <w:rFonts w:ascii="Arial" w:hAnsi="Arial" w:cs="Arial"/>
          <w:sz w:val="20"/>
          <w:szCs w:val="20"/>
        </w:rPr>
        <w:t>i przestrzeganie przepisów bhp, ochronę p.poż i dozór mienia na terenie robót, jak i za wszelkie szkody powstałe w trakcie trwania robót na terenie przyjętym od Zamawiającego lub mającym związek z prowadzonymi robotami.</w:t>
      </w:r>
    </w:p>
    <w:p w14:paraId="342EB847" w14:textId="40F5E3A3"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 xml:space="preserve">Wykonawca ponosi pełną odpowiedzialność za wszelkie działania podejmowane na terenie robót </w:t>
      </w:r>
      <w:r w:rsidR="007F6EEA">
        <w:rPr>
          <w:rFonts w:ascii="Arial" w:hAnsi="Arial" w:cs="Arial"/>
          <w:sz w:val="20"/>
          <w:szCs w:val="20"/>
        </w:rPr>
        <w:br/>
      </w:r>
      <w:r>
        <w:rPr>
          <w:rFonts w:ascii="Arial" w:hAnsi="Arial" w:cs="Arial"/>
          <w:sz w:val="20"/>
          <w:szCs w:val="20"/>
        </w:rPr>
        <w:t xml:space="preserve">i poza nim, a związanych z wykonaniem przedmiotu umowy. </w:t>
      </w:r>
    </w:p>
    <w:p w14:paraId="7F603D6D" w14:textId="5CECAAAD"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 xml:space="preserve">W czasie realizacji robót Wykonawca będzie utrzymywał teren budowy w stanie wolnym od przeszkód komunikacyjnych oraz będzie usuwał i składował wszelkie urządzenia i materiały, odpady oraz niepotrzebne urządzenia prowizoryczne w miejscu do tego wyznaczonym </w:t>
      </w:r>
      <w:r w:rsidR="00C97076">
        <w:rPr>
          <w:rFonts w:ascii="Arial" w:hAnsi="Arial" w:cs="Arial"/>
          <w:sz w:val="20"/>
          <w:szCs w:val="20"/>
        </w:rPr>
        <w:br/>
      </w:r>
      <w:r>
        <w:rPr>
          <w:rFonts w:ascii="Arial" w:hAnsi="Arial" w:cs="Arial"/>
          <w:sz w:val="20"/>
          <w:szCs w:val="20"/>
        </w:rPr>
        <w:t>i oznaczonym.</w:t>
      </w:r>
    </w:p>
    <w:p w14:paraId="2A21834C"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Po wykonaniu robót Wykonawca w terminie 14 dni zobowiązany jest do uporządkowania terenu, usunięcia tymczasowych urządzeń, zaplecza budowlanego, wywozu zbędnych materiałów oraz odpadów w miejsce do tego wyznaczone lub utylizowanie ich na własny koszt.</w:t>
      </w:r>
    </w:p>
    <w:p w14:paraId="62B6C875"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ponosi pełną odpowiedzialność za jakość, terminowość oraz bezpieczeństwo robót prowadzonych na budowie.</w:t>
      </w:r>
    </w:p>
    <w:p w14:paraId="19352625"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zabezpieczy wykonane roboty, urządzenia i obiekty na terenie robót i w jego bezpośrednim otoczeniu, przed ich zniszczeniem lub uszkodzeniem w trakcie wykonywania robót, aż do momentu odbioru końcowego.</w:t>
      </w:r>
    </w:p>
    <w:p w14:paraId="270513AA"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 przypadku zniszczenia lub uszkodzenia mienia będącego własnością Zamawiającego lub osób trzecich, Wykonawca zobowiązuje się do naprawienia szkody i doprowadzenia do stanu poprzedniego na własny koszt.</w:t>
      </w:r>
    </w:p>
    <w:p w14:paraId="08D01968"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zapewni Inspektorom Nadzoru pełną dostępność do robót.</w:t>
      </w:r>
    </w:p>
    <w:p w14:paraId="326B6A8C"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jest zobowiązany informować Inspektora Nadzoru oraz Zamawiającego o konieczności wykonania robót dodatkowych lub zamiennych w terminie 2 dni od daty stwierdzenia konieczności ich wykonania.</w:t>
      </w:r>
    </w:p>
    <w:p w14:paraId="5DE34670"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zobowiązuje się do przestrzegania i stosowania regulaminów wewnętrznych obowiązujących w Węglokoks Kraj S.A. KWK „Bobrek- Piekary”.</w:t>
      </w:r>
    </w:p>
    <w:p w14:paraId="73121EC3" w14:textId="68B9C00D"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lastRenderedPageBreak/>
        <w:t xml:space="preserve">Wykonawca ponosi pełną odpowiedzialność cywilną za niewykonanie lub nienależyte wykonanie przedmiotu umowy oraz za wszelkie szkody na osobach i rzeczach powstałe w związku </w:t>
      </w:r>
      <w:r>
        <w:rPr>
          <w:rFonts w:ascii="Arial" w:hAnsi="Arial" w:cs="Arial"/>
          <w:sz w:val="20"/>
          <w:szCs w:val="20"/>
        </w:rPr>
        <w:br/>
        <w:t>z wykonaniem przedmiotu umowy.</w:t>
      </w:r>
    </w:p>
    <w:p w14:paraId="19330425"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przekaże Zamawiającemu w pełni wykonany przedmiot umowy w terminie ustalonym na odbiór końcowy przedmiotu umowy.</w:t>
      </w:r>
    </w:p>
    <w:p w14:paraId="5532C918"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Zamawiający jest zobowiązany do sprawdzania robót i powiadamiania Wykonawcy o wykrytych wadach. Sprawdzanie jakości robót przez Zamawiającego nie ma wpływu na odpowiedzialność Wykonawcy z tytułu  ujawnionych w późniejszym terminie wad. O wykrytych wadach w robotach Zamawiający powiadamia Wykonawcę na piśmie w terminie 7 dni od daty ich ujawnienia.</w:t>
      </w:r>
    </w:p>
    <w:p w14:paraId="18598CC4"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Zgłoszone wady winny być niezwłocznie usunięte przez Wykonawcę, nie później niż w ciągu 7 dni od daty powiadomienia Wykonawcy przez Zamawiającego. Zamawiający dopuszcza możliwość wydłużenia terminu na usunięcie wad na wniosek Wykonawcy uzasadniony technologią usunięcia wady i zasadami sztuki budowlanej.</w:t>
      </w:r>
    </w:p>
    <w:p w14:paraId="3E79F606"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Jeżeli Wykonawca wykonuje przedmiot umowy w sposób wadliwy lub sprzeczny z umową Zamawiający może wezwać go do zmiany sposobu wykonania i wyznaczyć mu w tym celu odpowiedni termin.</w:t>
      </w:r>
    </w:p>
    <w:p w14:paraId="67E00E35" w14:textId="77777777" w:rsidR="00D1071F" w:rsidRDefault="00D1071F" w:rsidP="000D1D96">
      <w:pPr>
        <w:pStyle w:val="Akapitzlist"/>
        <w:numPr>
          <w:ilvl w:val="0"/>
          <w:numId w:val="91"/>
        </w:numPr>
        <w:autoSpaceDE w:val="0"/>
        <w:autoSpaceDN w:val="0"/>
        <w:contextualSpacing w:val="0"/>
        <w:jc w:val="both"/>
      </w:pPr>
      <w:r>
        <w:rPr>
          <w:rFonts w:ascii="Arial" w:hAnsi="Arial" w:cs="Arial"/>
          <w:color w:val="FF0000"/>
          <w:sz w:val="20"/>
          <w:szCs w:val="20"/>
        </w:rPr>
        <w:t xml:space="preserve"> </w:t>
      </w:r>
      <w:r>
        <w:rPr>
          <w:rFonts w:ascii="Arial" w:hAnsi="Arial" w:cs="Arial"/>
          <w:sz w:val="20"/>
          <w:szCs w:val="20"/>
        </w:rPr>
        <w:t>Pracownicy Wykonawcy realizujący przedmiot zamówienia muszą posiadać:</w:t>
      </w:r>
    </w:p>
    <w:p w14:paraId="198DF2C7" w14:textId="77777777" w:rsidR="00D1071F" w:rsidRDefault="00D1071F" w:rsidP="000D1D96">
      <w:pPr>
        <w:widowControl w:val="0"/>
        <w:numPr>
          <w:ilvl w:val="0"/>
          <w:numId w:val="92"/>
        </w:numPr>
        <w:suppressAutoHyphens w:val="0"/>
        <w:overflowPunct w:val="0"/>
        <w:autoSpaceDE w:val="0"/>
        <w:autoSpaceDN w:val="0"/>
        <w:ind w:left="1222" w:hanging="357"/>
        <w:jc w:val="both"/>
      </w:pPr>
      <w:r>
        <w:rPr>
          <w:rFonts w:ascii="Arial" w:hAnsi="Arial" w:cs="Arial"/>
          <w:sz w:val="20"/>
          <w:szCs w:val="20"/>
          <w:lang w:eastAsia="pl-PL"/>
        </w:rPr>
        <w:t>aktualne badania lekarskie w tym badania uprawniające do pracy na wysokości pow. 3m,</w:t>
      </w:r>
    </w:p>
    <w:p w14:paraId="75A788DE" w14:textId="77777777" w:rsidR="00D1071F" w:rsidRDefault="00D1071F" w:rsidP="000D1D96">
      <w:pPr>
        <w:widowControl w:val="0"/>
        <w:numPr>
          <w:ilvl w:val="0"/>
          <w:numId w:val="92"/>
        </w:numPr>
        <w:suppressAutoHyphens w:val="0"/>
        <w:overflowPunct w:val="0"/>
        <w:autoSpaceDE w:val="0"/>
        <w:autoSpaceDN w:val="0"/>
        <w:ind w:left="1222" w:hanging="357"/>
        <w:jc w:val="both"/>
      </w:pPr>
      <w:r>
        <w:rPr>
          <w:rFonts w:ascii="Arial" w:hAnsi="Arial" w:cs="Arial"/>
          <w:sz w:val="20"/>
          <w:szCs w:val="20"/>
          <w:lang w:eastAsia="pl-PL"/>
        </w:rPr>
        <w:t>szkolenie w zakresie obowiązujących zasad, porządku i dyscypliny, przepisów bhp, występujących zagrożeń, bezpieczeństwa przeciwpożarowego, dróg ucieczkowych, zgłoszenia wypadków, zagrożeń oraz znajomości rejonu robót,</w:t>
      </w:r>
    </w:p>
    <w:p w14:paraId="373A9EEA" w14:textId="77777777" w:rsidR="00D1071F" w:rsidRDefault="00D1071F" w:rsidP="000D1D96">
      <w:pPr>
        <w:widowControl w:val="0"/>
        <w:numPr>
          <w:ilvl w:val="0"/>
          <w:numId w:val="92"/>
        </w:numPr>
        <w:suppressAutoHyphens w:val="0"/>
        <w:overflowPunct w:val="0"/>
        <w:autoSpaceDE w:val="0"/>
        <w:autoSpaceDN w:val="0"/>
        <w:ind w:left="1222" w:hanging="357"/>
        <w:jc w:val="both"/>
      </w:pPr>
      <w:r>
        <w:rPr>
          <w:rFonts w:ascii="Arial" w:hAnsi="Arial" w:cs="Arial"/>
          <w:sz w:val="20"/>
          <w:szCs w:val="20"/>
          <w:lang w:eastAsia="pl-PL"/>
        </w:rPr>
        <w:t>kwalifikacje i uprawnienia w zakresie wykonywanych robót oraz obsługi niezbędnych maszyn i urządzeń.</w:t>
      </w:r>
    </w:p>
    <w:p w14:paraId="5EEF50FF"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 xml:space="preserve">Wykonawca w przypadku zawarcia umowy, zobowiązany jest przedstawić do zatwierdzenia KRZG Zamawiającego, schemat organizacyjny wzajemnej podległości, </w:t>
      </w:r>
      <w:r>
        <w:rPr>
          <w:rFonts w:ascii="Arial" w:hAnsi="Arial" w:cs="Arial"/>
          <w:bCs/>
          <w:sz w:val="20"/>
          <w:szCs w:val="20"/>
        </w:rPr>
        <w:t xml:space="preserve">szczegółowy podział obowiązków między osobami kierownictwa a Wykonawcą w celu zapewnienia bezpieczeństwa warunków pracy i koordynacji prac. Przedstawi </w:t>
      </w:r>
      <w:r>
        <w:rPr>
          <w:rFonts w:ascii="Arial" w:hAnsi="Arial" w:cs="Arial"/>
          <w:sz w:val="20"/>
          <w:szCs w:val="20"/>
        </w:rPr>
        <w:t>imienne zakresy czynności kierownika budowy z podaniem:</w:t>
      </w:r>
    </w:p>
    <w:p w14:paraId="1E03263F" w14:textId="77777777" w:rsidR="00D1071F" w:rsidRDefault="00D1071F" w:rsidP="000D1D96">
      <w:pPr>
        <w:widowControl w:val="0"/>
        <w:numPr>
          <w:ilvl w:val="0"/>
          <w:numId w:val="93"/>
        </w:numPr>
        <w:suppressAutoHyphens w:val="0"/>
        <w:overflowPunct w:val="0"/>
        <w:autoSpaceDE w:val="0"/>
        <w:autoSpaceDN w:val="0"/>
        <w:ind w:left="1211"/>
        <w:jc w:val="both"/>
        <w:rPr>
          <w:rFonts w:ascii="Arial" w:hAnsi="Arial" w:cs="Arial"/>
          <w:sz w:val="20"/>
          <w:szCs w:val="20"/>
          <w:lang w:eastAsia="pl-PL"/>
        </w:rPr>
      </w:pPr>
      <w:r>
        <w:rPr>
          <w:rFonts w:ascii="Arial" w:hAnsi="Arial" w:cs="Arial"/>
          <w:sz w:val="20"/>
          <w:szCs w:val="20"/>
          <w:lang w:eastAsia="pl-PL"/>
        </w:rPr>
        <w:t>imię i nazwisko,</w:t>
      </w:r>
    </w:p>
    <w:p w14:paraId="79DF1008" w14:textId="77777777" w:rsidR="00D1071F" w:rsidRDefault="00D1071F" w:rsidP="000D1D96">
      <w:pPr>
        <w:widowControl w:val="0"/>
        <w:numPr>
          <w:ilvl w:val="0"/>
          <w:numId w:val="93"/>
        </w:numPr>
        <w:suppressAutoHyphens w:val="0"/>
        <w:overflowPunct w:val="0"/>
        <w:autoSpaceDE w:val="0"/>
        <w:autoSpaceDN w:val="0"/>
        <w:ind w:left="1211"/>
        <w:jc w:val="both"/>
        <w:rPr>
          <w:rFonts w:ascii="Arial" w:hAnsi="Arial" w:cs="Arial"/>
          <w:sz w:val="20"/>
          <w:szCs w:val="20"/>
          <w:lang w:eastAsia="pl-PL"/>
        </w:rPr>
      </w:pPr>
      <w:r>
        <w:rPr>
          <w:rFonts w:ascii="Arial" w:hAnsi="Arial" w:cs="Arial"/>
          <w:sz w:val="20"/>
          <w:szCs w:val="20"/>
          <w:lang w:eastAsia="pl-PL"/>
        </w:rPr>
        <w:t>zajmowane stanowisko,</w:t>
      </w:r>
    </w:p>
    <w:p w14:paraId="7D76F83E" w14:textId="77777777" w:rsidR="00D1071F" w:rsidRDefault="00D1071F" w:rsidP="000D1D96">
      <w:pPr>
        <w:widowControl w:val="0"/>
        <w:numPr>
          <w:ilvl w:val="0"/>
          <w:numId w:val="93"/>
        </w:numPr>
        <w:suppressAutoHyphens w:val="0"/>
        <w:overflowPunct w:val="0"/>
        <w:autoSpaceDE w:val="0"/>
        <w:autoSpaceDN w:val="0"/>
        <w:ind w:left="1211"/>
        <w:jc w:val="both"/>
      </w:pPr>
      <w:r>
        <w:rPr>
          <w:rFonts w:ascii="Arial" w:hAnsi="Arial" w:cs="Arial"/>
          <w:sz w:val="20"/>
          <w:szCs w:val="20"/>
          <w:lang w:eastAsia="pl-PL"/>
        </w:rPr>
        <w:t>dokumenty stwierdzające posiadane kwalifikacje.</w:t>
      </w:r>
      <w:r>
        <w:rPr>
          <w:rFonts w:ascii="Arial" w:hAnsi="Arial" w:cs="Arial"/>
          <w:sz w:val="20"/>
          <w:szCs w:val="20"/>
        </w:rPr>
        <w:t xml:space="preserve"> </w:t>
      </w:r>
    </w:p>
    <w:p w14:paraId="581E4DBF"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Wykonawca zobowiązany jest dostarczyć Zamawiającemu wykaz pracowników wykonujących prace na terenie zakładu górniczego.</w:t>
      </w:r>
    </w:p>
    <w:p w14:paraId="1D996F88"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Pracownicy Wykonawcy s</w:t>
      </w:r>
      <w:r>
        <w:rPr>
          <w:rFonts w:ascii="Arial" w:eastAsia="TimesNewRoman" w:hAnsi="Arial" w:cs="Arial"/>
          <w:sz w:val="20"/>
          <w:szCs w:val="20"/>
        </w:rPr>
        <w:t xml:space="preserve">ą </w:t>
      </w:r>
      <w:r>
        <w:rPr>
          <w:rFonts w:ascii="Arial" w:hAnsi="Arial" w:cs="Arial"/>
          <w:sz w:val="20"/>
          <w:szCs w:val="20"/>
        </w:rPr>
        <w:t>zobowi</w:t>
      </w:r>
      <w:r>
        <w:rPr>
          <w:rFonts w:ascii="Arial" w:eastAsia="TimesNewRoman" w:hAnsi="Arial" w:cs="Arial"/>
          <w:sz w:val="20"/>
          <w:szCs w:val="20"/>
        </w:rPr>
        <w:t>ą</w:t>
      </w:r>
      <w:r>
        <w:rPr>
          <w:rFonts w:ascii="Arial" w:hAnsi="Arial" w:cs="Arial"/>
          <w:sz w:val="20"/>
          <w:szCs w:val="20"/>
        </w:rPr>
        <w:t>zani do przestrzegania ustalonych zasad ewidencji osób przebywaj</w:t>
      </w:r>
      <w:r>
        <w:rPr>
          <w:rFonts w:ascii="Arial" w:eastAsia="TimesNewRoman" w:hAnsi="Arial" w:cs="Arial"/>
          <w:sz w:val="20"/>
          <w:szCs w:val="20"/>
        </w:rPr>
        <w:t>ą</w:t>
      </w:r>
      <w:r>
        <w:rPr>
          <w:rFonts w:ascii="Arial" w:hAnsi="Arial" w:cs="Arial"/>
          <w:sz w:val="20"/>
          <w:szCs w:val="20"/>
        </w:rPr>
        <w:t>cych na terenie KWK „Bobrek - Piekary”, obowi</w:t>
      </w:r>
      <w:r>
        <w:rPr>
          <w:rFonts w:ascii="Arial" w:eastAsia="TimesNewRoman" w:hAnsi="Arial" w:cs="Arial"/>
          <w:sz w:val="20"/>
          <w:szCs w:val="20"/>
        </w:rPr>
        <w:t>ą</w:t>
      </w:r>
      <w:r>
        <w:rPr>
          <w:rFonts w:ascii="Arial" w:hAnsi="Arial" w:cs="Arial"/>
          <w:sz w:val="20"/>
          <w:szCs w:val="20"/>
        </w:rPr>
        <w:t>zuj</w:t>
      </w:r>
      <w:r>
        <w:rPr>
          <w:rFonts w:ascii="Arial" w:eastAsia="TimesNewRoman" w:hAnsi="Arial" w:cs="Arial"/>
          <w:sz w:val="20"/>
          <w:szCs w:val="20"/>
        </w:rPr>
        <w:t>ą</w:t>
      </w:r>
      <w:r>
        <w:rPr>
          <w:rFonts w:ascii="Arial" w:hAnsi="Arial" w:cs="Arial"/>
          <w:sz w:val="20"/>
          <w:szCs w:val="20"/>
        </w:rPr>
        <w:t>cych w zakładzie Zamawiaj</w:t>
      </w:r>
      <w:r>
        <w:rPr>
          <w:rFonts w:ascii="Arial" w:eastAsia="TimesNewRoman" w:hAnsi="Arial" w:cs="Arial"/>
          <w:sz w:val="20"/>
          <w:szCs w:val="20"/>
        </w:rPr>
        <w:t>ą</w:t>
      </w:r>
      <w:r>
        <w:rPr>
          <w:rFonts w:ascii="Arial" w:hAnsi="Arial" w:cs="Arial"/>
          <w:sz w:val="20"/>
          <w:szCs w:val="20"/>
        </w:rPr>
        <w:t>cego.</w:t>
      </w:r>
    </w:p>
    <w:p w14:paraId="22587166" w14:textId="77777777"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Zmian</w:t>
      </w:r>
      <w:r>
        <w:rPr>
          <w:rFonts w:ascii="Arial" w:eastAsia="TimesNewRoman" w:hAnsi="Arial" w:cs="Arial"/>
          <w:sz w:val="20"/>
          <w:szCs w:val="20"/>
        </w:rPr>
        <w:t>ę</w:t>
      </w:r>
      <w:r>
        <w:rPr>
          <w:rFonts w:ascii="Arial" w:hAnsi="Arial" w:cs="Arial"/>
          <w:sz w:val="20"/>
          <w:szCs w:val="20"/>
        </w:rPr>
        <w:t xml:space="preserve"> pracowników fizycznych Wykonawca zobowi</w:t>
      </w:r>
      <w:r>
        <w:rPr>
          <w:rFonts w:ascii="Arial" w:eastAsia="TimesNewRoman" w:hAnsi="Arial" w:cs="Arial"/>
          <w:sz w:val="20"/>
          <w:szCs w:val="20"/>
        </w:rPr>
        <w:t>ą</w:t>
      </w:r>
      <w:r>
        <w:rPr>
          <w:rFonts w:ascii="Arial" w:hAnsi="Arial" w:cs="Arial"/>
          <w:sz w:val="20"/>
          <w:szCs w:val="20"/>
        </w:rPr>
        <w:t>zany jest zgłosi</w:t>
      </w:r>
      <w:r>
        <w:rPr>
          <w:rFonts w:ascii="Arial" w:eastAsia="TimesNewRoman" w:hAnsi="Arial" w:cs="Arial"/>
          <w:sz w:val="20"/>
          <w:szCs w:val="20"/>
        </w:rPr>
        <w:t xml:space="preserve">ć </w:t>
      </w:r>
      <w:r>
        <w:rPr>
          <w:rFonts w:ascii="Arial" w:hAnsi="Arial" w:cs="Arial"/>
          <w:sz w:val="20"/>
          <w:szCs w:val="20"/>
        </w:rPr>
        <w:t>kierownictwu Zamawiaj</w:t>
      </w:r>
      <w:r>
        <w:rPr>
          <w:rFonts w:ascii="Arial" w:eastAsia="TimesNewRoman" w:hAnsi="Arial" w:cs="Arial"/>
          <w:sz w:val="20"/>
          <w:szCs w:val="20"/>
        </w:rPr>
        <w:t>ą</w:t>
      </w:r>
      <w:r>
        <w:rPr>
          <w:rFonts w:ascii="Arial" w:hAnsi="Arial" w:cs="Arial"/>
          <w:sz w:val="20"/>
          <w:szCs w:val="20"/>
        </w:rPr>
        <w:t>cego na pi</w:t>
      </w:r>
      <w:r>
        <w:rPr>
          <w:rFonts w:ascii="Arial" w:eastAsia="TimesNewRoman" w:hAnsi="Arial" w:cs="Arial"/>
          <w:sz w:val="20"/>
          <w:szCs w:val="20"/>
        </w:rPr>
        <w:t>ś</w:t>
      </w:r>
      <w:r>
        <w:rPr>
          <w:rFonts w:ascii="Arial" w:hAnsi="Arial" w:cs="Arial"/>
          <w:sz w:val="20"/>
          <w:szCs w:val="20"/>
        </w:rPr>
        <w:t>mie (przed podj</w:t>
      </w:r>
      <w:r>
        <w:rPr>
          <w:rFonts w:ascii="Arial" w:eastAsia="TimesNewRoman" w:hAnsi="Arial" w:cs="Arial"/>
          <w:sz w:val="20"/>
          <w:szCs w:val="20"/>
        </w:rPr>
        <w:t>ę</w:t>
      </w:r>
      <w:r>
        <w:rPr>
          <w:rFonts w:ascii="Arial" w:hAnsi="Arial" w:cs="Arial"/>
          <w:sz w:val="20"/>
          <w:szCs w:val="20"/>
        </w:rPr>
        <w:t>ciem przez w/w osoby pracy na terenie zakładu górniczego).</w:t>
      </w:r>
    </w:p>
    <w:p w14:paraId="36032A5A" w14:textId="0DCACF85"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Ubezpieczenie swoich pracowników – za szkody niezawinione przez Zamawiaj</w:t>
      </w:r>
      <w:r>
        <w:rPr>
          <w:rFonts w:ascii="Arial" w:eastAsia="TimesNewRoman" w:hAnsi="Arial" w:cs="Arial"/>
          <w:sz w:val="20"/>
          <w:szCs w:val="20"/>
        </w:rPr>
        <w:t>ą</w:t>
      </w:r>
      <w:r>
        <w:rPr>
          <w:rFonts w:ascii="Arial" w:hAnsi="Arial" w:cs="Arial"/>
          <w:sz w:val="20"/>
          <w:szCs w:val="20"/>
        </w:rPr>
        <w:t xml:space="preserve">cego, powstałe </w:t>
      </w:r>
      <w:r w:rsidR="007F6EEA">
        <w:rPr>
          <w:rFonts w:ascii="Arial" w:hAnsi="Arial" w:cs="Arial"/>
          <w:sz w:val="20"/>
          <w:szCs w:val="20"/>
        </w:rPr>
        <w:br/>
      </w:r>
      <w:r>
        <w:rPr>
          <w:rFonts w:ascii="Arial" w:hAnsi="Arial" w:cs="Arial"/>
          <w:sz w:val="20"/>
          <w:szCs w:val="20"/>
        </w:rPr>
        <w:t>w wyniku wypadku przy pracy lub na skutek schorze</w:t>
      </w:r>
      <w:r>
        <w:rPr>
          <w:rFonts w:ascii="Arial" w:eastAsia="TimesNewRoman" w:hAnsi="Arial" w:cs="Arial"/>
          <w:sz w:val="20"/>
          <w:szCs w:val="20"/>
        </w:rPr>
        <w:t xml:space="preserve">ń </w:t>
      </w:r>
      <w:r>
        <w:rPr>
          <w:rFonts w:ascii="Arial" w:hAnsi="Arial" w:cs="Arial"/>
          <w:sz w:val="20"/>
          <w:szCs w:val="20"/>
        </w:rPr>
        <w:t>zwi</w:t>
      </w:r>
      <w:r>
        <w:rPr>
          <w:rFonts w:ascii="Arial" w:eastAsia="TimesNewRoman" w:hAnsi="Arial" w:cs="Arial"/>
          <w:sz w:val="20"/>
          <w:szCs w:val="20"/>
        </w:rPr>
        <w:t>ą</w:t>
      </w:r>
      <w:r>
        <w:rPr>
          <w:rFonts w:ascii="Arial" w:hAnsi="Arial" w:cs="Arial"/>
          <w:sz w:val="20"/>
          <w:szCs w:val="20"/>
        </w:rPr>
        <w:t>zanych z warunkami pracy, odpowiada Wykonawca w stosunku do swoich pracowników.</w:t>
      </w:r>
    </w:p>
    <w:p w14:paraId="327C7F6F" w14:textId="3887D8EA"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 xml:space="preserve">Wykonawca prowadzić będzie szkolenia okresowe swoich pracowników w zakresie bezpieczeństwa powszechnego, pożarowego, bezpieczeństwa i higieny pracy, ochrony środowiska, porządku </w:t>
      </w:r>
      <w:r w:rsidR="007F6EEA">
        <w:rPr>
          <w:rFonts w:ascii="Arial" w:hAnsi="Arial" w:cs="Arial"/>
          <w:sz w:val="20"/>
          <w:szCs w:val="20"/>
        </w:rPr>
        <w:br/>
      </w:r>
      <w:r>
        <w:rPr>
          <w:rFonts w:ascii="Arial" w:hAnsi="Arial" w:cs="Arial"/>
          <w:sz w:val="20"/>
          <w:szCs w:val="20"/>
        </w:rPr>
        <w:t>i dyscypliny pracy, prowadzenia ruchu, znajomości rejonu pracy oraz występujących zagrożeń, zasad łączności i alarmowania. Wykonawca nie będzie zatrudniał pracowników, którzy nie wykazują się dostateczną znajomością przepisów w zakresie tej tematyki.</w:t>
      </w:r>
    </w:p>
    <w:p w14:paraId="6D319CC3" w14:textId="4E995A4E" w:rsidR="00D1071F" w:rsidRDefault="00D1071F" w:rsidP="000D1D96">
      <w:pPr>
        <w:pStyle w:val="Akapitzlist"/>
        <w:numPr>
          <w:ilvl w:val="0"/>
          <w:numId w:val="91"/>
        </w:numPr>
        <w:autoSpaceDE w:val="0"/>
        <w:autoSpaceDN w:val="0"/>
        <w:contextualSpacing w:val="0"/>
        <w:jc w:val="both"/>
      </w:pPr>
      <w:r>
        <w:rPr>
          <w:rFonts w:ascii="Arial" w:hAnsi="Arial" w:cs="Arial"/>
          <w:sz w:val="20"/>
          <w:szCs w:val="20"/>
        </w:rPr>
        <w:t xml:space="preserve">W razie zaistnienia wypadku przy pracy, któremu uległ pracownik Wykonawcy, Wykonawca zobowiązany jest o tym fakcie powiadomić Zamawiającego (służbę BHP i Dyspozytora). Ustalenie okoliczności przyczyn wypadku oraz sporządzenie wymaganej przepisami dokumentacji wypadkowej wykona służba BHP Wykonawcy – stosownie do rozporządzenia Rady Ministrów </w:t>
      </w:r>
      <w:r w:rsidR="007F6EEA">
        <w:rPr>
          <w:rFonts w:ascii="Arial" w:hAnsi="Arial" w:cs="Arial"/>
          <w:sz w:val="20"/>
          <w:szCs w:val="20"/>
        </w:rPr>
        <w:br/>
      </w:r>
      <w:r>
        <w:rPr>
          <w:rFonts w:ascii="Arial" w:hAnsi="Arial" w:cs="Arial"/>
          <w:sz w:val="20"/>
          <w:szCs w:val="20"/>
        </w:rPr>
        <w:t xml:space="preserve">z dnia z dnia 1 lipca 2009 r. </w:t>
      </w:r>
      <w:r>
        <w:rPr>
          <w:rFonts w:ascii="Arial" w:hAnsi="Arial" w:cs="Arial"/>
          <w:bCs/>
          <w:sz w:val="20"/>
          <w:szCs w:val="20"/>
        </w:rPr>
        <w:t>w sprawie ustalania okoliczności i przyczyn wypadków przy pracy</w:t>
      </w:r>
      <w:r>
        <w:rPr>
          <w:rFonts w:ascii="Arial" w:hAnsi="Arial" w:cs="Arial"/>
          <w:sz w:val="20"/>
          <w:szCs w:val="20"/>
        </w:rPr>
        <w:t xml:space="preserve">  (Dz. U. 2009 Nr  105, poz. 870.).</w:t>
      </w:r>
    </w:p>
    <w:p w14:paraId="2357E412" w14:textId="77777777" w:rsidR="00D1071F" w:rsidRDefault="00D1071F" w:rsidP="00D1071F">
      <w:pPr>
        <w:pStyle w:val="Tekstpodstawowy"/>
        <w:tabs>
          <w:tab w:val="left" w:pos="-3611"/>
        </w:tabs>
        <w:suppressAutoHyphens w:val="0"/>
        <w:spacing w:line="288" w:lineRule="auto"/>
        <w:ind w:left="426" w:hanging="426"/>
        <w:rPr>
          <w:rFonts w:ascii="Arial" w:hAnsi="Arial" w:cs="Arial"/>
          <w:color w:val="FF0000"/>
          <w:sz w:val="20"/>
        </w:rPr>
      </w:pPr>
    </w:p>
    <w:p w14:paraId="7DD54A7F" w14:textId="77777777" w:rsidR="00D1071F" w:rsidRDefault="00D1071F" w:rsidP="000D1D96">
      <w:pPr>
        <w:pStyle w:val="Tekstpodstawowy"/>
        <w:numPr>
          <w:ilvl w:val="0"/>
          <w:numId w:val="90"/>
        </w:numPr>
        <w:tabs>
          <w:tab w:val="left" w:pos="-8651"/>
        </w:tabs>
        <w:suppressAutoHyphens w:val="0"/>
        <w:autoSpaceDN w:val="0"/>
        <w:spacing w:line="288" w:lineRule="auto"/>
        <w:textAlignment w:val="baseline"/>
      </w:pPr>
      <w:r>
        <w:rPr>
          <w:rFonts w:ascii="Arial" w:hAnsi="Arial" w:cs="Arial"/>
          <w:b/>
          <w:bCs/>
          <w:sz w:val="20"/>
        </w:rPr>
        <w:t>Obowiązki Zamawiającego.</w:t>
      </w:r>
    </w:p>
    <w:p w14:paraId="7A97E0AC" w14:textId="77777777" w:rsidR="00D1071F" w:rsidRDefault="00D1071F" w:rsidP="00D1071F">
      <w:pPr>
        <w:widowControl w:val="0"/>
        <w:ind w:left="709"/>
        <w:rPr>
          <w:sz w:val="20"/>
          <w:szCs w:val="20"/>
        </w:rPr>
      </w:pPr>
    </w:p>
    <w:p w14:paraId="2F930E1D" w14:textId="77777777" w:rsidR="00D1071F" w:rsidRDefault="00D1071F" w:rsidP="000D1D96">
      <w:pPr>
        <w:pStyle w:val="Akapitzlist"/>
        <w:numPr>
          <w:ilvl w:val="0"/>
          <w:numId w:val="94"/>
        </w:numPr>
        <w:autoSpaceDE w:val="0"/>
        <w:autoSpaceDN w:val="0"/>
        <w:contextualSpacing w:val="0"/>
        <w:jc w:val="both"/>
      </w:pPr>
      <w:r>
        <w:rPr>
          <w:rFonts w:ascii="Arial" w:hAnsi="Arial" w:cs="Arial"/>
          <w:sz w:val="20"/>
          <w:szCs w:val="20"/>
        </w:rPr>
        <w:t>Wskazanie</w:t>
      </w:r>
      <w:r>
        <w:rPr>
          <w:rFonts w:ascii="Arial" w:hAnsi="Arial" w:cs="Arial"/>
          <w:bCs/>
          <w:spacing w:val="-1"/>
          <w:sz w:val="20"/>
          <w:szCs w:val="20"/>
        </w:rPr>
        <w:t xml:space="preserve"> miejsca</w:t>
      </w:r>
      <w:r>
        <w:rPr>
          <w:rFonts w:ascii="Arial" w:hAnsi="Arial" w:cs="Arial"/>
          <w:sz w:val="20"/>
          <w:szCs w:val="20"/>
        </w:rPr>
        <w:t xml:space="preserve"> wykonywania robót, przekazanie frontu robót, udostępnienie Wykonawcy obiektów niezbędnych do realizacji przedmiotu zamówienia, itp. </w:t>
      </w:r>
    </w:p>
    <w:p w14:paraId="37912A1B" w14:textId="77777777" w:rsidR="00D1071F" w:rsidRDefault="00D1071F" w:rsidP="000D1D96">
      <w:pPr>
        <w:pStyle w:val="Akapitzlist"/>
        <w:numPr>
          <w:ilvl w:val="0"/>
          <w:numId w:val="94"/>
        </w:numPr>
        <w:autoSpaceDE w:val="0"/>
        <w:autoSpaceDN w:val="0"/>
        <w:contextualSpacing w:val="0"/>
        <w:jc w:val="both"/>
      </w:pPr>
      <w:r>
        <w:rPr>
          <w:rFonts w:ascii="Arial" w:hAnsi="Arial" w:cs="Arial"/>
          <w:sz w:val="20"/>
          <w:szCs w:val="20"/>
        </w:rPr>
        <w:t>Nadzór nad robotami prowadzonymi przez Wykonawcę b</w:t>
      </w:r>
      <w:r>
        <w:rPr>
          <w:rFonts w:ascii="Arial" w:eastAsia="TimesNewRoman" w:hAnsi="Arial" w:cs="Arial"/>
          <w:sz w:val="20"/>
          <w:szCs w:val="20"/>
        </w:rPr>
        <w:t>ę</w:t>
      </w:r>
      <w:r>
        <w:rPr>
          <w:rFonts w:ascii="Arial" w:hAnsi="Arial" w:cs="Arial"/>
          <w:sz w:val="20"/>
          <w:szCs w:val="20"/>
        </w:rPr>
        <w:t>dzie pełniony zgodnie ze schematem organizacyjnym, zatwierdzonym przez Kierownika Ruchu Zakładu Górniczego.</w:t>
      </w:r>
    </w:p>
    <w:p w14:paraId="570910CB" w14:textId="77777777" w:rsidR="00D1071F" w:rsidRDefault="00D1071F" w:rsidP="000D1D96">
      <w:pPr>
        <w:pStyle w:val="Akapitzlist"/>
        <w:numPr>
          <w:ilvl w:val="0"/>
          <w:numId w:val="94"/>
        </w:numPr>
        <w:autoSpaceDE w:val="0"/>
        <w:autoSpaceDN w:val="0"/>
        <w:contextualSpacing w:val="0"/>
        <w:jc w:val="both"/>
      </w:pPr>
      <w:r>
        <w:rPr>
          <w:rFonts w:ascii="Arial" w:hAnsi="Arial" w:cs="Arial"/>
          <w:sz w:val="20"/>
          <w:szCs w:val="20"/>
        </w:rPr>
        <w:t>Przyjęcie zleconych do wykonania robót b</w:t>
      </w:r>
      <w:r>
        <w:rPr>
          <w:rFonts w:ascii="Arial" w:eastAsia="TimesNewRoman" w:hAnsi="Arial" w:cs="Arial"/>
          <w:sz w:val="20"/>
          <w:szCs w:val="20"/>
        </w:rPr>
        <w:t>ę</w:t>
      </w:r>
      <w:r>
        <w:rPr>
          <w:rFonts w:ascii="Arial" w:hAnsi="Arial" w:cs="Arial"/>
          <w:sz w:val="20"/>
          <w:szCs w:val="20"/>
        </w:rPr>
        <w:t>dzie odbywa</w:t>
      </w:r>
      <w:r>
        <w:rPr>
          <w:rFonts w:ascii="Arial" w:eastAsia="TimesNewRoman" w:hAnsi="Arial" w:cs="Arial"/>
          <w:sz w:val="20"/>
          <w:szCs w:val="20"/>
        </w:rPr>
        <w:t xml:space="preserve">ć </w:t>
      </w:r>
      <w:r>
        <w:rPr>
          <w:rFonts w:ascii="Arial" w:hAnsi="Arial" w:cs="Arial"/>
          <w:sz w:val="20"/>
          <w:szCs w:val="20"/>
        </w:rPr>
        <w:t>si</w:t>
      </w:r>
      <w:r>
        <w:rPr>
          <w:rFonts w:ascii="Arial" w:eastAsia="TimesNewRoman" w:hAnsi="Arial" w:cs="Arial"/>
          <w:sz w:val="20"/>
          <w:szCs w:val="20"/>
        </w:rPr>
        <w:t xml:space="preserve">ę </w:t>
      </w:r>
      <w:r>
        <w:rPr>
          <w:rFonts w:ascii="Arial" w:hAnsi="Arial" w:cs="Arial"/>
          <w:sz w:val="20"/>
          <w:szCs w:val="20"/>
        </w:rPr>
        <w:t>na podstawie protokołu przekazania.</w:t>
      </w:r>
    </w:p>
    <w:p w14:paraId="11D6246D" w14:textId="77777777" w:rsidR="00D1071F" w:rsidRDefault="00D1071F" w:rsidP="000D1D96">
      <w:pPr>
        <w:pStyle w:val="Akapitzlist"/>
        <w:numPr>
          <w:ilvl w:val="0"/>
          <w:numId w:val="94"/>
        </w:numPr>
        <w:autoSpaceDE w:val="0"/>
        <w:autoSpaceDN w:val="0"/>
        <w:spacing w:line="264" w:lineRule="auto"/>
        <w:contextualSpacing w:val="0"/>
        <w:jc w:val="both"/>
      </w:pPr>
      <w:r>
        <w:rPr>
          <w:rFonts w:ascii="Arial" w:hAnsi="Arial" w:cs="Arial"/>
          <w:sz w:val="20"/>
          <w:szCs w:val="20"/>
        </w:rPr>
        <w:t>Dla umożliwienia wykonania robót Zamawiaj</w:t>
      </w:r>
      <w:r>
        <w:rPr>
          <w:rFonts w:ascii="Arial" w:eastAsia="TimesNewRoman" w:hAnsi="Arial" w:cs="Arial"/>
          <w:sz w:val="20"/>
          <w:szCs w:val="20"/>
        </w:rPr>
        <w:t>ą</w:t>
      </w:r>
      <w:r>
        <w:rPr>
          <w:rFonts w:ascii="Arial" w:hAnsi="Arial" w:cs="Arial"/>
          <w:sz w:val="20"/>
          <w:szCs w:val="20"/>
        </w:rPr>
        <w:t>cy jest zobowi</w:t>
      </w:r>
      <w:r>
        <w:rPr>
          <w:rFonts w:ascii="Arial" w:eastAsia="TimesNewRoman" w:hAnsi="Arial" w:cs="Arial"/>
          <w:sz w:val="20"/>
          <w:szCs w:val="20"/>
        </w:rPr>
        <w:t>ą</w:t>
      </w:r>
      <w:r>
        <w:rPr>
          <w:rFonts w:ascii="Arial" w:hAnsi="Arial" w:cs="Arial"/>
          <w:sz w:val="20"/>
          <w:szCs w:val="20"/>
        </w:rPr>
        <w:t>zany zapewni</w:t>
      </w:r>
      <w:r>
        <w:rPr>
          <w:rFonts w:ascii="Arial" w:eastAsia="TimesNewRoman" w:hAnsi="Arial" w:cs="Arial"/>
          <w:sz w:val="20"/>
          <w:szCs w:val="20"/>
        </w:rPr>
        <w:t>ć</w:t>
      </w:r>
      <w:r>
        <w:rPr>
          <w:rFonts w:ascii="Arial" w:hAnsi="Arial" w:cs="Arial"/>
          <w:sz w:val="20"/>
          <w:szCs w:val="20"/>
        </w:rPr>
        <w:t>:</w:t>
      </w:r>
    </w:p>
    <w:p w14:paraId="5F40138E" w14:textId="77777777" w:rsidR="00D1071F" w:rsidRDefault="00D1071F" w:rsidP="000D1D96">
      <w:pPr>
        <w:widowControl w:val="0"/>
        <w:numPr>
          <w:ilvl w:val="0"/>
          <w:numId w:val="95"/>
        </w:numPr>
        <w:suppressAutoHyphens w:val="0"/>
        <w:autoSpaceDE w:val="0"/>
        <w:autoSpaceDN w:val="0"/>
        <w:spacing w:line="264" w:lineRule="auto"/>
        <w:ind w:left="1134"/>
        <w:jc w:val="both"/>
      </w:pPr>
      <w:r>
        <w:rPr>
          <w:rFonts w:ascii="Arial" w:hAnsi="Arial" w:cs="Arial"/>
          <w:sz w:val="20"/>
          <w:szCs w:val="20"/>
        </w:rPr>
        <w:t>obj</w:t>
      </w:r>
      <w:r>
        <w:rPr>
          <w:rFonts w:ascii="Arial" w:eastAsia="TimesNewRoman" w:hAnsi="Arial" w:cs="Arial"/>
          <w:sz w:val="20"/>
          <w:szCs w:val="20"/>
        </w:rPr>
        <w:t>ę</w:t>
      </w:r>
      <w:r>
        <w:rPr>
          <w:rFonts w:ascii="Arial" w:hAnsi="Arial" w:cs="Arial"/>
          <w:sz w:val="20"/>
          <w:szCs w:val="20"/>
        </w:rPr>
        <w:t>cie kontrol</w:t>
      </w:r>
      <w:r>
        <w:rPr>
          <w:rFonts w:ascii="Arial" w:eastAsia="TimesNewRoman" w:hAnsi="Arial" w:cs="Arial"/>
          <w:sz w:val="20"/>
          <w:szCs w:val="20"/>
        </w:rPr>
        <w:t xml:space="preserve">ą </w:t>
      </w:r>
      <w:r>
        <w:rPr>
          <w:rFonts w:ascii="Arial" w:hAnsi="Arial" w:cs="Arial"/>
          <w:sz w:val="20"/>
          <w:szCs w:val="20"/>
        </w:rPr>
        <w:t>i ewidencj</w:t>
      </w:r>
      <w:r>
        <w:rPr>
          <w:rFonts w:ascii="Arial" w:eastAsia="TimesNewRoman" w:hAnsi="Arial" w:cs="Arial"/>
          <w:sz w:val="20"/>
          <w:szCs w:val="20"/>
        </w:rPr>
        <w:t xml:space="preserve">ą </w:t>
      </w:r>
      <w:r>
        <w:rPr>
          <w:rFonts w:ascii="Arial" w:hAnsi="Arial" w:cs="Arial"/>
          <w:sz w:val="20"/>
          <w:szCs w:val="20"/>
        </w:rPr>
        <w:t>rejestracji czasu pracy załogi Wykonawcy w sposób i w trybie przyj</w:t>
      </w:r>
      <w:r>
        <w:rPr>
          <w:rFonts w:ascii="Arial" w:eastAsia="TimesNewRoman" w:hAnsi="Arial" w:cs="Arial"/>
          <w:sz w:val="20"/>
          <w:szCs w:val="20"/>
        </w:rPr>
        <w:t>ę</w:t>
      </w:r>
      <w:r>
        <w:rPr>
          <w:rFonts w:ascii="Arial" w:hAnsi="Arial" w:cs="Arial"/>
          <w:sz w:val="20"/>
          <w:szCs w:val="20"/>
        </w:rPr>
        <w:t>tym jak dla własnych pracowników – odpłatnie,</w:t>
      </w:r>
    </w:p>
    <w:p w14:paraId="383B2400" w14:textId="77777777" w:rsidR="00D1071F" w:rsidRDefault="00D1071F" w:rsidP="000D1D96">
      <w:pPr>
        <w:widowControl w:val="0"/>
        <w:numPr>
          <w:ilvl w:val="0"/>
          <w:numId w:val="95"/>
        </w:numPr>
        <w:suppressAutoHyphens w:val="0"/>
        <w:autoSpaceDE w:val="0"/>
        <w:autoSpaceDN w:val="0"/>
        <w:spacing w:line="264" w:lineRule="auto"/>
        <w:ind w:left="1134"/>
        <w:jc w:val="both"/>
      </w:pPr>
      <w:r>
        <w:rPr>
          <w:rFonts w:ascii="Arial" w:hAnsi="Arial" w:cs="Arial"/>
          <w:sz w:val="20"/>
          <w:szCs w:val="20"/>
        </w:rPr>
        <w:lastRenderedPageBreak/>
        <w:t>korzystanie z ła</w:t>
      </w:r>
      <w:r>
        <w:rPr>
          <w:rFonts w:ascii="Arial" w:eastAsia="TimesNewRoman" w:hAnsi="Arial" w:cs="Arial"/>
          <w:sz w:val="20"/>
          <w:szCs w:val="20"/>
        </w:rPr>
        <w:t>ź</w:t>
      </w:r>
      <w:r>
        <w:rPr>
          <w:rFonts w:ascii="Arial" w:hAnsi="Arial" w:cs="Arial"/>
          <w:sz w:val="20"/>
          <w:szCs w:val="20"/>
        </w:rPr>
        <w:t>ni przez załog</w:t>
      </w:r>
      <w:r>
        <w:rPr>
          <w:rFonts w:ascii="Arial" w:eastAsia="TimesNewRoman" w:hAnsi="Arial" w:cs="Arial"/>
          <w:sz w:val="20"/>
          <w:szCs w:val="20"/>
        </w:rPr>
        <w:t xml:space="preserve">ę </w:t>
      </w:r>
      <w:r>
        <w:rPr>
          <w:rFonts w:ascii="Arial" w:hAnsi="Arial" w:cs="Arial"/>
          <w:sz w:val="20"/>
          <w:szCs w:val="20"/>
        </w:rPr>
        <w:t>Wykonawcy – odpłatnie,</w:t>
      </w:r>
    </w:p>
    <w:p w14:paraId="4FE0DFAD" w14:textId="2BC936B8" w:rsidR="00D1071F" w:rsidRDefault="00D1071F" w:rsidP="000D1D96">
      <w:pPr>
        <w:widowControl w:val="0"/>
        <w:numPr>
          <w:ilvl w:val="0"/>
          <w:numId w:val="95"/>
        </w:numPr>
        <w:suppressAutoHyphens w:val="0"/>
        <w:autoSpaceDE w:val="0"/>
        <w:autoSpaceDN w:val="0"/>
        <w:spacing w:line="264" w:lineRule="auto"/>
        <w:ind w:left="1134"/>
        <w:jc w:val="both"/>
      </w:pPr>
      <w:r>
        <w:rPr>
          <w:rFonts w:ascii="Arial" w:hAnsi="Arial" w:cs="Arial"/>
          <w:sz w:val="20"/>
          <w:szCs w:val="20"/>
        </w:rPr>
        <w:t>kontrol</w:t>
      </w:r>
      <w:r>
        <w:rPr>
          <w:rFonts w:ascii="Arial" w:eastAsia="TimesNewRoman" w:hAnsi="Arial" w:cs="Arial"/>
          <w:sz w:val="20"/>
          <w:szCs w:val="20"/>
        </w:rPr>
        <w:t xml:space="preserve">ę </w:t>
      </w:r>
      <w:r>
        <w:rPr>
          <w:rFonts w:ascii="Arial" w:hAnsi="Arial" w:cs="Arial"/>
          <w:sz w:val="20"/>
          <w:szCs w:val="20"/>
        </w:rPr>
        <w:t>nad robotami Wykonawcy na zasadach jak w stosunku do robót własnych słu</w:t>
      </w:r>
      <w:r>
        <w:rPr>
          <w:rFonts w:ascii="Arial" w:eastAsia="TimesNewRoman" w:hAnsi="Arial" w:cs="Arial"/>
          <w:sz w:val="20"/>
          <w:szCs w:val="20"/>
        </w:rPr>
        <w:t>ż</w:t>
      </w:r>
      <w:r>
        <w:rPr>
          <w:rFonts w:ascii="Arial" w:hAnsi="Arial" w:cs="Arial"/>
          <w:sz w:val="20"/>
          <w:szCs w:val="20"/>
        </w:rPr>
        <w:t>bami Zamawiaj</w:t>
      </w:r>
      <w:r>
        <w:rPr>
          <w:rFonts w:ascii="Arial" w:eastAsia="TimesNewRoman" w:hAnsi="Arial" w:cs="Arial"/>
          <w:sz w:val="20"/>
          <w:szCs w:val="20"/>
        </w:rPr>
        <w:t>ą</w:t>
      </w:r>
      <w:r>
        <w:rPr>
          <w:rFonts w:ascii="Arial" w:hAnsi="Arial" w:cs="Arial"/>
          <w:sz w:val="20"/>
          <w:szCs w:val="20"/>
        </w:rPr>
        <w:t>cego za po</w:t>
      </w:r>
      <w:r>
        <w:rPr>
          <w:rFonts w:ascii="Arial" w:eastAsia="TimesNewRoman" w:hAnsi="Arial" w:cs="Arial"/>
          <w:sz w:val="20"/>
          <w:szCs w:val="20"/>
        </w:rPr>
        <w:t>ś</w:t>
      </w:r>
      <w:r>
        <w:rPr>
          <w:rFonts w:ascii="Arial" w:hAnsi="Arial" w:cs="Arial"/>
          <w:sz w:val="20"/>
          <w:szCs w:val="20"/>
        </w:rPr>
        <w:t>rednictwem kopalni, których Wykonawca nie posiada w swoim</w:t>
      </w:r>
      <w:r w:rsidR="007F6EEA">
        <w:rPr>
          <w:rFonts w:ascii="Arial" w:hAnsi="Arial" w:cs="Arial"/>
          <w:sz w:val="20"/>
          <w:szCs w:val="20"/>
        </w:rPr>
        <w:t xml:space="preserve"> </w:t>
      </w:r>
      <w:r>
        <w:rPr>
          <w:rFonts w:ascii="Arial" w:hAnsi="Arial" w:cs="Arial"/>
          <w:sz w:val="20"/>
          <w:szCs w:val="20"/>
        </w:rPr>
        <w:t>schemacie organizacyjnym.</w:t>
      </w:r>
    </w:p>
    <w:p w14:paraId="00F1DB39" w14:textId="340E2234" w:rsidR="00D1071F" w:rsidRDefault="00D1071F" w:rsidP="00D1071F">
      <w:pPr>
        <w:tabs>
          <w:tab w:val="left" w:pos="851"/>
        </w:tabs>
        <w:suppressAutoHyphens w:val="0"/>
        <w:spacing w:line="264" w:lineRule="auto"/>
        <w:ind w:left="1134"/>
        <w:jc w:val="both"/>
      </w:pPr>
      <w:r>
        <w:rPr>
          <w:rFonts w:ascii="Arial" w:hAnsi="Arial" w:cs="Arial"/>
          <w:sz w:val="20"/>
          <w:szCs w:val="20"/>
          <w:lang w:eastAsia="pl-PL"/>
        </w:rPr>
        <w:t xml:space="preserve">Za świadczenie powyższych usług Zamawiający obciąży Wykonawcę zgodnie </w:t>
      </w:r>
      <w:r w:rsidR="00A031AC">
        <w:rPr>
          <w:rFonts w:ascii="Arial" w:hAnsi="Arial" w:cs="Arial"/>
          <w:sz w:val="20"/>
          <w:szCs w:val="20"/>
          <w:lang w:eastAsia="pl-PL"/>
        </w:rPr>
        <w:br/>
      </w:r>
      <w:r>
        <w:rPr>
          <w:rFonts w:ascii="Arial" w:hAnsi="Arial" w:cs="Arial"/>
          <w:sz w:val="20"/>
          <w:szCs w:val="20"/>
          <w:lang w:eastAsia="pl-PL"/>
        </w:rPr>
        <w:t>z obowiązującymi cenami w czasie obowiązywania umowy.</w:t>
      </w:r>
    </w:p>
    <w:p w14:paraId="5973D859" w14:textId="77777777" w:rsidR="00D1071F" w:rsidRDefault="00D1071F" w:rsidP="000D1D96">
      <w:pPr>
        <w:pStyle w:val="Akapitzlist"/>
        <w:numPr>
          <w:ilvl w:val="0"/>
          <w:numId w:val="94"/>
        </w:numPr>
        <w:autoSpaceDE w:val="0"/>
        <w:autoSpaceDN w:val="0"/>
        <w:contextualSpacing w:val="0"/>
        <w:jc w:val="both"/>
      </w:pPr>
      <w:r>
        <w:rPr>
          <w:rFonts w:ascii="Arial" w:hAnsi="Arial" w:cs="Arial"/>
          <w:sz w:val="20"/>
          <w:szCs w:val="20"/>
        </w:rPr>
        <w:t>Na pisemny wniosek Wykonawcy, Zamawiaj</w:t>
      </w:r>
      <w:r>
        <w:rPr>
          <w:rFonts w:ascii="Arial" w:eastAsia="TimesNewRoman" w:hAnsi="Arial" w:cs="Arial"/>
          <w:sz w:val="20"/>
          <w:szCs w:val="20"/>
        </w:rPr>
        <w:t>ą</w:t>
      </w:r>
      <w:r>
        <w:rPr>
          <w:rFonts w:ascii="Arial" w:hAnsi="Arial" w:cs="Arial"/>
          <w:sz w:val="20"/>
          <w:szCs w:val="20"/>
        </w:rPr>
        <w:t>cy jest zobowi</w:t>
      </w:r>
      <w:r>
        <w:rPr>
          <w:rFonts w:ascii="Arial" w:eastAsia="TimesNewRoman" w:hAnsi="Arial" w:cs="Arial"/>
          <w:sz w:val="20"/>
          <w:szCs w:val="20"/>
        </w:rPr>
        <w:t>ą</w:t>
      </w:r>
      <w:r>
        <w:rPr>
          <w:rFonts w:ascii="Arial" w:hAnsi="Arial" w:cs="Arial"/>
          <w:sz w:val="20"/>
          <w:szCs w:val="20"/>
        </w:rPr>
        <w:t>zany do odpłatnego, na warunkach okre</w:t>
      </w:r>
      <w:r>
        <w:rPr>
          <w:rFonts w:ascii="Arial" w:eastAsia="TimesNewRoman" w:hAnsi="Arial" w:cs="Arial"/>
          <w:sz w:val="20"/>
          <w:szCs w:val="20"/>
        </w:rPr>
        <w:t>ś</w:t>
      </w:r>
      <w:r>
        <w:rPr>
          <w:rFonts w:ascii="Arial" w:hAnsi="Arial" w:cs="Arial"/>
          <w:sz w:val="20"/>
          <w:szCs w:val="20"/>
        </w:rPr>
        <w:t>lonych odr</w:t>
      </w:r>
      <w:r>
        <w:rPr>
          <w:rFonts w:ascii="Arial" w:eastAsia="TimesNewRoman" w:hAnsi="Arial" w:cs="Arial"/>
          <w:sz w:val="20"/>
          <w:szCs w:val="20"/>
        </w:rPr>
        <w:t>ę</w:t>
      </w:r>
      <w:r>
        <w:rPr>
          <w:rFonts w:ascii="Arial" w:hAnsi="Arial" w:cs="Arial"/>
          <w:sz w:val="20"/>
          <w:szCs w:val="20"/>
        </w:rPr>
        <w:t>bnymi umowami:</w:t>
      </w:r>
    </w:p>
    <w:p w14:paraId="4C3FA27A" w14:textId="77777777" w:rsidR="00D1071F" w:rsidRDefault="00D1071F" w:rsidP="000D1D96">
      <w:pPr>
        <w:widowControl w:val="0"/>
        <w:numPr>
          <w:ilvl w:val="0"/>
          <w:numId w:val="96"/>
        </w:numPr>
        <w:suppressAutoHyphens w:val="0"/>
        <w:autoSpaceDE w:val="0"/>
        <w:autoSpaceDN w:val="0"/>
        <w:ind w:left="1134"/>
        <w:jc w:val="both"/>
      </w:pPr>
      <w:r>
        <w:rPr>
          <w:rFonts w:ascii="Arial" w:hAnsi="Arial" w:cs="Arial"/>
          <w:sz w:val="20"/>
          <w:szCs w:val="20"/>
        </w:rPr>
        <w:t>udost</w:t>
      </w:r>
      <w:r>
        <w:rPr>
          <w:rFonts w:ascii="Arial" w:eastAsia="TimesNewRoman" w:hAnsi="Arial" w:cs="Arial"/>
          <w:sz w:val="20"/>
          <w:szCs w:val="20"/>
        </w:rPr>
        <w:t>ę</w:t>
      </w:r>
      <w:r>
        <w:rPr>
          <w:rFonts w:ascii="Arial" w:hAnsi="Arial" w:cs="Arial"/>
          <w:sz w:val="20"/>
          <w:szCs w:val="20"/>
        </w:rPr>
        <w:t>pnienia pomieszcze</w:t>
      </w:r>
      <w:r>
        <w:rPr>
          <w:rFonts w:ascii="Arial" w:eastAsia="TimesNewRoman" w:hAnsi="Arial" w:cs="Arial"/>
          <w:sz w:val="20"/>
          <w:szCs w:val="20"/>
        </w:rPr>
        <w:t xml:space="preserve">ń </w:t>
      </w:r>
      <w:r>
        <w:rPr>
          <w:rFonts w:ascii="Arial" w:hAnsi="Arial" w:cs="Arial"/>
          <w:sz w:val="20"/>
          <w:szCs w:val="20"/>
        </w:rPr>
        <w:t>biurowych i zaplecza warsztatowo-magazynowego,</w:t>
      </w:r>
    </w:p>
    <w:p w14:paraId="404906F3" w14:textId="77777777" w:rsidR="00D1071F" w:rsidRDefault="00D1071F" w:rsidP="000D1D96">
      <w:pPr>
        <w:widowControl w:val="0"/>
        <w:numPr>
          <w:ilvl w:val="0"/>
          <w:numId w:val="96"/>
        </w:numPr>
        <w:suppressAutoHyphens w:val="0"/>
        <w:autoSpaceDE w:val="0"/>
        <w:autoSpaceDN w:val="0"/>
        <w:ind w:left="1134"/>
        <w:jc w:val="both"/>
      </w:pPr>
      <w:r>
        <w:rPr>
          <w:rFonts w:ascii="Arial" w:hAnsi="Arial" w:cs="Arial"/>
          <w:sz w:val="20"/>
          <w:szCs w:val="20"/>
        </w:rPr>
        <w:t>dostarczenia dla tych pomieszcze</w:t>
      </w:r>
      <w:r>
        <w:rPr>
          <w:rFonts w:ascii="Arial" w:eastAsia="TimesNewRoman" w:hAnsi="Arial" w:cs="Arial"/>
          <w:sz w:val="20"/>
          <w:szCs w:val="20"/>
        </w:rPr>
        <w:t xml:space="preserve">ń </w:t>
      </w:r>
      <w:r>
        <w:rPr>
          <w:rFonts w:ascii="Arial" w:hAnsi="Arial" w:cs="Arial"/>
          <w:sz w:val="20"/>
          <w:szCs w:val="20"/>
        </w:rPr>
        <w:t>mediów – energii elektrycznej.</w:t>
      </w:r>
    </w:p>
    <w:p w14:paraId="4C9C6FF1" w14:textId="48D21BFD" w:rsidR="00D1071F" w:rsidRDefault="00D1071F" w:rsidP="000D1D96">
      <w:pPr>
        <w:pStyle w:val="Akapitzlist"/>
        <w:numPr>
          <w:ilvl w:val="0"/>
          <w:numId w:val="94"/>
        </w:numPr>
        <w:autoSpaceDE w:val="0"/>
        <w:autoSpaceDN w:val="0"/>
        <w:contextualSpacing w:val="0"/>
        <w:jc w:val="both"/>
      </w:pPr>
      <w:r>
        <w:rPr>
          <w:rFonts w:ascii="Arial" w:hAnsi="Arial" w:cs="Arial"/>
          <w:sz w:val="20"/>
          <w:szCs w:val="20"/>
        </w:rPr>
        <w:t xml:space="preserve">Zamawiający przeprowadzać będzie odpłatnie szkolenie wstępne pracowników Wykonawcy </w:t>
      </w:r>
      <w:r>
        <w:rPr>
          <w:rFonts w:ascii="Arial" w:hAnsi="Arial" w:cs="Arial"/>
          <w:sz w:val="20"/>
          <w:szCs w:val="20"/>
        </w:rPr>
        <w:br/>
        <w:t xml:space="preserve">w zakresie wymaganym przepisami art. 112 ustawy – Prawo geologiczne i górnicze, w tym dotyczące znajomości Zakładu Górniczego, a w szczególności rejonów prowadzonych robót, występujących zagrożeń oraz uregulowań wewnątrzzakładowych dotyczących przepisów </w:t>
      </w:r>
      <w:r>
        <w:rPr>
          <w:rFonts w:ascii="Arial" w:hAnsi="Arial" w:cs="Arial"/>
          <w:bCs/>
          <w:sz w:val="20"/>
          <w:szCs w:val="20"/>
        </w:rPr>
        <w:t xml:space="preserve">BHP, </w:t>
      </w:r>
      <w:r>
        <w:rPr>
          <w:rFonts w:ascii="Arial" w:hAnsi="Arial" w:cs="Arial"/>
          <w:sz w:val="20"/>
          <w:szCs w:val="20"/>
        </w:rPr>
        <w:t>regulaminu i dyscypliny pracy.</w:t>
      </w:r>
    </w:p>
    <w:p w14:paraId="287F5E53" w14:textId="77777777" w:rsidR="00D1071F" w:rsidRDefault="00D1071F" w:rsidP="00D1071F">
      <w:pPr>
        <w:pStyle w:val="Tekstpodstawowy"/>
        <w:tabs>
          <w:tab w:val="left" w:pos="-3611"/>
        </w:tabs>
        <w:suppressAutoHyphens w:val="0"/>
        <w:spacing w:line="288" w:lineRule="auto"/>
        <w:rPr>
          <w:rFonts w:ascii="Arial" w:hAnsi="Arial" w:cs="Arial"/>
          <w:color w:val="FF0000"/>
        </w:rPr>
      </w:pPr>
    </w:p>
    <w:p w14:paraId="39524D9A" w14:textId="46BB9CA3" w:rsidR="00D1071F" w:rsidRDefault="00D1071F" w:rsidP="000D1D96">
      <w:pPr>
        <w:widowControl w:val="0"/>
        <w:numPr>
          <w:ilvl w:val="0"/>
          <w:numId w:val="97"/>
        </w:numPr>
        <w:suppressAutoHyphens w:val="0"/>
        <w:autoSpaceDN w:val="0"/>
        <w:jc w:val="both"/>
      </w:pPr>
      <w:r>
        <w:rPr>
          <w:rFonts w:ascii="Arial" w:hAnsi="Arial" w:cs="Arial"/>
          <w:b/>
          <w:sz w:val="20"/>
          <w:szCs w:val="20"/>
        </w:rPr>
        <w:t xml:space="preserve">Realizacja przedmiotu zamówienia: do </w:t>
      </w:r>
      <w:r w:rsidR="00581D1B">
        <w:rPr>
          <w:rFonts w:ascii="Arial" w:hAnsi="Arial" w:cs="Arial"/>
          <w:b/>
          <w:sz w:val="20"/>
          <w:szCs w:val="20"/>
        </w:rPr>
        <w:t>5</w:t>
      </w:r>
      <w:r>
        <w:rPr>
          <w:rFonts w:ascii="Arial" w:hAnsi="Arial" w:cs="Arial"/>
          <w:b/>
          <w:sz w:val="20"/>
          <w:szCs w:val="20"/>
        </w:rPr>
        <w:t xml:space="preserve"> miesięcy</w:t>
      </w:r>
      <w:r w:rsidR="00581D1B">
        <w:rPr>
          <w:rFonts w:ascii="Arial" w:hAnsi="Arial" w:cs="Arial"/>
          <w:b/>
          <w:sz w:val="20"/>
          <w:szCs w:val="20"/>
        </w:rPr>
        <w:t xml:space="preserve"> od daty </w:t>
      </w:r>
      <w:r w:rsidR="00A031AC">
        <w:rPr>
          <w:rFonts w:ascii="Arial" w:hAnsi="Arial" w:cs="Arial"/>
          <w:b/>
          <w:sz w:val="20"/>
          <w:szCs w:val="20"/>
        </w:rPr>
        <w:t>zawarcia</w:t>
      </w:r>
      <w:r w:rsidR="00581D1B">
        <w:rPr>
          <w:rFonts w:ascii="Arial" w:hAnsi="Arial" w:cs="Arial"/>
          <w:b/>
          <w:sz w:val="20"/>
          <w:szCs w:val="20"/>
        </w:rPr>
        <w:t xml:space="preserve"> umowy</w:t>
      </w:r>
      <w:r>
        <w:rPr>
          <w:rFonts w:ascii="Arial" w:hAnsi="Arial" w:cs="Arial"/>
          <w:b/>
          <w:sz w:val="20"/>
          <w:szCs w:val="20"/>
        </w:rPr>
        <w:t>.</w:t>
      </w:r>
    </w:p>
    <w:p w14:paraId="2577D04F" w14:textId="77777777" w:rsidR="00D1071F" w:rsidRDefault="00D1071F" w:rsidP="00D1071F">
      <w:pPr>
        <w:widowControl w:val="0"/>
        <w:suppressAutoHyphens w:val="0"/>
        <w:jc w:val="both"/>
        <w:rPr>
          <w:b/>
        </w:rPr>
      </w:pPr>
    </w:p>
    <w:p w14:paraId="2A590D4E" w14:textId="77777777" w:rsidR="00D1071F" w:rsidRPr="00581D1B" w:rsidRDefault="00D1071F" w:rsidP="000D1D96">
      <w:pPr>
        <w:widowControl w:val="0"/>
        <w:numPr>
          <w:ilvl w:val="0"/>
          <w:numId w:val="89"/>
        </w:numPr>
        <w:autoSpaceDN w:val="0"/>
        <w:spacing w:line="360" w:lineRule="auto"/>
        <w:jc w:val="both"/>
        <w:textAlignment w:val="baseline"/>
        <w:rPr>
          <w:rFonts w:ascii="Arial" w:hAnsi="Arial" w:cs="Arial"/>
          <w:b/>
          <w:sz w:val="20"/>
          <w:szCs w:val="20"/>
        </w:rPr>
      </w:pPr>
      <w:r w:rsidRPr="00581D1B">
        <w:rPr>
          <w:rFonts w:ascii="Arial" w:hAnsi="Arial" w:cs="Arial"/>
          <w:b/>
          <w:sz w:val="20"/>
          <w:szCs w:val="20"/>
        </w:rPr>
        <w:t xml:space="preserve">Wymagania prawne i wymagane parametry </w:t>
      </w:r>
      <w:proofErr w:type="spellStart"/>
      <w:r w:rsidRPr="00581D1B">
        <w:rPr>
          <w:rFonts w:ascii="Arial" w:hAnsi="Arial" w:cs="Arial"/>
          <w:b/>
          <w:sz w:val="20"/>
          <w:szCs w:val="20"/>
        </w:rPr>
        <w:t>techniczno</w:t>
      </w:r>
      <w:proofErr w:type="spellEnd"/>
      <w:r w:rsidRPr="00581D1B">
        <w:rPr>
          <w:rFonts w:ascii="Arial" w:hAnsi="Arial" w:cs="Arial"/>
          <w:b/>
          <w:sz w:val="20"/>
          <w:szCs w:val="20"/>
        </w:rPr>
        <w:t xml:space="preserve"> – użytkowe:</w:t>
      </w:r>
    </w:p>
    <w:p w14:paraId="356031B8" w14:textId="77777777" w:rsidR="00D1071F" w:rsidRDefault="00D1071F" w:rsidP="000D1D96">
      <w:pPr>
        <w:pStyle w:val="Tekstpodstawowywcity"/>
        <w:numPr>
          <w:ilvl w:val="0"/>
          <w:numId w:val="98"/>
        </w:numPr>
        <w:suppressAutoHyphens w:val="0"/>
        <w:autoSpaceDN w:val="0"/>
      </w:pPr>
      <w:r>
        <w:rPr>
          <w:rFonts w:ascii="Arial" w:hAnsi="Arial" w:cs="Arial"/>
          <w:b/>
          <w:bCs/>
          <w:sz w:val="20"/>
        </w:rPr>
        <w:t>Przedmiot zamówienia musi spełniać wymagania wynikające z następujących przepisów:</w:t>
      </w:r>
      <w:r>
        <w:rPr>
          <w:rFonts w:ascii="Arial" w:hAnsi="Arial" w:cs="Arial"/>
          <w:sz w:val="20"/>
        </w:rPr>
        <w:t xml:space="preserve">: </w:t>
      </w:r>
    </w:p>
    <w:p w14:paraId="46602527" w14:textId="77777777" w:rsidR="00D1071F" w:rsidRDefault="00D1071F" w:rsidP="00D1071F">
      <w:pPr>
        <w:widowControl w:val="0"/>
        <w:suppressAutoHyphens w:val="0"/>
        <w:jc w:val="both"/>
      </w:pPr>
    </w:p>
    <w:p w14:paraId="717E23AE" w14:textId="6628AB61" w:rsidR="00D1071F" w:rsidRDefault="00D1071F" w:rsidP="000D1D96">
      <w:pPr>
        <w:pStyle w:val="Akapitzlist"/>
        <w:widowControl w:val="0"/>
        <w:numPr>
          <w:ilvl w:val="0"/>
          <w:numId w:val="99"/>
        </w:numPr>
        <w:shd w:val="clear" w:color="auto" w:fill="FFFFFF"/>
        <w:autoSpaceDE w:val="0"/>
        <w:autoSpaceDN w:val="0"/>
        <w:spacing w:line="264" w:lineRule="auto"/>
        <w:ind w:left="850" w:hanging="357"/>
        <w:contextualSpacing w:val="0"/>
        <w:jc w:val="both"/>
        <w:textAlignment w:val="baseline"/>
      </w:pPr>
      <w:r>
        <w:rPr>
          <w:rFonts w:ascii="Arial" w:hAnsi="Arial" w:cs="Arial"/>
          <w:sz w:val="20"/>
          <w:szCs w:val="20"/>
        </w:rPr>
        <w:t>Ustawa Prawo Budowlane z dnia 07 lipca 1994 r. (Dz. U. 202</w:t>
      </w:r>
      <w:r w:rsidR="00A031AC">
        <w:rPr>
          <w:rFonts w:ascii="Arial" w:hAnsi="Arial" w:cs="Arial"/>
          <w:sz w:val="20"/>
          <w:szCs w:val="20"/>
        </w:rPr>
        <w:t>1</w:t>
      </w:r>
      <w:r>
        <w:rPr>
          <w:rFonts w:ascii="Arial" w:hAnsi="Arial" w:cs="Arial"/>
          <w:sz w:val="20"/>
          <w:szCs w:val="20"/>
        </w:rPr>
        <w:t xml:space="preserve">, poz. </w:t>
      </w:r>
      <w:r w:rsidR="00A031AC">
        <w:rPr>
          <w:rFonts w:ascii="Arial" w:hAnsi="Arial" w:cs="Arial"/>
          <w:sz w:val="20"/>
          <w:szCs w:val="20"/>
        </w:rPr>
        <w:t xml:space="preserve">2351 z </w:t>
      </w:r>
      <w:proofErr w:type="spellStart"/>
      <w:r w:rsidR="00A031AC">
        <w:rPr>
          <w:rFonts w:ascii="Arial" w:hAnsi="Arial" w:cs="Arial"/>
          <w:sz w:val="20"/>
          <w:szCs w:val="20"/>
        </w:rPr>
        <w:t>późn</w:t>
      </w:r>
      <w:proofErr w:type="spellEnd"/>
      <w:r w:rsidR="00A031AC">
        <w:rPr>
          <w:rFonts w:ascii="Arial" w:hAnsi="Arial" w:cs="Arial"/>
          <w:sz w:val="20"/>
          <w:szCs w:val="20"/>
        </w:rPr>
        <w:t>. zm.</w:t>
      </w:r>
      <w:r>
        <w:rPr>
          <w:rFonts w:ascii="Arial" w:hAnsi="Arial" w:cs="Arial"/>
          <w:sz w:val="20"/>
          <w:szCs w:val="20"/>
        </w:rPr>
        <w:t>),</w:t>
      </w:r>
    </w:p>
    <w:p w14:paraId="0F2BB43D" w14:textId="386CE1A1" w:rsidR="00D1071F" w:rsidRDefault="00D1071F" w:rsidP="000D1D96">
      <w:pPr>
        <w:pStyle w:val="Akapitzlist"/>
        <w:widowControl w:val="0"/>
        <w:numPr>
          <w:ilvl w:val="0"/>
          <w:numId w:val="99"/>
        </w:numPr>
        <w:shd w:val="clear" w:color="auto" w:fill="FFFFFF"/>
        <w:autoSpaceDE w:val="0"/>
        <w:autoSpaceDN w:val="0"/>
        <w:spacing w:line="264" w:lineRule="auto"/>
        <w:ind w:left="850" w:hanging="357"/>
        <w:contextualSpacing w:val="0"/>
        <w:jc w:val="both"/>
        <w:textAlignment w:val="baseline"/>
      </w:pPr>
      <w:r>
        <w:rPr>
          <w:rFonts w:ascii="Arial" w:hAnsi="Arial" w:cs="Arial"/>
          <w:sz w:val="20"/>
          <w:szCs w:val="20"/>
        </w:rPr>
        <w:t>Rozporządzenie Ministra Pracy i Polityki Socjalnej z dnia 26 września 1997 r., w sprawie ogólnych przepisów bezpieczeństwa i higieny pracy (</w:t>
      </w:r>
      <w:r>
        <w:rPr>
          <w:rFonts w:ascii="Arial" w:hAnsi="Arial" w:cs="Arial"/>
          <w:bCs/>
          <w:kern w:val="3"/>
          <w:sz w:val="20"/>
          <w:szCs w:val="20"/>
        </w:rPr>
        <w:t xml:space="preserve">Dz.U. 1997 nr 129 poz. 844 z </w:t>
      </w:r>
      <w:proofErr w:type="spellStart"/>
      <w:r>
        <w:rPr>
          <w:rFonts w:ascii="Arial" w:hAnsi="Arial" w:cs="Arial"/>
          <w:bCs/>
          <w:kern w:val="3"/>
          <w:sz w:val="20"/>
          <w:szCs w:val="20"/>
        </w:rPr>
        <w:t>późn</w:t>
      </w:r>
      <w:proofErr w:type="spellEnd"/>
      <w:r>
        <w:rPr>
          <w:rFonts w:ascii="Arial" w:hAnsi="Arial" w:cs="Arial"/>
          <w:bCs/>
          <w:kern w:val="3"/>
          <w:sz w:val="20"/>
          <w:szCs w:val="20"/>
        </w:rPr>
        <w:t>. zm</w:t>
      </w:r>
      <w:r w:rsidR="00A031AC">
        <w:rPr>
          <w:rFonts w:ascii="Arial" w:hAnsi="Arial" w:cs="Arial"/>
          <w:bCs/>
          <w:kern w:val="3"/>
          <w:sz w:val="20"/>
          <w:szCs w:val="20"/>
        </w:rPr>
        <w:t>.</w:t>
      </w:r>
      <w:r>
        <w:rPr>
          <w:rFonts w:ascii="Arial" w:hAnsi="Arial" w:cs="Arial"/>
          <w:bCs/>
          <w:kern w:val="3"/>
          <w:sz w:val="20"/>
          <w:szCs w:val="20"/>
        </w:rPr>
        <w:t>),</w:t>
      </w:r>
    </w:p>
    <w:p w14:paraId="1AAE3C8A" w14:textId="525AD1F2" w:rsidR="00D1071F" w:rsidRDefault="00D1071F" w:rsidP="000D1D96">
      <w:pPr>
        <w:pStyle w:val="Akapitzlist"/>
        <w:widowControl w:val="0"/>
        <w:numPr>
          <w:ilvl w:val="0"/>
          <w:numId w:val="99"/>
        </w:numPr>
        <w:shd w:val="clear" w:color="auto" w:fill="FFFFFF"/>
        <w:autoSpaceDE w:val="0"/>
        <w:autoSpaceDN w:val="0"/>
        <w:spacing w:line="264" w:lineRule="auto"/>
        <w:ind w:left="850" w:hanging="357"/>
        <w:contextualSpacing w:val="0"/>
        <w:jc w:val="both"/>
        <w:textAlignment w:val="baseline"/>
      </w:pPr>
      <w:r>
        <w:rPr>
          <w:rFonts w:ascii="Arial" w:hAnsi="Arial" w:cs="Arial"/>
          <w:sz w:val="20"/>
          <w:szCs w:val="20"/>
        </w:rPr>
        <w:t xml:space="preserve">Rozporządzenie Ministra Gospodarki z dnia 20 września 2001r. w sprawie bezpieczeństwa </w:t>
      </w:r>
      <w:r w:rsidR="00581D1B">
        <w:rPr>
          <w:rFonts w:ascii="Arial" w:hAnsi="Arial" w:cs="Arial"/>
          <w:sz w:val="20"/>
          <w:szCs w:val="20"/>
        </w:rPr>
        <w:br/>
      </w:r>
      <w:r>
        <w:rPr>
          <w:rFonts w:ascii="Arial" w:hAnsi="Arial" w:cs="Arial"/>
          <w:sz w:val="20"/>
          <w:szCs w:val="20"/>
        </w:rPr>
        <w:t>i higieny pracy podczas eksploatacji maszyn i innych urządzeń technicznych do robót ziemnych, budowlanych i drogowych (Dz. U. 2018 poz. 583),</w:t>
      </w:r>
    </w:p>
    <w:p w14:paraId="29552C56" w14:textId="5D1A34BB" w:rsidR="00D1071F" w:rsidRDefault="00D1071F" w:rsidP="000D1D96">
      <w:pPr>
        <w:pStyle w:val="Akapitzlist"/>
        <w:widowControl w:val="0"/>
        <w:numPr>
          <w:ilvl w:val="0"/>
          <w:numId w:val="99"/>
        </w:numPr>
        <w:shd w:val="clear" w:color="auto" w:fill="FFFFFF"/>
        <w:autoSpaceDE w:val="0"/>
        <w:autoSpaceDN w:val="0"/>
        <w:spacing w:line="264" w:lineRule="auto"/>
        <w:ind w:left="850" w:hanging="357"/>
        <w:contextualSpacing w:val="0"/>
        <w:jc w:val="both"/>
        <w:textAlignment w:val="baseline"/>
      </w:pPr>
      <w:r>
        <w:rPr>
          <w:rFonts w:ascii="Arial" w:hAnsi="Arial" w:cs="Arial"/>
          <w:sz w:val="20"/>
          <w:szCs w:val="20"/>
        </w:rPr>
        <w:t xml:space="preserve">Zarządzenie Kierownika Ruchu Zakładu Górniczego Nr 20/KRZG/2022 z dnia 08.07.2022 r. </w:t>
      </w:r>
      <w:r w:rsidR="00A031AC">
        <w:rPr>
          <w:rFonts w:ascii="Arial" w:hAnsi="Arial" w:cs="Arial"/>
          <w:sz w:val="20"/>
          <w:szCs w:val="20"/>
        </w:rPr>
        <w:br/>
      </w:r>
      <w:r>
        <w:rPr>
          <w:rFonts w:ascii="Arial" w:hAnsi="Arial" w:cs="Arial"/>
          <w:sz w:val="20"/>
          <w:szCs w:val="20"/>
        </w:rPr>
        <w:t xml:space="preserve">w sprawie realizacji robót na powierzchni ruchu zakładu górniczego przez podmioty, </w:t>
      </w:r>
    </w:p>
    <w:p w14:paraId="4392AD8B" w14:textId="77777777" w:rsidR="00D1071F" w:rsidRDefault="00D1071F" w:rsidP="000D1D96">
      <w:pPr>
        <w:pStyle w:val="Akapitzlist"/>
        <w:widowControl w:val="0"/>
        <w:numPr>
          <w:ilvl w:val="0"/>
          <w:numId w:val="99"/>
        </w:numPr>
        <w:shd w:val="clear" w:color="auto" w:fill="FFFFFF"/>
        <w:autoSpaceDE w:val="0"/>
        <w:autoSpaceDN w:val="0"/>
        <w:spacing w:line="264" w:lineRule="auto"/>
        <w:ind w:left="850" w:hanging="357"/>
        <w:contextualSpacing w:val="0"/>
        <w:jc w:val="both"/>
        <w:textAlignment w:val="baseline"/>
      </w:pPr>
      <w:r>
        <w:rPr>
          <w:rFonts w:ascii="Arial" w:hAnsi="Arial" w:cs="Arial"/>
          <w:sz w:val="20"/>
          <w:szCs w:val="20"/>
        </w:rPr>
        <w:t>Inne obowiązujące przepisy i normy wprowadzone do ogólnego stosowania, jeśli są takie wymagane dotyczące przedmiotu zamówienia.</w:t>
      </w:r>
    </w:p>
    <w:p w14:paraId="6D188037" w14:textId="77777777" w:rsidR="00D1071F" w:rsidRDefault="00D1071F" w:rsidP="00D1071F">
      <w:pPr>
        <w:pStyle w:val="Tekstpodstawowywcity"/>
        <w:suppressAutoHyphens w:val="0"/>
        <w:ind w:left="0"/>
        <w:rPr>
          <w:rFonts w:eastAsia="Calibri"/>
        </w:rPr>
      </w:pPr>
    </w:p>
    <w:p w14:paraId="5FFBAC33" w14:textId="77777777" w:rsidR="00D1071F" w:rsidRDefault="00D1071F" w:rsidP="000D1D96">
      <w:pPr>
        <w:pStyle w:val="Tekstpodstawowywcity"/>
        <w:numPr>
          <w:ilvl w:val="0"/>
          <w:numId w:val="98"/>
        </w:numPr>
        <w:suppressAutoHyphens w:val="0"/>
        <w:autoSpaceDN w:val="0"/>
        <w:rPr>
          <w:rFonts w:ascii="Arial" w:hAnsi="Arial" w:cs="Arial"/>
          <w:b/>
          <w:sz w:val="20"/>
        </w:rPr>
      </w:pPr>
      <w:r>
        <w:rPr>
          <w:rFonts w:ascii="Arial" w:hAnsi="Arial" w:cs="Arial"/>
          <w:b/>
          <w:sz w:val="20"/>
        </w:rPr>
        <w:t xml:space="preserve">Parametry </w:t>
      </w:r>
      <w:proofErr w:type="spellStart"/>
      <w:r>
        <w:rPr>
          <w:rFonts w:ascii="Arial" w:hAnsi="Arial" w:cs="Arial"/>
          <w:b/>
          <w:sz w:val="20"/>
        </w:rPr>
        <w:t>techniczno</w:t>
      </w:r>
      <w:proofErr w:type="spellEnd"/>
      <w:r>
        <w:rPr>
          <w:rFonts w:ascii="Arial" w:hAnsi="Arial" w:cs="Arial"/>
          <w:b/>
          <w:sz w:val="20"/>
        </w:rPr>
        <w:t xml:space="preserve"> - użytkowe:</w:t>
      </w:r>
    </w:p>
    <w:p w14:paraId="550A01DC" w14:textId="77777777" w:rsidR="00D1071F" w:rsidRDefault="00D1071F" w:rsidP="00D1071F">
      <w:pPr>
        <w:pStyle w:val="Tekstpodstawowywcity"/>
        <w:suppressAutoHyphens w:val="0"/>
        <w:ind w:left="0"/>
        <w:rPr>
          <w:rFonts w:ascii="Arial" w:hAnsi="Arial" w:cs="Arial"/>
          <w:color w:val="FF0000"/>
          <w:sz w:val="20"/>
        </w:rPr>
      </w:pPr>
    </w:p>
    <w:p w14:paraId="7BF62CE2"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Demontaż starej konstrukcji dachu drewnianego – 240m</w:t>
      </w:r>
      <w:r>
        <w:rPr>
          <w:rFonts w:ascii="Arial" w:hAnsi="Arial" w:cs="Arial"/>
          <w:sz w:val="20"/>
          <w:szCs w:val="20"/>
          <w:vertAlign w:val="superscript"/>
        </w:rPr>
        <w:t>2</w:t>
      </w:r>
      <w:r>
        <w:rPr>
          <w:rFonts w:ascii="Arial" w:hAnsi="Arial" w:cs="Arial"/>
          <w:sz w:val="20"/>
          <w:szCs w:val="20"/>
        </w:rPr>
        <w:t>,</w:t>
      </w:r>
    </w:p>
    <w:p w14:paraId="2E24E3BF"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Montaż nowej drewnianej konstrukcji dachu:</w:t>
      </w:r>
    </w:p>
    <w:p w14:paraId="5841E3C9" w14:textId="77777777" w:rsidR="00D1071F" w:rsidRDefault="00D1071F" w:rsidP="000D1D96">
      <w:pPr>
        <w:widowControl w:val="0"/>
        <w:numPr>
          <w:ilvl w:val="0"/>
          <w:numId w:val="93"/>
        </w:numPr>
        <w:suppressAutoHyphens w:val="0"/>
        <w:overflowPunct w:val="0"/>
        <w:autoSpaceDE w:val="0"/>
        <w:autoSpaceDN w:val="0"/>
        <w:spacing w:line="288" w:lineRule="auto"/>
        <w:ind w:left="1276" w:hanging="357"/>
        <w:jc w:val="both"/>
      </w:pPr>
      <w:r>
        <w:rPr>
          <w:rFonts w:ascii="Arial" w:hAnsi="Arial" w:cs="Arial"/>
          <w:sz w:val="20"/>
          <w:szCs w:val="20"/>
        </w:rPr>
        <w:t>deskowanie połaci dachowych – 240m</w:t>
      </w:r>
      <w:r>
        <w:rPr>
          <w:rFonts w:ascii="Arial" w:hAnsi="Arial" w:cs="Arial"/>
          <w:sz w:val="20"/>
          <w:szCs w:val="20"/>
          <w:vertAlign w:val="superscript"/>
        </w:rPr>
        <w:t>2</w:t>
      </w:r>
      <w:r>
        <w:rPr>
          <w:rFonts w:ascii="Arial" w:hAnsi="Arial" w:cs="Arial"/>
          <w:sz w:val="20"/>
          <w:szCs w:val="20"/>
        </w:rPr>
        <w:t>,</w:t>
      </w:r>
    </w:p>
    <w:p w14:paraId="72CC8835" w14:textId="77777777" w:rsidR="00D1071F" w:rsidRDefault="00D1071F" w:rsidP="000D1D96">
      <w:pPr>
        <w:widowControl w:val="0"/>
        <w:numPr>
          <w:ilvl w:val="0"/>
          <w:numId w:val="93"/>
        </w:numPr>
        <w:suppressAutoHyphens w:val="0"/>
        <w:overflowPunct w:val="0"/>
        <w:autoSpaceDE w:val="0"/>
        <w:autoSpaceDN w:val="0"/>
        <w:spacing w:line="288" w:lineRule="auto"/>
        <w:ind w:left="1276" w:hanging="357"/>
        <w:jc w:val="both"/>
      </w:pPr>
      <w:r>
        <w:rPr>
          <w:rFonts w:ascii="Arial" w:hAnsi="Arial" w:cs="Arial"/>
          <w:sz w:val="20"/>
          <w:szCs w:val="20"/>
        </w:rPr>
        <w:t>krokwie drewniane – 7,1m</w:t>
      </w:r>
      <w:r>
        <w:rPr>
          <w:rFonts w:ascii="Arial" w:hAnsi="Arial" w:cs="Arial"/>
          <w:sz w:val="20"/>
          <w:szCs w:val="20"/>
          <w:vertAlign w:val="superscript"/>
        </w:rPr>
        <w:t>3</w:t>
      </w:r>
      <w:r>
        <w:rPr>
          <w:rFonts w:ascii="Arial" w:hAnsi="Arial" w:cs="Arial"/>
          <w:sz w:val="20"/>
          <w:szCs w:val="20"/>
        </w:rPr>
        <w:t>,</w:t>
      </w:r>
    </w:p>
    <w:p w14:paraId="2B925290" w14:textId="77777777" w:rsidR="00D1071F" w:rsidRDefault="00D1071F" w:rsidP="000D1D96">
      <w:pPr>
        <w:widowControl w:val="0"/>
        <w:numPr>
          <w:ilvl w:val="0"/>
          <w:numId w:val="93"/>
        </w:numPr>
        <w:suppressAutoHyphens w:val="0"/>
        <w:overflowPunct w:val="0"/>
        <w:autoSpaceDE w:val="0"/>
        <w:autoSpaceDN w:val="0"/>
        <w:spacing w:line="288" w:lineRule="auto"/>
        <w:ind w:left="1276" w:hanging="357"/>
        <w:jc w:val="both"/>
      </w:pPr>
      <w:r>
        <w:rPr>
          <w:rFonts w:ascii="Arial" w:hAnsi="Arial" w:cs="Arial"/>
          <w:sz w:val="20"/>
          <w:szCs w:val="20"/>
        </w:rPr>
        <w:t>ramy górne i płatwie – 2,1m</w:t>
      </w:r>
      <w:r>
        <w:rPr>
          <w:rFonts w:ascii="Arial" w:hAnsi="Arial" w:cs="Arial"/>
          <w:sz w:val="20"/>
          <w:szCs w:val="20"/>
          <w:vertAlign w:val="superscript"/>
        </w:rPr>
        <w:t>3</w:t>
      </w:r>
      <w:r>
        <w:rPr>
          <w:rFonts w:ascii="Arial" w:hAnsi="Arial" w:cs="Arial"/>
          <w:sz w:val="20"/>
          <w:szCs w:val="20"/>
        </w:rPr>
        <w:t>,</w:t>
      </w:r>
    </w:p>
    <w:p w14:paraId="27763B27" w14:textId="77777777" w:rsidR="00D1071F" w:rsidRDefault="00D1071F" w:rsidP="000D1D96">
      <w:pPr>
        <w:widowControl w:val="0"/>
        <w:numPr>
          <w:ilvl w:val="0"/>
          <w:numId w:val="93"/>
        </w:numPr>
        <w:suppressAutoHyphens w:val="0"/>
        <w:overflowPunct w:val="0"/>
        <w:autoSpaceDE w:val="0"/>
        <w:autoSpaceDN w:val="0"/>
        <w:spacing w:line="288" w:lineRule="auto"/>
        <w:ind w:left="1276" w:hanging="357"/>
        <w:jc w:val="both"/>
      </w:pPr>
      <w:r>
        <w:rPr>
          <w:rFonts w:ascii="Arial" w:hAnsi="Arial" w:cs="Arial"/>
          <w:sz w:val="20"/>
          <w:szCs w:val="20"/>
        </w:rPr>
        <w:t>murłaty – 0,8m</w:t>
      </w:r>
      <w:r>
        <w:rPr>
          <w:rFonts w:ascii="Arial" w:hAnsi="Arial" w:cs="Arial"/>
          <w:sz w:val="20"/>
          <w:szCs w:val="20"/>
          <w:vertAlign w:val="superscript"/>
        </w:rPr>
        <w:t>3</w:t>
      </w:r>
      <w:r>
        <w:rPr>
          <w:rFonts w:ascii="Arial" w:hAnsi="Arial" w:cs="Arial"/>
          <w:sz w:val="20"/>
          <w:szCs w:val="20"/>
        </w:rPr>
        <w:t>,</w:t>
      </w:r>
    </w:p>
    <w:p w14:paraId="7DC7FCAA" w14:textId="77777777" w:rsidR="00D1071F" w:rsidRDefault="00D1071F" w:rsidP="000D1D96">
      <w:pPr>
        <w:widowControl w:val="0"/>
        <w:numPr>
          <w:ilvl w:val="0"/>
          <w:numId w:val="93"/>
        </w:numPr>
        <w:suppressAutoHyphens w:val="0"/>
        <w:overflowPunct w:val="0"/>
        <w:autoSpaceDE w:val="0"/>
        <w:autoSpaceDN w:val="0"/>
        <w:spacing w:line="288" w:lineRule="auto"/>
        <w:ind w:left="1276" w:hanging="357"/>
        <w:jc w:val="both"/>
      </w:pPr>
      <w:r>
        <w:rPr>
          <w:rFonts w:ascii="Arial" w:hAnsi="Arial" w:cs="Arial"/>
          <w:sz w:val="20"/>
          <w:szCs w:val="20"/>
        </w:rPr>
        <w:t>wiatrownice – 0,3m</w:t>
      </w:r>
      <w:r>
        <w:rPr>
          <w:rFonts w:ascii="Arial" w:hAnsi="Arial" w:cs="Arial"/>
          <w:sz w:val="20"/>
          <w:szCs w:val="20"/>
          <w:vertAlign w:val="superscript"/>
        </w:rPr>
        <w:t>3</w:t>
      </w:r>
      <w:r>
        <w:rPr>
          <w:rFonts w:ascii="Arial" w:hAnsi="Arial" w:cs="Arial"/>
          <w:sz w:val="20"/>
          <w:szCs w:val="20"/>
        </w:rPr>
        <w:t>.</w:t>
      </w:r>
    </w:p>
    <w:p w14:paraId="7C34FA1E"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Pokrycie dachu papą termozgrzewalną (dwuwarstwowe) – 196m</w:t>
      </w:r>
      <w:r>
        <w:rPr>
          <w:rFonts w:ascii="Arial" w:hAnsi="Arial" w:cs="Arial"/>
          <w:sz w:val="20"/>
          <w:szCs w:val="20"/>
          <w:vertAlign w:val="superscript"/>
        </w:rPr>
        <w:t>2</w:t>
      </w:r>
      <w:r>
        <w:rPr>
          <w:rFonts w:ascii="Arial" w:hAnsi="Arial" w:cs="Arial"/>
          <w:sz w:val="20"/>
          <w:szCs w:val="20"/>
        </w:rPr>
        <w:t>,</w:t>
      </w:r>
    </w:p>
    <w:p w14:paraId="176C548D"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Pokrycie dachu blachą powlekaną trapezową profil 150mm – 44m</w:t>
      </w:r>
      <w:r>
        <w:rPr>
          <w:rFonts w:ascii="Arial" w:hAnsi="Arial" w:cs="Arial"/>
          <w:sz w:val="20"/>
          <w:szCs w:val="20"/>
          <w:vertAlign w:val="superscript"/>
        </w:rPr>
        <w:t>2</w:t>
      </w:r>
      <w:r>
        <w:rPr>
          <w:rFonts w:ascii="Arial" w:hAnsi="Arial" w:cs="Arial"/>
          <w:sz w:val="20"/>
          <w:szCs w:val="20"/>
        </w:rPr>
        <w:t>,</w:t>
      </w:r>
    </w:p>
    <w:p w14:paraId="31F45E3F"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Izolacja cieplna nowego dachu krokwiowego z wełny mineralnej – 195m</w:t>
      </w:r>
      <w:r>
        <w:rPr>
          <w:rFonts w:ascii="Arial" w:hAnsi="Arial" w:cs="Arial"/>
          <w:sz w:val="20"/>
          <w:szCs w:val="20"/>
          <w:vertAlign w:val="superscript"/>
        </w:rPr>
        <w:t>2</w:t>
      </w:r>
      <w:r>
        <w:rPr>
          <w:rFonts w:ascii="Arial" w:hAnsi="Arial" w:cs="Arial"/>
          <w:sz w:val="20"/>
          <w:szCs w:val="20"/>
        </w:rPr>
        <w:t>,</w:t>
      </w:r>
    </w:p>
    <w:p w14:paraId="06D05322"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Wymiana obróbek blacharskich ze blachy stalowej ocynkowanej – 14m</w:t>
      </w:r>
      <w:r>
        <w:rPr>
          <w:rFonts w:ascii="Arial" w:hAnsi="Arial" w:cs="Arial"/>
          <w:sz w:val="20"/>
          <w:szCs w:val="20"/>
          <w:vertAlign w:val="superscript"/>
        </w:rPr>
        <w:t>2</w:t>
      </w:r>
      <w:r>
        <w:rPr>
          <w:rFonts w:ascii="Arial" w:hAnsi="Arial" w:cs="Arial"/>
          <w:sz w:val="20"/>
          <w:szCs w:val="20"/>
        </w:rPr>
        <w:t>,</w:t>
      </w:r>
    </w:p>
    <w:p w14:paraId="0111F454"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Wymiana rynien z blachy stalowej ocynkowanej śr. 150mm – 28m</w:t>
      </w:r>
      <w:r>
        <w:rPr>
          <w:rFonts w:ascii="Arial" w:hAnsi="Arial" w:cs="Arial"/>
          <w:sz w:val="20"/>
          <w:szCs w:val="20"/>
          <w:vertAlign w:val="superscript"/>
        </w:rPr>
        <w:t>2</w:t>
      </w:r>
      <w:r>
        <w:rPr>
          <w:rFonts w:ascii="Arial" w:hAnsi="Arial" w:cs="Arial"/>
          <w:sz w:val="20"/>
          <w:szCs w:val="20"/>
        </w:rPr>
        <w:t>,</w:t>
      </w:r>
    </w:p>
    <w:p w14:paraId="28D6FE1A"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Wymiana rur spustowych z PCV śr. 110mm – 10mb,</w:t>
      </w:r>
    </w:p>
    <w:p w14:paraId="5ADEFF24"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Wymiana wsporników instalacji odgromowej na dachu krytym papą na drewnie – 70 szt.,</w:t>
      </w:r>
    </w:p>
    <w:p w14:paraId="37EEE94C"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Wymiana tynków wewnętrznych na ścianach i stropach płaskich – 430m</w:t>
      </w:r>
      <w:r>
        <w:rPr>
          <w:rFonts w:ascii="Arial" w:hAnsi="Arial" w:cs="Arial"/>
          <w:sz w:val="20"/>
          <w:szCs w:val="20"/>
          <w:vertAlign w:val="superscript"/>
        </w:rPr>
        <w:t>2</w:t>
      </w:r>
      <w:r>
        <w:rPr>
          <w:rFonts w:ascii="Arial" w:hAnsi="Arial" w:cs="Arial"/>
          <w:sz w:val="20"/>
          <w:szCs w:val="20"/>
        </w:rPr>
        <w:t>,</w:t>
      </w:r>
    </w:p>
    <w:p w14:paraId="6378E944"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Dwukrotne malowanie farbami emulsyjnymi tynków wewnętrznych – 430m</w:t>
      </w:r>
      <w:r>
        <w:rPr>
          <w:rFonts w:ascii="Arial" w:hAnsi="Arial" w:cs="Arial"/>
          <w:sz w:val="20"/>
          <w:szCs w:val="20"/>
          <w:vertAlign w:val="superscript"/>
        </w:rPr>
        <w:t>2</w:t>
      </w:r>
      <w:r>
        <w:rPr>
          <w:rFonts w:ascii="Arial" w:hAnsi="Arial" w:cs="Arial"/>
          <w:sz w:val="20"/>
          <w:szCs w:val="20"/>
        </w:rPr>
        <w:t>,</w:t>
      </w:r>
    </w:p>
    <w:p w14:paraId="3099BBAF" w14:textId="77777777" w:rsidR="00D1071F" w:rsidRDefault="00D1071F" w:rsidP="000D1D96">
      <w:pPr>
        <w:pStyle w:val="Bezodstpw"/>
        <w:numPr>
          <w:ilvl w:val="0"/>
          <w:numId w:val="100"/>
        </w:numPr>
        <w:autoSpaceDN w:val="0"/>
        <w:spacing w:line="288" w:lineRule="auto"/>
        <w:ind w:left="851" w:hanging="357"/>
        <w:jc w:val="both"/>
      </w:pPr>
      <w:r>
        <w:rPr>
          <w:rFonts w:ascii="Arial" w:hAnsi="Arial" w:cs="Arial"/>
          <w:sz w:val="20"/>
          <w:szCs w:val="20"/>
        </w:rPr>
        <w:t>Wywóz oraz utylizacja gruzu i papy.</w:t>
      </w:r>
    </w:p>
    <w:p w14:paraId="79AFC74C" w14:textId="01C2895F" w:rsidR="00D1071F" w:rsidRDefault="00D1071F" w:rsidP="00D1071F">
      <w:pPr>
        <w:widowControl w:val="0"/>
        <w:suppressAutoHyphens w:val="0"/>
        <w:autoSpaceDE w:val="0"/>
        <w:ind w:left="425"/>
        <w:jc w:val="both"/>
      </w:pPr>
    </w:p>
    <w:p w14:paraId="1F1CA03C" w14:textId="283BE369" w:rsidR="00581D1B" w:rsidRDefault="00581D1B" w:rsidP="00D1071F">
      <w:pPr>
        <w:widowControl w:val="0"/>
        <w:suppressAutoHyphens w:val="0"/>
        <w:autoSpaceDE w:val="0"/>
        <w:ind w:left="425"/>
        <w:jc w:val="both"/>
      </w:pPr>
    </w:p>
    <w:p w14:paraId="1C8FF3CF" w14:textId="77777777" w:rsidR="00581D1B" w:rsidRDefault="00581D1B" w:rsidP="00D1071F">
      <w:pPr>
        <w:widowControl w:val="0"/>
        <w:suppressAutoHyphens w:val="0"/>
        <w:autoSpaceDE w:val="0"/>
        <w:ind w:left="425"/>
        <w:jc w:val="both"/>
      </w:pPr>
    </w:p>
    <w:p w14:paraId="677DB3AE" w14:textId="77777777" w:rsidR="00D1071F" w:rsidRPr="00581D1B" w:rsidRDefault="00D1071F" w:rsidP="000D1D96">
      <w:pPr>
        <w:widowControl w:val="0"/>
        <w:numPr>
          <w:ilvl w:val="0"/>
          <w:numId w:val="89"/>
        </w:numPr>
        <w:suppressAutoHyphens w:val="0"/>
        <w:autoSpaceDE w:val="0"/>
        <w:autoSpaceDN w:val="0"/>
        <w:jc w:val="both"/>
        <w:rPr>
          <w:sz w:val="20"/>
          <w:szCs w:val="20"/>
        </w:rPr>
      </w:pPr>
      <w:r w:rsidRPr="00581D1B">
        <w:rPr>
          <w:rFonts w:ascii="Arial" w:hAnsi="Arial" w:cs="Arial"/>
          <w:b/>
          <w:sz w:val="20"/>
          <w:szCs w:val="20"/>
          <w:lang w:eastAsia="pl-PL"/>
        </w:rPr>
        <w:lastRenderedPageBreak/>
        <w:t>Wymagane dokumenty, które należy dostarczyć wraz z przedmiotem zamówienia.</w:t>
      </w:r>
    </w:p>
    <w:p w14:paraId="5C630AD4" w14:textId="77777777" w:rsidR="00D1071F" w:rsidRDefault="00D1071F" w:rsidP="00D1071F">
      <w:pPr>
        <w:widowControl w:val="0"/>
        <w:suppressAutoHyphens w:val="0"/>
        <w:autoSpaceDE w:val="0"/>
        <w:ind w:left="425"/>
        <w:jc w:val="both"/>
        <w:rPr>
          <w:rFonts w:ascii="Arial" w:hAnsi="Arial" w:cs="Arial"/>
          <w:color w:val="FF0000"/>
          <w:sz w:val="20"/>
          <w:szCs w:val="20"/>
        </w:rPr>
      </w:pPr>
    </w:p>
    <w:p w14:paraId="5EA34114" w14:textId="3D4D3D1D" w:rsidR="00D1071F" w:rsidRDefault="00D1071F" w:rsidP="000D1D96">
      <w:pPr>
        <w:widowControl w:val="0"/>
        <w:numPr>
          <w:ilvl w:val="1"/>
          <w:numId w:val="101"/>
        </w:numPr>
        <w:suppressAutoHyphens w:val="0"/>
        <w:autoSpaceDN w:val="0"/>
        <w:jc w:val="both"/>
      </w:pPr>
      <w:r>
        <w:rPr>
          <w:rFonts w:ascii="Arial" w:hAnsi="Arial" w:cs="Arial"/>
          <w:b/>
          <w:sz w:val="20"/>
          <w:szCs w:val="20"/>
          <w:lang w:eastAsia="pl-PL"/>
        </w:rPr>
        <w:t xml:space="preserve">Przy pierwszej robocie budowlanej: </w:t>
      </w:r>
    </w:p>
    <w:p w14:paraId="380482D8" w14:textId="77777777" w:rsidR="00D1071F" w:rsidRDefault="00D1071F" w:rsidP="000D1D96">
      <w:pPr>
        <w:widowControl w:val="0"/>
        <w:numPr>
          <w:ilvl w:val="0"/>
          <w:numId w:val="102"/>
        </w:numPr>
        <w:autoSpaceDN w:val="0"/>
        <w:ind w:left="993" w:hanging="283"/>
        <w:jc w:val="both"/>
        <w:textAlignment w:val="baseline"/>
        <w:rPr>
          <w:rFonts w:ascii="Arial" w:hAnsi="Arial" w:cs="Arial"/>
          <w:sz w:val="20"/>
          <w:szCs w:val="20"/>
        </w:rPr>
      </w:pPr>
      <w:r>
        <w:rPr>
          <w:rFonts w:ascii="Arial" w:hAnsi="Arial" w:cs="Arial"/>
          <w:sz w:val="20"/>
          <w:szCs w:val="20"/>
        </w:rPr>
        <w:t>projekt organizacji robót wraz z technologią zatwierdzone przez Kierownika Ruchu Zakładu Górniczego,</w:t>
      </w:r>
    </w:p>
    <w:p w14:paraId="201C657F" w14:textId="77777777" w:rsidR="00D1071F" w:rsidRDefault="00D1071F" w:rsidP="000D1D96">
      <w:pPr>
        <w:widowControl w:val="0"/>
        <w:numPr>
          <w:ilvl w:val="0"/>
          <w:numId w:val="102"/>
        </w:numPr>
        <w:autoSpaceDN w:val="0"/>
        <w:ind w:left="993" w:hanging="283"/>
        <w:jc w:val="both"/>
        <w:textAlignment w:val="baseline"/>
      </w:pPr>
      <w:r>
        <w:rPr>
          <w:rFonts w:ascii="Arial" w:hAnsi="Arial" w:cs="Arial"/>
          <w:sz w:val="20"/>
          <w:szCs w:val="20"/>
        </w:rPr>
        <w:t xml:space="preserve">szczegółowy podział obowiązków między osobami kierownictwa i dozoru ruchu zakładu górniczego KWK Bobrek – Piekary Ruch Bobrek </w:t>
      </w:r>
      <w:r>
        <w:rPr>
          <w:rFonts w:ascii="Arial" w:hAnsi="Arial" w:cs="Arial"/>
          <w:bCs/>
          <w:sz w:val="20"/>
          <w:szCs w:val="20"/>
        </w:rPr>
        <w:t>a Wykonawcą w celu zapewnienia bezpieczeństwa warunków pracy i koordynacji prac zatwierdzony przez KRZG,</w:t>
      </w:r>
    </w:p>
    <w:p w14:paraId="7C6E887B" w14:textId="77777777" w:rsidR="00D1071F" w:rsidRDefault="00D1071F" w:rsidP="000D1D96">
      <w:pPr>
        <w:widowControl w:val="0"/>
        <w:numPr>
          <w:ilvl w:val="0"/>
          <w:numId w:val="102"/>
        </w:numPr>
        <w:autoSpaceDN w:val="0"/>
        <w:ind w:left="993" w:hanging="283"/>
        <w:jc w:val="both"/>
        <w:textAlignment w:val="baseline"/>
        <w:rPr>
          <w:rFonts w:ascii="Arial" w:hAnsi="Arial" w:cs="Arial"/>
          <w:sz w:val="20"/>
          <w:szCs w:val="20"/>
        </w:rPr>
      </w:pPr>
      <w:r>
        <w:rPr>
          <w:rFonts w:ascii="Arial" w:hAnsi="Arial" w:cs="Arial"/>
          <w:sz w:val="20"/>
          <w:szCs w:val="20"/>
        </w:rPr>
        <w:t xml:space="preserve">schemat organizacyjny, określający wzajemną podległość Wykonawcy i Zamawiającego,  zatwierdzony przez KRZG, </w:t>
      </w:r>
    </w:p>
    <w:p w14:paraId="3776E499" w14:textId="77777777" w:rsidR="00D1071F" w:rsidRDefault="00D1071F" w:rsidP="000D1D96">
      <w:pPr>
        <w:widowControl w:val="0"/>
        <w:numPr>
          <w:ilvl w:val="0"/>
          <w:numId w:val="102"/>
        </w:numPr>
        <w:autoSpaceDN w:val="0"/>
        <w:ind w:left="993" w:hanging="283"/>
        <w:jc w:val="both"/>
        <w:textAlignment w:val="baseline"/>
        <w:rPr>
          <w:rFonts w:ascii="Arial" w:hAnsi="Arial" w:cs="Arial"/>
          <w:sz w:val="20"/>
          <w:szCs w:val="20"/>
        </w:rPr>
      </w:pPr>
      <w:r>
        <w:rPr>
          <w:rFonts w:ascii="Arial" w:hAnsi="Arial" w:cs="Arial"/>
          <w:sz w:val="20"/>
          <w:szCs w:val="20"/>
        </w:rPr>
        <w:t>wykaz osób kierownictwa i dozoru odpowiedzialnych za realizację przedmiotu zamówienia.</w:t>
      </w:r>
    </w:p>
    <w:p w14:paraId="672C9C9E" w14:textId="77777777" w:rsidR="00D1071F" w:rsidRDefault="00D1071F" w:rsidP="000D1D96">
      <w:pPr>
        <w:widowControl w:val="0"/>
        <w:numPr>
          <w:ilvl w:val="0"/>
          <w:numId w:val="102"/>
        </w:numPr>
        <w:autoSpaceDN w:val="0"/>
        <w:ind w:left="993" w:hanging="283"/>
        <w:jc w:val="both"/>
        <w:textAlignment w:val="baseline"/>
      </w:pPr>
      <w:r>
        <w:rPr>
          <w:rFonts w:ascii="Arial" w:hAnsi="Arial" w:cs="Arial"/>
          <w:sz w:val="20"/>
          <w:szCs w:val="20"/>
        </w:rPr>
        <w:t>wykaz</w:t>
      </w:r>
      <w:r>
        <w:rPr>
          <w:rFonts w:ascii="Arial" w:hAnsi="Arial" w:cs="Arial"/>
          <w:sz w:val="20"/>
          <w:szCs w:val="20"/>
          <w:lang w:eastAsia="pl-PL"/>
        </w:rPr>
        <w:t xml:space="preserve"> osób dozoru, kierownictwa i pracowników zatrudnianych przy realizacji przedmiotu zamówienia,</w:t>
      </w:r>
    </w:p>
    <w:p w14:paraId="35814DD7" w14:textId="77777777" w:rsidR="00D1071F" w:rsidRDefault="00D1071F" w:rsidP="000D1D96">
      <w:pPr>
        <w:widowControl w:val="0"/>
        <w:numPr>
          <w:ilvl w:val="0"/>
          <w:numId w:val="102"/>
        </w:numPr>
        <w:autoSpaceDN w:val="0"/>
        <w:ind w:left="993" w:hanging="283"/>
        <w:jc w:val="both"/>
        <w:textAlignment w:val="baseline"/>
      </w:pPr>
      <w:r>
        <w:rPr>
          <w:rFonts w:ascii="Arial" w:hAnsi="Arial" w:cs="Arial"/>
          <w:sz w:val="20"/>
          <w:szCs w:val="20"/>
        </w:rPr>
        <w:t>wykaz pracowników wykonujących prace na terenie zakładu górniczego zawierający następujące dane personalne: imię, nazwisko, datę urodzenia, PESEL,</w:t>
      </w:r>
    </w:p>
    <w:p w14:paraId="3C93EEEC" w14:textId="77777777" w:rsidR="00D1071F" w:rsidRDefault="00D1071F" w:rsidP="000D1D96">
      <w:pPr>
        <w:widowControl w:val="0"/>
        <w:numPr>
          <w:ilvl w:val="0"/>
          <w:numId w:val="102"/>
        </w:numPr>
        <w:autoSpaceDN w:val="0"/>
        <w:ind w:left="993" w:hanging="283"/>
        <w:jc w:val="both"/>
        <w:textAlignment w:val="baseline"/>
      </w:pPr>
      <w:r>
        <w:rPr>
          <w:rFonts w:ascii="Arial" w:hAnsi="Arial" w:cs="Arial"/>
          <w:sz w:val="20"/>
          <w:szCs w:val="20"/>
        </w:rPr>
        <w:t>oświadczenia</w:t>
      </w:r>
      <w:r>
        <w:rPr>
          <w:rFonts w:ascii="Arial" w:hAnsi="Arial" w:cs="Arial"/>
          <w:sz w:val="20"/>
          <w:szCs w:val="20"/>
          <w:lang w:eastAsia="pl-PL"/>
        </w:rPr>
        <w:t xml:space="preserve">: </w:t>
      </w:r>
    </w:p>
    <w:p w14:paraId="1241A7F5" w14:textId="77777777" w:rsidR="00D1071F" w:rsidRDefault="00D1071F" w:rsidP="000D1D96">
      <w:pPr>
        <w:widowControl w:val="0"/>
        <w:numPr>
          <w:ilvl w:val="4"/>
          <w:numId w:val="103"/>
        </w:numPr>
        <w:suppressAutoHyphens w:val="0"/>
        <w:autoSpaceDN w:val="0"/>
        <w:ind w:left="1418"/>
        <w:jc w:val="both"/>
      </w:pPr>
      <w:r>
        <w:rPr>
          <w:rFonts w:ascii="Arial" w:hAnsi="Arial" w:cs="Arial"/>
          <w:sz w:val="20"/>
          <w:szCs w:val="20"/>
          <w:lang w:eastAsia="pl-PL"/>
        </w:rPr>
        <w:t>osób dozoru o znajomości Dokumentu Bezpieczeństwa, Plan Ratownictwa oraz Planu Ruchu w zakresie dotyczącym przedmiotu zamówienia.</w:t>
      </w:r>
    </w:p>
    <w:p w14:paraId="7BD51BC5" w14:textId="77777777" w:rsidR="00D1071F" w:rsidRDefault="00D1071F" w:rsidP="000D1D96">
      <w:pPr>
        <w:widowControl w:val="0"/>
        <w:numPr>
          <w:ilvl w:val="4"/>
          <w:numId w:val="103"/>
        </w:numPr>
        <w:suppressAutoHyphens w:val="0"/>
        <w:autoSpaceDN w:val="0"/>
        <w:ind w:left="1418"/>
        <w:jc w:val="both"/>
      </w:pPr>
      <w:r>
        <w:rPr>
          <w:rFonts w:ascii="Arial" w:hAnsi="Arial" w:cs="Arial"/>
          <w:bCs/>
          <w:sz w:val="20"/>
          <w:szCs w:val="20"/>
          <w:lang w:eastAsia="pl-PL"/>
        </w:rPr>
        <w:t xml:space="preserve">o </w:t>
      </w:r>
      <w:r>
        <w:rPr>
          <w:rFonts w:ascii="Arial" w:hAnsi="Arial" w:cs="Arial"/>
          <w:sz w:val="20"/>
          <w:szCs w:val="20"/>
          <w:lang w:eastAsia="pl-PL"/>
        </w:rPr>
        <w:t>posiadaniu</w:t>
      </w:r>
      <w:r>
        <w:rPr>
          <w:rFonts w:ascii="Arial" w:hAnsi="Arial" w:cs="Arial"/>
          <w:bCs/>
          <w:sz w:val="20"/>
          <w:szCs w:val="20"/>
          <w:lang w:eastAsia="pl-PL"/>
        </w:rPr>
        <w:t xml:space="preserve"> stwierdzonych kwalifikacji na wykonywanie prac na stanowisku osoby dozoru ruchu.</w:t>
      </w:r>
    </w:p>
    <w:p w14:paraId="3997567E" w14:textId="77777777" w:rsidR="00D1071F" w:rsidRDefault="00D1071F" w:rsidP="000D1D96">
      <w:pPr>
        <w:widowControl w:val="0"/>
        <w:numPr>
          <w:ilvl w:val="4"/>
          <w:numId w:val="103"/>
        </w:numPr>
        <w:suppressAutoHyphens w:val="0"/>
        <w:autoSpaceDN w:val="0"/>
        <w:ind w:left="1418"/>
        <w:jc w:val="both"/>
      </w:pPr>
      <w:r>
        <w:rPr>
          <w:rFonts w:ascii="Arial" w:hAnsi="Arial" w:cs="Arial"/>
          <w:bCs/>
          <w:sz w:val="20"/>
          <w:szCs w:val="20"/>
          <w:lang w:eastAsia="pl-PL"/>
        </w:rPr>
        <w:t xml:space="preserve">o </w:t>
      </w:r>
      <w:r>
        <w:rPr>
          <w:rFonts w:ascii="Arial" w:hAnsi="Arial" w:cs="Arial"/>
          <w:sz w:val="20"/>
          <w:szCs w:val="20"/>
          <w:lang w:eastAsia="pl-PL"/>
        </w:rPr>
        <w:t>posiadaniu</w:t>
      </w:r>
      <w:r>
        <w:rPr>
          <w:rFonts w:ascii="Arial" w:hAnsi="Arial" w:cs="Arial"/>
          <w:bCs/>
          <w:sz w:val="20"/>
          <w:szCs w:val="20"/>
          <w:lang w:eastAsia="pl-PL"/>
        </w:rPr>
        <w:t xml:space="preserve"> przez pracowników pozytywnych badań lekarskich.</w:t>
      </w:r>
    </w:p>
    <w:p w14:paraId="7DDDF869" w14:textId="77777777" w:rsidR="00D1071F" w:rsidRDefault="00D1071F" w:rsidP="000D1D96">
      <w:pPr>
        <w:widowControl w:val="0"/>
        <w:numPr>
          <w:ilvl w:val="4"/>
          <w:numId w:val="103"/>
        </w:numPr>
        <w:suppressAutoHyphens w:val="0"/>
        <w:autoSpaceDN w:val="0"/>
        <w:ind w:left="1418"/>
        <w:jc w:val="both"/>
      </w:pPr>
      <w:r>
        <w:rPr>
          <w:rFonts w:ascii="Arial" w:hAnsi="Arial" w:cs="Arial"/>
          <w:bCs/>
          <w:sz w:val="20"/>
          <w:szCs w:val="20"/>
          <w:lang w:eastAsia="pl-PL"/>
        </w:rPr>
        <w:t xml:space="preserve">o </w:t>
      </w:r>
      <w:r>
        <w:rPr>
          <w:rFonts w:ascii="Arial" w:hAnsi="Arial" w:cs="Arial"/>
          <w:sz w:val="20"/>
          <w:szCs w:val="20"/>
          <w:lang w:eastAsia="pl-PL"/>
        </w:rPr>
        <w:t>posiadaniu</w:t>
      </w:r>
      <w:r>
        <w:rPr>
          <w:rFonts w:ascii="Arial" w:hAnsi="Arial" w:cs="Arial"/>
          <w:bCs/>
          <w:sz w:val="20"/>
          <w:szCs w:val="20"/>
          <w:lang w:eastAsia="pl-PL"/>
        </w:rPr>
        <w:t xml:space="preserve"> pozytywnych badań psychofizycznych dla stanowisk pracy, na których jest to wymagane przepisami.</w:t>
      </w:r>
    </w:p>
    <w:p w14:paraId="478FCFC7" w14:textId="77777777" w:rsidR="00D1071F" w:rsidRDefault="00D1071F" w:rsidP="000D1D96">
      <w:pPr>
        <w:widowControl w:val="0"/>
        <w:numPr>
          <w:ilvl w:val="4"/>
          <w:numId w:val="103"/>
        </w:numPr>
        <w:suppressAutoHyphens w:val="0"/>
        <w:autoSpaceDN w:val="0"/>
        <w:ind w:left="1418"/>
        <w:jc w:val="both"/>
      </w:pPr>
      <w:r>
        <w:rPr>
          <w:rFonts w:ascii="Arial" w:hAnsi="Arial" w:cs="Arial"/>
          <w:bCs/>
          <w:sz w:val="20"/>
          <w:szCs w:val="20"/>
          <w:lang w:eastAsia="pl-PL"/>
        </w:rPr>
        <w:t xml:space="preserve">o </w:t>
      </w:r>
      <w:r>
        <w:rPr>
          <w:rFonts w:ascii="Arial" w:hAnsi="Arial" w:cs="Arial"/>
          <w:sz w:val="20"/>
          <w:szCs w:val="20"/>
          <w:lang w:eastAsia="pl-PL"/>
        </w:rPr>
        <w:t>posiadaniu</w:t>
      </w:r>
      <w:r>
        <w:rPr>
          <w:rFonts w:ascii="Arial" w:hAnsi="Arial" w:cs="Arial"/>
          <w:bCs/>
          <w:sz w:val="20"/>
          <w:szCs w:val="20"/>
          <w:lang w:eastAsia="pl-PL"/>
        </w:rPr>
        <w:t xml:space="preserve"> kart oceny ryzyka zawodowego dla poszczególnych stanowisk pracy,</w:t>
      </w:r>
    </w:p>
    <w:p w14:paraId="7322D40A" w14:textId="77777777" w:rsidR="00D1071F" w:rsidRDefault="00D1071F" w:rsidP="000D1D96">
      <w:pPr>
        <w:widowControl w:val="0"/>
        <w:numPr>
          <w:ilvl w:val="4"/>
          <w:numId w:val="103"/>
        </w:numPr>
        <w:suppressAutoHyphens w:val="0"/>
        <w:autoSpaceDN w:val="0"/>
        <w:ind w:left="1418"/>
        <w:jc w:val="both"/>
      </w:pPr>
      <w:r>
        <w:rPr>
          <w:rFonts w:ascii="Arial" w:hAnsi="Arial" w:cs="Arial"/>
          <w:bCs/>
          <w:sz w:val="20"/>
          <w:szCs w:val="20"/>
          <w:lang w:eastAsia="pl-PL"/>
        </w:rPr>
        <w:t xml:space="preserve">o </w:t>
      </w:r>
      <w:r>
        <w:rPr>
          <w:rFonts w:ascii="Arial" w:hAnsi="Arial" w:cs="Arial"/>
          <w:sz w:val="20"/>
          <w:szCs w:val="20"/>
          <w:lang w:eastAsia="pl-PL"/>
        </w:rPr>
        <w:t>posiadaniu</w:t>
      </w:r>
      <w:r>
        <w:rPr>
          <w:rFonts w:ascii="Arial" w:hAnsi="Arial" w:cs="Arial"/>
          <w:bCs/>
          <w:sz w:val="20"/>
          <w:szCs w:val="20"/>
          <w:lang w:eastAsia="pl-PL"/>
        </w:rPr>
        <w:t xml:space="preserve"> aktualnych szkoleń w zakresie BHP i p.poż</w:t>
      </w:r>
    </w:p>
    <w:p w14:paraId="1A2D802B" w14:textId="77777777" w:rsidR="00D1071F" w:rsidRDefault="00D1071F" w:rsidP="000D1D96">
      <w:pPr>
        <w:widowControl w:val="0"/>
        <w:numPr>
          <w:ilvl w:val="0"/>
          <w:numId w:val="102"/>
        </w:numPr>
        <w:autoSpaceDN w:val="0"/>
        <w:ind w:left="993" w:hanging="283"/>
        <w:jc w:val="both"/>
        <w:textAlignment w:val="baseline"/>
      </w:pPr>
      <w:r>
        <w:rPr>
          <w:rFonts w:ascii="Arial" w:hAnsi="Arial" w:cs="Arial"/>
          <w:sz w:val="20"/>
          <w:szCs w:val="20"/>
        </w:rPr>
        <w:t>potwierdzenie odbycia przez pracowników podmiotu szkolenia BHP dopuszczającego do pracy w ruchu zakładu górniczego przez jednostkę prowadzącą działalność szkoleniową z którą zakład górniczy ma podpisaną umowę,</w:t>
      </w:r>
    </w:p>
    <w:p w14:paraId="5E9AA0E6" w14:textId="77777777" w:rsidR="00D1071F" w:rsidRDefault="00D1071F" w:rsidP="000D1D96">
      <w:pPr>
        <w:widowControl w:val="0"/>
        <w:numPr>
          <w:ilvl w:val="0"/>
          <w:numId w:val="102"/>
        </w:numPr>
        <w:autoSpaceDN w:val="0"/>
        <w:ind w:left="993" w:hanging="283"/>
        <w:jc w:val="both"/>
        <w:textAlignment w:val="baseline"/>
      </w:pPr>
      <w:r>
        <w:rPr>
          <w:rFonts w:ascii="Arial" w:hAnsi="Arial" w:cs="Arial"/>
          <w:sz w:val="20"/>
          <w:szCs w:val="20"/>
        </w:rPr>
        <w:t>listę osób zapoznanych z technologią robót, instrukcjami, kartą oceny ryzyka zawodowego.</w:t>
      </w:r>
    </w:p>
    <w:p w14:paraId="6D1B88FE" w14:textId="77777777" w:rsidR="00D1071F" w:rsidRDefault="00D1071F" w:rsidP="00D1071F">
      <w:pPr>
        <w:widowControl w:val="0"/>
        <w:suppressAutoHyphens w:val="0"/>
        <w:jc w:val="both"/>
        <w:rPr>
          <w:rFonts w:ascii="Arial" w:hAnsi="Arial" w:cs="Arial"/>
          <w:color w:val="FF0000"/>
          <w:sz w:val="20"/>
          <w:szCs w:val="20"/>
        </w:rPr>
      </w:pPr>
    </w:p>
    <w:p w14:paraId="071771D0" w14:textId="77777777" w:rsidR="00D1071F" w:rsidRDefault="00D1071F" w:rsidP="000D1D96">
      <w:pPr>
        <w:widowControl w:val="0"/>
        <w:numPr>
          <w:ilvl w:val="1"/>
          <w:numId w:val="101"/>
        </w:numPr>
        <w:suppressAutoHyphens w:val="0"/>
        <w:autoSpaceDN w:val="0"/>
        <w:spacing w:line="360" w:lineRule="auto"/>
        <w:jc w:val="both"/>
        <w:rPr>
          <w:rFonts w:ascii="Arial" w:hAnsi="Arial" w:cs="Arial"/>
          <w:b/>
          <w:sz w:val="20"/>
          <w:szCs w:val="20"/>
          <w:lang w:eastAsia="pl-PL"/>
        </w:rPr>
      </w:pPr>
      <w:r>
        <w:rPr>
          <w:rFonts w:ascii="Arial" w:hAnsi="Arial" w:cs="Arial"/>
          <w:b/>
          <w:sz w:val="20"/>
          <w:szCs w:val="20"/>
          <w:lang w:eastAsia="pl-PL"/>
        </w:rPr>
        <w:t>Po zakończeniu realizacji zadania (wraz z odbiorem końcowym):</w:t>
      </w:r>
    </w:p>
    <w:p w14:paraId="2975EA51" w14:textId="248914E6" w:rsidR="00D1071F" w:rsidRDefault="00D1071F" w:rsidP="000D1D96">
      <w:pPr>
        <w:pStyle w:val="Akapitzlist"/>
        <w:numPr>
          <w:ilvl w:val="0"/>
          <w:numId w:val="104"/>
        </w:numPr>
        <w:tabs>
          <w:tab w:val="left" w:pos="-4823"/>
        </w:tabs>
        <w:autoSpaceDN w:val="0"/>
        <w:ind w:left="993"/>
        <w:contextualSpacing w:val="0"/>
        <w:rPr>
          <w:rFonts w:ascii="Arial" w:hAnsi="Arial" w:cs="Arial"/>
          <w:sz w:val="20"/>
          <w:szCs w:val="20"/>
        </w:rPr>
      </w:pPr>
      <w:r>
        <w:rPr>
          <w:rFonts w:ascii="Arial" w:hAnsi="Arial" w:cs="Arial"/>
          <w:sz w:val="20"/>
          <w:szCs w:val="20"/>
        </w:rPr>
        <w:t>Protokół odbior</w:t>
      </w:r>
      <w:r w:rsidR="00555FBB">
        <w:rPr>
          <w:rFonts w:ascii="Arial" w:hAnsi="Arial" w:cs="Arial"/>
          <w:sz w:val="20"/>
          <w:szCs w:val="20"/>
        </w:rPr>
        <w:t>u</w:t>
      </w:r>
      <w:r w:rsidR="00E67D02">
        <w:rPr>
          <w:rFonts w:ascii="Arial" w:hAnsi="Arial" w:cs="Arial"/>
          <w:sz w:val="20"/>
          <w:szCs w:val="20"/>
        </w:rPr>
        <w:t xml:space="preserve"> robót</w:t>
      </w:r>
      <w:r>
        <w:rPr>
          <w:rFonts w:ascii="Arial" w:hAnsi="Arial" w:cs="Arial"/>
          <w:sz w:val="20"/>
          <w:szCs w:val="20"/>
        </w:rPr>
        <w:t>.</w:t>
      </w:r>
    </w:p>
    <w:p w14:paraId="17B352F7" w14:textId="77777777" w:rsidR="00581D1B" w:rsidRDefault="00581D1B" w:rsidP="00D1071F">
      <w:pPr>
        <w:tabs>
          <w:tab w:val="left" w:pos="993"/>
        </w:tabs>
        <w:suppressAutoHyphens w:val="0"/>
        <w:rPr>
          <w:rFonts w:ascii="Arial" w:hAnsi="Arial" w:cs="Arial"/>
          <w:color w:val="FF0000"/>
          <w:sz w:val="20"/>
          <w:szCs w:val="20"/>
          <w:lang w:eastAsia="pl-PL"/>
        </w:rPr>
      </w:pPr>
    </w:p>
    <w:p w14:paraId="7E457321" w14:textId="77777777" w:rsidR="00D1071F" w:rsidRPr="00581D1B" w:rsidRDefault="00D1071F" w:rsidP="000D1D96">
      <w:pPr>
        <w:widowControl w:val="0"/>
        <w:numPr>
          <w:ilvl w:val="0"/>
          <w:numId w:val="89"/>
        </w:numPr>
        <w:suppressAutoHyphens w:val="0"/>
        <w:autoSpaceDE w:val="0"/>
        <w:autoSpaceDN w:val="0"/>
        <w:jc w:val="both"/>
        <w:rPr>
          <w:sz w:val="20"/>
          <w:szCs w:val="20"/>
        </w:rPr>
      </w:pPr>
      <w:r w:rsidRPr="00581D1B">
        <w:rPr>
          <w:rFonts w:ascii="Arial" w:hAnsi="Arial" w:cs="Arial"/>
          <w:b/>
          <w:sz w:val="20"/>
          <w:szCs w:val="20"/>
          <w:lang w:eastAsia="pl-PL"/>
        </w:rPr>
        <w:t xml:space="preserve">Wymagania dotyczące gwarancji: </w:t>
      </w:r>
    </w:p>
    <w:p w14:paraId="495EAF60" w14:textId="77777777" w:rsidR="00D1071F" w:rsidRDefault="00D1071F" w:rsidP="00D1071F">
      <w:pPr>
        <w:widowControl w:val="0"/>
        <w:suppressAutoHyphens w:val="0"/>
        <w:autoSpaceDE w:val="0"/>
        <w:ind w:left="425"/>
        <w:jc w:val="both"/>
      </w:pPr>
    </w:p>
    <w:p w14:paraId="507ACF6A" w14:textId="55A56604"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t>Gwarancja na przedmiot zamówienia wynosi 24 miesiące od daty odbioru robót na podstawie protokołu odbior</w:t>
      </w:r>
      <w:r w:rsidR="00555FBB">
        <w:rPr>
          <w:rFonts w:ascii="Arial" w:hAnsi="Arial" w:cs="Arial"/>
          <w:bCs/>
          <w:spacing w:val="-2"/>
          <w:sz w:val="20"/>
          <w:szCs w:val="20"/>
        </w:rPr>
        <w:t>u</w:t>
      </w:r>
      <w:r w:rsidR="00E67D02">
        <w:rPr>
          <w:rFonts w:ascii="Arial" w:hAnsi="Arial" w:cs="Arial"/>
          <w:bCs/>
          <w:spacing w:val="-2"/>
          <w:sz w:val="20"/>
          <w:szCs w:val="20"/>
        </w:rPr>
        <w:t xml:space="preserve"> robót</w:t>
      </w:r>
      <w:r>
        <w:rPr>
          <w:rFonts w:ascii="Arial" w:hAnsi="Arial" w:cs="Arial"/>
          <w:bCs/>
          <w:spacing w:val="-2"/>
          <w:sz w:val="20"/>
          <w:szCs w:val="20"/>
        </w:rPr>
        <w:t xml:space="preserve">. </w:t>
      </w:r>
    </w:p>
    <w:p w14:paraId="1273F1AC"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t xml:space="preserve">Wykonawca gwarantuje, że przedmiot zamówienia: </w:t>
      </w:r>
    </w:p>
    <w:p w14:paraId="050B1700" w14:textId="3417CA0C" w:rsidR="00D1071F" w:rsidRDefault="00D1071F" w:rsidP="000D1D96">
      <w:pPr>
        <w:numPr>
          <w:ilvl w:val="0"/>
          <w:numId w:val="106"/>
        </w:numPr>
        <w:suppressAutoHyphens w:val="0"/>
        <w:autoSpaceDN w:val="0"/>
        <w:spacing w:line="276" w:lineRule="auto"/>
        <w:ind w:left="993" w:hanging="284"/>
        <w:jc w:val="both"/>
        <w:rPr>
          <w:rFonts w:ascii="Arial" w:hAnsi="Arial" w:cs="Arial"/>
          <w:bCs/>
          <w:spacing w:val="-2"/>
          <w:sz w:val="20"/>
          <w:szCs w:val="20"/>
        </w:rPr>
      </w:pPr>
      <w:r>
        <w:rPr>
          <w:rFonts w:ascii="Arial" w:hAnsi="Arial" w:cs="Arial"/>
          <w:bCs/>
          <w:spacing w:val="-2"/>
          <w:sz w:val="20"/>
          <w:szCs w:val="20"/>
        </w:rPr>
        <w:t>jest zgodny z wszelkimi ustalonymi specyfikacjami, wymaganiami i należycie spełni wymagania określone przez Zamawiającego,</w:t>
      </w:r>
    </w:p>
    <w:p w14:paraId="157E015E" w14:textId="61229FEB" w:rsidR="00D1071F" w:rsidRDefault="00D1071F" w:rsidP="000D1D96">
      <w:pPr>
        <w:numPr>
          <w:ilvl w:val="0"/>
          <w:numId w:val="106"/>
        </w:numPr>
        <w:suppressAutoHyphens w:val="0"/>
        <w:autoSpaceDN w:val="0"/>
        <w:spacing w:line="276" w:lineRule="auto"/>
        <w:ind w:left="993" w:hanging="284"/>
        <w:jc w:val="both"/>
        <w:rPr>
          <w:rFonts w:ascii="Arial" w:hAnsi="Arial" w:cs="Arial"/>
          <w:bCs/>
          <w:spacing w:val="-2"/>
          <w:sz w:val="20"/>
          <w:szCs w:val="20"/>
        </w:rPr>
      </w:pPr>
      <w:r>
        <w:rPr>
          <w:rFonts w:ascii="Arial" w:hAnsi="Arial" w:cs="Arial"/>
          <w:bCs/>
          <w:spacing w:val="-2"/>
          <w:sz w:val="20"/>
          <w:szCs w:val="20"/>
        </w:rPr>
        <w:t>jest zgodny z obowiązującymi w Rzeczpospolitej Polskiej przepisami prawnymi, normami</w:t>
      </w:r>
      <w:r w:rsidR="00581D1B">
        <w:rPr>
          <w:rFonts w:ascii="Arial" w:hAnsi="Arial" w:cs="Arial"/>
          <w:bCs/>
          <w:spacing w:val="-2"/>
          <w:sz w:val="20"/>
          <w:szCs w:val="20"/>
        </w:rPr>
        <w:t xml:space="preserve"> </w:t>
      </w:r>
      <w:r w:rsidR="00581D1B">
        <w:rPr>
          <w:rFonts w:ascii="Arial" w:hAnsi="Arial" w:cs="Arial"/>
          <w:bCs/>
          <w:spacing w:val="-2"/>
          <w:sz w:val="20"/>
          <w:szCs w:val="20"/>
        </w:rPr>
        <w:br/>
      </w:r>
      <w:r>
        <w:rPr>
          <w:rFonts w:ascii="Arial" w:hAnsi="Arial" w:cs="Arial"/>
          <w:bCs/>
          <w:spacing w:val="-2"/>
          <w:sz w:val="20"/>
          <w:szCs w:val="20"/>
        </w:rPr>
        <w:t>i wymaganiami organów państwowych.</w:t>
      </w:r>
    </w:p>
    <w:p w14:paraId="1E0726A0" w14:textId="2485BD34"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t>Przyjęcie lub odbiór przedmiotu zamówienia w żadnym przypadku nie zwalnia Wykonawcy od odpowiedzialności za wady lub inne uchybienia w spełnieniu wymagań określonych przez  Zamawiającego.</w:t>
      </w:r>
    </w:p>
    <w:p w14:paraId="136199CD"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t xml:space="preserve">Jeżeli umowa i dokument gwarancyjny nie stanowią inaczej, odpowiedzialność z tytułu gwarancji jakości obejmuje zarówno wady powstałe z przyczyn, które w chwili przyjęcia lub odbioru tkwiły </w:t>
      </w:r>
      <w:r>
        <w:rPr>
          <w:rFonts w:ascii="Arial" w:hAnsi="Arial" w:cs="Arial"/>
          <w:bCs/>
          <w:spacing w:val="-2"/>
          <w:sz w:val="20"/>
          <w:szCs w:val="20"/>
        </w:rPr>
        <w:br/>
        <w:t>w przedmiocie zamówienia, jak i wszelkie inne wady fizyczne, powstałe lub ujawnione przed upływem terminu obowiązywania gwarancji.</w:t>
      </w:r>
    </w:p>
    <w:p w14:paraId="22560080"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t>Jeżeli Wykonawca, po wezwaniu do usunięcia wad z tytułu gwarancji, nie dopełni obowiązków wynikających z gwarancji, Zamawiający uprawniony będzie do usunięcia wad na koszt i ryzyko Wykonawcy, zachowując przy tym inne uprawnienia wynikające zarówno z SIWZ, umowy jak i rękojmi.</w:t>
      </w:r>
    </w:p>
    <w:p w14:paraId="585DFCB9"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rPr>
          <w:rFonts w:ascii="Arial" w:hAnsi="Arial" w:cs="Arial"/>
          <w:bCs/>
          <w:spacing w:val="-2"/>
          <w:sz w:val="20"/>
          <w:szCs w:val="20"/>
        </w:rPr>
      </w:pPr>
      <w:r>
        <w:rPr>
          <w:rFonts w:ascii="Arial" w:hAnsi="Arial" w:cs="Arial"/>
          <w:bCs/>
          <w:spacing w:val="-2"/>
          <w:sz w:val="20"/>
          <w:szCs w:val="20"/>
        </w:rPr>
        <w:t>W przypadku rozbieżności stanowisk, co do uznania reklamacji, Zamawiający może zlecić wykonanie badań niezależnemu ekspertowi wskazanemu przez Zamawiającego.</w:t>
      </w:r>
    </w:p>
    <w:p w14:paraId="28B53753"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rPr>
          <w:rFonts w:ascii="Arial" w:hAnsi="Arial" w:cs="Arial"/>
          <w:bCs/>
          <w:spacing w:val="-2"/>
          <w:sz w:val="20"/>
          <w:szCs w:val="20"/>
        </w:rPr>
      </w:pPr>
      <w:r>
        <w:rPr>
          <w:rFonts w:ascii="Arial" w:hAnsi="Arial" w:cs="Arial"/>
          <w:bCs/>
          <w:spacing w:val="-2"/>
          <w:sz w:val="20"/>
          <w:szCs w:val="20"/>
        </w:rPr>
        <w:t>W przypadku uzyskania wyników badań potwierdzających wady przedmiotu zamówienia koszty badań ponosi Wykonawca. Wysokość kosztów badań określi każdorazowo niezależny ekspert.</w:t>
      </w:r>
    </w:p>
    <w:p w14:paraId="4B183721"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t>Wymieniony w ramach gwarancji przedmiot zamówienia lub jego część winien zostać objęty nową gwarancją na zasadach określonych w umowie.</w:t>
      </w:r>
    </w:p>
    <w:p w14:paraId="7B07CDDE"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rPr>
          <w:rFonts w:ascii="Arial" w:hAnsi="Arial" w:cs="Arial"/>
          <w:bCs/>
          <w:spacing w:val="-2"/>
          <w:sz w:val="20"/>
          <w:szCs w:val="20"/>
        </w:rPr>
      </w:pPr>
      <w:r>
        <w:rPr>
          <w:rFonts w:ascii="Arial" w:hAnsi="Arial" w:cs="Arial"/>
          <w:bCs/>
          <w:spacing w:val="-2"/>
          <w:sz w:val="20"/>
          <w:szCs w:val="20"/>
        </w:rPr>
        <w:t>Gwarancja nie wyłącza uprawnień Zamawiającego z tytułu rękojmi za wady fizyczne lub prawne przedmiotu zamówienia.</w:t>
      </w:r>
    </w:p>
    <w:p w14:paraId="7571B887" w14:textId="77777777" w:rsidR="00D1071F" w:rsidRDefault="00D1071F" w:rsidP="000D1D96">
      <w:pPr>
        <w:pStyle w:val="Akapitzlist"/>
        <w:widowControl w:val="0"/>
        <w:numPr>
          <w:ilvl w:val="0"/>
          <w:numId w:val="105"/>
        </w:numPr>
        <w:shd w:val="clear" w:color="auto" w:fill="FFFFFF"/>
        <w:autoSpaceDE w:val="0"/>
        <w:autoSpaceDN w:val="0"/>
        <w:contextualSpacing w:val="0"/>
        <w:jc w:val="both"/>
        <w:textAlignment w:val="baseline"/>
      </w:pPr>
      <w:r>
        <w:rPr>
          <w:rFonts w:ascii="Arial" w:hAnsi="Arial" w:cs="Arial"/>
          <w:bCs/>
          <w:spacing w:val="-2"/>
          <w:sz w:val="20"/>
          <w:szCs w:val="20"/>
        </w:rPr>
        <w:lastRenderedPageBreak/>
        <w:t>Oświadczenie o udzieleniu gwarancji zawarte powyżej uznaje się za równoznaczne z wydaniem  dokumentu   gwarancyjnego. 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26C10F0D" w14:textId="7DA958AE" w:rsidR="00D1071F" w:rsidRDefault="00D1071F" w:rsidP="00D1071F">
      <w:pPr>
        <w:widowControl w:val="0"/>
        <w:suppressAutoHyphens w:val="0"/>
        <w:autoSpaceDE w:val="0"/>
        <w:ind w:left="425"/>
        <w:jc w:val="both"/>
      </w:pPr>
    </w:p>
    <w:p w14:paraId="64BC0378" w14:textId="77777777" w:rsidR="006543D4" w:rsidRDefault="006543D4" w:rsidP="00D1071F">
      <w:pPr>
        <w:widowControl w:val="0"/>
        <w:suppressAutoHyphens w:val="0"/>
        <w:autoSpaceDE w:val="0"/>
        <w:ind w:left="425"/>
        <w:jc w:val="both"/>
      </w:pPr>
    </w:p>
    <w:p w14:paraId="0262426B" w14:textId="77777777" w:rsidR="006543D4" w:rsidRDefault="006543D4" w:rsidP="006543D4">
      <w:pPr>
        <w:pStyle w:val="Akapitzlist"/>
        <w:widowControl w:val="0"/>
        <w:tabs>
          <w:tab w:val="left" w:pos="2410"/>
        </w:tabs>
        <w:suppressAutoHyphens/>
        <w:autoSpaceDN w:val="0"/>
        <w:spacing w:line="276" w:lineRule="auto"/>
        <w:ind w:left="0"/>
        <w:jc w:val="both"/>
        <w:textAlignment w:val="baseline"/>
        <w:rPr>
          <w:rFonts w:ascii="Arial" w:hAnsi="Arial" w:cs="Arial"/>
          <w:sz w:val="20"/>
          <w:szCs w:val="20"/>
          <w:lang w:eastAsia="x-none"/>
        </w:rPr>
      </w:pPr>
      <w:r>
        <w:rPr>
          <w:rFonts w:ascii="Arial" w:hAnsi="Arial" w:cs="Arial"/>
          <w:sz w:val="20"/>
          <w:szCs w:val="20"/>
        </w:rPr>
        <w:t>UWAGA:</w:t>
      </w:r>
    </w:p>
    <w:p w14:paraId="0E9AB72D" w14:textId="27CF7912" w:rsidR="006543D4" w:rsidRDefault="006543D4" w:rsidP="006543D4">
      <w:pPr>
        <w:suppressAutoHyphens w:val="0"/>
        <w:jc w:val="both"/>
        <w:rPr>
          <w:rFonts w:ascii="Arial" w:hAnsi="Arial" w:cs="Arial"/>
          <w:sz w:val="20"/>
          <w:szCs w:val="20"/>
          <w:lang w:eastAsia="pl-PL"/>
        </w:rPr>
      </w:pPr>
      <w:r>
        <w:rPr>
          <w:rFonts w:ascii="Arial" w:hAnsi="Arial" w:cs="Arial"/>
          <w:sz w:val="20"/>
          <w:szCs w:val="20"/>
          <w:lang w:eastAsia="pl-PL"/>
        </w:rPr>
        <w:t xml:space="preserve">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t>
      </w:r>
      <w:r>
        <w:rPr>
          <w:rFonts w:ascii="Arial" w:hAnsi="Arial" w:cs="Arial"/>
          <w:sz w:val="20"/>
          <w:szCs w:val="20"/>
          <w:lang w:eastAsia="pl-PL"/>
        </w:rPr>
        <w:br/>
        <w:t>w dokumentacji pod warunkiem, że zapewnią uzyskanie parametrów technicznych nie gorszych od założonych w dokumentacji oraz będą zgodne pod względem:</w:t>
      </w:r>
    </w:p>
    <w:p w14:paraId="6071E495" w14:textId="77777777" w:rsidR="006543D4" w:rsidRDefault="006543D4" w:rsidP="006543D4">
      <w:pPr>
        <w:numPr>
          <w:ilvl w:val="1"/>
          <w:numId w:val="107"/>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gabarytów i konstrukcji (wielkość, rodzaj, właściwości fizyczne, liczba elementów składowych),</w:t>
      </w:r>
    </w:p>
    <w:p w14:paraId="0C5B118E" w14:textId="77777777" w:rsidR="006543D4" w:rsidRDefault="006543D4" w:rsidP="006543D4">
      <w:pPr>
        <w:numPr>
          <w:ilvl w:val="1"/>
          <w:numId w:val="107"/>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charakteru użytkowego (tożsamość funkcji),</w:t>
      </w:r>
    </w:p>
    <w:p w14:paraId="1CBD3DDE" w14:textId="77777777" w:rsidR="006543D4" w:rsidRDefault="006543D4" w:rsidP="006543D4">
      <w:pPr>
        <w:numPr>
          <w:ilvl w:val="1"/>
          <w:numId w:val="107"/>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charakterystyki materiałowej (rodzaj i jakość materiałów),</w:t>
      </w:r>
    </w:p>
    <w:p w14:paraId="22FB39DA" w14:textId="77777777" w:rsidR="006543D4" w:rsidRDefault="006543D4" w:rsidP="006543D4">
      <w:pPr>
        <w:numPr>
          <w:ilvl w:val="1"/>
          <w:numId w:val="107"/>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parametrów technicznych (wytrzymałość, trwałość, dane techniczne, dane hydrauliczne, charakterystyki liniowe, konstrukcja),</w:t>
      </w:r>
    </w:p>
    <w:p w14:paraId="1AE72F9F" w14:textId="77777777" w:rsidR="006543D4" w:rsidRDefault="006543D4" w:rsidP="006543D4">
      <w:pPr>
        <w:numPr>
          <w:ilvl w:val="1"/>
          <w:numId w:val="107"/>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parametrów bezpieczeństwa użytkowania,</w:t>
      </w:r>
    </w:p>
    <w:p w14:paraId="321AAEEB" w14:textId="77777777" w:rsidR="006543D4" w:rsidRDefault="006543D4" w:rsidP="006543D4">
      <w:pPr>
        <w:numPr>
          <w:ilvl w:val="1"/>
          <w:numId w:val="107"/>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standardów emisyjnych.</w:t>
      </w:r>
    </w:p>
    <w:p w14:paraId="4FA412E3" w14:textId="4F00CC38" w:rsidR="001A41C9" w:rsidRDefault="001A41C9" w:rsidP="006B27B3">
      <w:pPr>
        <w:rPr>
          <w:rFonts w:ascii="Arial" w:hAnsi="Arial" w:cs="Arial"/>
          <w:b/>
          <w:sz w:val="20"/>
        </w:rPr>
      </w:pPr>
    </w:p>
    <w:p w14:paraId="48058CA2" w14:textId="558295F6" w:rsidR="00684195" w:rsidRDefault="00684195" w:rsidP="006B27B3">
      <w:pPr>
        <w:rPr>
          <w:rFonts w:ascii="Arial" w:hAnsi="Arial" w:cs="Arial"/>
          <w:b/>
          <w:sz w:val="20"/>
        </w:rPr>
      </w:pPr>
    </w:p>
    <w:p w14:paraId="0DBFDC1B" w14:textId="146BB434" w:rsidR="00581D1B" w:rsidRDefault="00581D1B" w:rsidP="006B27B3">
      <w:pPr>
        <w:rPr>
          <w:rFonts w:ascii="Arial" w:hAnsi="Arial" w:cs="Arial"/>
          <w:b/>
          <w:sz w:val="20"/>
        </w:rPr>
      </w:pPr>
    </w:p>
    <w:p w14:paraId="02ECF1CE" w14:textId="5705272E" w:rsidR="00581D1B" w:rsidRDefault="00581D1B" w:rsidP="006B27B3">
      <w:pPr>
        <w:rPr>
          <w:rFonts w:ascii="Arial" w:hAnsi="Arial" w:cs="Arial"/>
          <w:b/>
          <w:sz w:val="20"/>
        </w:rPr>
      </w:pPr>
    </w:p>
    <w:p w14:paraId="7BBCE427" w14:textId="1889B836" w:rsidR="00581D1B" w:rsidRDefault="00581D1B" w:rsidP="006B27B3">
      <w:pPr>
        <w:rPr>
          <w:rFonts w:ascii="Arial" w:hAnsi="Arial" w:cs="Arial"/>
          <w:b/>
          <w:sz w:val="20"/>
        </w:rPr>
      </w:pPr>
    </w:p>
    <w:p w14:paraId="766CB5D2" w14:textId="4388410F" w:rsidR="00581D1B" w:rsidRDefault="00581D1B" w:rsidP="006B27B3">
      <w:pPr>
        <w:rPr>
          <w:rFonts w:ascii="Arial" w:hAnsi="Arial" w:cs="Arial"/>
          <w:b/>
          <w:sz w:val="20"/>
        </w:rPr>
      </w:pPr>
    </w:p>
    <w:p w14:paraId="5D34BB62" w14:textId="4B057DC3" w:rsidR="00581D1B" w:rsidRDefault="00581D1B" w:rsidP="006B27B3">
      <w:pPr>
        <w:rPr>
          <w:rFonts w:ascii="Arial" w:hAnsi="Arial" w:cs="Arial"/>
          <w:b/>
          <w:sz w:val="20"/>
        </w:rPr>
      </w:pPr>
    </w:p>
    <w:p w14:paraId="2CB66F8B" w14:textId="6DE1E8D5" w:rsidR="00581D1B" w:rsidRDefault="00581D1B" w:rsidP="006B27B3">
      <w:pPr>
        <w:rPr>
          <w:rFonts w:ascii="Arial" w:hAnsi="Arial" w:cs="Arial"/>
          <w:b/>
          <w:sz w:val="20"/>
        </w:rPr>
      </w:pPr>
    </w:p>
    <w:p w14:paraId="0EAE1C35" w14:textId="487CD53A" w:rsidR="00581D1B" w:rsidRDefault="00581D1B" w:rsidP="006B27B3">
      <w:pPr>
        <w:rPr>
          <w:rFonts w:ascii="Arial" w:hAnsi="Arial" w:cs="Arial"/>
          <w:b/>
          <w:sz w:val="20"/>
        </w:rPr>
      </w:pPr>
    </w:p>
    <w:p w14:paraId="780CDFD8" w14:textId="20F45024" w:rsidR="00581D1B" w:rsidRDefault="00581D1B" w:rsidP="006B27B3">
      <w:pPr>
        <w:rPr>
          <w:rFonts w:ascii="Arial" w:hAnsi="Arial" w:cs="Arial"/>
          <w:b/>
          <w:sz w:val="20"/>
        </w:rPr>
      </w:pPr>
    </w:p>
    <w:p w14:paraId="57B3337E" w14:textId="10CB4E61" w:rsidR="00581D1B" w:rsidRDefault="00581D1B" w:rsidP="006B27B3">
      <w:pPr>
        <w:rPr>
          <w:rFonts w:ascii="Arial" w:hAnsi="Arial" w:cs="Arial"/>
          <w:b/>
          <w:sz w:val="20"/>
        </w:rPr>
      </w:pPr>
    </w:p>
    <w:p w14:paraId="628A9E67" w14:textId="7AEBB3F9" w:rsidR="00581D1B" w:rsidRDefault="00581D1B" w:rsidP="006B27B3">
      <w:pPr>
        <w:rPr>
          <w:rFonts w:ascii="Arial" w:hAnsi="Arial" w:cs="Arial"/>
          <w:b/>
          <w:sz w:val="20"/>
        </w:rPr>
      </w:pPr>
    </w:p>
    <w:p w14:paraId="3F646080" w14:textId="08D6F0E2" w:rsidR="00581D1B" w:rsidRDefault="00581D1B" w:rsidP="006B27B3">
      <w:pPr>
        <w:rPr>
          <w:rFonts w:ascii="Arial" w:hAnsi="Arial" w:cs="Arial"/>
          <w:b/>
          <w:sz w:val="20"/>
        </w:rPr>
      </w:pPr>
    </w:p>
    <w:p w14:paraId="38E3D489" w14:textId="175D5BB9" w:rsidR="00581D1B" w:rsidRDefault="00581D1B" w:rsidP="006B27B3">
      <w:pPr>
        <w:rPr>
          <w:rFonts w:ascii="Arial" w:hAnsi="Arial" w:cs="Arial"/>
          <w:b/>
          <w:sz w:val="20"/>
        </w:rPr>
      </w:pPr>
    </w:p>
    <w:p w14:paraId="73947469" w14:textId="2142E6CB" w:rsidR="00581D1B" w:rsidRDefault="00581D1B" w:rsidP="006B27B3">
      <w:pPr>
        <w:rPr>
          <w:rFonts w:ascii="Arial" w:hAnsi="Arial" w:cs="Arial"/>
          <w:b/>
          <w:sz w:val="20"/>
        </w:rPr>
      </w:pPr>
    </w:p>
    <w:p w14:paraId="1E9CBCF6" w14:textId="7E09DA38" w:rsidR="00581D1B" w:rsidRDefault="00581D1B" w:rsidP="006B27B3">
      <w:pPr>
        <w:rPr>
          <w:rFonts w:ascii="Arial" w:hAnsi="Arial" w:cs="Arial"/>
          <w:b/>
          <w:sz w:val="20"/>
        </w:rPr>
      </w:pPr>
    </w:p>
    <w:p w14:paraId="5B0580AA" w14:textId="7D25F05E" w:rsidR="00581D1B" w:rsidRDefault="00581D1B" w:rsidP="006B27B3">
      <w:pPr>
        <w:rPr>
          <w:rFonts w:ascii="Arial" w:hAnsi="Arial" w:cs="Arial"/>
          <w:b/>
          <w:sz w:val="20"/>
        </w:rPr>
      </w:pPr>
    </w:p>
    <w:p w14:paraId="33833498" w14:textId="4B857B2B" w:rsidR="00581D1B" w:rsidRDefault="00581D1B" w:rsidP="006B27B3">
      <w:pPr>
        <w:rPr>
          <w:rFonts w:ascii="Arial" w:hAnsi="Arial" w:cs="Arial"/>
          <w:b/>
          <w:sz w:val="20"/>
        </w:rPr>
      </w:pPr>
    </w:p>
    <w:p w14:paraId="5AD2F331" w14:textId="69C87F15" w:rsidR="00581D1B" w:rsidRDefault="00581D1B" w:rsidP="006B27B3">
      <w:pPr>
        <w:rPr>
          <w:rFonts w:ascii="Arial" w:hAnsi="Arial" w:cs="Arial"/>
          <w:b/>
          <w:sz w:val="20"/>
        </w:rPr>
      </w:pPr>
    </w:p>
    <w:p w14:paraId="4BC03221" w14:textId="274FEC3D" w:rsidR="00581D1B" w:rsidRDefault="00581D1B" w:rsidP="006B27B3">
      <w:pPr>
        <w:rPr>
          <w:rFonts w:ascii="Arial" w:hAnsi="Arial" w:cs="Arial"/>
          <w:b/>
          <w:sz w:val="20"/>
        </w:rPr>
      </w:pPr>
    </w:p>
    <w:p w14:paraId="4026A83E" w14:textId="26112253" w:rsidR="00581D1B" w:rsidRDefault="00581D1B" w:rsidP="006B27B3">
      <w:pPr>
        <w:rPr>
          <w:rFonts w:ascii="Arial" w:hAnsi="Arial" w:cs="Arial"/>
          <w:b/>
          <w:sz w:val="20"/>
        </w:rPr>
      </w:pPr>
    </w:p>
    <w:p w14:paraId="7A5E8EC9" w14:textId="18989D8C" w:rsidR="00581D1B" w:rsidRDefault="00581D1B" w:rsidP="006B27B3">
      <w:pPr>
        <w:rPr>
          <w:rFonts w:ascii="Arial" w:hAnsi="Arial" w:cs="Arial"/>
          <w:b/>
          <w:sz w:val="20"/>
        </w:rPr>
      </w:pPr>
    </w:p>
    <w:p w14:paraId="31E0C652" w14:textId="1725160D" w:rsidR="00581D1B" w:rsidRDefault="00581D1B" w:rsidP="006B27B3">
      <w:pPr>
        <w:rPr>
          <w:rFonts w:ascii="Arial" w:hAnsi="Arial" w:cs="Arial"/>
          <w:b/>
          <w:sz w:val="20"/>
        </w:rPr>
      </w:pPr>
    </w:p>
    <w:p w14:paraId="04CBB789" w14:textId="164CA8D6" w:rsidR="00581D1B" w:rsidRDefault="00581D1B" w:rsidP="006B27B3">
      <w:pPr>
        <w:rPr>
          <w:rFonts w:ascii="Arial" w:hAnsi="Arial" w:cs="Arial"/>
          <w:b/>
          <w:sz w:val="20"/>
        </w:rPr>
      </w:pPr>
    </w:p>
    <w:p w14:paraId="15F5D7B6" w14:textId="13611CEA" w:rsidR="00581D1B" w:rsidRDefault="00581D1B" w:rsidP="006B27B3">
      <w:pPr>
        <w:rPr>
          <w:rFonts w:ascii="Arial" w:hAnsi="Arial" w:cs="Arial"/>
          <w:b/>
          <w:sz w:val="20"/>
        </w:rPr>
      </w:pPr>
    </w:p>
    <w:p w14:paraId="0F9EEE8A" w14:textId="5F31DA14" w:rsidR="00581D1B" w:rsidRDefault="00581D1B" w:rsidP="006B27B3">
      <w:pPr>
        <w:rPr>
          <w:rFonts w:ascii="Arial" w:hAnsi="Arial" w:cs="Arial"/>
          <w:b/>
          <w:sz w:val="20"/>
        </w:rPr>
      </w:pPr>
    </w:p>
    <w:p w14:paraId="16882914" w14:textId="009CA8C1" w:rsidR="00581D1B" w:rsidRDefault="00581D1B" w:rsidP="006B27B3">
      <w:pPr>
        <w:rPr>
          <w:rFonts w:ascii="Arial" w:hAnsi="Arial" w:cs="Arial"/>
          <w:b/>
          <w:sz w:val="20"/>
        </w:rPr>
      </w:pPr>
    </w:p>
    <w:p w14:paraId="1502A857" w14:textId="2200DC3D" w:rsidR="00581D1B" w:rsidRDefault="00581D1B" w:rsidP="006B27B3">
      <w:pPr>
        <w:rPr>
          <w:rFonts w:ascii="Arial" w:hAnsi="Arial" w:cs="Arial"/>
          <w:b/>
          <w:sz w:val="20"/>
        </w:rPr>
      </w:pPr>
    </w:p>
    <w:p w14:paraId="160DCBD8" w14:textId="2A51D7BA" w:rsidR="00581D1B" w:rsidRDefault="00581D1B" w:rsidP="006B27B3">
      <w:pPr>
        <w:rPr>
          <w:rFonts w:ascii="Arial" w:hAnsi="Arial" w:cs="Arial"/>
          <w:b/>
          <w:sz w:val="20"/>
        </w:rPr>
      </w:pPr>
    </w:p>
    <w:p w14:paraId="20CDC9E2" w14:textId="11C6B3FD" w:rsidR="00581D1B" w:rsidRDefault="00581D1B" w:rsidP="006B27B3">
      <w:pPr>
        <w:rPr>
          <w:rFonts w:ascii="Arial" w:hAnsi="Arial" w:cs="Arial"/>
          <w:b/>
          <w:sz w:val="20"/>
        </w:rPr>
      </w:pPr>
    </w:p>
    <w:p w14:paraId="0EF3BAAE" w14:textId="374D652A" w:rsidR="00581D1B" w:rsidRDefault="00581D1B" w:rsidP="006B27B3">
      <w:pPr>
        <w:rPr>
          <w:rFonts w:ascii="Arial" w:hAnsi="Arial" w:cs="Arial"/>
          <w:b/>
          <w:sz w:val="20"/>
        </w:rPr>
      </w:pPr>
    </w:p>
    <w:p w14:paraId="2F2EC414" w14:textId="3024FDE5" w:rsidR="00581D1B" w:rsidRDefault="00581D1B" w:rsidP="006B27B3">
      <w:pPr>
        <w:rPr>
          <w:rFonts w:ascii="Arial" w:hAnsi="Arial" w:cs="Arial"/>
          <w:b/>
          <w:sz w:val="20"/>
        </w:rPr>
      </w:pPr>
    </w:p>
    <w:p w14:paraId="162D10BD" w14:textId="59E7CE44" w:rsidR="00581D1B" w:rsidRDefault="00581D1B" w:rsidP="006B27B3">
      <w:pPr>
        <w:rPr>
          <w:rFonts w:ascii="Arial" w:hAnsi="Arial" w:cs="Arial"/>
          <w:b/>
          <w:sz w:val="20"/>
        </w:rPr>
      </w:pPr>
    </w:p>
    <w:p w14:paraId="2CE0FBF8" w14:textId="4E2F16D6" w:rsidR="00581D1B" w:rsidRDefault="00581D1B" w:rsidP="006B27B3">
      <w:pPr>
        <w:rPr>
          <w:rFonts w:ascii="Arial" w:hAnsi="Arial" w:cs="Arial"/>
          <w:b/>
          <w:sz w:val="20"/>
        </w:rPr>
      </w:pPr>
    </w:p>
    <w:p w14:paraId="7F8BDCFD" w14:textId="33A9E087" w:rsidR="00581D1B" w:rsidRDefault="00581D1B" w:rsidP="006B27B3">
      <w:pPr>
        <w:rPr>
          <w:rFonts w:ascii="Arial" w:hAnsi="Arial" w:cs="Arial"/>
          <w:b/>
          <w:sz w:val="20"/>
        </w:rPr>
      </w:pPr>
    </w:p>
    <w:p w14:paraId="17177662" w14:textId="7A25512F" w:rsidR="00581D1B" w:rsidRDefault="00581D1B" w:rsidP="006B27B3">
      <w:pPr>
        <w:rPr>
          <w:rFonts w:ascii="Arial" w:hAnsi="Arial" w:cs="Arial"/>
          <w:b/>
          <w:sz w:val="20"/>
        </w:rPr>
      </w:pPr>
    </w:p>
    <w:p w14:paraId="04A87223" w14:textId="4D2F5825" w:rsidR="00581D1B" w:rsidRDefault="00581D1B" w:rsidP="006B27B3">
      <w:pPr>
        <w:rPr>
          <w:rFonts w:ascii="Arial" w:hAnsi="Arial" w:cs="Arial"/>
          <w:b/>
          <w:sz w:val="20"/>
        </w:rPr>
      </w:pPr>
    </w:p>
    <w:p w14:paraId="2C555C75" w14:textId="61C8C640" w:rsidR="00581D1B" w:rsidRDefault="00581D1B" w:rsidP="006B27B3">
      <w:pPr>
        <w:rPr>
          <w:rFonts w:ascii="Arial" w:hAnsi="Arial" w:cs="Arial"/>
          <w:b/>
          <w:sz w:val="20"/>
        </w:rPr>
      </w:pPr>
    </w:p>
    <w:p w14:paraId="6E6A659B" w14:textId="02C8DBC8" w:rsidR="00581D1B" w:rsidRDefault="00581D1B" w:rsidP="006B27B3">
      <w:pPr>
        <w:rPr>
          <w:rFonts w:ascii="Arial" w:hAnsi="Arial" w:cs="Arial"/>
          <w:b/>
          <w:sz w:val="20"/>
        </w:rPr>
      </w:pPr>
    </w:p>
    <w:p w14:paraId="6EA42D7E" w14:textId="2B723091" w:rsidR="00581D1B" w:rsidRDefault="00581D1B" w:rsidP="006B27B3">
      <w:pPr>
        <w:rPr>
          <w:rFonts w:ascii="Arial" w:hAnsi="Arial" w:cs="Arial"/>
          <w:b/>
          <w:sz w:val="20"/>
        </w:rPr>
      </w:pPr>
    </w:p>
    <w:p w14:paraId="7298B6AB" w14:textId="77777777" w:rsidR="007C53D4" w:rsidRDefault="007C53D4" w:rsidP="00563A79">
      <w:pPr>
        <w:rPr>
          <w:rFonts w:ascii="Arial" w:hAnsi="Arial" w:cs="Arial"/>
          <w:b/>
          <w:bCs/>
          <w:iCs/>
          <w:sz w:val="20"/>
          <w:szCs w:val="20"/>
        </w:rPr>
      </w:pPr>
    </w:p>
    <w:p w14:paraId="0F63FE0E" w14:textId="33EEFE26" w:rsidR="0003345E" w:rsidRDefault="0003345E" w:rsidP="0003345E">
      <w:pPr>
        <w:jc w:val="right"/>
        <w:rPr>
          <w:rFonts w:ascii="Arial" w:hAnsi="Arial" w:cs="Arial"/>
          <w:b/>
          <w:bCs/>
          <w:iCs/>
          <w:sz w:val="20"/>
          <w:szCs w:val="20"/>
        </w:rPr>
      </w:pPr>
      <w:r w:rsidRPr="00787E70">
        <w:rPr>
          <w:rFonts w:ascii="Arial" w:hAnsi="Arial" w:cs="Arial"/>
          <w:b/>
          <w:bCs/>
          <w:iCs/>
          <w:sz w:val="20"/>
          <w:szCs w:val="20"/>
        </w:rPr>
        <w:lastRenderedPageBreak/>
        <w:t>Załącznik Nr 1</w:t>
      </w:r>
      <w:r>
        <w:rPr>
          <w:rFonts w:ascii="Arial" w:hAnsi="Arial" w:cs="Arial"/>
          <w:b/>
          <w:bCs/>
          <w:iCs/>
          <w:sz w:val="20"/>
          <w:szCs w:val="20"/>
        </w:rPr>
        <w:t>a</w:t>
      </w:r>
      <w:r w:rsidRPr="00787E70">
        <w:rPr>
          <w:rFonts w:ascii="Arial" w:hAnsi="Arial" w:cs="Arial"/>
          <w:b/>
          <w:bCs/>
          <w:iCs/>
          <w:sz w:val="20"/>
          <w:szCs w:val="20"/>
        </w:rPr>
        <w:t xml:space="preserve"> do SIWZ</w:t>
      </w:r>
      <w:r w:rsidRPr="003E17D1">
        <w:rPr>
          <w:rFonts w:ascii="Arial" w:hAnsi="Arial" w:cs="Arial"/>
          <w:b/>
          <w:bCs/>
          <w:iCs/>
          <w:sz w:val="20"/>
          <w:szCs w:val="20"/>
        </w:rPr>
        <w:t xml:space="preserve"> </w:t>
      </w:r>
    </w:p>
    <w:p w14:paraId="237A4927" w14:textId="77777777" w:rsidR="00CC26D3" w:rsidRDefault="00CC26D3" w:rsidP="0003345E">
      <w:pPr>
        <w:suppressAutoHyphens w:val="0"/>
        <w:spacing w:line="360" w:lineRule="auto"/>
        <w:ind w:left="1134" w:hanging="1134"/>
        <w:jc w:val="center"/>
        <w:rPr>
          <w:rFonts w:ascii="Arial" w:hAnsi="Arial" w:cs="Arial"/>
          <w:b/>
          <w:sz w:val="20"/>
          <w:szCs w:val="20"/>
          <w:lang w:eastAsia="pl-PL"/>
        </w:rPr>
      </w:pPr>
      <w:bookmarkStart w:id="20" w:name="_Hlk105665753"/>
    </w:p>
    <w:p w14:paraId="515A0CFB" w14:textId="62C10F71" w:rsidR="0003345E" w:rsidRDefault="0003345E" w:rsidP="0003345E">
      <w:pPr>
        <w:suppressAutoHyphens w:val="0"/>
        <w:spacing w:line="360" w:lineRule="auto"/>
        <w:ind w:left="1134" w:hanging="1134"/>
        <w:jc w:val="center"/>
        <w:rPr>
          <w:rFonts w:ascii="Arial" w:hAnsi="Arial" w:cs="Arial"/>
          <w:b/>
          <w:sz w:val="20"/>
          <w:szCs w:val="20"/>
          <w:lang w:eastAsia="pl-PL"/>
        </w:rPr>
      </w:pPr>
      <w:r w:rsidRPr="0003345E">
        <w:rPr>
          <w:rFonts w:ascii="Arial" w:hAnsi="Arial" w:cs="Arial"/>
          <w:b/>
          <w:sz w:val="20"/>
          <w:szCs w:val="20"/>
          <w:lang w:eastAsia="pl-PL"/>
        </w:rPr>
        <w:t xml:space="preserve">PRZEDMIAR  ROBÓT </w:t>
      </w:r>
    </w:p>
    <w:p w14:paraId="53F61C81" w14:textId="69CD87E6" w:rsidR="00F8688D" w:rsidRDefault="007C53D4" w:rsidP="0003345E">
      <w:pPr>
        <w:suppressAutoHyphens w:val="0"/>
        <w:spacing w:line="360" w:lineRule="auto"/>
        <w:ind w:left="1134" w:hanging="1134"/>
        <w:jc w:val="center"/>
        <w:rPr>
          <w:rFonts w:ascii="Arial" w:hAnsi="Arial" w:cs="Arial"/>
          <w:b/>
          <w:noProof/>
          <w:sz w:val="20"/>
          <w:szCs w:val="20"/>
          <w:lang w:eastAsia="pl-PL"/>
        </w:rPr>
      </w:pPr>
      <w:r w:rsidRPr="007C53D4">
        <w:rPr>
          <w:rFonts w:ascii="Arial" w:hAnsi="Arial" w:cs="Arial"/>
          <w:b/>
          <w:noProof/>
          <w:sz w:val="20"/>
          <w:szCs w:val="20"/>
          <w:lang w:eastAsia="pl-PL"/>
        </w:rPr>
        <w:drawing>
          <wp:inline distT="0" distB="0" distL="0" distR="0" wp14:anchorId="34EED059" wp14:editId="031578F2">
            <wp:extent cx="5971540" cy="8070850"/>
            <wp:effectExtent l="0" t="0" r="0" b="635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1540" cy="8070850"/>
                    </a:xfrm>
                    <a:prstGeom prst="rect">
                      <a:avLst/>
                    </a:prstGeom>
                    <a:noFill/>
                    <a:ln>
                      <a:noFill/>
                    </a:ln>
                  </pic:spPr>
                </pic:pic>
              </a:graphicData>
            </a:graphic>
          </wp:inline>
        </w:drawing>
      </w:r>
    </w:p>
    <w:p w14:paraId="34C656D7" w14:textId="7EEDAF18" w:rsidR="00896C0F" w:rsidRDefault="00896C0F" w:rsidP="0003345E">
      <w:pPr>
        <w:suppressAutoHyphens w:val="0"/>
        <w:spacing w:line="360" w:lineRule="auto"/>
        <w:ind w:left="1134" w:hanging="1134"/>
        <w:jc w:val="center"/>
        <w:rPr>
          <w:rFonts w:ascii="Arial" w:hAnsi="Arial" w:cs="Arial"/>
          <w:b/>
          <w:noProof/>
          <w:sz w:val="20"/>
          <w:szCs w:val="20"/>
          <w:lang w:eastAsia="pl-PL"/>
        </w:rPr>
      </w:pPr>
    </w:p>
    <w:p w14:paraId="7F632DF1" w14:textId="468DA056" w:rsidR="00896C0F" w:rsidRDefault="00896C0F" w:rsidP="0003345E">
      <w:pPr>
        <w:suppressAutoHyphens w:val="0"/>
        <w:spacing w:line="360" w:lineRule="auto"/>
        <w:ind w:left="1134" w:hanging="1134"/>
        <w:jc w:val="center"/>
        <w:rPr>
          <w:rFonts w:ascii="Arial" w:hAnsi="Arial" w:cs="Arial"/>
          <w:b/>
          <w:noProof/>
          <w:sz w:val="20"/>
          <w:szCs w:val="20"/>
          <w:lang w:eastAsia="pl-PL"/>
        </w:rPr>
      </w:pPr>
    </w:p>
    <w:p w14:paraId="424CDFA1" w14:textId="42275053" w:rsidR="00896C0F" w:rsidRDefault="007C53D4" w:rsidP="0003345E">
      <w:pPr>
        <w:suppressAutoHyphens w:val="0"/>
        <w:spacing w:line="360" w:lineRule="auto"/>
        <w:ind w:left="1134" w:hanging="1134"/>
        <w:jc w:val="center"/>
        <w:rPr>
          <w:rFonts w:ascii="Arial" w:hAnsi="Arial" w:cs="Arial"/>
          <w:b/>
          <w:noProof/>
          <w:sz w:val="20"/>
          <w:szCs w:val="20"/>
          <w:lang w:eastAsia="pl-PL"/>
        </w:rPr>
      </w:pPr>
      <w:r w:rsidRPr="007C53D4">
        <w:rPr>
          <w:rFonts w:ascii="Arial" w:hAnsi="Arial" w:cs="Arial"/>
          <w:b/>
          <w:noProof/>
          <w:sz w:val="20"/>
          <w:szCs w:val="20"/>
          <w:lang w:eastAsia="pl-PL"/>
        </w:rPr>
        <w:lastRenderedPageBreak/>
        <w:drawing>
          <wp:inline distT="0" distB="0" distL="0" distR="0" wp14:anchorId="1525AFD3" wp14:editId="0ADFAE1D">
            <wp:extent cx="5931535" cy="7959090"/>
            <wp:effectExtent l="0" t="0" r="0" b="381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1535" cy="7959090"/>
                    </a:xfrm>
                    <a:prstGeom prst="rect">
                      <a:avLst/>
                    </a:prstGeom>
                    <a:noFill/>
                    <a:ln>
                      <a:noFill/>
                    </a:ln>
                  </pic:spPr>
                </pic:pic>
              </a:graphicData>
            </a:graphic>
          </wp:inline>
        </w:drawing>
      </w:r>
    </w:p>
    <w:p w14:paraId="1E8F0BC3" w14:textId="587D9F3D" w:rsidR="00896C0F" w:rsidRDefault="007C53D4" w:rsidP="0003345E">
      <w:pPr>
        <w:suppressAutoHyphens w:val="0"/>
        <w:spacing w:line="360" w:lineRule="auto"/>
        <w:ind w:left="1134" w:hanging="1134"/>
        <w:jc w:val="center"/>
        <w:rPr>
          <w:rFonts w:ascii="Arial" w:hAnsi="Arial" w:cs="Arial"/>
          <w:b/>
          <w:noProof/>
          <w:sz w:val="20"/>
          <w:szCs w:val="20"/>
          <w:lang w:eastAsia="pl-PL"/>
        </w:rPr>
      </w:pPr>
      <w:r w:rsidRPr="007C53D4">
        <w:rPr>
          <w:rFonts w:ascii="Arial" w:hAnsi="Arial" w:cs="Arial"/>
          <w:b/>
          <w:noProof/>
          <w:sz w:val="20"/>
          <w:szCs w:val="20"/>
          <w:lang w:eastAsia="pl-PL"/>
        </w:rPr>
        <w:drawing>
          <wp:inline distT="0" distB="0" distL="0" distR="0" wp14:anchorId="69D1179F" wp14:editId="0ED9E6F3">
            <wp:extent cx="5931535" cy="95440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1535" cy="954405"/>
                    </a:xfrm>
                    <a:prstGeom prst="rect">
                      <a:avLst/>
                    </a:prstGeom>
                    <a:noFill/>
                    <a:ln>
                      <a:noFill/>
                    </a:ln>
                  </pic:spPr>
                </pic:pic>
              </a:graphicData>
            </a:graphic>
          </wp:inline>
        </w:drawing>
      </w:r>
    </w:p>
    <w:p w14:paraId="03C78357" w14:textId="6A16CEE3" w:rsidR="00896C0F" w:rsidRDefault="00896C0F" w:rsidP="0003345E">
      <w:pPr>
        <w:suppressAutoHyphens w:val="0"/>
        <w:spacing w:line="360" w:lineRule="auto"/>
        <w:ind w:left="1134" w:hanging="1134"/>
        <w:jc w:val="center"/>
        <w:rPr>
          <w:rFonts w:ascii="Arial" w:hAnsi="Arial" w:cs="Arial"/>
          <w:b/>
          <w:noProof/>
          <w:sz w:val="20"/>
          <w:szCs w:val="20"/>
          <w:lang w:eastAsia="pl-PL"/>
        </w:rPr>
      </w:pPr>
    </w:p>
    <w:bookmarkEnd w:id="20"/>
    <w:p w14:paraId="6305C1BD" w14:textId="3A7C334E"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8E7A0A" w:rsidRPr="000D193E">
        <w:rPr>
          <w:rFonts w:ascii="Arial" w:hAnsi="Arial" w:cs="Arial"/>
          <w:b/>
          <w:sz w:val="20"/>
        </w:rPr>
        <w:t xml:space="preserve"> do SIWZ</w:t>
      </w:r>
    </w:p>
    <w:p w14:paraId="49C8F7B3" w14:textId="66E78B9C" w:rsidR="00615608" w:rsidRDefault="00615608" w:rsidP="00970770">
      <w:pPr>
        <w:jc w:val="right"/>
        <w:rPr>
          <w:rFonts w:ascii="Arial" w:hAnsi="Arial" w:cs="Arial"/>
          <w:b/>
          <w:sz w:val="20"/>
        </w:rPr>
      </w:pPr>
    </w:p>
    <w:p w14:paraId="10658C55" w14:textId="4E58EC34" w:rsidR="00615608" w:rsidRDefault="005E4F8A" w:rsidP="00970770">
      <w:pPr>
        <w:jc w:val="right"/>
        <w:rPr>
          <w:rFonts w:ascii="Arial" w:hAnsi="Arial" w:cs="Arial"/>
          <w:b/>
          <w:sz w:val="20"/>
        </w:rPr>
      </w:pPr>
      <w:r w:rsidRPr="005E4F8A">
        <w:rPr>
          <w:rFonts w:ascii="Arial" w:hAnsi="Arial" w:cs="Arial"/>
          <w:b/>
          <w:noProof/>
          <w:sz w:val="20"/>
        </w:rPr>
        <w:drawing>
          <wp:inline distT="0" distB="0" distL="0" distR="0" wp14:anchorId="3E15061E" wp14:editId="29C08C4E">
            <wp:extent cx="6031230" cy="7917180"/>
            <wp:effectExtent l="0" t="0" r="762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1230" cy="7917180"/>
                    </a:xfrm>
                    <a:prstGeom prst="rect">
                      <a:avLst/>
                    </a:prstGeom>
                    <a:noFill/>
                    <a:ln>
                      <a:noFill/>
                    </a:ln>
                  </pic:spPr>
                </pic:pic>
              </a:graphicData>
            </a:graphic>
          </wp:inline>
        </w:drawing>
      </w:r>
    </w:p>
    <w:p w14:paraId="06A1AA23" w14:textId="0308C7C0" w:rsidR="00615608" w:rsidRDefault="00615608" w:rsidP="00970770">
      <w:pPr>
        <w:jc w:val="right"/>
        <w:rPr>
          <w:rFonts w:ascii="Arial" w:hAnsi="Arial" w:cs="Arial"/>
          <w:b/>
          <w:sz w:val="20"/>
        </w:rPr>
      </w:pPr>
    </w:p>
    <w:p w14:paraId="02E3CBB9" w14:textId="4D6CE470" w:rsidR="00615608" w:rsidRDefault="00615608" w:rsidP="00970770">
      <w:pPr>
        <w:jc w:val="right"/>
        <w:rPr>
          <w:rFonts w:ascii="Arial" w:hAnsi="Arial" w:cs="Arial"/>
          <w:b/>
          <w:sz w:val="20"/>
        </w:rPr>
      </w:pPr>
    </w:p>
    <w:p w14:paraId="5F4FE47A" w14:textId="7F1E73C1" w:rsidR="00615608" w:rsidRDefault="00615608" w:rsidP="00970770">
      <w:pPr>
        <w:jc w:val="right"/>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76F44D0"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6301425B" w:rsidR="0010373B" w:rsidRDefault="005E4F8A" w:rsidP="00970770">
      <w:pPr>
        <w:jc w:val="right"/>
        <w:rPr>
          <w:rFonts w:ascii="Arial" w:hAnsi="Arial" w:cs="Arial"/>
          <w:b/>
          <w:noProof/>
          <w:sz w:val="20"/>
        </w:rPr>
      </w:pPr>
      <w:r w:rsidRPr="005E4F8A">
        <w:rPr>
          <w:rFonts w:ascii="Arial" w:hAnsi="Arial" w:cs="Arial"/>
          <w:b/>
          <w:noProof/>
          <w:sz w:val="20"/>
        </w:rPr>
        <w:lastRenderedPageBreak/>
        <w:drawing>
          <wp:inline distT="0" distB="0" distL="0" distR="0" wp14:anchorId="7173EDD3" wp14:editId="0C291854">
            <wp:extent cx="6031230" cy="1981200"/>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1230" cy="1981200"/>
                    </a:xfrm>
                    <a:prstGeom prst="rect">
                      <a:avLst/>
                    </a:prstGeom>
                    <a:noFill/>
                    <a:ln>
                      <a:noFill/>
                    </a:ln>
                  </pic:spPr>
                </pic:pic>
              </a:graphicData>
            </a:graphic>
          </wp:inline>
        </w:drawing>
      </w:r>
    </w:p>
    <w:p w14:paraId="1C17DDD8" w14:textId="7799F99A" w:rsidR="00581D1B" w:rsidRDefault="00581D1B" w:rsidP="00970770">
      <w:pPr>
        <w:jc w:val="right"/>
        <w:rPr>
          <w:rFonts w:ascii="Arial" w:hAnsi="Arial" w:cs="Arial"/>
          <w:b/>
          <w:noProof/>
          <w:sz w:val="20"/>
        </w:rPr>
      </w:pPr>
    </w:p>
    <w:p w14:paraId="6909925D" w14:textId="2F40D8B8" w:rsidR="00581D1B" w:rsidRDefault="00581D1B" w:rsidP="00970770">
      <w:pPr>
        <w:jc w:val="right"/>
        <w:rPr>
          <w:rFonts w:ascii="Arial" w:hAnsi="Arial" w:cs="Arial"/>
          <w:b/>
          <w:noProof/>
          <w:sz w:val="20"/>
        </w:rPr>
      </w:pPr>
    </w:p>
    <w:p w14:paraId="65C6EA00" w14:textId="508157AB" w:rsidR="00581D1B" w:rsidRDefault="005E4F8A" w:rsidP="00970770">
      <w:pPr>
        <w:jc w:val="right"/>
        <w:rPr>
          <w:rFonts w:ascii="Arial" w:hAnsi="Arial" w:cs="Arial"/>
          <w:b/>
          <w:noProof/>
          <w:sz w:val="20"/>
        </w:rPr>
      </w:pPr>
      <w:r w:rsidRPr="005E4F8A">
        <w:rPr>
          <w:rFonts w:ascii="Arial" w:hAnsi="Arial" w:cs="Arial"/>
          <w:b/>
          <w:noProof/>
          <w:sz w:val="20"/>
        </w:rPr>
        <w:drawing>
          <wp:inline distT="0" distB="0" distL="0" distR="0" wp14:anchorId="043B3866" wp14:editId="3CAC16AF">
            <wp:extent cx="6031230" cy="4085590"/>
            <wp:effectExtent l="0" t="0" r="762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230" cy="4085590"/>
                    </a:xfrm>
                    <a:prstGeom prst="rect">
                      <a:avLst/>
                    </a:prstGeom>
                    <a:noFill/>
                    <a:ln>
                      <a:noFill/>
                    </a:ln>
                  </pic:spPr>
                </pic:pic>
              </a:graphicData>
            </a:graphic>
          </wp:inline>
        </w:drawing>
      </w:r>
    </w:p>
    <w:p w14:paraId="34EBAB84" w14:textId="501FA96A" w:rsidR="00581D1B" w:rsidRDefault="00581D1B" w:rsidP="00970770">
      <w:pPr>
        <w:jc w:val="right"/>
        <w:rPr>
          <w:rFonts w:ascii="Arial" w:hAnsi="Arial" w:cs="Arial"/>
          <w:b/>
          <w:noProof/>
          <w:sz w:val="20"/>
        </w:rPr>
      </w:pPr>
    </w:p>
    <w:p w14:paraId="69B325C4" w14:textId="18BCBD60" w:rsidR="00581D1B" w:rsidRDefault="00581D1B" w:rsidP="00970770">
      <w:pPr>
        <w:jc w:val="right"/>
        <w:rPr>
          <w:rFonts w:ascii="Arial" w:hAnsi="Arial" w:cs="Arial"/>
          <w:b/>
          <w:noProof/>
          <w:sz w:val="20"/>
        </w:rPr>
      </w:pPr>
    </w:p>
    <w:p w14:paraId="1BB9D84E" w14:textId="43ABE64D" w:rsidR="00581D1B" w:rsidRDefault="00581D1B" w:rsidP="00970770">
      <w:pPr>
        <w:jc w:val="right"/>
        <w:rPr>
          <w:rFonts w:ascii="Arial" w:hAnsi="Arial" w:cs="Arial"/>
          <w:b/>
          <w:noProof/>
          <w:sz w:val="20"/>
        </w:rPr>
      </w:pPr>
    </w:p>
    <w:p w14:paraId="34AEFA21" w14:textId="37BE9BE1" w:rsidR="00581D1B" w:rsidRDefault="00581D1B" w:rsidP="00970770">
      <w:pPr>
        <w:jc w:val="right"/>
        <w:rPr>
          <w:rFonts w:ascii="Arial" w:hAnsi="Arial" w:cs="Arial"/>
          <w:b/>
          <w:noProof/>
          <w:sz w:val="20"/>
        </w:rPr>
      </w:pPr>
    </w:p>
    <w:p w14:paraId="266EE30D" w14:textId="07093B2C" w:rsidR="00581D1B" w:rsidRDefault="00581D1B" w:rsidP="00970770">
      <w:pPr>
        <w:jc w:val="right"/>
        <w:rPr>
          <w:rFonts w:ascii="Arial" w:hAnsi="Arial" w:cs="Arial"/>
          <w:b/>
          <w:noProof/>
          <w:sz w:val="20"/>
        </w:rPr>
      </w:pPr>
    </w:p>
    <w:p w14:paraId="082FCB79" w14:textId="2C9D952F" w:rsidR="00581D1B" w:rsidRDefault="00581D1B" w:rsidP="00970770">
      <w:pPr>
        <w:jc w:val="right"/>
        <w:rPr>
          <w:rFonts w:ascii="Arial" w:hAnsi="Arial" w:cs="Arial"/>
          <w:b/>
          <w:noProof/>
          <w:sz w:val="20"/>
        </w:rPr>
      </w:pPr>
    </w:p>
    <w:p w14:paraId="3470F6B4" w14:textId="6CB52DEE" w:rsidR="00581D1B" w:rsidRDefault="00581D1B" w:rsidP="00970770">
      <w:pPr>
        <w:jc w:val="right"/>
        <w:rPr>
          <w:rFonts w:ascii="Arial" w:hAnsi="Arial" w:cs="Arial"/>
          <w:b/>
          <w:noProof/>
          <w:sz w:val="20"/>
        </w:rPr>
      </w:pPr>
    </w:p>
    <w:p w14:paraId="7DAFFBCB" w14:textId="635B9028" w:rsidR="00581D1B" w:rsidRDefault="00581D1B" w:rsidP="00970770">
      <w:pPr>
        <w:jc w:val="right"/>
        <w:rPr>
          <w:rFonts w:ascii="Arial" w:hAnsi="Arial" w:cs="Arial"/>
          <w:b/>
          <w:noProof/>
          <w:sz w:val="20"/>
        </w:rPr>
      </w:pPr>
    </w:p>
    <w:p w14:paraId="4AB640A6" w14:textId="4CDAEC48" w:rsidR="00581D1B" w:rsidRDefault="00581D1B" w:rsidP="00970770">
      <w:pPr>
        <w:jc w:val="right"/>
        <w:rPr>
          <w:rFonts w:ascii="Arial" w:hAnsi="Arial" w:cs="Arial"/>
          <w:b/>
          <w:noProof/>
          <w:sz w:val="20"/>
        </w:rPr>
      </w:pPr>
    </w:p>
    <w:p w14:paraId="05A7670B" w14:textId="0228BF28" w:rsidR="00581D1B" w:rsidRDefault="00581D1B" w:rsidP="00970770">
      <w:pPr>
        <w:jc w:val="right"/>
        <w:rPr>
          <w:rFonts w:ascii="Arial" w:hAnsi="Arial" w:cs="Arial"/>
          <w:b/>
          <w:noProof/>
          <w:sz w:val="20"/>
        </w:rPr>
      </w:pPr>
    </w:p>
    <w:p w14:paraId="703A10CF" w14:textId="7EA3C6A4" w:rsidR="00581D1B" w:rsidRDefault="00581D1B" w:rsidP="00970770">
      <w:pPr>
        <w:jc w:val="right"/>
        <w:rPr>
          <w:rFonts w:ascii="Arial" w:hAnsi="Arial" w:cs="Arial"/>
          <w:b/>
          <w:noProof/>
          <w:sz w:val="20"/>
        </w:rPr>
      </w:pPr>
    </w:p>
    <w:p w14:paraId="6C0872A4" w14:textId="1B230188" w:rsidR="00581D1B" w:rsidRDefault="00581D1B" w:rsidP="00970770">
      <w:pPr>
        <w:jc w:val="right"/>
        <w:rPr>
          <w:rFonts w:ascii="Arial" w:hAnsi="Arial" w:cs="Arial"/>
          <w:b/>
          <w:noProof/>
          <w:sz w:val="20"/>
        </w:rPr>
      </w:pPr>
    </w:p>
    <w:p w14:paraId="28FE6CF0" w14:textId="43A6054F" w:rsidR="00581D1B" w:rsidRDefault="00581D1B" w:rsidP="00970770">
      <w:pPr>
        <w:jc w:val="right"/>
        <w:rPr>
          <w:rFonts w:ascii="Arial" w:hAnsi="Arial" w:cs="Arial"/>
          <w:b/>
          <w:noProof/>
          <w:sz w:val="20"/>
        </w:rPr>
      </w:pPr>
    </w:p>
    <w:p w14:paraId="53268489" w14:textId="07B757A3" w:rsidR="00581D1B" w:rsidRDefault="00581D1B" w:rsidP="00970770">
      <w:pPr>
        <w:jc w:val="right"/>
        <w:rPr>
          <w:rFonts w:ascii="Arial" w:hAnsi="Arial" w:cs="Arial"/>
          <w:b/>
          <w:noProof/>
          <w:sz w:val="20"/>
        </w:rPr>
      </w:pPr>
    </w:p>
    <w:p w14:paraId="1FA9AFDB" w14:textId="4BCC1B68" w:rsidR="00581D1B" w:rsidRDefault="00581D1B" w:rsidP="00970770">
      <w:pPr>
        <w:jc w:val="right"/>
        <w:rPr>
          <w:rFonts w:ascii="Arial" w:hAnsi="Arial" w:cs="Arial"/>
          <w:b/>
          <w:noProof/>
          <w:sz w:val="20"/>
        </w:rPr>
      </w:pPr>
    </w:p>
    <w:p w14:paraId="70443D1E" w14:textId="04E9AE06" w:rsidR="00581D1B" w:rsidRDefault="00581D1B" w:rsidP="00970770">
      <w:pPr>
        <w:jc w:val="right"/>
        <w:rPr>
          <w:rFonts w:ascii="Arial" w:hAnsi="Arial" w:cs="Arial"/>
          <w:b/>
          <w:noProof/>
          <w:sz w:val="20"/>
        </w:rPr>
      </w:pPr>
    </w:p>
    <w:p w14:paraId="13C5D50E" w14:textId="278B2865" w:rsidR="00581D1B" w:rsidRDefault="00581D1B" w:rsidP="00970770">
      <w:pPr>
        <w:jc w:val="right"/>
        <w:rPr>
          <w:rFonts w:ascii="Arial" w:hAnsi="Arial" w:cs="Arial"/>
          <w:b/>
          <w:noProof/>
          <w:sz w:val="20"/>
        </w:rPr>
      </w:pPr>
    </w:p>
    <w:p w14:paraId="209967E9" w14:textId="3834187B" w:rsidR="00581D1B" w:rsidRDefault="00581D1B" w:rsidP="00970770">
      <w:pPr>
        <w:jc w:val="right"/>
        <w:rPr>
          <w:rFonts w:ascii="Arial" w:hAnsi="Arial" w:cs="Arial"/>
          <w:b/>
          <w:noProof/>
          <w:sz w:val="20"/>
        </w:rPr>
      </w:pPr>
    </w:p>
    <w:p w14:paraId="08098A52" w14:textId="5D119E21" w:rsidR="00FF6553" w:rsidRDefault="00FF6553" w:rsidP="00615608">
      <w:pPr>
        <w:rPr>
          <w:rFonts w:ascii="Arial" w:hAnsi="Arial" w:cs="Arial"/>
          <w:b/>
          <w:sz w:val="20"/>
          <w:szCs w:val="20"/>
        </w:rPr>
      </w:pPr>
      <w:bookmarkStart w:id="21" w:name="_Hlk78974974"/>
    </w:p>
    <w:p w14:paraId="3465FA1E" w14:textId="0B5A4287" w:rsidR="00325532" w:rsidRPr="00A76092" w:rsidRDefault="00325532" w:rsidP="002A6F0E">
      <w:pPr>
        <w:tabs>
          <w:tab w:val="left" w:pos="6855"/>
          <w:tab w:val="right" w:pos="9422"/>
        </w:tabs>
        <w:jc w:val="right"/>
        <w:rPr>
          <w:rFonts w:ascii="Arial" w:hAnsi="Arial" w:cs="Arial"/>
          <w:b/>
          <w:sz w:val="20"/>
          <w:szCs w:val="20"/>
        </w:rPr>
      </w:pPr>
      <w:r w:rsidRPr="0032158B">
        <w:rPr>
          <w:rFonts w:ascii="Arial" w:hAnsi="Arial" w:cs="Arial"/>
          <w:b/>
          <w:sz w:val="20"/>
          <w:szCs w:val="20"/>
        </w:rPr>
        <w:lastRenderedPageBreak/>
        <w:t xml:space="preserve">Załącznik </w:t>
      </w:r>
      <w:r w:rsidR="00C91F14">
        <w:rPr>
          <w:rFonts w:ascii="Arial" w:hAnsi="Arial" w:cs="Arial"/>
          <w:b/>
          <w:sz w:val="20"/>
          <w:szCs w:val="20"/>
        </w:rPr>
        <w:t>N</w:t>
      </w:r>
      <w:r w:rsidRPr="0032158B">
        <w:rPr>
          <w:rFonts w:ascii="Arial" w:hAnsi="Arial" w:cs="Arial"/>
          <w:b/>
          <w:sz w:val="20"/>
          <w:szCs w:val="20"/>
        </w:rPr>
        <w:t>r</w:t>
      </w:r>
      <w:r>
        <w:rPr>
          <w:rFonts w:ascii="Arial" w:hAnsi="Arial" w:cs="Arial"/>
          <w:b/>
          <w:sz w:val="20"/>
          <w:szCs w:val="20"/>
        </w:rPr>
        <w:t xml:space="preserve"> 3 </w:t>
      </w:r>
      <w:r w:rsidRPr="0032158B">
        <w:rPr>
          <w:rFonts w:ascii="Arial" w:hAnsi="Arial" w:cs="Arial"/>
          <w:b/>
          <w:sz w:val="20"/>
          <w:szCs w:val="20"/>
        </w:rPr>
        <w:t>do SIWZ</w:t>
      </w:r>
      <w:r w:rsidRPr="00A76092">
        <w:rPr>
          <w:rFonts w:ascii="Arial" w:hAnsi="Arial" w:cs="Arial"/>
          <w:b/>
          <w:sz w:val="20"/>
          <w:szCs w:val="20"/>
        </w:rPr>
        <w:t xml:space="preserve"> </w:t>
      </w:r>
    </w:p>
    <w:p w14:paraId="53EB8989" w14:textId="77777777" w:rsidR="0087514C" w:rsidRPr="0087514C" w:rsidRDefault="0087514C" w:rsidP="0087514C">
      <w:pPr>
        <w:suppressAutoHyphens w:val="0"/>
        <w:autoSpaceDE w:val="0"/>
        <w:autoSpaceDN w:val="0"/>
        <w:adjustRightInd w:val="0"/>
        <w:rPr>
          <w:rFonts w:ascii="Arial" w:hAnsi="Arial" w:cs="Arial"/>
          <w:b/>
          <w:bCs/>
          <w:sz w:val="20"/>
          <w:szCs w:val="20"/>
          <w:lang w:eastAsia="pl-PL"/>
        </w:rPr>
      </w:pPr>
      <w:bookmarkStart w:id="22" w:name="_Hlk70599044"/>
    </w:p>
    <w:bookmarkEnd w:id="22"/>
    <w:p w14:paraId="6981A30F" w14:textId="2CE83AB6" w:rsidR="0087514C" w:rsidRPr="0087514C" w:rsidRDefault="0087514C" w:rsidP="0087514C">
      <w:pPr>
        <w:spacing w:after="200" w:line="276" w:lineRule="auto"/>
        <w:rPr>
          <w:rFonts w:ascii="Arial" w:eastAsia="Calibri" w:hAnsi="Arial" w:cs="Arial"/>
          <w:sz w:val="20"/>
          <w:szCs w:val="20"/>
          <w:lang w:eastAsia="en-US"/>
        </w:rPr>
      </w:pPr>
      <w:r w:rsidRPr="0087514C">
        <w:rPr>
          <w:rFonts w:ascii="Arial" w:eastAsia="Calibri" w:hAnsi="Arial" w:cs="Arial"/>
          <w:sz w:val="20"/>
          <w:szCs w:val="20"/>
          <w:lang w:eastAsia="en-US"/>
        </w:rPr>
        <w:t>Miejscowość: _________________                                                               dnia _____________________</w:t>
      </w:r>
    </w:p>
    <w:p w14:paraId="7E9EC0D4" w14:textId="77777777" w:rsidR="0087514C" w:rsidRDefault="0087514C" w:rsidP="0087514C">
      <w:pPr>
        <w:ind w:left="360"/>
        <w:jc w:val="center"/>
        <w:rPr>
          <w:rFonts w:ascii="Arial" w:hAnsi="Arial" w:cs="Arial"/>
          <w:b/>
          <w:sz w:val="20"/>
          <w:szCs w:val="20"/>
        </w:rPr>
      </w:pPr>
    </w:p>
    <w:p w14:paraId="2D5959A8" w14:textId="68C592D4" w:rsidR="0087514C" w:rsidRPr="0087514C" w:rsidRDefault="0087514C" w:rsidP="0087514C">
      <w:pPr>
        <w:ind w:left="360"/>
        <w:jc w:val="center"/>
        <w:rPr>
          <w:rFonts w:ascii="Arial" w:hAnsi="Arial" w:cs="Arial"/>
          <w:b/>
          <w:sz w:val="20"/>
          <w:szCs w:val="20"/>
        </w:rPr>
      </w:pPr>
      <w:r w:rsidRPr="0087514C">
        <w:rPr>
          <w:rFonts w:ascii="Arial" w:hAnsi="Arial" w:cs="Arial"/>
          <w:b/>
          <w:sz w:val="20"/>
          <w:szCs w:val="20"/>
        </w:rPr>
        <w:t>WYKAZ OSÓB</w:t>
      </w:r>
    </w:p>
    <w:p w14:paraId="57D14863" w14:textId="77777777" w:rsidR="0087514C" w:rsidRPr="0087514C" w:rsidRDefault="0087514C" w:rsidP="0087514C">
      <w:pPr>
        <w:spacing w:after="120"/>
        <w:ind w:left="360"/>
        <w:jc w:val="center"/>
        <w:rPr>
          <w:rFonts w:ascii="Arial" w:hAnsi="Arial" w:cs="Arial"/>
          <w:b/>
          <w:sz w:val="20"/>
          <w:szCs w:val="20"/>
        </w:rPr>
      </w:pPr>
      <w:r w:rsidRPr="0087514C">
        <w:rPr>
          <w:rFonts w:ascii="Arial" w:hAnsi="Arial" w:cs="Arial"/>
          <w:b/>
          <w:sz w:val="20"/>
          <w:szCs w:val="20"/>
        </w:rPr>
        <w:t>KTÓRE BĘDĄ UCZESTNICZYĆ W WYKONYWANIU ZAMÓWIENIA</w:t>
      </w:r>
    </w:p>
    <w:p w14:paraId="12D2ED50" w14:textId="77777777" w:rsidR="0087514C" w:rsidRPr="0087514C" w:rsidRDefault="0087514C" w:rsidP="0087514C">
      <w:pPr>
        <w:spacing w:after="120"/>
        <w:ind w:left="360"/>
        <w:jc w:val="center"/>
        <w:rPr>
          <w:rFonts w:ascii="Arial" w:hAnsi="Arial" w:cs="Arial"/>
          <w:b/>
          <w:sz w:val="20"/>
          <w:szCs w:val="20"/>
        </w:rPr>
      </w:pPr>
    </w:p>
    <w:p w14:paraId="40E6C664" w14:textId="77777777" w:rsidR="0087514C" w:rsidRPr="0087514C" w:rsidRDefault="0087514C" w:rsidP="0087514C">
      <w:pPr>
        <w:tabs>
          <w:tab w:val="left" w:pos="720"/>
        </w:tabs>
        <w:spacing w:line="360" w:lineRule="auto"/>
        <w:ind w:left="360" w:firstLine="180"/>
        <w:jc w:val="both"/>
        <w:rPr>
          <w:rFonts w:ascii="Arial" w:hAnsi="Arial" w:cs="Arial"/>
          <w:b/>
          <w:sz w:val="20"/>
          <w:szCs w:val="20"/>
        </w:rPr>
      </w:pPr>
      <w:r w:rsidRPr="0087514C">
        <w:rPr>
          <w:rFonts w:ascii="Arial" w:hAnsi="Arial" w:cs="Arial"/>
          <w:b/>
          <w:sz w:val="20"/>
          <w:szCs w:val="20"/>
        </w:rPr>
        <w:t>Nazwa Wykonawcy: ........................................................................................................</w:t>
      </w:r>
    </w:p>
    <w:p w14:paraId="6290CE76" w14:textId="3EA3F505" w:rsidR="00C830E1" w:rsidRDefault="0087514C" w:rsidP="00C830E1">
      <w:pPr>
        <w:tabs>
          <w:tab w:val="left" w:pos="720"/>
        </w:tabs>
        <w:spacing w:line="360" w:lineRule="auto"/>
        <w:ind w:left="360" w:firstLine="180"/>
        <w:jc w:val="both"/>
        <w:rPr>
          <w:rFonts w:ascii="Arial" w:hAnsi="Arial" w:cs="Arial"/>
          <w:b/>
          <w:sz w:val="20"/>
          <w:szCs w:val="20"/>
        </w:rPr>
      </w:pPr>
      <w:r w:rsidRPr="0087514C">
        <w:rPr>
          <w:rFonts w:ascii="Arial" w:hAnsi="Arial" w:cs="Arial"/>
          <w:b/>
          <w:sz w:val="20"/>
          <w:szCs w:val="20"/>
        </w:rPr>
        <w:t>Adres Wykonawcy: .....................................................................................</w:t>
      </w:r>
      <w:r w:rsidR="00C830E1">
        <w:rPr>
          <w:rFonts w:ascii="Arial" w:hAnsi="Arial" w:cs="Arial"/>
          <w:b/>
          <w:sz w:val="20"/>
          <w:szCs w:val="20"/>
        </w:rPr>
        <w:t>.</w:t>
      </w:r>
      <w:r w:rsidRPr="0087514C">
        <w:rPr>
          <w:rFonts w:ascii="Arial" w:hAnsi="Arial" w:cs="Arial"/>
          <w:b/>
          <w:sz w:val="20"/>
          <w:szCs w:val="20"/>
        </w:rPr>
        <w:t>...................</w:t>
      </w:r>
    </w:p>
    <w:p w14:paraId="32FB9569" w14:textId="77777777" w:rsidR="00C830E1" w:rsidRPr="00C830E1" w:rsidRDefault="00C830E1" w:rsidP="00C830E1">
      <w:pPr>
        <w:tabs>
          <w:tab w:val="left" w:pos="720"/>
        </w:tabs>
        <w:spacing w:line="360" w:lineRule="auto"/>
        <w:ind w:left="360" w:firstLine="180"/>
        <w:jc w:val="both"/>
        <w:rPr>
          <w:rFonts w:ascii="Arial" w:hAnsi="Arial" w:cs="Arial"/>
          <w:b/>
          <w:sz w:val="20"/>
          <w:szCs w:val="20"/>
        </w:rPr>
      </w:pPr>
    </w:p>
    <w:tbl>
      <w:tblPr>
        <w:tblW w:w="5000" w:type="pct"/>
        <w:tblInd w:w="-72" w:type="dxa"/>
        <w:tblCellMar>
          <w:left w:w="0" w:type="dxa"/>
          <w:right w:w="0" w:type="dxa"/>
        </w:tblCellMar>
        <w:tblLook w:val="00A0" w:firstRow="1" w:lastRow="0" w:firstColumn="1" w:lastColumn="0" w:noHBand="0" w:noVBand="0"/>
      </w:tblPr>
      <w:tblGrid>
        <w:gridCol w:w="553"/>
        <w:gridCol w:w="3071"/>
        <w:gridCol w:w="2186"/>
        <w:gridCol w:w="2023"/>
        <w:gridCol w:w="1645"/>
      </w:tblGrid>
      <w:tr w:rsidR="0087514C" w:rsidRPr="0087514C" w14:paraId="7AA0A629" w14:textId="77777777" w:rsidTr="00FF6553">
        <w:trPr>
          <w:trHeight w:val="314"/>
        </w:trPr>
        <w:tc>
          <w:tcPr>
            <w:tcW w:w="292" w:type="pct"/>
            <w:vMerge w:val="restart"/>
            <w:tcBorders>
              <w:top w:val="single" w:sz="8" w:space="0" w:color="auto"/>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725BD2DA" w14:textId="77777777" w:rsidR="0087514C" w:rsidRPr="0087514C" w:rsidRDefault="0087514C" w:rsidP="0087514C">
            <w:pPr>
              <w:autoSpaceDN w:val="0"/>
              <w:jc w:val="center"/>
              <w:rPr>
                <w:rFonts w:ascii="Arial" w:hAnsi="Arial" w:cs="Arial"/>
                <w:b/>
                <w:sz w:val="18"/>
                <w:szCs w:val="18"/>
              </w:rPr>
            </w:pPr>
            <w:bookmarkStart w:id="23" w:name="_Hlk103859632"/>
            <w:r w:rsidRPr="0087514C">
              <w:rPr>
                <w:rFonts w:ascii="Arial" w:hAnsi="Arial" w:cs="Arial"/>
                <w:b/>
                <w:sz w:val="18"/>
                <w:szCs w:val="18"/>
              </w:rPr>
              <w:t>L.p.</w:t>
            </w:r>
          </w:p>
        </w:tc>
        <w:tc>
          <w:tcPr>
            <w:tcW w:w="1620" w:type="pct"/>
            <w:vMerge w:val="restart"/>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47B4E8BC" w14:textId="7033127F" w:rsidR="0087514C" w:rsidRPr="0087514C" w:rsidRDefault="0087514C" w:rsidP="0087514C">
            <w:pPr>
              <w:tabs>
                <w:tab w:val="left" w:pos="2652"/>
              </w:tabs>
              <w:autoSpaceDN w:val="0"/>
              <w:ind w:left="41"/>
              <w:jc w:val="center"/>
              <w:rPr>
                <w:rFonts w:ascii="Arial" w:hAnsi="Arial" w:cs="Arial"/>
                <w:b/>
                <w:sz w:val="18"/>
                <w:szCs w:val="18"/>
              </w:rPr>
            </w:pPr>
            <w:r w:rsidRPr="0087514C">
              <w:rPr>
                <w:rFonts w:ascii="Arial" w:hAnsi="Arial" w:cs="Arial"/>
                <w:b/>
                <w:sz w:val="18"/>
                <w:szCs w:val="18"/>
              </w:rPr>
              <w:t>Wymagania Zamawiającego</w:t>
            </w:r>
            <w:r w:rsidR="00927E0C">
              <w:rPr>
                <w:rFonts w:ascii="Arial" w:hAnsi="Arial" w:cs="Arial"/>
                <w:b/>
                <w:sz w:val="18"/>
                <w:szCs w:val="18"/>
              </w:rPr>
              <w:t xml:space="preserve">              </w:t>
            </w:r>
            <w:r w:rsidRPr="0087514C">
              <w:rPr>
                <w:rFonts w:ascii="Arial" w:hAnsi="Arial" w:cs="Arial"/>
                <w:b/>
                <w:sz w:val="18"/>
                <w:szCs w:val="18"/>
              </w:rPr>
              <w:t xml:space="preserve"> w</w:t>
            </w:r>
            <w:r w:rsidR="00927E0C">
              <w:rPr>
                <w:rFonts w:ascii="Arial" w:hAnsi="Arial" w:cs="Arial"/>
                <w:b/>
                <w:sz w:val="18"/>
                <w:szCs w:val="18"/>
              </w:rPr>
              <w:t xml:space="preserve"> </w:t>
            </w:r>
            <w:r w:rsidRPr="0087514C">
              <w:rPr>
                <w:rFonts w:ascii="Arial" w:hAnsi="Arial" w:cs="Arial"/>
                <w:b/>
                <w:sz w:val="18"/>
                <w:szCs w:val="18"/>
              </w:rPr>
              <w:t xml:space="preserve"> zakresie ilości osób</w:t>
            </w:r>
          </w:p>
          <w:p w14:paraId="025151BD" w14:textId="77777777" w:rsidR="0087514C" w:rsidRPr="0087514C" w:rsidRDefault="0087514C" w:rsidP="0087514C">
            <w:pPr>
              <w:tabs>
                <w:tab w:val="left" w:pos="2652"/>
              </w:tabs>
              <w:autoSpaceDN w:val="0"/>
              <w:ind w:left="41"/>
              <w:jc w:val="center"/>
              <w:rPr>
                <w:rFonts w:ascii="Arial" w:hAnsi="Arial" w:cs="Arial"/>
                <w:b/>
                <w:sz w:val="18"/>
                <w:szCs w:val="18"/>
              </w:rPr>
            </w:pPr>
            <w:r w:rsidRPr="0087514C">
              <w:rPr>
                <w:rFonts w:ascii="Arial" w:hAnsi="Arial" w:cs="Arial"/>
                <w:b/>
                <w:sz w:val="18"/>
                <w:szCs w:val="18"/>
              </w:rPr>
              <w:t>o wymaganych uprawnieniach/</w:t>
            </w:r>
          </w:p>
          <w:p w14:paraId="04B9602F" w14:textId="77777777" w:rsidR="0087514C" w:rsidRPr="0087514C" w:rsidRDefault="0087514C" w:rsidP="0087514C">
            <w:pPr>
              <w:tabs>
                <w:tab w:val="left" w:pos="2652"/>
              </w:tabs>
              <w:autoSpaceDN w:val="0"/>
              <w:ind w:left="41"/>
              <w:jc w:val="center"/>
              <w:rPr>
                <w:rFonts w:ascii="Arial" w:hAnsi="Arial" w:cs="Arial"/>
                <w:b/>
                <w:sz w:val="18"/>
                <w:szCs w:val="18"/>
              </w:rPr>
            </w:pPr>
            <w:r w:rsidRPr="0087514C">
              <w:rPr>
                <w:rFonts w:ascii="Arial" w:hAnsi="Arial" w:cs="Arial"/>
                <w:b/>
                <w:sz w:val="18"/>
                <w:szCs w:val="18"/>
              </w:rPr>
              <w:t>kwalifikacjach</w:t>
            </w:r>
          </w:p>
        </w:tc>
        <w:tc>
          <w:tcPr>
            <w:tcW w:w="2220" w:type="pct"/>
            <w:gridSpan w:val="2"/>
            <w:tcBorders>
              <w:top w:val="single" w:sz="8" w:space="0" w:color="auto"/>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56AB981B" w14:textId="0005BD37" w:rsidR="0087514C" w:rsidRPr="0087514C" w:rsidRDefault="0087514C" w:rsidP="0087514C">
            <w:pPr>
              <w:ind w:left="360"/>
              <w:jc w:val="center"/>
              <w:rPr>
                <w:rFonts w:ascii="Arial" w:hAnsi="Arial" w:cs="Arial"/>
                <w:b/>
                <w:sz w:val="18"/>
                <w:szCs w:val="18"/>
              </w:rPr>
            </w:pPr>
            <w:r w:rsidRPr="0087514C">
              <w:rPr>
                <w:rFonts w:ascii="Arial" w:hAnsi="Arial" w:cs="Arial"/>
                <w:b/>
                <w:sz w:val="18"/>
                <w:szCs w:val="18"/>
              </w:rPr>
              <w:t xml:space="preserve">Informacje Wykonawcy na potwierdzenie spełnienia warunku udziału </w:t>
            </w:r>
            <w:r w:rsidR="005F0326">
              <w:rPr>
                <w:rFonts w:ascii="Arial" w:hAnsi="Arial" w:cs="Arial"/>
                <w:b/>
                <w:sz w:val="18"/>
                <w:szCs w:val="18"/>
              </w:rPr>
              <w:br/>
            </w:r>
            <w:r w:rsidRPr="0087514C">
              <w:rPr>
                <w:rFonts w:ascii="Arial" w:hAnsi="Arial" w:cs="Arial"/>
                <w:b/>
                <w:sz w:val="18"/>
                <w:szCs w:val="18"/>
              </w:rPr>
              <w:t>w postępowaniu</w:t>
            </w:r>
          </w:p>
        </w:tc>
        <w:tc>
          <w:tcPr>
            <w:tcW w:w="868" w:type="pct"/>
            <w:vMerge w:val="restart"/>
            <w:tcBorders>
              <w:top w:val="single" w:sz="8" w:space="0" w:color="auto"/>
              <w:left w:val="single" w:sz="4" w:space="0" w:color="auto"/>
              <w:bottom w:val="single" w:sz="8" w:space="0" w:color="auto"/>
              <w:right w:val="single" w:sz="8" w:space="0" w:color="auto"/>
            </w:tcBorders>
            <w:shd w:val="clear" w:color="auto" w:fill="F2F2F2"/>
            <w:tcMar>
              <w:top w:w="0" w:type="dxa"/>
              <w:left w:w="70" w:type="dxa"/>
              <w:bottom w:w="0" w:type="dxa"/>
              <w:right w:w="70" w:type="dxa"/>
            </w:tcMar>
            <w:hideMark/>
          </w:tcPr>
          <w:p w14:paraId="0FF73B03" w14:textId="77777777" w:rsidR="0087514C" w:rsidRPr="0087514C" w:rsidRDefault="0087514C" w:rsidP="0087514C">
            <w:pPr>
              <w:ind w:left="71"/>
              <w:jc w:val="center"/>
              <w:rPr>
                <w:rFonts w:ascii="Arial" w:hAnsi="Arial" w:cs="Arial"/>
                <w:b/>
                <w:sz w:val="18"/>
                <w:szCs w:val="18"/>
              </w:rPr>
            </w:pPr>
            <w:r w:rsidRPr="0087514C">
              <w:rPr>
                <w:rFonts w:ascii="Arial" w:hAnsi="Arial" w:cs="Arial"/>
                <w:b/>
                <w:sz w:val="18"/>
                <w:szCs w:val="18"/>
              </w:rPr>
              <w:t>Podmiot udostępniający zasoby*</w:t>
            </w:r>
          </w:p>
          <w:p w14:paraId="1A9FAC45" w14:textId="77777777" w:rsidR="0087514C" w:rsidRPr="0087514C" w:rsidRDefault="0087514C" w:rsidP="0087514C">
            <w:pPr>
              <w:ind w:left="71"/>
              <w:jc w:val="center"/>
              <w:rPr>
                <w:rFonts w:ascii="Arial" w:hAnsi="Arial" w:cs="Arial"/>
                <w:b/>
                <w:sz w:val="20"/>
                <w:szCs w:val="20"/>
              </w:rPr>
            </w:pPr>
            <w:r w:rsidRPr="0087514C">
              <w:rPr>
                <w:rFonts w:ascii="Arial" w:hAnsi="Arial" w:cs="Arial"/>
                <w:b/>
                <w:sz w:val="18"/>
                <w:szCs w:val="18"/>
              </w:rPr>
              <w:t>(w przypadku korzystania               z nich przez Wykonawcę)</w:t>
            </w:r>
          </w:p>
        </w:tc>
      </w:tr>
      <w:tr w:rsidR="0087514C" w:rsidRPr="0087514C" w14:paraId="71067B9E" w14:textId="77777777" w:rsidTr="00FF6553">
        <w:tc>
          <w:tcPr>
            <w:tcW w:w="0" w:type="auto"/>
            <w:vMerge/>
            <w:tcBorders>
              <w:top w:val="single" w:sz="8" w:space="0" w:color="auto"/>
              <w:left w:val="single" w:sz="8" w:space="0" w:color="auto"/>
              <w:bottom w:val="single" w:sz="8" w:space="0" w:color="auto"/>
              <w:right w:val="single" w:sz="8" w:space="0" w:color="auto"/>
            </w:tcBorders>
            <w:vAlign w:val="center"/>
            <w:hideMark/>
          </w:tcPr>
          <w:p w14:paraId="00135D99" w14:textId="77777777" w:rsidR="0087514C" w:rsidRPr="0087514C" w:rsidRDefault="0087514C" w:rsidP="0087514C">
            <w:pPr>
              <w:suppressAutoHyphens w:val="0"/>
              <w:rPr>
                <w:rFonts w:ascii="Arial" w:hAnsi="Arial" w:cs="Arial"/>
                <w:b/>
                <w:sz w:val="18"/>
                <w:szCs w:val="18"/>
              </w:rPr>
            </w:pPr>
          </w:p>
        </w:tc>
        <w:tc>
          <w:tcPr>
            <w:tcW w:w="1620" w:type="pct"/>
            <w:vMerge/>
            <w:tcBorders>
              <w:top w:val="single" w:sz="8" w:space="0" w:color="auto"/>
              <w:left w:val="nil"/>
              <w:bottom w:val="single" w:sz="8" w:space="0" w:color="auto"/>
              <w:right w:val="single" w:sz="8" w:space="0" w:color="auto"/>
            </w:tcBorders>
            <w:vAlign w:val="center"/>
            <w:hideMark/>
          </w:tcPr>
          <w:p w14:paraId="01FA5CE0" w14:textId="77777777" w:rsidR="0087514C" w:rsidRPr="0087514C" w:rsidRDefault="0087514C" w:rsidP="0087514C">
            <w:pPr>
              <w:suppressAutoHyphens w:val="0"/>
              <w:rPr>
                <w:rFonts w:ascii="Arial" w:hAnsi="Arial" w:cs="Arial"/>
                <w:b/>
                <w:sz w:val="18"/>
                <w:szCs w:val="18"/>
              </w:rPr>
            </w:pPr>
          </w:p>
        </w:tc>
        <w:tc>
          <w:tcPr>
            <w:tcW w:w="1153" w:type="pct"/>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7CC9A9E1" w14:textId="77777777" w:rsidR="0087514C" w:rsidRPr="0087514C" w:rsidRDefault="0087514C" w:rsidP="0087514C">
            <w:pPr>
              <w:ind w:left="75"/>
              <w:jc w:val="center"/>
              <w:rPr>
                <w:rFonts w:ascii="Arial" w:hAnsi="Arial" w:cs="Arial"/>
                <w:b/>
                <w:sz w:val="18"/>
                <w:szCs w:val="18"/>
              </w:rPr>
            </w:pPr>
            <w:r w:rsidRPr="0087514C">
              <w:rPr>
                <w:rFonts w:ascii="Arial" w:hAnsi="Arial" w:cs="Arial"/>
                <w:b/>
                <w:sz w:val="18"/>
                <w:szCs w:val="18"/>
              </w:rPr>
              <w:t>Imię</w:t>
            </w:r>
          </w:p>
          <w:p w14:paraId="5F87268C" w14:textId="77777777" w:rsidR="0087514C" w:rsidRPr="0087514C" w:rsidRDefault="0087514C" w:rsidP="0087514C">
            <w:pPr>
              <w:ind w:left="75"/>
              <w:jc w:val="center"/>
              <w:rPr>
                <w:rFonts w:ascii="Arial" w:hAnsi="Arial" w:cs="Arial"/>
                <w:b/>
                <w:sz w:val="18"/>
                <w:szCs w:val="18"/>
              </w:rPr>
            </w:pPr>
            <w:r w:rsidRPr="0087514C">
              <w:rPr>
                <w:rFonts w:ascii="Arial" w:hAnsi="Arial" w:cs="Arial"/>
                <w:b/>
                <w:sz w:val="18"/>
                <w:szCs w:val="18"/>
              </w:rPr>
              <w:t>i nazwisko</w:t>
            </w:r>
          </w:p>
        </w:tc>
        <w:tc>
          <w:tcPr>
            <w:tcW w:w="1067" w:type="pct"/>
            <w:tcBorders>
              <w:top w:val="nil"/>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5EDEC2C4" w14:textId="77777777" w:rsidR="0087514C" w:rsidRPr="0087514C" w:rsidRDefault="0087514C" w:rsidP="0087514C">
            <w:pPr>
              <w:ind w:left="-67"/>
              <w:jc w:val="center"/>
              <w:rPr>
                <w:rFonts w:ascii="Arial" w:hAnsi="Arial" w:cs="Arial"/>
                <w:b/>
                <w:bCs/>
                <w:sz w:val="18"/>
                <w:szCs w:val="18"/>
              </w:rPr>
            </w:pPr>
            <w:r w:rsidRPr="0087514C">
              <w:rPr>
                <w:rFonts w:ascii="Arial" w:hAnsi="Arial" w:cs="Arial"/>
                <w:b/>
                <w:sz w:val="18"/>
                <w:szCs w:val="18"/>
              </w:rPr>
              <w:t>Nr dokumentu potwierdzającego posiadane uprawnienia/ kwalifikacje**</w:t>
            </w:r>
          </w:p>
        </w:tc>
        <w:tc>
          <w:tcPr>
            <w:tcW w:w="0" w:type="auto"/>
            <w:vMerge/>
            <w:tcBorders>
              <w:top w:val="single" w:sz="8" w:space="0" w:color="auto"/>
              <w:left w:val="single" w:sz="4" w:space="0" w:color="auto"/>
              <w:bottom w:val="single" w:sz="8" w:space="0" w:color="auto"/>
              <w:right w:val="single" w:sz="8" w:space="0" w:color="auto"/>
            </w:tcBorders>
            <w:vAlign w:val="center"/>
            <w:hideMark/>
          </w:tcPr>
          <w:p w14:paraId="22E2C75A" w14:textId="77777777" w:rsidR="0087514C" w:rsidRPr="0087514C" w:rsidRDefault="0087514C" w:rsidP="0087514C">
            <w:pPr>
              <w:suppressAutoHyphens w:val="0"/>
              <w:rPr>
                <w:rFonts w:ascii="Arial" w:hAnsi="Arial" w:cs="Arial"/>
                <w:b/>
                <w:sz w:val="20"/>
                <w:szCs w:val="20"/>
              </w:rPr>
            </w:pPr>
          </w:p>
        </w:tc>
      </w:tr>
      <w:tr w:rsidR="0087514C" w:rsidRPr="0087514C" w14:paraId="69E15078" w14:textId="77777777" w:rsidTr="00FF6553">
        <w:trPr>
          <w:trHeight w:val="80"/>
        </w:trPr>
        <w:tc>
          <w:tcPr>
            <w:tcW w:w="29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C157E2"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1</w:t>
            </w:r>
          </w:p>
        </w:tc>
        <w:tc>
          <w:tcPr>
            <w:tcW w:w="1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5539C4" w14:textId="77777777" w:rsidR="0087514C" w:rsidRPr="0087514C" w:rsidRDefault="0087514C" w:rsidP="0087514C">
            <w:pPr>
              <w:spacing w:before="100" w:beforeAutospacing="1" w:after="100" w:afterAutospacing="1"/>
              <w:jc w:val="center"/>
              <w:rPr>
                <w:rFonts w:ascii="Arial" w:hAnsi="Arial" w:cs="Arial"/>
                <w:b/>
                <w:iCs/>
                <w:sz w:val="16"/>
                <w:szCs w:val="16"/>
              </w:rPr>
            </w:pPr>
            <w:r w:rsidRPr="0087514C">
              <w:rPr>
                <w:rFonts w:ascii="Arial" w:hAnsi="Arial" w:cs="Arial"/>
                <w:b/>
                <w:iCs/>
                <w:sz w:val="16"/>
                <w:szCs w:val="16"/>
              </w:rPr>
              <w:t>2</w:t>
            </w:r>
          </w:p>
        </w:tc>
        <w:tc>
          <w:tcPr>
            <w:tcW w:w="115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95E4AD"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3</w:t>
            </w:r>
          </w:p>
        </w:tc>
        <w:tc>
          <w:tcPr>
            <w:tcW w:w="1067" w:type="pct"/>
            <w:tcBorders>
              <w:top w:val="nil"/>
              <w:left w:val="nil"/>
              <w:bottom w:val="single" w:sz="8" w:space="0" w:color="auto"/>
              <w:right w:val="single" w:sz="4" w:space="0" w:color="auto"/>
            </w:tcBorders>
            <w:tcMar>
              <w:top w:w="0" w:type="dxa"/>
              <w:left w:w="70" w:type="dxa"/>
              <w:bottom w:w="0" w:type="dxa"/>
              <w:right w:w="70" w:type="dxa"/>
            </w:tcMar>
            <w:vAlign w:val="center"/>
            <w:hideMark/>
          </w:tcPr>
          <w:p w14:paraId="45729DD5"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4</w:t>
            </w:r>
          </w:p>
        </w:tc>
        <w:tc>
          <w:tcPr>
            <w:tcW w:w="868" w:type="pct"/>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591DDE2D" w14:textId="77777777" w:rsidR="0087514C" w:rsidRPr="0087514C" w:rsidRDefault="0087514C" w:rsidP="0087514C">
            <w:pPr>
              <w:jc w:val="center"/>
              <w:rPr>
                <w:rFonts w:ascii="Arial" w:hAnsi="Arial" w:cs="Arial"/>
                <w:b/>
                <w:iCs/>
                <w:sz w:val="16"/>
                <w:szCs w:val="16"/>
              </w:rPr>
            </w:pPr>
            <w:r w:rsidRPr="0087514C">
              <w:rPr>
                <w:rFonts w:ascii="Arial" w:hAnsi="Arial" w:cs="Arial"/>
                <w:b/>
                <w:iCs/>
                <w:sz w:val="16"/>
                <w:szCs w:val="16"/>
              </w:rPr>
              <w:t>5</w:t>
            </w:r>
          </w:p>
        </w:tc>
      </w:tr>
      <w:tr w:rsidR="0087514C" w:rsidRPr="0087514C" w14:paraId="6410409E" w14:textId="77777777" w:rsidTr="00FF6553">
        <w:trPr>
          <w:trHeight w:val="1751"/>
          <w:tblHeader/>
        </w:trPr>
        <w:tc>
          <w:tcPr>
            <w:tcW w:w="292" w:type="pct"/>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03D8E98F" w14:textId="77777777" w:rsidR="0087514C" w:rsidRPr="0087514C" w:rsidRDefault="0087514C" w:rsidP="000D1D96">
            <w:pPr>
              <w:numPr>
                <w:ilvl w:val="0"/>
                <w:numId w:val="76"/>
              </w:numPr>
              <w:suppressAutoHyphens w:val="0"/>
              <w:spacing w:beforeLines="60" w:before="144" w:afterLines="60" w:after="144"/>
              <w:ind w:left="75" w:firstLine="0"/>
              <w:contextualSpacing/>
              <w:rPr>
                <w:rFonts w:ascii="Arial" w:hAnsi="Arial" w:cs="Arial"/>
                <w:b/>
                <w:bCs/>
                <w:sz w:val="18"/>
                <w:szCs w:val="18"/>
                <w:lang w:eastAsia="pl-PL"/>
              </w:rPr>
            </w:pPr>
          </w:p>
        </w:tc>
        <w:tc>
          <w:tcPr>
            <w:tcW w:w="1620"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hideMark/>
          </w:tcPr>
          <w:p w14:paraId="3384BDE2" w14:textId="5D393123" w:rsidR="0087514C" w:rsidRPr="00FF6553" w:rsidRDefault="001451F1" w:rsidP="00FF6553">
            <w:pPr>
              <w:spacing w:beforeLines="60" w:before="144" w:afterLines="60" w:after="144"/>
              <w:ind w:left="73" w:right="78"/>
              <w:rPr>
                <w:rFonts w:ascii="Arial" w:hAnsi="Arial" w:cs="Arial"/>
                <w:b/>
                <w:bCs/>
                <w:sz w:val="18"/>
                <w:szCs w:val="18"/>
              </w:rPr>
            </w:pPr>
            <w:r w:rsidRPr="00FF6553">
              <w:rPr>
                <w:rFonts w:ascii="Arial" w:hAnsi="Arial" w:cs="Arial"/>
                <w:b/>
                <w:bCs/>
                <w:color w:val="000000"/>
                <w:sz w:val="18"/>
                <w:szCs w:val="18"/>
                <w:lang w:eastAsia="pl-PL"/>
              </w:rPr>
              <w:t xml:space="preserve">co najmniej jedna osoba  </w:t>
            </w:r>
            <w:r w:rsidR="00C91F14" w:rsidRPr="00C91F14">
              <w:rPr>
                <w:rFonts w:ascii="Arial" w:hAnsi="Arial" w:cs="Arial"/>
                <w:color w:val="000000"/>
                <w:sz w:val="18"/>
                <w:szCs w:val="18"/>
                <w:lang w:eastAsia="pl-PL"/>
              </w:rPr>
              <w:t>pełniąca funkcję</w:t>
            </w:r>
            <w:r w:rsidR="00C91F14">
              <w:rPr>
                <w:rFonts w:ascii="Arial" w:hAnsi="Arial" w:cs="Arial"/>
                <w:b/>
                <w:bCs/>
                <w:color w:val="000000"/>
                <w:sz w:val="18"/>
                <w:szCs w:val="18"/>
                <w:lang w:eastAsia="pl-PL"/>
              </w:rPr>
              <w:t xml:space="preserve"> </w:t>
            </w:r>
            <w:r w:rsidR="000114E0" w:rsidRPr="00FF6553">
              <w:rPr>
                <w:rFonts w:ascii="Arial" w:hAnsi="Arial" w:cs="Arial"/>
                <w:sz w:val="18"/>
                <w:szCs w:val="18"/>
                <w:lang w:eastAsia="pl-PL"/>
              </w:rPr>
              <w:t xml:space="preserve">Kierownika budowy posiadająca uprawnienia  budowlane </w:t>
            </w:r>
            <w:r w:rsidR="00581D1B">
              <w:rPr>
                <w:rFonts w:ascii="Arial" w:hAnsi="Arial" w:cs="Arial"/>
                <w:sz w:val="18"/>
                <w:szCs w:val="18"/>
                <w:lang w:eastAsia="pl-PL"/>
              </w:rPr>
              <w:t xml:space="preserve">o </w:t>
            </w:r>
            <w:r w:rsidR="000114E0" w:rsidRPr="00FF6553">
              <w:rPr>
                <w:rFonts w:ascii="Arial" w:hAnsi="Arial" w:cs="Arial"/>
                <w:sz w:val="18"/>
                <w:szCs w:val="18"/>
                <w:lang w:eastAsia="pl-PL"/>
              </w:rPr>
              <w:t xml:space="preserve">specjalności  </w:t>
            </w:r>
            <w:proofErr w:type="spellStart"/>
            <w:r w:rsidR="000114E0" w:rsidRPr="00FF6553">
              <w:rPr>
                <w:rFonts w:ascii="Arial" w:hAnsi="Arial" w:cs="Arial"/>
                <w:sz w:val="18"/>
                <w:szCs w:val="18"/>
                <w:lang w:eastAsia="pl-PL"/>
              </w:rPr>
              <w:t>konstrukcyjno</w:t>
            </w:r>
            <w:proofErr w:type="spellEnd"/>
            <w:r w:rsidR="000114E0" w:rsidRPr="00FF6553">
              <w:rPr>
                <w:rFonts w:ascii="Arial" w:hAnsi="Arial" w:cs="Arial"/>
                <w:sz w:val="18"/>
                <w:szCs w:val="18"/>
                <w:lang w:eastAsia="pl-PL"/>
              </w:rPr>
              <w:t>–budowlanej oraz zaświadczenie o przynależności do stosownej Izby Inżynierów Budownictwa,</w:t>
            </w:r>
          </w:p>
        </w:tc>
        <w:tc>
          <w:tcPr>
            <w:tcW w:w="115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tcPr>
          <w:p w14:paraId="06756404" w14:textId="77777777" w:rsidR="0087514C" w:rsidRPr="0087514C" w:rsidRDefault="0087514C" w:rsidP="001451F1">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4" w:space="0" w:color="auto"/>
              <w:right w:val="single" w:sz="4" w:space="0" w:color="auto"/>
            </w:tcBorders>
            <w:tcMar>
              <w:top w:w="0" w:type="dxa"/>
              <w:left w:w="70" w:type="dxa"/>
              <w:bottom w:w="0" w:type="dxa"/>
              <w:right w:w="70" w:type="dxa"/>
            </w:tcMar>
            <w:vAlign w:val="center"/>
          </w:tcPr>
          <w:p w14:paraId="608AA9EB" w14:textId="77777777" w:rsidR="0087514C" w:rsidRPr="0087514C" w:rsidRDefault="0087514C" w:rsidP="001451F1">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42A58C9D" w14:textId="77777777" w:rsidR="0087514C" w:rsidRPr="0087514C" w:rsidRDefault="0087514C" w:rsidP="001451F1">
            <w:pPr>
              <w:spacing w:beforeLines="60" w:before="144" w:afterLines="60" w:after="144"/>
              <w:ind w:left="360"/>
              <w:jc w:val="center"/>
              <w:rPr>
                <w:rFonts w:ascii="Arial" w:hAnsi="Arial" w:cs="Arial"/>
                <w:b/>
                <w:bCs/>
                <w:sz w:val="18"/>
                <w:szCs w:val="18"/>
              </w:rPr>
            </w:pPr>
          </w:p>
        </w:tc>
      </w:tr>
      <w:tr w:rsidR="001451F1" w:rsidRPr="0087514C" w14:paraId="2A5A315E" w14:textId="77777777" w:rsidTr="00FF6553">
        <w:trPr>
          <w:trHeight w:val="1691"/>
          <w:tblHeader/>
        </w:trPr>
        <w:tc>
          <w:tcPr>
            <w:tcW w:w="29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AD07959" w14:textId="77777777" w:rsidR="001451F1" w:rsidRPr="0087514C" w:rsidRDefault="001451F1" w:rsidP="000D1D96">
            <w:pPr>
              <w:numPr>
                <w:ilvl w:val="0"/>
                <w:numId w:val="76"/>
              </w:numPr>
              <w:suppressAutoHyphens w:val="0"/>
              <w:spacing w:beforeLines="60" w:before="144" w:afterLines="60" w:after="144"/>
              <w:ind w:left="75" w:firstLine="0"/>
              <w:contextualSpacing/>
              <w:jc w:val="center"/>
              <w:rPr>
                <w:rFonts w:ascii="Arial" w:hAnsi="Arial" w:cs="Arial"/>
                <w:b/>
                <w:bCs/>
                <w:sz w:val="18"/>
                <w:szCs w:val="18"/>
                <w:lang w:eastAsia="pl-PL"/>
              </w:rPr>
            </w:pPr>
          </w:p>
        </w:tc>
        <w:tc>
          <w:tcPr>
            <w:tcW w:w="1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ACC2EFC" w14:textId="0F1A5A72" w:rsidR="001451F1" w:rsidRPr="00FF6553" w:rsidRDefault="001451F1" w:rsidP="00FF6553">
            <w:pPr>
              <w:suppressAutoHyphens w:val="0"/>
              <w:spacing w:beforeLines="300" w:before="720" w:afterLines="300" w:after="720"/>
              <w:ind w:left="73" w:right="78"/>
              <w:contextualSpacing/>
              <w:rPr>
                <w:rFonts w:ascii="Arial" w:hAnsi="Arial" w:cs="Arial"/>
                <w:b/>
                <w:bCs/>
                <w:color w:val="000000"/>
                <w:sz w:val="18"/>
                <w:szCs w:val="18"/>
                <w:lang w:eastAsia="pl-PL"/>
              </w:rPr>
            </w:pPr>
            <w:r w:rsidRPr="00FF6553">
              <w:rPr>
                <w:rFonts w:ascii="Arial" w:hAnsi="Arial" w:cs="Arial"/>
                <w:b/>
                <w:bCs/>
                <w:color w:val="000000"/>
                <w:sz w:val="18"/>
                <w:szCs w:val="18"/>
                <w:lang w:eastAsia="pl-PL"/>
              </w:rPr>
              <w:t>co najmniej jedna osoba</w:t>
            </w:r>
            <w:r w:rsidR="00581D1B">
              <w:rPr>
                <w:rFonts w:ascii="Arial" w:hAnsi="Arial" w:cs="Arial"/>
                <w:b/>
                <w:bCs/>
                <w:color w:val="000000"/>
                <w:sz w:val="18"/>
                <w:szCs w:val="18"/>
                <w:lang w:eastAsia="pl-PL"/>
              </w:rPr>
              <w:t xml:space="preserve"> dozoru</w:t>
            </w:r>
            <w:r w:rsidRPr="00FF6553">
              <w:rPr>
                <w:rFonts w:ascii="Arial" w:hAnsi="Arial" w:cs="Arial"/>
                <w:b/>
                <w:bCs/>
                <w:color w:val="000000"/>
                <w:sz w:val="18"/>
                <w:szCs w:val="18"/>
                <w:lang w:eastAsia="pl-PL"/>
              </w:rPr>
              <w:t xml:space="preserve">  </w:t>
            </w:r>
            <w:r w:rsidR="00FF6553" w:rsidRPr="00FF6553">
              <w:rPr>
                <w:rFonts w:ascii="Arial" w:hAnsi="Arial" w:cs="Arial"/>
                <w:b/>
                <w:bCs/>
                <w:color w:val="000000"/>
                <w:sz w:val="18"/>
                <w:szCs w:val="18"/>
                <w:lang w:eastAsia="pl-PL"/>
              </w:rPr>
              <w:t xml:space="preserve">                   </w:t>
            </w:r>
            <w:r w:rsidR="00581D1B" w:rsidRPr="00581D1B">
              <w:rPr>
                <w:rFonts w:ascii="Arial" w:hAnsi="Arial" w:cs="Arial"/>
                <w:color w:val="000000"/>
                <w:sz w:val="18"/>
                <w:szCs w:val="18"/>
                <w:lang w:eastAsia="pl-PL"/>
              </w:rPr>
              <w:t>która musi posiadać co najmniej, stwierdzenie kwalifikacji osoby dozoru ruchu specjalności budowalnej w podziemnych zakładach górniczych wydobywających węgiel kamienny</w:t>
            </w:r>
            <w:r w:rsidR="00581D1B">
              <w:rPr>
                <w:rFonts w:ascii="Arial" w:hAnsi="Arial" w:cs="Arial"/>
                <w:b/>
                <w:bCs/>
                <w:color w:val="000000"/>
                <w:sz w:val="18"/>
                <w:szCs w:val="18"/>
                <w:lang w:eastAsia="pl-PL"/>
              </w:rPr>
              <w:t xml:space="preserve"> </w:t>
            </w:r>
          </w:p>
        </w:tc>
        <w:tc>
          <w:tcPr>
            <w:tcW w:w="115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63369DD" w14:textId="77777777" w:rsidR="001451F1" w:rsidRPr="0087514C" w:rsidRDefault="001451F1" w:rsidP="001451F1">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8" w:space="0" w:color="auto"/>
              <w:right w:val="single" w:sz="4" w:space="0" w:color="auto"/>
            </w:tcBorders>
            <w:tcMar>
              <w:top w:w="0" w:type="dxa"/>
              <w:left w:w="70" w:type="dxa"/>
              <w:bottom w:w="0" w:type="dxa"/>
              <w:right w:w="70" w:type="dxa"/>
            </w:tcMar>
            <w:vAlign w:val="center"/>
          </w:tcPr>
          <w:p w14:paraId="5D7127D6" w14:textId="77777777" w:rsidR="001451F1" w:rsidRPr="0087514C" w:rsidRDefault="001451F1" w:rsidP="001451F1">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591233CD" w14:textId="77777777" w:rsidR="001451F1" w:rsidRPr="0087514C" w:rsidRDefault="001451F1" w:rsidP="001451F1">
            <w:pPr>
              <w:spacing w:beforeLines="60" w:before="144" w:afterLines="60" w:after="144"/>
              <w:ind w:left="360"/>
              <w:jc w:val="center"/>
              <w:rPr>
                <w:rFonts w:ascii="Arial" w:hAnsi="Arial" w:cs="Arial"/>
                <w:b/>
                <w:bCs/>
                <w:sz w:val="18"/>
                <w:szCs w:val="18"/>
              </w:rPr>
            </w:pPr>
          </w:p>
        </w:tc>
      </w:tr>
      <w:bookmarkEnd w:id="23"/>
    </w:tbl>
    <w:p w14:paraId="16788603" w14:textId="3DE46954" w:rsidR="0087514C" w:rsidRPr="0087514C" w:rsidRDefault="0087514C" w:rsidP="0087514C">
      <w:pPr>
        <w:ind w:left="567" w:hanging="207"/>
        <w:jc w:val="both"/>
        <w:rPr>
          <w:rFonts w:ascii="Arial" w:hAnsi="Arial" w:cs="Arial"/>
          <w:b/>
          <w:bCs/>
          <w:sz w:val="20"/>
          <w:szCs w:val="20"/>
        </w:rPr>
      </w:pPr>
    </w:p>
    <w:p w14:paraId="28B9E859" w14:textId="77777777" w:rsidR="0087514C" w:rsidRPr="0087514C" w:rsidRDefault="0087514C" w:rsidP="0087514C">
      <w:pPr>
        <w:ind w:left="567" w:hanging="207"/>
        <w:jc w:val="both"/>
        <w:rPr>
          <w:rFonts w:ascii="Arial" w:hAnsi="Arial" w:cs="Arial"/>
          <w:b/>
          <w:bCs/>
          <w:sz w:val="20"/>
          <w:szCs w:val="20"/>
        </w:rPr>
      </w:pPr>
    </w:p>
    <w:p w14:paraId="7F136E34" w14:textId="77777777" w:rsidR="0087514C" w:rsidRPr="0087514C" w:rsidRDefault="0087514C" w:rsidP="0087514C">
      <w:pPr>
        <w:ind w:left="284" w:hanging="284"/>
        <w:jc w:val="both"/>
        <w:rPr>
          <w:rFonts w:ascii="Arial" w:hAnsi="Arial" w:cs="Arial"/>
          <w:bCs/>
          <w:sz w:val="20"/>
          <w:szCs w:val="20"/>
        </w:rPr>
      </w:pPr>
      <w:r w:rsidRPr="0087514C">
        <w:rPr>
          <w:rFonts w:ascii="Arial" w:hAnsi="Arial" w:cs="Arial"/>
          <w:bCs/>
          <w:sz w:val="20"/>
          <w:szCs w:val="20"/>
        </w:rPr>
        <w:t>*  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zobowiązanie tych podmiotów do oddania mu do dyspozycji niezbędnych zasobów na okres korzystania z nich przy wykonaniu zamówienia.</w:t>
      </w:r>
    </w:p>
    <w:p w14:paraId="2777B2DC" w14:textId="77777777" w:rsidR="0087514C" w:rsidRPr="0087514C" w:rsidRDefault="0087514C" w:rsidP="0087514C">
      <w:pPr>
        <w:ind w:left="284" w:hanging="284"/>
        <w:jc w:val="both"/>
        <w:rPr>
          <w:rFonts w:ascii="Arial" w:hAnsi="Arial" w:cs="Arial"/>
          <w:color w:val="FF0000"/>
          <w:sz w:val="20"/>
          <w:szCs w:val="20"/>
        </w:rPr>
      </w:pPr>
      <w:r w:rsidRPr="0087514C">
        <w:rPr>
          <w:rFonts w:ascii="Arial" w:hAnsi="Arial" w:cs="Arial"/>
          <w:sz w:val="20"/>
          <w:szCs w:val="20"/>
        </w:rPr>
        <w:t xml:space="preserve">** W załączeniu do wykazu należy przedstawić oryginały lub kopie poświadczone przez Wykonawcę               za zgodność z oryginałem dokumentów stwierdzających, że te osoby posiadają wymagane uprawnienia lub kwalifikacje.   </w:t>
      </w:r>
    </w:p>
    <w:p w14:paraId="3615600A" w14:textId="77777777" w:rsidR="0087514C" w:rsidRPr="0087514C" w:rsidRDefault="0087514C" w:rsidP="0087514C">
      <w:pPr>
        <w:ind w:left="284" w:hanging="142"/>
        <w:jc w:val="both"/>
        <w:rPr>
          <w:rFonts w:ascii="Arial" w:hAnsi="Arial" w:cs="Arial"/>
          <w:b/>
          <w:bCs/>
          <w:sz w:val="20"/>
          <w:szCs w:val="20"/>
        </w:rPr>
      </w:pPr>
    </w:p>
    <w:p w14:paraId="6D12295C" w14:textId="77777777" w:rsidR="0087514C" w:rsidRPr="0087514C" w:rsidRDefault="0087514C" w:rsidP="0087514C">
      <w:pPr>
        <w:ind w:left="284" w:hanging="142"/>
        <w:jc w:val="both"/>
        <w:rPr>
          <w:rFonts w:ascii="Arial" w:hAnsi="Arial" w:cs="Arial"/>
          <w:b/>
          <w:bCs/>
          <w:sz w:val="20"/>
          <w:szCs w:val="20"/>
        </w:rPr>
      </w:pPr>
    </w:p>
    <w:p w14:paraId="6CC9A46E" w14:textId="77777777" w:rsidR="0087514C" w:rsidRPr="0087514C" w:rsidRDefault="0087514C" w:rsidP="0087514C">
      <w:pPr>
        <w:tabs>
          <w:tab w:val="left" w:pos="6855"/>
          <w:tab w:val="right" w:pos="9422"/>
        </w:tabs>
        <w:rPr>
          <w:rFonts w:ascii="Arial" w:hAnsi="Arial" w:cs="Arial"/>
          <w:b/>
          <w:sz w:val="20"/>
          <w:szCs w:val="20"/>
        </w:rPr>
      </w:pPr>
    </w:p>
    <w:p w14:paraId="265E8F62" w14:textId="77777777" w:rsidR="0087514C" w:rsidRPr="0087514C" w:rsidRDefault="0087514C" w:rsidP="0087514C">
      <w:pPr>
        <w:tabs>
          <w:tab w:val="left" w:pos="6855"/>
          <w:tab w:val="right" w:pos="9422"/>
        </w:tabs>
        <w:rPr>
          <w:rFonts w:ascii="Arial" w:hAnsi="Arial" w:cs="Arial"/>
          <w:b/>
          <w:sz w:val="20"/>
          <w:szCs w:val="20"/>
        </w:rPr>
      </w:pPr>
    </w:p>
    <w:p w14:paraId="14AF7B2B" w14:textId="77777777" w:rsidR="0087514C" w:rsidRPr="0087514C" w:rsidRDefault="0087514C" w:rsidP="0087514C">
      <w:pPr>
        <w:tabs>
          <w:tab w:val="left" w:pos="6855"/>
          <w:tab w:val="right" w:pos="9422"/>
        </w:tabs>
        <w:rPr>
          <w:rFonts w:ascii="Arial" w:hAnsi="Arial" w:cs="Arial"/>
          <w:b/>
          <w:sz w:val="20"/>
          <w:szCs w:val="20"/>
        </w:rPr>
      </w:pPr>
    </w:p>
    <w:p w14:paraId="2B14EEEC" w14:textId="77777777" w:rsidR="0087514C" w:rsidRPr="0087514C" w:rsidRDefault="0087514C" w:rsidP="0087514C">
      <w:pPr>
        <w:tabs>
          <w:tab w:val="left" w:pos="6855"/>
          <w:tab w:val="right" w:pos="9422"/>
        </w:tabs>
        <w:rPr>
          <w:rFonts w:ascii="Arial" w:hAnsi="Arial" w:cs="Arial"/>
          <w:b/>
          <w:sz w:val="20"/>
          <w:szCs w:val="20"/>
        </w:rPr>
      </w:pPr>
    </w:p>
    <w:p w14:paraId="5D1EA674" w14:textId="77777777" w:rsidR="0087514C" w:rsidRPr="0087514C" w:rsidRDefault="0087514C" w:rsidP="0087514C">
      <w:pPr>
        <w:tabs>
          <w:tab w:val="left" w:pos="6855"/>
          <w:tab w:val="right" w:pos="9422"/>
        </w:tabs>
        <w:rPr>
          <w:rFonts w:ascii="Arial" w:hAnsi="Arial" w:cs="Arial"/>
          <w:b/>
          <w:sz w:val="20"/>
          <w:szCs w:val="20"/>
        </w:rPr>
      </w:pPr>
    </w:p>
    <w:p w14:paraId="7BE49E5B" w14:textId="77777777" w:rsidR="0087514C" w:rsidRPr="0087514C" w:rsidRDefault="0087514C" w:rsidP="0087514C">
      <w:pPr>
        <w:tabs>
          <w:tab w:val="left" w:pos="6855"/>
          <w:tab w:val="right" w:pos="9422"/>
        </w:tabs>
        <w:rPr>
          <w:rFonts w:ascii="Arial" w:hAnsi="Arial" w:cs="Arial"/>
          <w:b/>
          <w:sz w:val="20"/>
          <w:szCs w:val="20"/>
        </w:rPr>
      </w:pPr>
    </w:p>
    <w:p w14:paraId="0C9C10AF" w14:textId="3C72AB67" w:rsidR="0087514C" w:rsidRDefault="0087514C" w:rsidP="0087514C">
      <w:pPr>
        <w:tabs>
          <w:tab w:val="left" w:pos="6855"/>
          <w:tab w:val="right" w:pos="9422"/>
        </w:tabs>
        <w:rPr>
          <w:rFonts w:ascii="Arial" w:hAnsi="Arial" w:cs="Arial"/>
          <w:b/>
          <w:sz w:val="20"/>
          <w:szCs w:val="20"/>
        </w:rPr>
      </w:pPr>
    </w:p>
    <w:p w14:paraId="1626699C" w14:textId="77777777" w:rsidR="001C54A2" w:rsidRPr="0087514C" w:rsidRDefault="001C54A2" w:rsidP="0087514C">
      <w:pPr>
        <w:tabs>
          <w:tab w:val="left" w:pos="6855"/>
          <w:tab w:val="right" w:pos="9422"/>
        </w:tabs>
        <w:rPr>
          <w:rFonts w:ascii="Arial" w:hAnsi="Arial" w:cs="Arial"/>
          <w:b/>
          <w:sz w:val="20"/>
          <w:szCs w:val="20"/>
        </w:rPr>
      </w:pPr>
    </w:p>
    <w:p w14:paraId="75EA6A9A" w14:textId="3D08849D" w:rsidR="00696AB0" w:rsidRDefault="00696AB0" w:rsidP="004630B7">
      <w:pPr>
        <w:tabs>
          <w:tab w:val="left" w:pos="6855"/>
          <w:tab w:val="right" w:pos="9422"/>
        </w:tabs>
        <w:jc w:val="center"/>
        <w:rPr>
          <w:rFonts w:ascii="Arial" w:hAnsi="Arial" w:cs="Arial"/>
          <w:b/>
          <w:sz w:val="20"/>
          <w:szCs w:val="20"/>
        </w:rPr>
      </w:pPr>
    </w:p>
    <w:p w14:paraId="0AD45FD1" w14:textId="106C942B" w:rsidR="00696AB0" w:rsidRDefault="00696AB0" w:rsidP="004630B7">
      <w:pPr>
        <w:tabs>
          <w:tab w:val="left" w:pos="6855"/>
          <w:tab w:val="right" w:pos="9422"/>
        </w:tabs>
        <w:jc w:val="center"/>
        <w:rPr>
          <w:rFonts w:ascii="Arial" w:hAnsi="Arial" w:cs="Arial"/>
          <w:b/>
          <w:sz w:val="20"/>
          <w:szCs w:val="20"/>
        </w:rPr>
      </w:pPr>
    </w:p>
    <w:p w14:paraId="307CF4C9" w14:textId="7A1E4FC0" w:rsidR="00696AB0" w:rsidRDefault="00696AB0" w:rsidP="004630B7">
      <w:pPr>
        <w:tabs>
          <w:tab w:val="left" w:pos="6855"/>
          <w:tab w:val="right" w:pos="9422"/>
        </w:tabs>
        <w:jc w:val="center"/>
        <w:rPr>
          <w:rFonts w:ascii="Arial" w:hAnsi="Arial" w:cs="Arial"/>
          <w:b/>
          <w:sz w:val="20"/>
          <w:szCs w:val="20"/>
        </w:rPr>
      </w:pPr>
    </w:p>
    <w:p w14:paraId="77E65F19" w14:textId="77777777" w:rsidR="002F2480" w:rsidRDefault="002F2480" w:rsidP="004630B7">
      <w:pPr>
        <w:tabs>
          <w:tab w:val="left" w:pos="6855"/>
          <w:tab w:val="right" w:pos="9422"/>
        </w:tabs>
        <w:jc w:val="center"/>
        <w:rPr>
          <w:rFonts w:ascii="Arial" w:hAnsi="Arial" w:cs="Arial"/>
          <w:b/>
          <w:sz w:val="20"/>
          <w:szCs w:val="20"/>
        </w:rPr>
      </w:pPr>
    </w:p>
    <w:p w14:paraId="69E5C6FD" w14:textId="77777777" w:rsidR="00581D1B" w:rsidRDefault="00581D1B" w:rsidP="004630B7">
      <w:pPr>
        <w:tabs>
          <w:tab w:val="left" w:pos="6855"/>
          <w:tab w:val="right" w:pos="9422"/>
        </w:tabs>
        <w:jc w:val="center"/>
        <w:rPr>
          <w:rFonts w:ascii="Arial" w:hAnsi="Arial" w:cs="Arial"/>
          <w:b/>
          <w:sz w:val="20"/>
          <w:szCs w:val="20"/>
        </w:rPr>
      </w:pPr>
    </w:p>
    <w:p w14:paraId="2AF1A0C4" w14:textId="3EF7BD2B" w:rsidR="00E61DAD" w:rsidRPr="00A76092" w:rsidRDefault="002A6F0E" w:rsidP="002A6F0E">
      <w:pPr>
        <w:tabs>
          <w:tab w:val="left" w:pos="6855"/>
          <w:tab w:val="right" w:pos="9422"/>
        </w:tabs>
        <w:jc w:val="right"/>
        <w:rPr>
          <w:rFonts w:ascii="Arial" w:hAnsi="Arial" w:cs="Arial"/>
          <w:b/>
          <w:sz w:val="20"/>
          <w:szCs w:val="20"/>
        </w:rPr>
      </w:pPr>
      <w:bookmarkStart w:id="24" w:name="_Hlk105415965"/>
      <w:bookmarkEnd w:id="21"/>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581D1B">
        <w:rPr>
          <w:rFonts w:ascii="Arial" w:hAnsi="Arial" w:cs="Arial"/>
          <w:b/>
          <w:sz w:val="20"/>
          <w:szCs w:val="20"/>
        </w:rPr>
        <w:t>4</w:t>
      </w:r>
      <w:r w:rsidR="00E61DAD">
        <w:rPr>
          <w:rFonts w:ascii="Arial" w:hAnsi="Arial" w:cs="Arial"/>
          <w:b/>
          <w:sz w:val="20"/>
          <w:szCs w:val="20"/>
        </w:rPr>
        <w:t xml:space="preserve"> </w:t>
      </w:r>
      <w:r w:rsidR="00E61DAD" w:rsidRPr="0032158B">
        <w:rPr>
          <w:rFonts w:ascii="Arial" w:hAnsi="Arial" w:cs="Arial"/>
          <w:b/>
          <w:sz w:val="20"/>
          <w:szCs w:val="20"/>
        </w:rPr>
        <w:t>do SIWZ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25" w:name="_Hlk76384063"/>
      <w:bookmarkStart w:id="26"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24"/>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0D1D96">
      <w:pPr>
        <w:numPr>
          <w:ilvl w:val="0"/>
          <w:numId w:val="73"/>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0D1D96">
      <w:pPr>
        <w:numPr>
          <w:ilvl w:val="0"/>
          <w:numId w:val="44"/>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 xml:space="preserve">o numerze identyfikacyjnym                                  NIP …………………..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0D1D96">
      <w:pPr>
        <w:numPr>
          <w:ilvl w:val="0"/>
          <w:numId w:val="44"/>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0857009C" w:rsidR="00E61DAD" w:rsidRPr="004630B7" w:rsidRDefault="00E61DAD" w:rsidP="000D1D96">
      <w:pPr>
        <w:numPr>
          <w:ilvl w:val="0"/>
          <w:numId w:val="73"/>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 przedsiębiorcy w rozumieniu ustawy z dnia 8 marca 2013 r. o przeciwdziałaniu nadmiernym opóźnieniom w transakcjach handlowych (Dz.U. z 202</w:t>
      </w:r>
      <w:r w:rsidR="00EA60A1">
        <w:rPr>
          <w:rFonts w:ascii="Arial" w:hAnsi="Arial" w:cs="Arial"/>
          <w:color w:val="000000"/>
          <w:sz w:val="20"/>
          <w:szCs w:val="20"/>
          <w:lang w:eastAsia="pl-PL"/>
        </w:rPr>
        <w:t>2</w:t>
      </w:r>
      <w:r w:rsidRPr="004630B7">
        <w:rPr>
          <w:rFonts w:ascii="Arial" w:hAnsi="Arial" w:cs="Arial"/>
          <w:color w:val="000000"/>
          <w:sz w:val="20"/>
          <w:szCs w:val="20"/>
          <w:lang w:eastAsia="pl-PL"/>
        </w:rPr>
        <w:t xml:space="preserve"> r. poz. </w:t>
      </w:r>
      <w:r w:rsidR="00EA60A1">
        <w:rPr>
          <w:rFonts w:ascii="Arial" w:hAnsi="Arial" w:cs="Arial"/>
          <w:color w:val="000000"/>
          <w:sz w:val="20"/>
          <w:szCs w:val="20"/>
          <w:lang w:eastAsia="pl-PL"/>
        </w:rPr>
        <w:t>893</w:t>
      </w:r>
      <w:r w:rsidRPr="004630B7">
        <w:rPr>
          <w:rFonts w:ascii="Arial" w:hAnsi="Arial" w:cs="Arial"/>
          <w:color w:val="000000"/>
          <w:sz w:val="20"/>
          <w:szCs w:val="20"/>
          <w:lang w:eastAsia="pl-PL"/>
        </w:rPr>
        <w:t xml:space="preserve"> </w:t>
      </w:r>
      <w:proofErr w:type="spellStart"/>
      <w:r w:rsidRPr="004630B7">
        <w:rPr>
          <w:rFonts w:ascii="Arial" w:hAnsi="Arial" w:cs="Arial"/>
          <w:color w:val="000000"/>
          <w:sz w:val="20"/>
          <w:szCs w:val="20"/>
          <w:lang w:eastAsia="pl-PL"/>
        </w:rPr>
        <w:t>t.j</w:t>
      </w:r>
      <w:proofErr w:type="spellEnd"/>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0D1D96">
      <w:pPr>
        <w:numPr>
          <w:ilvl w:val="0"/>
          <w:numId w:val="73"/>
        </w:numPr>
        <w:suppressAutoHyphens w:val="0"/>
        <w:spacing w:after="200" w:line="259" w:lineRule="auto"/>
        <w:ind w:left="284"/>
        <w:contextualSpacing/>
        <w:jc w:val="both"/>
        <w:rPr>
          <w:rFonts w:ascii="Arial" w:hAnsi="Arial" w:cs="Arial"/>
          <w:sz w:val="20"/>
          <w:szCs w:val="20"/>
          <w:lang w:eastAsia="pl-PL"/>
        </w:rPr>
      </w:pPr>
      <w:bookmarkStart w:id="27"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7"/>
      <w:r w:rsidRPr="004630B7">
        <w:rPr>
          <w:rFonts w:ascii="Arial" w:hAnsi="Arial" w:cs="Arial"/>
          <w:b/>
          <w:color w:val="000000"/>
          <w:sz w:val="20"/>
          <w:szCs w:val="20"/>
          <w:lang w:eastAsia="pl-PL"/>
        </w:rPr>
        <w:t>jego właściwym urzędem skarbowym jest :</w:t>
      </w:r>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25"/>
    <w:bookmarkEnd w:id="26"/>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72CAD85A" w14:textId="6ADAE72F" w:rsidR="00331D7A" w:rsidRDefault="00331D7A" w:rsidP="00BE5EF7">
      <w:pPr>
        <w:tabs>
          <w:tab w:val="left" w:pos="6855"/>
          <w:tab w:val="right" w:pos="9422"/>
        </w:tabs>
        <w:rPr>
          <w:rFonts w:ascii="Arial" w:hAnsi="Arial" w:cs="Arial"/>
          <w:b/>
          <w:sz w:val="20"/>
          <w:szCs w:val="20"/>
        </w:rPr>
      </w:pPr>
    </w:p>
    <w:p w14:paraId="6AE3E4E4" w14:textId="77777777" w:rsidR="00331D7A" w:rsidRDefault="00331D7A" w:rsidP="00BE5EF7">
      <w:pPr>
        <w:tabs>
          <w:tab w:val="left" w:pos="6855"/>
          <w:tab w:val="right" w:pos="9422"/>
        </w:tabs>
        <w:rPr>
          <w:rFonts w:ascii="Arial" w:hAnsi="Arial" w:cs="Arial"/>
          <w:b/>
          <w:sz w:val="20"/>
          <w:szCs w:val="20"/>
        </w:rPr>
      </w:pPr>
    </w:p>
    <w:p w14:paraId="5AB0A17D" w14:textId="269A3833"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581D1B">
        <w:rPr>
          <w:rFonts w:ascii="Arial" w:hAnsi="Arial" w:cs="Arial"/>
          <w:b/>
          <w:sz w:val="20"/>
          <w:szCs w:val="20"/>
        </w:rPr>
        <w:t>5</w:t>
      </w:r>
      <w:r w:rsidR="001D180A">
        <w:rPr>
          <w:rFonts w:ascii="Arial" w:hAnsi="Arial" w:cs="Arial"/>
          <w:b/>
          <w:sz w:val="20"/>
          <w:szCs w:val="20"/>
        </w:rPr>
        <w:t xml:space="preserve"> </w:t>
      </w:r>
      <w:r w:rsidR="00CA5490" w:rsidRPr="0032158B">
        <w:rPr>
          <w:rFonts w:ascii="Arial" w:hAnsi="Arial" w:cs="Arial"/>
          <w:b/>
          <w:sz w:val="20"/>
          <w:szCs w:val="20"/>
        </w:rPr>
        <w:t>do SIWZ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6AC09315" w14:textId="77777777" w:rsidR="00581D1B" w:rsidRDefault="00581D1B" w:rsidP="002A6F0E">
      <w:pPr>
        <w:tabs>
          <w:tab w:val="left" w:pos="6855"/>
          <w:tab w:val="right" w:pos="9422"/>
        </w:tabs>
        <w:jc w:val="right"/>
        <w:rPr>
          <w:rFonts w:ascii="Arial" w:hAnsi="Arial" w:cs="Arial"/>
          <w:b/>
          <w:sz w:val="20"/>
          <w:szCs w:val="20"/>
        </w:rPr>
      </w:pPr>
    </w:p>
    <w:p w14:paraId="58484018" w14:textId="7DE13477" w:rsidR="001D180A" w:rsidRDefault="00331D7A" w:rsidP="002A6F0E">
      <w:pPr>
        <w:tabs>
          <w:tab w:val="left" w:pos="6855"/>
          <w:tab w:val="right" w:pos="9422"/>
        </w:tabs>
        <w:jc w:val="right"/>
        <w:rPr>
          <w:rFonts w:ascii="Arial" w:hAnsi="Arial" w:cs="Arial"/>
          <w:b/>
          <w:sz w:val="20"/>
          <w:szCs w:val="20"/>
        </w:rPr>
      </w:pPr>
      <w:r w:rsidRPr="0032158B">
        <w:rPr>
          <w:rFonts w:ascii="Arial" w:hAnsi="Arial" w:cs="Arial"/>
          <w:b/>
          <w:sz w:val="20"/>
          <w:szCs w:val="20"/>
        </w:rPr>
        <w:lastRenderedPageBreak/>
        <w:t xml:space="preserve">Załącznik </w:t>
      </w:r>
      <w:r w:rsidR="00C91F14">
        <w:rPr>
          <w:rFonts w:ascii="Arial" w:hAnsi="Arial" w:cs="Arial"/>
          <w:b/>
          <w:sz w:val="20"/>
          <w:szCs w:val="20"/>
        </w:rPr>
        <w:t>N</w:t>
      </w:r>
      <w:r w:rsidRPr="0032158B">
        <w:rPr>
          <w:rFonts w:ascii="Arial" w:hAnsi="Arial" w:cs="Arial"/>
          <w:b/>
          <w:sz w:val="20"/>
          <w:szCs w:val="20"/>
        </w:rPr>
        <w:t xml:space="preserve">r </w:t>
      </w:r>
      <w:r w:rsidR="00581D1B">
        <w:rPr>
          <w:rFonts w:ascii="Arial" w:hAnsi="Arial" w:cs="Arial"/>
          <w:b/>
          <w:sz w:val="20"/>
          <w:szCs w:val="20"/>
        </w:rPr>
        <w:t>6</w:t>
      </w:r>
      <w:r>
        <w:rPr>
          <w:rFonts w:ascii="Arial" w:hAnsi="Arial" w:cs="Arial"/>
          <w:b/>
          <w:sz w:val="20"/>
          <w:szCs w:val="20"/>
        </w:rPr>
        <w:t xml:space="preserve"> </w:t>
      </w:r>
      <w:r w:rsidRPr="0032158B">
        <w:rPr>
          <w:rFonts w:ascii="Arial" w:hAnsi="Arial" w:cs="Arial"/>
          <w:b/>
          <w:sz w:val="20"/>
          <w:szCs w:val="20"/>
        </w:rPr>
        <w:t>do SIWZ</w:t>
      </w:r>
    </w:p>
    <w:p w14:paraId="4D1DFA4A" w14:textId="77777777" w:rsidR="001D180A" w:rsidRDefault="001D180A" w:rsidP="00331D7A">
      <w:pPr>
        <w:tabs>
          <w:tab w:val="left" w:pos="6855"/>
          <w:tab w:val="right" w:pos="9422"/>
        </w:tabs>
        <w:jc w:val="center"/>
        <w:rPr>
          <w:rFonts w:ascii="Arial" w:hAnsi="Arial" w:cs="Arial"/>
          <w:b/>
          <w:sz w:val="20"/>
          <w:szCs w:val="20"/>
        </w:rPr>
      </w:pPr>
    </w:p>
    <w:p w14:paraId="5A8F9119" w14:textId="77777777" w:rsidR="00356A53" w:rsidRPr="00356A53" w:rsidRDefault="00356A53" w:rsidP="00356A53">
      <w:pPr>
        <w:suppressAutoHyphens w:val="0"/>
        <w:rPr>
          <w:rFonts w:ascii="Arial" w:hAnsi="Arial" w:cs="Arial"/>
          <w:sz w:val="20"/>
          <w:szCs w:val="20"/>
        </w:rPr>
      </w:pPr>
      <w:r w:rsidRPr="00356A53">
        <w:rPr>
          <w:rFonts w:ascii="Arial" w:hAnsi="Arial" w:cs="Arial"/>
          <w:sz w:val="20"/>
          <w:szCs w:val="20"/>
        </w:rPr>
        <w:t>Miejscowość __________________</w:t>
      </w:r>
      <w:r w:rsidRPr="00356A53">
        <w:rPr>
          <w:rFonts w:ascii="Arial" w:hAnsi="Arial" w:cs="Arial"/>
          <w:sz w:val="20"/>
          <w:szCs w:val="20"/>
        </w:rPr>
        <w:tab/>
      </w:r>
      <w:r w:rsidRPr="00356A53">
        <w:rPr>
          <w:rFonts w:ascii="Arial" w:hAnsi="Arial" w:cs="Arial"/>
          <w:sz w:val="20"/>
          <w:szCs w:val="20"/>
        </w:rPr>
        <w:tab/>
      </w:r>
      <w:r w:rsidRPr="00356A53">
        <w:rPr>
          <w:rFonts w:ascii="Arial" w:hAnsi="Arial" w:cs="Arial"/>
          <w:sz w:val="20"/>
          <w:szCs w:val="20"/>
        </w:rPr>
        <w:tab/>
      </w:r>
      <w:r w:rsidRPr="00356A53">
        <w:rPr>
          <w:rFonts w:ascii="Arial" w:hAnsi="Arial" w:cs="Arial"/>
          <w:sz w:val="20"/>
          <w:szCs w:val="20"/>
        </w:rPr>
        <w:tab/>
        <w:t xml:space="preserve">                Data ________________</w:t>
      </w:r>
    </w:p>
    <w:p w14:paraId="50BE5488" w14:textId="77777777" w:rsidR="00356A53" w:rsidRPr="00356A53" w:rsidRDefault="00356A53" w:rsidP="00356A53">
      <w:pPr>
        <w:suppressAutoHyphens w:val="0"/>
        <w:rPr>
          <w:rFonts w:ascii="Arial" w:hAnsi="Arial" w:cs="Arial"/>
          <w:bCs/>
          <w:sz w:val="20"/>
          <w:szCs w:val="20"/>
        </w:rPr>
      </w:pPr>
    </w:p>
    <w:p w14:paraId="30BDC730" w14:textId="77777777" w:rsidR="00356A53" w:rsidRPr="00356A53" w:rsidRDefault="00356A53" w:rsidP="00356A53">
      <w:pPr>
        <w:suppressAutoHyphens w:val="0"/>
        <w:jc w:val="center"/>
        <w:rPr>
          <w:rFonts w:ascii="Arial" w:hAnsi="Arial" w:cs="Arial"/>
          <w:b/>
          <w:bCs/>
          <w:sz w:val="20"/>
          <w:szCs w:val="20"/>
        </w:rPr>
      </w:pPr>
      <w:r w:rsidRPr="00356A53">
        <w:rPr>
          <w:rFonts w:ascii="Arial" w:hAnsi="Arial" w:cs="Arial"/>
          <w:b/>
          <w:bCs/>
          <w:sz w:val="20"/>
          <w:szCs w:val="20"/>
        </w:rPr>
        <w:t>PEŁNA NAZWA WYKONAWCY</w:t>
      </w:r>
    </w:p>
    <w:p w14:paraId="7B8F57D9" w14:textId="77777777" w:rsidR="00356A53" w:rsidRPr="00356A53" w:rsidRDefault="00356A53" w:rsidP="00356A53">
      <w:pPr>
        <w:suppressAutoHyphens w:val="0"/>
        <w:jc w:val="center"/>
        <w:rPr>
          <w:rFonts w:ascii="Arial" w:hAnsi="Arial" w:cs="Arial"/>
          <w:bCs/>
          <w:sz w:val="20"/>
          <w:szCs w:val="20"/>
        </w:rPr>
      </w:pPr>
    </w:p>
    <w:p w14:paraId="452A10C0" w14:textId="77777777" w:rsidR="00356A53" w:rsidRPr="00356A53" w:rsidRDefault="00356A53" w:rsidP="00356A53">
      <w:pPr>
        <w:rPr>
          <w:rFonts w:ascii="Arial" w:hAnsi="Arial" w:cs="Arial"/>
          <w:b/>
          <w:bCs/>
          <w:sz w:val="20"/>
          <w:szCs w:val="20"/>
        </w:rPr>
      </w:pPr>
      <w:r w:rsidRPr="00356A53">
        <w:rPr>
          <w:rFonts w:ascii="Arial" w:hAnsi="Arial" w:cs="Arial"/>
          <w:b/>
          <w:bCs/>
          <w:sz w:val="20"/>
          <w:szCs w:val="20"/>
        </w:rPr>
        <w:t>_________________________________________________________________________________</w:t>
      </w:r>
    </w:p>
    <w:p w14:paraId="79D16565" w14:textId="77777777" w:rsidR="00356A53" w:rsidRPr="00356A53" w:rsidRDefault="00356A53" w:rsidP="00356A53">
      <w:pPr>
        <w:rPr>
          <w:rFonts w:ascii="Arial" w:hAnsi="Arial" w:cs="Arial"/>
          <w:b/>
          <w:bCs/>
          <w:sz w:val="20"/>
          <w:szCs w:val="20"/>
        </w:rPr>
      </w:pPr>
    </w:p>
    <w:p w14:paraId="712BD71D" w14:textId="77777777" w:rsidR="00356A53" w:rsidRPr="00356A53" w:rsidRDefault="00356A53" w:rsidP="00356A53">
      <w:pPr>
        <w:spacing w:line="600" w:lineRule="auto"/>
        <w:rPr>
          <w:rFonts w:ascii="Arial" w:hAnsi="Arial" w:cs="Arial"/>
          <w:b/>
          <w:bCs/>
          <w:sz w:val="20"/>
          <w:szCs w:val="20"/>
        </w:rPr>
      </w:pPr>
      <w:r w:rsidRPr="00356A53">
        <w:rPr>
          <w:rFonts w:ascii="Arial" w:hAnsi="Arial" w:cs="Arial"/>
          <w:b/>
          <w:bCs/>
          <w:sz w:val="20"/>
          <w:szCs w:val="20"/>
        </w:rPr>
        <w:t>_________________________________________________________________________________</w:t>
      </w:r>
    </w:p>
    <w:p w14:paraId="39E86474" w14:textId="77777777" w:rsidR="00356A53" w:rsidRPr="00356A53" w:rsidRDefault="00356A53" w:rsidP="00356A53">
      <w:pPr>
        <w:jc w:val="center"/>
        <w:rPr>
          <w:rFonts w:ascii="Arial" w:hAnsi="Arial" w:cs="Arial"/>
          <w:b/>
        </w:rPr>
      </w:pPr>
      <w:r w:rsidRPr="00356A53">
        <w:rPr>
          <w:rFonts w:ascii="Arial" w:hAnsi="Arial" w:cs="Arial"/>
          <w:b/>
        </w:rPr>
        <w:t xml:space="preserve">OŚWIADCZENIE  </w:t>
      </w:r>
    </w:p>
    <w:p w14:paraId="236285CB" w14:textId="77777777" w:rsidR="00356A53" w:rsidRPr="00356A53" w:rsidRDefault="00356A53" w:rsidP="00356A53">
      <w:pPr>
        <w:jc w:val="center"/>
        <w:rPr>
          <w:rFonts w:ascii="Arial" w:hAnsi="Arial" w:cs="Arial"/>
          <w:b/>
          <w:sz w:val="20"/>
          <w:szCs w:val="20"/>
        </w:rPr>
      </w:pPr>
    </w:p>
    <w:p w14:paraId="15B37372" w14:textId="77777777" w:rsidR="00356A53" w:rsidRPr="00356A53" w:rsidRDefault="00356A53" w:rsidP="00356A53">
      <w:pPr>
        <w:suppressAutoHyphens w:val="0"/>
        <w:spacing w:after="200"/>
        <w:jc w:val="both"/>
        <w:rPr>
          <w:rFonts w:ascii="Arial" w:hAnsi="Arial" w:cs="Arial"/>
          <w:b/>
          <w:bCs/>
          <w:sz w:val="20"/>
          <w:szCs w:val="20"/>
        </w:rPr>
      </w:pPr>
      <w:r w:rsidRPr="00356A53">
        <w:rPr>
          <w:rFonts w:ascii="Arial" w:hAnsi="Arial" w:cs="Arial"/>
          <w:b/>
          <w:bCs/>
          <w:sz w:val="20"/>
          <w:szCs w:val="20"/>
        </w:rPr>
        <w:t>Oświadczam, że w okresie realizacji zamówienia pod nazwą:</w:t>
      </w:r>
    </w:p>
    <w:p w14:paraId="2060A6D2" w14:textId="77777777" w:rsidR="00356A53" w:rsidRPr="00356A53" w:rsidRDefault="00356A53" w:rsidP="00356A53">
      <w:pPr>
        <w:suppressAutoHyphens w:val="0"/>
        <w:jc w:val="both"/>
        <w:rPr>
          <w:rFonts w:ascii="Arial" w:hAnsi="Arial" w:cs="Arial"/>
          <w:sz w:val="20"/>
          <w:szCs w:val="20"/>
        </w:rPr>
      </w:pPr>
      <w:r w:rsidRPr="00356A53">
        <w:rPr>
          <w:rFonts w:ascii="Arial" w:hAnsi="Arial" w:cs="Arial"/>
          <w:sz w:val="20"/>
          <w:szCs w:val="20"/>
        </w:rPr>
        <w:t>………………………………………………………………………………………………………………………</w:t>
      </w:r>
    </w:p>
    <w:p w14:paraId="36EC87ED" w14:textId="77777777" w:rsidR="00356A53" w:rsidRPr="00356A53" w:rsidRDefault="00356A53" w:rsidP="00356A53">
      <w:pPr>
        <w:suppressAutoHyphens w:val="0"/>
        <w:jc w:val="both"/>
        <w:rPr>
          <w:rFonts w:ascii="Arial" w:hAnsi="Arial" w:cs="Arial"/>
          <w:sz w:val="20"/>
          <w:szCs w:val="20"/>
        </w:rPr>
      </w:pPr>
    </w:p>
    <w:p w14:paraId="2B276D6F" w14:textId="77777777" w:rsidR="00356A53" w:rsidRPr="00356A53" w:rsidRDefault="00356A53" w:rsidP="00356A53">
      <w:pPr>
        <w:suppressAutoHyphens w:val="0"/>
        <w:jc w:val="both"/>
        <w:rPr>
          <w:rFonts w:ascii="Arial" w:hAnsi="Arial" w:cs="Arial"/>
          <w:sz w:val="20"/>
          <w:szCs w:val="20"/>
        </w:rPr>
      </w:pPr>
      <w:r w:rsidRPr="00356A53">
        <w:rPr>
          <w:rFonts w:ascii="Arial" w:hAnsi="Arial" w:cs="Arial"/>
          <w:sz w:val="20"/>
          <w:szCs w:val="20"/>
        </w:rPr>
        <w:t>………………………………………………………………………………………………………………………</w:t>
      </w:r>
      <w:r w:rsidRPr="00356A53">
        <w:rPr>
          <w:rFonts w:ascii="Arial" w:hAnsi="Arial" w:cs="Arial"/>
          <w:sz w:val="20"/>
          <w:szCs w:val="20"/>
        </w:rPr>
        <w:br/>
      </w:r>
    </w:p>
    <w:p w14:paraId="229E091A" w14:textId="77777777" w:rsidR="00356A53" w:rsidRPr="00356A53" w:rsidRDefault="00356A53" w:rsidP="00356A53">
      <w:pPr>
        <w:suppressAutoHyphens w:val="0"/>
        <w:spacing w:after="200"/>
        <w:jc w:val="both"/>
        <w:rPr>
          <w:rFonts w:ascii="Arial" w:hAnsi="Arial" w:cs="Arial"/>
          <w:b/>
          <w:sz w:val="20"/>
          <w:szCs w:val="20"/>
        </w:rPr>
      </w:pPr>
      <w:r w:rsidRPr="00356A53">
        <w:rPr>
          <w:rFonts w:ascii="Arial" w:hAnsi="Arial" w:cs="Arial"/>
          <w:b/>
          <w:sz w:val="20"/>
          <w:szCs w:val="20"/>
        </w:rPr>
        <w:t xml:space="preserve">będę korzystać z następujących odpłatnych usług świadczonych przez Zamawiającego: </w:t>
      </w:r>
    </w:p>
    <w:tbl>
      <w:tblPr>
        <w:tblW w:w="9498" w:type="dxa"/>
        <w:tblInd w:w="-5" w:type="dxa"/>
        <w:tblLayout w:type="fixed"/>
        <w:tblLook w:val="04A0" w:firstRow="1" w:lastRow="0" w:firstColumn="1" w:lastColumn="0" w:noHBand="0" w:noVBand="1"/>
      </w:tblPr>
      <w:tblGrid>
        <w:gridCol w:w="567"/>
        <w:gridCol w:w="4537"/>
        <w:gridCol w:w="850"/>
        <w:gridCol w:w="709"/>
        <w:gridCol w:w="2835"/>
      </w:tblGrid>
      <w:tr w:rsidR="00356A53" w:rsidRPr="00356A53" w14:paraId="16E62F2E" w14:textId="77777777" w:rsidTr="004F36C0">
        <w:trPr>
          <w:trHeight w:val="851"/>
        </w:trPr>
        <w:tc>
          <w:tcPr>
            <w:tcW w:w="567" w:type="dxa"/>
            <w:tcBorders>
              <w:top w:val="single" w:sz="4" w:space="0" w:color="000000"/>
              <w:left w:val="single" w:sz="4" w:space="0" w:color="000000"/>
              <w:bottom w:val="single" w:sz="4" w:space="0" w:color="000000"/>
              <w:right w:val="nil"/>
            </w:tcBorders>
            <w:vAlign w:val="center"/>
          </w:tcPr>
          <w:p w14:paraId="23CFF2C1"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Lp.</w:t>
            </w:r>
          </w:p>
        </w:tc>
        <w:tc>
          <w:tcPr>
            <w:tcW w:w="4537" w:type="dxa"/>
            <w:tcBorders>
              <w:top w:val="single" w:sz="4" w:space="0" w:color="000000"/>
              <w:left w:val="single" w:sz="4" w:space="0" w:color="000000"/>
              <w:bottom w:val="single" w:sz="4" w:space="0" w:color="000000"/>
              <w:right w:val="nil"/>
            </w:tcBorders>
            <w:vAlign w:val="center"/>
          </w:tcPr>
          <w:p w14:paraId="7BA09473"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Wyszczególnienie</w:t>
            </w:r>
          </w:p>
        </w:tc>
        <w:tc>
          <w:tcPr>
            <w:tcW w:w="850" w:type="dxa"/>
            <w:tcBorders>
              <w:top w:val="single" w:sz="4" w:space="0" w:color="000000"/>
              <w:left w:val="single" w:sz="4" w:space="0" w:color="000000"/>
              <w:bottom w:val="single" w:sz="4" w:space="0" w:color="000000"/>
              <w:right w:val="nil"/>
            </w:tcBorders>
            <w:vAlign w:val="center"/>
          </w:tcPr>
          <w:p w14:paraId="5A6C04C6"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TAK*</w:t>
            </w:r>
          </w:p>
        </w:tc>
        <w:tc>
          <w:tcPr>
            <w:tcW w:w="709" w:type="dxa"/>
            <w:tcBorders>
              <w:top w:val="single" w:sz="4" w:space="0" w:color="000000"/>
              <w:left w:val="single" w:sz="4" w:space="0" w:color="000000"/>
              <w:bottom w:val="single" w:sz="4" w:space="0" w:color="000000"/>
              <w:right w:val="nil"/>
            </w:tcBorders>
            <w:vAlign w:val="center"/>
            <w:hideMark/>
          </w:tcPr>
          <w:p w14:paraId="7D0009A6"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NIE*</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57F30D3"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 xml:space="preserve">Cena netto zgodnie </w:t>
            </w:r>
            <w:r w:rsidRPr="00356A53">
              <w:rPr>
                <w:rFonts w:ascii="Arial" w:hAnsi="Arial" w:cs="Arial"/>
                <w:b/>
                <w:sz w:val="20"/>
                <w:szCs w:val="20"/>
              </w:rPr>
              <w:br/>
              <w:t>z obowiązującym</w:t>
            </w:r>
          </w:p>
          <w:p w14:paraId="7B80CA84" w14:textId="77777777" w:rsidR="00356A53" w:rsidRPr="00356A53" w:rsidRDefault="00356A53" w:rsidP="00356A53">
            <w:pPr>
              <w:suppressAutoHyphens w:val="0"/>
              <w:jc w:val="center"/>
              <w:rPr>
                <w:sz w:val="28"/>
              </w:rPr>
            </w:pPr>
            <w:r w:rsidRPr="00356A53">
              <w:rPr>
                <w:rFonts w:ascii="Arial" w:hAnsi="Arial" w:cs="Arial"/>
                <w:b/>
                <w:sz w:val="20"/>
                <w:szCs w:val="20"/>
              </w:rPr>
              <w:t>u Zamawiającego cennikiem</w:t>
            </w:r>
          </w:p>
        </w:tc>
      </w:tr>
      <w:tr w:rsidR="00356A53" w:rsidRPr="00356A53" w14:paraId="7890764F" w14:textId="77777777" w:rsidTr="004F36C0">
        <w:tc>
          <w:tcPr>
            <w:tcW w:w="567" w:type="dxa"/>
            <w:tcBorders>
              <w:top w:val="single" w:sz="4" w:space="0" w:color="000000"/>
              <w:left w:val="single" w:sz="4" w:space="0" w:color="000000"/>
              <w:bottom w:val="single" w:sz="4" w:space="0" w:color="000000"/>
              <w:right w:val="nil"/>
            </w:tcBorders>
            <w:vAlign w:val="center"/>
            <w:hideMark/>
          </w:tcPr>
          <w:p w14:paraId="17ACA9B1"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w:t>
            </w:r>
          </w:p>
        </w:tc>
        <w:tc>
          <w:tcPr>
            <w:tcW w:w="4537" w:type="dxa"/>
            <w:tcBorders>
              <w:top w:val="single" w:sz="4" w:space="0" w:color="000000"/>
              <w:left w:val="single" w:sz="4" w:space="0" w:color="000000"/>
              <w:bottom w:val="single" w:sz="4" w:space="0" w:color="000000"/>
              <w:right w:val="nil"/>
            </w:tcBorders>
            <w:vAlign w:val="center"/>
            <w:hideMark/>
          </w:tcPr>
          <w:p w14:paraId="55F6A4B2" w14:textId="77777777" w:rsidR="00356A53" w:rsidRPr="00356A53" w:rsidRDefault="00356A53" w:rsidP="00356A53">
            <w:pPr>
              <w:rPr>
                <w:rFonts w:ascii="Arial" w:hAnsi="Arial" w:cs="Arial"/>
                <w:sz w:val="20"/>
                <w:szCs w:val="20"/>
              </w:rPr>
            </w:pPr>
            <w:r w:rsidRPr="00356A53">
              <w:rPr>
                <w:rFonts w:ascii="Arial" w:hAnsi="Arial" w:cs="Arial"/>
                <w:sz w:val="20"/>
                <w:szCs w:val="20"/>
              </w:rPr>
              <w:t>Rejestracja wejść i wyjść z terenu zakładu pracy</w:t>
            </w:r>
          </w:p>
        </w:tc>
        <w:tc>
          <w:tcPr>
            <w:tcW w:w="850" w:type="dxa"/>
            <w:tcBorders>
              <w:top w:val="single" w:sz="4" w:space="0" w:color="000000"/>
              <w:left w:val="single" w:sz="4" w:space="0" w:color="000000"/>
              <w:bottom w:val="single" w:sz="4" w:space="0" w:color="000000"/>
              <w:right w:val="nil"/>
            </w:tcBorders>
          </w:tcPr>
          <w:p w14:paraId="72191FBF"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48E3CF7B"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69B8D81" w14:textId="77777777" w:rsidR="00356A53" w:rsidRPr="00356A53" w:rsidRDefault="00356A53" w:rsidP="00356A53">
            <w:pPr>
              <w:jc w:val="center"/>
            </w:pPr>
            <w:r w:rsidRPr="00356A53">
              <w:rPr>
                <w:rFonts w:ascii="Arial" w:hAnsi="Arial" w:cs="Arial"/>
                <w:sz w:val="20"/>
                <w:szCs w:val="20"/>
              </w:rPr>
              <w:t>1,70 zł/dn.</w:t>
            </w:r>
          </w:p>
        </w:tc>
      </w:tr>
      <w:tr w:rsidR="00356A53" w:rsidRPr="00356A53" w14:paraId="5E257E2E"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917BCD8"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2</w:t>
            </w:r>
          </w:p>
        </w:tc>
        <w:tc>
          <w:tcPr>
            <w:tcW w:w="4537" w:type="dxa"/>
            <w:tcBorders>
              <w:top w:val="single" w:sz="4" w:space="0" w:color="000000"/>
              <w:left w:val="single" w:sz="4" w:space="0" w:color="000000"/>
              <w:bottom w:val="single" w:sz="4" w:space="0" w:color="000000"/>
              <w:right w:val="nil"/>
            </w:tcBorders>
            <w:vAlign w:val="center"/>
            <w:hideMark/>
          </w:tcPr>
          <w:p w14:paraId="7EB485F4"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łaźni</w:t>
            </w:r>
          </w:p>
        </w:tc>
        <w:tc>
          <w:tcPr>
            <w:tcW w:w="850" w:type="dxa"/>
            <w:tcBorders>
              <w:top w:val="single" w:sz="4" w:space="0" w:color="000000"/>
              <w:left w:val="single" w:sz="4" w:space="0" w:color="000000"/>
              <w:bottom w:val="single" w:sz="4" w:space="0" w:color="000000"/>
              <w:right w:val="nil"/>
            </w:tcBorders>
          </w:tcPr>
          <w:p w14:paraId="6E83D986"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33CDB7F"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0BD6DAD" w14:textId="77777777" w:rsidR="00356A53" w:rsidRPr="00356A53" w:rsidRDefault="00356A53" w:rsidP="00356A53">
            <w:pPr>
              <w:jc w:val="center"/>
            </w:pPr>
            <w:r w:rsidRPr="00356A53">
              <w:rPr>
                <w:rFonts w:ascii="Arial" w:hAnsi="Arial" w:cs="Arial"/>
                <w:sz w:val="20"/>
                <w:szCs w:val="20"/>
              </w:rPr>
              <w:t>14,00 zł/dn.</w:t>
            </w:r>
          </w:p>
        </w:tc>
      </w:tr>
      <w:tr w:rsidR="00356A53" w:rsidRPr="00356A53" w14:paraId="4DEC4930"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F669FF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3</w:t>
            </w:r>
          </w:p>
        </w:tc>
        <w:tc>
          <w:tcPr>
            <w:tcW w:w="4537" w:type="dxa"/>
            <w:tcBorders>
              <w:top w:val="single" w:sz="4" w:space="0" w:color="000000"/>
              <w:left w:val="single" w:sz="4" w:space="0" w:color="000000"/>
              <w:bottom w:val="single" w:sz="4" w:space="0" w:color="000000"/>
              <w:right w:val="nil"/>
            </w:tcBorders>
            <w:vAlign w:val="center"/>
            <w:hideMark/>
          </w:tcPr>
          <w:p w14:paraId="7F13F78F"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lampowni, pochłaniaczy</w:t>
            </w:r>
          </w:p>
        </w:tc>
        <w:tc>
          <w:tcPr>
            <w:tcW w:w="850" w:type="dxa"/>
            <w:tcBorders>
              <w:top w:val="single" w:sz="4" w:space="0" w:color="000000"/>
              <w:left w:val="single" w:sz="4" w:space="0" w:color="000000"/>
              <w:bottom w:val="single" w:sz="4" w:space="0" w:color="000000"/>
              <w:right w:val="nil"/>
            </w:tcBorders>
          </w:tcPr>
          <w:p w14:paraId="3C0D1C9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E0DA4A4"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C7209BC" w14:textId="77777777" w:rsidR="00356A53" w:rsidRPr="00356A53" w:rsidRDefault="00356A53" w:rsidP="00356A53">
            <w:pPr>
              <w:jc w:val="center"/>
            </w:pPr>
            <w:r w:rsidRPr="00356A53">
              <w:rPr>
                <w:rFonts w:ascii="Arial" w:hAnsi="Arial" w:cs="Arial"/>
                <w:sz w:val="20"/>
                <w:szCs w:val="20"/>
              </w:rPr>
              <w:t>11,40 zł/dn.</w:t>
            </w:r>
          </w:p>
        </w:tc>
      </w:tr>
      <w:tr w:rsidR="00356A53" w:rsidRPr="00356A53" w14:paraId="38C51326" w14:textId="77777777" w:rsidTr="004F36C0">
        <w:tc>
          <w:tcPr>
            <w:tcW w:w="567" w:type="dxa"/>
            <w:tcBorders>
              <w:top w:val="single" w:sz="4" w:space="0" w:color="000000"/>
              <w:left w:val="single" w:sz="4" w:space="0" w:color="000000"/>
              <w:bottom w:val="single" w:sz="4" w:space="0" w:color="000000"/>
              <w:right w:val="nil"/>
            </w:tcBorders>
            <w:vAlign w:val="center"/>
            <w:hideMark/>
          </w:tcPr>
          <w:p w14:paraId="7CC092BF"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4</w:t>
            </w:r>
          </w:p>
        </w:tc>
        <w:tc>
          <w:tcPr>
            <w:tcW w:w="4537" w:type="dxa"/>
            <w:tcBorders>
              <w:top w:val="single" w:sz="4" w:space="0" w:color="000000"/>
              <w:left w:val="single" w:sz="4" w:space="0" w:color="000000"/>
              <w:bottom w:val="single" w:sz="4" w:space="0" w:color="000000"/>
              <w:right w:val="nil"/>
            </w:tcBorders>
            <w:vAlign w:val="center"/>
            <w:hideMark/>
          </w:tcPr>
          <w:p w14:paraId="02CAA133" w14:textId="77777777" w:rsidR="00356A53" w:rsidRPr="00356A53" w:rsidRDefault="00356A53" w:rsidP="00356A53">
            <w:pPr>
              <w:rPr>
                <w:rFonts w:ascii="Arial" w:hAnsi="Arial" w:cs="Arial"/>
                <w:sz w:val="20"/>
                <w:szCs w:val="20"/>
              </w:rPr>
            </w:pPr>
            <w:r w:rsidRPr="00356A53">
              <w:rPr>
                <w:rFonts w:ascii="Arial" w:hAnsi="Arial" w:cs="Arial"/>
                <w:sz w:val="20"/>
                <w:szCs w:val="20"/>
              </w:rPr>
              <w:t>Duplikat karty identyfikacyjnej do systemu RWW wraz z etui (w przypadku zgubienia, zniszczenia lub utraty funkcjonalności karty)**</w:t>
            </w:r>
          </w:p>
        </w:tc>
        <w:tc>
          <w:tcPr>
            <w:tcW w:w="850" w:type="dxa"/>
            <w:tcBorders>
              <w:top w:val="single" w:sz="4" w:space="0" w:color="000000"/>
              <w:left w:val="single" w:sz="4" w:space="0" w:color="000000"/>
              <w:bottom w:val="single" w:sz="4" w:space="0" w:color="000000"/>
              <w:right w:val="nil"/>
            </w:tcBorders>
          </w:tcPr>
          <w:p w14:paraId="3296E616"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205BB8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0F8EDBD" w14:textId="77777777" w:rsidR="00356A53" w:rsidRPr="00356A53" w:rsidRDefault="00356A53" w:rsidP="00356A53">
            <w:pPr>
              <w:jc w:val="center"/>
            </w:pPr>
            <w:r w:rsidRPr="00356A53">
              <w:rPr>
                <w:rFonts w:ascii="Arial" w:hAnsi="Arial" w:cs="Arial"/>
                <w:sz w:val="20"/>
                <w:szCs w:val="20"/>
              </w:rPr>
              <w:t>50,00 zł/szt.</w:t>
            </w:r>
          </w:p>
        </w:tc>
      </w:tr>
      <w:tr w:rsidR="00356A53" w:rsidRPr="00356A53" w14:paraId="7629240A" w14:textId="77777777" w:rsidTr="004F36C0">
        <w:trPr>
          <w:trHeight w:val="669"/>
        </w:trPr>
        <w:tc>
          <w:tcPr>
            <w:tcW w:w="567" w:type="dxa"/>
            <w:tcBorders>
              <w:top w:val="single" w:sz="4" w:space="0" w:color="000000"/>
              <w:left w:val="single" w:sz="4" w:space="0" w:color="000000"/>
              <w:bottom w:val="single" w:sz="4" w:space="0" w:color="000000"/>
              <w:right w:val="nil"/>
            </w:tcBorders>
            <w:vAlign w:val="center"/>
            <w:hideMark/>
          </w:tcPr>
          <w:p w14:paraId="7B7C6813"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5</w:t>
            </w:r>
          </w:p>
        </w:tc>
        <w:tc>
          <w:tcPr>
            <w:tcW w:w="4537" w:type="dxa"/>
            <w:tcBorders>
              <w:top w:val="single" w:sz="4" w:space="0" w:color="000000"/>
              <w:left w:val="single" w:sz="4" w:space="0" w:color="000000"/>
              <w:bottom w:val="single" w:sz="4" w:space="0" w:color="000000"/>
              <w:right w:val="nil"/>
            </w:tcBorders>
            <w:vAlign w:val="center"/>
            <w:hideMark/>
          </w:tcPr>
          <w:p w14:paraId="6EB1A7D8" w14:textId="77777777" w:rsidR="00356A53" w:rsidRPr="00356A53" w:rsidRDefault="00356A53" w:rsidP="00356A53">
            <w:pPr>
              <w:rPr>
                <w:rFonts w:ascii="Arial" w:hAnsi="Arial" w:cs="Arial"/>
                <w:sz w:val="20"/>
                <w:szCs w:val="20"/>
              </w:rPr>
            </w:pPr>
            <w:r w:rsidRPr="00356A53">
              <w:rPr>
                <w:rFonts w:ascii="Arial" w:hAnsi="Arial" w:cs="Arial"/>
                <w:sz w:val="20"/>
                <w:szCs w:val="20"/>
              </w:rPr>
              <w:t>Szkolenie BHP 1-5 osób / grupa pow. 5 os.- prowadzone przez pracowników Spółki WĘGLOKOKS KRAJ S.A.</w:t>
            </w:r>
          </w:p>
        </w:tc>
        <w:tc>
          <w:tcPr>
            <w:tcW w:w="850" w:type="dxa"/>
            <w:tcBorders>
              <w:top w:val="single" w:sz="4" w:space="0" w:color="000000"/>
              <w:left w:val="single" w:sz="4" w:space="0" w:color="000000"/>
              <w:bottom w:val="single" w:sz="4" w:space="0" w:color="000000"/>
              <w:right w:val="nil"/>
            </w:tcBorders>
          </w:tcPr>
          <w:p w14:paraId="30810EEB"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226142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9E0F523" w14:textId="77777777" w:rsidR="00356A53" w:rsidRPr="00356A53" w:rsidRDefault="00356A53" w:rsidP="00356A53">
            <w:pPr>
              <w:jc w:val="center"/>
            </w:pPr>
            <w:r w:rsidRPr="00356A53">
              <w:rPr>
                <w:rFonts w:ascii="Arial" w:hAnsi="Arial" w:cs="Arial"/>
                <w:sz w:val="20"/>
                <w:szCs w:val="20"/>
              </w:rPr>
              <w:t>70,00 / 50,00 zł/os.</w:t>
            </w:r>
          </w:p>
        </w:tc>
      </w:tr>
      <w:tr w:rsidR="00356A53" w:rsidRPr="00356A53" w14:paraId="65FAAB7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3589C27"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6</w:t>
            </w:r>
          </w:p>
        </w:tc>
        <w:tc>
          <w:tcPr>
            <w:tcW w:w="4537" w:type="dxa"/>
            <w:tcBorders>
              <w:top w:val="single" w:sz="4" w:space="0" w:color="000000"/>
              <w:left w:val="single" w:sz="4" w:space="0" w:color="000000"/>
              <w:bottom w:val="single" w:sz="4" w:space="0" w:color="000000"/>
              <w:right w:val="nil"/>
            </w:tcBorders>
            <w:vAlign w:val="center"/>
            <w:hideMark/>
          </w:tcPr>
          <w:p w14:paraId="196B5C36" w14:textId="77777777" w:rsidR="00356A53" w:rsidRPr="00356A53" w:rsidRDefault="00356A53" w:rsidP="00356A53">
            <w:pPr>
              <w:rPr>
                <w:rFonts w:ascii="Arial" w:hAnsi="Arial" w:cs="Arial"/>
                <w:sz w:val="20"/>
                <w:szCs w:val="20"/>
              </w:rPr>
            </w:pPr>
            <w:r w:rsidRPr="00356A53">
              <w:rPr>
                <w:rFonts w:ascii="Arial" w:hAnsi="Arial" w:cs="Arial"/>
                <w:sz w:val="20"/>
                <w:szCs w:val="20"/>
              </w:rPr>
              <w:t>Pranie, szycie, suszenie ubrań roboczych</w:t>
            </w:r>
          </w:p>
        </w:tc>
        <w:tc>
          <w:tcPr>
            <w:tcW w:w="850" w:type="dxa"/>
            <w:tcBorders>
              <w:top w:val="single" w:sz="4" w:space="0" w:color="000000"/>
              <w:left w:val="single" w:sz="4" w:space="0" w:color="000000"/>
              <w:bottom w:val="single" w:sz="4" w:space="0" w:color="000000"/>
              <w:right w:val="nil"/>
            </w:tcBorders>
          </w:tcPr>
          <w:p w14:paraId="46BD4781"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66CE911"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B361CC5" w14:textId="77777777" w:rsidR="00356A53" w:rsidRPr="00356A53" w:rsidRDefault="00356A53" w:rsidP="00356A53">
            <w:pPr>
              <w:jc w:val="center"/>
              <w:rPr>
                <w:color w:val="000000"/>
              </w:rPr>
            </w:pPr>
            <w:r w:rsidRPr="00356A53">
              <w:rPr>
                <w:rFonts w:ascii="Arial" w:hAnsi="Arial" w:cs="Arial"/>
                <w:color w:val="000000"/>
                <w:sz w:val="20"/>
                <w:szCs w:val="20"/>
              </w:rPr>
              <w:t>7,10 zł/kg</w:t>
            </w:r>
          </w:p>
        </w:tc>
      </w:tr>
      <w:tr w:rsidR="00356A53" w:rsidRPr="00356A53" w14:paraId="0EAEAA6B"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C912F2D"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7</w:t>
            </w:r>
          </w:p>
        </w:tc>
        <w:tc>
          <w:tcPr>
            <w:tcW w:w="4537" w:type="dxa"/>
            <w:tcBorders>
              <w:top w:val="single" w:sz="4" w:space="0" w:color="000000"/>
              <w:left w:val="single" w:sz="4" w:space="0" w:color="000000"/>
              <w:bottom w:val="single" w:sz="4" w:space="0" w:color="000000"/>
              <w:right w:val="nil"/>
            </w:tcBorders>
            <w:vAlign w:val="center"/>
            <w:hideMark/>
          </w:tcPr>
          <w:p w14:paraId="48CBB29B"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biurowych i usługowych</w:t>
            </w:r>
          </w:p>
        </w:tc>
        <w:tc>
          <w:tcPr>
            <w:tcW w:w="850" w:type="dxa"/>
            <w:tcBorders>
              <w:top w:val="single" w:sz="4" w:space="0" w:color="000000"/>
              <w:left w:val="single" w:sz="4" w:space="0" w:color="000000"/>
              <w:bottom w:val="single" w:sz="4" w:space="0" w:color="000000"/>
              <w:right w:val="nil"/>
            </w:tcBorders>
          </w:tcPr>
          <w:p w14:paraId="498FB54E"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92B58B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EF8179C" w14:textId="77777777" w:rsidR="00356A53" w:rsidRPr="00356A53" w:rsidRDefault="00356A53" w:rsidP="00356A53">
            <w:pPr>
              <w:jc w:val="center"/>
            </w:pPr>
            <w:r w:rsidRPr="00356A53">
              <w:rPr>
                <w:rFonts w:ascii="Arial" w:hAnsi="Arial" w:cs="Arial"/>
                <w:sz w:val="20"/>
                <w:szCs w:val="20"/>
              </w:rPr>
              <w:t>12,00 zł/m2/mc</w:t>
            </w:r>
          </w:p>
        </w:tc>
      </w:tr>
      <w:tr w:rsidR="00356A53" w:rsidRPr="00356A53" w14:paraId="39D302F2"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DCC9054"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8</w:t>
            </w:r>
          </w:p>
        </w:tc>
        <w:tc>
          <w:tcPr>
            <w:tcW w:w="4537" w:type="dxa"/>
            <w:tcBorders>
              <w:top w:val="single" w:sz="4" w:space="0" w:color="000000"/>
              <w:left w:val="single" w:sz="4" w:space="0" w:color="000000"/>
              <w:bottom w:val="single" w:sz="4" w:space="0" w:color="000000"/>
              <w:right w:val="nil"/>
            </w:tcBorders>
            <w:vAlign w:val="center"/>
            <w:hideMark/>
          </w:tcPr>
          <w:p w14:paraId="0BC9CEF8"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socjalno-bytowych</w:t>
            </w:r>
          </w:p>
        </w:tc>
        <w:tc>
          <w:tcPr>
            <w:tcW w:w="850" w:type="dxa"/>
            <w:tcBorders>
              <w:top w:val="single" w:sz="4" w:space="0" w:color="000000"/>
              <w:left w:val="single" w:sz="4" w:space="0" w:color="000000"/>
              <w:bottom w:val="single" w:sz="4" w:space="0" w:color="000000"/>
              <w:right w:val="nil"/>
            </w:tcBorders>
          </w:tcPr>
          <w:p w14:paraId="5815BB83"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4C76C00"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1872CEC" w14:textId="77777777" w:rsidR="00356A53" w:rsidRPr="00356A53" w:rsidRDefault="00356A53" w:rsidP="00356A53">
            <w:pPr>
              <w:jc w:val="center"/>
            </w:pPr>
            <w:r w:rsidRPr="00356A53">
              <w:rPr>
                <w:rFonts w:ascii="Arial" w:hAnsi="Arial" w:cs="Arial"/>
                <w:sz w:val="20"/>
                <w:szCs w:val="20"/>
              </w:rPr>
              <w:t xml:space="preserve">  9,00 zł/m2/mc</w:t>
            </w:r>
          </w:p>
        </w:tc>
      </w:tr>
      <w:tr w:rsidR="00356A53" w:rsidRPr="00356A53" w14:paraId="3AD1E5FD" w14:textId="77777777" w:rsidTr="004F36C0">
        <w:tc>
          <w:tcPr>
            <w:tcW w:w="567" w:type="dxa"/>
            <w:tcBorders>
              <w:top w:val="single" w:sz="4" w:space="0" w:color="000000"/>
              <w:left w:val="single" w:sz="4" w:space="0" w:color="000000"/>
              <w:bottom w:val="single" w:sz="4" w:space="0" w:color="000000"/>
              <w:right w:val="nil"/>
            </w:tcBorders>
            <w:vAlign w:val="center"/>
            <w:hideMark/>
          </w:tcPr>
          <w:p w14:paraId="6F24D401"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9</w:t>
            </w:r>
          </w:p>
        </w:tc>
        <w:tc>
          <w:tcPr>
            <w:tcW w:w="4537" w:type="dxa"/>
            <w:tcBorders>
              <w:top w:val="single" w:sz="4" w:space="0" w:color="000000"/>
              <w:left w:val="single" w:sz="4" w:space="0" w:color="000000"/>
              <w:bottom w:val="single" w:sz="4" w:space="0" w:color="000000"/>
              <w:right w:val="nil"/>
            </w:tcBorders>
            <w:vAlign w:val="center"/>
            <w:hideMark/>
          </w:tcPr>
          <w:p w14:paraId="72E62AB6"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produkcyjnych                                 i magazynowych</w:t>
            </w:r>
          </w:p>
        </w:tc>
        <w:tc>
          <w:tcPr>
            <w:tcW w:w="850" w:type="dxa"/>
            <w:tcBorders>
              <w:top w:val="single" w:sz="4" w:space="0" w:color="000000"/>
              <w:left w:val="single" w:sz="4" w:space="0" w:color="000000"/>
              <w:bottom w:val="single" w:sz="4" w:space="0" w:color="000000"/>
              <w:right w:val="nil"/>
            </w:tcBorders>
          </w:tcPr>
          <w:p w14:paraId="03018E2B"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DB7B972"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C52429A" w14:textId="77777777" w:rsidR="00356A53" w:rsidRPr="00356A53" w:rsidRDefault="00356A53" w:rsidP="00356A53">
            <w:pPr>
              <w:jc w:val="center"/>
            </w:pPr>
            <w:r w:rsidRPr="00356A53">
              <w:rPr>
                <w:rFonts w:ascii="Arial" w:hAnsi="Arial" w:cs="Arial"/>
                <w:sz w:val="20"/>
                <w:szCs w:val="20"/>
              </w:rPr>
              <w:t xml:space="preserve">  7,00 zł/m2/mc</w:t>
            </w:r>
          </w:p>
        </w:tc>
      </w:tr>
      <w:tr w:rsidR="00356A53" w:rsidRPr="00356A53" w14:paraId="07936F78"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170DECC"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10</w:t>
            </w:r>
          </w:p>
        </w:tc>
        <w:tc>
          <w:tcPr>
            <w:tcW w:w="4537" w:type="dxa"/>
            <w:tcBorders>
              <w:top w:val="single" w:sz="4" w:space="0" w:color="000000"/>
              <w:left w:val="single" w:sz="4" w:space="0" w:color="000000"/>
              <w:bottom w:val="single" w:sz="4" w:space="0" w:color="000000"/>
              <w:right w:val="nil"/>
            </w:tcBorders>
            <w:vAlign w:val="center"/>
            <w:hideMark/>
          </w:tcPr>
          <w:p w14:paraId="02200152" w14:textId="77777777" w:rsidR="00356A53" w:rsidRPr="00356A53" w:rsidRDefault="00356A53" w:rsidP="00356A53">
            <w:pPr>
              <w:rPr>
                <w:rFonts w:ascii="Arial" w:hAnsi="Arial" w:cs="Arial"/>
                <w:sz w:val="20"/>
                <w:szCs w:val="20"/>
              </w:rPr>
            </w:pPr>
            <w:r w:rsidRPr="00356A53">
              <w:rPr>
                <w:rFonts w:ascii="Arial" w:hAnsi="Arial" w:cs="Arial"/>
                <w:sz w:val="20"/>
                <w:szCs w:val="20"/>
              </w:rPr>
              <w:t>Odpady komunalne – opłata miesięczna</w:t>
            </w:r>
          </w:p>
        </w:tc>
        <w:tc>
          <w:tcPr>
            <w:tcW w:w="850" w:type="dxa"/>
            <w:tcBorders>
              <w:top w:val="single" w:sz="4" w:space="0" w:color="000000"/>
              <w:left w:val="single" w:sz="4" w:space="0" w:color="000000"/>
              <w:bottom w:val="single" w:sz="4" w:space="0" w:color="000000"/>
              <w:right w:val="nil"/>
            </w:tcBorders>
          </w:tcPr>
          <w:p w14:paraId="20DF45A9"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308037F1"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1EEF756" w14:textId="77777777" w:rsidR="00356A53" w:rsidRPr="00356A53" w:rsidRDefault="00356A53" w:rsidP="00356A53">
            <w:pPr>
              <w:jc w:val="center"/>
            </w:pPr>
            <w:r w:rsidRPr="00356A53">
              <w:rPr>
                <w:rFonts w:ascii="Arial" w:hAnsi="Arial" w:cs="Arial"/>
                <w:sz w:val="20"/>
                <w:szCs w:val="20"/>
              </w:rPr>
              <w:t xml:space="preserve">  12,00 zł/os./mc</w:t>
            </w:r>
          </w:p>
        </w:tc>
      </w:tr>
      <w:tr w:rsidR="00356A53" w:rsidRPr="00356A53" w14:paraId="0F61808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3E27FE2C"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11</w:t>
            </w:r>
          </w:p>
        </w:tc>
        <w:tc>
          <w:tcPr>
            <w:tcW w:w="4537" w:type="dxa"/>
            <w:tcBorders>
              <w:top w:val="single" w:sz="4" w:space="0" w:color="000000"/>
              <w:left w:val="single" w:sz="4" w:space="0" w:color="000000"/>
              <w:bottom w:val="single" w:sz="4" w:space="0" w:color="000000"/>
              <w:right w:val="nil"/>
            </w:tcBorders>
            <w:vAlign w:val="center"/>
            <w:hideMark/>
          </w:tcPr>
          <w:p w14:paraId="1F4EC4F0" w14:textId="77777777" w:rsidR="00356A53" w:rsidRPr="00356A53" w:rsidRDefault="00356A53" w:rsidP="00356A53">
            <w:pPr>
              <w:rPr>
                <w:rFonts w:ascii="Arial" w:hAnsi="Arial" w:cs="Arial"/>
                <w:sz w:val="20"/>
                <w:szCs w:val="20"/>
              </w:rPr>
            </w:pPr>
            <w:r w:rsidRPr="00356A53">
              <w:rPr>
                <w:rFonts w:ascii="Arial" w:hAnsi="Arial" w:cs="Arial"/>
                <w:sz w:val="20"/>
                <w:szCs w:val="20"/>
              </w:rPr>
              <w:t xml:space="preserve">Dostawa wody </w:t>
            </w:r>
          </w:p>
        </w:tc>
        <w:tc>
          <w:tcPr>
            <w:tcW w:w="850" w:type="dxa"/>
            <w:tcBorders>
              <w:top w:val="single" w:sz="4" w:space="0" w:color="000000"/>
              <w:left w:val="single" w:sz="4" w:space="0" w:color="000000"/>
              <w:bottom w:val="single" w:sz="4" w:space="0" w:color="000000"/>
              <w:right w:val="nil"/>
            </w:tcBorders>
          </w:tcPr>
          <w:p w14:paraId="2BE5F4B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FE90B69"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A677E3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5,73 zł/m3</w:t>
            </w:r>
          </w:p>
        </w:tc>
      </w:tr>
      <w:tr w:rsidR="00356A53" w:rsidRPr="00356A53" w14:paraId="21123B5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A8CD3F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12</w:t>
            </w:r>
          </w:p>
        </w:tc>
        <w:tc>
          <w:tcPr>
            <w:tcW w:w="4537" w:type="dxa"/>
            <w:tcBorders>
              <w:top w:val="single" w:sz="4" w:space="0" w:color="000000"/>
              <w:left w:val="single" w:sz="4" w:space="0" w:color="000000"/>
              <w:bottom w:val="single" w:sz="4" w:space="0" w:color="000000"/>
              <w:right w:val="nil"/>
            </w:tcBorders>
            <w:vAlign w:val="center"/>
            <w:hideMark/>
          </w:tcPr>
          <w:p w14:paraId="77ACC6E1" w14:textId="77777777" w:rsidR="00356A53" w:rsidRPr="00356A53" w:rsidRDefault="00356A53" w:rsidP="00356A53">
            <w:pPr>
              <w:rPr>
                <w:rFonts w:ascii="Arial" w:hAnsi="Arial" w:cs="Arial"/>
                <w:sz w:val="20"/>
                <w:szCs w:val="20"/>
              </w:rPr>
            </w:pPr>
            <w:r w:rsidRPr="00356A53">
              <w:rPr>
                <w:rFonts w:ascii="Arial" w:hAnsi="Arial" w:cs="Arial"/>
                <w:sz w:val="20"/>
                <w:szCs w:val="20"/>
              </w:rPr>
              <w:t xml:space="preserve">Odprowadzanie ścieków </w:t>
            </w:r>
          </w:p>
        </w:tc>
        <w:tc>
          <w:tcPr>
            <w:tcW w:w="850" w:type="dxa"/>
            <w:tcBorders>
              <w:top w:val="single" w:sz="4" w:space="0" w:color="000000"/>
              <w:left w:val="single" w:sz="4" w:space="0" w:color="000000"/>
              <w:bottom w:val="single" w:sz="4" w:space="0" w:color="000000"/>
              <w:right w:val="nil"/>
            </w:tcBorders>
          </w:tcPr>
          <w:p w14:paraId="3A56944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6827ED2"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74805C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8,71 zł/m3</w:t>
            </w:r>
          </w:p>
        </w:tc>
      </w:tr>
      <w:tr w:rsidR="00356A53" w:rsidRPr="00356A53" w14:paraId="2E321BDC"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37B84A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13</w:t>
            </w:r>
          </w:p>
        </w:tc>
        <w:tc>
          <w:tcPr>
            <w:tcW w:w="4537" w:type="dxa"/>
            <w:tcBorders>
              <w:top w:val="single" w:sz="4" w:space="0" w:color="000000"/>
              <w:left w:val="single" w:sz="4" w:space="0" w:color="000000"/>
              <w:bottom w:val="single" w:sz="4" w:space="0" w:color="000000"/>
              <w:right w:val="nil"/>
            </w:tcBorders>
            <w:vAlign w:val="center"/>
            <w:hideMark/>
          </w:tcPr>
          <w:p w14:paraId="449C9A70" w14:textId="77777777" w:rsidR="00356A53" w:rsidRPr="00356A53" w:rsidRDefault="00356A53" w:rsidP="00356A53">
            <w:pPr>
              <w:rPr>
                <w:rFonts w:ascii="Arial" w:hAnsi="Arial" w:cs="Arial"/>
                <w:sz w:val="20"/>
                <w:szCs w:val="20"/>
              </w:rPr>
            </w:pPr>
            <w:r w:rsidRPr="00356A53">
              <w:rPr>
                <w:rFonts w:ascii="Arial" w:hAnsi="Arial" w:cs="Arial"/>
                <w:sz w:val="20"/>
                <w:szCs w:val="20"/>
              </w:rPr>
              <w:t>Energia elektryczna</w:t>
            </w:r>
          </w:p>
        </w:tc>
        <w:tc>
          <w:tcPr>
            <w:tcW w:w="850" w:type="dxa"/>
            <w:tcBorders>
              <w:top w:val="single" w:sz="4" w:space="0" w:color="000000"/>
              <w:left w:val="single" w:sz="4" w:space="0" w:color="000000"/>
              <w:bottom w:val="single" w:sz="4" w:space="0" w:color="000000"/>
              <w:right w:val="nil"/>
            </w:tcBorders>
          </w:tcPr>
          <w:p w14:paraId="46DD952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3DAECFAE"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66224FE" w14:textId="0E92C83A" w:rsidR="00356A53" w:rsidRPr="00356A53" w:rsidRDefault="00356A53" w:rsidP="00356A53">
            <w:pPr>
              <w:jc w:val="center"/>
            </w:pPr>
            <w:r w:rsidRPr="00356A53">
              <w:rPr>
                <w:rFonts w:ascii="Arial" w:hAnsi="Arial" w:cs="Arial"/>
                <w:sz w:val="20"/>
                <w:szCs w:val="20"/>
              </w:rPr>
              <w:t xml:space="preserve">Wg taryfy dostawcy </w:t>
            </w:r>
            <w:r w:rsidR="004F36C0">
              <w:rPr>
                <w:rFonts w:ascii="Arial" w:hAnsi="Arial" w:cs="Arial"/>
                <w:sz w:val="20"/>
                <w:szCs w:val="20"/>
              </w:rPr>
              <w:t xml:space="preserve">                        </w:t>
            </w:r>
            <w:r w:rsidRPr="00356A53">
              <w:rPr>
                <w:rFonts w:ascii="Arial" w:hAnsi="Arial" w:cs="Arial"/>
                <w:sz w:val="20"/>
                <w:szCs w:val="20"/>
              </w:rPr>
              <w:t>+ kalkulacja Dz. Energetycznego</w:t>
            </w:r>
          </w:p>
        </w:tc>
      </w:tr>
      <w:tr w:rsidR="00356A53" w:rsidRPr="00356A53" w14:paraId="4D6B6666"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3639CDD"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14</w:t>
            </w:r>
          </w:p>
        </w:tc>
        <w:tc>
          <w:tcPr>
            <w:tcW w:w="4537" w:type="dxa"/>
            <w:tcBorders>
              <w:top w:val="single" w:sz="4" w:space="0" w:color="000000"/>
              <w:left w:val="single" w:sz="4" w:space="0" w:color="000000"/>
              <w:bottom w:val="single" w:sz="4" w:space="0" w:color="000000"/>
              <w:right w:val="nil"/>
            </w:tcBorders>
            <w:vAlign w:val="center"/>
            <w:hideMark/>
          </w:tcPr>
          <w:p w14:paraId="2F85B13D" w14:textId="77777777" w:rsidR="00356A53" w:rsidRPr="00356A53" w:rsidRDefault="00356A53" w:rsidP="00356A53">
            <w:pPr>
              <w:rPr>
                <w:rFonts w:ascii="Arial" w:hAnsi="Arial" w:cs="Arial"/>
                <w:sz w:val="20"/>
                <w:szCs w:val="20"/>
              </w:rPr>
            </w:pPr>
            <w:r w:rsidRPr="00356A53">
              <w:rPr>
                <w:rFonts w:ascii="Arial" w:hAnsi="Arial" w:cs="Arial"/>
                <w:sz w:val="20"/>
                <w:szCs w:val="20"/>
              </w:rPr>
              <w:t>Energia cieplna</w:t>
            </w:r>
          </w:p>
        </w:tc>
        <w:tc>
          <w:tcPr>
            <w:tcW w:w="850" w:type="dxa"/>
            <w:tcBorders>
              <w:top w:val="single" w:sz="4" w:space="0" w:color="000000"/>
              <w:left w:val="single" w:sz="4" w:space="0" w:color="000000"/>
              <w:bottom w:val="single" w:sz="4" w:space="0" w:color="000000"/>
              <w:right w:val="nil"/>
            </w:tcBorders>
          </w:tcPr>
          <w:p w14:paraId="36ED3AAA"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45F06CD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38D43B6" w14:textId="458E3FA6" w:rsidR="00356A53" w:rsidRPr="00356A53" w:rsidRDefault="00356A53" w:rsidP="00356A53">
            <w:pPr>
              <w:jc w:val="center"/>
            </w:pPr>
            <w:r w:rsidRPr="00356A53">
              <w:rPr>
                <w:rFonts w:ascii="Arial" w:hAnsi="Arial" w:cs="Arial"/>
                <w:sz w:val="20"/>
                <w:szCs w:val="20"/>
              </w:rPr>
              <w:t xml:space="preserve">Wg taryfy dostawcy </w:t>
            </w:r>
            <w:r w:rsidR="004F36C0">
              <w:rPr>
                <w:rFonts w:ascii="Arial" w:hAnsi="Arial" w:cs="Arial"/>
                <w:sz w:val="20"/>
                <w:szCs w:val="20"/>
              </w:rPr>
              <w:t xml:space="preserve">                        </w:t>
            </w:r>
            <w:r w:rsidRPr="00356A53">
              <w:rPr>
                <w:rFonts w:ascii="Arial" w:hAnsi="Arial" w:cs="Arial"/>
                <w:sz w:val="20"/>
                <w:szCs w:val="20"/>
              </w:rPr>
              <w:t>+ kalkulacja Dz. Energetycznego</w:t>
            </w:r>
          </w:p>
        </w:tc>
      </w:tr>
      <w:tr w:rsidR="00356A53" w:rsidRPr="00356A53" w14:paraId="545D93C7"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C442342"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15</w:t>
            </w:r>
          </w:p>
        </w:tc>
        <w:tc>
          <w:tcPr>
            <w:tcW w:w="4537" w:type="dxa"/>
            <w:tcBorders>
              <w:top w:val="single" w:sz="4" w:space="0" w:color="000000"/>
              <w:left w:val="single" w:sz="4" w:space="0" w:color="000000"/>
              <w:bottom w:val="single" w:sz="4" w:space="0" w:color="000000"/>
              <w:right w:val="nil"/>
            </w:tcBorders>
            <w:vAlign w:val="center"/>
            <w:hideMark/>
          </w:tcPr>
          <w:p w14:paraId="4D096A66"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telefonów</w:t>
            </w:r>
          </w:p>
        </w:tc>
        <w:tc>
          <w:tcPr>
            <w:tcW w:w="850" w:type="dxa"/>
            <w:tcBorders>
              <w:top w:val="single" w:sz="4" w:space="0" w:color="000000"/>
              <w:left w:val="single" w:sz="4" w:space="0" w:color="000000"/>
              <w:bottom w:val="single" w:sz="4" w:space="0" w:color="000000"/>
              <w:right w:val="nil"/>
            </w:tcBorders>
          </w:tcPr>
          <w:p w14:paraId="7D43B99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A33132C"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4733FA7" w14:textId="6CEEF4AD" w:rsidR="00356A53" w:rsidRPr="00356A53" w:rsidRDefault="00CE2BD4" w:rsidP="00356A53">
            <w:pPr>
              <w:jc w:val="center"/>
            </w:pPr>
            <w:r>
              <w:rPr>
                <w:rFonts w:ascii="Arial" w:hAnsi="Arial" w:cs="Arial"/>
                <w:sz w:val="20"/>
                <w:szCs w:val="20"/>
              </w:rPr>
              <w:t>W</w:t>
            </w:r>
            <w:r w:rsidR="00356A53" w:rsidRPr="00356A53">
              <w:rPr>
                <w:rFonts w:ascii="Arial" w:hAnsi="Arial" w:cs="Arial"/>
                <w:sz w:val="20"/>
                <w:szCs w:val="20"/>
              </w:rPr>
              <w:t xml:space="preserve">g cennika </w:t>
            </w:r>
            <w:r w:rsidR="00214722">
              <w:rPr>
                <w:rFonts w:ascii="Arial" w:hAnsi="Arial" w:cs="Arial"/>
                <w:sz w:val="20"/>
                <w:szCs w:val="20"/>
              </w:rPr>
              <w:t>ZIT</w:t>
            </w:r>
          </w:p>
        </w:tc>
      </w:tr>
      <w:tr w:rsidR="00356A53" w:rsidRPr="00356A53" w14:paraId="7FBC9D8C"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4FB1648"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16</w:t>
            </w:r>
          </w:p>
        </w:tc>
        <w:tc>
          <w:tcPr>
            <w:tcW w:w="4537" w:type="dxa"/>
            <w:tcBorders>
              <w:top w:val="single" w:sz="4" w:space="0" w:color="000000"/>
              <w:left w:val="single" w:sz="4" w:space="0" w:color="000000"/>
              <w:bottom w:val="single" w:sz="4" w:space="0" w:color="000000"/>
              <w:right w:val="nil"/>
            </w:tcBorders>
            <w:vAlign w:val="center"/>
            <w:hideMark/>
          </w:tcPr>
          <w:p w14:paraId="4F928B97" w14:textId="77777777" w:rsidR="00356A53" w:rsidRPr="00356A53" w:rsidRDefault="00356A53" w:rsidP="00356A53">
            <w:pPr>
              <w:rPr>
                <w:rFonts w:ascii="Arial" w:hAnsi="Arial" w:cs="Arial"/>
                <w:sz w:val="20"/>
                <w:szCs w:val="20"/>
              </w:rPr>
            </w:pPr>
            <w:r w:rsidRPr="00356A53">
              <w:rPr>
                <w:rFonts w:ascii="Arial" w:hAnsi="Arial" w:cs="Arial"/>
                <w:sz w:val="20"/>
                <w:szCs w:val="20"/>
              </w:rPr>
              <w:t>Dzierżawa nieruchomości niezabudowanych</w:t>
            </w:r>
          </w:p>
        </w:tc>
        <w:tc>
          <w:tcPr>
            <w:tcW w:w="850" w:type="dxa"/>
            <w:tcBorders>
              <w:top w:val="single" w:sz="4" w:space="0" w:color="000000"/>
              <w:left w:val="single" w:sz="4" w:space="0" w:color="000000"/>
              <w:bottom w:val="single" w:sz="4" w:space="0" w:color="000000"/>
              <w:right w:val="nil"/>
            </w:tcBorders>
          </w:tcPr>
          <w:p w14:paraId="44020BFA"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1D9253C8"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1A4F0F5" w14:textId="77777777" w:rsidR="00356A53" w:rsidRPr="00356A53" w:rsidRDefault="00356A53" w:rsidP="00356A53">
            <w:pPr>
              <w:jc w:val="center"/>
            </w:pPr>
            <w:r w:rsidRPr="00356A53">
              <w:rPr>
                <w:rFonts w:ascii="Arial" w:hAnsi="Arial" w:cs="Arial"/>
                <w:sz w:val="20"/>
                <w:szCs w:val="20"/>
              </w:rPr>
              <w:t>2,00 zł/m2/mc</w:t>
            </w:r>
          </w:p>
        </w:tc>
      </w:tr>
      <w:tr w:rsidR="00356A53" w:rsidRPr="00356A53" w14:paraId="240DA865" w14:textId="77777777" w:rsidTr="004F36C0">
        <w:tc>
          <w:tcPr>
            <w:tcW w:w="567" w:type="dxa"/>
            <w:tcBorders>
              <w:top w:val="single" w:sz="4" w:space="0" w:color="000000"/>
              <w:left w:val="single" w:sz="4" w:space="0" w:color="000000"/>
              <w:bottom w:val="single" w:sz="4" w:space="0" w:color="000000"/>
              <w:right w:val="nil"/>
            </w:tcBorders>
            <w:vAlign w:val="center"/>
          </w:tcPr>
          <w:p w14:paraId="01F50D0F"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17</w:t>
            </w:r>
          </w:p>
        </w:tc>
        <w:tc>
          <w:tcPr>
            <w:tcW w:w="4537" w:type="dxa"/>
            <w:tcBorders>
              <w:top w:val="single" w:sz="4" w:space="0" w:color="000000"/>
              <w:left w:val="single" w:sz="4" w:space="0" w:color="000000"/>
              <w:bottom w:val="single" w:sz="4" w:space="0" w:color="000000"/>
              <w:right w:val="nil"/>
            </w:tcBorders>
            <w:vAlign w:val="center"/>
          </w:tcPr>
          <w:p w14:paraId="31029C0B" w14:textId="77777777" w:rsidR="00356A53" w:rsidRPr="00356A53" w:rsidRDefault="00356A53" w:rsidP="00356A53">
            <w:pPr>
              <w:rPr>
                <w:rFonts w:ascii="Arial" w:hAnsi="Arial" w:cs="Arial"/>
                <w:sz w:val="20"/>
                <w:szCs w:val="20"/>
              </w:rPr>
            </w:pPr>
            <w:r w:rsidRPr="00356A53">
              <w:rPr>
                <w:rFonts w:ascii="Arial" w:hAnsi="Arial" w:cs="Arial"/>
                <w:sz w:val="20"/>
                <w:szCs w:val="20"/>
              </w:rPr>
              <w:t>Inne (m.in. najem lub  dzierżawa maszyn, urządzeń, narzędzi, pow. reklamowej itp.)</w:t>
            </w:r>
          </w:p>
        </w:tc>
        <w:tc>
          <w:tcPr>
            <w:tcW w:w="850" w:type="dxa"/>
            <w:tcBorders>
              <w:top w:val="single" w:sz="4" w:space="0" w:color="000000"/>
              <w:left w:val="single" w:sz="4" w:space="0" w:color="000000"/>
              <w:bottom w:val="single" w:sz="4" w:space="0" w:color="000000"/>
              <w:right w:val="nil"/>
            </w:tcBorders>
          </w:tcPr>
          <w:p w14:paraId="4C29103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E5EE923"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22CC8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Wg odrębnych kalkulacji</w:t>
            </w:r>
          </w:p>
        </w:tc>
      </w:tr>
    </w:tbl>
    <w:p w14:paraId="3B01F1A6" w14:textId="77777777" w:rsidR="00356A53" w:rsidRPr="00356A53" w:rsidRDefault="00356A53" w:rsidP="00356A53">
      <w:pPr>
        <w:autoSpaceDE w:val="0"/>
        <w:spacing w:line="72" w:lineRule="auto"/>
        <w:jc w:val="both"/>
        <w:rPr>
          <w:sz w:val="28"/>
        </w:rPr>
      </w:pPr>
    </w:p>
    <w:p w14:paraId="54A047AB" w14:textId="77777777" w:rsidR="00356A53" w:rsidRPr="00356A53" w:rsidRDefault="00356A53" w:rsidP="00356A53">
      <w:pPr>
        <w:autoSpaceDE w:val="0"/>
        <w:jc w:val="both"/>
        <w:rPr>
          <w:rFonts w:ascii="Arial" w:hAnsi="Arial" w:cs="Arial"/>
          <w:sz w:val="18"/>
          <w:szCs w:val="18"/>
        </w:rPr>
      </w:pPr>
    </w:p>
    <w:p w14:paraId="23EA4736" w14:textId="77777777" w:rsidR="00356A53" w:rsidRPr="00356A53" w:rsidRDefault="00356A53" w:rsidP="00356A53">
      <w:pPr>
        <w:autoSpaceDE w:val="0"/>
        <w:jc w:val="both"/>
        <w:rPr>
          <w:rFonts w:ascii="Arial" w:hAnsi="Arial" w:cs="Arial"/>
          <w:sz w:val="20"/>
          <w:szCs w:val="20"/>
        </w:rPr>
      </w:pPr>
      <w:r w:rsidRPr="00356A53">
        <w:rPr>
          <w:rFonts w:ascii="Arial" w:hAnsi="Arial" w:cs="Arial"/>
          <w:sz w:val="18"/>
          <w:szCs w:val="18"/>
        </w:rPr>
        <w:t>*   zaznaczyć X</w:t>
      </w:r>
    </w:p>
    <w:p w14:paraId="6DBA9F28" w14:textId="77777777" w:rsidR="00356A53" w:rsidRPr="00356A53" w:rsidRDefault="00356A53" w:rsidP="00356A53">
      <w:pPr>
        <w:autoSpaceDE w:val="0"/>
        <w:jc w:val="both"/>
        <w:rPr>
          <w:rFonts w:ascii="Arial" w:hAnsi="Arial" w:cs="Arial"/>
          <w:sz w:val="18"/>
          <w:szCs w:val="18"/>
        </w:rPr>
      </w:pPr>
    </w:p>
    <w:p w14:paraId="2B78B8BE" w14:textId="77777777" w:rsidR="00356A53" w:rsidRPr="00356A53" w:rsidRDefault="00356A53" w:rsidP="00356A53">
      <w:pPr>
        <w:autoSpaceDE w:val="0"/>
        <w:jc w:val="both"/>
        <w:rPr>
          <w:rFonts w:ascii="Arial" w:hAnsi="Arial" w:cs="Arial"/>
          <w:sz w:val="18"/>
          <w:szCs w:val="18"/>
        </w:rPr>
      </w:pPr>
      <w:r w:rsidRPr="00356A53">
        <w:rPr>
          <w:rFonts w:ascii="Arial" w:hAnsi="Arial" w:cs="Arial"/>
          <w:sz w:val="18"/>
          <w:szCs w:val="18"/>
        </w:rPr>
        <w:t>** koszt związany z wydaniem karty RCP w kwocie 50 zł naliczany będzie w momencie gdy firma świadcząca/realizująca poszczególne usługi  zagubi kartę, zniszczy ją bądź też karta utraci swoją funkcjonalność i to zarówno w trakcie trwania umowy jak i po jej zakończeniu.</w:t>
      </w:r>
    </w:p>
    <w:p w14:paraId="51542A90" w14:textId="77777777" w:rsidR="00356A53" w:rsidRPr="00356A53" w:rsidRDefault="00356A53" w:rsidP="00356A53">
      <w:pPr>
        <w:autoSpaceDE w:val="0"/>
        <w:jc w:val="both"/>
        <w:rPr>
          <w:rFonts w:ascii="Arial" w:hAnsi="Arial" w:cs="Arial"/>
          <w:sz w:val="20"/>
          <w:szCs w:val="20"/>
        </w:rPr>
      </w:pPr>
    </w:p>
    <w:p w14:paraId="24F1B27A" w14:textId="053734B8" w:rsidR="00356A53" w:rsidRPr="00356A53" w:rsidRDefault="00356A53" w:rsidP="00356A53">
      <w:pPr>
        <w:jc w:val="both"/>
        <w:rPr>
          <w:rFonts w:ascii="Arial" w:hAnsi="Arial" w:cs="Arial"/>
          <w:color w:val="FF0000"/>
          <w:sz w:val="20"/>
          <w:szCs w:val="20"/>
        </w:rPr>
      </w:pPr>
      <w:r w:rsidRPr="00356A53">
        <w:rPr>
          <w:rFonts w:ascii="Arial" w:hAnsi="Arial" w:cs="Arial"/>
          <w:b/>
          <w:bCs/>
          <w:sz w:val="20"/>
          <w:szCs w:val="20"/>
        </w:rPr>
        <w:t xml:space="preserve">Oświadczam, że zapoznałem się z obowiązującym </w:t>
      </w:r>
      <w:r w:rsidRPr="00356A53">
        <w:rPr>
          <w:rFonts w:ascii="Arial" w:hAnsi="Arial" w:cs="Arial"/>
          <w:b/>
          <w:bCs/>
          <w:i/>
          <w:sz w:val="20"/>
          <w:szCs w:val="20"/>
        </w:rPr>
        <w:t xml:space="preserve">Cennikiem za świadczenie odpłatnych usług przez WĘGLOKOKS KRAJ </w:t>
      </w:r>
      <w:r w:rsidR="00013B22">
        <w:rPr>
          <w:rFonts w:ascii="Arial" w:hAnsi="Arial" w:cs="Arial"/>
          <w:b/>
          <w:bCs/>
          <w:i/>
          <w:sz w:val="20"/>
          <w:szCs w:val="20"/>
        </w:rPr>
        <w:t>S.A.</w:t>
      </w:r>
      <w:r w:rsidRPr="00356A53">
        <w:rPr>
          <w:rFonts w:ascii="Arial" w:hAnsi="Arial" w:cs="Arial"/>
          <w:b/>
          <w:bCs/>
          <w:i/>
          <w:sz w:val="20"/>
          <w:szCs w:val="20"/>
        </w:rPr>
        <w:t xml:space="preserve"> na rzecz Wykonawcy/Dostawcy</w:t>
      </w:r>
      <w:r w:rsidRPr="00356A53">
        <w:rPr>
          <w:rFonts w:ascii="Arial" w:hAnsi="Arial" w:cs="Arial"/>
          <w:b/>
          <w:bCs/>
          <w:sz w:val="20"/>
          <w:szCs w:val="20"/>
        </w:rPr>
        <w:t>.</w:t>
      </w:r>
    </w:p>
    <w:p w14:paraId="46AE1DB5" w14:textId="4A924316" w:rsidR="00331D7A" w:rsidRDefault="00331D7A" w:rsidP="0004535C">
      <w:pPr>
        <w:tabs>
          <w:tab w:val="left" w:pos="6855"/>
          <w:tab w:val="right" w:pos="9422"/>
        </w:tabs>
        <w:rPr>
          <w:rFonts w:ascii="Arial" w:hAnsi="Arial" w:cs="Arial"/>
          <w:b/>
          <w:sz w:val="20"/>
          <w:szCs w:val="20"/>
        </w:rPr>
      </w:pPr>
    </w:p>
    <w:p w14:paraId="3CC405E5" w14:textId="77777777" w:rsidR="002F2480"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t xml:space="preserve">                                                                                 </w:t>
      </w:r>
    </w:p>
    <w:p w14:paraId="2C4CF2D8" w14:textId="47FFD61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581D1B">
        <w:rPr>
          <w:rFonts w:ascii="Arial" w:hAnsi="Arial" w:cs="Arial"/>
          <w:b/>
          <w:sz w:val="20"/>
          <w:szCs w:val="20"/>
        </w:rPr>
        <w:t>7</w:t>
      </w:r>
      <w:r w:rsidRPr="004630B7">
        <w:rPr>
          <w:rFonts w:ascii="Arial" w:hAnsi="Arial" w:cs="Arial"/>
          <w:b/>
          <w:sz w:val="20"/>
          <w:szCs w:val="20"/>
        </w:rPr>
        <w:t xml:space="preserve"> do SIWZ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A33808D"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2023 r. poz. 129</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150C99C7" w14:textId="77777777" w:rsidR="000C6F65" w:rsidRDefault="000C6F65" w:rsidP="005D28F5">
      <w:pPr>
        <w:jc w:val="right"/>
        <w:rPr>
          <w:rFonts w:ascii="Arial" w:hAnsi="Arial" w:cs="Arial"/>
          <w:b/>
          <w:bCs/>
          <w:sz w:val="20"/>
          <w:szCs w:val="20"/>
        </w:rPr>
      </w:pPr>
    </w:p>
    <w:p w14:paraId="6FF120B5" w14:textId="77777777" w:rsidR="00C91F14" w:rsidRDefault="00C91F14"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C345474" w14:textId="239C293C" w:rsidR="009252D4" w:rsidRDefault="00E019A2" w:rsidP="00C25C6E">
      <w:pPr>
        <w:jc w:val="right"/>
        <w:rPr>
          <w:rFonts w:ascii="Arial" w:hAnsi="Arial" w:cs="Arial"/>
          <w:b/>
          <w:bCs/>
          <w:sz w:val="20"/>
          <w:szCs w:val="20"/>
        </w:rPr>
      </w:pPr>
      <w:r w:rsidRPr="00EF06E0">
        <w:rPr>
          <w:rFonts w:ascii="Arial" w:hAnsi="Arial" w:cs="Arial"/>
          <w:b/>
          <w:bCs/>
          <w:sz w:val="20"/>
          <w:szCs w:val="20"/>
        </w:rPr>
        <w:lastRenderedPageBreak/>
        <w:t xml:space="preserve">Załącznik </w:t>
      </w:r>
      <w:r w:rsidR="00C91F14">
        <w:rPr>
          <w:rFonts w:ascii="Arial" w:hAnsi="Arial" w:cs="Arial"/>
          <w:b/>
          <w:bCs/>
          <w:sz w:val="20"/>
          <w:szCs w:val="20"/>
        </w:rPr>
        <w:t>N</w:t>
      </w:r>
      <w:r w:rsidRPr="00EF06E0">
        <w:rPr>
          <w:rFonts w:ascii="Arial" w:hAnsi="Arial" w:cs="Arial"/>
          <w:b/>
          <w:bCs/>
          <w:sz w:val="20"/>
          <w:szCs w:val="20"/>
        </w:rPr>
        <w:t xml:space="preserve">r </w:t>
      </w:r>
      <w:r w:rsidR="00581D1B">
        <w:rPr>
          <w:rFonts w:ascii="Arial" w:hAnsi="Arial" w:cs="Arial"/>
          <w:b/>
          <w:bCs/>
          <w:sz w:val="20"/>
          <w:szCs w:val="20"/>
        </w:rPr>
        <w:t>8</w:t>
      </w:r>
      <w:r w:rsidR="00B1539A" w:rsidRPr="00EF06E0">
        <w:rPr>
          <w:rFonts w:ascii="Arial" w:hAnsi="Arial" w:cs="Arial"/>
          <w:b/>
          <w:bCs/>
          <w:sz w:val="20"/>
          <w:szCs w:val="20"/>
        </w:rPr>
        <w:t xml:space="preserve"> do SIWZ</w:t>
      </w:r>
    </w:p>
    <w:p w14:paraId="7203D8C8" w14:textId="77777777" w:rsidR="00C25C6E" w:rsidRPr="00C25C6E" w:rsidRDefault="00C25C6E" w:rsidP="00C25C6E">
      <w:pPr>
        <w:jc w:val="right"/>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1BA47FFD" w14:textId="775E6CD7" w:rsidR="00BD186C" w:rsidRPr="003F4B39" w:rsidRDefault="00BD186C" w:rsidP="00BD186C">
      <w:pPr>
        <w:tabs>
          <w:tab w:val="center" w:pos="4395"/>
          <w:tab w:val="right" w:pos="9072"/>
        </w:tabs>
        <w:rPr>
          <w:rFonts w:ascii="Arial" w:hAnsi="Arial" w:cs="Arial"/>
          <w:b/>
          <w:sz w:val="20"/>
          <w:szCs w:val="20"/>
        </w:rPr>
      </w:pPr>
      <w:r>
        <w:rPr>
          <w:rFonts w:ascii="Arial" w:hAnsi="Arial" w:cs="Arial"/>
          <w:b/>
          <w:sz w:val="20"/>
          <w:szCs w:val="20"/>
        </w:rPr>
        <w:t xml:space="preserve">                                                                                       </w:t>
      </w:r>
      <w:r w:rsidRPr="003F4B39">
        <w:rPr>
          <w:rFonts w:ascii="Arial" w:hAnsi="Arial" w:cs="Arial"/>
          <w:b/>
          <w:sz w:val="20"/>
          <w:szCs w:val="20"/>
        </w:rPr>
        <w:t xml:space="preserve">Nr e - RU  </w:t>
      </w:r>
    </w:p>
    <w:p w14:paraId="10CEBD78" w14:textId="31872589" w:rsidR="00BD186C" w:rsidRPr="003F4B39" w:rsidRDefault="00BD186C" w:rsidP="00BD186C">
      <w:pPr>
        <w:rPr>
          <w:rFonts w:ascii="Arial" w:hAnsi="Arial" w:cs="Arial"/>
          <w:b/>
          <w:sz w:val="20"/>
          <w:szCs w:val="20"/>
        </w:rPr>
      </w:pPr>
      <w:r w:rsidRPr="003F4B39">
        <w:rPr>
          <w:rFonts w:ascii="Arial" w:hAnsi="Arial" w:cs="Arial"/>
          <w:b/>
          <w:sz w:val="20"/>
          <w:szCs w:val="20"/>
        </w:rPr>
        <w:t xml:space="preserve">                                                                                       WĘGLOKOKS KRAJ </w:t>
      </w:r>
      <w:r w:rsidRPr="00492C03">
        <w:rPr>
          <w:rFonts w:ascii="Arial" w:hAnsi="Arial" w:cs="Arial"/>
          <w:b/>
          <w:sz w:val="20"/>
          <w:szCs w:val="20"/>
        </w:rPr>
        <w:t>S.A.</w:t>
      </w:r>
    </w:p>
    <w:tbl>
      <w:tblPr>
        <w:tblW w:w="4086"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BD186C" w:rsidRPr="003F4B39" w14:paraId="09039D35" w14:textId="77777777" w:rsidTr="000C5E5E">
        <w:trPr>
          <w:trHeight w:val="426"/>
        </w:trPr>
        <w:tc>
          <w:tcPr>
            <w:tcW w:w="454" w:type="dxa"/>
            <w:vAlign w:val="center"/>
          </w:tcPr>
          <w:p w14:paraId="66474CAE" w14:textId="77777777" w:rsidR="00BD186C" w:rsidRPr="003F4B39" w:rsidRDefault="00BD186C" w:rsidP="000C5E5E">
            <w:pPr>
              <w:tabs>
                <w:tab w:val="center" w:pos="240"/>
                <w:tab w:val="right" w:pos="9072"/>
              </w:tabs>
              <w:ind w:left="-963"/>
              <w:rPr>
                <w:rFonts w:ascii="Arial" w:hAnsi="Arial" w:cs="Arial"/>
                <w:b/>
                <w:sz w:val="20"/>
                <w:szCs w:val="20"/>
              </w:rPr>
            </w:pPr>
          </w:p>
        </w:tc>
        <w:tc>
          <w:tcPr>
            <w:tcW w:w="454" w:type="dxa"/>
            <w:vAlign w:val="center"/>
          </w:tcPr>
          <w:p w14:paraId="58558FDE"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657D1DA0"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0BE66522"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20C2934F"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6399FBE3"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25612A87" w14:textId="77777777" w:rsidR="00BD186C" w:rsidRPr="003F4B39" w:rsidRDefault="00BD186C" w:rsidP="000C5E5E">
            <w:pPr>
              <w:tabs>
                <w:tab w:val="center" w:pos="4536"/>
                <w:tab w:val="right" w:pos="9072"/>
              </w:tabs>
              <w:rPr>
                <w:rFonts w:ascii="Arial" w:hAnsi="Arial" w:cs="Arial"/>
                <w:b/>
                <w:sz w:val="20"/>
                <w:szCs w:val="20"/>
              </w:rPr>
            </w:pPr>
          </w:p>
        </w:tc>
        <w:tc>
          <w:tcPr>
            <w:tcW w:w="454" w:type="dxa"/>
          </w:tcPr>
          <w:p w14:paraId="1BA94893"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4851E679" w14:textId="77777777" w:rsidR="00BD186C" w:rsidRPr="003F4B39" w:rsidRDefault="00BD186C" w:rsidP="000C5E5E">
            <w:pPr>
              <w:tabs>
                <w:tab w:val="center" w:pos="4536"/>
                <w:tab w:val="right" w:pos="9072"/>
              </w:tabs>
              <w:rPr>
                <w:rFonts w:ascii="Arial" w:hAnsi="Arial" w:cs="Arial"/>
                <w:b/>
                <w:sz w:val="20"/>
                <w:szCs w:val="20"/>
              </w:rPr>
            </w:pPr>
          </w:p>
        </w:tc>
      </w:tr>
    </w:tbl>
    <w:p w14:paraId="6AB2A749" w14:textId="77777777" w:rsidR="00BD186C" w:rsidRPr="003F4B39" w:rsidRDefault="00BD186C" w:rsidP="00BD186C">
      <w:pPr>
        <w:jc w:val="center"/>
        <w:rPr>
          <w:rFonts w:ascii="Arial" w:hAnsi="Arial" w:cs="Arial"/>
          <w:b/>
          <w:bCs/>
          <w:sz w:val="20"/>
          <w:szCs w:val="20"/>
        </w:rPr>
      </w:pPr>
    </w:p>
    <w:p w14:paraId="62C87BBA" w14:textId="77777777" w:rsidR="00BD186C" w:rsidRDefault="00BD186C" w:rsidP="00BD186C">
      <w:pPr>
        <w:suppressAutoHyphens w:val="0"/>
        <w:jc w:val="center"/>
        <w:rPr>
          <w:rFonts w:ascii="Arial" w:hAnsi="Arial" w:cs="Arial"/>
          <w:b/>
          <w:lang w:eastAsia="pl-PL"/>
        </w:rPr>
      </w:pPr>
    </w:p>
    <w:p w14:paraId="403F711A" w14:textId="77777777" w:rsidR="00BD186C" w:rsidRPr="00B6592A" w:rsidRDefault="00BD186C" w:rsidP="00BD186C">
      <w:pPr>
        <w:suppressAutoHyphens w:val="0"/>
        <w:jc w:val="center"/>
        <w:rPr>
          <w:rFonts w:ascii="Arial" w:hAnsi="Arial" w:cs="Arial"/>
          <w:b/>
          <w:lang w:eastAsia="pl-PL"/>
        </w:rPr>
      </w:pPr>
      <w:r w:rsidRPr="00B6592A">
        <w:rPr>
          <w:rFonts w:ascii="Arial" w:hAnsi="Arial" w:cs="Arial"/>
          <w:b/>
          <w:lang w:eastAsia="pl-PL"/>
        </w:rPr>
        <w:t>U M O W A</w:t>
      </w:r>
    </w:p>
    <w:p w14:paraId="5CE2C6D0" w14:textId="77777777" w:rsidR="00BD186C" w:rsidRPr="003F4B39" w:rsidRDefault="00BD186C" w:rsidP="00BD186C">
      <w:pPr>
        <w:jc w:val="center"/>
        <w:rPr>
          <w:rFonts w:ascii="Arial" w:hAnsi="Arial" w:cs="Arial"/>
          <w:b/>
          <w:noProof/>
          <w:sz w:val="20"/>
          <w:szCs w:val="20"/>
        </w:rPr>
      </w:pPr>
    </w:p>
    <w:p w14:paraId="02F207A3" w14:textId="77777777" w:rsidR="00BD186C" w:rsidRPr="003F4B39" w:rsidRDefault="00BD186C" w:rsidP="00BD186C">
      <w:pPr>
        <w:jc w:val="both"/>
        <w:rPr>
          <w:rFonts w:ascii="Arial" w:hAnsi="Arial" w:cs="Arial"/>
          <w:noProof/>
          <w:sz w:val="20"/>
          <w:szCs w:val="20"/>
        </w:rPr>
      </w:pPr>
      <w:r w:rsidRPr="003F4B39">
        <w:rPr>
          <w:rFonts w:ascii="Arial" w:hAnsi="Arial" w:cs="Arial"/>
          <w:noProof/>
          <w:sz w:val="20"/>
          <w:szCs w:val="20"/>
        </w:rPr>
        <w:t>zawarta w dniu   ……………………….. 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1A1BA52D" w14:textId="77777777" w:rsidR="00BD186C" w:rsidRPr="003F4B39" w:rsidRDefault="00BD186C" w:rsidP="00BD186C">
      <w:pPr>
        <w:jc w:val="both"/>
        <w:rPr>
          <w:rFonts w:ascii="Arial" w:hAnsi="Arial" w:cs="Arial"/>
          <w:noProof/>
          <w:sz w:val="20"/>
          <w:szCs w:val="20"/>
        </w:rPr>
      </w:pPr>
      <w:r w:rsidRPr="003F4B39">
        <w:rPr>
          <w:rFonts w:ascii="Arial" w:hAnsi="Arial" w:cs="Arial"/>
          <w:b/>
          <w:noProof/>
          <w:sz w:val="20"/>
          <w:szCs w:val="20"/>
        </w:rPr>
        <w:t xml:space="preserve">WĘGLOKOKS KRAJ </w:t>
      </w:r>
      <w:r w:rsidRPr="00492C03">
        <w:rPr>
          <w:rFonts w:ascii="Arial" w:hAnsi="Arial" w:cs="Arial"/>
          <w:b/>
          <w:noProof/>
          <w:sz w:val="20"/>
          <w:szCs w:val="20"/>
        </w:rPr>
        <w:t>S.A.</w:t>
      </w:r>
      <w:r>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Pr="00EF2BD4">
        <w:rPr>
          <w:rFonts w:ascii="Arial" w:hAnsi="Arial" w:cs="Arial"/>
          <w:noProof/>
          <w:sz w:val="20"/>
          <w:szCs w:val="20"/>
        </w:rPr>
        <w:t>0000955885</w:t>
      </w:r>
      <w:r w:rsidRPr="003F4B39">
        <w:rPr>
          <w:rFonts w:ascii="Arial" w:hAnsi="Arial" w:cs="Arial"/>
          <w:noProof/>
          <w:sz w:val="20"/>
          <w:szCs w:val="20"/>
        </w:rPr>
        <w:t>, NIP 653-000-48-65, REGON 270034633,</w:t>
      </w:r>
      <w:r>
        <w:rPr>
          <w:rFonts w:ascii="Arial" w:hAnsi="Arial" w:cs="Arial"/>
          <w:noProof/>
          <w:sz w:val="20"/>
          <w:szCs w:val="20"/>
        </w:rPr>
        <w:t xml:space="preserve"> </w:t>
      </w:r>
      <w:r w:rsidRPr="003F4B39">
        <w:rPr>
          <w:rFonts w:ascii="Arial" w:hAnsi="Arial" w:cs="Arial"/>
          <w:noProof/>
          <w:sz w:val="20"/>
          <w:szCs w:val="20"/>
        </w:rPr>
        <w:t xml:space="preserve">BDO 000012274, wysokość kapitału zakładowego: 173.321.000,00 </w:t>
      </w:r>
      <w:r w:rsidRPr="00ED5BAC">
        <w:rPr>
          <w:rFonts w:ascii="Arial" w:hAnsi="Arial" w:cs="Arial"/>
          <w:noProof/>
          <w:sz w:val="20"/>
          <w:szCs w:val="20"/>
        </w:rPr>
        <w:t>PLN opłacony w całości</w:t>
      </w:r>
      <w:r w:rsidRPr="003F4B39">
        <w:rPr>
          <w:rFonts w:ascii="Arial" w:hAnsi="Arial" w:cs="Arial"/>
          <w:noProof/>
          <w:sz w:val="20"/>
          <w:szCs w:val="20"/>
        </w:rPr>
        <w:t xml:space="preserve">, </w:t>
      </w:r>
      <w:r w:rsidRPr="003F4B39">
        <w:rPr>
          <w:rFonts w:ascii="Arial" w:hAnsi="Arial" w:cs="Arial"/>
          <w:b/>
          <w:bCs/>
          <w:noProof/>
          <w:sz w:val="20"/>
          <w:szCs w:val="20"/>
        </w:rPr>
        <w:t xml:space="preserve">zwaną w treści umowy Zamawiającym, w imieniu  i na rzecz, którego działają: </w:t>
      </w:r>
    </w:p>
    <w:p w14:paraId="319C623A" w14:textId="77777777" w:rsidR="00BD186C" w:rsidRPr="003F4B39" w:rsidRDefault="00BD186C" w:rsidP="00BD186C">
      <w:pPr>
        <w:rPr>
          <w:rFonts w:ascii="Arial" w:hAnsi="Arial" w:cs="Arial"/>
          <w:noProof/>
          <w:sz w:val="20"/>
          <w:szCs w:val="20"/>
        </w:rPr>
      </w:pPr>
    </w:p>
    <w:p w14:paraId="5771225C" w14:textId="77777777" w:rsidR="00BD186C" w:rsidRPr="003F4B39" w:rsidRDefault="00BD186C" w:rsidP="000D1D96">
      <w:pPr>
        <w:numPr>
          <w:ilvl w:val="0"/>
          <w:numId w:val="82"/>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2A4014B7" w14:textId="77777777" w:rsidR="00BD186C" w:rsidRPr="003F4B39" w:rsidRDefault="00BD186C" w:rsidP="000D1D96">
      <w:pPr>
        <w:numPr>
          <w:ilvl w:val="0"/>
          <w:numId w:val="82"/>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77677C88"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58215541"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1D09587" w14:textId="77777777" w:rsidR="00BD186C" w:rsidRPr="003F4B39" w:rsidRDefault="00BD186C" w:rsidP="00BD186C">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0A0519A3" w14:textId="77777777" w:rsidR="00BD186C" w:rsidRPr="003F4B39" w:rsidRDefault="00BD186C" w:rsidP="00BD186C">
      <w:pPr>
        <w:tabs>
          <w:tab w:val="left" w:pos="6804"/>
        </w:tabs>
        <w:rPr>
          <w:rFonts w:ascii="Arial" w:hAnsi="Arial" w:cs="Arial"/>
          <w:sz w:val="20"/>
          <w:szCs w:val="20"/>
        </w:rPr>
      </w:pPr>
    </w:p>
    <w:p w14:paraId="00B54189" w14:textId="77777777" w:rsidR="00BD186C" w:rsidRPr="003F4B39" w:rsidRDefault="00BD186C" w:rsidP="000D1D96">
      <w:pPr>
        <w:numPr>
          <w:ilvl w:val="0"/>
          <w:numId w:val="83"/>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449FC48A" w14:textId="77777777" w:rsidR="00BD186C" w:rsidRPr="003F4B39" w:rsidRDefault="00BD186C" w:rsidP="000D1D96">
      <w:pPr>
        <w:numPr>
          <w:ilvl w:val="0"/>
          <w:numId w:val="83"/>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525E79BB" w:rsidR="00B1539A" w:rsidRPr="004453A2" w:rsidRDefault="00B1539A" w:rsidP="000D1D96">
      <w:pPr>
        <w:pStyle w:val="Akapitzlist"/>
        <w:numPr>
          <w:ilvl w:val="0"/>
          <w:numId w:val="87"/>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FD723A" w:rsidRPr="004453A2">
        <w:rPr>
          <w:rFonts w:ascii="Arial" w:hAnsi="Arial" w:cs="Arial"/>
          <w:sz w:val="20"/>
          <w:szCs w:val="20"/>
        </w:rPr>
        <w:t>konkursu ofert</w:t>
      </w:r>
      <w:r w:rsidR="00BB3C58" w:rsidRPr="004453A2">
        <w:rPr>
          <w:rFonts w:ascii="Arial" w:hAnsi="Arial" w:cs="Arial"/>
          <w:bCs/>
          <w:i/>
          <w:sz w:val="20"/>
          <w:szCs w:val="20"/>
        </w:rPr>
        <w:t>,</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4453A2" w:rsidRPr="004453A2">
        <w:rPr>
          <w:rFonts w:ascii="Arial" w:hAnsi="Arial" w:cs="Arial"/>
          <w:b/>
          <w:bCs/>
          <w:iCs/>
          <w:sz w:val="20"/>
          <w:szCs w:val="20"/>
        </w:rPr>
        <w:t xml:space="preserve">Remont </w:t>
      </w:r>
      <w:r w:rsidR="00581D1B">
        <w:rPr>
          <w:rFonts w:ascii="Arial" w:hAnsi="Arial" w:cs="Arial"/>
          <w:b/>
          <w:bCs/>
          <w:iCs/>
          <w:sz w:val="20"/>
          <w:szCs w:val="20"/>
        </w:rPr>
        <w:t>budynku lokomotywowni dla</w:t>
      </w:r>
      <w:r w:rsidR="004453A2" w:rsidRPr="004453A2">
        <w:rPr>
          <w:rFonts w:ascii="Arial" w:eastAsia="Calibri" w:hAnsi="Arial" w:cs="Arial"/>
          <w:b/>
          <w:bCs/>
          <w:iCs/>
          <w:color w:val="000000"/>
          <w:sz w:val="20"/>
          <w:szCs w:val="20"/>
          <w:lang w:eastAsia="en-US"/>
        </w:rPr>
        <w:t xml:space="preserve"> WĘGLOKOKS KRAJ S.A. KWK Bobrek</w:t>
      </w:r>
      <w:r w:rsidR="00C91F14">
        <w:rPr>
          <w:rFonts w:ascii="Arial" w:eastAsia="Calibri" w:hAnsi="Arial" w:cs="Arial"/>
          <w:b/>
          <w:bCs/>
          <w:iCs/>
          <w:color w:val="000000"/>
          <w:sz w:val="20"/>
          <w:szCs w:val="20"/>
          <w:lang w:eastAsia="en-US"/>
        </w:rPr>
        <w:t>-</w:t>
      </w:r>
      <w:r w:rsidR="004453A2" w:rsidRPr="004453A2">
        <w:rPr>
          <w:rFonts w:ascii="Arial" w:eastAsia="Calibri" w:hAnsi="Arial" w:cs="Arial"/>
          <w:b/>
          <w:bCs/>
          <w:iCs/>
          <w:color w:val="000000"/>
          <w:sz w:val="20"/>
          <w:szCs w:val="20"/>
          <w:lang w:eastAsia="en-US"/>
        </w:rPr>
        <w:t xml:space="preserve">Piekary Ruch Bobrek </w:t>
      </w:r>
      <w:r w:rsidR="00614E36" w:rsidRPr="004453A2">
        <w:rPr>
          <w:rFonts w:ascii="Arial" w:hAnsi="Arial" w:cs="Arial"/>
          <w:b/>
          <w:iCs/>
          <w:sz w:val="20"/>
          <w:szCs w:val="20"/>
        </w:rPr>
        <w:t xml:space="preserve">- </w:t>
      </w:r>
      <w:r w:rsidRPr="004453A2">
        <w:rPr>
          <w:rFonts w:ascii="Arial" w:hAnsi="Arial" w:cs="Arial"/>
          <w:b/>
          <w:sz w:val="20"/>
          <w:szCs w:val="20"/>
        </w:rPr>
        <w:t>nr sprawy PRZZ/</w:t>
      </w:r>
      <w:r w:rsidR="00345977" w:rsidRPr="004453A2">
        <w:rPr>
          <w:rFonts w:ascii="Arial" w:hAnsi="Arial" w:cs="Arial"/>
          <w:b/>
          <w:sz w:val="20"/>
          <w:szCs w:val="20"/>
        </w:rPr>
        <w:t>3</w:t>
      </w:r>
      <w:r w:rsidR="00C91F14">
        <w:rPr>
          <w:rFonts w:ascii="Arial" w:hAnsi="Arial" w:cs="Arial"/>
          <w:b/>
          <w:sz w:val="20"/>
          <w:szCs w:val="20"/>
        </w:rPr>
        <w:t>3</w:t>
      </w:r>
      <w:r w:rsidR="00581D1B">
        <w:rPr>
          <w:rFonts w:ascii="Arial" w:hAnsi="Arial" w:cs="Arial"/>
          <w:b/>
          <w:sz w:val="20"/>
          <w:szCs w:val="20"/>
        </w:rPr>
        <w:t>89</w:t>
      </w:r>
      <w:r w:rsidR="00345977" w:rsidRPr="004453A2">
        <w:rPr>
          <w:rFonts w:ascii="Arial" w:hAnsi="Arial" w:cs="Arial"/>
          <w:b/>
          <w:sz w:val="20"/>
          <w:szCs w:val="20"/>
        </w:rPr>
        <w:t>.</w:t>
      </w:r>
    </w:p>
    <w:p w14:paraId="187E79BD" w14:textId="1BE3B791" w:rsidR="00B1539A" w:rsidRPr="004453A2" w:rsidRDefault="00B1539A" w:rsidP="000D1D96">
      <w:pPr>
        <w:pStyle w:val="Akapitzlist"/>
        <w:numPr>
          <w:ilvl w:val="0"/>
          <w:numId w:val="87"/>
        </w:numPr>
        <w:ind w:left="284" w:hanging="284"/>
        <w:jc w:val="both"/>
        <w:rPr>
          <w:rFonts w:ascii="Arial" w:hAnsi="Arial" w:cs="Arial"/>
          <w:b/>
          <w:sz w:val="22"/>
          <w:szCs w:val="22"/>
        </w:rPr>
      </w:pPr>
      <w:r w:rsidRPr="004453A2">
        <w:rPr>
          <w:rFonts w:ascii="Arial" w:hAnsi="Arial" w:cs="Arial"/>
          <w:sz w:val="20"/>
          <w:szCs w:val="20"/>
        </w:rPr>
        <w:t>Specyfikacja Istotnych Warunków Zamówienia.</w:t>
      </w:r>
    </w:p>
    <w:p w14:paraId="4710F6DD" w14:textId="1B7FC2BB" w:rsidR="00B1539A" w:rsidRPr="004453A2" w:rsidRDefault="00B1539A" w:rsidP="000D1D96">
      <w:pPr>
        <w:pStyle w:val="Akapitzlist"/>
        <w:numPr>
          <w:ilvl w:val="0"/>
          <w:numId w:val="87"/>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56361494" w:rsidR="00065A00" w:rsidRPr="00FF4155" w:rsidRDefault="00B1539A" w:rsidP="000D1D96">
      <w:pPr>
        <w:pStyle w:val="Akapitzlist"/>
        <w:numPr>
          <w:ilvl w:val="0"/>
          <w:numId w:val="28"/>
        </w:numPr>
        <w:ind w:right="-76" w:hanging="295"/>
        <w:jc w:val="both"/>
        <w:rPr>
          <w:rFonts w:ascii="Arial" w:hAnsi="Arial" w:cs="Arial"/>
          <w:iCs/>
          <w:sz w:val="20"/>
          <w:szCs w:val="20"/>
        </w:rPr>
      </w:pPr>
      <w:r w:rsidRPr="00FF4155">
        <w:rPr>
          <w:rFonts w:ascii="Arial" w:hAnsi="Arial" w:cs="Arial"/>
          <w:sz w:val="20"/>
          <w:szCs w:val="20"/>
        </w:rPr>
        <w:t xml:space="preserve">Przedmiotem Umowy jest </w:t>
      </w:r>
      <w:r w:rsidR="00DB7C69" w:rsidRPr="00DB7C69">
        <w:rPr>
          <w:rFonts w:ascii="Arial" w:hAnsi="Arial" w:cs="Arial"/>
          <w:iCs/>
          <w:sz w:val="20"/>
          <w:szCs w:val="20"/>
        </w:rPr>
        <w:t>r</w:t>
      </w:r>
      <w:r w:rsidR="00DB7C69" w:rsidRPr="006973E5">
        <w:rPr>
          <w:rFonts w:ascii="Arial" w:hAnsi="Arial" w:cs="Arial"/>
          <w:iCs/>
          <w:sz w:val="20"/>
          <w:szCs w:val="20"/>
        </w:rPr>
        <w:t xml:space="preserve">emont </w:t>
      </w:r>
      <w:r w:rsidR="00581D1B">
        <w:rPr>
          <w:rFonts w:ascii="Arial" w:hAnsi="Arial" w:cs="Arial"/>
          <w:iCs/>
          <w:sz w:val="20"/>
          <w:szCs w:val="20"/>
        </w:rPr>
        <w:t>budynku lokomotywowni dla</w:t>
      </w:r>
      <w:r w:rsidR="00DB7C69" w:rsidRPr="006973E5">
        <w:rPr>
          <w:rFonts w:ascii="Arial" w:hAnsi="Arial" w:cs="Arial"/>
          <w:iCs/>
          <w:sz w:val="20"/>
          <w:szCs w:val="20"/>
        </w:rPr>
        <w:t xml:space="preserve"> WĘGLOKOKS KRAJ S.A. KWK Bobrek – Piekary Ruch Bobrek</w:t>
      </w:r>
      <w:r w:rsidR="0051499C" w:rsidRPr="00FF4155">
        <w:rPr>
          <w:rFonts w:ascii="Arial" w:hAnsi="Arial" w:cs="Arial"/>
          <w:iCs/>
          <w:sz w:val="20"/>
          <w:szCs w:val="20"/>
        </w:rPr>
        <w:t xml:space="preserve">, </w:t>
      </w:r>
      <w:r w:rsidRPr="00FF4155">
        <w:rPr>
          <w:rFonts w:ascii="Arial" w:hAnsi="Arial" w:cs="Arial"/>
          <w:sz w:val="20"/>
          <w:szCs w:val="20"/>
        </w:rPr>
        <w:t>na warunkach określonych w niniejszej Umowie.</w:t>
      </w:r>
    </w:p>
    <w:p w14:paraId="3E4C773D" w14:textId="3CA95158" w:rsidR="00130CB8" w:rsidRPr="00445435" w:rsidRDefault="00130CB8" w:rsidP="000D1D96">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C91F14">
        <w:rPr>
          <w:rFonts w:ascii="Arial" w:hAnsi="Arial" w:cs="Arial"/>
          <w:sz w:val="20"/>
          <w:szCs w:val="20"/>
        </w:rPr>
        <w:t xml:space="preserve"> </w:t>
      </w:r>
      <w:r w:rsidR="005102C7" w:rsidRPr="001E40A0">
        <w:rPr>
          <w:rFonts w:ascii="Arial" w:hAnsi="Arial" w:cs="Arial"/>
          <w:sz w:val="20"/>
          <w:szCs w:val="20"/>
        </w:rPr>
        <w:t>do SIWZ</w:t>
      </w:r>
      <w:r w:rsidRPr="001E40A0">
        <w:rPr>
          <w:rFonts w:ascii="Arial" w:hAnsi="Arial" w:cs="Arial"/>
          <w:sz w:val="20"/>
          <w:szCs w:val="20"/>
        </w:rPr>
        <w:t>.</w:t>
      </w:r>
    </w:p>
    <w:p w14:paraId="168742BE" w14:textId="019191C7" w:rsidR="00445435" w:rsidRPr="009252D4" w:rsidRDefault="00445435" w:rsidP="000D1D96">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0D1D96">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0D1D96">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131D5B57" w:rsidR="000652D9" w:rsidRPr="007F0BD8" w:rsidRDefault="00B1539A" w:rsidP="000D1D96">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Default="00C91F14" w:rsidP="002940B9">
      <w:pPr>
        <w:keepNext/>
        <w:jc w:val="center"/>
        <w:outlineLvl w:val="0"/>
        <w:rPr>
          <w:rFonts w:ascii="Arial" w:hAnsi="Arial" w:cs="Arial"/>
          <w:b/>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5F7A366E" w14:textId="18A05C42" w:rsidR="007D2932" w:rsidRPr="00C25C6E" w:rsidRDefault="00B1539A" w:rsidP="00C25C6E">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1A3C00AD" w14:textId="13543116" w:rsidR="007D2932" w:rsidRDefault="007D2932" w:rsidP="000D1D96">
      <w:pPr>
        <w:pStyle w:val="Tekstpodstawowy"/>
        <w:numPr>
          <w:ilvl w:val="6"/>
          <w:numId w:val="45"/>
        </w:numPr>
        <w:spacing w:line="276" w:lineRule="auto"/>
        <w:ind w:left="284" w:hanging="284"/>
        <w:rPr>
          <w:rFonts w:ascii="Arial" w:hAnsi="Arial" w:cs="Arial"/>
          <w:sz w:val="20"/>
        </w:rPr>
      </w:pPr>
      <w:r>
        <w:rPr>
          <w:rFonts w:ascii="Arial" w:hAnsi="Arial" w:cs="Arial"/>
          <w:sz w:val="20"/>
        </w:rPr>
        <w:t>Wartość umowy wynosi:</w:t>
      </w:r>
    </w:p>
    <w:p w14:paraId="330C9824" w14:textId="1BE8BBAA" w:rsidR="000652D9" w:rsidRPr="00F41F90" w:rsidRDefault="00AD2830" w:rsidP="000D1D96">
      <w:pPr>
        <w:pStyle w:val="Akapitzlist"/>
        <w:numPr>
          <w:ilvl w:val="0"/>
          <w:numId w:val="29"/>
        </w:numPr>
        <w:ind w:left="567" w:hanging="283"/>
        <w:jc w:val="both"/>
        <w:rPr>
          <w:rFonts w:ascii="Arial" w:hAnsi="Arial" w:cs="Arial"/>
          <w:bCs/>
          <w:szCs w:val="20"/>
        </w:rPr>
      </w:pPr>
      <w:r>
        <w:rPr>
          <w:rFonts w:ascii="Arial" w:hAnsi="Arial" w:cs="Arial"/>
          <w:bCs/>
          <w:sz w:val="20"/>
          <w:szCs w:val="20"/>
        </w:rPr>
        <w:t>…</w:t>
      </w:r>
      <w:r w:rsidR="007D2932" w:rsidRPr="00371F50">
        <w:rPr>
          <w:rFonts w:ascii="Arial" w:hAnsi="Arial" w:cs="Arial"/>
          <w:bCs/>
          <w:sz w:val="20"/>
          <w:szCs w:val="20"/>
        </w:rPr>
        <w:t>...............</w:t>
      </w:r>
      <w:r>
        <w:rPr>
          <w:rFonts w:ascii="Arial" w:hAnsi="Arial" w:cs="Arial"/>
          <w:bCs/>
          <w:sz w:val="20"/>
          <w:szCs w:val="20"/>
        </w:rPr>
        <w:t>.......... zł netto</w:t>
      </w:r>
      <w:r w:rsidR="007D2932" w:rsidRPr="00371F50">
        <w:rPr>
          <w:rFonts w:ascii="Arial" w:hAnsi="Arial" w:cs="Arial"/>
          <w:bCs/>
          <w:sz w:val="20"/>
          <w:szCs w:val="20"/>
        </w:rPr>
        <w:t xml:space="preserve"> (słownie: ………………………..),</w:t>
      </w:r>
      <w:r w:rsidR="000652D9">
        <w:rPr>
          <w:rFonts w:ascii="Arial" w:hAnsi="Arial" w:cs="Arial"/>
          <w:bCs/>
          <w:sz w:val="20"/>
          <w:szCs w:val="20"/>
        </w:rPr>
        <w:t xml:space="preserve"> </w:t>
      </w:r>
    </w:p>
    <w:p w14:paraId="59F4F707" w14:textId="4D730823" w:rsidR="00F7789F" w:rsidRPr="00F7789F" w:rsidRDefault="007D2932" w:rsidP="000D1D96">
      <w:pPr>
        <w:pStyle w:val="Akapitzlist"/>
        <w:numPr>
          <w:ilvl w:val="0"/>
          <w:numId w:val="29"/>
        </w:numPr>
        <w:spacing w:line="360" w:lineRule="auto"/>
        <w:ind w:left="567" w:hanging="284"/>
        <w:jc w:val="both"/>
        <w:rPr>
          <w:rFonts w:ascii="Arial" w:hAnsi="Arial" w:cs="Arial"/>
          <w:sz w:val="20"/>
          <w:szCs w:val="20"/>
        </w:rPr>
      </w:pPr>
      <w:r w:rsidRPr="00225842">
        <w:rPr>
          <w:rFonts w:ascii="Arial" w:hAnsi="Arial" w:cs="Arial"/>
          <w:sz w:val="20"/>
          <w:szCs w:val="20"/>
        </w:rPr>
        <w:lastRenderedPageBreak/>
        <w:t>stawka podatku VAT: zgodnie z obowiązującymi przepisami w okresie realizacji Umowy.</w:t>
      </w:r>
    </w:p>
    <w:p w14:paraId="2DEBA412" w14:textId="7B163D39" w:rsidR="00F35F07" w:rsidRDefault="00F35F07" w:rsidP="000D1D96">
      <w:pPr>
        <w:pStyle w:val="Tekstpodstawowy"/>
        <w:numPr>
          <w:ilvl w:val="6"/>
          <w:numId w:val="45"/>
        </w:numPr>
        <w:spacing w:line="220" w:lineRule="exact"/>
        <w:ind w:left="284" w:hanging="284"/>
        <w:rPr>
          <w:rFonts w:ascii="Arial" w:hAnsi="Arial" w:cs="Arial"/>
          <w:sz w:val="20"/>
        </w:rPr>
      </w:pPr>
      <w:r>
        <w:rPr>
          <w:rFonts w:ascii="Arial" w:hAnsi="Arial" w:cs="Arial"/>
          <w:sz w:val="20"/>
        </w:rPr>
        <w:t>Ustalenie wysokości wynagrodzenia nastąpi w oparciu o faktycznie wykonane i odebrane roboty oraz ceny jednostkowe wskazane w kosztorysie ofertowym.</w:t>
      </w:r>
    </w:p>
    <w:p w14:paraId="1F37B7CF" w14:textId="6DAB0C15" w:rsidR="00F35F07" w:rsidRDefault="00F35F07" w:rsidP="000D1D96">
      <w:pPr>
        <w:pStyle w:val="Tekstpodstawowy"/>
        <w:numPr>
          <w:ilvl w:val="6"/>
          <w:numId w:val="45"/>
        </w:numPr>
        <w:spacing w:line="220" w:lineRule="exact"/>
        <w:ind w:left="284" w:hanging="284"/>
        <w:rPr>
          <w:rFonts w:ascii="Arial" w:hAnsi="Arial" w:cs="Arial"/>
          <w:sz w:val="20"/>
        </w:rPr>
      </w:pPr>
      <w:r>
        <w:rPr>
          <w:rFonts w:ascii="Arial" w:hAnsi="Arial" w:cs="Arial"/>
          <w:sz w:val="20"/>
        </w:rPr>
        <w:t>Podstawę rozliczenia robót wykonanych przez Wykonawcę, będzie stanowił potwierdzony przez Zamawiającego protokół wykonanych robót.</w:t>
      </w:r>
    </w:p>
    <w:p w14:paraId="26FE8F9C" w14:textId="5452F687" w:rsidR="00F35F07" w:rsidRDefault="00F35F07" w:rsidP="000D1D96">
      <w:pPr>
        <w:pStyle w:val="Tekstpodstawowy"/>
        <w:numPr>
          <w:ilvl w:val="6"/>
          <w:numId w:val="45"/>
        </w:numPr>
        <w:spacing w:line="220" w:lineRule="exact"/>
        <w:ind w:left="284" w:hanging="284"/>
        <w:rPr>
          <w:rFonts w:ascii="Arial" w:hAnsi="Arial" w:cs="Arial"/>
          <w:sz w:val="20"/>
        </w:rPr>
      </w:pPr>
      <w:r>
        <w:rPr>
          <w:rFonts w:ascii="Arial" w:hAnsi="Arial" w:cs="Arial"/>
          <w:sz w:val="20"/>
        </w:rPr>
        <w:t>Za roboty niewykonane – uznane przez Strony jako zbędne – choć objęte przedmiarem robót i kosztorysem ofertowym wynagrodzenie nie przysługuje.</w:t>
      </w:r>
    </w:p>
    <w:p w14:paraId="2A6D4572" w14:textId="73BCD2B0" w:rsidR="007D2932" w:rsidRDefault="00F7789F" w:rsidP="000D1D96">
      <w:pPr>
        <w:pStyle w:val="Tekstpodstawowy"/>
        <w:numPr>
          <w:ilvl w:val="6"/>
          <w:numId w:val="45"/>
        </w:numPr>
        <w:spacing w:line="220" w:lineRule="exact"/>
        <w:ind w:left="284" w:hanging="284"/>
        <w:rPr>
          <w:rFonts w:ascii="Arial" w:hAnsi="Arial" w:cs="Arial"/>
          <w:sz w:val="20"/>
        </w:rPr>
      </w:pPr>
      <w:r>
        <w:rPr>
          <w:rFonts w:ascii="Arial" w:hAnsi="Arial" w:cs="Arial"/>
          <w:sz w:val="20"/>
        </w:rPr>
        <w:t>Wprowadzenie przez Zamawiającego robót dodatkowych, koniecznych do wykonania, których nie można było przewidzieć w chwili zawarcia umowy może nastąpić wyłącznie na podstawie aneksu do umowy poprzedzonego protokołem konieczności zatwierdzonym przez Zamawiającego. Wynagrodzenie za powyższe roboty ustalone będzie kosztorysem szczegółowym, sporządzonym na podstawie KNR (Katalog Nakładów Rzeczowych) z zastosowaniem czynników cenotwórczych, ustalonych w ofercie przetargowej tj.:</w:t>
      </w:r>
    </w:p>
    <w:p w14:paraId="2368BC7E" w14:textId="15C06902" w:rsidR="00F7789F" w:rsidRDefault="00F7789F" w:rsidP="00F7789F">
      <w:pPr>
        <w:pStyle w:val="Akapitzlist"/>
        <w:numPr>
          <w:ilvl w:val="1"/>
          <w:numId w:val="3"/>
        </w:numPr>
        <w:contextualSpacing w:val="0"/>
        <w:rPr>
          <w:rFonts w:ascii="Arial" w:hAnsi="Arial" w:cs="Arial"/>
          <w:sz w:val="20"/>
          <w:szCs w:val="20"/>
        </w:rPr>
      </w:pPr>
      <w:r>
        <w:rPr>
          <w:rFonts w:ascii="Arial" w:hAnsi="Arial" w:cs="Arial"/>
          <w:sz w:val="20"/>
          <w:szCs w:val="20"/>
        </w:rPr>
        <w:t xml:space="preserve">robocizna </w:t>
      </w:r>
    </w:p>
    <w:p w14:paraId="0413EAB2" w14:textId="453428B1" w:rsidR="00F7789F" w:rsidRDefault="00F7789F" w:rsidP="00F7789F">
      <w:pPr>
        <w:pStyle w:val="Akapitzlist"/>
        <w:numPr>
          <w:ilvl w:val="1"/>
          <w:numId w:val="3"/>
        </w:numPr>
        <w:contextualSpacing w:val="0"/>
        <w:rPr>
          <w:rFonts w:ascii="Arial" w:hAnsi="Arial" w:cs="Arial"/>
          <w:sz w:val="20"/>
          <w:szCs w:val="20"/>
        </w:rPr>
      </w:pPr>
      <w:r>
        <w:rPr>
          <w:rFonts w:ascii="Arial" w:hAnsi="Arial" w:cs="Arial"/>
          <w:sz w:val="20"/>
          <w:szCs w:val="20"/>
        </w:rPr>
        <w:t xml:space="preserve">narzut kosztów pośrednich </w:t>
      </w:r>
    </w:p>
    <w:p w14:paraId="0B1F55A1" w14:textId="1FBA21F3" w:rsidR="00F7789F" w:rsidRDefault="00F7789F" w:rsidP="00F7789F">
      <w:pPr>
        <w:pStyle w:val="Akapitzlist"/>
        <w:numPr>
          <w:ilvl w:val="1"/>
          <w:numId w:val="3"/>
        </w:numPr>
        <w:spacing w:line="276" w:lineRule="auto"/>
        <w:contextualSpacing w:val="0"/>
        <w:rPr>
          <w:rFonts w:ascii="Arial" w:hAnsi="Arial" w:cs="Arial"/>
          <w:sz w:val="20"/>
          <w:szCs w:val="20"/>
        </w:rPr>
      </w:pPr>
      <w:r>
        <w:rPr>
          <w:rFonts w:ascii="Arial" w:hAnsi="Arial" w:cs="Arial"/>
          <w:sz w:val="20"/>
          <w:szCs w:val="20"/>
        </w:rPr>
        <w:t xml:space="preserve">zysk od R + S + </w:t>
      </w:r>
      <w:proofErr w:type="spellStart"/>
      <w:r>
        <w:rPr>
          <w:rFonts w:ascii="Arial" w:hAnsi="Arial" w:cs="Arial"/>
          <w:sz w:val="20"/>
          <w:szCs w:val="20"/>
        </w:rPr>
        <w:t>Kp</w:t>
      </w:r>
      <w:proofErr w:type="spellEnd"/>
      <w:r>
        <w:rPr>
          <w:rFonts w:ascii="Arial" w:hAnsi="Arial" w:cs="Arial"/>
          <w:sz w:val="20"/>
          <w:szCs w:val="20"/>
        </w:rPr>
        <w:t xml:space="preserve"> </w:t>
      </w:r>
    </w:p>
    <w:p w14:paraId="4C24C659" w14:textId="79E4C7BB" w:rsidR="00F7789F" w:rsidRDefault="00F7789F" w:rsidP="00F7789F">
      <w:pPr>
        <w:pStyle w:val="Akapitzlist"/>
        <w:ind w:left="567"/>
        <w:contextualSpacing w:val="0"/>
        <w:rPr>
          <w:rFonts w:ascii="Arial" w:hAnsi="Arial" w:cs="Arial"/>
          <w:sz w:val="20"/>
          <w:szCs w:val="20"/>
        </w:rPr>
      </w:pPr>
      <w:r w:rsidRPr="00D93E93">
        <w:rPr>
          <w:rFonts w:ascii="Arial" w:hAnsi="Arial" w:cs="Arial"/>
          <w:sz w:val="20"/>
          <w:szCs w:val="20"/>
        </w:rPr>
        <w:t>gdzie: R – koszt bezpośredni robocizny, S – koszt bezpośredni pracy maszyn i sprzętu,</w:t>
      </w:r>
      <w:r>
        <w:rPr>
          <w:rFonts w:ascii="Arial" w:hAnsi="Arial" w:cs="Arial"/>
          <w:sz w:val="20"/>
          <w:szCs w:val="20"/>
        </w:rPr>
        <w:t xml:space="preserve"> </w:t>
      </w:r>
      <w:proofErr w:type="spellStart"/>
      <w:r w:rsidRPr="00D93E93">
        <w:rPr>
          <w:rFonts w:ascii="Arial" w:hAnsi="Arial" w:cs="Arial"/>
          <w:sz w:val="20"/>
          <w:szCs w:val="20"/>
        </w:rPr>
        <w:t>Kp</w:t>
      </w:r>
      <w:proofErr w:type="spellEnd"/>
      <w:r w:rsidRPr="00D93E93">
        <w:rPr>
          <w:rFonts w:ascii="Arial" w:hAnsi="Arial" w:cs="Arial"/>
          <w:sz w:val="20"/>
          <w:szCs w:val="20"/>
        </w:rPr>
        <w:t xml:space="preserve"> – koszty pośrednie.</w:t>
      </w:r>
    </w:p>
    <w:p w14:paraId="39DA1B66" w14:textId="77777777" w:rsidR="00F7789F" w:rsidRPr="00D93E93" w:rsidRDefault="00F7789F" w:rsidP="00F7789F">
      <w:pPr>
        <w:pStyle w:val="Akapitzlist"/>
        <w:spacing w:line="72" w:lineRule="auto"/>
        <w:ind w:left="992"/>
        <w:contextualSpacing w:val="0"/>
        <w:rPr>
          <w:rFonts w:ascii="Arial" w:hAnsi="Arial" w:cs="Arial"/>
          <w:sz w:val="20"/>
          <w:szCs w:val="20"/>
        </w:rPr>
      </w:pPr>
    </w:p>
    <w:p w14:paraId="04A0EFD3" w14:textId="7ED3DAC6" w:rsidR="00F7789F" w:rsidRPr="00A10FE9" w:rsidRDefault="00F7789F" w:rsidP="00A10FE9">
      <w:pPr>
        <w:pStyle w:val="Akapitzlist"/>
        <w:ind w:left="284"/>
        <w:jc w:val="both"/>
        <w:rPr>
          <w:rFonts w:ascii="Arial" w:hAnsi="Arial" w:cs="Arial"/>
          <w:sz w:val="20"/>
          <w:szCs w:val="20"/>
        </w:rPr>
      </w:pPr>
      <w:r>
        <w:rPr>
          <w:rFonts w:ascii="Arial" w:hAnsi="Arial" w:cs="Arial"/>
          <w:sz w:val="20"/>
          <w:szCs w:val="20"/>
        </w:rPr>
        <w:t xml:space="preserve">Ceny materiałów i koszty pracy sprzętu w wielkościach nie przekraczających poziomu średnich cen krajowych w okresie realizacji wg cenników </w:t>
      </w:r>
      <w:proofErr w:type="spellStart"/>
      <w:r>
        <w:rPr>
          <w:rFonts w:ascii="Arial" w:hAnsi="Arial" w:cs="Arial"/>
          <w:sz w:val="20"/>
          <w:szCs w:val="20"/>
        </w:rPr>
        <w:t>Sekocenbudu</w:t>
      </w:r>
      <w:proofErr w:type="spellEnd"/>
      <w:r>
        <w:rPr>
          <w:rFonts w:ascii="Arial" w:hAnsi="Arial" w:cs="Arial"/>
          <w:sz w:val="20"/>
          <w:szCs w:val="20"/>
        </w:rPr>
        <w:t xml:space="preserve">, </w:t>
      </w:r>
      <w:proofErr w:type="spellStart"/>
      <w:r>
        <w:rPr>
          <w:rFonts w:ascii="Arial" w:hAnsi="Arial" w:cs="Arial"/>
          <w:sz w:val="20"/>
          <w:szCs w:val="20"/>
        </w:rPr>
        <w:t>Orgbudu</w:t>
      </w:r>
      <w:proofErr w:type="spellEnd"/>
      <w:r>
        <w:rPr>
          <w:rFonts w:ascii="Arial" w:hAnsi="Arial" w:cs="Arial"/>
          <w:sz w:val="20"/>
          <w:szCs w:val="20"/>
        </w:rPr>
        <w:t xml:space="preserve"> łącznie z kosztami zakupu oraz wg faktur na materiały nie występujące w cennikach. </w:t>
      </w:r>
    </w:p>
    <w:p w14:paraId="5CE3A5AC" w14:textId="45530C6B" w:rsidR="00F35F07" w:rsidRPr="00F35F07" w:rsidRDefault="00F35F07" w:rsidP="000D1D96">
      <w:pPr>
        <w:pStyle w:val="Tekstpodstawowy"/>
        <w:numPr>
          <w:ilvl w:val="6"/>
          <w:numId w:val="45"/>
        </w:numPr>
        <w:spacing w:line="220" w:lineRule="exact"/>
        <w:ind w:left="284" w:hanging="284"/>
        <w:rPr>
          <w:rFonts w:ascii="Arial" w:hAnsi="Arial" w:cs="Arial"/>
          <w:sz w:val="20"/>
        </w:rPr>
      </w:pPr>
      <w:r>
        <w:rPr>
          <w:rFonts w:ascii="Arial" w:hAnsi="Arial" w:cs="Arial"/>
          <w:sz w:val="20"/>
        </w:rPr>
        <w:t xml:space="preserve">Przedmiotem odbioru końcowego będzie przedmiot umowy wykonany zgodnie z warunkami określonymi w </w:t>
      </w:r>
      <w:r w:rsidRPr="00F35F07">
        <w:rPr>
          <w:rFonts w:ascii="Arial" w:hAnsi="Arial" w:cs="Arial"/>
          <w:bCs/>
          <w:sz w:val="20"/>
        </w:rPr>
        <w:t>§</w:t>
      </w:r>
      <w:r>
        <w:rPr>
          <w:rFonts w:ascii="Arial" w:hAnsi="Arial" w:cs="Arial"/>
          <w:bCs/>
          <w:sz w:val="20"/>
        </w:rPr>
        <w:t>1 i 2 niniejszej umowy.</w:t>
      </w:r>
    </w:p>
    <w:p w14:paraId="1E104335" w14:textId="4E101BAC" w:rsidR="00F35F07" w:rsidRPr="00A10FE9" w:rsidRDefault="00F35F07" w:rsidP="000D1D96">
      <w:pPr>
        <w:pStyle w:val="Tekstpodstawowy"/>
        <w:numPr>
          <w:ilvl w:val="6"/>
          <w:numId w:val="45"/>
        </w:numPr>
        <w:spacing w:line="220" w:lineRule="exact"/>
        <w:ind w:left="284" w:hanging="284"/>
        <w:rPr>
          <w:rFonts w:ascii="Arial" w:hAnsi="Arial" w:cs="Arial"/>
          <w:sz w:val="20"/>
        </w:rPr>
      </w:pPr>
      <w:r>
        <w:rPr>
          <w:rFonts w:ascii="Arial" w:hAnsi="Arial" w:cs="Arial"/>
          <w:bCs/>
          <w:sz w:val="20"/>
        </w:rPr>
        <w:t xml:space="preserve">Zamawiający przystąpi do odbioru końcowego w ciągu 7 dni roboczych od </w:t>
      </w:r>
      <w:r w:rsidR="00520112">
        <w:rPr>
          <w:rFonts w:ascii="Arial" w:hAnsi="Arial" w:cs="Arial"/>
          <w:bCs/>
          <w:sz w:val="20"/>
        </w:rPr>
        <w:t>momentu</w:t>
      </w:r>
      <w:r>
        <w:rPr>
          <w:rFonts w:ascii="Arial" w:hAnsi="Arial" w:cs="Arial"/>
          <w:bCs/>
          <w:sz w:val="20"/>
        </w:rPr>
        <w:t xml:space="preserve"> zgłoszenia przez Wykonawcę zakończenia realizacji przedmiotu umowy.</w:t>
      </w:r>
    </w:p>
    <w:p w14:paraId="3B3426C7" w14:textId="41BA056A" w:rsidR="00A10FE9" w:rsidRPr="00A10FE9" w:rsidRDefault="00A10FE9" w:rsidP="000D1D96">
      <w:pPr>
        <w:pStyle w:val="Tekstpodstawowy"/>
        <w:numPr>
          <w:ilvl w:val="6"/>
          <w:numId w:val="45"/>
        </w:numPr>
        <w:spacing w:line="220" w:lineRule="exact"/>
        <w:ind w:left="284" w:hanging="284"/>
        <w:rPr>
          <w:rFonts w:ascii="Arial" w:hAnsi="Arial" w:cs="Arial"/>
          <w:sz w:val="20"/>
        </w:rPr>
      </w:pPr>
      <w:r>
        <w:rPr>
          <w:rFonts w:ascii="Arial" w:hAnsi="Arial" w:cs="Arial"/>
          <w:bCs/>
          <w:sz w:val="20"/>
        </w:rPr>
        <w:t>Z czynności odbioru Strony spiszą protokół</w:t>
      </w:r>
      <w:r w:rsidR="00E67D02">
        <w:rPr>
          <w:rFonts w:ascii="Arial" w:hAnsi="Arial" w:cs="Arial"/>
          <w:bCs/>
          <w:sz w:val="20"/>
        </w:rPr>
        <w:t xml:space="preserve"> odbioru robót</w:t>
      </w:r>
      <w:r>
        <w:rPr>
          <w:rFonts w:ascii="Arial" w:hAnsi="Arial" w:cs="Arial"/>
          <w:bCs/>
          <w:sz w:val="20"/>
        </w:rPr>
        <w:t>, w którym zawarte zostaną w szczególności:</w:t>
      </w:r>
    </w:p>
    <w:p w14:paraId="26EC04FD" w14:textId="2EDA289A" w:rsidR="00A10FE9" w:rsidRDefault="00A10FE9" w:rsidP="00A10FE9">
      <w:pPr>
        <w:pStyle w:val="Tekstpodstawowy"/>
        <w:spacing w:line="220" w:lineRule="exact"/>
        <w:ind w:left="284"/>
        <w:rPr>
          <w:rFonts w:ascii="Arial" w:hAnsi="Arial" w:cs="Arial"/>
          <w:bCs/>
          <w:sz w:val="20"/>
        </w:rPr>
      </w:pPr>
      <w:r>
        <w:rPr>
          <w:rFonts w:ascii="Arial" w:hAnsi="Arial" w:cs="Arial"/>
          <w:bCs/>
          <w:sz w:val="20"/>
        </w:rPr>
        <w:t>1)  informacje o jakości wykonanych robót,</w:t>
      </w:r>
    </w:p>
    <w:p w14:paraId="028A2A11" w14:textId="0126215A" w:rsidR="00A10FE9" w:rsidRPr="00A10FE9" w:rsidRDefault="00A10FE9" w:rsidP="00A10FE9">
      <w:pPr>
        <w:pStyle w:val="Tekstpodstawowy"/>
        <w:spacing w:line="220" w:lineRule="exact"/>
        <w:ind w:left="567" w:hanging="283"/>
        <w:rPr>
          <w:rFonts w:ascii="Arial" w:hAnsi="Arial" w:cs="Arial"/>
          <w:sz w:val="20"/>
        </w:rPr>
      </w:pPr>
      <w:r>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BA3A29F" w14:textId="02546A8D" w:rsidR="00A10FE9" w:rsidRPr="00A10FE9" w:rsidRDefault="00A10FE9" w:rsidP="000D1D96">
      <w:pPr>
        <w:pStyle w:val="Tekstpodstawowy"/>
        <w:numPr>
          <w:ilvl w:val="6"/>
          <w:numId w:val="45"/>
        </w:numPr>
        <w:spacing w:line="220" w:lineRule="exact"/>
        <w:ind w:left="284" w:hanging="284"/>
        <w:rPr>
          <w:rFonts w:ascii="Arial" w:hAnsi="Arial" w:cs="Arial"/>
          <w:sz w:val="20"/>
        </w:rPr>
      </w:pPr>
      <w:r>
        <w:rPr>
          <w:rFonts w:ascii="Arial" w:hAnsi="Arial" w:cs="Arial"/>
          <w:bCs/>
          <w:sz w:val="20"/>
        </w:rPr>
        <w:t>Protokół odbioru, o którym mowa w ust. 8 stanowi podstawę do wystawienia przez Wykonawcę faktury.</w:t>
      </w:r>
    </w:p>
    <w:p w14:paraId="7B885097" w14:textId="532EBC9D" w:rsidR="00A10FE9" w:rsidRDefault="00520112" w:rsidP="00A10FE9">
      <w:pPr>
        <w:pStyle w:val="Tekstpodstawowy"/>
        <w:numPr>
          <w:ilvl w:val="6"/>
          <w:numId w:val="45"/>
        </w:numPr>
        <w:spacing w:line="220" w:lineRule="exact"/>
        <w:ind w:left="284" w:hanging="426"/>
        <w:rPr>
          <w:rFonts w:ascii="Arial" w:hAnsi="Arial" w:cs="Arial"/>
          <w:sz w:val="20"/>
        </w:rPr>
      </w:pPr>
      <w:r>
        <w:rPr>
          <w:rFonts w:ascii="Arial" w:hAnsi="Arial" w:cs="Arial"/>
          <w:bCs/>
          <w:sz w:val="20"/>
        </w:rPr>
        <w:t xml:space="preserve">Wykonawca każdorazowo </w:t>
      </w:r>
      <w:r w:rsidR="00A10FE9">
        <w:rPr>
          <w:rFonts w:ascii="Arial" w:hAnsi="Arial" w:cs="Arial"/>
          <w:bCs/>
          <w:sz w:val="20"/>
        </w:rPr>
        <w:t>przed ukończeniem robót zanikających lub ulegających zakryciu, zobowiązany jest do poinformowania o tym fakcie inspektora nadzoru w celu dokonania przez niego odbioru tych robót. W przypadku nie dopełnienia tego obowiązku Zamawiający wezwie Wykonawcę do bezpłatnego odkrycia tych robót.</w:t>
      </w:r>
    </w:p>
    <w:p w14:paraId="144B2505" w14:textId="0DC86BFE" w:rsidR="0064666B" w:rsidRDefault="0064666B" w:rsidP="00A10FE9">
      <w:pPr>
        <w:pStyle w:val="Tekstpodstawowy"/>
        <w:numPr>
          <w:ilvl w:val="6"/>
          <w:numId w:val="45"/>
        </w:numPr>
        <w:spacing w:line="220" w:lineRule="exact"/>
        <w:ind w:left="284" w:hanging="426"/>
        <w:rPr>
          <w:rFonts w:ascii="Arial" w:hAnsi="Arial" w:cs="Arial"/>
          <w:sz w:val="20"/>
        </w:rPr>
      </w:pPr>
      <w:r w:rsidRPr="0064666B">
        <w:rPr>
          <w:rFonts w:ascii="Arial" w:hAnsi="Arial" w:cs="Arial"/>
          <w:sz w:val="20"/>
        </w:rPr>
        <w:t>W przypadku, gdy z realizacją zamówienia wiążą się obowiązki celne (w tym związane z formalnościami celnymi i zapłatą cła), obowiązki te spoczywają na Wykonawcy</w:t>
      </w:r>
      <w:r w:rsidR="00C91F14">
        <w:rPr>
          <w:rFonts w:ascii="Arial" w:hAnsi="Arial" w:cs="Arial"/>
          <w:sz w:val="20"/>
        </w:rPr>
        <w:t>.</w:t>
      </w:r>
    </w:p>
    <w:p w14:paraId="08B6FB11" w14:textId="77453AF9" w:rsidR="007D2932" w:rsidRPr="00A10FE9" w:rsidRDefault="007D2932" w:rsidP="00A10FE9">
      <w:pPr>
        <w:pStyle w:val="Tekstpodstawowy"/>
        <w:numPr>
          <w:ilvl w:val="6"/>
          <w:numId w:val="45"/>
        </w:numPr>
        <w:spacing w:line="220" w:lineRule="exact"/>
        <w:ind w:left="284" w:hanging="426"/>
        <w:rPr>
          <w:rFonts w:ascii="Arial" w:hAnsi="Arial" w:cs="Arial"/>
          <w:sz w:val="20"/>
        </w:rPr>
      </w:pPr>
      <w:r w:rsidRPr="00A10FE9">
        <w:rPr>
          <w:rFonts w:ascii="Arial" w:hAnsi="Arial" w:cs="Arial"/>
          <w:sz w:val="20"/>
        </w:rPr>
        <w:t>Faktur</w:t>
      </w:r>
      <w:r w:rsidR="00067330" w:rsidRPr="00A10FE9">
        <w:rPr>
          <w:rFonts w:ascii="Arial" w:hAnsi="Arial" w:cs="Arial"/>
          <w:sz w:val="20"/>
        </w:rPr>
        <w:t>ę</w:t>
      </w:r>
      <w:r w:rsidRPr="00A10FE9">
        <w:rPr>
          <w:rFonts w:ascii="Arial" w:hAnsi="Arial" w:cs="Arial"/>
          <w:sz w:val="20"/>
        </w:rPr>
        <w:t xml:space="preserve"> za realizację przedmiotu zamówienia Wykonawca wystawi Zamawiającemu</w:t>
      </w:r>
      <w:r w:rsidR="00C91F14" w:rsidRPr="00A10FE9">
        <w:rPr>
          <w:rFonts w:ascii="Arial" w:hAnsi="Arial" w:cs="Arial"/>
          <w:sz w:val="20"/>
        </w:rPr>
        <w:t xml:space="preserve"> - </w:t>
      </w:r>
      <w:r w:rsidRPr="00A10FE9">
        <w:rPr>
          <w:rFonts w:ascii="Arial" w:hAnsi="Arial" w:cs="Arial"/>
          <w:sz w:val="20"/>
        </w:rPr>
        <w:t>w terminie wynikającym z właściwych przepisów - od daty podpisania dokumentu potwierdzającego wykonanie zamówienia lub upływu terminu upoważniającego Wykonawcę do wystawienia faktury zgodnie z zapisami Umowy.</w:t>
      </w:r>
    </w:p>
    <w:p w14:paraId="6ECA7073" w14:textId="54196CC3" w:rsidR="007D2932" w:rsidRDefault="007D2932" w:rsidP="00A10FE9">
      <w:pPr>
        <w:pStyle w:val="Tekstpodstawowy"/>
        <w:numPr>
          <w:ilvl w:val="6"/>
          <w:numId w:val="45"/>
        </w:numPr>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6748CB3C" w14:textId="7934C6F7" w:rsidR="007D2932" w:rsidRDefault="007D2932" w:rsidP="000D1D96">
      <w:pPr>
        <w:pStyle w:val="Tekstpodstawowy"/>
        <w:numPr>
          <w:ilvl w:val="6"/>
          <w:numId w:val="45"/>
        </w:numPr>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6EA9A685" w14:textId="6AFED359" w:rsidR="007D2932" w:rsidRDefault="007D2932" w:rsidP="000D1D96">
      <w:pPr>
        <w:pStyle w:val="Tekstpodstawowy"/>
        <w:numPr>
          <w:ilvl w:val="6"/>
          <w:numId w:val="45"/>
        </w:numPr>
        <w:spacing w:line="220" w:lineRule="exact"/>
        <w:ind w:left="284" w:hanging="426"/>
        <w:rPr>
          <w:rFonts w:ascii="Arial" w:hAnsi="Arial" w:cs="Arial"/>
          <w:sz w:val="20"/>
        </w:rPr>
      </w:pPr>
      <w:r w:rsidRPr="007D2932">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D662177" w14:textId="0B6FE763" w:rsidR="007D2932" w:rsidRDefault="007D2932" w:rsidP="000D1D96">
      <w:pPr>
        <w:pStyle w:val="Tekstpodstawowy"/>
        <w:numPr>
          <w:ilvl w:val="6"/>
          <w:numId w:val="45"/>
        </w:numPr>
        <w:spacing w:line="220" w:lineRule="exact"/>
        <w:ind w:left="284" w:hanging="426"/>
        <w:rPr>
          <w:rFonts w:ascii="Arial" w:hAnsi="Arial" w:cs="Arial"/>
          <w:sz w:val="20"/>
        </w:rPr>
      </w:pPr>
      <w:r w:rsidRPr="007D2932">
        <w:rPr>
          <w:rFonts w:ascii="Arial" w:hAnsi="Arial" w:cs="Arial"/>
          <w:sz w:val="20"/>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A21874">
        <w:rPr>
          <w:rFonts w:ascii="Arial" w:hAnsi="Arial" w:cs="Arial"/>
          <w:sz w:val="20"/>
        </w:rPr>
        <w:t xml:space="preserve">.: </w:t>
      </w:r>
      <w:r w:rsidRPr="007D2932">
        <w:rPr>
          <w:rFonts w:ascii="Arial" w:hAnsi="Arial" w:cs="Arial"/>
          <w:sz w:val="20"/>
        </w:rPr>
        <w:t>…………</w:t>
      </w:r>
      <w:r w:rsidR="00A21874">
        <w:rPr>
          <w:rFonts w:ascii="Arial" w:hAnsi="Arial" w:cs="Arial"/>
          <w:sz w:val="20"/>
        </w:rPr>
        <w:t xml:space="preserve"> .</w:t>
      </w:r>
      <w:r w:rsidRPr="007D2932">
        <w:rPr>
          <w:rFonts w:ascii="Arial" w:hAnsi="Arial" w:cs="Arial"/>
          <w:sz w:val="20"/>
        </w:rPr>
        <w:t xml:space="preserve"> Rozliczenia pomiędzy członkami konsorcjum z tytułu realizacji umowy odbywać się będą w ramach ich wewnętrznych uzgodnień, bez udziału Zamawiającego a zapłata dokonana przez Zamawiającego</w:t>
      </w:r>
      <w:r w:rsidR="00811FA6">
        <w:rPr>
          <w:rFonts w:ascii="Arial" w:hAnsi="Arial" w:cs="Arial"/>
          <w:sz w:val="20"/>
        </w:rPr>
        <w:t xml:space="preserve"> </w:t>
      </w:r>
      <w:r w:rsidRPr="007D2932">
        <w:rPr>
          <w:rFonts w:ascii="Arial" w:hAnsi="Arial" w:cs="Arial"/>
          <w:sz w:val="20"/>
        </w:rPr>
        <w:t xml:space="preserve">na rzecz lidera konsorcjum wyczerpuje roszczenia pozostałych członków konsorcjum z tytułu należnego wynagrodzenia za realizację przedmiotu umowy. </w:t>
      </w:r>
    </w:p>
    <w:p w14:paraId="5C2FE95B" w14:textId="77777777" w:rsidR="007D2932" w:rsidRDefault="007D2932" w:rsidP="000D1D96">
      <w:pPr>
        <w:pStyle w:val="Tekstpodstawowy"/>
        <w:numPr>
          <w:ilvl w:val="6"/>
          <w:numId w:val="45"/>
        </w:numPr>
        <w:spacing w:line="220" w:lineRule="exact"/>
        <w:ind w:left="284" w:hanging="426"/>
        <w:rPr>
          <w:rFonts w:ascii="Arial" w:hAnsi="Arial" w:cs="Arial"/>
          <w:sz w:val="20"/>
        </w:rPr>
      </w:pPr>
      <w:r w:rsidRPr="007D2932">
        <w:rPr>
          <w:rFonts w:ascii="Arial" w:hAnsi="Arial" w:cs="Arial"/>
          <w:sz w:val="20"/>
        </w:rPr>
        <w:t>Fakturę należy wystawić na adres :</w:t>
      </w:r>
    </w:p>
    <w:p w14:paraId="7A57C088" w14:textId="1080AB9D"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 xml:space="preserve">WĘGLOKOKS KRAJ </w:t>
      </w:r>
      <w:r w:rsidR="00DC3B7A" w:rsidRPr="00DC3B7A">
        <w:rPr>
          <w:rFonts w:ascii="Arial" w:hAnsi="Arial" w:cs="Arial"/>
          <w:b/>
          <w:bCs/>
          <w:sz w:val="20"/>
        </w:rPr>
        <w:t xml:space="preserve">S.A. </w:t>
      </w:r>
      <w:r w:rsidR="00DC3B7A">
        <w:rPr>
          <w:rFonts w:ascii="Arial" w:hAnsi="Arial" w:cs="Arial"/>
          <w:b/>
          <w:bCs/>
          <w:sz w:val="20"/>
        </w:rPr>
        <w:t>,</w:t>
      </w:r>
    </w:p>
    <w:p w14:paraId="03D15E18" w14:textId="77777777"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41-940 Piekary Śląskie, ul. Gen. Jerzego Ziętka</w:t>
      </w:r>
    </w:p>
    <w:p w14:paraId="0DC628B6" w14:textId="62BDF5B8" w:rsidR="007D2932" w:rsidRDefault="007D2932" w:rsidP="007D2932">
      <w:pPr>
        <w:pStyle w:val="Tekstpodstawowy"/>
        <w:spacing w:line="220" w:lineRule="exact"/>
        <w:ind w:left="284"/>
        <w:rPr>
          <w:rFonts w:ascii="Arial" w:hAnsi="Arial" w:cs="Arial"/>
          <w:b/>
          <w:sz w:val="20"/>
        </w:rPr>
      </w:pPr>
      <w:r w:rsidRPr="007D2932">
        <w:rPr>
          <w:rFonts w:ascii="Arial" w:hAnsi="Arial" w:cs="Arial"/>
          <w:b/>
          <w:bCs/>
          <w:sz w:val="20"/>
        </w:rPr>
        <w:t xml:space="preserve">z dopiskiem w treści – dot. KWK Bobrek-Piekary, Ruch </w:t>
      </w:r>
      <w:r w:rsidRPr="007D2932">
        <w:rPr>
          <w:rFonts w:ascii="Arial" w:hAnsi="Arial" w:cs="Arial"/>
          <w:b/>
          <w:sz w:val="20"/>
        </w:rPr>
        <w:t>Bobrek</w:t>
      </w:r>
    </w:p>
    <w:p w14:paraId="0A54905F" w14:textId="12136995" w:rsidR="007D2932" w:rsidRDefault="007D2932" w:rsidP="007D2932">
      <w:pPr>
        <w:pStyle w:val="Tekstpodstawowy"/>
        <w:spacing w:line="220" w:lineRule="exact"/>
        <w:ind w:left="284"/>
        <w:rPr>
          <w:rFonts w:ascii="Arial" w:hAnsi="Arial" w:cs="Arial"/>
          <w:sz w:val="20"/>
        </w:rPr>
      </w:pPr>
      <w:r w:rsidRPr="007D2932">
        <w:rPr>
          <w:rFonts w:ascii="Arial" w:hAnsi="Arial" w:cs="Arial"/>
          <w:sz w:val="20"/>
        </w:rPr>
        <w:t>i przesłać na powyższy adres.</w:t>
      </w:r>
    </w:p>
    <w:p w14:paraId="69334DEC" w14:textId="1E297D5E" w:rsidR="007D2932" w:rsidRDefault="007D2932" w:rsidP="000D1D96">
      <w:pPr>
        <w:pStyle w:val="Tekstpodstawowy"/>
        <w:numPr>
          <w:ilvl w:val="6"/>
          <w:numId w:val="45"/>
        </w:numPr>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70414686" w14:textId="72B68EC7"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lastRenderedPageBreak/>
        <w:t>Wykonawca jest zobowiązany do dołączenia do wystawionej faktury kopi</w:t>
      </w:r>
      <w:r w:rsidR="00A10FE9">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0D1D96">
        <w:rPr>
          <w:rFonts w:ascii="Arial" w:hAnsi="Arial" w:cs="Arial"/>
          <w:sz w:val="20"/>
        </w:rPr>
        <w:t>8</w:t>
      </w:r>
      <w:r w:rsidRPr="00252B45">
        <w:rPr>
          <w:rFonts w:ascii="Arial" w:hAnsi="Arial" w:cs="Arial"/>
          <w:sz w:val="20"/>
        </w:rPr>
        <w:t>, a na podstawie którego została wystawiona faktura.</w:t>
      </w:r>
    </w:p>
    <w:p w14:paraId="133B832F" w14:textId="44580BE1"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246954" w14:textId="1DBDA8BA"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28E9B1C1" w14:textId="3AAF5A6A"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sidR="002A6F0E">
        <w:rPr>
          <w:rFonts w:ascii="Arial" w:hAnsi="Arial" w:cs="Arial"/>
          <w:sz w:val="20"/>
        </w:rPr>
        <w:t xml:space="preserve"> </w:t>
      </w:r>
      <w:r w:rsidR="002A6F0E" w:rsidRPr="002A6F0E">
        <w:rPr>
          <w:rFonts w:ascii="Arial" w:hAnsi="Arial" w:cs="Arial"/>
          <w:b/>
          <w:bCs/>
          <w:sz w:val="20"/>
        </w:rPr>
        <w:t>3</w:t>
      </w:r>
      <w:r w:rsidRPr="00252B45">
        <w:rPr>
          <w:rFonts w:ascii="Arial" w:hAnsi="Arial" w:cs="Arial"/>
          <w:b/>
          <w:sz w:val="20"/>
        </w:rPr>
        <w:t>0</w:t>
      </w:r>
      <w:r w:rsidR="00252B45">
        <w:rPr>
          <w:rFonts w:ascii="Arial" w:hAnsi="Arial" w:cs="Arial"/>
          <w:b/>
          <w:sz w:val="20"/>
        </w:rPr>
        <w:t xml:space="preserve"> </w:t>
      </w:r>
      <w:r w:rsidRPr="00252B45">
        <w:rPr>
          <w:rFonts w:ascii="Arial" w:hAnsi="Arial" w:cs="Arial"/>
          <w:b/>
          <w:sz w:val="20"/>
        </w:rPr>
        <w:t>dni</w:t>
      </w:r>
      <w:r w:rsidR="002A6F0E">
        <w:rPr>
          <w:rFonts w:ascii="Arial" w:hAnsi="Arial" w:cs="Arial"/>
          <w:b/>
          <w:sz w:val="20"/>
        </w:rPr>
        <w:t xml:space="preserve"> </w:t>
      </w:r>
      <w:r w:rsidRPr="00252B45">
        <w:rPr>
          <w:rFonts w:ascii="Arial" w:hAnsi="Arial" w:cs="Arial"/>
          <w:sz w:val="20"/>
        </w:rPr>
        <w:t xml:space="preserve">kalendarzowych od daty wpływu faktury do WĘGLOKOKS KRAJ </w:t>
      </w:r>
      <w:r w:rsidR="00DC3B7A" w:rsidRPr="00DC3B7A">
        <w:rPr>
          <w:rFonts w:ascii="Arial" w:hAnsi="Arial" w:cs="Arial"/>
          <w:bCs/>
          <w:sz w:val="20"/>
        </w:rPr>
        <w:t>S.A.</w:t>
      </w:r>
      <w:r w:rsidR="00DC3B7A">
        <w:rPr>
          <w:rFonts w:ascii="Arial" w:hAnsi="Arial" w:cs="Arial"/>
          <w:b/>
          <w:sz w:val="20"/>
        </w:rPr>
        <w:t xml:space="preserve"> </w:t>
      </w:r>
      <w:r w:rsidRPr="00252B45">
        <w:rPr>
          <w:rFonts w:ascii="Arial" w:hAnsi="Arial" w:cs="Arial"/>
          <w:sz w:val="20"/>
        </w:rPr>
        <w:t xml:space="preserve">wystawionej po wykonaniu przedmiotu zamówienia w całości lub części,  na podstawie dokumentu potwierdzającego należyte wykonanie przedmiotu zamówienia w całości lub w części np. protokołu odbioru przedmiotu zamówienia potwierdzonego przez WĘGLOKOKS KRAJ </w:t>
      </w:r>
      <w:r w:rsidR="00DC3B7A" w:rsidRPr="00DC3B7A">
        <w:rPr>
          <w:rFonts w:ascii="Arial" w:hAnsi="Arial" w:cs="Arial"/>
          <w:bCs/>
          <w:sz w:val="20"/>
        </w:rPr>
        <w:t>S.A.</w:t>
      </w:r>
      <w:r w:rsidR="00DC3B7A" w:rsidRPr="00DC3B7A">
        <w:rPr>
          <w:rFonts w:ascii="Arial" w:hAnsi="Arial" w:cs="Arial"/>
          <w:b/>
          <w:sz w:val="20"/>
        </w:rPr>
        <w:t xml:space="preserve">  </w:t>
      </w:r>
    </w:p>
    <w:p w14:paraId="285504DE" w14:textId="6CB14A63"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Wyklucza się stosowanie zaliczek i przedpłat.</w:t>
      </w:r>
    </w:p>
    <w:p w14:paraId="60A884A0" w14:textId="13FC83E8"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3BF4CF02" w14:textId="54FB5569"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tylko i wyłącznie </w:t>
      </w:r>
      <w:r w:rsidR="00252B45">
        <w:rPr>
          <w:rFonts w:ascii="Arial" w:hAnsi="Arial" w:cs="Arial"/>
          <w:sz w:val="20"/>
        </w:rPr>
        <w:t xml:space="preserve">                 </w:t>
      </w:r>
      <w:r w:rsidRPr="00252B45">
        <w:rPr>
          <w:rFonts w:ascii="Arial" w:hAnsi="Arial" w:cs="Arial"/>
          <w:sz w:val="20"/>
        </w:rPr>
        <w:t>na fakturach.</w:t>
      </w:r>
    </w:p>
    <w:p w14:paraId="39B6543F" w14:textId="52CD3E24"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Zmiana numeru rachunku rozliczeniowego Wykonawcy umieszczonego na złożonej u Zamawiającego fakturze nie stanowi zmiany umowy i jest możliwa tylko i wyłącznie poprzez złożenie Zamawiającemu faktury korygującej.</w:t>
      </w:r>
    </w:p>
    <w:p w14:paraId="22CACA88" w14:textId="4827F782"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uboczna, </w:t>
      </w:r>
      <w:r w:rsidR="00252B45">
        <w:rPr>
          <w:rFonts w:ascii="Arial" w:hAnsi="Arial" w:cs="Arial"/>
          <w:sz w:val="20"/>
        </w:rPr>
        <w:t xml:space="preserve">               </w:t>
      </w:r>
      <w:r w:rsidRPr="00252B45">
        <w:rPr>
          <w:rFonts w:ascii="Arial" w:hAnsi="Arial" w:cs="Arial"/>
          <w:sz w:val="20"/>
        </w:rPr>
        <w:t xml:space="preserve">w tym odszkodowania, kary umowne i inne), w tym w szczególności zabezpieczenie, zastaw, przewłaszczenie, obciążenie, zbycie) wymagają pisemnej zgody Zamawiającego pod rygorem nieważności. </w:t>
      </w:r>
    </w:p>
    <w:p w14:paraId="58C88E7C" w14:textId="2A868E23"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00DC3B7A"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210F050A" w14:textId="402D88B4"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sidR="002B5AD2">
        <w:rPr>
          <w:rFonts w:ascii="Arial" w:hAnsi="Arial" w:cs="Arial"/>
          <w:sz w:val="20"/>
        </w:rPr>
        <w:t xml:space="preserve">                          </w:t>
      </w:r>
      <w:r w:rsidRPr="00252B45">
        <w:rPr>
          <w:rFonts w:ascii="Arial" w:hAnsi="Arial" w:cs="Arial"/>
          <w:sz w:val="20"/>
        </w:rPr>
        <w:t>do Zamawiającego, jednak nie wcześniej niż w terminie płatności faktury pierwotnej.</w:t>
      </w:r>
    </w:p>
    <w:p w14:paraId="584109E0" w14:textId="6F022653"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5224CDE3" w14:textId="52957BAF" w:rsidR="007D2932" w:rsidRDefault="007D2932" w:rsidP="000D1D96">
      <w:pPr>
        <w:pStyle w:val="Tekstpodstawowy"/>
        <w:numPr>
          <w:ilvl w:val="6"/>
          <w:numId w:val="45"/>
        </w:numPr>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68FB4C70" w14:textId="429096AC"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0BB04FC3" w14:textId="5EC67A63"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sidR="000F139A">
        <w:rPr>
          <w:rFonts w:ascii="Arial" w:hAnsi="Arial" w:cs="Arial"/>
          <w:sz w:val="20"/>
        </w:rPr>
        <w:t xml:space="preserve">tj. </w:t>
      </w:r>
      <w:r w:rsidRPr="00C00EB1">
        <w:rPr>
          <w:rFonts w:ascii="Arial" w:hAnsi="Arial" w:cs="Arial"/>
          <w:sz w:val="20"/>
        </w:rPr>
        <w:t>Dz. U.</w:t>
      </w:r>
      <w:r w:rsidR="002B5AD2">
        <w:rPr>
          <w:rFonts w:ascii="Arial" w:hAnsi="Arial" w:cs="Arial"/>
          <w:sz w:val="20"/>
        </w:rPr>
        <w:t xml:space="preserve"> </w:t>
      </w:r>
      <w:r w:rsidRPr="00C00EB1">
        <w:rPr>
          <w:rFonts w:ascii="Arial" w:hAnsi="Arial" w:cs="Arial"/>
          <w:sz w:val="20"/>
        </w:rPr>
        <w:t>z 202</w:t>
      </w:r>
      <w:r w:rsidR="000F139A">
        <w:rPr>
          <w:rFonts w:ascii="Arial" w:hAnsi="Arial" w:cs="Arial"/>
          <w:sz w:val="20"/>
        </w:rPr>
        <w:t>2</w:t>
      </w:r>
      <w:r w:rsidR="00252B45" w:rsidRPr="00C00EB1">
        <w:rPr>
          <w:rFonts w:ascii="Arial" w:hAnsi="Arial" w:cs="Arial"/>
          <w:sz w:val="20"/>
        </w:rPr>
        <w:t xml:space="preserve"> </w:t>
      </w:r>
      <w:r w:rsidRPr="00C00EB1">
        <w:rPr>
          <w:rFonts w:ascii="Arial" w:hAnsi="Arial" w:cs="Arial"/>
          <w:sz w:val="20"/>
        </w:rPr>
        <w:t xml:space="preserve">r. poz. </w:t>
      </w:r>
      <w:r w:rsidR="004223E5">
        <w:rPr>
          <w:rFonts w:ascii="Arial" w:hAnsi="Arial" w:cs="Arial"/>
          <w:sz w:val="20"/>
        </w:rPr>
        <w:t>2</w:t>
      </w:r>
      <w:r w:rsidR="000F139A">
        <w:rPr>
          <w:rFonts w:ascii="Arial" w:hAnsi="Arial" w:cs="Arial"/>
          <w:sz w:val="20"/>
        </w:rPr>
        <w:t>324)</w:t>
      </w:r>
      <w:r w:rsidRPr="00C00EB1">
        <w:rPr>
          <w:rFonts w:ascii="Arial" w:hAnsi="Arial" w:cs="Arial"/>
          <w:sz w:val="20"/>
        </w:rPr>
        <w:t xml:space="preserve"> prowadzony jest rachunek VAT.</w:t>
      </w:r>
    </w:p>
    <w:p w14:paraId="05F0B4F9" w14:textId="4AB66DC0"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sidR="000F139A">
        <w:rPr>
          <w:rFonts w:ascii="Arial" w:hAnsi="Arial" w:cs="Arial"/>
          <w:sz w:val="20"/>
        </w:rPr>
        <w:t xml:space="preserve">tj. </w:t>
      </w:r>
      <w:r w:rsidRPr="00C00EB1">
        <w:rPr>
          <w:rFonts w:ascii="Arial" w:hAnsi="Arial" w:cs="Arial"/>
          <w:sz w:val="20"/>
        </w:rPr>
        <w:t>Dz. U. z 202</w:t>
      </w:r>
      <w:r w:rsidR="000F139A">
        <w:rPr>
          <w:rFonts w:ascii="Arial" w:hAnsi="Arial" w:cs="Arial"/>
          <w:sz w:val="20"/>
        </w:rPr>
        <w:t>2</w:t>
      </w:r>
      <w:r w:rsidR="00252B45" w:rsidRPr="00C00EB1">
        <w:rPr>
          <w:rFonts w:ascii="Arial" w:hAnsi="Arial" w:cs="Arial"/>
          <w:sz w:val="20"/>
        </w:rPr>
        <w:t xml:space="preserve"> </w:t>
      </w:r>
      <w:r w:rsidRPr="00C00EB1">
        <w:rPr>
          <w:rFonts w:ascii="Arial" w:hAnsi="Arial" w:cs="Arial"/>
          <w:sz w:val="20"/>
        </w:rPr>
        <w:t xml:space="preserve">r. poz. </w:t>
      </w:r>
      <w:r w:rsidR="000F139A">
        <w:rPr>
          <w:rFonts w:ascii="Arial" w:hAnsi="Arial" w:cs="Arial"/>
          <w:sz w:val="20"/>
        </w:rPr>
        <w:t>2651</w:t>
      </w:r>
      <w:r w:rsidRPr="00C00EB1">
        <w:rPr>
          <w:rFonts w:ascii="Arial" w:hAnsi="Arial" w:cs="Arial"/>
          <w:sz w:val="20"/>
        </w:rPr>
        <w:t>).</w:t>
      </w:r>
    </w:p>
    <w:p w14:paraId="7E5B72B8" w14:textId="660DA493"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sidR="00E67D02">
        <w:rPr>
          <w:rFonts w:ascii="Arial" w:hAnsi="Arial" w:cs="Arial"/>
          <w:sz w:val="20"/>
        </w:rPr>
        <w:t>numerze</w:t>
      </w:r>
      <w:r w:rsidRPr="00C00EB1">
        <w:rPr>
          <w:rFonts w:ascii="Arial" w:hAnsi="Arial" w:cs="Arial"/>
          <w:sz w:val="20"/>
        </w:rPr>
        <w:t xml:space="preserve"> </w:t>
      </w:r>
      <w:r w:rsidR="00E67D02">
        <w:rPr>
          <w:rFonts w:ascii="Arial" w:hAnsi="Arial" w:cs="Arial"/>
          <w:sz w:val="20"/>
        </w:rPr>
        <w:br/>
      </w:r>
      <w:r w:rsidRPr="00C00EB1">
        <w:rPr>
          <w:rFonts w:ascii="Arial" w:hAnsi="Arial" w:cs="Arial"/>
          <w:sz w:val="20"/>
        </w:rPr>
        <w:t>NIP 653</w:t>
      </w:r>
      <w:r w:rsidR="00C00EB1">
        <w:rPr>
          <w:rFonts w:ascii="Arial" w:hAnsi="Arial" w:cs="Arial"/>
          <w:sz w:val="20"/>
        </w:rPr>
        <w:t>-</w:t>
      </w:r>
      <w:r w:rsidRPr="00C00EB1">
        <w:rPr>
          <w:rFonts w:ascii="Arial" w:hAnsi="Arial" w:cs="Arial"/>
          <w:sz w:val="20"/>
        </w:rPr>
        <w:t>000</w:t>
      </w:r>
      <w:r w:rsidR="00C00EB1">
        <w:rPr>
          <w:rFonts w:ascii="Arial" w:hAnsi="Arial" w:cs="Arial"/>
          <w:sz w:val="20"/>
        </w:rPr>
        <w:t>-</w:t>
      </w:r>
      <w:r w:rsidRPr="00C00EB1">
        <w:rPr>
          <w:rFonts w:ascii="Arial" w:hAnsi="Arial" w:cs="Arial"/>
          <w:sz w:val="20"/>
        </w:rPr>
        <w:t>48</w:t>
      </w:r>
      <w:r w:rsidR="00C00EB1">
        <w:rPr>
          <w:rFonts w:ascii="Arial" w:hAnsi="Arial" w:cs="Arial"/>
          <w:sz w:val="20"/>
        </w:rPr>
        <w:t>-</w:t>
      </w:r>
      <w:r w:rsidRPr="00C00EB1">
        <w:rPr>
          <w:rFonts w:ascii="Arial" w:hAnsi="Arial" w:cs="Arial"/>
          <w:sz w:val="20"/>
        </w:rPr>
        <w:t xml:space="preserve">65. </w:t>
      </w:r>
    </w:p>
    <w:p w14:paraId="154CFAE0" w14:textId="166FF529"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Wykonawca oświadcza, że:</w:t>
      </w:r>
    </w:p>
    <w:p w14:paraId="4F75500B" w14:textId="094217C1" w:rsidR="00C00EB1" w:rsidRDefault="00C00EB1" w:rsidP="000D1D96">
      <w:pPr>
        <w:numPr>
          <w:ilvl w:val="1"/>
          <w:numId w:val="46"/>
        </w:numPr>
        <w:tabs>
          <w:tab w:val="clear" w:pos="851"/>
        </w:tabs>
        <w:suppressAutoHyphens w:val="0"/>
        <w:spacing w:line="220" w:lineRule="exact"/>
        <w:ind w:left="709" w:hanging="425"/>
        <w:jc w:val="both"/>
        <w:rPr>
          <w:rFonts w:ascii="Arial" w:hAnsi="Arial" w:cs="Arial"/>
          <w:sz w:val="20"/>
          <w:szCs w:val="20"/>
        </w:rPr>
      </w:pPr>
      <w:r>
        <w:rPr>
          <w:rFonts w:ascii="Arial" w:hAnsi="Arial" w:cs="Arial"/>
          <w:sz w:val="20"/>
          <w:szCs w:val="20"/>
        </w:rPr>
        <w:t>jest czynnym podatnikiem podatku od towarów i usług o numerze NIP ………………….. i jest uprawnionym do wystawiania faktur</w:t>
      </w:r>
    </w:p>
    <w:p w14:paraId="601CE475" w14:textId="1F947FAB" w:rsidR="00C00EB1" w:rsidRPr="00C00EB1" w:rsidRDefault="00C00EB1" w:rsidP="000D1D96">
      <w:pPr>
        <w:numPr>
          <w:ilvl w:val="1"/>
          <w:numId w:val="46"/>
        </w:numPr>
        <w:tabs>
          <w:tab w:val="clear" w:pos="851"/>
        </w:tabs>
        <w:suppressAutoHyphens w:val="0"/>
        <w:spacing w:line="220" w:lineRule="exact"/>
        <w:ind w:left="709" w:hanging="425"/>
        <w:jc w:val="both"/>
        <w:rPr>
          <w:rFonts w:ascii="Arial" w:hAnsi="Arial" w:cs="Arial"/>
          <w:sz w:val="20"/>
          <w:szCs w:val="20"/>
        </w:rPr>
      </w:pPr>
      <w:r w:rsidRPr="00C00EB1">
        <w:rPr>
          <w:rFonts w:ascii="Arial" w:hAnsi="Arial" w:cs="Arial"/>
          <w:sz w:val="20"/>
          <w:szCs w:val="20"/>
        </w:rPr>
        <w:t>lub jest zwolnionym podatnikiem podatku od towarów i usług.</w:t>
      </w:r>
    </w:p>
    <w:p w14:paraId="042B4ABD" w14:textId="01887DFB"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0BDEF447" w14:textId="3BD7E11C"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34E0371" w14:textId="1EF274BA"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Wykonawca oświadcza, że jego właściwym urzędem skarbowym jest …………………………..</w:t>
      </w:r>
    </w:p>
    <w:p w14:paraId="62E6A9A4" w14:textId="0875B5D8" w:rsidR="007D2932" w:rsidRDefault="007D2932" w:rsidP="000D1D96">
      <w:pPr>
        <w:pStyle w:val="Tekstpodstawowy"/>
        <w:numPr>
          <w:ilvl w:val="6"/>
          <w:numId w:val="45"/>
        </w:numPr>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sidR="00C00EB1">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4606DD22" w14:textId="1547D32B" w:rsidR="007D2932" w:rsidRDefault="007D2932" w:rsidP="000D1D96">
      <w:pPr>
        <w:pStyle w:val="Tekstpodstawowy"/>
        <w:numPr>
          <w:ilvl w:val="6"/>
          <w:numId w:val="45"/>
        </w:numPr>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2013r. o przeciwdziałaniu nadmiernym opóźnieniom w transakcjach handlowych (</w:t>
      </w:r>
      <w:r w:rsidR="000F139A">
        <w:rPr>
          <w:rFonts w:ascii="Arial" w:hAnsi="Arial" w:cs="Arial"/>
          <w:sz w:val="20"/>
        </w:rPr>
        <w:t xml:space="preserve">tj. </w:t>
      </w:r>
      <w:r w:rsidR="00355B44" w:rsidRPr="00355B44">
        <w:rPr>
          <w:rFonts w:ascii="Arial" w:hAnsi="Arial" w:cs="Arial"/>
          <w:sz w:val="20"/>
        </w:rPr>
        <w:t>Dz.U. z 202</w:t>
      </w:r>
      <w:r w:rsidR="000F139A">
        <w:rPr>
          <w:rFonts w:ascii="Arial" w:hAnsi="Arial" w:cs="Arial"/>
          <w:sz w:val="20"/>
        </w:rPr>
        <w:t xml:space="preserve">2 r., </w:t>
      </w:r>
      <w:r w:rsidR="00355B44" w:rsidRPr="00355B44">
        <w:rPr>
          <w:rFonts w:ascii="Arial" w:hAnsi="Arial" w:cs="Arial"/>
          <w:sz w:val="20"/>
        </w:rPr>
        <w:t xml:space="preserve">poz. </w:t>
      </w:r>
      <w:r w:rsidR="000F139A">
        <w:rPr>
          <w:rFonts w:ascii="Arial" w:hAnsi="Arial" w:cs="Arial"/>
          <w:sz w:val="20"/>
        </w:rPr>
        <w:t>893</w:t>
      </w:r>
      <w:r w:rsidRPr="00C00EB1">
        <w:rPr>
          <w:rFonts w:ascii="Arial" w:hAnsi="Arial" w:cs="Arial"/>
          <w:sz w:val="20"/>
        </w:rPr>
        <w:t>).</w:t>
      </w:r>
    </w:p>
    <w:p w14:paraId="105E490E" w14:textId="25450838" w:rsidR="007D2932" w:rsidRDefault="007D2932" w:rsidP="000D1D96">
      <w:pPr>
        <w:pStyle w:val="Tekstpodstawowy"/>
        <w:numPr>
          <w:ilvl w:val="6"/>
          <w:numId w:val="45"/>
        </w:numPr>
        <w:spacing w:line="220" w:lineRule="exact"/>
        <w:ind w:left="284" w:hanging="426"/>
        <w:rPr>
          <w:rFonts w:ascii="Arial" w:hAnsi="Arial" w:cs="Arial"/>
          <w:sz w:val="20"/>
        </w:rPr>
      </w:pPr>
      <w:r w:rsidRPr="008340D0">
        <w:rPr>
          <w:rFonts w:ascii="Arial" w:hAnsi="Arial" w:cs="Arial"/>
          <w:sz w:val="20"/>
        </w:rPr>
        <w:t>Wykonawca oświadcza, że posiada status …</w:t>
      </w:r>
      <w:r w:rsidR="008340D0">
        <w:rPr>
          <w:rFonts w:ascii="Arial" w:hAnsi="Arial" w:cs="Arial"/>
          <w:sz w:val="20"/>
        </w:rPr>
        <w:t>…..</w:t>
      </w:r>
      <w:r w:rsidRPr="008340D0">
        <w:rPr>
          <w:rFonts w:ascii="Arial" w:hAnsi="Arial" w:cs="Arial"/>
          <w:sz w:val="20"/>
        </w:rPr>
        <w:t>… przedsiębiorcy w rozumieniu ustawy z dnia 8 marca 2013 r. o przeciwdziałaniu nadmiernym opóźnieniom w transakcjach handlowych (</w:t>
      </w:r>
      <w:r w:rsidR="000F139A">
        <w:rPr>
          <w:rFonts w:ascii="Arial" w:hAnsi="Arial" w:cs="Arial"/>
          <w:sz w:val="20"/>
        </w:rPr>
        <w:t xml:space="preserve">tj. </w:t>
      </w:r>
      <w:r w:rsidR="00CC48E1" w:rsidRPr="00CC48E1">
        <w:rPr>
          <w:rFonts w:ascii="Arial" w:hAnsi="Arial" w:cs="Arial"/>
          <w:sz w:val="20"/>
        </w:rPr>
        <w:t>Dz.U. z 202</w:t>
      </w:r>
      <w:r w:rsidR="000F139A">
        <w:rPr>
          <w:rFonts w:ascii="Arial" w:hAnsi="Arial" w:cs="Arial"/>
          <w:sz w:val="20"/>
        </w:rPr>
        <w:t>2</w:t>
      </w:r>
      <w:r w:rsidR="00CC48E1" w:rsidRPr="00CC48E1">
        <w:rPr>
          <w:rFonts w:ascii="Arial" w:hAnsi="Arial" w:cs="Arial"/>
          <w:sz w:val="20"/>
        </w:rPr>
        <w:t xml:space="preserve"> r.</w:t>
      </w:r>
      <w:r w:rsidR="000F139A">
        <w:rPr>
          <w:rFonts w:ascii="Arial" w:hAnsi="Arial" w:cs="Arial"/>
          <w:sz w:val="20"/>
        </w:rPr>
        <w:t>, poz. 893</w:t>
      </w:r>
      <w:r w:rsidRPr="008340D0">
        <w:rPr>
          <w:rFonts w:ascii="Arial" w:hAnsi="Arial" w:cs="Arial"/>
          <w:sz w:val="20"/>
        </w:rPr>
        <w:t>).</w:t>
      </w:r>
    </w:p>
    <w:p w14:paraId="541A4BAF" w14:textId="20AE8D26" w:rsidR="0061510A" w:rsidRPr="001C039D" w:rsidRDefault="007D2932" w:rsidP="000D1D96">
      <w:pPr>
        <w:pStyle w:val="Tekstpodstawowy"/>
        <w:numPr>
          <w:ilvl w:val="6"/>
          <w:numId w:val="45"/>
        </w:numPr>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A10FE9">
        <w:rPr>
          <w:rFonts w:ascii="Arial" w:hAnsi="Arial" w:cs="Arial"/>
          <w:sz w:val="20"/>
        </w:rPr>
        <w:t>41</w:t>
      </w:r>
      <w:r w:rsidRPr="008340D0">
        <w:rPr>
          <w:rFonts w:ascii="Arial" w:hAnsi="Arial" w:cs="Arial"/>
          <w:sz w:val="20"/>
        </w:rPr>
        <w:t xml:space="preserve"> i </w:t>
      </w:r>
      <w:r w:rsidR="00A10FE9">
        <w:rPr>
          <w:rFonts w:ascii="Arial" w:hAnsi="Arial" w:cs="Arial"/>
          <w:sz w:val="20"/>
        </w:rPr>
        <w:t>42</w:t>
      </w:r>
      <w:r w:rsidRPr="008340D0">
        <w:rPr>
          <w:rFonts w:ascii="Arial" w:hAnsi="Arial" w:cs="Arial"/>
          <w:sz w:val="20"/>
        </w:rPr>
        <w:t xml:space="preserve"> powyżej.</w:t>
      </w:r>
    </w:p>
    <w:p w14:paraId="0DF092A2" w14:textId="77777777" w:rsidR="008D7318" w:rsidRDefault="008D7318" w:rsidP="00762135">
      <w:pPr>
        <w:jc w:val="center"/>
        <w:rPr>
          <w:rFonts w:ascii="Arial" w:hAnsi="Arial" w:cs="Arial"/>
          <w:b/>
          <w:sz w:val="20"/>
          <w:szCs w:val="20"/>
        </w:rPr>
      </w:pPr>
    </w:p>
    <w:p w14:paraId="6F7945E2" w14:textId="77777777" w:rsidR="008D7318" w:rsidRDefault="008D7318" w:rsidP="00762135">
      <w:pPr>
        <w:jc w:val="center"/>
        <w:rPr>
          <w:rFonts w:ascii="Arial" w:hAnsi="Arial" w:cs="Arial"/>
          <w:b/>
          <w:sz w:val="20"/>
          <w:szCs w:val="20"/>
        </w:rPr>
      </w:pPr>
    </w:p>
    <w:p w14:paraId="5D37617F" w14:textId="77777777" w:rsidR="00E67D02" w:rsidRDefault="00E67D02" w:rsidP="00762135">
      <w:pPr>
        <w:jc w:val="center"/>
        <w:rPr>
          <w:rFonts w:ascii="Arial" w:hAnsi="Arial" w:cs="Arial"/>
          <w:b/>
          <w:sz w:val="20"/>
          <w:szCs w:val="20"/>
        </w:rPr>
      </w:pPr>
    </w:p>
    <w:p w14:paraId="0FD66898" w14:textId="4795E9CE" w:rsidR="00323702" w:rsidRDefault="00B1539A" w:rsidP="00762135">
      <w:pPr>
        <w:jc w:val="center"/>
        <w:rPr>
          <w:rFonts w:ascii="Arial" w:hAnsi="Arial" w:cs="Arial"/>
          <w:b/>
          <w:sz w:val="20"/>
          <w:szCs w:val="20"/>
        </w:rPr>
      </w:pPr>
      <w:r w:rsidRPr="00EA1FC0">
        <w:rPr>
          <w:rFonts w:ascii="Arial" w:hAnsi="Arial" w:cs="Arial"/>
          <w:b/>
          <w:sz w:val="20"/>
          <w:szCs w:val="20"/>
        </w:rPr>
        <w:lastRenderedPageBreak/>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C8DEB4C" w14:textId="52EEC272" w:rsidR="006A66C5" w:rsidRPr="006A66C5" w:rsidRDefault="000C6B32" w:rsidP="006A66C5">
      <w:pPr>
        <w:jc w:val="both"/>
        <w:rPr>
          <w:rFonts w:ascii="Arial" w:hAnsi="Arial" w:cs="Arial"/>
          <w:b/>
          <w:bCs/>
          <w:sz w:val="20"/>
          <w:szCs w:val="20"/>
        </w:rPr>
      </w:pPr>
      <w:r w:rsidRPr="0061251C">
        <w:rPr>
          <w:rFonts w:ascii="Arial" w:hAnsi="Arial" w:cs="Arial"/>
          <w:sz w:val="20"/>
          <w:szCs w:val="20"/>
        </w:rPr>
        <w:t>T</w:t>
      </w:r>
      <w:r w:rsidR="0061251C" w:rsidRPr="0061251C">
        <w:rPr>
          <w:rFonts w:ascii="Arial" w:hAnsi="Arial" w:cs="Arial"/>
          <w:sz w:val="20"/>
          <w:szCs w:val="20"/>
        </w:rPr>
        <w:t>ermin wykonania zamówienia</w:t>
      </w:r>
      <w:r w:rsidR="000F139A">
        <w:rPr>
          <w:rFonts w:ascii="Arial" w:hAnsi="Arial" w:cs="Arial"/>
          <w:sz w:val="20"/>
          <w:szCs w:val="20"/>
        </w:rPr>
        <w:t xml:space="preserve"> do </w:t>
      </w:r>
      <w:r w:rsidR="000D1D96">
        <w:rPr>
          <w:rFonts w:ascii="Arial" w:hAnsi="Arial" w:cs="Arial"/>
          <w:sz w:val="20"/>
          <w:szCs w:val="20"/>
        </w:rPr>
        <w:t>5</w:t>
      </w:r>
      <w:r w:rsidR="000F139A">
        <w:rPr>
          <w:rFonts w:ascii="Arial" w:hAnsi="Arial" w:cs="Arial"/>
          <w:sz w:val="20"/>
          <w:szCs w:val="20"/>
        </w:rPr>
        <w:t xml:space="preserve"> miesięcy od daty </w:t>
      </w:r>
      <w:r w:rsidR="000D1D96">
        <w:rPr>
          <w:rFonts w:ascii="Arial" w:hAnsi="Arial" w:cs="Arial"/>
          <w:sz w:val="20"/>
          <w:szCs w:val="20"/>
        </w:rPr>
        <w:t>zawarcia umowy</w:t>
      </w:r>
      <w:r w:rsidR="000F139A">
        <w:rPr>
          <w:rFonts w:ascii="Arial" w:hAnsi="Arial" w:cs="Arial"/>
          <w:sz w:val="20"/>
          <w:szCs w:val="20"/>
        </w:rPr>
        <w:t>.</w:t>
      </w:r>
    </w:p>
    <w:p w14:paraId="39150D35" w14:textId="77777777" w:rsidR="004F1934" w:rsidRDefault="004F1934" w:rsidP="001E633F">
      <w:pPr>
        <w:spacing w:line="120" w:lineRule="auto"/>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Default="00B1539A" w:rsidP="000D1D96">
      <w:pPr>
        <w:pStyle w:val="Akapitzlist"/>
        <w:widowControl w:val="0"/>
        <w:numPr>
          <w:ilvl w:val="0"/>
          <w:numId w:val="74"/>
        </w:numPr>
        <w:shd w:val="clear" w:color="auto" w:fill="FFFFFF"/>
        <w:adjustRightInd w:val="0"/>
        <w:ind w:left="284" w:hanging="284"/>
        <w:contextualSpacing w:val="0"/>
        <w:jc w:val="both"/>
        <w:textAlignment w:val="baseline"/>
        <w:rPr>
          <w:rFonts w:ascii="Arial" w:hAnsi="Arial" w:cs="Arial"/>
          <w:color w:val="000000"/>
          <w:sz w:val="20"/>
          <w:szCs w:val="20"/>
        </w:rPr>
      </w:pPr>
      <w:r w:rsidRPr="00BA3504">
        <w:rPr>
          <w:rFonts w:ascii="Arial" w:hAnsi="Arial" w:cs="Arial"/>
          <w:noProof/>
          <w:sz w:val="20"/>
          <w:szCs w:val="20"/>
        </w:rPr>
        <w:t xml:space="preserve">Zakres rzeczowy oraz obowiązki stron </w:t>
      </w:r>
      <w:r w:rsidRPr="00BA3504">
        <w:rPr>
          <w:rFonts w:ascii="Arial" w:hAnsi="Arial" w:cs="Arial"/>
          <w:sz w:val="20"/>
          <w:szCs w:val="20"/>
        </w:rPr>
        <w:t xml:space="preserve">określa </w:t>
      </w:r>
      <w:r w:rsidRPr="00BA3504">
        <w:rPr>
          <w:rFonts w:ascii="Arial" w:hAnsi="Arial" w:cs="Arial"/>
          <w:b/>
          <w:sz w:val="20"/>
          <w:szCs w:val="20"/>
        </w:rPr>
        <w:t>Załącznik nr 1 do Umowy</w:t>
      </w:r>
      <w:r w:rsidRPr="00BA3504">
        <w:rPr>
          <w:rFonts w:ascii="Arial" w:hAnsi="Arial" w:cs="Arial"/>
          <w:sz w:val="20"/>
          <w:szCs w:val="20"/>
        </w:rPr>
        <w:t xml:space="preserve"> (</w:t>
      </w:r>
      <w:r w:rsidR="000D1D96">
        <w:rPr>
          <w:rFonts w:ascii="Arial" w:hAnsi="Arial" w:cs="Arial"/>
          <w:sz w:val="20"/>
          <w:szCs w:val="20"/>
        </w:rPr>
        <w:t>Zakres rzeczowy</w:t>
      </w:r>
      <w:r w:rsidR="000F139A">
        <w:rPr>
          <w:rFonts w:ascii="Arial" w:hAnsi="Arial" w:cs="Arial"/>
          <w:sz w:val="20"/>
          <w:szCs w:val="20"/>
        </w:rPr>
        <w:t xml:space="preserve"> przedmiotu zamówienia</w:t>
      </w:r>
      <w:r w:rsidRPr="00BA3504">
        <w:rPr>
          <w:rFonts w:ascii="Arial" w:hAnsi="Arial" w:cs="Arial"/>
          <w:color w:val="000000"/>
          <w:sz w:val="20"/>
          <w:szCs w:val="20"/>
        </w:rPr>
        <w:t xml:space="preserve">). </w:t>
      </w:r>
    </w:p>
    <w:p w14:paraId="72C610A1" w14:textId="27CB5D63" w:rsidR="00082626" w:rsidRPr="000D1D96" w:rsidRDefault="00082626" w:rsidP="000D1D96">
      <w:pPr>
        <w:pStyle w:val="Akapitzlist"/>
        <w:widowControl w:val="0"/>
        <w:numPr>
          <w:ilvl w:val="0"/>
          <w:numId w:val="74"/>
        </w:numPr>
        <w:shd w:val="clear" w:color="auto" w:fill="FFFFFF"/>
        <w:adjustRightInd w:val="0"/>
        <w:ind w:left="284" w:hanging="284"/>
        <w:jc w:val="both"/>
        <w:textAlignment w:val="baseline"/>
        <w:rPr>
          <w:rFonts w:ascii="Arial" w:hAnsi="Arial" w:cs="Arial"/>
          <w:b/>
          <w:noProof/>
          <w:sz w:val="20"/>
          <w:szCs w:val="20"/>
        </w:rPr>
      </w:pPr>
      <w:r w:rsidRPr="00082626">
        <w:rPr>
          <w:rFonts w:ascii="Arial" w:hAnsi="Arial" w:cs="Arial"/>
          <w:noProof/>
          <w:sz w:val="20"/>
          <w:szCs w:val="20"/>
        </w:rPr>
        <w:t xml:space="preserve">Odpłatne usługi świadczone przez Zamawiającego na rzecz Wykonawcy w związku z realizacją przedmiotu Umowy przez Wykonawcę określa </w:t>
      </w:r>
      <w:r w:rsidRPr="00082626">
        <w:rPr>
          <w:rFonts w:ascii="Arial" w:hAnsi="Arial" w:cs="Arial"/>
          <w:b/>
          <w:noProof/>
          <w:sz w:val="20"/>
          <w:szCs w:val="20"/>
        </w:rPr>
        <w:t>Załącznik nr 2 do Umowy</w:t>
      </w:r>
      <w:r w:rsidRPr="00082626">
        <w:rPr>
          <w:rFonts w:ascii="Arial" w:hAnsi="Arial" w:cs="Arial"/>
          <w:noProof/>
          <w:sz w:val="20"/>
          <w:szCs w:val="20"/>
        </w:rPr>
        <w:t>.</w:t>
      </w:r>
    </w:p>
    <w:p w14:paraId="61A1BD3E" w14:textId="30B91A3E" w:rsidR="0061510A" w:rsidRPr="00295306" w:rsidRDefault="00295306" w:rsidP="000D1D96">
      <w:pPr>
        <w:pStyle w:val="Akapitzlist"/>
        <w:widowControl w:val="0"/>
        <w:numPr>
          <w:ilvl w:val="0"/>
          <w:numId w:val="74"/>
        </w:numPr>
        <w:shd w:val="clear" w:color="auto" w:fill="FFFFFF"/>
        <w:adjustRightInd w:val="0"/>
        <w:ind w:left="284" w:hanging="284"/>
        <w:contextualSpacing w:val="0"/>
        <w:jc w:val="both"/>
        <w:textAlignment w:val="baseline"/>
        <w:rPr>
          <w:rFonts w:ascii="Arial" w:hAnsi="Arial" w:cs="Arial"/>
          <w:color w:val="000000"/>
          <w:sz w:val="20"/>
          <w:szCs w:val="20"/>
        </w:rPr>
      </w:pPr>
      <w:r w:rsidRPr="00295306">
        <w:rPr>
          <w:rFonts w:ascii="Arial" w:hAnsi="Arial" w:cs="Arial"/>
          <w:color w:val="000000"/>
          <w:sz w:val="20"/>
          <w:szCs w:val="20"/>
        </w:rPr>
        <w:t>Wykonawcy, którzy złożyli ofertę wspólną odpowiadają solidarnie za wykonanie przedmiotowej Umowy (</w:t>
      </w:r>
      <w:r w:rsidRPr="00295306">
        <w:rPr>
          <w:rFonts w:ascii="Arial" w:hAnsi="Arial" w:cs="Arial"/>
          <w:i/>
          <w:color w:val="000000"/>
          <w:sz w:val="20"/>
          <w:szCs w:val="20"/>
        </w:rPr>
        <w:t>jeżeli dotyczy).</w:t>
      </w:r>
    </w:p>
    <w:p w14:paraId="1792D393" w14:textId="77777777" w:rsidR="00C849AA" w:rsidRDefault="00C849AA" w:rsidP="00762135">
      <w:pPr>
        <w:shd w:val="clear" w:color="auto" w:fill="FFFFFF"/>
        <w:ind w:left="426" w:hanging="426"/>
        <w:jc w:val="center"/>
        <w:rPr>
          <w:rFonts w:ascii="Arial" w:hAnsi="Arial" w:cs="Arial"/>
          <w:b/>
          <w:sz w:val="20"/>
          <w:szCs w:val="20"/>
        </w:rPr>
      </w:pPr>
    </w:p>
    <w:p w14:paraId="14E5EF28" w14:textId="5CA741C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2634A365"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7493EE8" w14:textId="0AF37AAE"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BA3504">
        <w:rPr>
          <w:rFonts w:ascii="Arial" w:hAnsi="Arial" w:cs="Arial"/>
          <w:i/>
          <w:sz w:val="20"/>
          <w:szCs w:val="20"/>
        </w:rPr>
        <w:t xml:space="preserve">Protokołów odbioru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0E3B0D80" w14:textId="77777777" w:rsidR="005147C4"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3C2EA3">
        <w:rPr>
          <w:rFonts w:ascii="Arial" w:hAnsi="Arial" w:cs="Arial"/>
          <w:noProof/>
          <w:sz w:val="20"/>
          <w:szCs w:val="20"/>
        </w:rPr>
        <w:t>7</w:t>
      </w:r>
      <w:r w:rsidRPr="00801D26">
        <w:rPr>
          <w:rFonts w:ascii="Arial" w:hAnsi="Arial" w:cs="Arial"/>
          <w:noProof/>
          <w:sz w:val="20"/>
          <w:szCs w:val="20"/>
        </w:rPr>
        <w:t xml:space="preserve"> dni i nie więcej niż </w:t>
      </w:r>
      <w:r w:rsidR="003C2EA3">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jest nieprzydatny do konkretnych celów planowanych przez Zamawiającego. </w:t>
      </w:r>
    </w:p>
    <w:p w14:paraId="0FEAAD2A" w14:textId="407F14B7" w:rsidR="00BB3204" w:rsidRPr="00B22CD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lastRenderedPageBreak/>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38F2360D"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6E9F6B20" w14:textId="3E97AC8D" w:rsidR="00370B78" w:rsidRP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79F8B8CC" w:rsidR="00374C3C" w:rsidRPr="003C648C" w:rsidRDefault="00370B78" w:rsidP="002A6F0E">
      <w:pPr>
        <w:pStyle w:val="Akapitzlist"/>
        <w:numPr>
          <w:ilvl w:val="0"/>
          <w:numId w:val="21"/>
        </w:numPr>
        <w:suppressAutoHyphens/>
        <w:ind w:left="426" w:right="181" w:hanging="284"/>
        <w:jc w:val="both"/>
        <w:rPr>
          <w:rFonts w:ascii="Arial" w:hAnsi="Arial" w:cs="Arial"/>
          <w:sz w:val="20"/>
          <w:szCs w:val="20"/>
        </w:rPr>
      </w:pPr>
      <w:r>
        <w:rPr>
          <w:rFonts w:ascii="Arial" w:hAnsi="Arial" w:cs="Arial"/>
          <w:sz w:val="20"/>
          <w:szCs w:val="20"/>
        </w:rPr>
        <w:t xml:space="preserve"> </w:t>
      </w:r>
      <w:r w:rsidRPr="00370B78">
        <w:rPr>
          <w:rFonts w:ascii="Arial" w:hAnsi="Arial" w:cs="Arial"/>
          <w:sz w:val="20"/>
          <w:szCs w:val="20"/>
        </w:rPr>
        <w:t>nie przystąpienia przez Wykonawcę w danym dniu do realizacji zamówionych usług</w:t>
      </w:r>
      <w:r w:rsidR="00374C3C" w:rsidRPr="003C648C">
        <w:rPr>
          <w:rFonts w:ascii="Arial" w:hAnsi="Arial" w:cs="Arial"/>
          <w:sz w:val="20"/>
          <w:szCs w:val="20"/>
        </w:rPr>
        <w:t xml:space="preserve">,   </w:t>
      </w:r>
    </w:p>
    <w:p w14:paraId="7C2EC5A7" w14:textId="77777777" w:rsidR="004E75BF" w:rsidRPr="00374C3C" w:rsidRDefault="00374C3C" w:rsidP="00EF6FAA">
      <w:pPr>
        <w:pStyle w:val="Akapitzlist"/>
        <w:numPr>
          <w:ilvl w:val="0"/>
          <w:numId w:val="21"/>
        </w:numPr>
        <w:suppressAutoHyphens/>
        <w:ind w:left="426" w:right="181" w:hanging="284"/>
        <w:jc w:val="both"/>
        <w:rPr>
          <w:rFonts w:ascii="Arial" w:hAnsi="Arial" w:cs="Arial"/>
          <w:sz w:val="20"/>
          <w:szCs w:val="20"/>
        </w:rPr>
      </w:pPr>
      <w:r>
        <w:rPr>
          <w:rFonts w:ascii="Arial" w:hAnsi="Arial" w:cs="Arial"/>
          <w:sz w:val="20"/>
          <w:szCs w:val="20"/>
        </w:rPr>
        <w:t xml:space="preserve"> </w:t>
      </w:r>
      <w:r w:rsidR="004E75BF" w:rsidRPr="00374C3C">
        <w:rPr>
          <w:rFonts w:ascii="Arial" w:hAnsi="Arial" w:cs="Arial"/>
          <w:sz w:val="20"/>
          <w:szCs w:val="20"/>
        </w:rPr>
        <w:t>odstąpienia od Umowy z winy Wykonawcy</w:t>
      </w:r>
      <w:r w:rsidR="002E1599" w:rsidRPr="00374C3C">
        <w:rPr>
          <w:rFonts w:ascii="Arial" w:hAnsi="Arial" w:cs="Arial"/>
          <w:sz w:val="20"/>
          <w:szCs w:val="20"/>
        </w:rPr>
        <w:t>.</w:t>
      </w:r>
    </w:p>
    <w:p w14:paraId="4E42FB02" w14:textId="3359CE63" w:rsidR="001119F3" w:rsidRPr="00885968" w:rsidRDefault="00374C3C" w:rsidP="00EF6FAA">
      <w:pPr>
        <w:ind w:left="426" w:right="181" w:hanging="143"/>
        <w:jc w:val="both"/>
        <w:rPr>
          <w:rFonts w:ascii="Arial" w:hAnsi="Arial" w:cs="Arial"/>
          <w:sz w:val="20"/>
          <w:szCs w:val="20"/>
        </w:rPr>
      </w:pPr>
      <w:r>
        <w:rPr>
          <w:rFonts w:ascii="Arial" w:hAnsi="Arial" w:cs="Arial"/>
          <w:sz w:val="20"/>
          <w:szCs w:val="20"/>
        </w:rPr>
        <w:t xml:space="preserve">   </w:t>
      </w:r>
      <w:r w:rsidR="00EF6FAA">
        <w:rPr>
          <w:rFonts w:ascii="Arial" w:hAnsi="Arial" w:cs="Arial"/>
          <w:sz w:val="20"/>
          <w:szCs w:val="20"/>
        </w:rPr>
        <w:t xml:space="preserve"> </w:t>
      </w:r>
      <w:r w:rsidR="004E75BF" w:rsidRPr="00801D26">
        <w:rPr>
          <w:rFonts w:ascii="Arial" w:hAnsi="Arial" w:cs="Arial"/>
          <w:sz w:val="20"/>
          <w:szCs w:val="20"/>
        </w:rPr>
        <w:t xml:space="preserve">Wykonawca jest zobowiązany do pokrycia ewentualnej różnicy pomiędzy kosztami </w:t>
      </w:r>
      <w:r w:rsidR="00DB5BD5">
        <w:rPr>
          <w:rFonts w:ascii="Arial" w:hAnsi="Arial" w:cs="Arial"/>
          <w:sz w:val="20"/>
          <w:szCs w:val="20"/>
        </w:rPr>
        <w:t>dostawy</w:t>
      </w:r>
      <w:r w:rsidR="004E75BF" w:rsidRPr="00801D26">
        <w:rPr>
          <w:rFonts w:ascii="Arial" w:hAnsi="Arial" w:cs="Arial"/>
          <w:sz w:val="20"/>
          <w:szCs w:val="20"/>
        </w:rPr>
        <w:t xml:space="preserve"> </w:t>
      </w:r>
      <w:r w:rsidR="00EF6FAA">
        <w:rPr>
          <w:rFonts w:ascii="Arial" w:hAnsi="Arial" w:cs="Arial"/>
          <w:sz w:val="20"/>
          <w:szCs w:val="20"/>
        </w:rPr>
        <w:t xml:space="preserve"> </w:t>
      </w:r>
      <w:r w:rsidR="00EF6FAA">
        <w:rPr>
          <w:rFonts w:ascii="Arial" w:hAnsi="Arial" w:cs="Arial"/>
          <w:sz w:val="20"/>
          <w:szCs w:val="20"/>
        </w:rPr>
        <w:br/>
        <w:t xml:space="preserve"> </w:t>
      </w:r>
      <w:r w:rsidR="004E75BF" w:rsidRPr="00801D26">
        <w:rPr>
          <w:rFonts w:ascii="Arial" w:hAnsi="Arial" w:cs="Arial"/>
          <w:sz w:val="20"/>
          <w:szCs w:val="20"/>
        </w:rPr>
        <w:t xml:space="preserve">zamówionej przez Zamawiającego u innego Wykonawcy, a kosztami </w:t>
      </w:r>
      <w:r w:rsidR="00DB5BD5">
        <w:rPr>
          <w:rFonts w:ascii="Arial" w:hAnsi="Arial" w:cs="Arial"/>
          <w:sz w:val="20"/>
          <w:szCs w:val="20"/>
        </w:rPr>
        <w:t xml:space="preserve"> </w:t>
      </w:r>
      <w:r w:rsidR="00370B78">
        <w:rPr>
          <w:rFonts w:ascii="Arial" w:hAnsi="Arial" w:cs="Arial"/>
          <w:sz w:val="20"/>
          <w:szCs w:val="20"/>
        </w:rPr>
        <w:t>usługi</w:t>
      </w:r>
      <w:r w:rsidR="00DB5BD5">
        <w:rPr>
          <w:rFonts w:ascii="Arial" w:hAnsi="Arial" w:cs="Arial"/>
          <w:sz w:val="20"/>
          <w:szCs w:val="20"/>
        </w:rPr>
        <w:t xml:space="preserve"> </w:t>
      </w:r>
      <w:r w:rsidR="004E75BF"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r>
      <w:r w:rsidR="00EF6FAA">
        <w:rPr>
          <w:rFonts w:ascii="Arial" w:hAnsi="Arial" w:cs="Arial"/>
          <w:sz w:val="20"/>
          <w:szCs w:val="20"/>
        </w:rPr>
        <w:t xml:space="preserve"> </w:t>
      </w:r>
      <w:r w:rsidR="004E75BF" w:rsidRPr="00801D26">
        <w:rPr>
          <w:rFonts w:ascii="Arial" w:hAnsi="Arial" w:cs="Arial"/>
          <w:sz w:val="20"/>
          <w:szCs w:val="20"/>
        </w:rPr>
        <w:t>z przedmiotowej Umowy.</w:t>
      </w:r>
    </w:p>
    <w:p w14:paraId="5EB9396E" w14:textId="77777777" w:rsidR="00EF6FAA" w:rsidRDefault="00EF6FAA" w:rsidP="00147C75">
      <w:pPr>
        <w:jc w:val="center"/>
        <w:rPr>
          <w:rFonts w:ascii="Arial" w:hAnsi="Arial" w:cs="Arial"/>
          <w:b/>
          <w:sz w:val="20"/>
          <w:szCs w:val="20"/>
        </w:rPr>
      </w:pPr>
    </w:p>
    <w:p w14:paraId="26480A92" w14:textId="02DD2BD9"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BB3204">
        <w:rPr>
          <w:rFonts w:ascii="Arial" w:hAnsi="Arial" w:cs="Arial"/>
          <w:b/>
          <w:sz w:val="20"/>
          <w:szCs w:val="20"/>
        </w:rPr>
        <w:t>9</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3FF7E872" w:rsidR="00596E00" w:rsidRDefault="004E75BF" w:rsidP="00C033C1">
      <w:pPr>
        <w:jc w:val="center"/>
        <w:rPr>
          <w:rFonts w:ascii="Arial" w:hAnsi="Arial" w:cs="Arial"/>
          <w:b/>
          <w:sz w:val="20"/>
          <w:szCs w:val="20"/>
        </w:rPr>
      </w:pPr>
      <w:r w:rsidRPr="00C033C1">
        <w:rPr>
          <w:rFonts w:ascii="Arial" w:hAnsi="Arial" w:cs="Arial"/>
          <w:b/>
          <w:sz w:val="20"/>
          <w:szCs w:val="20"/>
        </w:rPr>
        <w:t>§ 1</w:t>
      </w:r>
      <w:r w:rsidR="00BB3204">
        <w:rPr>
          <w:rFonts w:ascii="Arial" w:hAnsi="Arial" w:cs="Arial"/>
          <w:b/>
          <w:sz w:val="20"/>
          <w:szCs w:val="20"/>
        </w:rPr>
        <w:t>0</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3B4CCD97" w:rsidR="00010F7B" w:rsidRDefault="004E75BF" w:rsidP="00420C95">
      <w:pPr>
        <w:jc w:val="center"/>
        <w:rPr>
          <w:rFonts w:ascii="Arial" w:hAnsi="Arial" w:cs="Arial"/>
          <w:b/>
          <w:sz w:val="20"/>
          <w:szCs w:val="20"/>
        </w:rPr>
      </w:pPr>
      <w:r w:rsidRPr="00420C95">
        <w:rPr>
          <w:rFonts w:ascii="Arial" w:hAnsi="Arial" w:cs="Arial"/>
          <w:b/>
          <w:sz w:val="20"/>
          <w:szCs w:val="20"/>
        </w:rPr>
        <w:t>§ 1</w:t>
      </w:r>
      <w:r w:rsidR="00BB3204">
        <w:rPr>
          <w:rFonts w:ascii="Arial" w:hAnsi="Arial" w:cs="Arial"/>
          <w:b/>
          <w:sz w:val="20"/>
          <w:szCs w:val="20"/>
        </w:rPr>
        <w:t>1</w:t>
      </w:r>
      <w:r w:rsidR="00762135">
        <w:rPr>
          <w:rFonts w:ascii="Arial" w:hAnsi="Arial" w:cs="Arial"/>
          <w:b/>
          <w:sz w:val="20"/>
          <w:szCs w:val="20"/>
        </w:rPr>
        <w:t xml:space="preserve"> </w:t>
      </w:r>
    </w:p>
    <w:p w14:paraId="388C7C94"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00941050" w14:textId="20713569" w:rsidR="00AD39C0" w:rsidRPr="00073210"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000F139A">
        <w:rPr>
          <w:rFonts w:ascii="Arial" w:hAnsi="Arial" w:cs="Arial"/>
          <w:sz w:val="20"/>
          <w:szCs w:val="20"/>
        </w:rPr>
        <w:br/>
      </w:r>
      <w:r w:rsidRPr="00073210">
        <w:rPr>
          <w:rFonts w:ascii="Arial" w:hAnsi="Arial" w:cs="Arial"/>
          <w:sz w:val="20"/>
          <w:szCs w:val="20"/>
        </w:rPr>
        <w:t xml:space="preserve">z wykonywaniem Umowy, w tym do stosowania organizacyjnych i technicznych środków ochrony danych osobowych przetwarzanych w systemach informatycznych zgodnie przepisami prawa </w:t>
      </w:r>
      <w:r w:rsidR="00420D26">
        <w:rPr>
          <w:rFonts w:ascii="Arial" w:hAnsi="Arial" w:cs="Arial"/>
          <w:sz w:val="20"/>
          <w:szCs w:val="20"/>
        </w:rPr>
        <w:t xml:space="preserve"> </w:t>
      </w:r>
      <w:r w:rsidRPr="00073210">
        <w:rPr>
          <w:rFonts w:ascii="Arial" w:hAnsi="Arial" w:cs="Arial"/>
          <w:sz w:val="20"/>
          <w:szCs w:val="20"/>
        </w:rPr>
        <w:t>a w szczególności z ustawą o ochronie danych osobowych oraz rozporządzeniem Parlamentu Europejskiego i Rady (UE) 2016/679 z dnia 27.04.2016 r. w sprawie ochrony osób fizycznych</w:t>
      </w:r>
      <w:r w:rsidR="00420D26">
        <w:rPr>
          <w:rFonts w:ascii="Arial" w:hAnsi="Arial" w:cs="Arial"/>
          <w:sz w:val="20"/>
          <w:szCs w:val="20"/>
        </w:rPr>
        <w:t xml:space="preserve"> </w:t>
      </w:r>
      <w:r w:rsidRPr="00073210">
        <w:rPr>
          <w:rFonts w:ascii="Arial" w:hAnsi="Arial" w:cs="Arial"/>
          <w:sz w:val="20"/>
          <w:szCs w:val="20"/>
        </w:rPr>
        <w:t xml:space="preserve">w związku  z przetwarzaniem danych osobowych i w sprawie swobodnego przepływu takich danych oraz uchylenia dyrektywy 95/46/WE. </w:t>
      </w:r>
    </w:p>
    <w:p w14:paraId="4B4278AC" w14:textId="75C4D775" w:rsidR="00AD39C0" w:rsidRPr="00073210"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zobowiązują się do stosowania wytycznych lub interpretacji, wydanych przez polski organ nadzoru lub unijny organ doradczy zajmujący się ochroną danych osobowych dotyczących przetwarzania </w:t>
      </w:r>
      <w:r w:rsidR="00B6552D">
        <w:rPr>
          <w:rFonts w:ascii="Arial" w:hAnsi="Arial" w:cs="Arial"/>
          <w:sz w:val="20"/>
          <w:szCs w:val="20"/>
        </w:rPr>
        <w:t xml:space="preserve">                              </w:t>
      </w:r>
      <w:r w:rsidRPr="00073210">
        <w:rPr>
          <w:rFonts w:ascii="Arial" w:hAnsi="Arial" w:cs="Arial"/>
          <w:sz w:val="20"/>
          <w:szCs w:val="20"/>
        </w:rPr>
        <w:t>i ochrony danych osobowych.</w:t>
      </w:r>
    </w:p>
    <w:p w14:paraId="501C2D62" w14:textId="77777777" w:rsidR="00AD39C0" w:rsidRPr="00073210"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6405F82B" w14:textId="77777777" w:rsidR="00A82471" w:rsidRPr="007957A9" w:rsidRDefault="00AD39C0" w:rsidP="004E404A">
      <w:pPr>
        <w:numPr>
          <w:ilvl w:val="0"/>
          <w:numId w:val="25"/>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w:t>
      </w:r>
      <w:r w:rsidR="00591CBC">
        <w:rPr>
          <w:rFonts w:ascii="Arial" w:hAnsi="Arial" w:cs="Arial"/>
          <w:sz w:val="20"/>
          <w:szCs w:val="20"/>
        </w:rPr>
        <w:br/>
      </w:r>
      <w:r w:rsidRPr="00073210">
        <w:rPr>
          <w:rFonts w:ascii="Arial" w:hAnsi="Arial" w:cs="Arial"/>
          <w:sz w:val="20"/>
          <w:szCs w:val="20"/>
        </w:rPr>
        <w:lastRenderedPageBreak/>
        <w:t>do jej wykonania, a po tym czasie przez okres odpowiadający terminowi przedawnienia roszczeń Stron Umowy</w:t>
      </w:r>
      <w:r>
        <w:rPr>
          <w:rFonts w:ascii="Arial" w:hAnsi="Arial" w:cs="Arial"/>
          <w:sz w:val="20"/>
          <w:szCs w:val="20"/>
        </w:rPr>
        <w:t>.</w:t>
      </w:r>
    </w:p>
    <w:p w14:paraId="540E7538" w14:textId="729B9083" w:rsidR="007957A9" w:rsidRDefault="00C90ACD" w:rsidP="00C90ACD">
      <w:pPr>
        <w:jc w:val="center"/>
        <w:rPr>
          <w:rFonts w:ascii="Arial" w:hAnsi="Arial" w:cs="Arial"/>
          <w:b/>
          <w:sz w:val="20"/>
          <w:szCs w:val="20"/>
        </w:rPr>
      </w:pPr>
      <w:r w:rsidRPr="00420C95">
        <w:rPr>
          <w:rFonts w:ascii="Arial" w:hAnsi="Arial" w:cs="Arial"/>
          <w:b/>
          <w:sz w:val="20"/>
          <w:szCs w:val="20"/>
        </w:rPr>
        <w:t>§ 1</w:t>
      </w:r>
      <w:r w:rsidR="00BB3204">
        <w:rPr>
          <w:rFonts w:ascii="Arial" w:hAnsi="Arial" w:cs="Arial"/>
          <w:b/>
          <w:sz w:val="20"/>
          <w:szCs w:val="20"/>
        </w:rPr>
        <w:t>2</w:t>
      </w:r>
      <w:r>
        <w:rPr>
          <w:rFonts w:ascii="Arial" w:hAnsi="Arial" w:cs="Arial"/>
          <w:b/>
          <w:sz w:val="20"/>
          <w:szCs w:val="20"/>
        </w:rPr>
        <w:t xml:space="preserve"> </w:t>
      </w:r>
    </w:p>
    <w:p w14:paraId="49B3B8E3" w14:textId="77777777"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0EC8CA9D"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8119CF6" w14:textId="77777777" w:rsidR="00C90ACD" w:rsidRPr="00A54F66" w:rsidRDefault="00C90ACD" w:rsidP="00C90ACD">
      <w:pPr>
        <w:suppressAutoHyphens w:val="0"/>
        <w:ind w:left="284"/>
        <w:jc w:val="both"/>
        <w:rPr>
          <w:rFonts w:ascii="Arial" w:eastAsia="Calibri" w:hAnsi="Arial" w:cs="Arial"/>
          <w:sz w:val="6"/>
          <w:szCs w:val="6"/>
          <w:lang w:eastAsia="en-US"/>
        </w:rPr>
      </w:pPr>
    </w:p>
    <w:p w14:paraId="66BF5E7C" w14:textId="0663C8CE"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w:t>
      </w:r>
      <w:r w:rsidR="00DC3B7A" w:rsidRPr="00DC3B7A">
        <w:rPr>
          <w:rFonts w:ascii="Arial" w:eastAsia="Calibri" w:hAnsi="Arial" w:cs="Arial"/>
          <w:bCs/>
          <w:sz w:val="20"/>
          <w:szCs w:val="20"/>
          <w:lang w:eastAsia="en-US"/>
        </w:rPr>
        <w:t>S.A.</w:t>
      </w:r>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w:t>
      </w:r>
      <w:r w:rsidR="006D531A">
        <w:rPr>
          <w:rFonts w:ascii="Arial" w:eastAsia="Calibri" w:hAnsi="Arial" w:cs="Arial"/>
          <w:sz w:val="20"/>
          <w:szCs w:val="20"/>
          <w:lang w:eastAsia="en-US"/>
        </w:rPr>
        <w:t xml:space="preserve"> opłacony w całości</w:t>
      </w:r>
      <w:r w:rsidRPr="00C90ACD">
        <w:rPr>
          <w:rFonts w:ascii="Arial" w:eastAsia="Calibri" w:hAnsi="Arial" w:cs="Arial"/>
          <w:sz w:val="20"/>
          <w:szCs w:val="20"/>
          <w:lang w:eastAsia="en-US"/>
        </w:rPr>
        <w:t>, podatnikiem od towarów</w:t>
      </w:r>
      <w:r w:rsidR="006D531A">
        <w:rPr>
          <w:rFonts w:ascii="Arial" w:eastAsia="Calibri" w:hAnsi="Arial" w:cs="Arial"/>
          <w:sz w:val="20"/>
          <w:szCs w:val="20"/>
          <w:lang w:eastAsia="en-US"/>
        </w:rPr>
        <w:t xml:space="preserve"> </w:t>
      </w:r>
      <w:r w:rsidRPr="00C90ACD">
        <w:rPr>
          <w:rFonts w:ascii="Arial" w:eastAsia="Calibri" w:hAnsi="Arial" w:cs="Arial"/>
          <w:sz w:val="20"/>
          <w:szCs w:val="20"/>
          <w:lang w:eastAsia="en-US"/>
        </w:rPr>
        <w:t>i usług posiadającym numer identyfikacji podatkowej NIP 653-000-48-65, REGON:270034633; BDO 000012274, e-mail: sekretariat@weglokokskraj.pl, 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5698A212" w14:textId="1731738B"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DC3B7A" w:rsidRPr="00DC3B7A">
        <w:rPr>
          <w:rFonts w:ascii="Arial" w:eastAsia="Calibri" w:hAnsi="Arial" w:cs="Arial"/>
          <w:bCs/>
          <w:sz w:val="20"/>
          <w:szCs w:val="20"/>
          <w:lang w:eastAsia="en-US"/>
        </w:rPr>
        <w:t>S.A.</w:t>
      </w:r>
      <w:r w:rsidR="000F139A">
        <w:rPr>
          <w:rFonts w:ascii="Arial" w:eastAsia="Calibri" w:hAnsi="Arial" w:cs="Arial"/>
          <w:bCs/>
          <w:sz w:val="20"/>
          <w:szCs w:val="20"/>
          <w:lang w:eastAsia="en-US"/>
        </w:rPr>
        <w:t xml:space="preserve">, </w:t>
      </w:r>
      <w:r w:rsidRPr="00C90ACD">
        <w:rPr>
          <w:rFonts w:ascii="Arial" w:eastAsia="Calibri" w:hAnsi="Arial" w:cs="Arial"/>
          <w:sz w:val="20"/>
          <w:szCs w:val="20"/>
          <w:lang w:eastAsia="en-US"/>
        </w:rPr>
        <w:t>adres</w:t>
      </w:r>
      <w:r w:rsidR="000F139A">
        <w:rPr>
          <w:rFonts w:ascii="Arial" w:eastAsia="Calibri" w:hAnsi="Arial" w:cs="Arial"/>
          <w:sz w:val="20"/>
          <w:szCs w:val="20"/>
          <w:lang w:eastAsia="en-US"/>
        </w:rPr>
        <w:t>:</w:t>
      </w:r>
      <w:r w:rsidRPr="00C90ACD">
        <w:rPr>
          <w:rFonts w:ascii="Arial" w:eastAsia="Calibri" w:hAnsi="Arial" w:cs="Arial"/>
          <w:sz w:val="20"/>
          <w:szCs w:val="20"/>
          <w:lang w:eastAsia="en-US"/>
        </w:rPr>
        <w:t xml:space="preserve"> </w:t>
      </w:r>
      <w:r w:rsidR="00DC3B7A">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41-905 Bytom, ul. Konstytucji 76 adres e-mail: </w:t>
      </w:r>
      <w:hyperlink r:id="rId27"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388E8360"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4E52D6DC"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5B099FB8"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1B4141F8"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8C7EB1" w14:textId="77777777" w:rsidR="00C90ACD" w:rsidRPr="00C90ACD" w:rsidRDefault="00C90ACD" w:rsidP="004E404A">
      <w:pPr>
        <w:widowControl w:val="0"/>
        <w:numPr>
          <w:ilvl w:val="0"/>
          <w:numId w:val="27"/>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75E51D98" w14:textId="77777777" w:rsidR="00C90ACD" w:rsidRPr="00C90ACD" w:rsidRDefault="00C90ACD" w:rsidP="00EF6FAA">
      <w:pPr>
        <w:widowControl w:val="0"/>
        <w:numPr>
          <w:ilvl w:val="0"/>
          <w:numId w:val="27"/>
        </w:numPr>
        <w:suppressAutoHyphens w:val="0"/>
        <w:ind w:left="567" w:hanging="283"/>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71AD537E" w14:textId="39C69FEE" w:rsidR="00C90ACD" w:rsidRDefault="00C90ACD" w:rsidP="004E404A">
      <w:pPr>
        <w:widowControl w:val="0"/>
        <w:numPr>
          <w:ilvl w:val="0"/>
          <w:numId w:val="27"/>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DC3B7A" w:rsidRPr="00DC3B7A">
        <w:rPr>
          <w:rFonts w:ascii="Arial" w:eastAsia="Calibri" w:hAnsi="Arial" w:cs="Arial"/>
          <w:bCs/>
          <w:sz w:val="20"/>
          <w:szCs w:val="20"/>
          <w:lang w:eastAsia="en-US"/>
        </w:rPr>
        <w:t>S.A.</w:t>
      </w:r>
      <w:r w:rsidR="000F139A">
        <w:rPr>
          <w:rFonts w:ascii="Arial" w:eastAsia="Calibri" w:hAnsi="Arial" w:cs="Arial"/>
          <w:bCs/>
          <w:sz w:val="20"/>
          <w:szCs w:val="20"/>
          <w:lang w:eastAsia="en-US"/>
        </w:rPr>
        <w:t xml:space="preserve">, </w:t>
      </w:r>
      <w:r w:rsidRPr="00C90ACD">
        <w:rPr>
          <w:rFonts w:ascii="Arial" w:eastAsia="Calibri" w:hAnsi="Arial" w:cs="Arial"/>
          <w:sz w:val="20"/>
          <w:szCs w:val="20"/>
          <w:lang w:eastAsia="en-US"/>
        </w:rPr>
        <w:t>adres</w:t>
      </w:r>
      <w:r w:rsidR="000F139A">
        <w:rPr>
          <w:rFonts w:ascii="Arial" w:eastAsia="Calibri" w:hAnsi="Arial" w:cs="Arial"/>
          <w:sz w:val="20"/>
          <w:szCs w:val="20"/>
          <w:lang w:eastAsia="en-US"/>
        </w:rPr>
        <w:t>:</w:t>
      </w:r>
      <w:r w:rsidRPr="00C90ACD">
        <w:rPr>
          <w:rFonts w:ascii="Arial" w:eastAsia="Calibri" w:hAnsi="Arial" w:cs="Arial"/>
          <w:sz w:val="20"/>
          <w:szCs w:val="20"/>
          <w:lang w:eastAsia="en-US"/>
        </w:rPr>
        <w:t xml:space="preserve">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6CA6526C" w14:textId="13B91BB3" w:rsidR="00E92A74" w:rsidRPr="00E92A74" w:rsidRDefault="00E92A74" w:rsidP="004E404A">
      <w:pPr>
        <w:widowControl w:val="0"/>
        <w:numPr>
          <w:ilvl w:val="0"/>
          <w:numId w:val="27"/>
        </w:numPr>
        <w:suppressAutoHyphens w:val="0"/>
        <w:ind w:left="567" w:hanging="425"/>
        <w:jc w:val="both"/>
        <w:rPr>
          <w:rFonts w:ascii="Arial" w:eastAsia="Calibri" w:hAnsi="Arial" w:cs="Arial"/>
          <w:sz w:val="20"/>
          <w:szCs w:val="20"/>
          <w:lang w:eastAsia="en-US"/>
        </w:rPr>
      </w:pPr>
      <w:r w:rsidRPr="00E92A74">
        <w:rPr>
          <w:rFonts w:ascii="Arial" w:eastAsia="Calibri" w:hAnsi="Arial" w:cs="Arial"/>
          <w:sz w:val="20"/>
          <w:szCs w:val="20"/>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B6552D">
        <w:rPr>
          <w:rFonts w:ascii="Arial" w:eastAsia="Calibri" w:hAnsi="Arial" w:cs="Arial"/>
          <w:sz w:val="20"/>
          <w:szCs w:val="20"/>
        </w:rPr>
        <w:t xml:space="preserve">                   </w:t>
      </w:r>
      <w:r w:rsidRPr="00E92A74">
        <w:rPr>
          <w:rFonts w:ascii="Arial" w:eastAsia="Calibri" w:hAnsi="Arial" w:cs="Arial"/>
          <w:sz w:val="20"/>
          <w:szCs w:val="20"/>
        </w:rPr>
        <w:t xml:space="preserve">w składanej ofercie lub jakimkolwiek załączniku lub dokumencie składanym w postępowaniu  </w:t>
      </w:r>
      <w:r w:rsidR="00B6552D">
        <w:rPr>
          <w:rFonts w:ascii="Arial" w:eastAsia="Calibri" w:hAnsi="Arial" w:cs="Arial"/>
          <w:sz w:val="20"/>
          <w:szCs w:val="20"/>
        </w:rPr>
        <w:t xml:space="preserve">                             </w:t>
      </w:r>
      <w:r w:rsidRPr="00E92A74">
        <w:rPr>
          <w:rFonts w:ascii="Arial" w:eastAsia="Calibri" w:hAnsi="Arial" w:cs="Arial"/>
          <w:sz w:val="20"/>
          <w:szCs w:val="20"/>
        </w:rPr>
        <w:t>o udzielenie zamówienia, o:</w:t>
      </w:r>
    </w:p>
    <w:p w14:paraId="43B4F6E4" w14:textId="77777777" w:rsidR="00E92A74" w:rsidRPr="00E92A74" w:rsidRDefault="00E92A74" w:rsidP="00E92A74">
      <w:pPr>
        <w:widowControl w:val="0"/>
        <w:ind w:left="851" w:hanging="283"/>
        <w:jc w:val="both"/>
        <w:rPr>
          <w:rFonts w:ascii="Arial" w:eastAsia="Calibri" w:hAnsi="Arial" w:cs="Arial"/>
          <w:sz w:val="20"/>
          <w:szCs w:val="20"/>
        </w:rPr>
      </w:pPr>
      <w:r w:rsidRPr="00E92A74">
        <w:rPr>
          <w:rFonts w:ascii="Arial" w:eastAsia="Calibri" w:hAnsi="Arial" w:cs="Arial"/>
          <w:sz w:val="20"/>
          <w:szCs w:val="20"/>
        </w:rPr>
        <w:t xml:space="preserve">a)  fakcie przekazania danych osobowych Administratorowi (Zamawiającemu); </w:t>
      </w:r>
    </w:p>
    <w:p w14:paraId="2A5295FA" w14:textId="29495628" w:rsidR="00E92A74" w:rsidRPr="000F139A" w:rsidRDefault="00E92A74" w:rsidP="000F139A">
      <w:pPr>
        <w:widowControl w:val="0"/>
        <w:ind w:left="851" w:hanging="283"/>
        <w:jc w:val="both"/>
        <w:rPr>
          <w:rFonts w:ascii="Arial" w:eastAsia="Calibri" w:hAnsi="Arial" w:cs="Arial"/>
          <w:sz w:val="20"/>
          <w:szCs w:val="20"/>
        </w:rPr>
      </w:pPr>
      <w:r w:rsidRPr="00E92A74">
        <w:rPr>
          <w:rFonts w:ascii="Arial" w:eastAsia="Calibri" w:hAnsi="Arial" w:cs="Arial"/>
          <w:sz w:val="20"/>
          <w:szCs w:val="20"/>
        </w:rPr>
        <w:t>b)  przetwarzaniu danych osobowych przez Administratora (Zamawiającego)</w:t>
      </w:r>
    </w:p>
    <w:p w14:paraId="72BA9D48" w14:textId="66CD8786" w:rsidR="00E92A74" w:rsidRPr="005C59A9" w:rsidRDefault="00E92A74" w:rsidP="005C59A9">
      <w:pPr>
        <w:pStyle w:val="Akapitzlist"/>
        <w:widowControl w:val="0"/>
        <w:numPr>
          <w:ilvl w:val="0"/>
          <w:numId w:val="27"/>
        </w:numPr>
        <w:ind w:left="567" w:hanging="425"/>
        <w:jc w:val="both"/>
        <w:rPr>
          <w:rFonts w:ascii="Arial" w:eastAsia="Calibri" w:hAnsi="Arial" w:cs="Arial"/>
          <w:i/>
          <w:sz w:val="20"/>
          <w:szCs w:val="20"/>
        </w:rPr>
      </w:pPr>
      <w:r w:rsidRPr="00E92A74">
        <w:rPr>
          <w:rFonts w:ascii="Arial" w:eastAsia="Calibri" w:hAnsi="Arial" w:cs="Arial"/>
          <w:sz w:val="20"/>
          <w:szCs w:val="20"/>
        </w:rPr>
        <w:t xml:space="preserve">Zgodnie z art. 14 RODO Wykonawca zobowiązuje się wykonać w imieniu Administratora (Zamawiającego) obowiązek informacyjny wobec osób, o których mowa w ust. 13, przekazując im treść klauzuli informacyjnej, o której mowa powyżej, wskazując jednocześnie tym osobom Wykonawcę jako źródło pochodzenia danych osobowych, którymi dysponował będzie Administrator (Zamawiający) - </w:t>
      </w:r>
      <w:r w:rsidRPr="00E92A74">
        <w:rPr>
          <w:rFonts w:ascii="Arial" w:eastAsia="Calibri" w:hAnsi="Arial" w:cs="Arial"/>
          <w:i/>
          <w:sz w:val="20"/>
          <w:szCs w:val="20"/>
        </w:rPr>
        <w:t>(jeżeli dotyczy).</w:t>
      </w:r>
    </w:p>
    <w:p w14:paraId="72B7B2FB" w14:textId="77777777" w:rsidR="000F139A" w:rsidRDefault="000F139A" w:rsidP="00B42BBF">
      <w:pPr>
        <w:jc w:val="center"/>
        <w:rPr>
          <w:rFonts w:ascii="Arial" w:hAnsi="Arial" w:cs="Arial"/>
          <w:b/>
          <w:sz w:val="20"/>
          <w:szCs w:val="20"/>
        </w:rPr>
      </w:pPr>
    </w:p>
    <w:p w14:paraId="2168EB9B" w14:textId="3BC94652" w:rsidR="0093653D" w:rsidRDefault="004E75BF" w:rsidP="00B42BBF">
      <w:pPr>
        <w:jc w:val="center"/>
        <w:rPr>
          <w:rFonts w:ascii="Arial" w:hAnsi="Arial" w:cs="Arial"/>
          <w:b/>
          <w:sz w:val="20"/>
          <w:szCs w:val="20"/>
        </w:rPr>
      </w:pPr>
      <w:r w:rsidRPr="00B42BBF">
        <w:rPr>
          <w:rFonts w:ascii="Arial" w:hAnsi="Arial" w:cs="Arial"/>
          <w:b/>
          <w:sz w:val="20"/>
          <w:szCs w:val="20"/>
        </w:rPr>
        <w:t>§ 1</w:t>
      </w:r>
      <w:r w:rsidR="00BB3204">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193FD368"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w:t>
      </w:r>
      <w:r w:rsidRPr="00B42BBF">
        <w:rPr>
          <w:rFonts w:ascii="Arial" w:hAnsi="Arial" w:cs="Arial"/>
          <w:sz w:val="20"/>
          <w:szCs w:val="20"/>
        </w:rPr>
        <w:lastRenderedPageBreak/>
        <w:t xml:space="preserve">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2E91CE0B" w14:textId="77777777" w:rsidR="003C5AAC" w:rsidRDefault="003C5AAC" w:rsidP="00B6552D">
      <w:pPr>
        <w:rPr>
          <w:rFonts w:ascii="Arial" w:hAnsi="Arial" w:cs="Arial"/>
          <w:b/>
          <w:sz w:val="20"/>
          <w:szCs w:val="20"/>
        </w:rPr>
      </w:pPr>
    </w:p>
    <w:p w14:paraId="32300E76" w14:textId="0118885F" w:rsidR="00A976B2" w:rsidRDefault="004E75BF" w:rsidP="00D37F11">
      <w:pPr>
        <w:jc w:val="center"/>
        <w:rPr>
          <w:rFonts w:ascii="Arial" w:hAnsi="Arial" w:cs="Arial"/>
          <w:b/>
          <w:sz w:val="20"/>
          <w:szCs w:val="20"/>
        </w:rPr>
      </w:pPr>
      <w:r w:rsidRPr="00D37F11">
        <w:rPr>
          <w:rFonts w:ascii="Arial" w:hAnsi="Arial" w:cs="Arial"/>
          <w:b/>
          <w:sz w:val="20"/>
          <w:szCs w:val="20"/>
        </w:rPr>
        <w:t>§ 1</w:t>
      </w:r>
      <w:r w:rsidR="00BB3204">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77777777"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r w:rsidR="00272538">
        <w:rPr>
          <w:rFonts w:ascii="Arial" w:hAnsi="Arial" w:cs="Arial"/>
          <w:sz w:val="20"/>
          <w:szCs w:val="20"/>
        </w:rPr>
        <w:t>t.j.</w:t>
      </w:r>
      <w:r w:rsidR="0019637F">
        <w:rPr>
          <w:rFonts w:ascii="Arial" w:hAnsi="Arial" w:cs="Arial"/>
          <w:sz w:val="20"/>
          <w:szCs w:val="20"/>
        </w:rPr>
        <w:t>Dz.U.2019</w:t>
      </w:r>
      <w:r w:rsidR="00A976B2">
        <w:rPr>
          <w:rFonts w:ascii="Arial" w:hAnsi="Arial" w:cs="Arial"/>
          <w:sz w:val="20"/>
          <w:szCs w:val="20"/>
        </w:rPr>
        <w:t xml:space="preserve"> </w:t>
      </w:r>
      <w:r w:rsidR="00D73A66">
        <w:rPr>
          <w:rFonts w:ascii="Arial" w:hAnsi="Arial" w:cs="Arial"/>
          <w:sz w:val="20"/>
          <w:szCs w:val="20"/>
        </w:rPr>
        <w:t>r. poz.</w:t>
      </w:r>
      <w:r w:rsidR="0019637F">
        <w:rPr>
          <w:rFonts w:ascii="Arial" w:hAnsi="Arial" w:cs="Arial"/>
          <w:sz w:val="20"/>
          <w:szCs w:val="20"/>
        </w:rPr>
        <w:t xml:space="preserve">742 ).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60ED1B70" w:rsidR="00A976B2" w:rsidRDefault="004E75BF" w:rsidP="00D37F11">
      <w:pPr>
        <w:jc w:val="center"/>
        <w:rPr>
          <w:rFonts w:ascii="Arial" w:hAnsi="Arial" w:cs="Arial"/>
          <w:b/>
          <w:sz w:val="20"/>
          <w:szCs w:val="20"/>
        </w:rPr>
      </w:pPr>
      <w:r w:rsidRPr="00D37F11">
        <w:rPr>
          <w:rFonts w:ascii="Arial" w:hAnsi="Arial" w:cs="Arial"/>
          <w:b/>
          <w:sz w:val="20"/>
          <w:szCs w:val="20"/>
        </w:rPr>
        <w:t>§ 1</w:t>
      </w:r>
      <w:r w:rsidR="00BB3204">
        <w:rPr>
          <w:rFonts w:ascii="Arial" w:hAnsi="Arial" w:cs="Arial"/>
          <w:b/>
          <w:sz w:val="20"/>
          <w:szCs w:val="20"/>
        </w:rPr>
        <w:t>5</w:t>
      </w:r>
      <w:r w:rsidR="00762135">
        <w:rPr>
          <w:rFonts w:ascii="Arial" w:hAnsi="Arial" w:cs="Arial"/>
          <w:b/>
          <w:sz w:val="20"/>
          <w:szCs w:val="20"/>
        </w:rPr>
        <w:t xml:space="preserve"> </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77777777"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2002r. </w:t>
      </w:r>
      <w:r w:rsidR="00A66212">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Dz.U.2019</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628);</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19FA6E28"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20</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980944">
        <w:rPr>
          <w:rFonts w:ascii="Arial" w:hAnsi="Arial" w:cs="Arial"/>
          <w:sz w:val="20"/>
          <w:szCs w:val="20"/>
        </w:rPr>
        <w:t>913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05C0D4AC" w14:textId="77777777" w:rsidR="00B5391D" w:rsidRPr="00A66212" w:rsidRDefault="00B5391D" w:rsidP="00E92A74">
      <w:pPr>
        <w:widowControl w:val="0"/>
        <w:tabs>
          <w:tab w:val="left" w:pos="426"/>
        </w:tabs>
        <w:suppressAutoHyphens w:val="0"/>
        <w:jc w:val="both"/>
        <w:rPr>
          <w:rFonts w:ascii="Arial" w:hAnsi="Arial" w:cs="Arial"/>
          <w:sz w:val="16"/>
          <w:szCs w:val="16"/>
        </w:rPr>
      </w:pPr>
    </w:p>
    <w:p w14:paraId="238FEB22" w14:textId="77777777" w:rsidR="00E67D02" w:rsidRDefault="00E67D02" w:rsidP="00762135">
      <w:pPr>
        <w:jc w:val="center"/>
        <w:rPr>
          <w:rFonts w:ascii="Arial" w:hAnsi="Arial" w:cs="Arial"/>
          <w:b/>
          <w:sz w:val="20"/>
          <w:szCs w:val="20"/>
        </w:rPr>
      </w:pPr>
    </w:p>
    <w:p w14:paraId="11D91F7A" w14:textId="30A420ED" w:rsidR="00B83596" w:rsidRDefault="004E75BF" w:rsidP="00762135">
      <w:pPr>
        <w:jc w:val="center"/>
        <w:rPr>
          <w:rFonts w:ascii="Arial" w:hAnsi="Arial" w:cs="Arial"/>
          <w:b/>
          <w:sz w:val="20"/>
          <w:szCs w:val="20"/>
        </w:rPr>
      </w:pPr>
      <w:r w:rsidRPr="00CA196F">
        <w:rPr>
          <w:rFonts w:ascii="Arial" w:hAnsi="Arial" w:cs="Arial"/>
          <w:b/>
          <w:sz w:val="20"/>
          <w:szCs w:val="20"/>
        </w:rPr>
        <w:lastRenderedPageBreak/>
        <w:t>§ 1</w:t>
      </w:r>
      <w:r w:rsidR="00BB3204">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A47C58">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268CDA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 xml:space="preserve">Audyt przeprowadzany jest w obecności przedstawiciela Wykonawcy. Niestawienie się przedstawiciela wykonawcy nie wstrzymuje wykonywania czynności w ramach audytu. Przedstawiciel wykonawcy </w:t>
      </w:r>
      <w:r w:rsidRPr="00CA196F">
        <w:rPr>
          <w:rFonts w:ascii="Arial" w:hAnsi="Arial" w:cs="Arial"/>
          <w:sz w:val="20"/>
          <w:szCs w:val="20"/>
        </w:rPr>
        <w:lastRenderedPageBreak/>
        <w:t>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38BDCE3F" w14:textId="76CA7125"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Pr>
          <w:rFonts w:ascii="Arial" w:hAnsi="Arial" w:cs="Arial"/>
          <w:b/>
          <w:sz w:val="20"/>
          <w:szCs w:val="20"/>
        </w:rPr>
        <w:t xml:space="preserve">7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50A4D313" w:rsidR="00BF2C04" w:rsidRPr="00580EEC" w:rsidRDefault="00BF2C04" w:rsidP="000D1D96">
      <w:pPr>
        <w:numPr>
          <w:ilvl w:val="0"/>
          <w:numId w:val="8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 związku z sytuacją, jaka zaistniała na skutek wojny pomiędzy Federacją Rosyjską,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który jest objęty sankcjami. Nadto Wykonawca oświadcza, że ani on sam, ani żaden członek jego zarządu, ani też jego beneficjenci rzeczywiści nie są objęci sankcjami. W szczególności Wykonawca oświadcza,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210FDC39" w:rsidR="00BF2C04" w:rsidRPr="00580EEC" w:rsidRDefault="00BF2C04" w:rsidP="000D1D96">
      <w:pPr>
        <w:numPr>
          <w:ilvl w:val="0"/>
          <w:numId w:val="8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02238D">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129</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0D1D96">
      <w:pPr>
        <w:numPr>
          <w:ilvl w:val="0"/>
          <w:numId w:val="8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0D1D96">
      <w:pPr>
        <w:numPr>
          <w:ilvl w:val="0"/>
          <w:numId w:val="8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2014r.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0D1D96">
      <w:pPr>
        <w:numPr>
          <w:ilvl w:val="0"/>
          <w:numId w:val="8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833/2014 z dnia 31 lipca 2014r.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3F6B9302" w:rsidR="00BF2C04" w:rsidRDefault="00BF2C04" w:rsidP="000D1D96">
      <w:pPr>
        <w:numPr>
          <w:ilvl w:val="0"/>
          <w:numId w:val="8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575655">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129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77777777" w:rsidR="00BF2C04" w:rsidRDefault="00BF2C04" w:rsidP="000D1D96">
      <w:pPr>
        <w:numPr>
          <w:ilvl w:val="0"/>
          <w:numId w:val="8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nie pochodzą̨, ani nie zostały wywiezione z Białorusi lub Federacji Rosyjskiej. </w:t>
      </w:r>
    </w:p>
    <w:p w14:paraId="68B99B43" w14:textId="77777777" w:rsidR="00BF2C04" w:rsidRDefault="00BF2C04" w:rsidP="000D1D96">
      <w:pPr>
        <w:numPr>
          <w:ilvl w:val="0"/>
          <w:numId w:val="8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nie są podejmowane wobec niego inne prawem przewidziane środki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0D1D96">
      <w:pPr>
        <w:numPr>
          <w:ilvl w:val="0"/>
          <w:numId w:val="8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0D1D96">
      <w:pPr>
        <w:numPr>
          <w:ilvl w:val="0"/>
          <w:numId w:val="8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50EEC811" w:rsidR="00BF2C04" w:rsidRDefault="00BF2C04" w:rsidP="000D1D96">
      <w:pPr>
        <w:numPr>
          <w:ilvl w:val="0"/>
          <w:numId w:val="86"/>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575655">
        <w:rPr>
          <w:rFonts w:ascii="Arial" w:eastAsia="Calibri" w:hAnsi="Arial" w:cs="Arial"/>
          <w:sz w:val="20"/>
          <w:szCs w:val="20"/>
          <w:lang w:eastAsia="pl-PL"/>
        </w:rPr>
        <w:t xml:space="preserve">3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129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0D1D96">
      <w:pPr>
        <w:numPr>
          <w:ilvl w:val="0"/>
          <w:numId w:val="86"/>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4F820A1C" w:rsidR="00BF2C04" w:rsidRDefault="00BF2C04" w:rsidP="000D1D96">
      <w:pPr>
        <w:numPr>
          <w:ilvl w:val="0"/>
          <w:numId w:val="86"/>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1732A617" w14:textId="5386D4DF" w:rsidR="00BF2C04" w:rsidRDefault="00BF2C04" w:rsidP="000D1D96">
      <w:pPr>
        <w:numPr>
          <w:ilvl w:val="0"/>
          <w:numId w:val="86"/>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0D1D96">
      <w:pPr>
        <w:numPr>
          <w:ilvl w:val="0"/>
          <w:numId w:val="86"/>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1BB67F2C" w:rsidR="00BF2C04" w:rsidRPr="00BF2C04" w:rsidRDefault="00BF2C04" w:rsidP="000D1D96">
      <w:pPr>
        <w:numPr>
          <w:ilvl w:val="0"/>
          <w:numId w:val="84"/>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0D1D96">
        <w:rPr>
          <w:rFonts w:ascii="Arial" w:eastAsia="Calibri" w:hAnsi="Arial" w:cs="Arial"/>
          <w:sz w:val="20"/>
          <w:szCs w:val="20"/>
          <w:lang w:eastAsia="pl-PL"/>
        </w:rPr>
        <w:t>dwóch miesięcy</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34A5120B" w14:textId="41B1B5CC" w:rsidR="003D1D81" w:rsidRDefault="004E75BF" w:rsidP="00EF4637">
      <w:pPr>
        <w:jc w:val="center"/>
        <w:rPr>
          <w:rFonts w:ascii="Arial" w:hAnsi="Arial" w:cs="Arial"/>
          <w:b/>
          <w:sz w:val="20"/>
          <w:szCs w:val="20"/>
        </w:rPr>
      </w:pPr>
      <w:r w:rsidRPr="00EF4637">
        <w:rPr>
          <w:rFonts w:ascii="Arial" w:hAnsi="Arial" w:cs="Arial"/>
          <w:b/>
          <w:sz w:val="20"/>
          <w:szCs w:val="20"/>
        </w:rPr>
        <w:lastRenderedPageBreak/>
        <w:t>§ 1</w:t>
      </w:r>
      <w:r w:rsidR="00BF2C04">
        <w:rPr>
          <w:rFonts w:ascii="Arial" w:hAnsi="Arial" w:cs="Arial"/>
          <w:b/>
          <w:sz w:val="20"/>
          <w:szCs w:val="20"/>
        </w:rPr>
        <w:t>8</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22F71E4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Wszelkie zmiany i uzupełnienia Umowy wymagają formy pisemnej w postaci aneksu do umowy, </w:t>
      </w:r>
      <w:r w:rsidR="00BF7026">
        <w:rPr>
          <w:rFonts w:ascii="Arial" w:hAnsi="Arial" w:cs="Arial"/>
          <w:sz w:val="20"/>
          <w:szCs w:val="20"/>
        </w:rPr>
        <w:t xml:space="preserve">                       </w:t>
      </w:r>
      <w:r w:rsidRPr="00EF4637">
        <w:rPr>
          <w:rFonts w:ascii="Arial" w:hAnsi="Arial" w:cs="Arial"/>
          <w:sz w:val="20"/>
          <w:szCs w:val="20"/>
        </w:rPr>
        <w:t>pod rygorem nieważności.</w:t>
      </w:r>
    </w:p>
    <w:p w14:paraId="64D89336" w14:textId="5C47B1AF"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w:t>
      </w:r>
      <w:r w:rsidR="001F7B59">
        <w:rPr>
          <w:rFonts w:ascii="Arial" w:hAnsi="Arial" w:cs="Arial"/>
          <w:sz w:val="20"/>
          <w:szCs w:val="20"/>
        </w:rPr>
        <w:t xml:space="preserve">                                  </w:t>
      </w:r>
      <w:r w:rsidRPr="00EF4637">
        <w:rPr>
          <w:rFonts w:ascii="Arial" w:hAnsi="Arial" w:cs="Arial"/>
          <w:sz w:val="20"/>
          <w:szCs w:val="20"/>
        </w:rPr>
        <w:t>dla Zamawiającego.</w:t>
      </w:r>
    </w:p>
    <w:p w14:paraId="6394692A" w14:textId="77777777"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34AD173A" w:rsidR="000017A5" w:rsidRDefault="00C94629" w:rsidP="00D77CDA">
      <w:pPr>
        <w:rPr>
          <w:rFonts w:ascii="Arial" w:hAnsi="Arial" w:cs="Arial"/>
          <w:sz w:val="20"/>
          <w:szCs w:val="20"/>
        </w:rPr>
      </w:pPr>
      <w:bookmarkStart w:id="28" w:name="_Hlk42499360"/>
      <w:r w:rsidRPr="00376349">
        <w:rPr>
          <w:rFonts w:ascii="Arial" w:hAnsi="Arial" w:cs="Arial"/>
          <w:bCs/>
          <w:sz w:val="20"/>
          <w:szCs w:val="20"/>
        </w:rPr>
        <w:t>Załącznik nr 1</w:t>
      </w:r>
      <w:r w:rsidR="00EB6E5D">
        <w:rPr>
          <w:rFonts w:ascii="Arial" w:hAnsi="Arial" w:cs="Arial"/>
          <w:bCs/>
          <w:sz w:val="20"/>
          <w:szCs w:val="20"/>
        </w:rPr>
        <w:t xml:space="preserve"> </w:t>
      </w:r>
      <w:r w:rsidRPr="00376349">
        <w:rPr>
          <w:rFonts w:ascii="Arial" w:hAnsi="Arial" w:cs="Arial"/>
          <w:bCs/>
          <w:sz w:val="20"/>
          <w:szCs w:val="20"/>
        </w:rPr>
        <w:t xml:space="preserve"> </w:t>
      </w:r>
      <w:r w:rsidR="000017A5" w:rsidRPr="00376349">
        <w:rPr>
          <w:rFonts w:ascii="Arial" w:hAnsi="Arial" w:cs="Arial"/>
          <w:bCs/>
          <w:sz w:val="20"/>
          <w:szCs w:val="20"/>
        </w:rPr>
        <w:t>-</w:t>
      </w:r>
      <w:r w:rsidRPr="00376349">
        <w:rPr>
          <w:rFonts w:ascii="Arial" w:hAnsi="Arial" w:cs="Arial"/>
          <w:bCs/>
          <w:sz w:val="20"/>
          <w:szCs w:val="20"/>
        </w:rPr>
        <w:t xml:space="preserve"> </w:t>
      </w:r>
      <w:bookmarkEnd w:id="28"/>
      <w:r w:rsidR="00591F34">
        <w:rPr>
          <w:rFonts w:ascii="Arial" w:hAnsi="Arial" w:cs="Arial"/>
          <w:bCs/>
          <w:sz w:val="20"/>
          <w:szCs w:val="20"/>
        </w:rPr>
        <w:t xml:space="preserve"> </w:t>
      </w:r>
      <w:bookmarkStart w:id="29" w:name="_Hlk70676921"/>
      <w:r w:rsidR="000D1D96">
        <w:rPr>
          <w:rFonts w:ascii="Arial" w:hAnsi="Arial" w:cs="Arial"/>
          <w:bCs/>
          <w:sz w:val="20"/>
          <w:szCs w:val="20"/>
        </w:rPr>
        <w:t>Zakres 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załącznikiem nr 1 </w:t>
      </w:r>
      <w:r w:rsidRPr="00376349">
        <w:rPr>
          <w:rFonts w:ascii="Arial" w:hAnsi="Arial" w:cs="Arial"/>
          <w:sz w:val="20"/>
          <w:szCs w:val="20"/>
        </w:rPr>
        <w:t>do SIWZ)</w:t>
      </w:r>
      <w:r w:rsidR="00EF2227">
        <w:rPr>
          <w:rFonts w:ascii="Arial" w:hAnsi="Arial" w:cs="Arial"/>
          <w:sz w:val="20"/>
          <w:szCs w:val="20"/>
        </w:rPr>
        <w:t>.</w:t>
      </w:r>
    </w:p>
    <w:bookmarkEnd w:id="29"/>
    <w:p w14:paraId="0A84D748" w14:textId="0C7BD42E" w:rsidR="00591F34" w:rsidRPr="00376349" w:rsidRDefault="00B22CD4" w:rsidP="00B22CD4">
      <w:pPr>
        <w:ind w:left="1560" w:hanging="1560"/>
        <w:rPr>
          <w:rFonts w:ascii="Arial" w:hAnsi="Arial" w:cs="Arial"/>
          <w:sz w:val="20"/>
          <w:szCs w:val="20"/>
        </w:rPr>
      </w:pPr>
      <w:r>
        <w:rPr>
          <w:rFonts w:ascii="Arial" w:hAnsi="Arial" w:cs="Arial"/>
          <w:sz w:val="20"/>
          <w:szCs w:val="20"/>
        </w:rPr>
        <w:t>Załącznik nr 2  -  Odpłatne usługi świadczone przez Zamawiającego na rzecz Wykonawcy w związku                z realizacją przedmiotu umowy</w:t>
      </w:r>
    </w:p>
    <w:p w14:paraId="6389063B" w14:textId="33378102" w:rsidR="009B392F" w:rsidRPr="00B94F7A" w:rsidRDefault="002C485E" w:rsidP="00B94F7A">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p>
    <w:p w14:paraId="7616DD05" w14:textId="45786D9A" w:rsidR="009B392F" w:rsidRDefault="009B392F" w:rsidP="00921269">
      <w:pPr>
        <w:suppressAutoHyphens w:val="0"/>
        <w:jc w:val="right"/>
        <w:rPr>
          <w:rFonts w:ascii="Arial" w:hAnsi="Arial" w:cs="Arial"/>
          <w:b/>
          <w:sz w:val="20"/>
          <w:szCs w:val="20"/>
        </w:rPr>
      </w:pPr>
    </w:p>
    <w:p w14:paraId="38117D6B" w14:textId="05B5BDAD" w:rsidR="001F7B59" w:rsidRDefault="001F7B59" w:rsidP="00921269">
      <w:pPr>
        <w:suppressAutoHyphens w:val="0"/>
        <w:jc w:val="right"/>
        <w:rPr>
          <w:rFonts w:ascii="Arial" w:hAnsi="Arial" w:cs="Arial"/>
          <w:b/>
          <w:sz w:val="20"/>
          <w:szCs w:val="20"/>
        </w:rPr>
      </w:pPr>
    </w:p>
    <w:p w14:paraId="283A38D7" w14:textId="5CA36346" w:rsidR="00BB3204" w:rsidRDefault="00BB3204" w:rsidP="00921269">
      <w:pPr>
        <w:suppressAutoHyphens w:val="0"/>
        <w:jc w:val="right"/>
        <w:rPr>
          <w:rFonts w:ascii="Arial" w:hAnsi="Arial" w:cs="Arial"/>
          <w:b/>
          <w:sz w:val="20"/>
          <w:szCs w:val="20"/>
        </w:rPr>
      </w:pPr>
    </w:p>
    <w:p w14:paraId="0324661A" w14:textId="266D959D" w:rsidR="00BB3204" w:rsidRDefault="00BB3204" w:rsidP="00921269">
      <w:pPr>
        <w:suppressAutoHyphens w:val="0"/>
        <w:jc w:val="right"/>
        <w:rPr>
          <w:rFonts w:ascii="Arial" w:hAnsi="Arial" w:cs="Arial"/>
          <w:b/>
          <w:sz w:val="20"/>
          <w:szCs w:val="20"/>
        </w:rPr>
      </w:pPr>
    </w:p>
    <w:p w14:paraId="55117B48" w14:textId="77777777" w:rsidR="00BB3204" w:rsidRDefault="00BB3204" w:rsidP="00921269">
      <w:pPr>
        <w:suppressAutoHyphens w:val="0"/>
        <w:jc w:val="right"/>
        <w:rPr>
          <w:rFonts w:ascii="Arial" w:hAnsi="Arial" w:cs="Arial"/>
          <w:b/>
          <w:sz w:val="20"/>
          <w:szCs w:val="20"/>
        </w:rPr>
      </w:pPr>
    </w:p>
    <w:p w14:paraId="031BFFA4" w14:textId="3081E081" w:rsidR="00A47C58" w:rsidRPr="000E0354" w:rsidRDefault="002C485E" w:rsidP="004C3411">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r>
        <w:rPr>
          <w:rFonts w:ascii="Arial" w:hAnsi="Arial" w:cs="Arial"/>
          <w:b/>
          <w:bCs/>
          <w:sz w:val="22"/>
          <w:szCs w:val="22"/>
        </w:rPr>
        <w:t xml:space="preserve">                                                       </w:t>
      </w:r>
    </w:p>
    <w:sectPr w:rsidR="00A47C58" w:rsidRPr="000E0354" w:rsidSect="005F4107">
      <w:headerReference w:type="default" r:id="rId28"/>
      <w:footerReference w:type="even" r:id="rId29"/>
      <w:footerReference w:type="default" r:id="rId30"/>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F5648" w14:textId="77777777" w:rsidR="00354FA5" w:rsidRDefault="00354FA5">
      <w:r>
        <w:separator/>
      </w:r>
    </w:p>
  </w:endnote>
  <w:endnote w:type="continuationSeparator" w:id="0">
    <w:p w14:paraId="11C245C6" w14:textId="77777777" w:rsidR="00354FA5" w:rsidRDefault="0035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swiss"/>
    <w:pitch w:val="variable"/>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imesNewRoman">
    <w:altName w:val="MS Mincho"/>
    <w:charset w:val="00"/>
    <w:family w:val="auto"/>
    <w:pitch w:val="default"/>
  </w:font>
  <w:font w:name="EUAlbertina-Regular-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C05C" w14:textId="77777777" w:rsidR="009B01ED" w:rsidRDefault="009B01E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9B01ED" w:rsidRDefault="009B01E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198D" w14:textId="0F678ABD" w:rsidR="00BC298B" w:rsidRPr="00902F3C" w:rsidRDefault="00BC298B"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4D637B">
          <w:rPr>
            <w:rFonts w:ascii="Arial" w:hAnsi="Arial" w:cs="Arial"/>
            <w:sz w:val="18"/>
            <w:szCs w:val="18"/>
          </w:rPr>
          <w:t xml:space="preserve">MF                                </w:t>
        </w:r>
        <w:r w:rsidR="00902F3C" w:rsidRPr="00902F3C">
          <w:rPr>
            <w:rFonts w:ascii="Arial" w:hAnsi="Arial" w:cs="Arial"/>
            <w:sz w:val="18"/>
            <w:szCs w:val="18"/>
          </w:rPr>
          <w:t xml:space="preserve"> </w:t>
        </w:r>
        <w:r w:rsidR="00902F3C">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Pr="00902F3C">
          <w:rPr>
            <w:rFonts w:ascii="Arial" w:hAnsi="Arial" w:cs="Arial"/>
            <w:sz w:val="18"/>
            <w:szCs w:val="18"/>
          </w:rPr>
          <w:t>2</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02B0E" w14:textId="77777777" w:rsidR="00354FA5" w:rsidRDefault="00354FA5">
      <w:r>
        <w:separator/>
      </w:r>
    </w:p>
  </w:footnote>
  <w:footnote w:type="continuationSeparator" w:id="0">
    <w:p w14:paraId="48C005D1" w14:textId="77777777" w:rsidR="00354FA5" w:rsidRDefault="00354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C4CFE" w14:textId="694B5DF2" w:rsidR="009B01ED" w:rsidRPr="007F4560" w:rsidRDefault="009B01E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PRZZ/3</w:t>
    </w:r>
    <w:r w:rsidR="004D637B" w:rsidRPr="007F4560">
      <w:rPr>
        <w:rFonts w:ascii="Arial" w:hAnsi="Arial" w:cs="Arial"/>
        <w:b/>
        <w:sz w:val="18"/>
        <w:szCs w:val="18"/>
      </w:rPr>
      <w:t>3</w:t>
    </w:r>
    <w:r w:rsidR="00255524" w:rsidRPr="007F4560">
      <w:rPr>
        <w:rFonts w:ascii="Arial" w:hAnsi="Arial" w:cs="Arial"/>
        <w:b/>
        <w:sz w:val="18"/>
        <w:szCs w:val="18"/>
      </w:rPr>
      <w:t>8</w:t>
    </w:r>
    <w:r w:rsidR="00A53DA8">
      <w:rPr>
        <w:rFonts w:ascii="Arial" w:hAnsi="Arial" w:cs="Arial"/>
        <w:b/>
        <w:sz w:val="18"/>
        <w:szCs w:val="18"/>
      </w:rPr>
      <w:t>9</w:t>
    </w:r>
    <w:r w:rsidR="00255524" w:rsidRPr="007F4560">
      <w:rPr>
        <w:rFonts w:ascii="Arial" w:hAnsi="Arial" w:cs="Arial"/>
        <w:b/>
        <w:sz w:val="18"/>
        <w:szCs w:val="18"/>
      </w:rPr>
      <w:t xml:space="preserve">     </w:t>
    </w:r>
    <w:r w:rsidRPr="007F4560">
      <w:rPr>
        <w:rFonts w:ascii="Arial" w:hAnsi="Arial" w:cs="Arial"/>
        <w:b/>
        <w:sz w:val="18"/>
        <w:szCs w:val="18"/>
      </w:rPr>
      <w:t xml:space="preserve">                                                                               </w:t>
    </w:r>
    <w:r w:rsidR="007F4560">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02581FAD"/>
    <w:multiLevelType w:val="hybridMultilevel"/>
    <w:tmpl w:val="4838F4B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36F57BB"/>
    <w:multiLevelType w:val="multilevel"/>
    <w:tmpl w:val="C14293D6"/>
    <w:lvl w:ilvl="0">
      <w:start w:val="3"/>
      <w:numFmt w:val="decimal"/>
      <w:lvlText w:val="%1)"/>
      <w:lvlJc w:val="left"/>
      <w:pPr>
        <w:ind w:left="785" w:hanging="360"/>
      </w:pPr>
      <w:rPr>
        <w:rFonts w:ascii="Arial" w:hAnsi="Arial" w:cs="Arial"/>
        <w:b/>
        <w:color w:val="auto"/>
        <w:sz w:val="20"/>
        <w:szCs w:val="20"/>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5"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06744C85"/>
    <w:multiLevelType w:val="multilevel"/>
    <w:tmpl w:val="93243EF0"/>
    <w:lvl w:ilvl="0">
      <w:start w:val="1"/>
      <w:numFmt w:val="lowerLetter"/>
      <w:lvlText w:val="%1)"/>
      <w:lvlJc w:val="left"/>
      <w:pPr>
        <w:ind w:left="2343" w:hanging="360"/>
      </w:pPr>
      <w:rPr>
        <w:rFonts w:ascii="Arial" w:hAnsi="Arial" w:cs="Arial"/>
        <w:b w:val="0"/>
        <w:color w:val="auto"/>
        <w:sz w:val="20"/>
        <w:szCs w:val="20"/>
      </w:rPr>
    </w:lvl>
    <w:lvl w:ilvl="1">
      <w:start w:val="1"/>
      <w:numFmt w:val="lowerLetter"/>
      <w:lvlText w:val="%2."/>
      <w:lvlJc w:val="left"/>
      <w:pPr>
        <w:ind w:left="6533" w:hanging="360"/>
      </w:pPr>
    </w:lvl>
    <w:lvl w:ilvl="2">
      <w:start w:val="1"/>
      <w:numFmt w:val="lowerRoman"/>
      <w:lvlText w:val="%3."/>
      <w:lvlJc w:val="right"/>
      <w:pPr>
        <w:ind w:left="7253" w:hanging="180"/>
      </w:pPr>
    </w:lvl>
    <w:lvl w:ilvl="3">
      <w:start w:val="1"/>
      <w:numFmt w:val="decimal"/>
      <w:lvlText w:val="%4."/>
      <w:lvlJc w:val="left"/>
      <w:pPr>
        <w:ind w:left="7973" w:hanging="360"/>
      </w:pPr>
    </w:lvl>
    <w:lvl w:ilvl="4">
      <w:start w:val="1"/>
      <w:numFmt w:val="lowerLetter"/>
      <w:lvlText w:val="%5."/>
      <w:lvlJc w:val="left"/>
      <w:pPr>
        <w:ind w:left="8693" w:hanging="360"/>
      </w:pPr>
    </w:lvl>
    <w:lvl w:ilvl="5">
      <w:start w:val="1"/>
      <w:numFmt w:val="lowerRoman"/>
      <w:lvlText w:val="%6."/>
      <w:lvlJc w:val="right"/>
      <w:pPr>
        <w:ind w:left="9413" w:hanging="180"/>
      </w:pPr>
    </w:lvl>
    <w:lvl w:ilvl="6">
      <w:start w:val="1"/>
      <w:numFmt w:val="decimal"/>
      <w:lvlText w:val="%7."/>
      <w:lvlJc w:val="left"/>
      <w:pPr>
        <w:ind w:left="10133" w:hanging="360"/>
      </w:pPr>
    </w:lvl>
    <w:lvl w:ilvl="7">
      <w:start w:val="1"/>
      <w:numFmt w:val="lowerLetter"/>
      <w:lvlText w:val="%8."/>
      <w:lvlJc w:val="left"/>
      <w:pPr>
        <w:ind w:left="10853" w:hanging="360"/>
      </w:pPr>
    </w:lvl>
    <w:lvl w:ilvl="8">
      <w:start w:val="1"/>
      <w:numFmt w:val="lowerRoman"/>
      <w:lvlText w:val="%9."/>
      <w:lvlJc w:val="right"/>
      <w:pPr>
        <w:ind w:left="11573" w:hanging="180"/>
      </w:pPr>
    </w:lvl>
  </w:abstractNum>
  <w:abstractNum w:abstractNumId="28"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14:shadow w14:blurRad="0" w14:dist="0" w14:dir="0" w14:sx="0" w14:sy="0" w14:kx="0" w14:ky="0" w14:algn="none">
          <w14:srgbClr w14:val="000000"/>
        </w14:shadow>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1"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6" w15:restartNumberingAfterBreak="0">
    <w:nsid w:val="150348BF"/>
    <w:multiLevelType w:val="hybridMultilevel"/>
    <w:tmpl w:val="141A6C88"/>
    <w:lvl w:ilvl="0" w:tplc="0220C23C">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41" w15:restartNumberingAfterBreak="0">
    <w:nsid w:val="1AF67AAB"/>
    <w:multiLevelType w:val="multilevel"/>
    <w:tmpl w:val="9D9AA142"/>
    <w:lvl w:ilvl="0">
      <w:start w:val="1"/>
      <w:numFmt w:val="decimal"/>
      <w:lvlText w:val="%1."/>
      <w:lvlJc w:val="left"/>
      <w:pPr>
        <w:ind w:left="785" w:hanging="360"/>
      </w:pPr>
      <w:rPr>
        <w:rFonts w:ascii="Arial" w:hAnsi="Arial" w:cs="Arial"/>
        <w:sz w:val="20"/>
        <w:szCs w:val="20"/>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42"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4" w15:restartNumberingAfterBreak="0">
    <w:nsid w:val="1E321764"/>
    <w:multiLevelType w:val="multilevel"/>
    <w:tmpl w:val="15F6CD16"/>
    <w:lvl w:ilvl="0">
      <w:start w:val="1"/>
      <w:numFmt w:val="decimal"/>
      <w:lvlText w:val="%1."/>
      <w:lvlJc w:val="left"/>
      <w:pPr>
        <w:ind w:left="720" w:hanging="360"/>
      </w:pPr>
      <w:rPr>
        <w:rFonts w:ascii="Arial" w:hAnsi="Arial" w:cs="Arial"/>
        <w:color w:val="auto"/>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1FC44922"/>
    <w:multiLevelType w:val="multilevel"/>
    <w:tmpl w:val="BA1EA3F6"/>
    <w:lvl w:ilvl="0">
      <w:start w:val="1"/>
      <w:numFmt w:val="decimal"/>
      <w:lvlText w:val="%1."/>
      <w:lvlJc w:val="left"/>
      <w:pPr>
        <w:ind w:left="785" w:hanging="360"/>
      </w:pPr>
      <w:rPr>
        <w:rFonts w:ascii="Arial" w:hAnsi="Arial" w:cs="Arial"/>
        <w:sz w:val="20"/>
        <w:szCs w:val="20"/>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4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48"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1"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2"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3"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2C266EC3"/>
    <w:multiLevelType w:val="multilevel"/>
    <w:tmpl w:val="24B0F27C"/>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5"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2DA25893"/>
    <w:multiLevelType w:val="multilevel"/>
    <w:tmpl w:val="8D08D93C"/>
    <w:lvl w:ilvl="0">
      <w:start w:val="1"/>
      <w:numFmt w:val="decimal"/>
      <w:lvlText w:val="%1."/>
      <w:lvlJc w:val="left"/>
      <w:pPr>
        <w:ind w:left="720" w:hanging="360"/>
      </w:pPr>
      <w:rPr>
        <w:rFonts w:ascii="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8"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2FA47518"/>
    <w:multiLevelType w:val="hybridMultilevel"/>
    <w:tmpl w:val="FD4A91FA"/>
    <w:lvl w:ilvl="0" w:tplc="A77E1AF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0502FFE"/>
    <w:multiLevelType w:val="hybridMultilevel"/>
    <w:tmpl w:val="0D3C187A"/>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2"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2046EA7"/>
    <w:multiLevelType w:val="multilevel"/>
    <w:tmpl w:val="B664AB84"/>
    <w:lvl w:ilvl="0">
      <w:start w:val="1"/>
      <w:numFmt w:val="decimal"/>
      <w:lvlText w:val="%1."/>
      <w:lvlJc w:val="left"/>
      <w:pPr>
        <w:ind w:left="720" w:hanging="360"/>
      </w:pPr>
      <w:rPr>
        <w:rFonts w:ascii="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5" w15:restartNumberingAfterBreak="0">
    <w:nsid w:val="34A72D1A"/>
    <w:multiLevelType w:val="multilevel"/>
    <w:tmpl w:val="8B7EEF5E"/>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3371"/>
        </w:tabs>
        <w:ind w:left="851" w:firstLine="0"/>
      </w:pPr>
      <w:rPr>
        <w:rFonts w:cs="Times New Roman"/>
        <w:b w:val="0"/>
        <w:bCs/>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6"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7"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69" w15:restartNumberingAfterBreak="0">
    <w:nsid w:val="38972CAE"/>
    <w:multiLevelType w:val="multilevel"/>
    <w:tmpl w:val="A9A2335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0"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74"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5"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6"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3EF15B16"/>
    <w:multiLevelType w:val="multilevel"/>
    <w:tmpl w:val="3A181C4A"/>
    <w:lvl w:ilvl="0">
      <w:numFmt w:val="bullet"/>
      <w:lvlText w:val=""/>
      <w:lvlJc w:val="left"/>
      <w:pPr>
        <w:ind w:left="4100" w:hanging="2268"/>
      </w:pPr>
      <w:rPr>
        <w:rFonts w:ascii="Symbol" w:hAnsi="Symbol"/>
      </w:rPr>
    </w:lvl>
    <w:lvl w:ilvl="1">
      <w:numFmt w:val="bullet"/>
      <w:lvlText w:val="o"/>
      <w:lvlJc w:val="left"/>
      <w:pPr>
        <w:ind w:left="1494" w:hanging="360"/>
      </w:pPr>
      <w:rPr>
        <w:rFonts w:ascii="Courier New" w:hAnsi="Courier New" w:cs="Courier New"/>
      </w:rPr>
    </w:lvl>
    <w:lvl w:ilvl="2">
      <w:numFmt w:val="bullet"/>
      <w:lvlText w:val=""/>
      <w:lvlJc w:val="left"/>
      <w:pPr>
        <w:ind w:left="2214" w:hanging="360"/>
      </w:pPr>
      <w:rPr>
        <w:rFonts w:ascii="Wingdings" w:hAnsi="Wingdings"/>
      </w:rPr>
    </w:lvl>
    <w:lvl w:ilvl="3">
      <w:numFmt w:val="bullet"/>
      <w:lvlText w:val=""/>
      <w:lvlJc w:val="left"/>
      <w:pPr>
        <w:ind w:left="2934" w:hanging="360"/>
      </w:pPr>
      <w:rPr>
        <w:rFonts w:ascii="Symbol" w:hAnsi="Symbol"/>
      </w:rPr>
    </w:lvl>
    <w:lvl w:ilvl="4">
      <w:numFmt w:val="bullet"/>
      <w:lvlText w:val="o"/>
      <w:lvlJc w:val="left"/>
      <w:pPr>
        <w:ind w:left="3654" w:hanging="360"/>
      </w:pPr>
      <w:rPr>
        <w:rFonts w:ascii="Courier New" w:hAnsi="Courier New" w:cs="Courier New"/>
      </w:rPr>
    </w:lvl>
    <w:lvl w:ilvl="5">
      <w:numFmt w:val="bullet"/>
      <w:lvlText w:val=""/>
      <w:lvlJc w:val="left"/>
      <w:pPr>
        <w:ind w:left="4374" w:hanging="360"/>
      </w:pPr>
      <w:rPr>
        <w:rFonts w:ascii="Wingdings" w:hAnsi="Wingdings"/>
      </w:rPr>
    </w:lvl>
    <w:lvl w:ilvl="6">
      <w:numFmt w:val="bullet"/>
      <w:lvlText w:val=""/>
      <w:lvlJc w:val="left"/>
      <w:pPr>
        <w:ind w:left="5094" w:hanging="360"/>
      </w:pPr>
      <w:rPr>
        <w:rFonts w:ascii="Symbol" w:hAnsi="Symbol"/>
      </w:rPr>
    </w:lvl>
    <w:lvl w:ilvl="7">
      <w:numFmt w:val="bullet"/>
      <w:lvlText w:val="o"/>
      <w:lvlJc w:val="left"/>
      <w:pPr>
        <w:ind w:left="5814" w:hanging="360"/>
      </w:pPr>
      <w:rPr>
        <w:rFonts w:ascii="Courier New" w:hAnsi="Courier New" w:cs="Courier New"/>
      </w:rPr>
    </w:lvl>
    <w:lvl w:ilvl="8">
      <w:numFmt w:val="bullet"/>
      <w:lvlText w:val=""/>
      <w:lvlJc w:val="left"/>
      <w:pPr>
        <w:ind w:left="6534" w:hanging="360"/>
      </w:pPr>
      <w:rPr>
        <w:rFonts w:ascii="Wingdings" w:hAnsi="Wingdings"/>
      </w:rPr>
    </w:lvl>
  </w:abstractNum>
  <w:abstractNum w:abstractNumId="78"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13712B8"/>
    <w:multiLevelType w:val="multilevel"/>
    <w:tmpl w:val="998CFCB8"/>
    <w:lvl w:ilvl="0">
      <w:start w:val="1"/>
      <w:numFmt w:val="lowerLetter"/>
      <w:lvlText w:val="%1)"/>
      <w:lvlJc w:val="left"/>
      <w:pPr>
        <w:ind w:left="1068" w:hanging="360"/>
      </w:pPr>
      <w:rPr>
        <w:rFonts w:ascii="Arial" w:hAnsi="Arial" w:cs="Arial"/>
        <w:sz w:val="20"/>
        <w:szCs w:val="2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0"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2"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3"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86"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87"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0" w15:restartNumberingAfterBreak="0">
    <w:nsid w:val="4C5348C5"/>
    <w:multiLevelType w:val="multilevel"/>
    <w:tmpl w:val="3A287690"/>
    <w:lvl w:ilvl="0">
      <w:start w:val="1"/>
      <w:numFmt w:val="decimal"/>
      <w:lvlText w:val="%1."/>
      <w:lvlJc w:val="left"/>
      <w:pPr>
        <w:ind w:left="425" w:hanging="425"/>
      </w:pPr>
      <w:rPr>
        <w:rFonts w:ascii="Arial" w:hAnsi="Arial" w:cs="Arial"/>
        <w:b/>
        <w:sz w:val="20"/>
        <w:szCs w:val="20"/>
      </w:rPr>
    </w:lvl>
    <w:lvl w:ilvl="1">
      <w:start w:val="1"/>
      <w:numFmt w:val="decimal"/>
      <w:lvlText w:val="%2)"/>
      <w:lvlJc w:val="left"/>
      <w:pPr>
        <w:ind w:left="851" w:hanging="426"/>
      </w:pPr>
    </w:lvl>
    <w:lvl w:ilvl="2">
      <w:start w:val="1"/>
      <w:numFmt w:val="lowerLetter"/>
      <w:lvlText w:val="%3)"/>
      <w:lvlJc w:val="left"/>
      <w:pPr>
        <w:ind w:left="1276" w:hanging="425"/>
      </w:pPr>
      <w:rPr>
        <w:rFonts w:ascii="Arial" w:hAnsi="Arial" w:cs="Arial"/>
        <w:sz w:val="22"/>
        <w:szCs w:val="22"/>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1"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2"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3"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4"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5" w15:restartNumberingAfterBreak="0">
    <w:nsid w:val="51C12924"/>
    <w:multiLevelType w:val="multilevel"/>
    <w:tmpl w:val="ECA043C6"/>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6"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97"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8" w15:restartNumberingAfterBreak="0">
    <w:nsid w:val="52FE1511"/>
    <w:multiLevelType w:val="multilevel"/>
    <w:tmpl w:val="DF9CFB22"/>
    <w:lvl w:ilvl="0">
      <w:start w:val="1"/>
      <w:numFmt w:val="decimal"/>
      <w:lvlText w:val="%1)"/>
      <w:lvlJc w:val="left"/>
      <w:pPr>
        <w:ind w:left="786" w:hanging="360"/>
      </w:pPr>
      <w:rPr>
        <w:rFonts w:ascii="Arial" w:hAnsi="Arial" w:cs="Arial"/>
        <w:b/>
        <w:color w:val="auto"/>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9" w15:restartNumberingAfterBreak="0">
    <w:nsid w:val="540C1CE5"/>
    <w:multiLevelType w:val="hybridMultilevel"/>
    <w:tmpl w:val="E6D4F3DC"/>
    <w:lvl w:ilvl="0" w:tplc="066E154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572034D3"/>
    <w:multiLevelType w:val="multilevel"/>
    <w:tmpl w:val="94BA2050"/>
    <w:lvl w:ilvl="0">
      <w:start w:val="1"/>
      <w:numFmt w:val="decimal"/>
      <w:lvlText w:val="%1)"/>
      <w:lvlJc w:val="left"/>
      <w:pPr>
        <w:ind w:left="720" w:hanging="360"/>
      </w:pPr>
      <w:rPr>
        <w:rFonts w:ascii="Arial" w:hAnsi="Arial" w:cs="Arial"/>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06"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8"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09" w15:restartNumberingAfterBreak="0">
    <w:nsid w:val="5B517519"/>
    <w:multiLevelType w:val="multilevel"/>
    <w:tmpl w:val="DFC4EF48"/>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i w:val="0"/>
        <w:iCs/>
      </w:rPr>
    </w:lvl>
    <w:lvl w:ilvl="2">
      <w:start w:val="1"/>
      <w:numFmt w:val="decimal"/>
      <w:lvlText w:val="%3)"/>
      <w:lvlJc w:val="left"/>
      <w:pPr>
        <w:tabs>
          <w:tab w:val="num" w:pos="1276"/>
        </w:tabs>
        <w:ind w:left="1276" w:hanging="425"/>
      </w:pPr>
      <w:rPr>
        <w:i w:val="0"/>
        <w:iCs/>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0"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12" w15:restartNumberingAfterBreak="0">
    <w:nsid w:val="5E541525"/>
    <w:multiLevelType w:val="multilevel"/>
    <w:tmpl w:val="A9F6EEAA"/>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1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4"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5"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16"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19"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432128C"/>
    <w:multiLevelType w:val="multilevel"/>
    <w:tmpl w:val="78AE10FE"/>
    <w:lvl w:ilvl="0">
      <w:start w:val="1"/>
      <w:numFmt w:val="decimal"/>
      <w:lvlText w:val="%1."/>
      <w:lvlJc w:val="left"/>
      <w:pPr>
        <w:ind w:left="425" w:hanging="425"/>
      </w:pPr>
    </w:lvl>
    <w:lvl w:ilvl="1">
      <w:start w:val="1"/>
      <w:numFmt w:val="decimal"/>
      <w:lvlText w:val="%2)"/>
      <w:lvlJc w:val="left"/>
      <w:pPr>
        <w:ind w:left="851" w:hanging="426"/>
      </w:pPr>
      <w:rPr>
        <w:rFonts w:ascii="Arial" w:hAnsi="Arial" w:cs="Arial"/>
        <w:b/>
        <w:sz w:val="20"/>
        <w:szCs w:val="20"/>
      </w:r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21" w15:restartNumberingAfterBreak="0">
    <w:nsid w:val="65071A7B"/>
    <w:multiLevelType w:val="hybridMultilevel"/>
    <w:tmpl w:val="EAFA0186"/>
    <w:lvl w:ilvl="0" w:tplc="D898F71A">
      <w:start w:val="1"/>
      <w:numFmt w:val="decimal"/>
      <w:lvlText w:val="%1)"/>
      <w:lvlJc w:val="left"/>
      <w:pPr>
        <w:ind w:left="1288" w:hanging="360"/>
      </w:pPr>
      <w:rPr>
        <w:b w:val="0"/>
        <w:bCs w:val="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22"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4"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ABA2F5F"/>
    <w:multiLevelType w:val="hybridMultilevel"/>
    <w:tmpl w:val="E31C5E54"/>
    <w:lvl w:ilvl="0" w:tplc="275EB5B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6AFB7086"/>
    <w:multiLevelType w:val="multilevel"/>
    <w:tmpl w:val="094047B6"/>
    <w:lvl w:ilvl="0">
      <w:numFmt w:val="bullet"/>
      <w:lvlText w:val=""/>
      <w:lvlJc w:val="left"/>
      <w:pPr>
        <w:ind w:left="1069" w:hanging="360"/>
      </w:pPr>
      <w:rPr>
        <w:rFonts w:ascii="Symbol" w:hAnsi="Symbol"/>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7"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8"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9"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30"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1" w15:restartNumberingAfterBreak="0">
    <w:nsid w:val="79A63AFA"/>
    <w:multiLevelType w:val="multilevel"/>
    <w:tmpl w:val="A3CA10BE"/>
    <w:lvl w:ilvl="0">
      <w:start w:val="1"/>
      <w:numFmt w:val="lowerLetter"/>
      <w:lvlText w:val="%1)"/>
      <w:lvlJc w:val="left"/>
      <w:pPr>
        <w:ind w:left="1068" w:hanging="360"/>
      </w:pPr>
      <w:rPr>
        <w:rFonts w:ascii="Arial" w:hAnsi="Arial" w:cs="Arial"/>
        <w:sz w:val="20"/>
        <w:szCs w:val="2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2"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3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34"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num w:numId="1" w16cid:durableId="853299407">
    <w:abstractNumId w:val="1"/>
  </w:num>
  <w:num w:numId="2" w16cid:durableId="1530336502">
    <w:abstractNumId w:val="75"/>
  </w:num>
  <w:num w:numId="3" w16cid:durableId="1465002843">
    <w:abstractNumId w:val="55"/>
  </w:num>
  <w:num w:numId="4" w16cid:durableId="1508251199">
    <w:abstractNumId w:val="83"/>
  </w:num>
  <w:num w:numId="5" w16cid:durableId="2086563872">
    <w:abstractNumId w:val="74"/>
  </w:num>
  <w:num w:numId="6" w16cid:durableId="1900245350">
    <w:abstractNumId w:val="108"/>
  </w:num>
  <w:num w:numId="7" w16cid:durableId="565843488">
    <w:abstractNumId w:val="105"/>
  </w:num>
  <w:num w:numId="8" w16cid:durableId="337344905">
    <w:abstractNumId w:val="87"/>
  </w:num>
  <w:num w:numId="9" w16cid:durableId="1309750203">
    <w:abstractNumId w:val="110"/>
  </w:num>
  <w:num w:numId="10" w16cid:durableId="207961081">
    <w:abstractNumId w:val="62"/>
  </w:num>
  <w:num w:numId="11" w16cid:durableId="987394328">
    <w:abstractNumId w:val="133"/>
  </w:num>
  <w:num w:numId="12" w16cid:durableId="318733775">
    <w:abstractNumId w:val="117"/>
  </w:num>
  <w:num w:numId="13" w16cid:durableId="77410434">
    <w:abstractNumId w:val="46"/>
  </w:num>
  <w:num w:numId="14" w16cid:durableId="1896507535">
    <w:abstractNumId w:val="85"/>
  </w:num>
  <w:num w:numId="15" w16cid:durableId="566501525">
    <w:abstractNumId w:val="43"/>
  </w:num>
  <w:num w:numId="16" w16cid:durableId="1565530937">
    <w:abstractNumId w:val="39"/>
  </w:num>
  <w:num w:numId="17" w16cid:durableId="953750167">
    <w:abstractNumId w:val="35"/>
  </w:num>
  <w:num w:numId="18" w16cid:durableId="1693334657">
    <w:abstractNumId w:val="31"/>
  </w:num>
  <w:num w:numId="19" w16cid:durableId="821313528">
    <w:abstractNumId w:val="86"/>
  </w:num>
  <w:num w:numId="20" w16cid:durableId="207122809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0763440">
    <w:abstractNumId w:val="53"/>
  </w:num>
  <w:num w:numId="22" w16cid:durableId="7157431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3152776">
    <w:abstractNumId w:val="100"/>
  </w:num>
  <w:num w:numId="24" w16cid:durableId="1911184404">
    <w:abstractNumId w:val="51"/>
  </w:num>
  <w:num w:numId="25" w16cid:durableId="112091575">
    <w:abstractNumId w:val="129"/>
  </w:num>
  <w:num w:numId="26" w16cid:durableId="10126797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1089950">
    <w:abstractNumId w:val="23"/>
  </w:num>
  <w:num w:numId="28" w16cid:durableId="1962495424">
    <w:abstractNumId w:val="89"/>
  </w:num>
  <w:num w:numId="29" w16cid:durableId="2089032532">
    <w:abstractNumId w:val="66"/>
  </w:num>
  <w:num w:numId="30" w16cid:durableId="285426293">
    <w:abstractNumId w:val="28"/>
  </w:num>
  <w:num w:numId="31" w16cid:durableId="468280043">
    <w:abstractNumId w:val="123"/>
  </w:num>
  <w:num w:numId="32" w16cid:durableId="1046099810">
    <w:abstractNumId w:val="130"/>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652878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3708008">
    <w:abstractNumId w:val="58"/>
  </w:num>
  <w:num w:numId="35" w16cid:durableId="1016007614">
    <w:abstractNumId w:val="82"/>
  </w:num>
  <w:num w:numId="36" w16cid:durableId="200330924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4918500">
    <w:abstractNumId w:val="68"/>
  </w:num>
  <w:num w:numId="38" w16cid:durableId="1266501263">
    <w:abstractNumId w:val="11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9" w16cid:durableId="198130318">
    <w:abstractNumId w:val="47"/>
  </w:num>
  <w:num w:numId="40" w16cid:durableId="726495688">
    <w:abstractNumId w:val="26"/>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41" w16cid:durableId="1601836391">
    <w:abstractNumId w:val="76"/>
  </w:num>
  <w:num w:numId="42" w16cid:durableId="13507179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7774881">
    <w:abstractNumId w:val="48"/>
  </w:num>
  <w:num w:numId="44" w16cid:durableId="1320227072">
    <w:abstractNumId w:val="113"/>
  </w:num>
  <w:num w:numId="45" w16cid:durableId="125305049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4303433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7480524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7222272">
    <w:abstractNumId w:val="42"/>
  </w:num>
  <w:num w:numId="49" w16cid:durableId="2089422043">
    <w:abstractNumId w:val="16"/>
    <w:lvlOverride w:ilvl="0">
      <w:startOverride w:val="1"/>
    </w:lvlOverride>
  </w:num>
  <w:num w:numId="50" w16cid:durableId="244806112">
    <w:abstractNumId w:val="10"/>
  </w:num>
  <w:num w:numId="51" w16cid:durableId="1635941406">
    <w:abstractNumId w:val="67"/>
  </w:num>
  <w:num w:numId="52" w16cid:durableId="49846953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7450578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2446873">
    <w:abstractNumId w:val="30"/>
  </w:num>
  <w:num w:numId="55" w16cid:durableId="1583099324">
    <w:abstractNumId w:val="40"/>
  </w:num>
  <w:num w:numId="56" w16cid:durableId="14950741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385543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49880193">
    <w:abstractNumId w:val="52"/>
  </w:num>
  <w:num w:numId="59" w16cid:durableId="211767273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8524827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83753765">
    <w:abstractNumId w:val="115"/>
  </w:num>
  <w:num w:numId="62" w16cid:durableId="1640376920">
    <w:abstractNumId w:val="1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49808902">
    <w:abstractNumId w:val="80"/>
  </w:num>
  <w:num w:numId="64" w16cid:durableId="321399155">
    <w:abstractNumId w:val="132"/>
  </w:num>
  <w:num w:numId="65" w16cid:durableId="885876181">
    <w:abstractNumId w:val="93"/>
  </w:num>
  <w:num w:numId="66" w16cid:durableId="509612842">
    <w:abstractNumId w:val="7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7" w16cid:durableId="1225213480">
    <w:abstractNumId w:val="99"/>
  </w:num>
  <w:num w:numId="68" w16cid:durableId="1782799712">
    <w:abstractNumId w:val="38"/>
  </w:num>
  <w:num w:numId="69" w16cid:durableId="490483110">
    <w:abstractNumId w:val="34"/>
  </w:num>
  <w:num w:numId="70" w16cid:durableId="483007586">
    <w:abstractNumId w:val="36"/>
  </w:num>
  <w:num w:numId="71" w16cid:durableId="1746225338">
    <w:abstractNumId w:val="118"/>
  </w:num>
  <w:num w:numId="72" w16cid:durableId="18298507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8258309">
    <w:abstractNumId w:val="33"/>
  </w:num>
  <w:num w:numId="74" w16cid:durableId="598878270">
    <w:abstractNumId w:val="59"/>
  </w:num>
  <w:num w:numId="75" w16cid:durableId="1114861915">
    <w:abstractNumId w:val="121"/>
  </w:num>
  <w:num w:numId="76" w16cid:durableId="78534494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728211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60272511">
    <w:abstractNumId w:val="81"/>
  </w:num>
  <w:num w:numId="79" w16cid:durableId="111483189">
    <w:abstractNumId w:val="111"/>
  </w:num>
  <w:num w:numId="80" w16cid:durableId="2057465530">
    <w:abstractNumId w:val="106"/>
  </w:num>
  <w:num w:numId="81" w16cid:durableId="307832037">
    <w:abstractNumId w:val="71"/>
  </w:num>
  <w:num w:numId="82" w16cid:durableId="520702835">
    <w:abstractNumId w:val="124"/>
  </w:num>
  <w:num w:numId="83" w16cid:durableId="761799100">
    <w:abstractNumId w:val="101"/>
  </w:num>
  <w:num w:numId="84" w16cid:durableId="70178722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0020185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4522257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159420906">
    <w:abstractNumId w:val="119"/>
  </w:num>
  <w:num w:numId="88" w16cid:durableId="2110732966">
    <w:abstractNumId w:val="88"/>
  </w:num>
  <w:num w:numId="89" w16cid:durableId="199974753">
    <w:abstractNumId w:val="90"/>
  </w:num>
  <w:num w:numId="90" w16cid:durableId="1746566122">
    <w:abstractNumId w:val="102"/>
  </w:num>
  <w:num w:numId="91" w16cid:durableId="239484442">
    <w:abstractNumId w:val="41"/>
  </w:num>
  <w:num w:numId="92" w16cid:durableId="678968946">
    <w:abstractNumId w:val="69"/>
  </w:num>
  <w:num w:numId="93" w16cid:durableId="1445156229">
    <w:abstractNumId w:val="126"/>
  </w:num>
  <w:num w:numId="94" w16cid:durableId="177276731">
    <w:abstractNumId w:val="45"/>
  </w:num>
  <w:num w:numId="95" w16cid:durableId="383136834">
    <w:abstractNumId w:val="79"/>
  </w:num>
  <w:num w:numId="96" w16cid:durableId="384253528">
    <w:abstractNumId w:val="131"/>
  </w:num>
  <w:num w:numId="97" w16cid:durableId="1802114546">
    <w:abstractNumId w:val="24"/>
  </w:num>
  <w:num w:numId="98" w16cid:durableId="550001556">
    <w:abstractNumId w:val="98"/>
  </w:num>
  <w:num w:numId="99" w16cid:durableId="1944535733">
    <w:abstractNumId w:val="63"/>
  </w:num>
  <w:num w:numId="100" w16cid:durableId="1821530278">
    <w:abstractNumId w:val="44"/>
  </w:num>
  <w:num w:numId="101" w16cid:durableId="266886275">
    <w:abstractNumId w:val="120"/>
  </w:num>
  <w:num w:numId="102" w16cid:durableId="1707558493">
    <w:abstractNumId w:val="27"/>
  </w:num>
  <w:num w:numId="103" w16cid:durableId="851263589">
    <w:abstractNumId w:val="112"/>
  </w:num>
  <w:num w:numId="104" w16cid:durableId="833374172">
    <w:abstractNumId w:val="95"/>
  </w:num>
  <w:num w:numId="105" w16cid:durableId="2118215639">
    <w:abstractNumId w:val="56"/>
  </w:num>
  <w:num w:numId="106" w16cid:durableId="1811944611">
    <w:abstractNumId w:val="77"/>
  </w:num>
  <w:num w:numId="107" w16cid:durableId="1998026437">
    <w:abstractNumId w:val="10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D91"/>
    <w:rsid w:val="00010F7B"/>
    <w:rsid w:val="00010FD1"/>
    <w:rsid w:val="00011129"/>
    <w:rsid w:val="0001136E"/>
    <w:rsid w:val="000114E0"/>
    <w:rsid w:val="00011500"/>
    <w:rsid w:val="00011897"/>
    <w:rsid w:val="0001331C"/>
    <w:rsid w:val="000135C2"/>
    <w:rsid w:val="00013B22"/>
    <w:rsid w:val="00013C91"/>
    <w:rsid w:val="00013FBD"/>
    <w:rsid w:val="000142C6"/>
    <w:rsid w:val="0001474D"/>
    <w:rsid w:val="00014CC8"/>
    <w:rsid w:val="00015FA0"/>
    <w:rsid w:val="0001668F"/>
    <w:rsid w:val="0001679A"/>
    <w:rsid w:val="000169FC"/>
    <w:rsid w:val="000200BE"/>
    <w:rsid w:val="00021393"/>
    <w:rsid w:val="0002161B"/>
    <w:rsid w:val="00021856"/>
    <w:rsid w:val="0002238D"/>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822"/>
    <w:rsid w:val="00032959"/>
    <w:rsid w:val="00032F50"/>
    <w:rsid w:val="0003345E"/>
    <w:rsid w:val="000334B4"/>
    <w:rsid w:val="00033D7F"/>
    <w:rsid w:val="00034112"/>
    <w:rsid w:val="00034400"/>
    <w:rsid w:val="0003506D"/>
    <w:rsid w:val="0003668F"/>
    <w:rsid w:val="000372D1"/>
    <w:rsid w:val="00041417"/>
    <w:rsid w:val="0004272C"/>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71C"/>
    <w:rsid w:val="00057235"/>
    <w:rsid w:val="00057381"/>
    <w:rsid w:val="00057415"/>
    <w:rsid w:val="000575E7"/>
    <w:rsid w:val="000578D5"/>
    <w:rsid w:val="00061CF9"/>
    <w:rsid w:val="00061EA5"/>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9D7"/>
    <w:rsid w:val="000821E7"/>
    <w:rsid w:val="00082626"/>
    <w:rsid w:val="00082803"/>
    <w:rsid w:val="00083985"/>
    <w:rsid w:val="00083ADE"/>
    <w:rsid w:val="000848D9"/>
    <w:rsid w:val="00084A18"/>
    <w:rsid w:val="00084FB3"/>
    <w:rsid w:val="000852AA"/>
    <w:rsid w:val="00085873"/>
    <w:rsid w:val="00085B51"/>
    <w:rsid w:val="00086564"/>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4975"/>
    <w:rsid w:val="000D4AAA"/>
    <w:rsid w:val="000D4AB8"/>
    <w:rsid w:val="000D5139"/>
    <w:rsid w:val="000D595D"/>
    <w:rsid w:val="000D6744"/>
    <w:rsid w:val="000D6ECC"/>
    <w:rsid w:val="000D78CF"/>
    <w:rsid w:val="000E0354"/>
    <w:rsid w:val="000E09C0"/>
    <w:rsid w:val="000E0BFC"/>
    <w:rsid w:val="000E166E"/>
    <w:rsid w:val="000E16EB"/>
    <w:rsid w:val="000E1A02"/>
    <w:rsid w:val="000E237A"/>
    <w:rsid w:val="000E2723"/>
    <w:rsid w:val="000E299F"/>
    <w:rsid w:val="000E2A4C"/>
    <w:rsid w:val="000E38AC"/>
    <w:rsid w:val="000E38F4"/>
    <w:rsid w:val="000E5A80"/>
    <w:rsid w:val="000E5C8C"/>
    <w:rsid w:val="000E74FA"/>
    <w:rsid w:val="000F0853"/>
    <w:rsid w:val="000F0C56"/>
    <w:rsid w:val="000F0D46"/>
    <w:rsid w:val="000F12A6"/>
    <w:rsid w:val="000F12EB"/>
    <w:rsid w:val="000F139A"/>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C4"/>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20332"/>
    <w:rsid w:val="00120BA6"/>
    <w:rsid w:val="001212E0"/>
    <w:rsid w:val="00121313"/>
    <w:rsid w:val="001217BE"/>
    <w:rsid w:val="00121B70"/>
    <w:rsid w:val="0012292F"/>
    <w:rsid w:val="00123063"/>
    <w:rsid w:val="00123070"/>
    <w:rsid w:val="00123541"/>
    <w:rsid w:val="00124AF1"/>
    <w:rsid w:val="001255F1"/>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6BD"/>
    <w:rsid w:val="00131D4E"/>
    <w:rsid w:val="00131F4B"/>
    <w:rsid w:val="0013256D"/>
    <w:rsid w:val="001327E1"/>
    <w:rsid w:val="00132839"/>
    <w:rsid w:val="00132F2B"/>
    <w:rsid w:val="00132F41"/>
    <w:rsid w:val="00133226"/>
    <w:rsid w:val="001332A8"/>
    <w:rsid w:val="00133BCC"/>
    <w:rsid w:val="00134DB9"/>
    <w:rsid w:val="001356A1"/>
    <w:rsid w:val="001362C3"/>
    <w:rsid w:val="00136412"/>
    <w:rsid w:val="00136BD1"/>
    <w:rsid w:val="00137791"/>
    <w:rsid w:val="00137908"/>
    <w:rsid w:val="00141163"/>
    <w:rsid w:val="00141AC5"/>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19"/>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F49"/>
    <w:rsid w:val="00171553"/>
    <w:rsid w:val="001719C8"/>
    <w:rsid w:val="00171DF5"/>
    <w:rsid w:val="00171EC8"/>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62BD"/>
    <w:rsid w:val="0019637F"/>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1588"/>
    <w:rsid w:val="001B1B32"/>
    <w:rsid w:val="001B29CB"/>
    <w:rsid w:val="001B35F2"/>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9D"/>
    <w:rsid w:val="001E2131"/>
    <w:rsid w:val="001E28C6"/>
    <w:rsid w:val="001E3757"/>
    <w:rsid w:val="001E392E"/>
    <w:rsid w:val="001E39B0"/>
    <w:rsid w:val="001E40A0"/>
    <w:rsid w:val="001E4175"/>
    <w:rsid w:val="001E51EE"/>
    <w:rsid w:val="001E55B1"/>
    <w:rsid w:val="001E5A0C"/>
    <w:rsid w:val="001E633F"/>
    <w:rsid w:val="001E6894"/>
    <w:rsid w:val="001E7B53"/>
    <w:rsid w:val="001F1B85"/>
    <w:rsid w:val="001F1E2B"/>
    <w:rsid w:val="001F2156"/>
    <w:rsid w:val="001F23CA"/>
    <w:rsid w:val="001F23D9"/>
    <w:rsid w:val="001F2620"/>
    <w:rsid w:val="001F30B4"/>
    <w:rsid w:val="001F4044"/>
    <w:rsid w:val="001F47D9"/>
    <w:rsid w:val="001F48B8"/>
    <w:rsid w:val="001F5835"/>
    <w:rsid w:val="001F5EA1"/>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2605"/>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7B7"/>
    <w:rsid w:val="00221C94"/>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6CA"/>
    <w:rsid w:val="00252B45"/>
    <w:rsid w:val="0025314C"/>
    <w:rsid w:val="00253967"/>
    <w:rsid w:val="002542FC"/>
    <w:rsid w:val="0025486C"/>
    <w:rsid w:val="002549DB"/>
    <w:rsid w:val="00254D7C"/>
    <w:rsid w:val="00254DED"/>
    <w:rsid w:val="00254E3A"/>
    <w:rsid w:val="00254F44"/>
    <w:rsid w:val="00255508"/>
    <w:rsid w:val="00255524"/>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E9D"/>
    <w:rsid w:val="00275389"/>
    <w:rsid w:val="00275971"/>
    <w:rsid w:val="00276A8A"/>
    <w:rsid w:val="00276E2A"/>
    <w:rsid w:val="0027704B"/>
    <w:rsid w:val="002770F8"/>
    <w:rsid w:val="00277510"/>
    <w:rsid w:val="00277533"/>
    <w:rsid w:val="002778E9"/>
    <w:rsid w:val="00277AE4"/>
    <w:rsid w:val="00280442"/>
    <w:rsid w:val="00281463"/>
    <w:rsid w:val="0028217F"/>
    <w:rsid w:val="0028286C"/>
    <w:rsid w:val="00282973"/>
    <w:rsid w:val="002836F3"/>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5F7"/>
    <w:rsid w:val="002B5AD2"/>
    <w:rsid w:val="002B6078"/>
    <w:rsid w:val="002B638C"/>
    <w:rsid w:val="002B6679"/>
    <w:rsid w:val="002B73A9"/>
    <w:rsid w:val="002B756E"/>
    <w:rsid w:val="002B7768"/>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9E2"/>
    <w:rsid w:val="002E4B52"/>
    <w:rsid w:val="002E5411"/>
    <w:rsid w:val="002E5529"/>
    <w:rsid w:val="002E5722"/>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61D1"/>
    <w:rsid w:val="002F62FD"/>
    <w:rsid w:val="002F67DB"/>
    <w:rsid w:val="002F6F31"/>
    <w:rsid w:val="002F73CF"/>
    <w:rsid w:val="002F74CD"/>
    <w:rsid w:val="002F780A"/>
    <w:rsid w:val="002F7AB6"/>
    <w:rsid w:val="002F7DA9"/>
    <w:rsid w:val="00300948"/>
    <w:rsid w:val="0030095F"/>
    <w:rsid w:val="00300B6C"/>
    <w:rsid w:val="003017C1"/>
    <w:rsid w:val="00301C61"/>
    <w:rsid w:val="00301FFE"/>
    <w:rsid w:val="00302345"/>
    <w:rsid w:val="00302C4C"/>
    <w:rsid w:val="00303212"/>
    <w:rsid w:val="003035F5"/>
    <w:rsid w:val="00303A3A"/>
    <w:rsid w:val="00303A7F"/>
    <w:rsid w:val="00303C64"/>
    <w:rsid w:val="0030409E"/>
    <w:rsid w:val="003047A4"/>
    <w:rsid w:val="00304F8C"/>
    <w:rsid w:val="003051C6"/>
    <w:rsid w:val="003053E1"/>
    <w:rsid w:val="00305466"/>
    <w:rsid w:val="0030682E"/>
    <w:rsid w:val="00306B9F"/>
    <w:rsid w:val="00306BB2"/>
    <w:rsid w:val="00306E1E"/>
    <w:rsid w:val="00307985"/>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4203"/>
    <w:rsid w:val="0032525D"/>
    <w:rsid w:val="00325407"/>
    <w:rsid w:val="00325508"/>
    <w:rsid w:val="00325532"/>
    <w:rsid w:val="003255EA"/>
    <w:rsid w:val="00325FC2"/>
    <w:rsid w:val="003260B8"/>
    <w:rsid w:val="003262D8"/>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7C97"/>
    <w:rsid w:val="0034009A"/>
    <w:rsid w:val="0034102B"/>
    <w:rsid w:val="00341644"/>
    <w:rsid w:val="00341B04"/>
    <w:rsid w:val="00341BB5"/>
    <w:rsid w:val="0034275D"/>
    <w:rsid w:val="00342E7A"/>
    <w:rsid w:val="00343534"/>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C1"/>
    <w:rsid w:val="00357CB6"/>
    <w:rsid w:val="0036046D"/>
    <w:rsid w:val="003609D9"/>
    <w:rsid w:val="00360A29"/>
    <w:rsid w:val="00361008"/>
    <w:rsid w:val="00361377"/>
    <w:rsid w:val="00361388"/>
    <w:rsid w:val="00361FE1"/>
    <w:rsid w:val="0036218F"/>
    <w:rsid w:val="0036255B"/>
    <w:rsid w:val="0036273C"/>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B78"/>
    <w:rsid w:val="00370EE5"/>
    <w:rsid w:val="00371745"/>
    <w:rsid w:val="00371F50"/>
    <w:rsid w:val="0037207C"/>
    <w:rsid w:val="00372D6B"/>
    <w:rsid w:val="00373380"/>
    <w:rsid w:val="0037340D"/>
    <w:rsid w:val="0037357A"/>
    <w:rsid w:val="0037378C"/>
    <w:rsid w:val="0037444F"/>
    <w:rsid w:val="00374C3C"/>
    <w:rsid w:val="00374E78"/>
    <w:rsid w:val="00375073"/>
    <w:rsid w:val="00375127"/>
    <w:rsid w:val="0037531D"/>
    <w:rsid w:val="003754E4"/>
    <w:rsid w:val="003756AA"/>
    <w:rsid w:val="003757C8"/>
    <w:rsid w:val="00375CC7"/>
    <w:rsid w:val="00375EAC"/>
    <w:rsid w:val="003762F1"/>
    <w:rsid w:val="00376349"/>
    <w:rsid w:val="0037691D"/>
    <w:rsid w:val="00376C3B"/>
    <w:rsid w:val="00376C4C"/>
    <w:rsid w:val="00376F24"/>
    <w:rsid w:val="0037786C"/>
    <w:rsid w:val="00380BC3"/>
    <w:rsid w:val="0038129B"/>
    <w:rsid w:val="003818E4"/>
    <w:rsid w:val="003826B2"/>
    <w:rsid w:val="00382F99"/>
    <w:rsid w:val="003832F2"/>
    <w:rsid w:val="003838F3"/>
    <w:rsid w:val="00383FBE"/>
    <w:rsid w:val="00384945"/>
    <w:rsid w:val="00384E53"/>
    <w:rsid w:val="00385261"/>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A47"/>
    <w:rsid w:val="0039440B"/>
    <w:rsid w:val="0039477F"/>
    <w:rsid w:val="00394D02"/>
    <w:rsid w:val="00395925"/>
    <w:rsid w:val="00396468"/>
    <w:rsid w:val="003972F8"/>
    <w:rsid w:val="003A07E9"/>
    <w:rsid w:val="003A11D9"/>
    <w:rsid w:val="003A126B"/>
    <w:rsid w:val="003A1675"/>
    <w:rsid w:val="003A2041"/>
    <w:rsid w:val="003A2B1C"/>
    <w:rsid w:val="003A30E2"/>
    <w:rsid w:val="003A3875"/>
    <w:rsid w:val="003A3E8F"/>
    <w:rsid w:val="003A4771"/>
    <w:rsid w:val="003A4957"/>
    <w:rsid w:val="003A4E62"/>
    <w:rsid w:val="003A5670"/>
    <w:rsid w:val="003A5E05"/>
    <w:rsid w:val="003A6C8A"/>
    <w:rsid w:val="003A6D87"/>
    <w:rsid w:val="003A7439"/>
    <w:rsid w:val="003B0A2D"/>
    <w:rsid w:val="003B0CAA"/>
    <w:rsid w:val="003B0CEF"/>
    <w:rsid w:val="003B0FEB"/>
    <w:rsid w:val="003B1703"/>
    <w:rsid w:val="003B190A"/>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87A"/>
    <w:rsid w:val="003C39FE"/>
    <w:rsid w:val="003C54E4"/>
    <w:rsid w:val="003C5887"/>
    <w:rsid w:val="003C5AAC"/>
    <w:rsid w:val="003C5B25"/>
    <w:rsid w:val="003C61B5"/>
    <w:rsid w:val="003C7252"/>
    <w:rsid w:val="003C7303"/>
    <w:rsid w:val="003D015B"/>
    <w:rsid w:val="003D0581"/>
    <w:rsid w:val="003D093A"/>
    <w:rsid w:val="003D1054"/>
    <w:rsid w:val="003D1595"/>
    <w:rsid w:val="003D16CA"/>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12"/>
    <w:rsid w:val="004207A5"/>
    <w:rsid w:val="00420B5A"/>
    <w:rsid w:val="00420C95"/>
    <w:rsid w:val="00420D26"/>
    <w:rsid w:val="004213AE"/>
    <w:rsid w:val="004214A2"/>
    <w:rsid w:val="00421DA5"/>
    <w:rsid w:val="00421FB6"/>
    <w:rsid w:val="004223E5"/>
    <w:rsid w:val="004224C3"/>
    <w:rsid w:val="0042270D"/>
    <w:rsid w:val="0042292E"/>
    <w:rsid w:val="00422F1F"/>
    <w:rsid w:val="00422FC6"/>
    <w:rsid w:val="004232E4"/>
    <w:rsid w:val="00425EC4"/>
    <w:rsid w:val="00425FEF"/>
    <w:rsid w:val="00426261"/>
    <w:rsid w:val="0042647C"/>
    <w:rsid w:val="00426B9B"/>
    <w:rsid w:val="0042781C"/>
    <w:rsid w:val="0043042A"/>
    <w:rsid w:val="00430ADC"/>
    <w:rsid w:val="00430CF7"/>
    <w:rsid w:val="00430E82"/>
    <w:rsid w:val="00431D86"/>
    <w:rsid w:val="00432D2D"/>
    <w:rsid w:val="00432FB3"/>
    <w:rsid w:val="00433600"/>
    <w:rsid w:val="004339CD"/>
    <w:rsid w:val="0043622B"/>
    <w:rsid w:val="00436562"/>
    <w:rsid w:val="00436B27"/>
    <w:rsid w:val="00436BD0"/>
    <w:rsid w:val="00436EE9"/>
    <w:rsid w:val="00437421"/>
    <w:rsid w:val="00437661"/>
    <w:rsid w:val="00437C87"/>
    <w:rsid w:val="00437E33"/>
    <w:rsid w:val="00440084"/>
    <w:rsid w:val="004408DD"/>
    <w:rsid w:val="004419B9"/>
    <w:rsid w:val="00441EDB"/>
    <w:rsid w:val="00443234"/>
    <w:rsid w:val="00444B45"/>
    <w:rsid w:val="004453A2"/>
    <w:rsid w:val="00445435"/>
    <w:rsid w:val="00445AB4"/>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11DB"/>
    <w:rsid w:val="00471655"/>
    <w:rsid w:val="004717B5"/>
    <w:rsid w:val="00471F5E"/>
    <w:rsid w:val="0047204E"/>
    <w:rsid w:val="0047381F"/>
    <w:rsid w:val="004738AC"/>
    <w:rsid w:val="00473EDD"/>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68A3"/>
    <w:rsid w:val="00487523"/>
    <w:rsid w:val="00487A1A"/>
    <w:rsid w:val="0049087A"/>
    <w:rsid w:val="004908A6"/>
    <w:rsid w:val="004918C4"/>
    <w:rsid w:val="00491D88"/>
    <w:rsid w:val="0049207D"/>
    <w:rsid w:val="0049329E"/>
    <w:rsid w:val="00494B06"/>
    <w:rsid w:val="0049515A"/>
    <w:rsid w:val="00495694"/>
    <w:rsid w:val="00496047"/>
    <w:rsid w:val="00496473"/>
    <w:rsid w:val="004964AA"/>
    <w:rsid w:val="00496B48"/>
    <w:rsid w:val="004977F5"/>
    <w:rsid w:val="004A09D5"/>
    <w:rsid w:val="004A1283"/>
    <w:rsid w:val="004A1D3F"/>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C00C7"/>
    <w:rsid w:val="004C09CC"/>
    <w:rsid w:val="004C0A41"/>
    <w:rsid w:val="004C0E69"/>
    <w:rsid w:val="004C1438"/>
    <w:rsid w:val="004C186C"/>
    <w:rsid w:val="004C2248"/>
    <w:rsid w:val="004C26FD"/>
    <w:rsid w:val="004C2B1B"/>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112"/>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789"/>
    <w:rsid w:val="00525F30"/>
    <w:rsid w:val="00525F31"/>
    <w:rsid w:val="00526586"/>
    <w:rsid w:val="00527596"/>
    <w:rsid w:val="00527A00"/>
    <w:rsid w:val="005306CB"/>
    <w:rsid w:val="00530C6E"/>
    <w:rsid w:val="00530DAF"/>
    <w:rsid w:val="00530FFC"/>
    <w:rsid w:val="00531205"/>
    <w:rsid w:val="005324DA"/>
    <w:rsid w:val="00534279"/>
    <w:rsid w:val="0053461E"/>
    <w:rsid w:val="00534A08"/>
    <w:rsid w:val="00534FCB"/>
    <w:rsid w:val="00535A2E"/>
    <w:rsid w:val="00535E79"/>
    <w:rsid w:val="00536549"/>
    <w:rsid w:val="00536C11"/>
    <w:rsid w:val="00537AC5"/>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06C"/>
    <w:rsid w:val="005722AC"/>
    <w:rsid w:val="0057263D"/>
    <w:rsid w:val="00572824"/>
    <w:rsid w:val="00572BCE"/>
    <w:rsid w:val="0057397E"/>
    <w:rsid w:val="00573B1E"/>
    <w:rsid w:val="005741AA"/>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43F"/>
    <w:rsid w:val="005A27B9"/>
    <w:rsid w:val="005A27BC"/>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FD7"/>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32B1"/>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2C18"/>
    <w:rsid w:val="00613708"/>
    <w:rsid w:val="006141D0"/>
    <w:rsid w:val="0061496A"/>
    <w:rsid w:val="0061499C"/>
    <w:rsid w:val="00614C40"/>
    <w:rsid w:val="00614E36"/>
    <w:rsid w:val="00614E46"/>
    <w:rsid w:val="0061510A"/>
    <w:rsid w:val="0061534A"/>
    <w:rsid w:val="00615561"/>
    <w:rsid w:val="00615608"/>
    <w:rsid w:val="00615D57"/>
    <w:rsid w:val="0061634C"/>
    <w:rsid w:val="00616C2A"/>
    <w:rsid w:val="00616F43"/>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CA1"/>
    <w:rsid w:val="00642CDC"/>
    <w:rsid w:val="006438C6"/>
    <w:rsid w:val="006438CF"/>
    <w:rsid w:val="00643BB3"/>
    <w:rsid w:val="00643C82"/>
    <w:rsid w:val="00643DB1"/>
    <w:rsid w:val="006444BA"/>
    <w:rsid w:val="00645AFB"/>
    <w:rsid w:val="0064666B"/>
    <w:rsid w:val="006472EE"/>
    <w:rsid w:val="0064740D"/>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6468"/>
    <w:rsid w:val="00686B81"/>
    <w:rsid w:val="0068798B"/>
    <w:rsid w:val="00687C5E"/>
    <w:rsid w:val="00687D5F"/>
    <w:rsid w:val="0069038B"/>
    <w:rsid w:val="00690650"/>
    <w:rsid w:val="006908E5"/>
    <w:rsid w:val="00691028"/>
    <w:rsid w:val="006934F3"/>
    <w:rsid w:val="00693737"/>
    <w:rsid w:val="0069382F"/>
    <w:rsid w:val="00693E00"/>
    <w:rsid w:val="00693E04"/>
    <w:rsid w:val="0069692F"/>
    <w:rsid w:val="00696AB0"/>
    <w:rsid w:val="006971B3"/>
    <w:rsid w:val="006973E5"/>
    <w:rsid w:val="00697BB6"/>
    <w:rsid w:val="006A033B"/>
    <w:rsid w:val="006A049F"/>
    <w:rsid w:val="006A065E"/>
    <w:rsid w:val="006A068D"/>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66C5"/>
    <w:rsid w:val="006A66CD"/>
    <w:rsid w:val="006A6DFD"/>
    <w:rsid w:val="006A705F"/>
    <w:rsid w:val="006A70AD"/>
    <w:rsid w:val="006B030D"/>
    <w:rsid w:val="006B0740"/>
    <w:rsid w:val="006B09BE"/>
    <w:rsid w:val="006B0FB1"/>
    <w:rsid w:val="006B27B3"/>
    <w:rsid w:val="006B28DC"/>
    <w:rsid w:val="006B2F5F"/>
    <w:rsid w:val="006B3528"/>
    <w:rsid w:val="006B38EB"/>
    <w:rsid w:val="006B5698"/>
    <w:rsid w:val="006B5B42"/>
    <w:rsid w:val="006B5FD1"/>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BF3"/>
    <w:rsid w:val="006F5DE7"/>
    <w:rsid w:val="006F65FE"/>
    <w:rsid w:val="0070039A"/>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11DC"/>
    <w:rsid w:val="00711286"/>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67B"/>
    <w:rsid w:val="00720B79"/>
    <w:rsid w:val="00721AB1"/>
    <w:rsid w:val="00723604"/>
    <w:rsid w:val="00723AD1"/>
    <w:rsid w:val="00724922"/>
    <w:rsid w:val="00725B05"/>
    <w:rsid w:val="00725F0A"/>
    <w:rsid w:val="00725F8B"/>
    <w:rsid w:val="00726A2D"/>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2064"/>
    <w:rsid w:val="0075462F"/>
    <w:rsid w:val="00754C1B"/>
    <w:rsid w:val="0075559E"/>
    <w:rsid w:val="00756051"/>
    <w:rsid w:val="00756D65"/>
    <w:rsid w:val="00757531"/>
    <w:rsid w:val="0076015E"/>
    <w:rsid w:val="007609F3"/>
    <w:rsid w:val="00761070"/>
    <w:rsid w:val="00761F50"/>
    <w:rsid w:val="00762135"/>
    <w:rsid w:val="0076268F"/>
    <w:rsid w:val="00762D1C"/>
    <w:rsid w:val="00762E44"/>
    <w:rsid w:val="007635A9"/>
    <w:rsid w:val="00763DD0"/>
    <w:rsid w:val="00764131"/>
    <w:rsid w:val="00764377"/>
    <w:rsid w:val="00764681"/>
    <w:rsid w:val="007646D6"/>
    <w:rsid w:val="0076490A"/>
    <w:rsid w:val="00764FF9"/>
    <w:rsid w:val="007651EE"/>
    <w:rsid w:val="0076616C"/>
    <w:rsid w:val="00766668"/>
    <w:rsid w:val="00767E8C"/>
    <w:rsid w:val="00770261"/>
    <w:rsid w:val="00771E15"/>
    <w:rsid w:val="00772293"/>
    <w:rsid w:val="0077235F"/>
    <w:rsid w:val="00772A49"/>
    <w:rsid w:val="00773A4D"/>
    <w:rsid w:val="00773EDE"/>
    <w:rsid w:val="007744E3"/>
    <w:rsid w:val="00774E09"/>
    <w:rsid w:val="00775F99"/>
    <w:rsid w:val="0077624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DD6"/>
    <w:rsid w:val="007B4018"/>
    <w:rsid w:val="007B4DFA"/>
    <w:rsid w:val="007B6261"/>
    <w:rsid w:val="007B6945"/>
    <w:rsid w:val="007B73ED"/>
    <w:rsid w:val="007B7AAE"/>
    <w:rsid w:val="007B7C70"/>
    <w:rsid w:val="007C01F9"/>
    <w:rsid w:val="007C06C0"/>
    <w:rsid w:val="007C09C2"/>
    <w:rsid w:val="007C13D2"/>
    <w:rsid w:val="007C270F"/>
    <w:rsid w:val="007C2EB8"/>
    <w:rsid w:val="007C314C"/>
    <w:rsid w:val="007C33DD"/>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307E"/>
    <w:rsid w:val="00803263"/>
    <w:rsid w:val="008032CE"/>
    <w:rsid w:val="008046D5"/>
    <w:rsid w:val="0080474C"/>
    <w:rsid w:val="008047BB"/>
    <w:rsid w:val="00804A3F"/>
    <w:rsid w:val="00804AB2"/>
    <w:rsid w:val="008053CC"/>
    <w:rsid w:val="00805452"/>
    <w:rsid w:val="00810296"/>
    <w:rsid w:val="00810380"/>
    <w:rsid w:val="0081045E"/>
    <w:rsid w:val="0081048C"/>
    <w:rsid w:val="0081116C"/>
    <w:rsid w:val="00811180"/>
    <w:rsid w:val="00811FA6"/>
    <w:rsid w:val="00812ABF"/>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75C3"/>
    <w:rsid w:val="00837C14"/>
    <w:rsid w:val="00837F7C"/>
    <w:rsid w:val="00837FB6"/>
    <w:rsid w:val="008404FC"/>
    <w:rsid w:val="00840A66"/>
    <w:rsid w:val="00840ECE"/>
    <w:rsid w:val="008410C5"/>
    <w:rsid w:val="008411E2"/>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62E4"/>
    <w:rsid w:val="008674EE"/>
    <w:rsid w:val="00867CB9"/>
    <w:rsid w:val="00870483"/>
    <w:rsid w:val="0087067A"/>
    <w:rsid w:val="008707CE"/>
    <w:rsid w:val="00871201"/>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697F"/>
    <w:rsid w:val="00887C0A"/>
    <w:rsid w:val="00887D53"/>
    <w:rsid w:val="00887EA2"/>
    <w:rsid w:val="00890742"/>
    <w:rsid w:val="00890E4E"/>
    <w:rsid w:val="00892228"/>
    <w:rsid w:val="00892466"/>
    <w:rsid w:val="00894455"/>
    <w:rsid w:val="00894481"/>
    <w:rsid w:val="00894505"/>
    <w:rsid w:val="00894729"/>
    <w:rsid w:val="008951F5"/>
    <w:rsid w:val="0089548D"/>
    <w:rsid w:val="00896C0F"/>
    <w:rsid w:val="00896C74"/>
    <w:rsid w:val="00896F8D"/>
    <w:rsid w:val="00897334"/>
    <w:rsid w:val="00897568"/>
    <w:rsid w:val="008A05C2"/>
    <w:rsid w:val="008A0BFA"/>
    <w:rsid w:val="008A1792"/>
    <w:rsid w:val="008A19A4"/>
    <w:rsid w:val="008A19C2"/>
    <w:rsid w:val="008A1A44"/>
    <w:rsid w:val="008A2C74"/>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407"/>
    <w:rsid w:val="008B5C29"/>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66C"/>
    <w:rsid w:val="008D4893"/>
    <w:rsid w:val="008D5096"/>
    <w:rsid w:val="008D5488"/>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41A0"/>
    <w:rsid w:val="008E474F"/>
    <w:rsid w:val="008E48F7"/>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161F"/>
    <w:rsid w:val="00901827"/>
    <w:rsid w:val="00901B16"/>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2A9"/>
    <w:rsid w:val="00943CAB"/>
    <w:rsid w:val="0094427F"/>
    <w:rsid w:val="009445CA"/>
    <w:rsid w:val="00945CA4"/>
    <w:rsid w:val="00945F0A"/>
    <w:rsid w:val="00946156"/>
    <w:rsid w:val="00946800"/>
    <w:rsid w:val="00946B90"/>
    <w:rsid w:val="00947A87"/>
    <w:rsid w:val="00950BDC"/>
    <w:rsid w:val="0095112B"/>
    <w:rsid w:val="00952998"/>
    <w:rsid w:val="00952FF4"/>
    <w:rsid w:val="009532F4"/>
    <w:rsid w:val="00953420"/>
    <w:rsid w:val="00954231"/>
    <w:rsid w:val="00954D50"/>
    <w:rsid w:val="009554FA"/>
    <w:rsid w:val="00955C8C"/>
    <w:rsid w:val="00955EF9"/>
    <w:rsid w:val="00955F94"/>
    <w:rsid w:val="00956179"/>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67A"/>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DF2"/>
    <w:rsid w:val="009A5EC2"/>
    <w:rsid w:val="009A6828"/>
    <w:rsid w:val="009A6B29"/>
    <w:rsid w:val="009A6CE8"/>
    <w:rsid w:val="009A7195"/>
    <w:rsid w:val="009A726E"/>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94F"/>
    <w:rsid w:val="009B6AA6"/>
    <w:rsid w:val="009B6DC2"/>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3D9"/>
    <w:rsid w:val="009E6289"/>
    <w:rsid w:val="009E68CA"/>
    <w:rsid w:val="009E6DE2"/>
    <w:rsid w:val="009E6E49"/>
    <w:rsid w:val="009E70C4"/>
    <w:rsid w:val="009E7162"/>
    <w:rsid w:val="009E75EA"/>
    <w:rsid w:val="009F13DB"/>
    <w:rsid w:val="009F24E0"/>
    <w:rsid w:val="009F3086"/>
    <w:rsid w:val="009F3D25"/>
    <w:rsid w:val="009F46E6"/>
    <w:rsid w:val="009F51BA"/>
    <w:rsid w:val="009F5654"/>
    <w:rsid w:val="009F684E"/>
    <w:rsid w:val="009F6C85"/>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75AC"/>
    <w:rsid w:val="00A1090C"/>
    <w:rsid w:val="00A10FE9"/>
    <w:rsid w:val="00A115E4"/>
    <w:rsid w:val="00A118F6"/>
    <w:rsid w:val="00A11EC8"/>
    <w:rsid w:val="00A13190"/>
    <w:rsid w:val="00A131BA"/>
    <w:rsid w:val="00A13220"/>
    <w:rsid w:val="00A1361B"/>
    <w:rsid w:val="00A13652"/>
    <w:rsid w:val="00A13B0D"/>
    <w:rsid w:val="00A14E50"/>
    <w:rsid w:val="00A14E7E"/>
    <w:rsid w:val="00A14EAF"/>
    <w:rsid w:val="00A150D1"/>
    <w:rsid w:val="00A1566B"/>
    <w:rsid w:val="00A15EA1"/>
    <w:rsid w:val="00A16E24"/>
    <w:rsid w:val="00A17E88"/>
    <w:rsid w:val="00A17F51"/>
    <w:rsid w:val="00A20BA5"/>
    <w:rsid w:val="00A20F2E"/>
    <w:rsid w:val="00A21020"/>
    <w:rsid w:val="00A210A0"/>
    <w:rsid w:val="00A2169B"/>
    <w:rsid w:val="00A21874"/>
    <w:rsid w:val="00A228A9"/>
    <w:rsid w:val="00A23356"/>
    <w:rsid w:val="00A2358B"/>
    <w:rsid w:val="00A237FD"/>
    <w:rsid w:val="00A240A1"/>
    <w:rsid w:val="00A2520C"/>
    <w:rsid w:val="00A2561B"/>
    <w:rsid w:val="00A25B23"/>
    <w:rsid w:val="00A25BB2"/>
    <w:rsid w:val="00A262B4"/>
    <w:rsid w:val="00A26304"/>
    <w:rsid w:val="00A27E2B"/>
    <w:rsid w:val="00A27FD8"/>
    <w:rsid w:val="00A316DA"/>
    <w:rsid w:val="00A32507"/>
    <w:rsid w:val="00A32528"/>
    <w:rsid w:val="00A328CA"/>
    <w:rsid w:val="00A32F03"/>
    <w:rsid w:val="00A333E7"/>
    <w:rsid w:val="00A3380F"/>
    <w:rsid w:val="00A3497F"/>
    <w:rsid w:val="00A3518F"/>
    <w:rsid w:val="00A3522C"/>
    <w:rsid w:val="00A36935"/>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F66"/>
    <w:rsid w:val="00A55654"/>
    <w:rsid w:val="00A5591C"/>
    <w:rsid w:val="00A55E25"/>
    <w:rsid w:val="00A55FC9"/>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3D34"/>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A7897"/>
    <w:rsid w:val="00AB00B0"/>
    <w:rsid w:val="00AB0110"/>
    <w:rsid w:val="00AB1733"/>
    <w:rsid w:val="00AB1D0E"/>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4E6"/>
    <w:rsid w:val="00AD39C0"/>
    <w:rsid w:val="00AD3A8C"/>
    <w:rsid w:val="00AD5327"/>
    <w:rsid w:val="00AD5822"/>
    <w:rsid w:val="00AD5AB1"/>
    <w:rsid w:val="00AD6388"/>
    <w:rsid w:val="00AD682A"/>
    <w:rsid w:val="00AD6D49"/>
    <w:rsid w:val="00AD6F08"/>
    <w:rsid w:val="00AD7974"/>
    <w:rsid w:val="00AE0014"/>
    <w:rsid w:val="00AE0AB4"/>
    <w:rsid w:val="00AE0D57"/>
    <w:rsid w:val="00AE1099"/>
    <w:rsid w:val="00AE1A54"/>
    <w:rsid w:val="00AE1E84"/>
    <w:rsid w:val="00AE2308"/>
    <w:rsid w:val="00AE2D83"/>
    <w:rsid w:val="00AE2F8F"/>
    <w:rsid w:val="00AE33C7"/>
    <w:rsid w:val="00AE4CA3"/>
    <w:rsid w:val="00AE57BB"/>
    <w:rsid w:val="00AE58C6"/>
    <w:rsid w:val="00AE5E0A"/>
    <w:rsid w:val="00AE72A9"/>
    <w:rsid w:val="00AF03BE"/>
    <w:rsid w:val="00AF0653"/>
    <w:rsid w:val="00AF0EBA"/>
    <w:rsid w:val="00AF16B6"/>
    <w:rsid w:val="00AF2ED5"/>
    <w:rsid w:val="00AF34AE"/>
    <w:rsid w:val="00AF40EC"/>
    <w:rsid w:val="00AF4300"/>
    <w:rsid w:val="00AF4D69"/>
    <w:rsid w:val="00AF5054"/>
    <w:rsid w:val="00AF542B"/>
    <w:rsid w:val="00AF59BA"/>
    <w:rsid w:val="00AF5BD7"/>
    <w:rsid w:val="00AF6953"/>
    <w:rsid w:val="00AF709D"/>
    <w:rsid w:val="00AF79A9"/>
    <w:rsid w:val="00AF7F5C"/>
    <w:rsid w:val="00B00080"/>
    <w:rsid w:val="00B002AB"/>
    <w:rsid w:val="00B005B1"/>
    <w:rsid w:val="00B0080C"/>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29C"/>
    <w:rsid w:val="00B4672E"/>
    <w:rsid w:val="00B46786"/>
    <w:rsid w:val="00B46CA0"/>
    <w:rsid w:val="00B47A9F"/>
    <w:rsid w:val="00B50801"/>
    <w:rsid w:val="00B50B8B"/>
    <w:rsid w:val="00B51615"/>
    <w:rsid w:val="00B520FA"/>
    <w:rsid w:val="00B52CD7"/>
    <w:rsid w:val="00B52EE6"/>
    <w:rsid w:val="00B5391D"/>
    <w:rsid w:val="00B53991"/>
    <w:rsid w:val="00B53E6C"/>
    <w:rsid w:val="00B54EDF"/>
    <w:rsid w:val="00B5567F"/>
    <w:rsid w:val="00B55D33"/>
    <w:rsid w:val="00B5700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D1"/>
    <w:rsid w:val="00B80FC7"/>
    <w:rsid w:val="00B812E8"/>
    <w:rsid w:val="00B81810"/>
    <w:rsid w:val="00B81CD0"/>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6BA"/>
    <w:rsid w:val="00B92A70"/>
    <w:rsid w:val="00B92B19"/>
    <w:rsid w:val="00B931A7"/>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85C"/>
    <w:rsid w:val="00BD4158"/>
    <w:rsid w:val="00BD49C5"/>
    <w:rsid w:val="00BD5222"/>
    <w:rsid w:val="00BD5D44"/>
    <w:rsid w:val="00BD5F2D"/>
    <w:rsid w:val="00BD63D2"/>
    <w:rsid w:val="00BD7857"/>
    <w:rsid w:val="00BD7B6E"/>
    <w:rsid w:val="00BE0236"/>
    <w:rsid w:val="00BE0F10"/>
    <w:rsid w:val="00BE2970"/>
    <w:rsid w:val="00BE2D52"/>
    <w:rsid w:val="00BE40BE"/>
    <w:rsid w:val="00BE494A"/>
    <w:rsid w:val="00BE4CA7"/>
    <w:rsid w:val="00BE5ADD"/>
    <w:rsid w:val="00BE5EE8"/>
    <w:rsid w:val="00BE5EF7"/>
    <w:rsid w:val="00BE66FF"/>
    <w:rsid w:val="00BE6C67"/>
    <w:rsid w:val="00BE70F7"/>
    <w:rsid w:val="00BE7215"/>
    <w:rsid w:val="00BE7490"/>
    <w:rsid w:val="00BE7547"/>
    <w:rsid w:val="00BE7B4D"/>
    <w:rsid w:val="00BF07BD"/>
    <w:rsid w:val="00BF0807"/>
    <w:rsid w:val="00BF1279"/>
    <w:rsid w:val="00BF2231"/>
    <w:rsid w:val="00BF2710"/>
    <w:rsid w:val="00BF2A56"/>
    <w:rsid w:val="00BF2AB8"/>
    <w:rsid w:val="00BF2C04"/>
    <w:rsid w:val="00BF2F60"/>
    <w:rsid w:val="00BF3698"/>
    <w:rsid w:val="00BF3E24"/>
    <w:rsid w:val="00BF5787"/>
    <w:rsid w:val="00BF585E"/>
    <w:rsid w:val="00BF658F"/>
    <w:rsid w:val="00BF66B2"/>
    <w:rsid w:val="00BF6DD4"/>
    <w:rsid w:val="00BF7026"/>
    <w:rsid w:val="00BF72F5"/>
    <w:rsid w:val="00BF782F"/>
    <w:rsid w:val="00BF7AA4"/>
    <w:rsid w:val="00BF7EA8"/>
    <w:rsid w:val="00C00EB1"/>
    <w:rsid w:val="00C01497"/>
    <w:rsid w:val="00C0201E"/>
    <w:rsid w:val="00C0230A"/>
    <w:rsid w:val="00C024F4"/>
    <w:rsid w:val="00C02F18"/>
    <w:rsid w:val="00C0311F"/>
    <w:rsid w:val="00C033C1"/>
    <w:rsid w:val="00C03474"/>
    <w:rsid w:val="00C034B7"/>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63CD"/>
    <w:rsid w:val="00C16777"/>
    <w:rsid w:val="00C16BDF"/>
    <w:rsid w:val="00C20AEB"/>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F8F"/>
    <w:rsid w:val="00C325F6"/>
    <w:rsid w:val="00C329D4"/>
    <w:rsid w:val="00C330D2"/>
    <w:rsid w:val="00C33B04"/>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475"/>
    <w:rsid w:val="00C5266A"/>
    <w:rsid w:val="00C527FA"/>
    <w:rsid w:val="00C538BE"/>
    <w:rsid w:val="00C539EE"/>
    <w:rsid w:val="00C54AB4"/>
    <w:rsid w:val="00C55797"/>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75DE"/>
    <w:rsid w:val="00CB7634"/>
    <w:rsid w:val="00CB76A6"/>
    <w:rsid w:val="00CB7C72"/>
    <w:rsid w:val="00CB7E93"/>
    <w:rsid w:val="00CC07F0"/>
    <w:rsid w:val="00CC081A"/>
    <w:rsid w:val="00CC0C91"/>
    <w:rsid w:val="00CC26D3"/>
    <w:rsid w:val="00CC281D"/>
    <w:rsid w:val="00CC2B2D"/>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99"/>
    <w:rsid w:val="00CD4E9F"/>
    <w:rsid w:val="00CD50DE"/>
    <w:rsid w:val="00CD5ADE"/>
    <w:rsid w:val="00CD5BC7"/>
    <w:rsid w:val="00CD6276"/>
    <w:rsid w:val="00CD6B65"/>
    <w:rsid w:val="00CD6FCA"/>
    <w:rsid w:val="00CE01FC"/>
    <w:rsid w:val="00CE0FC9"/>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4161"/>
    <w:rsid w:val="00CF4206"/>
    <w:rsid w:val="00CF42D4"/>
    <w:rsid w:val="00CF54DE"/>
    <w:rsid w:val="00CF5D75"/>
    <w:rsid w:val="00CF6A8F"/>
    <w:rsid w:val="00CF74C1"/>
    <w:rsid w:val="00CF7B6D"/>
    <w:rsid w:val="00CF7DE1"/>
    <w:rsid w:val="00D0080A"/>
    <w:rsid w:val="00D00994"/>
    <w:rsid w:val="00D00E7C"/>
    <w:rsid w:val="00D00FC5"/>
    <w:rsid w:val="00D01C15"/>
    <w:rsid w:val="00D01FBA"/>
    <w:rsid w:val="00D03360"/>
    <w:rsid w:val="00D04D61"/>
    <w:rsid w:val="00D055D9"/>
    <w:rsid w:val="00D058D9"/>
    <w:rsid w:val="00D06110"/>
    <w:rsid w:val="00D06124"/>
    <w:rsid w:val="00D06C45"/>
    <w:rsid w:val="00D072F0"/>
    <w:rsid w:val="00D0784F"/>
    <w:rsid w:val="00D1071F"/>
    <w:rsid w:val="00D107FF"/>
    <w:rsid w:val="00D10BF8"/>
    <w:rsid w:val="00D10DE4"/>
    <w:rsid w:val="00D10E16"/>
    <w:rsid w:val="00D118C8"/>
    <w:rsid w:val="00D12446"/>
    <w:rsid w:val="00D127A9"/>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6FA8"/>
    <w:rsid w:val="00D476DE"/>
    <w:rsid w:val="00D47C58"/>
    <w:rsid w:val="00D47DAB"/>
    <w:rsid w:val="00D50AA3"/>
    <w:rsid w:val="00D50E04"/>
    <w:rsid w:val="00D511BA"/>
    <w:rsid w:val="00D51840"/>
    <w:rsid w:val="00D51B31"/>
    <w:rsid w:val="00D52C1C"/>
    <w:rsid w:val="00D52CC0"/>
    <w:rsid w:val="00D56D2F"/>
    <w:rsid w:val="00D56D49"/>
    <w:rsid w:val="00D5708E"/>
    <w:rsid w:val="00D57FAA"/>
    <w:rsid w:val="00D60319"/>
    <w:rsid w:val="00D60A92"/>
    <w:rsid w:val="00D60F48"/>
    <w:rsid w:val="00D62ACC"/>
    <w:rsid w:val="00D62CB8"/>
    <w:rsid w:val="00D62E6D"/>
    <w:rsid w:val="00D63342"/>
    <w:rsid w:val="00D63617"/>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F6"/>
    <w:rsid w:val="00D75366"/>
    <w:rsid w:val="00D75A70"/>
    <w:rsid w:val="00D75BC8"/>
    <w:rsid w:val="00D76502"/>
    <w:rsid w:val="00D76D72"/>
    <w:rsid w:val="00D77110"/>
    <w:rsid w:val="00D7723C"/>
    <w:rsid w:val="00D77CDA"/>
    <w:rsid w:val="00D80193"/>
    <w:rsid w:val="00D80549"/>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263B"/>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79F5"/>
    <w:rsid w:val="00E00265"/>
    <w:rsid w:val="00E00903"/>
    <w:rsid w:val="00E00C36"/>
    <w:rsid w:val="00E011E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2F33"/>
    <w:rsid w:val="00E13727"/>
    <w:rsid w:val="00E1399F"/>
    <w:rsid w:val="00E13ABC"/>
    <w:rsid w:val="00E14197"/>
    <w:rsid w:val="00E14F14"/>
    <w:rsid w:val="00E15073"/>
    <w:rsid w:val="00E15784"/>
    <w:rsid w:val="00E15FAA"/>
    <w:rsid w:val="00E17F1E"/>
    <w:rsid w:val="00E20134"/>
    <w:rsid w:val="00E20559"/>
    <w:rsid w:val="00E2059B"/>
    <w:rsid w:val="00E20A76"/>
    <w:rsid w:val="00E21C32"/>
    <w:rsid w:val="00E21F5C"/>
    <w:rsid w:val="00E2343E"/>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1C73"/>
    <w:rsid w:val="00E72FA8"/>
    <w:rsid w:val="00E734D0"/>
    <w:rsid w:val="00E73769"/>
    <w:rsid w:val="00E73CCE"/>
    <w:rsid w:val="00E73DFF"/>
    <w:rsid w:val="00E74572"/>
    <w:rsid w:val="00E7495E"/>
    <w:rsid w:val="00E75241"/>
    <w:rsid w:val="00E75363"/>
    <w:rsid w:val="00E757E6"/>
    <w:rsid w:val="00E75FF5"/>
    <w:rsid w:val="00E763F5"/>
    <w:rsid w:val="00E76CD3"/>
    <w:rsid w:val="00E776F8"/>
    <w:rsid w:val="00E77C0E"/>
    <w:rsid w:val="00E77C61"/>
    <w:rsid w:val="00E77EB6"/>
    <w:rsid w:val="00E77F0A"/>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FA8"/>
    <w:rsid w:val="00E85138"/>
    <w:rsid w:val="00E86223"/>
    <w:rsid w:val="00E8644E"/>
    <w:rsid w:val="00E86633"/>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0A1"/>
    <w:rsid w:val="00EA613F"/>
    <w:rsid w:val="00EA650F"/>
    <w:rsid w:val="00EA6885"/>
    <w:rsid w:val="00EA70E6"/>
    <w:rsid w:val="00EA7D52"/>
    <w:rsid w:val="00EB0C5E"/>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6402"/>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59F7"/>
    <w:rsid w:val="00EF6194"/>
    <w:rsid w:val="00EF695E"/>
    <w:rsid w:val="00EF6974"/>
    <w:rsid w:val="00EF6FAA"/>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FEA"/>
    <w:rsid w:val="00F15279"/>
    <w:rsid w:val="00F15C61"/>
    <w:rsid w:val="00F16861"/>
    <w:rsid w:val="00F1691F"/>
    <w:rsid w:val="00F171C5"/>
    <w:rsid w:val="00F17655"/>
    <w:rsid w:val="00F17AAE"/>
    <w:rsid w:val="00F20289"/>
    <w:rsid w:val="00F20390"/>
    <w:rsid w:val="00F22106"/>
    <w:rsid w:val="00F225B6"/>
    <w:rsid w:val="00F24085"/>
    <w:rsid w:val="00F24E08"/>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E02"/>
    <w:rsid w:val="00F41370"/>
    <w:rsid w:val="00F413CD"/>
    <w:rsid w:val="00F41F90"/>
    <w:rsid w:val="00F42554"/>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7CA"/>
    <w:rsid w:val="00F9340A"/>
    <w:rsid w:val="00F93F35"/>
    <w:rsid w:val="00F94034"/>
    <w:rsid w:val="00F956C7"/>
    <w:rsid w:val="00F9600A"/>
    <w:rsid w:val="00F97252"/>
    <w:rsid w:val="00F9779B"/>
    <w:rsid w:val="00FA1050"/>
    <w:rsid w:val="00FA11BF"/>
    <w:rsid w:val="00FA13C1"/>
    <w:rsid w:val="00FA1531"/>
    <w:rsid w:val="00FA2680"/>
    <w:rsid w:val="00FA26F1"/>
    <w:rsid w:val="00FA2D0D"/>
    <w:rsid w:val="00FA390A"/>
    <w:rsid w:val="00FA3B3D"/>
    <w:rsid w:val="00FA5945"/>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827"/>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E0453"/>
    <w:rsid w:val="00FE1305"/>
    <w:rsid w:val="00FE1327"/>
    <w:rsid w:val="00FE19A3"/>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uiPriority w:val="99"/>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uiPriority w:val="99"/>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styleId="Nierozpoznanawzmianka">
    <w:name w:val="Unresolved Mention"/>
    <w:basedOn w:val="Domylnaczcionkaakapitu"/>
    <w:uiPriority w:val="99"/>
    <w:semiHidden/>
    <w:unhideWhenUsed/>
    <w:rsid w:val="00215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efo.coig.biz/index/pomoc/dokumentacja" TargetMode="External"/><Relationship Id="rId18" Type="http://schemas.openxmlformats.org/officeDocument/2006/relationships/hyperlink" Target="mailto:sekretariat@weglokokskraj.pl" TargetMode="Externa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https://dostawcy-weglokoks.coig.biz/" TargetMode="Externa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www.weglokokskraj.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image" Target="media/image4.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image" Target="media/image3.emf"/><Relationship Id="rId28" Type="http://schemas.openxmlformats.org/officeDocument/2006/relationships/header" Target="header1.xml"/><Relationship Id="rId10" Type="http://schemas.openxmlformats.org/officeDocument/2006/relationships/hyperlink" Target="https://efo.coig.biz/" TargetMode="External"/><Relationship Id="rId19" Type="http://schemas.openxmlformats.org/officeDocument/2006/relationships/hyperlink" Target="mailto:iod@weglokokskraj.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2.emf"/><Relationship Id="rId27" Type="http://schemas.openxmlformats.org/officeDocument/2006/relationships/hyperlink" Target="mailto:iod@weglokokskraj.pl"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3A57-6025-45DC-99A2-B01AB5A1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35</Pages>
  <Words>13763</Words>
  <Characters>94382</Characters>
  <Application>Microsoft Office Word</Application>
  <DocSecurity>0</DocSecurity>
  <Lines>786</Lines>
  <Paragraphs>215</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107930</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69</cp:revision>
  <cp:lastPrinted>2023-03-22T10:21:00Z</cp:lastPrinted>
  <dcterms:created xsi:type="dcterms:W3CDTF">2022-12-12T10:11:00Z</dcterms:created>
  <dcterms:modified xsi:type="dcterms:W3CDTF">2023-03-23T10:28:00Z</dcterms:modified>
</cp:coreProperties>
</file>