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C5D44" w14:textId="25DF9E2D" w:rsidR="00B619A2" w:rsidRPr="00B619A2" w:rsidRDefault="00B619A2" w:rsidP="00084FB3">
      <w:pPr>
        <w:jc w:val="center"/>
        <w:rPr>
          <w:rFonts w:ascii="Arial" w:hAnsi="Arial" w:cs="Arial"/>
          <w:b/>
          <w:sz w:val="20"/>
          <w:szCs w:val="20"/>
        </w:rPr>
      </w:pPr>
      <w:r w:rsidRPr="00B619A2">
        <w:rPr>
          <w:rFonts w:ascii="Arial" w:hAnsi="Arial" w:cs="Arial"/>
          <w:b/>
          <w:sz w:val="20"/>
          <w:szCs w:val="20"/>
        </w:rPr>
        <w:t>SPECYFIKACJA</w:t>
      </w:r>
    </w:p>
    <w:p w14:paraId="0052C2C3" w14:textId="488F601A" w:rsidR="00815394" w:rsidRDefault="00B619A2" w:rsidP="00B619A2">
      <w:pPr>
        <w:tabs>
          <w:tab w:val="left" w:pos="6946"/>
        </w:tabs>
        <w:jc w:val="center"/>
        <w:rPr>
          <w:rFonts w:ascii="Arial" w:hAnsi="Arial" w:cs="Arial"/>
          <w:b/>
          <w:sz w:val="20"/>
          <w:szCs w:val="20"/>
        </w:rPr>
      </w:pPr>
      <w:r w:rsidRPr="00B619A2">
        <w:rPr>
          <w:rFonts w:ascii="Arial" w:hAnsi="Arial" w:cs="Arial"/>
          <w:b/>
          <w:sz w:val="20"/>
          <w:szCs w:val="20"/>
        </w:rPr>
        <w:t>WARUNKÓW ZAMÓWIENIA</w:t>
      </w:r>
    </w:p>
    <w:p w14:paraId="715156A5" w14:textId="77777777" w:rsidR="003670DC" w:rsidRDefault="003670DC" w:rsidP="00B619A2">
      <w:pPr>
        <w:tabs>
          <w:tab w:val="left" w:pos="6946"/>
        </w:tabs>
        <w:jc w:val="center"/>
        <w:rPr>
          <w:rFonts w:ascii="Arial" w:hAnsi="Arial" w:cs="Arial"/>
          <w:b/>
          <w:sz w:val="20"/>
          <w:szCs w:val="20"/>
        </w:rPr>
      </w:pPr>
    </w:p>
    <w:p w14:paraId="1CA281FE" w14:textId="77777777" w:rsidR="00277F01" w:rsidRDefault="00277F01" w:rsidP="00B619A2">
      <w:pPr>
        <w:tabs>
          <w:tab w:val="left" w:pos="6946"/>
        </w:tabs>
        <w:jc w:val="center"/>
        <w:rPr>
          <w:rFonts w:ascii="Arial" w:hAnsi="Arial" w:cs="Arial"/>
          <w:b/>
          <w:sz w:val="20"/>
          <w:szCs w:val="20"/>
        </w:rPr>
      </w:pPr>
    </w:p>
    <w:p w14:paraId="4F04A469" w14:textId="77777777" w:rsidR="007A6E33" w:rsidRPr="00B619A2" w:rsidRDefault="007A6E33" w:rsidP="005978E0">
      <w:pPr>
        <w:tabs>
          <w:tab w:val="left" w:pos="6946"/>
        </w:tabs>
        <w:rPr>
          <w:rFonts w:ascii="Arial" w:hAnsi="Arial" w:cs="Arial"/>
          <w:b/>
          <w:strike/>
          <w:sz w:val="16"/>
          <w:szCs w:val="16"/>
        </w:rPr>
      </w:pPr>
    </w:p>
    <w:p w14:paraId="4B229C81" w14:textId="77777777" w:rsidR="00A86C42" w:rsidRPr="003B444B" w:rsidRDefault="002217B7" w:rsidP="004E404A">
      <w:pPr>
        <w:numPr>
          <w:ilvl w:val="0"/>
          <w:numId w:val="3"/>
        </w:numPr>
        <w:suppressAutoHyphens w:val="0"/>
        <w:spacing w:line="360" w:lineRule="auto"/>
        <w:ind w:left="284" w:hanging="568"/>
        <w:jc w:val="both"/>
        <w:rPr>
          <w:rFonts w:ascii="Arial" w:hAnsi="Arial" w:cs="Arial"/>
          <w:b/>
          <w:sz w:val="20"/>
          <w:szCs w:val="20"/>
        </w:rPr>
      </w:pPr>
      <w:r w:rsidRPr="003B444B">
        <w:rPr>
          <w:rFonts w:ascii="Arial" w:hAnsi="Arial" w:cs="Arial"/>
          <w:b/>
          <w:sz w:val="20"/>
          <w:szCs w:val="20"/>
        </w:rPr>
        <w:t>Zamawiający:</w:t>
      </w:r>
    </w:p>
    <w:p w14:paraId="09DAD646" w14:textId="15EC0738" w:rsidR="00006B18" w:rsidRPr="003B444B" w:rsidRDefault="00006B18" w:rsidP="003B444B">
      <w:pPr>
        <w:ind w:left="851" w:hanging="567"/>
        <w:rPr>
          <w:rFonts w:ascii="Arial" w:hAnsi="Arial" w:cs="Arial"/>
          <w:b/>
          <w:bCs/>
          <w:sz w:val="20"/>
          <w:szCs w:val="20"/>
        </w:rPr>
      </w:pPr>
      <w:r w:rsidRPr="003B444B">
        <w:rPr>
          <w:rFonts w:ascii="Arial" w:hAnsi="Arial" w:cs="Arial"/>
          <w:b/>
          <w:bCs/>
          <w:sz w:val="20"/>
          <w:szCs w:val="20"/>
        </w:rPr>
        <w:t xml:space="preserve">WĘGLOKOKS KRAJ </w:t>
      </w:r>
      <w:r w:rsidR="00E82DB3">
        <w:rPr>
          <w:rFonts w:ascii="Arial" w:hAnsi="Arial" w:cs="Arial"/>
          <w:b/>
          <w:bCs/>
          <w:sz w:val="20"/>
          <w:szCs w:val="20"/>
        </w:rPr>
        <w:t>Spółka Akcyjna</w:t>
      </w:r>
    </w:p>
    <w:p w14:paraId="2B5AF1AE" w14:textId="77777777" w:rsidR="00006B18" w:rsidRPr="003B444B" w:rsidRDefault="00006B18" w:rsidP="003B444B">
      <w:pPr>
        <w:ind w:left="851" w:hanging="567"/>
        <w:rPr>
          <w:rFonts w:ascii="Arial" w:hAnsi="Arial" w:cs="Arial"/>
          <w:bCs/>
          <w:sz w:val="20"/>
          <w:szCs w:val="20"/>
        </w:rPr>
      </w:pPr>
      <w:r w:rsidRPr="003B444B">
        <w:rPr>
          <w:rFonts w:ascii="Arial" w:hAnsi="Arial" w:cs="Arial"/>
          <w:bCs/>
          <w:sz w:val="20"/>
          <w:szCs w:val="20"/>
        </w:rPr>
        <w:t>41-940 Piekary Śląskie, ul. Gen. Jerzego Ziętka</w:t>
      </w:r>
    </w:p>
    <w:p w14:paraId="39E0B6FC" w14:textId="7631EB35" w:rsidR="00006B18" w:rsidRPr="003B444B" w:rsidRDefault="00006B18" w:rsidP="00063435">
      <w:pPr>
        <w:ind w:left="284"/>
        <w:rPr>
          <w:rFonts w:ascii="Arial" w:hAnsi="Arial" w:cs="Arial"/>
          <w:sz w:val="20"/>
          <w:szCs w:val="20"/>
        </w:rPr>
      </w:pPr>
      <w:r w:rsidRPr="003B444B">
        <w:rPr>
          <w:rFonts w:ascii="Arial" w:hAnsi="Arial" w:cs="Arial"/>
          <w:sz w:val="20"/>
          <w:szCs w:val="20"/>
        </w:rPr>
        <w:t xml:space="preserve">zarejestrowana w Sądzie Rejonowym w Gliwicach, X Wydział Gospodarczy pod numerem </w:t>
      </w:r>
      <w:r w:rsidR="00063435">
        <w:rPr>
          <w:rFonts w:ascii="Arial" w:hAnsi="Arial" w:cs="Arial"/>
          <w:sz w:val="20"/>
          <w:szCs w:val="20"/>
        </w:rPr>
        <w:t xml:space="preserve">                           </w:t>
      </w:r>
      <w:r w:rsidRPr="003B444B">
        <w:rPr>
          <w:rFonts w:ascii="Arial" w:hAnsi="Arial" w:cs="Arial"/>
          <w:sz w:val="20"/>
          <w:szCs w:val="20"/>
        </w:rPr>
        <w:t xml:space="preserve">KRS </w:t>
      </w:r>
      <w:r w:rsidR="0028034C" w:rsidRPr="0028034C">
        <w:rPr>
          <w:rFonts w:ascii="Arial" w:hAnsi="Arial" w:cs="Arial"/>
          <w:sz w:val="20"/>
          <w:szCs w:val="20"/>
        </w:rPr>
        <w:t>0000955885</w:t>
      </w:r>
      <w:r w:rsidR="00063435">
        <w:rPr>
          <w:rFonts w:ascii="Arial" w:hAnsi="Arial" w:cs="Arial"/>
          <w:sz w:val="20"/>
          <w:szCs w:val="20"/>
        </w:rPr>
        <w:t xml:space="preserve">; </w:t>
      </w:r>
      <w:r w:rsidR="00063435" w:rsidRPr="00063435">
        <w:rPr>
          <w:rFonts w:ascii="Arial" w:hAnsi="Arial" w:cs="Arial"/>
          <w:sz w:val="20"/>
          <w:szCs w:val="20"/>
        </w:rPr>
        <w:t>wysokość kapitału zakładowego: 173 321 000,00 PLN</w:t>
      </w:r>
      <w:r w:rsidR="00B05244">
        <w:rPr>
          <w:rFonts w:ascii="Arial" w:hAnsi="Arial" w:cs="Arial"/>
          <w:sz w:val="20"/>
          <w:szCs w:val="20"/>
        </w:rPr>
        <w:t xml:space="preserve"> opłacony w całości,</w:t>
      </w:r>
    </w:p>
    <w:p w14:paraId="7CD8BDA1" w14:textId="31F0D041" w:rsidR="009A5EC2" w:rsidRPr="003B444B" w:rsidRDefault="009A5EC2" w:rsidP="00063435">
      <w:pPr>
        <w:ind w:left="851" w:hanging="567"/>
        <w:rPr>
          <w:rFonts w:ascii="Arial" w:hAnsi="Arial" w:cs="Arial"/>
          <w:bCs/>
          <w:sz w:val="20"/>
          <w:szCs w:val="20"/>
        </w:rPr>
      </w:pPr>
      <w:r w:rsidRPr="003B444B">
        <w:rPr>
          <w:rFonts w:ascii="Arial" w:hAnsi="Arial" w:cs="Arial"/>
          <w:bCs/>
          <w:sz w:val="20"/>
          <w:szCs w:val="20"/>
        </w:rPr>
        <w:t>NIP: 653-000-48-65</w:t>
      </w:r>
      <w:r w:rsidR="00063435">
        <w:rPr>
          <w:rFonts w:ascii="Arial" w:hAnsi="Arial" w:cs="Arial"/>
          <w:bCs/>
          <w:sz w:val="20"/>
          <w:szCs w:val="20"/>
        </w:rPr>
        <w:t xml:space="preserve">; </w:t>
      </w:r>
      <w:r w:rsidR="00063435" w:rsidRPr="00063435">
        <w:rPr>
          <w:rFonts w:ascii="Arial" w:hAnsi="Arial" w:cs="Arial"/>
          <w:bCs/>
          <w:sz w:val="20"/>
          <w:szCs w:val="20"/>
        </w:rPr>
        <w:t>REGON: 270034633;</w:t>
      </w:r>
      <w:r w:rsidR="00063435">
        <w:rPr>
          <w:rFonts w:ascii="Arial" w:hAnsi="Arial" w:cs="Arial"/>
          <w:bCs/>
          <w:sz w:val="20"/>
          <w:szCs w:val="20"/>
        </w:rPr>
        <w:t xml:space="preserve"> </w:t>
      </w:r>
      <w:r w:rsidR="00063435" w:rsidRPr="00063435">
        <w:rPr>
          <w:rFonts w:ascii="Arial" w:hAnsi="Arial" w:cs="Arial"/>
          <w:bCs/>
          <w:sz w:val="20"/>
          <w:szCs w:val="20"/>
        </w:rPr>
        <w:t>nr rejestrowy BDO 000012274</w:t>
      </w:r>
    </w:p>
    <w:p w14:paraId="21EFD2C2" w14:textId="788A890A" w:rsidR="00006B18" w:rsidRPr="0018674B" w:rsidRDefault="00006B18" w:rsidP="003B444B">
      <w:pPr>
        <w:tabs>
          <w:tab w:val="left" w:pos="426"/>
        </w:tabs>
        <w:ind w:left="851" w:hanging="567"/>
        <w:rPr>
          <w:rFonts w:ascii="Arial" w:hAnsi="Arial" w:cs="Arial"/>
          <w:i/>
          <w:iCs/>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00D65B4F" w:rsidRPr="00D65B4F">
          <w:rPr>
            <w:rStyle w:val="Hipercze"/>
            <w:rFonts w:ascii="Arial" w:hAnsi="Arial" w:cs="Arial"/>
            <w:i/>
            <w:iCs/>
            <w:sz w:val="20"/>
            <w:szCs w:val="20"/>
          </w:rPr>
          <w:t>www.weglokokskraj.pl</w:t>
        </w:r>
      </w:hyperlink>
    </w:p>
    <w:p w14:paraId="08752D54" w14:textId="60FC0E0A"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w:t>
      </w:r>
      <w:r w:rsidR="00221FEF">
        <w:rPr>
          <w:rFonts w:ascii="Arial" w:hAnsi="Arial" w:cs="Arial"/>
          <w:bCs/>
          <w:sz w:val="20"/>
          <w:szCs w:val="20"/>
          <w:lang w:val="pt-PT"/>
        </w:rPr>
        <w:t>ał określony w dalszej części S</w:t>
      </w:r>
      <w:r w:rsidRPr="003B444B">
        <w:rPr>
          <w:rFonts w:ascii="Arial" w:hAnsi="Arial" w:cs="Arial"/>
          <w:bCs/>
          <w:sz w:val="20"/>
          <w:szCs w:val="20"/>
          <w:lang w:val="pt-PT"/>
        </w:rPr>
        <w:t>WZ.</w:t>
      </w:r>
    </w:p>
    <w:p w14:paraId="1258A29F"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6D635C97" w14:textId="7D904DD4" w:rsidR="007144D7" w:rsidRDefault="00006B18" w:rsidP="003B444B">
      <w:pPr>
        <w:tabs>
          <w:tab w:val="left" w:pos="284"/>
        </w:tabs>
        <w:ind w:left="284"/>
        <w:rPr>
          <w:rStyle w:val="Hipercze"/>
          <w:rFonts w:ascii="Arial" w:hAnsi="Arial" w:cs="Arial"/>
          <w:bCs/>
          <w:sz w:val="20"/>
          <w:szCs w:val="20"/>
        </w:rPr>
      </w:pPr>
      <w:r w:rsidRPr="003B444B">
        <w:rPr>
          <w:rFonts w:ascii="Arial" w:hAnsi="Arial" w:cs="Arial"/>
          <w:b/>
          <w:bCs/>
          <w:sz w:val="20"/>
          <w:szCs w:val="20"/>
        </w:rPr>
        <w:t>PROFIL NABYWCY</w:t>
      </w:r>
      <w:r w:rsidRPr="003B444B">
        <w:rPr>
          <w:rFonts w:ascii="Arial" w:hAnsi="Arial" w:cs="Arial"/>
          <w:bCs/>
          <w:sz w:val="20"/>
          <w:szCs w:val="20"/>
        </w:rPr>
        <w:t>: adres internetowy:</w:t>
      </w:r>
      <w:r w:rsidR="00D65B4F" w:rsidRPr="00D65B4F">
        <w:rPr>
          <w:sz w:val="20"/>
          <w:szCs w:val="20"/>
        </w:rPr>
        <w:t xml:space="preserve"> </w:t>
      </w:r>
      <w:hyperlink r:id="rId9" w:history="1">
        <w:r w:rsidR="00BF3698" w:rsidRPr="00BF3698">
          <w:rPr>
            <w:rStyle w:val="Hipercze"/>
            <w:rFonts w:ascii="Arial" w:hAnsi="Arial" w:cs="Arial"/>
            <w:bCs/>
            <w:sz w:val="20"/>
            <w:szCs w:val="20"/>
          </w:rPr>
          <w:t>https://dostawcy-weglokoks.coig.biz</w:t>
        </w:r>
      </w:hyperlink>
    </w:p>
    <w:p w14:paraId="02C0AD82" w14:textId="77777777" w:rsidR="004908A6" w:rsidRPr="004908A6" w:rsidRDefault="004908A6" w:rsidP="004908A6">
      <w:pPr>
        <w:tabs>
          <w:tab w:val="left" w:pos="284"/>
        </w:tabs>
        <w:ind w:left="284"/>
        <w:rPr>
          <w:rFonts w:ascii="Arial" w:hAnsi="Arial" w:cs="Arial"/>
          <w:b/>
          <w:bCs/>
          <w:sz w:val="20"/>
          <w:szCs w:val="20"/>
        </w:rPr>
      </w:pPr>
      <w:r w:rsidRPr="004908A6">
        <w:rPr>
          <w:rFonts w:ascii="Arial" w:hAnsi="Arial" w:cs="Arial"/>
          <w:b/>
          <w:bCs/>
          <w:iCs/>
          <w:sz w:val="20"/>
          <w:szCs w:val="20"/>
        </w:rPr>
        <w:t xml:space="preserve">Adres strony internetowej do składania elektronicznego formularza ofertowego (adres platformy EFO): </w:t>
      </w:r>
      <w:hyperlink r:id="rId10" w:history="1">
        <w:r w:rsidRPr="004908A6">
          <w:rPr>
            <w:rStyle w:val="Hipercze"/>
            <w:rFonts w:ascii="Arial" w:hAnsi="Arial" w:cs="Arial"/>
            <w:b/>
            <w:bCs/>
            <w:iCs/>
            <w:sz w:val="20"/>
            <w:szCs w:val="20"/>
          </w:rPr>
          <w:t>https://efo.coig.biz/</w:t>
        </w:r>
      </w:hyperlink>
    </w:p>
    <w:p w14:paraId="17E3FADA" w14:textId="366B8D59" w:rsidR="007144D7" w:rsidRPr="00B619A2" w:rsidRDefault="007144D7" w:rsidP="007144D7">
      <w:pPr>
        <w:suppressAutoHyphens w:val="0"/>
        <w:jc w:val="both"/>
        <w:rPr>
          <w:rFonts w:ascii="Arial" w:hAnsi="Arial" w:cs="Arial"/>
          <w:b/>
          <w:sz w:val="16"/>
          <w:szCs w:val="16"/>
        </w:rPr>
      </w:pPr>
    </w:p>
    <w:p w14:paraId="7FA7287D" w14:textId="10FC0FFA" w:rsidR="00D65B4F" w:rsidRPr="00D65B4F" w:rsidRDefault="00D65B4F" w:rsidP="004E404A">
      <w:pPr>
        <w:numPr>
          <w:ilvl w:val="0"/>
          <w:numId w:val="3"/>
        </w:numPr>
        <w:suppressAutoHyphens w:val="0"/>
        <w:spacing w:line="360" w:lineRule="auto"/>
        <w:ind w:left="284" w:hanging="568"/>
        <w:jc w:val="both"/>
        <w:rPr>
          <w:rFonts w:ascii="Arial" w:hAnsi="Arial" w:cs="Arial"/>
          <w:b/>
          <w:sz w:val="20"/>
          <w:szCs w:val="20"/>
        </w:rPr>
      </w:pPr>
      <w:r w:rsidRPr="00D65B4F">
        <w:rPr>
          <w:rFonts w:ascii="Arial" w:hAnsi="Arial" w:cs="Arial"/>
          <w:b/>
          <w:sz w:val="20"/>
          <w:szCs w:val="20"/>
        </w:rPr>
        <w:t xml:space="preserve">Informacje podstawowe. </w:t>
      </w:r>
    </w:p>
    <w:p w14:paraId="04601C7A" w14:textId="258ECCB9" w:rsidR="00D65B4F" w:rsidRPr="00D65B4F" w:rsidRDefault="00D65B4F" w:rsidP="0010373B">
      <w:pPr>
        <w:numPr>
          <w:ilvl w:val="0"/>
          <w:numId w:val="2"/>
        </w:numPr>
        <w:tabs>
          <w:tab w:val="clear" w:pos="1060"/>
        </w:tabs>
        <w:suppressAutoHyphens w:val="0"/>
        <w:spacing w:after="100"/>
        <w:ind w:left="284" w:hanging="284"/>
        <w:jc w:val="both"/>
        <w:rPr>
          <w:rFonts w:ascii="Arial" w:hAnsi="Arial" w:cs="Arial"/>
          <w:bCs/>
          <w:sz w:val="20"/>
          <w:szCs w:val="20"/>
        </w:rPr>
      </w:pPr>
      <w:r w:rsidRPr="00D65B4F">
        <w:rPr>
          <w:rFonts w:ascii="Arial" w:hAnsi="Arial" w:cs="Arial"/>
          <w:b/>
          <w:sz w:val="20"/>
          <w:szCs w:val="20"/>
        </w:rPr>
        <w:t xml:space="preserve">W niniejszym postępowaniu o udzielenie zamówienia komunikacja między </w:t>
      </w:r>
      <w:r w:rsidR="00923388">
        <w:rPr>
          <w:rFonts w:ascii="Arial" w:hAnsi="Arial" w:cs="Arial"/>
          <w:b/>
          <w:sz w:val="20"/>
          <w:szCs w:val="20"/>
        </w:rPr>
        <w:t>Z</w:t>
      </w:r>
      <w:r w:rsidRPr="00D65B4F">
        <w:rPr>
          <w:rFonts w:ascii="Arial" w:hAnsi="Arial" w:cs="Arial"/>
          <w:b/>
          <w:sz w:val="20"/>
          <w:szCs w:val="20"/>
        </w:rPr>
        <w:t>amawiającym a </w:t>
      </w:r>
      <w:r w:rsidR="00923388">
        <w:rPr>
          <w:rFonts w:ascii="Arial" w:hAnsi="Arial" w:cs="Arial"/>
          <w:b/>
          <w:sz w:val="20"/>
          <w:szCs w:val="20"/>
        </w:rPr>
        <w:t>W</w:t>
      </w:r>
      <w:r w:rsidRPr="00D65B4F">
        <w:rPr>
          <w:rFonts w:ascii="Arial" w:hAnsi="Arial" w:cs="Arial"/>
          <w:b/>
          <w:sz w:val="20"/>
          <w:szCs w:val="20"/>
        </w:rPr>
        <w:t xml:space="preserve">ykonawcami, w szczególności składanie ofert oraz dokumentów i oświadczeń, odbywa się przy użyciu środków komunikacji elektronicznej. Oferty wraz z załącznikami sporządza się </w:t>
      </w:r>
      <w:r>
        <w:rPr>
          <w:rFonts w:ascii="Arial" w:hAnsi="Arial" w:cs="Arial"/>
          <w:b/>
          <w:sz w:val="20"/>
          <w:szCs w:val="20"/>
        </w:rPr>
        <w:t xml:space="preserve">               </w:t>
      </w:r>
      <w:r w:rsidRPr="00D65B4F">
        <w:rPr>
          <w:rFonts w:ascii="Arial" w:hAnsi="Arial" w:cs="Arial"/>
          <w:b/>
          <w:sz w:val="20"/>
          <w:szCs w:val="20"/>
        </w:rPr>
        <w:t>w postaci elektronicznej i opatruje się kwalifikowanym podpisem elektronicznym.</w:t>
      </w:r>
    </w:p>
    <w:p w14:paraId="26CAC67E" w14:textId="6209BC89" w:rsidR="00D65B4F" w:rsidRPr="00D65B4F" w:rsidRDefault="0010373B" w:rsidP="0010373B">
      <w:pPr>
        <w:suppressAutoHyphens w:val="0"/>
        <w:ind w:left="284" w:hanging="284"/>
        <w:jc w:val="both"/>
        <w:rPr>
          <w:rStyle w:val="Hipercze"/>
          <w:rFonts w:ascii="Arial" w:hAnsi="Arial" w:cs="Arial"/>
          <w:bCs/>
          <w:color w:val="auto"/>
          <w:sz w:val="20"/>
          <w:szCs w:val="20"/>
          <w:u w:val="none"/>
        </w:rPr>
      </w:pPr>
      <w:r>
        <w:rPr>
          <w:rFonts w:ascii="Arial" w:hAnsi="Arial" w:cs="Arial"/>
          <w:b/>
          <w:sz w:val="20"/>
          <w:szCs w:val="20"/>
        </w:rPr>
        <w:t xml:space="preserve">    </w:t>
      </w:r>
      <w:r w:rsidR="00D65B4F" w:rsidRPr="00D65B4F">
        <w:rPr>
          <w:rFonts w:ascii="Arial" w:hAnsi="Arial" w:cs="Arial"/>
          <w:b/>
          <w:sz w:val="20"/>
          <w:szCs w:val="20"/>
        </w:rPr>
        <w:t xml:space="preserve">Szczegółowy sposób składania ofert na platformie EFO jest dostępny na stronie: </w:t>
      </w:r>
      <w:hyperlink r:id="rId11" w:history="1">
        <w:r w:rsidR="00D65B4F" w:rsidRPr="00D65B4F">
          <w:rPr>
            <w:rStyle w:val="Hipercze"/>
            <w:rFonts w:ascii="Arial" w:hAnsi="Arial" w:cs="Arial"/>
            <w:b/>
            <w:sz w:val="20"/>
            <w:szCs w:val="20"/>
          </w:rPr>
          <w:t>https://efo.coig.biz/index/pomoc/dokumentacja</w:t>
        </w:r>
      </w:hyperlink>
    </w:p>
    <w:p w14:paraId="248660A9" w14:textId="77777777" w:rsidR="00D65B4F" w:rsidRPr="00D65B4F" w:rsidRDefault="00D65B4F" w:rsidP="0010373B">
      <w:pPr>
        <w:suppressAutoHyphens w:val="0"/>
        <w:ind w:left="284" w:hanging="284"/>
        <w:jc w:val="both"/>
        <w:rPr>
          <w:rFonts w:ascii="Arial" w:hAnsi="Arial" w:cs="Arial"/>
          <w:bCs/>
          <w:sz w:val="20"/>
          <w:szCs w:val="20"/>
        </w:rPr>
      </w:pPr>
    </w:p>
    <w:p w14:paraId="51E15D38" w14:textId="560EA9EC"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Niniejsze postępowanie o udzielenie zamówienia prowadzone jest </w:t>
      </w:r>
      <w:r w:rsidRPr="003B444B">
        <w:rPr>
          <w:rFonts w:ascii="Arial" w:hAnsi="Arial" w:cs="Arial"/>
          <w:b/>
          <w:sz w:val="20"/>
          <w:szCs w:val="20"/>
        </w:rPr>
        <w:t xml:space="preserve">w trybie </w:t>
      </w:r>
      <w:bookmarkStart w:id="0" w:name="_Hlk69201589"/>
      <w:r w:rsidR="00221FEF">
        <w:rPr>
          <w:rFonts w:ascii="Arial" w:hAnsi="Arial" w:cs="Arial"/>
          <w:b/>
          <w:sz w:val="20"/>
          <w:szCs w:val="20"/>
        </w:rPr>
        <w:t>przetargu nieograniczonego</w:t>
      </w:r>
      <w:r w:rsidRPr="003B444B">
        <w:rPr>
          <w:rFonts w:ascii="Arial" w:hAnsi="Arial" w:cs="Arial"/>
          <w:i/>
          <w:sz w:val="20"/>
          <w:szCs w:val="20"/>
        </w:rPr>
        <w:t>,</w:t>
      </w:r>
      <w:r w:rsidRPr="003B444B">
        <w:rPr>
          <w:rFonts w:ascii="Arial" w:hAnsi="Arial" w:cs="Arial"/>
          <w:sz w:val="20"/>
          <w:szCs w:val="20"/>
        </w:rPr>
        <w:t xml:space="preserve"> </w:t>
      </w:r>
      <w:bookmarkEnd w:id="0"/>
      <w:r w:rsidRPr="003B444B">
        <w:rPr>
          <w:rFonts w:ascii="Arial" w:hAnsi="Arial" w:cs="Arial"/>
          <w:sz w:val="20"/>
          <w:szCs w:val="20"/>
        </w:rPr>
        <w:t xml:space="preserve">zgodnie z </w:t>
      </w:r>
      <w:r w:rsidRPr="003B444B">
        <w:rPr>
          <w:rFonts w:ascii="Arial" w:hAnsi="Arial" w:cs="Arial"/>
          <w:bCs/>
          <w:sz w:val="20"/>
          <w:szCs w:val="20"/>
        </w:rPr>
        <w:t>Regulaminem udzielania zamówień w WĘGLOKOKS KRAJ</w:t>
      </w:r>
      <w:r w:rsidR="00E82DB3">
        <w:rPr>
          <w:rFonts w:ascii="Arial" w:hAnsi="Arial" w:cs="Arial"/>
          <w:bCs/>
          <w:sz w:val="20"/>
          <w:szCs w:val="20"/>
        </w:rPr>
        <w:t xml:space="preserve"> S.A., </w:t>
      </w:r>
      <w:r w:rsidRPr="003B444B">
        <w:rPr>
          <w:rFonts w:ascii="Arial" w:hAnsi="Arial" w:cs="Arial"/>
          <w:bCs/>
          <w:sz w:val="20"/>
          <w:szCs w:val="20"/>
        </w:rPr>
        <w:t>zwany</w:t>
      </w:r>
      <w:r w:rsidR="00D65B4F">
        <w:rPr>
          <w:rFonts w:ascii="Arial" w:hAnsi="Arial" w:cs="Arial"/>
          <w:bCs/>
          <w:sz w:val="20"/>
          <w:szCs w:val="20"/>
        </w:rPr>
        <w:t>m</w:t>
      </w:r>
      <w:r w:rsidRPr="003B444B">
        <w:rPr>
          <w:rFonts w:ascii="Arial" w:hAnsi="Arial" w:cs="Arial"/>
          <w:bCs/>
          <w:sz w:val="20"/>
          <w:szCs w:val="20"/>
        </w:rPr>
        <w:t xml:space="preserve"> dalej Regulaminem</w:t>
      </w:r>
      <w:r w:rsidR="00B4572B">
        <w:rPr>
          <w:rFonts w:ascii="Arial" w:hAnsi="Arial" w:cs="Arial"/>
          <w:bCs/>
          <w:sz w:val="20"/>
          <w:szCs w:val="20"/>
        </w:rPr>
        <w:t>.</w:t>
      </w:r>
    </w:p>
    <w:p w14:paraId="4DC2139F" w14:textId="602634FC"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Wyciąg z Regulaminu, o którym mowa w ust. 1, dostępny jest dla Wykonawców na stronie internetowej WĘGLOKOKS KRAJ </w:t>
      </w:r>
      <w:r w:rsidR="00E82DB3" w:rsidRPr="00E82DB3">
        <w:rPr>
          <w:rFonts w:ascii="Arial" w:hAnsi="Arial" w:cs="Arial"/>
          <w:bCs/>
          <w:sz w:val="20"/>
          <w:szCs w:val="20"/>
        </w:rPr>
        <w:t xml:space="preserve">S.A. </w:t>
      </w:r>
      <w:r w:rsidRPr="003B444B">
        <w:rPr>
          <w:rFonts w:ascii="Arial" w:hAnsi="Arial" w:cs="Arial"/>
          <w:sz w:val="20"/>
          <w:szCs w:val="20"/>
        </w:rPr>
        <w:t>w Profilu Nabywcy.</w:t>
      </w:r>
    </w:p>
    <w:p w14:paraId="29779248" w14:textId="2A818030"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Zamawiający nie dopuszcza możliwości składania ofert częściowych. Składana oferta</w:t>
      </w:r>
      <w:r w:rsidR="004D637B">
        <w:rPr>
          <w:rFonts w:ascii="Arial" w:hAnsi="Arial" w:cs="Arial"/>
          <w:bCs/>
          <w:sz w:val="20"/>
          <w:szCs w:val="20"/>
        </w:rPr>
        <w:t xml:space="preserve"> </w:t>
      </w:r>
      <w:r w:rsidRPr="003B444B">
        <w:rPr>
          <w:rFonts w:ascii="Arial" w:hAnsi="Arial" w:cs="Arial"/>
          <w:bCs/>
          <w:sz w:val="20"/>
          <w:szCs w:val="20"/>
        </w:rPr>
        <w:t>w ramach zadania winna obejmować cały zakres rzeczowy za</w:t>
      </w:r>
      <w:r w:rsidR="004D637B">
        <w:rPr>
          <w:rFonts w:ascii="Arial" w:hAnsi="Arial" w:cs="Arial"/>
          <w:bCs/>
          <w:sz w:val="20"/>
          <w:szCs w:val="20"/>
        </w:rPr>
        <w:t>mówienia</w:t>
      </w:r>
      <w:r w:rsidRPr="003B444B">
        <w:rPr>
          <w:rFonts w:ascii="Arial" w:hAnsi="Arial" w:cs="Arial"/>
          <w:bCs/>
          <w:sz w:val="20"/>
          <w:szCs w:val="20"/>
        </w:rPr>
        <w:t xml:space="preserve">.  </w:t>
      </w:r>
    </w:p>
    <w:p w14:paraId="6B338DA0" w14:textId="77777777"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Zamawiający nie dopuszcza możliwości składania ofert wariantowych.</w:t>
      </w:r>
    </w:p>
    <w:p w14:paraId="33CD192E" w14:textId="77777777" w:rsidR="005B2A54" w:rsidRPr="00BD7B6E"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BD7B6E">
        <w:rPr>
          <w:rFonts w:ascii="Arial" w:hAnsi="Arial" w:cs="Arial"/>
          <w:bCs/>
          <w:sz w:val="20"/>
          <w:szCs w:val="20"/>
        </w:rPr>
        <w:t>Zamawiający nie zamierza zawrzeć umowy ramowej.</w:t>
      </w:r>
    </w:p>
    <w:p w14:paraId="5D46B499" w14:textId="77777777" w:rsidR="00B93213" w:rsidRPr="00FA7076" w:rsidRDefault="005B2A54" w:rsidP="00B93213">
      <w:pPr>
        <w:numPr>
          <w:ilvl w:val="0"/>
          <w:numId w:val="2"/>
        </w:numPr>
        <w:tabs>
          <w:tab w:val="clear" w:pos="1060"/>
        </w:tabs>
        <w:suppressAutoHyphens w:val="0"/>
        <w:autoSpaceDE w:val="0"/>
        <w:autoSpaceDN w:val="0"/>
        <w:adjustRightInd w:val="0"/>
        <w:ind w:left="284" w:hanging="284"/>
        <w:jc w:val="both"/>
        <w:rPr>
          <w:rFonts w:ascii="Arial" w:hAnsi="Arial" w:cs="Arial"/>
          <w:sz w:val="20"/>
          <w:szCs w:val="20"/>
        </w:rPr>
      </w:pPr>
      <w:r w:rsidRPr="00FA7076">
        <w:rPr>
          <w:rFonts w:ascii="Arial" w:hAnsi="Arial" w:cs="Arial"/>
          <w:sz w:val="20"/>
          <w:szCs w:val="20"/>
        </w:rPr>
        <w:t>Zamawiaj</w:t>
      </w:r>
      <w:r w:rsidRPr="00FA7076">
        <w:rPr>
          <w:rFonts w:ascii="Arial" w:eastAsia="TimesNewRoman" w:hAnsi="Arial" w:cs="Arial"/>
          <w:sz w:val="20"/>
          <w:szCs w:val="20"/>
        </w:rPr>
        <w:t>ą</w:t>
      </w:r>
      <w:r w:rsidRPr="00FA7076">
        <w:rPr>
          <w:rFonts w:ascii="Arial" w:hAnsi="Arial" w:cs="Arial"/>
          <w:sz w:val="20"/>
          <w:szCs w:val="20"/>
        </w:rPr>
        <w:t>cy</w:t>
      </w:r>
      <w:r w:rsidR="00DF59B2" w:rsidRPr="00FA7076">
        <w:rPr>
          <w:rFonts w:ascii="Arial" w:hAnsi="Arial" w:cs="Arial"/>
          <w:sz w:val="20"/>
          <w:szCs w:val="20"/>
        </w:rPr>
        <w:t xml:space="preserve"> </w:t>
      </w:r>
      <w:r w:rsidRPr="00FA7076">
        <w:rPr>
          <w:rFonts w:ascii="Arial" w:hAnsi="Arial" w:cs="Arial"/>
          <w:sz w:val="20"/>
          <w:szCs w:val="20"/>
        </w:rPr>
        <w:t>dopuszcza mo</w:t>
      </w:r>
      <w:r w:rsidRPr="00FA7076">
        <w:rPr>
          <w:rFonts w:ascii="Arial" w:eastAsia="TimesNewRoman" w:hAnsi="Arial" w:cs="Arial"/>
          <w:sz w:val="20"/>
          <w:szCs w:val="20"/>
        </w:rPr>
        <w:t>ż</w:t>
      </w:r>
      <w:r w:rsidRPr="00FA7076">
        <w:rPr>
          <w:rFonts w:ascii="Arial" w:hAnsi="Arial" w:cs="Arial"/>
          <w:sz w:val="20"/>
          <w:szCs w:val="20"/>
        </w:rPr>
        <w:t>liwo</w:t>
      </w:r>
      <w:r w:rsidRPr="00FA7076">
        <w:rPr>
          <w:rFonts w:ascii="Arial" w:eastAsia="TimesNewRoman" w:hAnsi="Arial" w:cs="Arial"/>
          <w:sz w:val="20"/>
          <w:szCs w:val="20"/>
        </w:rPr>
        <w:t>ś</w:t>
      </w:r>
      <w:r w:rsidR="00841417" w:rsidRPr="00FA7076">
        <w:rPr>
          <w:rFonts w:ascii="Arial" w:eastAsia="TimesNewRoman" w:hAnsi="Arial" w:cs="Arial"/>
          <w:sz w:val="20"/>
          <w:szCs w:val="20"/>
        </w:rPr>
        <w:t>ć</w:t>
      </w:r>
      <w:r w:rsidRPr="00FA7076">
        <w:rPr>
          <w:rFonts w:ascii="Arial" w:eastAsia="TimesNewRoman" w:hAnsi="Arial" w:cs="Arial"/>
          <w:sz w:val="20"/>
          <w:szCs w:val="20"/>
        </w:rPr>
        <w:t xml:space="preserve"> </w:t>
      </w:r>
      <w:r w:rsidRPr="00FA7076">
        <w:rPr>
          <w:rFonts w:ascii="Arial" w:hAnsi="Arial" w:cs="Arial"/>
          <w:sz w:val="20"/>
          <w:szCs w:val="20"/>
        </w:rPr>
        <w:t>powierzenia cz</w:t>
      </w:r>
      <w:r w:rsidRPr="00FA7076">
        <w:rPr>
          <w:rFonts w:ascii="Arial" w:eastAsia="TimesNewRoman" w:hAnsi="Arial" w:cs="Arial"/>
          <w:sz w:val="20"/>
          <w:szCs w:val="20"/>
        </w:rPr>
        <w:t>ęś</w:t>
      </w:r>
      <w:r w:rsidRPr="00FA7076">
        <w:rPr>
          <w:rFonts w:ascii="Arial" w:hAnsi="Arial" w:cs="Arial"/>
          <w:sz w:val="20"/>
          <w:szCs w:val="20"/>
        </w:rPr>
        <w:t>ci zamówienia do wykonania przez podwykonawców</w:t>
      </w:r>
      <w:r w:rsidR="00DF59B2" w:rsidRPr="00FA7076">
        <w:rPr>
          <w:rFonts w:ascii="Arial" w:hAnsi="Arial" w:cs="Arial"/>
          <w:sz w:val="20"/>
          <w:szCs w:val="20"/>
        </w:rPr>
        <w:t>.</w:t>
      </w:r>
    </w:p>
    <w:p w14:paraId="5E4BBC78" w14:textId="7C8B2CFE" w:rsidR="005B2A54" w:rsidRPr="00FA7076" w:rsidRDefault="003500A7" w:rsidP="00B93213">
      <w:pPr>
        <w:numPr>
          <w:ilvl w:val="0"/>
          <w:numId w:val="2"/>
        </w:numPr>
        <w:tabs>
          <w:tab w:val="clear" w:pos="1060"/>
        </w:tabs>
        <w:suppressAutoHyphens w:val="0"/>
        <w:autoSpaceDE w:val="0"/>
        <w:autoSpaceDN w:val="0"/>
        <w:adjustRightInd w:val="0"/>
        <w:ind w:left="284" w:hanging="284"/>
        <w:jc w:val="both"/>
        <w:rPr>
          <w:rFonts w:ascii="Arial" w:hAnsi="Arial" w:cs="Arial"/>
          <w:sz w:val="20"/>
          <w:szCs w:val="20"/>
        </w:rPr>
      </w:pPr>
      <w:r w:rsidRPr="00FA7076">
        <w:rPr>
          <w:rFonts w:ascii="Arial" w:hAnsi="Arial" w:cs="Arial"/>
          <w:sz w:val="20"/>
          <w:szCs w:val="20"/>
        </w:rPr>
        <w:t xml:space="preserve"> </w:t>
      </w:r>
      <w:r w:rsidR="00B93213" w:rsidRPr="00FA7076">
        <w:rPr>
          <w:rFonts w:ascii="Arial" w:hAnsi="Arial" w:cs="Arial"/>
          <w:sz w:val="20"/>
          <w:szCs w:val="20"/>
        </w:rPr>
        <w:t>Wykonawca przed złożeniem oferty jest zobowiązany zapoznać się z zakresem robót podczas wizji oraz istniejącymi warunkami techniczno-organizacyjnymi obowiązującymi w Węglokoks Kraj S.A. KWK Bobrek-Piekary.</w:t>
      </w:r>
    </w:p>
    <w:p w14:paraId="03FA212B" w14:textId="2EF38520" w:rsidR="008356F9" w:rsidRPr="007E6518" w:rsidRDefault="008356F9" w:rsidP="0010373B">
      <w:pPr>
        <w:numPr>
          <w:ilvl w:val="0"/>
          <w:numId w:val="2"/>
        </w:numPr>
        <w:tabs>
          <w:tab w:val="clear" w:pos="1060"/>
        </w:tabs>
        <w:suppressAutoHyphens w:val="0"/>
        <w:autoSpaceDE w:val="0"/>
        <w:autoSpaceDN w:val="0"/>
        <w:adjustRightInd w:val="0"/>
        <w:ind w:left="284" w:hanging="284"/>
        <w:jc w:val="both"/>
        <w:rPr>
          <w:rFonts w:ascii="Arial" w:hAnsi="Arial" w:cs="Arial"/>
          <w:color w:val="FF0000"/>
          <w:sz w:val="20"/>
          <w:szCs w:val="20"/>
          <w:u w:val="single"/>
        </w:rPr>
      </w:pPr>
      <w:r w:rsidRPr="007E6518">
        <w:rPr>
          <w:rFonts w:ascii="Arial" w:hAnsi="Arial" w:cs="Arial"/>
          <w:b/>
          <w:i/>
          <w:iCs/>
          <w:sz w:val="20"/>
          <w:szCs w:val="20"/>
          <w:u w:val="single"/>
        </w:rPr>
        <w:t>Zgodnie z § 7 Regulaminu („Procedura odwrócona”) Zamawiający w niniejszym postępowaniu najpierw dokona badania i oceny wszystkich złożonych ofert, a następnie dokona oceny kwalifikacji podmiotowej Wykonawcy (w zakresie brak</w:t>
      </w:r>
      <w:r w:rsidR="00203AE6" w:rsidRPr="007E6518">
        <w:rPr>
          <w:rFonts w:ascii="Arial" w:hAnsi="Arial" w:cs="Arial"/>
          <w:b/>
          <w:i/>
          <w:iCs/>
          <w:sz w:val="20"/>
          <w:szCs w:val="20"/>
          <w:u w:val="single"/>
        </w:rPr>
        <w:t>u</w:t>
      </w:r>
      <w:r w:rsidRPr="007E6518">
        <w:rPr>
          <w:rFonts w:ascii="Arial" w:hAnsi="Arial" w:cs="Arial"/>
          <w:b/>
          <w:i/>
          <w:iCs/>
          <w:sz w:val="20"/>
          <w:szCs w:val="20"/>
          <w:u w:val="single"/>
        </w:rPr>
        <w:t xml:space="preserve"> istnienia podstaw wykluczenia</w:t>
      </w:r>
      <w:r w:rsidR="006C261B">
        <w:rPr>
          <w:rFonts w:ascii="Arial" w:hAnsi="Arial" w:cs="Arial"/>
          <w:b/>
          <w:i/>
          <w:iCs/>
          <w:sz w:val="20"/>
          <w:szCs w:val="20"/>
          <w:u w:val="single"/>
        </w:rPr>
        <w:t xml:space="preserve"> </w:t>
      </w:r>
      <w:r w:rsidR="004760D4">
        <w:rPr>
          <w:rFonts w:ascii="Arial" w:hAnsi="Arial" w:cs="Arial"/>
          <w:b/>
          <w:i/>
          <w:iCs/>
          <w:sz w:val="20"/>
          <w:szCs w:val="20"/>
          <w:u w:val="single"/>
        </w:rPr>
        <w:t xml:space="preserve">                               </w:t>
      </w:r>
      <w:r w:rsidRPr="007E6518">
        <w:rPr>
          <w:rFonts w:ascii="Arial" w:hAnsi="Arial" w:cs="Arial"/>
          <w:b/>
          <w:i/>
          <w:iCs/>
          <w:sz w:val="20"/>
          <w:szCs w:val="20"/>
          <w:u w:val="single"/>
        </w:rPr>
        <w:t>i spełnienia warunków udziału w postępowaniu), którego oferta została najwyżej oceniona</w:t>
      </w:r>
      <w:r w:rsidR="004760D4">
        <w:rPr>
          <w:rFonts w:ascii="Arial" w:hAnsi="Arial" w:cs="Arial"/>
          <w:b/>
          <w:i/>
          <w:iCs/>
          <w:sz w:val="20"/>
          <w:szCs w:val="20"/>
          <w:u w:val="single"/>
        </w:rPr>
        <w:t xml:space="preserve">                     </w:t>
      </w:r>
      <w:r w:rsidR="006C261B">
        <w:rPr>
          <w:rFonts w:ascii="Arial" w:hAnsi="Arial" w:cs="Arial"/>
          <w:b/>
          <w:i/>
          <w:iCs/>
          <w:sz w:val="20"/>
          <w:szCs w:val="20"/>
          <w:u w:val="single"/>
        </w:rPr>
        <w:t xml:space="preserve"> </w:t>
      </w:r>
      <w:r w:rsidRPr="007E6518">
        <w:rPr>
          <w:rFonts w:ascii="Arial" w:hAnsi="Arial" w:cs="Arial"/>
          <w:b/>
          <w:i/>
          <w:iCs/>
          <w:sz w:val="20"/>
          <w:szCs w:val="20"/>
          <w:u w:val="single"/>
        </w:rPr>
        <w:t>tj. zawiera najniższą cenę lub najkorzystniejszy bilans ceny oraz innych kryteriów oceny ofert.</w:t>
      </w:r>
    </w:p>
    <w:p w14:paraId="1A8A41BB" w14:textId="77777777" w:rsidR="009314E2" w:rsidRPr="009314E2" w:rsidRDefault="009314E2" w:rsidP="0010373B">
      <w:pPr>
        <w:suppressAutoHyphens w:val="0"/>
        <w:autoSpaceDE w:val="0"/>
        <w:autoSpaceDN w:val="0"/>
        <w:adjustRightInd w:val="0"/>
        <w:ind w:left="284" w:hanging="284"/>
        <w:jc w:val="both"/>
        <w:rPr>
          <w:rFonts w:ascii="Arial" w:hAnsi="Arial" w:cs="Arial"/>
          <w:color w:val="FF0000"/>
          <w:sz w:val="20"/>
          <w:szCs w:val="20"/>
        </w:rPr>
      </w:pPr>
    </w:p>
    <w:p w14:paraId="45085942" w14:textId="77777777"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Opis przedmiotu zamówienia.</w:t>
      </w:r>
    </w:p>
    <w:p w14:paraId="6C5506E6" w14:textId="77777777" w:rsidR="00CA4CCA" w:rsidRDefault="00CA4CCA" w:rsidP="0010373B">
      <w:pPr>
        <w:numPr>
          <w:ilvl w:val="0"/>
          <w:numId w:val="1"/>
        </w:numPr>
        <w:tabs>
          <w:tab w:val="clear" w:pos="880"/>
        </w:tabs>
        <w:ind w:left="284" w:hanging="284"/>
        <w:jc w:val="both"/>
        <w:rPr>
          <w:rFonts w:ascii="Arial" w:hAnsi="Arial" w:cs="Arial"/>
          <w:sz w:val="20"/>
          <w:szCs w:val="20"/>
        </w:rPr>
      </w:pPr>
      <w:r w:rsidRPr="003276D0">
        <w:rPr>
          <w:rFonts w:ascii="Arial" w:hAnsi="Arial" w:cs="Arial"/>
          <w:sz w:val="20"/>
          <w:szCs w:val="20"/>
        </w:rPr>
        <w:t>Przedmiotem zamówienia jest:</w:t>
      </w:r>
    </w:p>
    <w:p w14:paraId="14F6A22A" w14:textId="77777777" w:rsidR="00CA4CCA" w:rsidRPr="00375EAC" w:rsidRDefault="00CA4CCA" w:rsidP="0010373B">
      <w:pPr>
        <w:tabs>
          <w:tab w:val="num" w:pos="880"/>
        </w:tabs>
        <w:ind w:left="284" w:hanging="284"/>
        <w:jc w:val="both"/>
        <w:rPr>
          <w:rFonts w:ascii="Arial" w:hAnsi="Arial" w:cs="Arial"/>
          <w:sz w:val="6"/>
          <w:szCs w:val="6"/>
        </w:rPr>
      </w:pPr>
    </w:p>
    <w:p w14:paraId="2C69F151" w14:textId="0E2BEA04" w:rsidR="00CA4CCA" w:rsidRPr="00375EAC" w:rsidRDefault="0010373B" w:rsidP="0010373B">
      <w:pPr>
        <w:tabs>
          <w:tab w:val="right" w:leader="dot" w:pos="9072"/>
          <w:tab w:val="right" w:leader="dot" w:pos="9968"/>
        </w:tabs>
        <w:spacing w:after="120"/>
        <w:ind w:left="284" w:right="-74" w:hanging="284"/>
        <w:jc w:val="both"/>
        <w:rPr>
          <w:rFonts w:ascii="Arial" w:hAnsi="Arial" w:cs="Arial"/>
          <w:sz w:val="6"/>
          <w:szCs w:val="6"/>
        </w:rPr>
      </w:pPr>
      <w:bookmarkStart w:id="1" w:name="_Hlk105659716"/>
      <w:r>
        <w:rPr>
          <w:rFonts w:ascii="Arial" w:eastAsia="Calibri" w:hAnsi="Arial" w:cs="Arial"/>
          <w:b/>
          <w:bCs/>
          <w:iCs/>
          <w:color w:val="000000"/>
          <w:sz w:val="20"/>
          <w:szCs w:val="20"/>
          <w:lang w:eastAsia="en-US"/>
        </w:rPr>
        <w:t xml:space="preserve">     </w:t>
      </w:r>
      <w:r w:rsidR="00221FEF" w:rsidRPr="00221FEF">
        <w:rPr>
          <w:rFonts w:ascii="Arial" w:eastAsia="Calibri" w:hAnsi="Arial" w:cs="Arial"/>
          <w:b/>
          <w:bCs/>
          <w:iCs/>
          <w:color w:val="000000"/>
          <w:sz w:val="20"/>
          <w:szCs w:val="20"/>
          <w:lang w:eastAsia="en-US"/>
        </w:rPr>
        <w:t>Wykonanie robót remontowych w  budynku administracyjnym dla WĘGLOKOKS KRAJ S.A.</w:t>
      </w:r>
    </w:p>
    <w:bookmarkEnd w:id="1"/>
    <w:p w14:paraId="775B688B" w14:textId="74BA6020" w:rsidR="00CA4CCA" w:rsidRPr="00AF375D" w:rsidRDefault="00CA4CCA" w:rsidP="0010373B">
      <w:pPr>
        <w:numPr>
          <w:ilvl w:val="0"/>
          <w:numId w:val="1"/>
        </w:numPr>
        <w:tabs>
          <w:tab w:val="clear" w:pos="880"/>
        </w:tabs>
        <w:ind w:left="284" w:hanging="284"/>
        <w:jc w:val="both"/>
        <w:rPr>
          <w:rFonts w:ascii="Arial" w:hAnsi="Arial" w:cs="Arial"/>
          <w:sz w:val="20"/>
          <w:szCs w:val="20"/>
        </w:rPr>
      </w:pPr>
      <w:r w:rsidRPr="00AF375D">
        <w:rPr>
          <w:rFonts w:ascii="Arial" w:hAnsi="Arial" w:cs="Arial"/>
          <w:sz w:val="20"/>
          <w:szCs w:val="20"/>
        </w:rPr>
        <w:t>Szczegółowy zakres zamówienia oraz wymagania prawne i techniczno-użytkowe określono</w:t>
      </w:r>
      <w:r w:rsidR="00A031AC" w:rsidRPr="00AF375D">
        <w:rPr>
          <w:rFonts w:ascii="Arial" w:hAnsi="Arial" w:cs="Arial"/>
          <w:sz w:val="20"/>
          <w:szCs w:val="20"/>
        </w:rPr>
        <w:t xml:space="preserve"> </w:t>
      </w:r>
      <w:r w:rsidRPr="00AF375D">
        <w:rPr>
          <w:rFonts w:ascii="Arial" w:hAnsi="Arial" w:cs="Arial"/>
          <w:sz w:val="20"/>
          <w:szCs w:val="20"/>
        </w:rPr>
        <w:t>w </w:t>
      </w:r>
      <w:r w:rsidRPr="00AF375D">
        <w:rPr>
          <w:rFonts w:ascii="Arial" w:hAnsi="Arial" w:cs="Arial"/>
          <w:b/>
          <w:sz w:val="20"/>
          <w:szCs w:val="20"/>
        </w:rPr>
        <w:t xml:space="preserve">Załączniku </w:t>
      </w:r>
      <w:r w:rsidR="004D637B" w:rsidRPr="00AF375D">
        <w:rPr>
          <w:rFonts w:ascii="Arial" w:hAnsi="Arial" w:cs="Arial"/>
          <w:b/>
          <w:sz w:val="20"/>
          <w:szCs w:val="20"/>
        </w:rPr>
        <w:t>n</w:t>
      </w:r>
      <w:r w:rsidR="00221FEF" w:rsidRPr="00AF375D">
        <w:rPr>
          <w:rFonts w:ascii="Arial" w:hAnsi="Arial" w:cs="Arial"/>
          <w:b/>
          <w:sz w:val="20"/>
          <w:szCs w:val="20"/>
        </w:rPr>
        <w:t>r 1 do S</w:t>
      </w:r>
      <w:r w:rsidRPr="00AF375D">
        <w:rPr>
          <w:rFonts w:ascii="Arial" w:hAnsi="Arial" w:cs="Arial"/>
          <w:b/>
          <w:sz w:val="20"/>
          <w:szCs w:val="20"/>
        </w:rPr>
        <w:t>WZ</w:t>
      </w:r>
      <w:r w:rsidR="005246D2" w:rsidRPr="00AF375D">
        <w:rPr>
          <w:rFonts w:ascii="Arial" w:hAnsi="Arial" w:cs="Arial"/>
          <w:b/>
          <w:sz w:val="20"/>
          <w:szCs w:val="20"/>
        </w:rPr>
        <w:t xml:space="preserve"> oraz w przedmiarze robót</w:t>
      </w:r>
      <w:r w:rsidR="00A25B23" w:rsidRPr="00AF375D">
        <w:rPr>
          <w:rFonts w:ascii="Arial" w:hAnsi="Arial" w:cs="Arial"/>
          <w:b/>
          <w:sz w:val="20"/>
          <w:szCs w:val="20"/>
        </w:rPr>
        <w:t xml:space="preserve"> </w:t>
      </w:r>
      <w:r w:rsidR="004D637B" w:rsidRPr="00AF375D">
        <w:rPr>
          <w:rFonts w:ascii="Arial" w:hAnsi="Arial" w:cs="Arial"/>
          <w:b/>
          <w:sz w:val="20"/>
          <w:szCs w:val="20"/>
        </w:rPr>
        <w:t>(</w:t>
      </w:r>
      <w:r w:rsidR="00A25B23" w:rsidRPr="00AF375D">
        <w:rPr>
          <w:rFonts w:ascii="Arial" w:hAnsi="Arial" w:cs="Arial"/>
          <w:b/>
          <w:sz w:val="20"/>
          <w:szCs w:val="20"/>
        </w:rPr>
        <w:t xml:space="preserve">Załącznik </w:t>
      </w:r>
      <w:r w:rsidR="004D637B" w:rsidRPr="00AF375D">
        <w:rPr>
          <w:rFonts w:ascii="Arial" w:hAnsi="Arial" w:cs="Arial"/>
          <w:b/>
          <w:sz w:val="20"/>
          <w:szCs w:val="20"/>
        </w:rPr>
        <w:t>n</w:t>
      </w:r>
      <w:r w:rsidR="00A25B23" w:rsidRPr="00AF375D">
        <w:rPr>
          <w:rFonts w:ascii="Arial" w:hAnsi="Arial" w:cs="Arial"/>
          <w:b/>
          <w:sz w:val="20"/>
          <w:szCs w:val="20"/>
        </w:rPr>
        <w:t>r 1a</w:t>
      </w:r>
      <w:r w:rsidR="00221FEF" w:rsidRPr="00AF375D">
        <w:rPr>
          <w:rFonts w:ascii="Arial" w:hAnsi="Arial" w:cs="Arial"/>
          <w:b/>
          <w:sz w:val="20"/>
          <w:szCs w:val="20"/>
        </w:rPr>
        <w:t xml:space="preserve"> do S</w:t>
      </w:r>
      <w:r w:rsidR="004D637B" w:rsidRPr="00AF375D">
        <w:rPr>
          <w:rFonts w:ascii="Arial" w:hAnsi="Arial" w:cs="Arial"/>
          <w:b/>
          <w:sz w:val="20"/>
          <w:szCs w:val="20"/>
        </w:rPr>
        <w:t>WZ)</w:t>
      </w:r>
      <w:r w:rsidR="00AF375D" w:rsidRPr="00AF375D">
        <w:rPr>
          <w:rFonts w:ascii="Arial" w:hAnsi="Arial" w:cs="Arial"/>
          <w:b/>
          <w:sz w:val="20"/>
          <w:szCs w:val="20"/>
        </w:rPr>
        <w:t xml:space="preserve"> </w:t>
      </w:r>
      <w:r w:rsidR="005941CD" w:rsidRPr="00AF375D">
        <w:rPr>
          <w:rFonts w:ascii="Arial" w:hAnsi="Arial" w:cs="Arial"/>
          <w:sz w:val="20"/>
          <w:szCs w:val="20"/>
        </w:rPr>
        <w:t>i dokumentacji projektowej.</w:t>
      </w:r>
      <w:r w:rsidR="005941CD" w:rsidRPr="00AF375D">
        <w:rPr>
          <w:rFonts w:ascii="Arial" w:hAnsi="Arial" w:cs="Arial"/>
          <w:strike/>
          <w:sz w:val="20"/>
          <w:szCs w:val="20"/>
        </w:rPr>
        <w:t xml:space="preserve"> </w:t>
      </w:r>
    </w:p>
    <w:p w14:paraId="46BE2D77" w14:textId="77777777" w:rsidR="0093190D" w:rsidRPr="0093190D" w:rsidRDefault="0093190D" w:rsidP="007277E7">
      <w:pPr>
        <w:jc w:val="both"/>
        <w:rPr>
          <w:rFonts w:ascii="Arial" w:hAnsi="Arial" w:cs="Arial"/>
          <w:sz w:val="20"/>
          <w:szCs w:val="20"/>
        </w:rPr>
      </w:pPr>
    </w:p>
    <w:p w14:paraId="08E313B0" w14:textId="3C226995"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 xml:space="preserve">Termin </w:t>
      </w:r>
      <w:r w:rsidR="006D2619">
        <w:rPr>
          <w:rFonts w:ascii="Arial" w:hAnsi="Arial" w:cs="Arial"/>
          <w:b/>
          <w:sz w:val="20"/>
          <w:szCs w:val="20"/>
        </w:rPr>
        <w:t>realizacji</w:t>
      </w:r>
      <w:r w:rsidRPr="00CA4CCA">
        <w:rPr>
          <w:rFonts w:ascii="Arial" w:hAnsi="Arial" w:cs="Arial"/>
          <w:b/>
          <w:sz w:val="20"/>
          <w:szCs w:val="20"/>
        </w:rPr>
        <w:t xml:space="preserve"> zamówienia i warunki gwarancji</w:t>
      </w:r>
    </w:p>
    <w:p w14:paraId="3377308C" w14:textId="24503726" w:rsidR="004D637B" w:rsidRPr="004D637B" w:rsidRDefault="00CA4CCA" w:rsidP="004D637B">
      <w:pPr>
        <w:pStyle w:val="Akapitzlist"/>
        <w:numPr>
          <w:ilvl w:val="0"/>
          <w:numId w:val="9"/>
        </w:numPr>
        <w:ind w:left="284" w:hanging="284"/>
        <w:jc w:val="both"/>
        <w:rPr>
          <w:rFonts w:ascii="Arial" w:hAnsi="Arial" w:cs="Arial"/>
          <w:sz w:val="16"/>
          <w:szCs w:val="16"/>
        </w:rPr>
      </w:pPr>
      <w:r w:rsidRPr="004D637B">
        <w:rPr>
          <w:rFonts w:ascii="Arial" w:hAnsi="Arial" w:cs="Arial"/>
          <w:sz w:val="20"/>
          <w:szCs w:val="20"/>
        </w:rPr>
        <w:t>Wymagany termin</w:t>
      </w:r>
      <w:bookmarkStart w:id="2" w:name="_Hlk67551896"/>
      <w:r w:rsidR="00CB1AB6" w:rsidRPr="004D637B">
        <w:rPr>
          <w:rFonts w:ascii="Arial" w:hAnsi="Arial" w:cs="Arial"/>
          <w:sz w:val="20"/>
          <w:szCs w:val="20"/>
        </w:rPr>
        <w:t xml:space="preserve"> </w:t>
      </w:r>
      <w:r w:rsidR="006D2619" w:rsidRPr="004D637B">
        <w:rPr>
          <w:rFonts w:ascii="Arial" w:hAnsi="Arial" w:cs="Arial"/>
          <w:sz w:val="20"/>
          <w:szCs w:val="20"/>
        </w:rPr>
        <w:t>realizacji</w:t>
      </w:r>
      <w:r w:rsidR="00CB1AB6" w:rsidRPr="004D637B">
        <w:rPr>
          <w:rFonts w:ascii="Arial" w:hAnsi="Arial" w:cs="Arial"/>
          <w:sz w:val="20"/>
          <w:szCs w:val="20"/>
        </w:rPr>
        <w:t xml:space="preserve"> zamówienia:</w:t>
      </w:r>
      <w:r w:rsidR="00A53DA8">
        <w:rPr>
          <w:rFonts w:ascii="Arial" w:hAnsi="Arial" w:cs="Arial"/>
          <w:sz w:val="20"/>
          <w:szCs w:val="20"/>
        </w:rPr>
        <w:t xml:space="preserve"> </w:t>
      </w:r>
      <w:bookmarkStart w:id="3" w:name="_Hlk70424884"/>
      <w:bookmarkStart w:id="4" w:name="_Hlk103863214"/>
      <w:bookmarkStart w:id="5" w:name="_Hlk69377295"/>
      <w:r w:rsidR="002E6507" w:rsidRPr="004D637B">
        <w:rPr>
          <w:rFonts w:ascii="Arial" w:hAnsi="Arial" w:cs="Arial"/>
          <w:sz w:val="20"/>
          <w:szCs w:val="20"/>
        </w:rPr>
        <w:t xml:space="preserve">od dnia </w:t>
      </w:r>
      <w:r w:rsidR="00A53DA8">
        <w:rPr>
          <w:rFonts w:ascii="Arial" w:hAnsi="Arial" w:cs="Arial"/>
          <w:sz w:val="20"/>
          <w:szCs w:val="20"/>
        </w:rPr>
        <w:t>zawarcia umowy</w:t>
      </w:r>
      <w:r w:rsidR="00221FEF">
        <w:rPr>
          <w:rFonts w:ascii="Arial" w:hAnsi="Arial" w:cs="Arial"/>
          <w:sz w:val="20"/>
          <w:szCs w:val="20"/>
        </w:rPr>
        <w:t xml:space="preserve"> do 29.02.2024 r.</w:t>
      </w:r>
      <w:r w:rsidR="00C96F01" w:rsidRPr="004D637B">
        <w:rPr>
          <w:rFonts w:ascii="Arial" w:hAnsi="Arial" w:cs="Arial"/>
          <w:sz w:val="20"/>
          <w:szCs w:val="20"/>
        </w:rPr>
        <w:t xml:space="preserve"> </w:t>
      </w:r>
      <w:bookmarkEnd w:id="3"/>
      <w:bookmarkEnd w:id="4"/>
    </w:p>
    <w:bookmarkEnd w:id="2"/>
    <w:bookmarkEnd w:id="5"/>
    <w:p w14:paraId="1FDAB1B0" w14:textId="7AA9C7B2" w:rsidR="00CB1AB6" w:rsidRPr="004D637B" w:rsidRDefault="00CA4CCA" w:rsidP="0010373B">
      <w:pPr>
        <w:numPr>
          <w:ilvl w:val="0"/>
          <w:numId w:val="9"/>
        </w:numPr>
        <w:spacing w:after="60"/>
        <w:ind w:left="284" w:hanging="284"/>
        <w:jc w:val="both"/>
        <w:rPr>
          <w:rFonts w:ascii="Arial" w:hAnsi="Arial" w:cs="Arial"/>
          <w:b/>
          <w:sz w:val="20"/>
          <w:szCs w:val="20"/>
        </w:rPr>
      </w:pPr>
      <w:r w:rsidRPr="00CB1AB6">
        <w:rPr>
          <w:rFonts w:ascii="Arial" w:hAnsi="Arial" w:cs="Arial"/>
          <w:sz w:val="20"/>
          <w:szCs w:val="20"/>
        </w:rPr>
        <w:t xml:space="preserve">Wymagany okres gwarancji na przedmiot zamówienia: </w:t>
      </w:r>
      <w:r w:rsidR="005941CD" w:rsidRPr="00AF375D">
        <w:rPr>
          <w:rFonts w:ascii="Arial" w:hAnsi="Arial" w:cs="Arial"/>
          <w:b/>
          <w:sz w:val="20"/>
          <w:szCs w:val="20"/>
        </w:rPr>
        <w:t>minimum</w:t>
      </w:r>
      <w:r w:rsidR="005941CD">
        <w:rPr>
          <w:rFonts w:ascii="Arial" w:hAnsi="Arial" w:cs="Arial"/>
          <w:sz w:val="20"/>
          <w:szCs w:val="20"/>
        </w:rPr>
        <w:t xml:space="preserve"> </w:t>
      </w:r>
      <w:r w:rsidR="003670DC" w:rsidRPr="004D637B">
        <w:rPr>
          <w:rFonts w:ascii="Arial" w:hAnsi="Arial" w:cs="Arial"/>
          <w:b/>
          <w:sz w:val="20"/>
          <w:szCs w:val="20"/>
        </w:rPr>
        <w:t>24</w:t>
      </w:r>
      <w:r w:rsidR="005D385C" w:rsidRPr="004D637B">
        <w:rPr>
          <w:rFonts w:ascii="Arial" w:hAnsi="Arial" w:cs="Arial"/>
          <w:b/>
          <w:sz w:val="20"/>
          <w:szCs w:val="20"/>
        </w:rPr>
        <w:t xml:space="preserve"> miesi</w:t>
      </w:r>
      <w:r w:rsidR="003670DC" w:rsidRPr="004D637B">
        <w:rPr>
          <w:rFonts w:ascii="Arial" w:hAnsi="Arial" w:cs="Arial"/>
          <w:b/>
          <w:sz w:val="20"/>
          <w:szCs w:val="20"/>
        </w:rPr>
        <w:t>ące</w:t>
      </w:r>
      <w:r w:rsidR="00010FD1" w:rsidRPr="004D637B">
        <w:rPr>
          <w:rFonts w:ascii="Arial" w:hAnsi="Arial" w:cs="Arial"/>
          <w:b/>
          <w:sz w:val="20"/>
          <w:szCs w:val="20"/>
        </w:rPr>
        <w:t>,</w:t>
      </w:r>
      <w:r w:rsidR="005D385C" w:rsidRPr="004D637B">
        <w:rPr>
          <w:rFonts w:ascii="Arial" w:hAnsi="Arial" w:cs="Arial"/>
          <w:b/>
          <w:sz w:val="20"/>
          <w:szCs w:val="20"/>
        </w:rPr>
        <w:t xml:space="preserve"> </w:t>
      </w:r>
      <w:r w:rsidR="00221FEF" w:rsidRPr="00221FEF">
        <w:rPr>
          <w:rFonts w:ascii="Arial" w:hAnsi="Arial" w:cs="Arial"/>
          <w:b/>
          <w:sz w:val="20"/>
          <w:szCs w:val="20"/>
        </w:rPr>
        <w:t>licząc od daty podpisania protokołu odbioru końcowego wykonania robót i przekazania obiektu do eksploatacji.</w:t>
      </w:r>
    </w:p>
    <w:p w14:paraId="42744C98" w14:textId="04E461FA" w:rsidR="00DE1095" w:rsidRPr="002E2CC5" w:rsidRDefault="00CB1AB6" w:rsidP="0010373B">
      <w:pPr>
        <w:numPr>
          <w:ilvl w:val="0"/>
          <w:numId w:val="9"/>
        </w:numPr>
        <w:ind w:left="284" w:hanging="284"/>
        <w:jc w:val="both"/>
        <w:rPr>
          <w:rFonts w:ascii="Arial" w:hAnsi="Arial" w:cs="Arial"/>
          <w:sz w:val="20"/>
          <w:szCs w:val="20"/>
        </w:rPr>
      </w:pPr>
      <w:r>
        <w:rPr>
          <w:rFonts w:ascii="Arial" w:hAnsi="Arial" w:cs="Arial"/>
          <w:sz w:val="20"/>
          <w:szCs w:val="20"/>
        </w:rPr>
        <w:t xml:space="preserve">Pozostałe warunki gwarancji </w:t>
      </w:r>
      <w:r w:rsidRPr="00CB1AB6">
        <w:rPr>
          <w:rFonts w:ascii="Arial" w:hAnsi="Arial" w:cs="Arial"/>
          <w:bCs/>
          <w:sz w:val="20"/>
          <w:szCs w:val="20"/>
        </w:rPr>
        <w:t>określono w</w:t>
      </w:r>
      <w:r w:rsidRPr="00CB1AB6">
        <w:rPr>
          <w:rFonts w:ascii="Arial" w:hAnsi="Arial" w:cs="Arial"/>
          <w:b/>
          <w:sz w:val="20"/>
          <w:szCs w:val="20"/>
        </w:rPr>
        <w:t xml:space="preserve"> Załączniku </w:t>
      </w:r>
      <w:r w:rsidR="004D637B">
        <w:rPr>
          <w:rFonts w:ascii="Arial" w:hAnsi="Arial" w:cs="Arial"/>
          <w:b/>
          <w:sz w:val="20"/>
          <w:szCs w:val="20"/>
        </w:rPr>
        <w:t>n</w:t>
      </w:r>
      <w:r w:rsidR="00221FEF">
        <w:rPr>
          <w:rFonts w:ascii="Arial" w:hAnsi="Arial" w:cs="Arial"/>
          <w:b/>
          <w:sz w:val="20"/>
          <w:szCs w:val="20"/>
        </w:rPr>
        <w:t>r 1 do S</w:t>
      </w:r>
      <w:r w:rsidRPr="00CB1AB6">
        <w:rPr>
          <w:rFonts w:ascii="Arial" w:hAnsi="Arial" w:cs="Arial"/>
          <w:b/>
          <w:sz w:val="20"/>
          <w:szCs w:val="20"/>
        </w:rPr>
        <w:t>WZ.</w:t>
      </w:r>
    </w:p>
    <w:p w14:paraId="2A642705" w14:textId="77777777" w:rsidR="004D637B" w:rsidRPr="009E3D4C" w:rsidRDefault="004D637B" w:rsidP="002E2CC5">
      <w:pPr>
        <w:ind w:left="567"/>
        <w:jc w:val="both"/>
        <w:rPr>
          <w:rFonts w:ascii="Arial" w:hAnsi="Arial" w:cs="Arial"/>
          <w:sz w:val="20"/>
          <w:szCs w:val="20"/>
        </w:rPr>
      </w:pPr>
    </w:p>
    <w:p w14:paraId="359E282B" w14:textId="77777777" w:rsidR="00A45CB0" w:rsidRPr="00A45CB0" w:rsidRDefault="00A45CB0" w:rsidP="004E404A">
      <w:pPr>
        <w:numPr>
          <w:ilvl w:val="0"/>
          <w:numId w:val="3"/>
        </w:numPr>
        <w:suppressAutoHyphens w:val="0"/>
        <w:ind w:left="284" w:hanging="568"/>
        <w:jc w:val="both"/>
        <w:rPr>
          <w:rFonts w:ascii="Arial" w:hAnsi="Arial" w:cs="Arial"/>
          <w:b/>
          <w:sz w:val="20"/>
          <w:szCs w:val="20"/>
        </w:rPr>
      </w:pPr>
      <w:r w:rsidRPr="00A45CB0">
        <w:rPr>
          <w:rFonts w:ascii="Arial" w:hAnsi="Arial" w:cs="Arial"/>
          <w:b/>
          <w:sz w:val="20"/>
          <w:szCs w:val="20"/>
          <w:lang w:eastAsia="pl-PL"/>
        </w:rPr>
        <w:lastRenderedPageBreak/>
        <w:t>Warunki udziału w postępowaniu oraz opis sposobu dokonywania oceny spełnienia tych warunków.</w:t>
      </w:r>
    </w:p>
    <w:p w14:paraId="0F77CA06" w14:textId="77777777" w:rsidR="00A45CB0" w:rsidRPr="00A45CB0" w:rsidRDefault="00A45CB0" w:rsidP="00A45CB0">
      <w:pPr>
        <w:suppressAutoHyphens w:val="0"/>
        <w:ind w:left="284"/>
        <w:jc w:val="both"/>
        <w:rPr>
          <w:rFonts w:ascii="Arial" w:hAnsi="Arial" w:cs="Arial"/>
          <w:b/>
          <w:sz w:val="10"/>
          <w:szCs w:val="10"/>
          <w:lang w:eastAsia="pl-PL"/>
        </w:rPr>
      </w:pPr>
    </w:p>
    <w:p w14:paraId="018DF7D7" w14:textId="678CF068" w:rsidR="00A45CB0" w:rsidRDefault="00A45CB0" w:rsidP="00544D91">
      <w:pPr>
        <w:suppressAutoHyphens w:val="0"/>
        <w:spacing w:after="60"/>
        <w:ind w:left="284"/>
        <w:jc w:val="both"/>
        <w:rPr>
          <w:rFonts w:ascii="Arial" w:hAnsi="Arial" w:cs="Arial"/>
          <w:sz w:val="20"/>
          <w:szCs w:val="20"/>
          <w:lang w:eastAsia="pl-PL"/>
        </w:rPr>
      </w:pPr>
      <w:r w:rsidRPr="00A45CB0">
        <w:rPr>
          <w:rFonts w:ascii="Arial" w:hAnsi="Arial" w:cs="Arial"/>
          <w:sz w:val="20"/>
          <w:szCs w:val="20"/>
          <w:lang w:eastAsia="pl-PL"/>
        </w:rPr>
        <w:t xml:space="preserve">O </w:t>
      </w:r>
      <w:r w:rsidR="00544D91" w:rsidRPr="00544D91">
        <w:rPr>
          <w:rFonts w:ascii="Arial" w:hAnsi="Arial" w:cs="Arial"/>
          <w:sz w:val="20"/>
          <w:szCs w:val="20"/>
          <w:lang w:eastAsia="pl-PL"/>
        </w:rPr>
        <w:t xml:space="preserve">udzielenie zamówienia </w:t>
      </w:r>
      <w:r w:rsidRPr="00A45CB0">
        <w:rPr>
          <w:rFonts w:ascii="Arial" w:hAnsi="Arial" w:cs="Arial"/>
          <w:sz w:val="20"/>
          <w:szCs w:val="20"/>
          <w:lang w:eastAsia="pl-PL"/>
        </w:rPr>
        <w:t xml:space="preserve"> mogą ubiegać się Wykonawcy, którzy spełniają </w:t>
      </w:r>
      <w:r w:rsidR="000C70C2" w:rsidRPr="000C70C2">
        <w:rPr>
          <w:rFonts w:ascii="Arial" w:hAnsi="Arial" w:cs="Arial"/>
          <w:sz w:val="20"/>
          <w:szCs w:val="20"/>
          <w:lang w:eastAsia="pl-PL"/>
        </w:rPr>
        <w:t xml:space="preserve">następujące </w:t>
      </w:r>
      <w:r w:rsidRPr="00A45CB0">
        <w:rPr>
          <w:rFonts w:ascii="Arial" w:hAnsi="Arial" w:cs="Arial"/>
          <w:sz w:val="20"/>
          <w:szCs w:val="20"/>
          <w:lang w:eastAsia="pl-PL"/>
        </w:rPr>
        <w:t>warunki dotyczące:</w:t>
      </w:r>
    </w:p>
    <w:p w14:paraId="24EFB773" w14:textId="77777777" w:rsidR="005F4107" w:rsidRPr="00A45CB0" w:rsidRDefault="005F4107" w:rsidP="00544D91">
      <w:pPr>
        <w:suppressAutoHyphens w:val="0"/>
        <w:spacing w:after="60"/>
        <w:ind w:left="284"/>
        <w:jc w:val="both"/>
        <w:rPr>
          <w:rFonts w:ascii="Arial" w:hAnsi="Arial" w:cs="Arial"/>
          <w:sz w:val="20"/>
          <w:szCs w:val="20"/>
          <w:lang w:eastAsia="pl-PL"/>
        </w:rPr>
      </w:pPr>
    </w:p>
    <w:p w14:paraId="0A4EC5F8" w14:textId="0BD1A0E1" w:rsidR="007073B4" w:rsidRPr="007073B4" w:rsidRDefault="00A45CB0" w:rsidP="009465C7">
      <w:pPr>
        <w:numPr>
          <w:ilvl w:val="0"/>
          <w:numId w:val="29"/>
        </w:numPr>
        <w:tabs>
          <w:tab w:val="clear" w:pos="720"/>
        </w:tabs>
        <w:suppressAutoHyphens w:val="0"/>
        <w:spacing w:line="276" w:lineRule="auto"/>
        <w:ind w:left="567" w:hanging="283"/>
        <w:jc w:val="both"/>
        <w:rPr>
          <w:rFonts w:ascii="Arial" w:hAnsi="Arial" w:cs="Arial"/>
          <w:sz w:val="20"/>
          <w:szCs w:val="20"/>
        </w:rPr>
      </w:pPr>
      <w:r w:rsidRPr="00544D91">
        <w:rPr>
          <w:rFonts w:ascii="Arial" w:hAnsi="Arial" w:cs="Arial"/>
          <w:b/>
          <w:bCs/>
          <w:color w:val="000000"/>
          <w:sz w:val="20"/>
          <w:szCs w:val="20"/>
          <w:lang w:eastAsia="pl-PL"/>
        </w:rPr>
        <w:t>Posiadania wiedzy i doświadczenia</w:t>
      </w:r>
      <w:r w:rsidR="00116DCD">
        <w:rPr>
          <w:rFonts w:ascii="Arial" w:hAnsi="Arial" w:cs="Arial"/>
          <w:b/>
          <w:bCs/>
          <w:color w:val="000000"/>
          <w:sz w:val="20"/>
          <w:szCs w:val="20"/>
          <w:lang w:eastAsia="pl-PL"/>
        </w:rPr>
        <w:t>.</w:t>
      </w:r>
    </w:p>
    <w:p w14:paraId="6DD27700" w14:textId="04158DEA" w:rsidR="00A45CB0" w:rsidRDefault="00A45CB0" w:rsidP="009465C7">
      <w:pPr>
        <w:pStyle w:val="Akapitzlist"/>
        <w:numPr>
          <w:ilvl w:val="0"/>
          <w:numId w:val="29"/>
        </w:numPr>
        <w:tabs>
          <w:tab w:val="clear" w:pos="720"/>
        </w:tabs>
        <w:spacing w:line="276" w:lineRule="auto"/>
        <w:ind w:left="568" w:hanging="284"/>
        <w:jc w:val="both"/>
        <w:rPr>
          <w:rFonts w:ascii="Arial" w:hAnsi="Arial" w:cs="Arial"/>
          <w:sz w:val="20"/>
          <w:szCs w:val="20"/>
        </w:rPr>
      </w:pPr>
      <w:r w:rsidRPr="007073B4">
        <w:rPr>
          <w:rFonts w:ascii="Arial" w:hAnsi="Arial" w:cs="Arial"/>
          <w:b/>
          <w:sz w:val="20"/>
          <w:szCs w:val="20"/>
        </w:rPr>
        <w:t>Posiadania uprawnień do wykonywania określonej działalności</w:t>
      </w:r>
      <w:r w:rsidRPr="007073B4">
        <w:rPr>
          <w:rFonts w:ascii="Arial" w:hAnsi="Arial" w:cs="Arial"/>
          <w:sz w:val="20"/>
          <w:szCs w:val="20"/>
        </w:rPr>
        <w:t xml:space="preserve"> . </w:t>
      </w:r>
      <w:bookmarkStart w:id="6" w:name="_Hlk13739988"/>
      <w:bookmarkStart w:id="7" w:name="_Hlk29888763"/>
      <w:bookmarkStart w:id="8" w:name="_Hlk32999602"/>
    </w:p>
    <w:p w14:paraId="49F209FF" w14:textId="5F5FAC4A" w:rsidR="00116DCD" w:rsidRPr="004C5FAF" w:rsidRDefault="00116DCD" w:rsidP="009465C7">
      <w:pPr>
        <w:pStyle w:val="Akapitzlist"/>
        <w:numPr>
          <w:ilvl w:val="0"/>
          <w:numId w:val="29"/>
        </w:numPr>
        <w:tabs>
          <w:tab w:val="clear" w:pos="720"/>
        </w:tabs>
        <w:spacing w:after="60"/>
        <w:ind w:left="568" w:hanging="284"/>
        <w:jc w:val="both"/>
        <w:rPr>
          <w:rFonts w:ascii="Arial" w:hAnsi="Arial" w:cs="Arial"/>
          <w:iCs/>
          <w:sz w:val="20"/>
          <w:szCs w:val="20"/>
        </w:rPr>
      </w:pPr>
      <w:r>
        <w:rPr>
          <w:rFonts w:ascii="Arial" w:hAnsi="Arial" w:cs="Arial"/>
          <w:b/>
          <w:sz w:val="20"/>
          <w:szCs w:val="20"/>
        </w:rPr>
        <w:t>D</w:t>
      </w:r>
      <w:r w:rsidRPr="00116DCD">
        <w:rPr>
          <w:rFonts w:ascii="Arial" w:hAnsi="Arial" w:cs="Arial"/>
          <w:b/>
          <w:sz w:val="20"/>
          <w:szCs w:val="20"/>
        </w:rPr>
        <w:t>ysponowania odpowiednim potencjałem technicznym do wykonania zamówienia</w:t>
      </w:r>
      <w:r w:rsidRPr="00116DCD">
        <w:rPr>
          <w:rFonts w:ascii="Arial" w:hAnsi="Arial" w:cs="Arial"/>
          <w:b/>
          <w:bCs/>
          <w:sz w:val="20"/>
          <w:szCs w:val="20"/>
        </w:rPr>
        <w:t xml:space="preserve">, </w:t>
      </w:r>
      <w:r w:rsidRPr="004C5FAF">
        <w:rPr>
          <w:rFonts w:ascii="Arial" w:hAnsi="Arial" w:cs="Arial"/>
          <w:sz w:val="20"/>
          <w:szCs w:val="20"/>
        </w:rPr>
        <w:t xml:space="preserve">to znaczy Wykonawcy, którzy </w:t>
      </w:r>
      <w:r w:rsidRPr="004C5FAF">
        <w:rPr>
          <w:rFonts w:ascii="Arial" w:hAnsi="Arial" w:cs="Arial"/>
          <w:iCs/>
          <w:sz w:val="20"/>
          <w:szCs w:val="20"/>
        </w:rPr>
        <w:t xml:space="preserve">zapewniają w całości  </w:t>
      </w:r>
      <w:r w:rsidRPr="004C5FAF">
        <w:rPr>
          <w:rFonts w:ascii="Arial" w:hAnsi="Arial" w:cs="Arial"/>
          <w:sz w:val="20"/>
          <w:szCs w:val="20"/>
        </w:rPr>
        <w:t xml:space="preserve">niezbędny materiał oraz narzędzia i sprzęt specjalistyczny, posiadający właściwe atesty i dopuszczenia przy czym zastosowane materiały winny odpowiadać  wymogom wyrobów dopuszczonych do obrotu i stosowania w budownictwie. </w:t>
      </w:r>
    </w:p>
    <w:bookmarkEnd w:id="6"/>
    <w:bookmarkEnd w:id="7"/>
    <w:bookmarkEnd w:id="8"/>
    <w:p w14:paraId="1F14DA3C" w14:textId="0E5B9BB6" w:rsidR="00C60414" w:rsidRDefault="00A45CB0" w:rsidP="009465C7">
      <w:pPr>
        <w:numPr>
          <w:ilvl w:val="0"/>
          <w:numId w:val="29"/>
        </w:numPr>
        <w:tabs>
          <w:tab w:val="clear" w:pos="720"/>
        </w:tabs>
        <w:suppressAutoHyphens w:val="0"/>
        <w:spacing w:after="60"/>
        <w:ind w:left="568" w:hanging="284"/>
        <w:jc w:val="both"/>
        <w:rPr>
          <w:rFonts w:ascii="Arial" w:hAnsi="Arial" w:cs="Arial"/>
          <w:b/>
          <w:bCs/>
          <w:color w:val="000000"/>
          <w:sz w:val="20"/>
          <w:szCs w:val="20"/>
          <w:lang w:eastAsia="pl-PL"/>
        </w:rPr>
      </w:pPr>
      <w:r w:rsidRPr="00055DB3">
        <w:rPr>
          <w:rFonts w:ascii="Arial" w:hAnsi="Arial" w:cs="Arial"/>
          <w:b/>
          <w:bCs/>
          <w:color w:val="000000"/>
          <w:sz w:val="20"/>
          <w:szCs w:val="20"/>
          <w:lang w:eastAsia="pl-PL"/>
        </w:rPr>
        <w:t>Dysponowania potencjałem technicznym i osobami zdolnymi do wykonania zamówienia</w:t>
      </w:r>
      <w:r w:rsidR="007073B4">
        <w:rPr>
          <w:rFonts w:ascii="Arial" w:hAnsi="Arial" w:cs="Arial"/>
          <w:b/>
          <w:bCs/>
          <w:color w:val="000000"/>
          <w:sz w:val="20"/>
          <w:szCs w:val="20"/>
          <w:lang w:eastAsia="pl-PL"/>
        </w:rPr>
        <w:t xml:space="preserve">,                    </w:t>
      </w:r>
      <w:r w:rsidR="007073B4" w:rsidRPr="007073B4">
        <w:rPr>
          <w:rFonts w:ascii="Arial" w:hAnsi="Arial" w:cs="Arial"/>
          <w:b/>
          <w:bCs/>
          <w:color w:val="000000"/>
          <w:sz w:val="20"/>
          <w:szCs w:val="20"/>
          <w:lang w:eastAsia="pl-PL"/>
        </w:rPr>
        <w:t xml:space="preserve"> to znaczy:</w:t>
      </w:r>
    </w:p>
    <w:p w14:paraId="3A1D0CAF" w14:textId="325528FD" w:rsidR="00221FEF" w:rsidRPr="00FA7076" w:rsidRDefault="00221FEF" w:rsidP="00841417">
      <w:pPr>
        <w:widowControl w:val="0"/>
        <w:suppressAutoHyphens w:val="0"/>
        <w:autoSpaceDE w:val="0"/>
        <w:autoSpaceDN w:val="0"/>
        <w:adjustRightInd w:val="0"/>
        <w:spacing w:line="276" w:lineRule="auto"/>
        <w:ind w:left="567"/>
        <w:contextualSpacing/>
        <w:jc w:val="both"/>
        <w:rPr>
          <w:rFonts w:ascii="Arial" w:hAnsi="Arial" w:cs="Arial"/>
          <w:sz w:val="20"/>
          <w:szCs w:val="20"/>
          <w:lang w:eastAsia="pl-PL"/>
        </w:rPr>
      </w:pPr>
      <w:r w:rsidRPr="00FA7076">
        <w:rPr>
          <w:rFonts w:ascii="Arial" w:hAnsi="Arial" w:cs="Arial"/>
          <w:iCs/>
          <w:sz w:val="20"/>
          <w:szCs w:val="20"/>
          <w:lang w:eastAsia="pl-PL"/>
        </w:rPr>
        <w:t>1) Wykonawca musi wykazać dysponowanie (dysponuje lub będzie dysponował) osobą lub osobami zdolną\</w:t>
      </w:r>
      <w:proofErr w:type="spellStart"/>
      <w:r w:rsidRPr="00FA7076">
        <w:rPr>
          <w:rFonts w:ascii="Arial" w:hAnsi="Arial" w:cs="Arial"/>
          <w:iCs/>
          <w:sz w:val="20"/>
          <w:szCs w:val="20"/>
          <w:lang w:eastAsia="pl-PL"/>
        </w:rPr>
        <w:t>ymi</w:t>
      </w:r>
      <w:proofErr w:type="spellEnd"/>
      <w:r w:rsidRPr="00FA7076">
        <w:rPr>
          <w:rFonts w:ascii="Arial" w:hAnsi="Arial" w:cs="Arial"/>
          <w:iCs/>
          <w:sz w:val="20"/>
          <w:szCs w:val="20"/>
          <w:lang w:eastAsia="pl-PL"/>
        </w:rPr>
        <w:t xml:space="preserve"> do wykonania zamówienia tj. posiadającą\</w:t>
      </w:r>
      <w:proofErr w:type="spellStart"/>
      <w:r w:rsidRPr="00FA7076">
        <w:rPr>
          <w:rFonts w:ascii="Arial" w:hAnsi="Arial" w:cs="Arial"/>
          <w:iCs/>
          <w:sz w:val="20"/>
          <w:szCs w:val="20"/>
          <w:lang w:eastAsia="pl-PL"/>
        </w:rPr>
        <w:t>ymi</w:t>
      </w:r>
      <w:proofErr w:type="spellEnd"/>
      <w:r w:rsidRPr="00FA7076">
        <w:rPr>
          <w:rFonts w:ascii="Arial" w:hAnsi="Arial" w:cs="Arial"/>
          <w:iCs/>
          <w:sz w:val="20"/>
          <w:szCs w:val="20"/>
          <w:lang w:eastAsia="pl-PL"/>
        </w:rPr>
        <w:t xml:space="preserve"> prawo do wykonywania samodzielnych funkcji technicznych w budownictwie tj. odpowiednie uprawnienia budowlane w zakresie kierowania robotami budowlanymi z aktualną przynależność do Okręgowej Izby Inżynierów Budownictwa oraz ubezpieczeniem od odpowiedzialności cywilnej, w specjalności (lub</w:t>
      </w:r>
      <w:r w:rsidRPr="00FA7076">
        <w:rPr>
          <w:rFonts w:ascii="Arial" w:hAnsi="Arial" w:cs="Arial"/>
          <w:sz w:val="20"/>
          <w:szCs w:val="20"/>
          <w:lang w:eastAsia="pl-PL"/>
        </w:rPr>
        <w:t xml:space="preserve"> </w:t>
      </w:r>
      <w:r w:rsidRPr="00FA7076">
        <w:rPr>
          <w:rFonts w:ascii="Arial" w:hAnsi="Arial" w:cs="Arial"/>
          <w:iCs/>
          <w:sz w:val="20"/>
          <w:szCs w:val="20"/>
          <w:lang w:eastAsia="pl-PL"/>
        </w:rPr>
        <w:t>odpowiadające im ważne uprawnienia, które zostały wydane na podstawie wcześniej obowiązujących przepisów):</w:t>
      </w:r>
    </w:p>
    <w:p w14:paraId="077C66F3" w14:textId="77777777" w:rsidR="00221FEF" w:rsidRPr="00FA7076" w:rsidRDefault="00221FEF" w:rsidP="009465C7">
      <w:pPr>
        <w:widowControl w:val="0"/>
        <w:numPr>
          <w:ilvl w:val="0"/>
          <w:numId w:val="85"/>
        </w:numPr>
        <w:suppressAutoHyphens w:val="0"/>
        <w:autoSpaceDE w:val="0"/>
        <w:autoSpaceDN w:val="0"/>
        <w:adjustRightInd w:val="0"/>
        <w:spacing w:line="276" w:lineRule="auto"/>
        <w:ind w:left="567" w:firstLine="0"/>
        <w:contextualSpacing/>
        <w:jc w:val="both"/>
        <w:rPr>
          <w:rFonts w:ascii="Arial" w:hAnsi="Arial" w:cs="Arial"/>
          <w:iCs/>
          <w:sz w:val="20"/>
          <w:szCs w:val="20"/>
          <w:lang w:eastAsia="pl-PL"/>
        </w:rPr>
      </w:pPr>
      <w:r w:rsidRPr="00FA7076">
        <w:rPr>
          <w:rFonts w:ascii="Arial" w:hAnsi="Arial" w:cs="Arial"/>
          <w:iCs/>
          <w:sz w:val="20"/>
          <w:szCs w:val="20"/>
          <w:lang w:eastAsia="pl-PL"/>
        </w:rPr>
        <w:t xml:space="preserve">konstrukcyjno-budowlanej, </w:t>
      </w:r>
    </w:p>
    <w:p w14:paraId="4A8635CB" w14:textId="77777777" w:rsidR="00221FEF" w:rsidRPr="00FA7076" w:rsidRDefault="00221FEF" w:rsidP="009465C7">
      <w:pPr>
        <w:widowControl w:val="0"/>
        <w:numPr>
          <w:ilvl w:val="0"/>
          <w:numId w:val="85"/>
        </w:numPr>
        <w:suppressAutoHyphens w:val="0"/>
        <w:autoSpaceDE w:val="0"/>
        <w:autoSpaceDN w:val="0"/>
        <w:adjustRightInd w:val="0"/>
        <w:spacing w:line="276" w:lineRule="auto"/>
        <w:ind w:left="567" w:firstLine="0"/>
        <w:contextualSpacing/>
        <w:jc w:val="both"/>
        <w:rPr>
          <w:rFonts w:ascii="Arial" w:hAnsi="Arial" w:cs="Arial"/>
          <w:iCs/>
          <w:sz w:val="20"/>
          <w:szCs w:val="20"/>
          <w:lang w:eastAsia="pl-PL"/>
        </w:rPr>
      </w:pPr>
      <w:r w:rsidRPr="00FA7076">
        <w:rPr>
          <w:rFonts w:ascii="Arial" w:hAnsi="Arial" w:cs="Arial"/>
          <w:iCs/>
          <w:sz w:val="20"/>
          <w:szCs w:val="20"/>
          <w:lang w:eastAsia="pl-PL"/>
        </w:rPr>
        <w:t xml:space="preserve">instalacyjnej w zakresie instalacji i urządzeń wodociągowych i kanalizacyjnych, </w:t>
      </w:r>
    </w:p>
    <w:p w14:paraId="0A54D1C3" w14:textId="16F10625" w:rsidR="00221FEF" w:rsidRPr="00FA7076" w:rsidRDefault="00221FEF" w:rsidP="00841417">
      <w:pPr>
        <w:suppressAutoHyphens w:val="0"/>
        <w:spacing w:after="60" w:line="276" w:lineRule="auto"/>
        <w:ind w:left="567"/>
        <w:jc w:val="both"/>
        <w:rPr>
          <w:rFonts w:ascii="Arial" w:hAnsi="Arial" w:cs="Arial"/>
          <w:iCs/>
          <w:sz w:val="20"/>
          <w:szCs w:val="20"/>
          <w:lang w:eastAsia="pl-PL"/>
        </w:rPr>
      </w:pPr>
      <w:r w:rsidRPr="00FA7076">
        <w:rPr>
          <w:rFonts w:ascii="Arial" w:hAnsi="Arial" w:cs="Arial"/>
          <w:iCs/>
          <w:sz w:val="20"/>
          <w:szCs w:val="20"/>
          <w:lang w:eastAsia="pl-PL"/>
        </w:rPr>
        <w:t>-  instalacyjnej w zakresie instalacji i sieci elektrycznych.</w:t>
      </w:r>
    </w:p>
    <w:p w14:paraId="28B7E501" w14:textId="6E9DAABB" w:rsidR="009430E5" w:rsidRPr="009430E5" w:rsidRDefault="009430E5" w:rsidP="009430E5">
      <w:pPr>
        <w:suppressAutoHyphens w:val="0"/>
        <w:spacing w:after="60" w:line="276" w:lineRule="auto"/>
        <w:ind w:left="851" w:hanging="284"/>
        <w:jc w:val="both"/>
        <w:rPr>
          <w:rFonts w:ascii="Arial" w:hAnsi="Arial" w:cs="Arial"/>
          <w:iCs/>
          <w:color w:val="FF0000"/>
          <w:sz w:val="20"/>
          <w:szCs w:val="20"/>
          <w:lang w:eastAsia="pl-PL"/>
        </w:rPr>
      </w:pPr>
      <w:r w:rsidRPr="00FA7076">
        <w:rPr>
          <w:rFonts w:ascii="Arial" w:hAnsi="Arial" w:cs="Arial"/>
          <w:iCs/>
          <w:sz w:val="20"/>
          <w:szCs w:val="20"/>
          <w:lang w:eastAsia="pl-PL"/>
        </w:rPr>
        <w:t>2) Wykonawca musi wykazać, iż w okresie ostatnich 5 lat przed upływe</w:t>
      </w:r>
      <w:r w:rsidR="00E167D7" w:rsidRPr="00FA7076">
        <w:rPr>
          <w:rFonts w:ascii="Arial" w:hAnsi="Arial" w:cs="Arial"/>
          <w:iCs/>
          <w:sz w:val="20"/>
          <w:szCs w:val="20"/>
          <w:lang w:eastAsia="pl-PL"/>
        </w:rPr>
        <w:t>m terminu składania ofert, a </w:t>
      </w:r>
      <w:r w:rsidRPr="00FA7076">
        <w:rPr>
          <w:rFonts w:ascii="Arial" w:hAnsi="Arial" w:cs="Arial"/>
          <w:iCs/>
          <w:sz w:val="20"/>
          <w:szCs w:val="20"/>
          <w:lang w:eastAsia="pl-PL"/>
        </w:rPr>
        <w:t xml:space="preserve">jeżeli okres prowadzenia działalności jest krótszy – w tym okresie, wykonał należycie (w szczególności zgodnie z przepisami prawa budowlanego i prawidłowo ukończył), co najmniej: dwie roboty budowlane polegające na budowie/przebudowie/remoncie budynku, </w:t>
      </w:r>
      <w:r w:rsidR="00E167D7" w:rsidRPr="00FA7076">
        <w:rPr>
          <w:rFonts w:ascii="Arial" w:hAnsi="Arial" w:cs="Arial"/>
          <w:iCs/>
          <w:sz w:val="20"/>
          <w:szCs w:val="20"/>
          <w:lang w:eastAsia="pl-PL"/>
        </w:rPr>
        <w:t>o </w:t>
      </w:r>
      <w:r w:rsidRPr="006426A9">
        <w:rPr>
          <w:rFonts w:ascii="Arial" w:hAnsi="Arial" w:cs="Arial"/>
          <w:iCs/>
          <w:sz w:val="20"/>
          <w:szCs w:val="20"/>
          <w:lang w:eastAsia="pl-PL"/>
        </w:rPr>
        <w:t xml:space="preserve">wartości </w:t>
      </w:r>
      <w:r w:rsidR="00FA7076" w:rsidRPr="006426A9">
        <w:rPr>
          <w:rFonts w:ascii="Arial" w:hAnsi="Arial" w:cs="Arial"/>
          <w:iCs/>
          <w:sz w:val="20"/>
          <w:szCs w:val="20"/>
          <w:lang w:eastAsia="pl-PL"/>
        </w:rPr>
        <w:t xml:space="preserve">łącznej </w:t>
      </w:r>
      <w:r w:rsidRPr="006426A9">
        <w:rPr>
          <w:rFonts w:ascii="Arial" w:hAnsi="Arial" w:cs="Arial"/>
          <w:iCs/>
          <w:sz w:val="20"/>
          <w:szCs w:val="20"/>
          <w:lang w:eastAsia="pl-PL"/>
        </w:rPr>
        <w:t xml:space="preserve">co </w:t>
      </w:r>
      <w:r w:rsidRPr="00FA7076">
        <w:rPr>
          <w:rFonts w:ascii="Arial" w:hAnsi="Arial" w:cs="Arial"/>
          <w:iCs/>
          <w:sz w:val="20"/>
          <w:szCs w:val="20"/>
          <w:lang w:eastAsia="pl-PL"/>
        </w:rPr>
        <w:t>najmniej  500 000 zł – zgodnie z załącznikiem nr 9 do SWZ</w:t>
      </w:r>
    </w:p>
    <w:p w14:paraId="42890465" w14:textId="72FFD98A" w:rsidR="00A45CB0" w:rsidRPr="00006ADC" w:rsidRDefault="00A45CB0" w:rsidP="009465C7">
      <w:pPr>
        <w:numPr>
          <w:ilvl w:val="0"/>
          <w:numId w:val="29"/>
        </w:numPr>
        <w:tabs>
          <w:tab w:val="clear" w:pos="720"/>
        </w:tabs>
        <w:suppressAutoHyphens w:val="0"/>
        <w:spacing w:after="60" w:line="276" w:lineRule="auto"/>
        <w:ind w:left="568" w:hanging="284"/>
        <w:jc w:val="both"/>
        <w:rPr>
          <w:rFonts w:ascii="Arial" w:hAnsi="Arial" w:cs="Arial"/>
          <w:b/>
          <w:bCs/>
          <w:color w:val="000000"/>
          <w:sz w:val="20"/>
          <w:szCs w:val="20"/>
          <w:lang w:eastAsia="pl-PL"/>
        </w:rPr>
      </w:pPr>
      <w:r w:rsidRPr="00006ADC">
        <w:rPr>
          <w:rFonts w:ascii="Arial" w:hAnsi="Arial" w:cs="Arial"/>
          <w:b/>
          <w:bCs/>
          <w:color w:val="000000"/>
          <w:sz w:val="20"/>
          <w:szCs w:val="20"/>
          <w:lang w:eastAsia="pl-PL"/>
        </w:rPr>
        <w:t xml:space="preserve">Sytuacji </w:t>
      </w:r>
      <w:r w:rsidR="001128FA" w:rsidRPr="00006ADC">
        <w:rPr>
          <w:rFonts w:ascii="Arial" w:hAnsi="Arial" w:cs="Arial"/>
          <w:b/>
          <w:bCs/>
          <w:color w:val="000000"/>
          <w:sz w:val="20"/>
          <w:szCs w:val="20"/>
          <w:lang w:eastAsia="pl-PL"/>
        </w:rPr>
        <w:t xml:space="preserve">ekonomicznej i </w:t>
      </w:r>
      <w:r w:rsidRPr="00006ADC">
        <w:rPr>
          <w:rFonts w:ascii="Arial" w:hAnsi="Arial" w:cs="Arial"/>
          <w:b/>
          <w:bCs/>
          <w:color w:val="000000"/>
          <w:sz w:val="20"/>
          <w:szCs w:val="20"/>
          <w:lang w:eastAsia="pl-PL"/>
        </w:rPr>
        <w:t>finansowej zapewniającej wykonanie zamówienia</w:t>
      </w:r>
      <w:r w:rsidR="00F15279">
        <w:rPr>
          <w:rFonts w:ascii="Arial" w:hAnsi="Arial" w:cs="Arial"/>
          <w:b/>
          <w:bCs/>
          <w:iCs/>
          <w:sz w:val="20"/>
          <w:szCs w:val="20"/>
        </w:rPr>
        <w:t>.</w:t>
      </w:r>
    </w:p>
    <w:p w14:paraId="7327274E" w14:textId="079BFFAB" w:rsidR="00883A88" w:rsidRPr="00E3599E" w:rsidRDefault="00A45CB0" w:rsidP="009465C7">
      <w:pPr>
        <w:numPr>
          <w:ilvl w:val="0"/>
          <w:numId w:val="29"/>
        </w:numPr>
        <w:tabs>
          <w:tab w:val="clear" w:pos="720"/>
        </w:tabs>
        <w:suppressAutoHyphens w:val="0"/>
        <w:spacing w:after="60"/>
        <w:ind w:left="568" w:hanging="284"/>
        <w:jc w:val="both"/>
        <w:rPr>
          <w:rFonts w:ascii="Arial" w:hAnsi="Arial" w:cs="Arial"/>
          <w:sz w:val="20"/>
          <w:szCs w:val="20"/>
          <w:lang w:eastAsia="pl-PL"/>
        </w:rPr>
      </w:pPr>
      <w:r w:rsidRPr="002B37D1">
        <w:rPr>
          <w:rFonts w:ascii="Arial" w:hAnsi="Arial" w:cs="Arial"/>
          <w:b/>
          <w:bCs/>
          <w:sz w:val="20"/>
          <w:szCs w:val="20"/>
          <w:lang w:eastAsia="pl-PL"/>
        </w:rPr>
        <w:t>Niezalegania z uiszczaniem podatków, opłat lub składek na ubezpieczenie społeczne</w:t>
      </w:r>
      <w:r w:rsidR="003C7303">
        <w:rPr>
          <w:rFonts w:ascii="Arial" w:hAnsi="Arial" w:cs="Arial"/>
          <w:b/>
          <w:bCs/>
          <w:sz w:val="20"/>
          <w:szCs w:val="20"/>
          <w:lang w:eastAsia="pl-PL"/>
        </w:rPr>
        <w:t xml:space="preserve"> </w:t>
      </w:r>
      <w:r w:rsidR="00FB19FE">
        <w:rPr>
          <w:rFonts w:ascii="Arial" w:hAnsi="Arial" w:cs="Arial"/>
          <w:b/>
          <w:bCs/>
          <w:sz w:val="20"/>
          <w:szCs w:val="20"/>
          <w:lang w:eastAsia="pl-PL"/>
        </w:rPr>
        <w:br/>
      </w:r>
      <w:r w:rsidRPr="002B37D1">
        <w:rPr>
          <w:rFonts w:ascii="Arial" w:hAnsi="Arial" w:cs="Arial"/>
          <w:b/>
          <w:bCs/>
          <w:sz w:val="20"/>
          <w:szCs w:val="20"/>
          <w:lang w:eastAsia="pl-PL"/>
        </w:rPr>
        <w:t>i zdrowotne</w:t>
      </w:r>
      <w:r w:rsidRPr="00A45CB0">
        <w:rPr>
          <w:rFonts w:ascii="Arial" w:hAnsi="Arial" w:cs="Arial"/>
          <w:sz w:val="20"/>
          <w:szCs w:val="20"/>
          <w:lang w:eastAsia="pl-PL"/>
        </w:rPr>
        <w:t xml:space="preserve"> z wyjątkiem przypadków gdy uzyskali oni przewidziane prawem zwolnienie, odroczenie, rozłożenie na raty zaległych płatności lub wstrzymanie w całości wykonania decyzji właściwego organu.</w:t>
      </w:r>
    </w:p>
    <w:p w14:paraId="438CF00A" w14:textId="1EF225D7" w:rsidR="00006ADC" w:rsidRDefault="00A45CB0" w:rsidP="009465C7">
      <w:pPr>
        <w:numPr>
          <w:ilvl w:val="0"/>
          <w:numId w:val="29"/>
        </w:numPr>
        <w:tabs>
          <w:tab w:val="clear" w:pos="720"/>
        </w:tabs>
        <w:suppressAutoHyphens w:val="0"/>
        <w:spacing w:line="360" w:lineRule="auto"/>
        <w:ind w:left="567" w:hanging="283"/>
        <w:jc w:val="both"/>
        <w:rPr>
          <w:rFonts w:ascii="Arial" w:hAnsi="Arial" w:cs="Arial"/>
          <w:sz w:val="20"/>
          <w:szCs w:val="20"/>
          <w:lang w:eastAsia="pl-PL"/>
        </w:rPr>
      </w:pPr>
      <w:r w:rsidRPr="002B37D1">
        <w:rPr>
          <w:rFonts w:ascii="Arial" w:hAnsi="Arial" w:cs="Arial"/>
          <w:b/>
          <w:bCs/>
          <w:sz w:val="20"/>
          <w:szCs w:val="20"/>
          <w:lang w:eastAsia="pl-PL"/>
        </w:rPr>
        <w:t xml:space="preserve">Nieznajdowania </w:t>
      </w:r>
      <w:r w:rsidR="00006ADC" w:rsidRPr="002B37D1">
        <w:rPr>
          <w:rFonts w:ascii="Arial" w:hAnsi="Arial" w:cs="Arial"/>
          <w:b/>
          <w:bCs/>
          <w:sz w:val="20"/>
          <w:szCs w:val="20"/>
          <w:lang w:eastAsia="pl-PL"/>
        </w:rPr>
        <w:t>się w stanie</w:t>
      </w:r>
      <w:r w:rsidR="00006ADC" w:rsidRPr="00006ADC">
        <w:rPr>
          <w:rFonts w:ascii="Arial" w:hAnsi="Arial" w:cs="Arial"/>
          <w:sz w:val="20"/>
          <w:szCs w:val="20"/>
          <w:lang w:eastAsia="pl-PL"/>
        </w:rPr>
        <w:t>:</w:t>
      </w:r>
    </w:p>
    <w:p w14:paraId="10E18581" w14:textId="2A3B1856" w:rsidR="00006ADC" w:rsidRDefault="00006ADC" w:rsidP="009465C7">
      <w:pPr>
        <w:pStyle w:val="Akapitzlist"/>
        <w:numPr>
          <w:ilvl w:val="0"/>
          <w:numId w:val="48"/>
        </w:numPr>
        <w:spacing w:after="60"/>
        <w:ind w:left="851" w:hanging="284"/>
        <w:contextualSpacing w:val="0"/>
        <w:jc w:val="both"/>
        <w:rPr>
          <w:rFonts w:ascii="Arial" w:hAnsi="Arial" w:cs="Arial"/>
          <w:sz w:val="20"/>
          <w:szCs w:val="20"/>
        </w:rPr>
      </w:pPr>
      <w:r w:rsidRPr="003C7303">
        <w:rPr>
          <w:rFonts w:ascii="Arial" w:hAnsi="Arial" w:cs="Arial"/>
          <w:sz w:val="20"/>
          <w:szCs w:val="20"/>
        </w:rPr>
        <w:t>likwidacji</w:t>
      </w:r>
      <w:r w:rsidRPr="00006ADC">
        <w:rPr>
          <w:rFonts w:ascii="Arial" w:hAnsi="Arial" w:cs="Arial"/>
          <w:sz w:val="20"/>
          <w:szCs w:val="20"/>
        </w:rPr>
        <w:t>, gdzie w zatwierdzonym przez sąd układzie w postępowaniu restrukturyzacyjnym jest przewidziane zaspokojenie wierzycieli przez likwidację majątku wykonawcy lub sąd zarządził likwidację majątku w trybie art. 332 ust. 1 ustawy z dnia 15 maja 2015r. – Prawo restrukturyzacyjne (</w:t>
      </w:r>
      <w:r w:rsidR="00FB19FE">
        <w:rPr>
          <w:rFonts w:ascii="Arial" w:hAnsi="Arial" w:cs="Arial"/>
          <w:sz w:val="20"/>
          <w:szCs w:val="20"/>
        </w:rPr>
        <w:t xml:space="preserve">tj. </w:t>
      </w:r>
      <w:r w:rsidRPr="00006ADC">
        <w:rPr>
          <w:rFonts w:ascii="Arial" w:hAnsi="Arial" w:cs="Arial"/>
          <w:sz w:val="20"/>
          <w:szCs w:val="20"/>
        </w:rPr>
        <w:t>Dz.U. z 202</w:t>
      </w:r>
      <w:r w:rsidR="00841417">
        <w:rPr>
          <w:rFonts w:ascii="Arial" w:hAnsi="Arial" w:cs="Arial"/>
          <w:sz w:val="20"/>
          <w:szCs w:val="20"/>
        </w:rPr>
        <w:t>2</w:t>
      </w:r>
      <w:r w:rsidRPr="00006ADC">
        <w:rPr>
          <w:rFonts w:ascii="Arial" w:hAnsi="Arial" w:cs="Arial"/>
          <w:sz w:val="20"/>
          <w:szCs w:val="20"/>
        </w:rPr>
        <w:t xml:space="preserve"> poz. </w:t>
      </w:r>
      <w:r w:rsidR="00841417">
        <w:rPr>
          <w:rFonts w:ascii="Arial" w:hAnsi="Arial" w:cs="Arial"/>
          <w:sz w:val="20"/>
          <w:szCs w:val="20"/>
        </w:rPr>
        <w:t>2309</w:t>
      </w:r>
      <w:r w:rsidRPr="00006ADC">
        <w:rPr>
          <w:rFonts w:ascii="Arial" w:hAnsi="Arial" w:cs="Arial"/>
          <w:sz w:val="20"/>
          <w:szCs w:val="20"/>
        </w:rPr>
        <w:t>),</w:t>
      </w:r>
    </w:p>
    <w:p w14:paraId="61C8D11B" w14:textId="1ECD7DAF" w:rsidR="00006ADC" w:rsidRDefault="00006ADC" w:rsidP="009465C7">
      <w:pPr>
        <w:pStyle w:val="Akapitzlist"/>
        <w:numPr>
          <w:ilvl w:val="0"/>
          <w:numId w:val="48"/>
        </w:numPr>
        <w:spacing w:after="60"/>
        <w:ind w:left="851" w:hanging="284"/>
        <w:jc w:val="both"/>
        <w:rPr>
          <w:rFonts w:ascii="Arial" w:hAnsi="Arial" w:cs="Arial"/>
          <w:sz w:val="20"/>
          <w:szCs w:val="20"/>
        </w:rPr>
      </w:pPr>
      <w:r w:rsidRPr="003C7303">
        <w:rPr>
          <w:rFonts w:ascii="Arial" w:hAnsi="Arial" w:cs="Arial"/>
          <w:sz w:val="20"/>
          <w:szCs w:val="20"/>
        </w:rPr>
        <w:t>upadłości</w:t>
      </w:r>
      <w:r w:rsidRPr="00006ADC">
        <w:rPr>
          <w:rFonts w:ascii="Arial" w:hAnsi="Arial" w:cs="Arial"/>
          <w:sz w:val="20"/>
          <w:szCs w:val="20"/>
        </w:rPr>
        <w:t xml:space="preserve">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FB19FE">
        <w:rPr>
          <w:rFonts w:ascii="Arial" w:hAnsi="Arial" w:cs="Arial"/>
          <w:sz w:val="20"/>
          <w:szCs w:val="20"/>
        </w:rPr>
        <w:t xml:space="preserve">tj. </w:t>
      </w:r>
      <w:r w:rsidRPr="00006ADC">
        <w:rPr>
          <w:rFonts w:ascii="Arial" w:hAnsi="Arial" w:cs="Arial"/>
          <w:sz w:val="20"/>
          <w:szCs w:val="20"/>
        </w:rPr>
        <w:t>Dz.U. z 202</w:t>
      </w:r>
      <w:r w:rsidR="00B71754">
        <w:rPr>
          <w:rFonts w:ascii="Arial" w:hAnsi="Arial" w:cs="Arial"/>
          <w:sz w:val="20"/>
          <w:szCs w:val="20"/>
        </w:rPr>
        <w:t>2</w:t>
      </w:r>
      <w:r w:rsidRPr="00006ADC">
        <w:rPr>
          <w:rFonts w:ascii="Arial" w:hAnsi="Arial" w:cs="Arial"/>
          <w:sz w:val="20"/>
          <w:szCs w:val="20"/>
        </w:rPr>
        <w:t xml:space="preserve"> poz.1</w:t>
      </w:r>
      <w:r w:rsidR="00B71754">
        <w:rPr>
          <w:rFonts w:ascii="Arial" w:hAnsi="Arial" w:cs="Arial"/>
          <w:sz w:val="20"/>
          <w:szCs w:val="20"/>
        </w:rPr>
        <w:t>5</w:t>
      </w:r>
      <w:r w:rsidRPr="00006ADC">
        <w:rPr>
          <w:rFonts w:ascii="Arial" w:hAnsi="Arial" w:cs="Arial"/>
          <w:sz w:val="20"/>
          <w:szCs w:val="20"/>
        </w:rPr>
        <w:t>2</w:t>
      </w:r>
      <w:r w:rsidR="00B71754">
        <w:rPr>
          <w:rFonts w:ascii="Arial" w:hAnsi="Arial" w:cs="Arial"/>
          <w:sz w:val="20"/>
          <w:szCs w:val="20"/>
        </w:rPr>
        <w:t>0</w:t>
      </w:r>
      <w:r w:rsidRPr="00006ADC">
        <w:rPr>
          <w:rFonts w:ascii="Arial" w:hAnsi="Arial" w:cs="Arial"/>
          <w:sz w:val="20"/>
          <w:szCs w:val="20"/>
        </w:rPr>
        <w:t>).</w:t>
      </w:r>
    </w:p>
    <w:p w14:paraId="053DFD05" w14:textId="3545B108" w:rsidR="00A45CB0" w:rsidRPr="003C7303" w:rsidRDefault="006B28DC" w:rsidP="009465C7">
      <w:pPr>
        <w:numPr>
          <w:ilvl w:val="0"/>
          <w:numId w:val="29"/>
        </w:numPr>
        <w:tabs>
          <w:tab w:val="clear" w:pos="720"/>
        </w:tabs>
        <w:suppressAutoHyphens w:val="0"/>
        <w:spacing w:after="60"/>
        <w:ind w:left="568" w:hanging="284"/>
        <w:jc w:val="both"/>
        <w:rPr>
          <w:rFonts w:ascii="Arial" w:hAnsi="Arial" w:cs="Arial"/>
          <w:sz w:val="20"/>
          <w:szCs w:val="20"/>
          <w:lang w:eastAsia="pl-PL"/>
        </w:rPr>
      </w:pPr>
      <w:r w:rsidRPr="003C7303">
        <w:rPr>
          <w:rFonts w:ascii="Arial" w:hAnsi="Arial" w:cs="Arial"/>
          <w:sz w:val="20"/>
          <w:szCs w:val="20"/>
          <w:lang w:eastAsia="pl-PL"/>
        </w:rPr>
        <w:t xml:space="preserve">Spełniają wymagania odnoszące się do przedmiotu zamówienia określone przez Zamawiającego </w:t>
      </w:r>
      <w:r w:rsidR="003C7303">
        <w:rPr>
          <w:rFonts w:ascii="Arial" w:hAnsi="Arial" w:cs="Arial"/>
          <w:sz w:val="20"/>
          <w:szCs w:val="20"/>
          <w:lang w:eastAsia="pl-PL"/>
        </w:rPr>
        <w:br/>
      </w:r>
      <w:r w:rsidR="00841417">
        <w:rPr>
          <w:rFonts w:ascii="Arial" w:hAnsi="Arial" w:cs="Arial"/>
          <w:sz w:val="20"/>
          <w:szCs w:val="20"/>
          <w:lang w:eastAsia="pl-PL"/>
        </w:rPr>
        <w:t>w Załączniku nr 1 do S</w:t>
      </w:r>
      <w:r w:rsidRPr="003C7303">
        <w:rPr>
          <w:rFonts w:ascii="Arial" w:hAnsi="Arial" w:cs="Arial"/>
          <w:sz w:val="20"/>
          <w:szCs w:val="20"/>
          <w:lang w:eastAsia="pl-PL"/>
        </w:rPr>
        <w:t>WZ.</w:t>
      </w:r>
    </w:p>
    <w:p w14:paraId="3E6F29E6" w14:textId="588287D0" w:rsidR="009E3D4C" w:rsidRPr="009E3D4C" w:rsidRDefault="009E3D4C" w:rsidP="009465C7">
      <w:pPr>
        <w:numPr>
          <w:ilvl w:val="0"/>
          <w:numId w:val="29"/>
        </w:numPr>
        <w:tabs>
          <w:tab w:val="clear" w:pos="720"/>
        </w:tabs>
        <w:suppressAutoHyphens w:val="0"/>
        <w:spacing w:after="60"/>
        <w:ind w:left="568" w:hanging="284"/>
        <w:jc w:val="both"/>
        <w:rPr>
          <w:rFonts w:ascii="Arial" w:hAnsi="Arial" w:cs="Arial"/>
          <w:sz w:val="20"/>
          <w:szCs w:val="20"/>
        </w:rPr>
      </w:pPr>
      <w:r w:rsidRPr="009E3D4C">
        <w:rPr>
          <w:rFonts w:ascii="Arial" w:eastAsia="Calibri" w:hAnsi="Arial" w:cs="Arial"/>
          <w:sz w:val="20"/>
          <w:szCs w:val="20"/>
        </w:rPr>
        <w:t>Niezależnie od podstaw wykluczenia określonych w Regulaminie udzielania zamówie</w:t>
      </w:r>
      <w:r w:rsidR="00841417">
        <w:rPr>
          <w:rFonts w:ascii="Arial" w:eastAsia="Calibri" w:hAnsi="Arial" w:cs="Arial"/>
          <w:sz w:val="20"/>
          <w:szCs w:val="20"/>
        </w:rPr>
        <w:t xml:space="preserve">ń </w:t>
      </w:r>
      <w:r w:rsidR="00841417">
        <w:rPr>
          <w:rFonts w:ascii="Arial" w:eastAsia="Calibri" w:hAnsi="Arial" w:cs="Arial"/>
          <w:sz w:val="20"/>
          <w:szCs w:val="20"/>
        </w:rPr>
        <w:br/>
        <w:t>w Węglokoks Kraj S.A. oraz S</w:t>
      </w:r>
      <w:r w:rsidRPr="009E3D4C">
        <w:rPr>
          <w:rFonts w:ascii="Arial" w:eastAsia="Calibri" w:hAnsi="Arial" w:cs="Arial"/>
          <w:sz w:val="20"/>
          <w:szCs w:val="20"/>
        </w:rPr>
        <w:t>WZ, Zamawiający wykluczy z postępowania Wykonawcę:</w:t>
      </w:r>
    </w:p>
    <w:p w14:paraId="464B536B" w14:textId="2890CE4D" w:rsidR="009E3D4C" w:rsidRPr="009E3D4C" w:rsidRDefault="009E3D4C" w:rsidP="009465C7">
      <w:pPr>
        <w:numPr>
          <w:ilvl w:val="0"/>
          <w:numId w:val="73"/>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co do którego zachodzi jedna z poniższych okoliczności, określona w art. 7 ust. 1 ustawy z dnia </w:t>
      </w:r>
      <w:r w:rsidR="00BD0499">
        <w:rPr>
          <w:rFonts w:ascii="Arial" w:eastAsia="Calibri" w:hAnsi="Arial" w:cs="Arial"/>
          <w:sz w:val="20"/>
          <w:szCs w:val="20"/>
        </w:rPr>
        <w:t xml:space="preserve"> </w:t>
      </w:r>
      <w:r w:rsidRPr="009E3D4C">
        <w:rPr>
          <w:rFonts w:ascii="Arial" w:eastAsia="Calibri" w:hAnsi="Arial" w:cs="Arial"/>
          <w:sz w:val="20"/>
          <w:szCs w:val="20"/>
        </w:rPr>
        <w:t xml:space="preserve">13 kwietnia 2022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szczególnych</w:t>
      </w:r>
      <w:proofErr w:type="spellEnd"/>
      <w:r w:rsidRPr="009E3D4C">
        <w:rPr>
          <w:rFonts w:ascii="Arial" w:eastAsia="Calibri" w:hAnsi="Arial" w:cs="Arial"/>
          <w:i/>
          <w:iCs/>
          <w:sz w:val="20"/>
          <w:szCs w:val="20"/>
        </w:rPr>
        <w:t xml:space="preserve"> </w:t>
      </w:r>
      <w:proofErr w:type="spellStart"/>
      <w:r w:rsidRPr="009E3D4C">
        <w:rPr>
          <w:rFonts w:ascii="Arial" w:eastAsia="Calibri" w:hAnsi="Arial" w:cs="Arial"/>
          <w:i/>
          <w:iCs/>
          <w:sz w:val="20"/>
          <w:szCs w:val="20"/>
        </w:rPr>
        <w:t>rozwiązaniach</w:t>
      </w:r>
      <w:proofErr w:type="spellEnd"/>
      <w:r w:rsidRPr="009E3D4C">
        <w:rPr>
          <w:rFonts w:ascii="Arial" w:eastAsia="Calibri" w:hAnsi="Arial" w:cs="Arial"/>
          <w:i/>
          <w:iCs/>
          <w:sz w:val="20"/>
          <w:szCs w:val="20"/>
        </w:rPr>
        <w:t xml:space="preserve"> w zakresie przeciwdziałania wspieraniu agresji na </w:t>
      </w:r>
      <w:proofErr w:type="spellStart"/>
      <w:r w:rsidRPr="009E3D4C">
        <w:rPr>
          <w:rFonts w:ascii="Arial" w:eastAsia="Calibri" w:hAnsi="Arial" w:cs="Arial"/>
          <w:i/>
          <w:iCs/>
          <w:sz w:val="20"/>
          <w:szCs w:val="20"/>
        </w:rPr>
        <w:t>Ukraine</w:t>
      </w:r>
      <w:proofErr w:type="spellEnd"/>
      <w:r w:rsidRPr="009E3D4C">
        <w:rPr>
          <w:rFonts w:ascii="Arial" w:eastAsia="Calibri" w:hAnsi="Arial" w:cs="Arial"/>
          <w:i/>
          <w:iCs/>
          <w:sz w:val="20"/>
          <w:szCs w:val="20"/>
        </w:rPr>
        <w:t xml:space="preserve">̨ oraz </w:t>
      </w:r>
      <w:proofErr w:type="spellStart"/>
      <w:r w:rsidRPr="009E3D4C">
        <w:rPr>
          <w:rFonts w:ascii="Arial" w:eastAsia="Calibri" w:hAnsi="Arial" w:cs="Arial"/>
          <w:i/>
          <w:iCs/>
          <w:sz w:val="20"/>
          <w:szCs w:val="20"/>
        </w:rPr>
        <w:t>służących</w:t>
      </w:r>
      <w:proofErr w:type="spellEnd"/>
      <w:r w:rsidRPr="009E3D4C">
        <w:rPr>
          <w:rFonts w:ascii="Arial" w:eastAsia="Calibri" w:hAnsi="Arial" w:cs="Arial"/>
          <w:i/>
          <w:iCs/>
          <w:sz w:val="20"/>
          <w:szCs w:val="20"/>
        </w:rPr>
        <w:t xml:space="preserve"> ochronie </w:t>
      </w:r>
      <w:proofErr w:type="spellStart"/>
      <w:r w:rsidRPr="009E3D4C">
        <w:rPr>
          <w:rFonts w:ascii="Arial" w:eastAsia="Calibri" w:hAnsi="Arial" w:cs="Arial"/>
          <w:i/>
          <w:iCs/>
          <w:sz w:val="20"/>
          <w:szCs w:val="20"/>
        </w:rPr>
        <w:t>bezpieczeństwa</w:t>
      </w:r>
      <w:proofErr w:type="spellEnd"/>
      <w:r w:rsidRPr="009E3D4C">
        <w:rPr>
          <w:rFonts w:ascii="Arial" w:eastAsia="Calibri" w:hAnsi="Arial" w:cs="Arial"/>
          <w:i/>
          <w:iCs/>
          <w:sz w:val="20"/>
          <w:szCs w:val="20"/>
        </w:rPr>
        <w:t xml:space="preserve"> narodowego</w:t>
      </w:r>
      <w:r w:rsidRPr="009E3D4C">
        <w:rPr>
          <w:rFonts w:ascii="Arial" w:eastAsia="Calibri" w:hAnsi="Arial" w:cs="Arial"/>
          <w:sz w:val="20"/>
          <w:szCs w:val="20"/>
        </w:rPr>
        <w:t xml:space="preserve"> (Dz. U. z 202</w:t>
      </w:r>
      <w:r w:rsidR="00F55547">
        <w:rPr>
          <w:rFonts w:ascii="Arial" w:eastAsia="Calibri" w:hAnsi="Arial" w:cs="Arial"/>
          <w:sz w:val="20"/>
          <w:szCs w:val="20"/>
        </w:rPr>
        <w:t>3</w:t>
      </w:r>
      <w:r w:rsidRPr="009E3D4C">
        <w:rPr>
          <w:rFonts w:ascii="Arial" w:eastAsia="Calibri" w:hAnsi="Arial" w:cs="Arial"/>
          <w:sz w:val="20"/>
          <w:szCs w:val="20"/>
        </w:rPr>
        <w:t xml:space="preserve"> r. poz.</w:t>
      </w:r>
      <w:r w:rsidR="00F55547">
        <w:rPr>
          <w:rFonts w:ascii="Arial" w:eastAsia="Calibri" w:hAnsi="Arial" w:cs="Arial"/>
          <w:sz w:val="20"/>
          <w:szCs w:val="20"/>
        </w:rPr>
        <w:t xml:space="preserve"> 129</w:t>
      </w:r>
      <w:r w:rsidRPr="009E3D4C">
        <w:rPr>
          <w:rFonts w:ascii="Arial" w:eastAsia="Calibri" w:hAnsi="Arial" w:cs="Arial"/>
          <w:sz w:val="20"/>
          <w:szCs w:val="20"/>
        </w:rPr>
        <w:t>), dalej zwana „Ustawą” tj.:</w:t>
      </w:r>
    </w:p>
    <w:p w14:paraId="52CC019E" w14:textId="49601312" w:rsidR="009E3D4C" w:rsidRPr="009E3D4C" w:rsidRDefault="009E3D4C" w:rsidP="009465C7">
      <w:pPr>
        <w:numPr>
          <w:ilvl w:val="0"/>
          <w:numId w:val="74"/>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wymienionego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(WE)                        Nr 765/2006 dnia 18 maja 2006 r.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skierowanych przeciwko prezydentowi Aleksandrowi Łukaszence i </w:t>
      </w:r>
      <w:proofErr w:type="spellStart"/>
      <w:r w:rsidRPr="009E3D4C">
        <w:rPr>
          <w:rFonts w:ascii="Arial" w:eastAsia="Calibri" w:hAnsi="Arial" w:cs="Arial"/>
          <w:sz w:val="20"/>
          <w:szCs w:val="20"/>
        </w:rPr>
        <w:t>niektórym</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urzędnikom</w:t>
      </w:r>
      <w:proofErr w:type="spellEnd"/>
      <w:r w:rsidRPr="009E3D4C">
        <w:rPr>
          <w:rFonts w:ascii="Arial" w:eastAsia="Calibri" w:hAnsi="Arial" w:cs="Arial"/>
          <w:sz w:val="20"/>
          <w:szCs w:val="20"/>
        </w:rPr>
        <w:t xml:space="preserve"> z Białorusi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(UE) Nr 269/2014 </w:t>
      </w:r>
      <w:r w:rsidR="00DD0A09">
        <w:rPr>
          <w:rFonts w:ascii="Arial" w:eastAsia="Calibri" w:hAnsi="Arial" w:cs="Arial"/>
          <w:sz w:val="20"/>
          <w:szCs w:val="20"/>
        </w:rPr>
        <w:t xml:space="preserve">               </w:t>
      </w:r>
      <w:r w:rsidRPr="009E3D4C">
        <w:rPr>
          <w:rFonts w:ascii="Arial" w:eastAsia="Calibri" w:hAnsi="Arial" w:cs="Arial"/>
          <w:sz w:val="20"/>
          <w:szCs w:val="20"/>
        </w:rPr>
        <w:t xml:space="preserve">z dnia 17 marca 2014 r. w sprawie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odniesieniu do </w:t>
      </w:r>
      <w:proofErr w:type="spellStart"/>
      <w:r w:rsidRPr="009E3D4C">
        <w:rPr>
          <w:rFonts w:ascii="Arial" w:eastAsia="Calibri" w:hAnsi="Arial" w:cs="Arial"/>
          <w:sz w:val="20"/>
          <w:szCs w:val="20"/>
        </w:rPr>
        <w:t>działan</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podważających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integralnośc</w:t>
      </w:r>
      <w:proofErr w:type="spellEnd"/>
      <w:r w:rsidRPr="009E3D4C">
        <w:rPr>
          <w:rFonts w:ascii="Arial" w:eastAsia="Calibri" w:hAnsi="Arial" w:cs="Arial"/>
          <w:sz w:val="20"/>
          <w:szCs w:val="20"/>
        </w:rPr>
        <w:t xml:space="preserve">́ terytorialną, </w:t>
      </w:r>
      <w:proofErr w:type="spellStart"/>
      <w:r w:rsidRPr="009E3D4C">
        <w:rPr>
          <w:rFonts w:ascii="Arial" w:eastAsia="Calibri" w:hAnsi="Arial" w:cs="Arial"/>
          <w:sz w:val="20"/>
          <w:szCs w:val="20"/>
        </w:rPr>
        <w:t>suwerennośc</w:t>
      </w:r>
      <w:proofErr w:type="spellEnd"/>
      <w:r w:rsidRPr="009E3D4C">
        <w:rPr>
          <w:rFonts w:ascii="Arial" w:eastAsia="Calibri" w:hAnsi="Arial" w:cs="Arial"/>
          <w:sz w:val="20"/>
          <w:szCs w:val="20"/>
        </w:rPr>
        <w:t xml:space="preserve">́ i </w:t>
      </w:r>
      <w:proofErr w:type="spellStart"/>
      <w:r w:rsidRPr="009E3D4C">
        <w:rPr>
          <w:rFonts w:ascii="Arial" w:eastAsia="Calibri" w:hAnsi="Arial" w:cs="Arial"/>
          <w:sz w:val="20"/>
          <w:szCs w:val="20"/>
        </w:rPr>
        <w:t>niezależnośc</w:t>
      </w:r>
      <w:proofErr w:type="spellEnd"/>
      <w:r w:rsidRPr="009E3D4C">
        <w:rPr>
          <w:rFonts w:ascii="Arial" w:eastAsia="Calibri" w:hAnsi="Arial" w:cs="Arial"/>
          <w:sz w:val="20"/>
          <w:szCs w:val="20"/>
        </w:rPr>
        <w:t xml:space="preserve">́ Ukrainy lub im </w:t>
      </w:r>
      <w:proofErr w:type="spellStart"/>
      <w:r w:rsidRPr="009E3D4C">
        <w:rPr>
          <w:rFonts w:ascii="Arial" w:eastAsia="Calibri" w:hAnsi="Arial" w:cs="Arial"/>
          <w:sz w:val="20"/>
          <w:szCs w:val="20"/>
        </w:rPr>
        <w:t>zagrażających</w:t>
      </w:r>
      <w:proofErr w:type="spellEnd"/>
      <w:r w:rsidRPr="009E3D4C">
        <w:rPr>
          <w:rFonts w:ascii="Arial" w:eastAsia="Calibri" w:hAnsi="Arial" w:cs="Arial"/>
          <w:sz w:val="20"/>
          <w:szCs w:val="20"/>
        </w:rPr>
        <w:t xml:space="preserve">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269/2014”), albo wpisanego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lastRenderedPageBreak/>
        <w:t xml:space="preserve">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7766EAC1" w14:textId="34F4413A" w:rsidR="009E3D4C" w:rsidRPr="009E3D4C" w:rsidRDefault="009E3D4C" w:rsidP="009465C7">
      <w:pPr>
        <w:numPr>
          <w:ilvl w:val="0"/>
          <w:numId w:val="74"/>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beneficjentem rzeczywistym w rozumieniu ustawy z dnia 1 marca 2018 r. </w:t>
      </w:r>
      <w:r w:rsidRPr="009E3D4C">
        <w:rPr>
          <w:rFonts w:ascii="Arial" w:eastAsia="Calibri" w:hAnsi="Arial" w:cs="Arial"/>
          <w:i/>
          <w:iCs/>
          <w:sz w:val="20"/>
          <w:szCs w:val="20"/>
        </w:rPr>
        <w:t xml:space="preserve">o przeciwdziałaniu praniu </w:t>
      </w:r>
      <w:proofErr w:type="spellStart"/>
      <w:r w:rsidRPr="009E3D4C">
        <w:rPr>
          <w:rFonts w:ascii="Arial" w:eastAsia="Calibri" w:hAnsi="Arial" w:cs="Arial"/>
          <w:i/>
          <w:iCs/>
          <w:sz w:val="20"/>
          <w:szCs w:val="20"/>
        </w:rPr>
        <w:t>pieniędzy</w:t>
      </w:r>
      <w:proofErr w:type="spellEnd"/>
      <w:r w:rsidRPr="009E3D4C">
        <w:rPr>
          <w:rFonts w:ascii="Arial" w:eastAsia="Calibri" w:hAnsi="Arial" w:cs="Arial"/>
          <w:i/>
          <w:iCs/>
          <w:sz w:val="20"/>
          <w:szCs w:val="20"/>
        </w:rPr>
        <w:t xml:space="preserve"> oraz finansowaniu terroryzmu </w:t>
      </w:r>
      <w:r w:rsidRPr="009E3D4C">
        <w:rPr>
          <w:rFonts w:ascii="Arial" w:eastAsia="Calibri" w:hAnsi="Arial" w:cs="Arial"/>
          <w:sz w:val="20"/>
          <w:szCs w:val="20"/>
        </w:rPr>
        <w:t xml:space="preserve">(Dz. U. z 2022 r. poz. 593 </w:t>
      </w:r>
      <w:r w:rsidR="00DD0A09">
        <w:rPr>
          <w:rFonts w:ascii="Arial" w:eastAsia="Calibri" w:hAnsi="Arial" w:cs="Arial"/>
          <w:sz w:val="20"/>
          <w:szCs w:val="20"/>
        </w:rPr>
        <w:t xml:space="preserve">              </w:t>
      </w:r>
      <w:r w:rsidRPr="009E3D4C">
        <w:rPr>
          <w:rFonts w:ascii="Arial" w:eastAsia="Calibri" w:hAnsi="Arial" w:cs="Arial"/>
          <w:sz w:val="20"/>
          <w:szCs w:val="20"/>
        </w:rPr>
        <w:t xml:space="preserve">i 655) jest osobą wymienioną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00DD0A09">
        <w:rPr>
          <w:rFonts w:ascii="Arial" w:eastAsia="Calibri" w:hAnsi="Arial" w:cs="Arial"/>
          <w:sz w:val="20"/>
          <w:szCs w:val="20"/>
        </w:rPr>
        <w:t xml:space="preserve"> </w:t>
      </w:r>
      <w:r w:rsidRPr="009E3D4C">
        <w:rPr>
          <w:rFonts w:ascii="Arial" w:eastAsia="Calibri" w:hAnsi="Arial" w:cs="Arial"/>
          <w:sz w:val="20"/>
          <w:szCs w:val="20"/>
        </w:rPr>
        <w:t xml:space="preserve">nr 765/2006 </w:t>
      </w:r>
      <w:r w:rsidR="00DD0A09">
        <w:rPr>
          <w:rFonts w:ascii="Arial" w:eastAsia="Calibri" w:hAnsi="Arial" w:cs="Arial"/>
          <w:sz w:val="20"/>
          <w:szCs w:val="20"/>
        </w:rPr>
        <w:t xml:space="preserve">                         </w:t>
      </w:r>
      <w:r w:rsidRPr="009E3D4C">
        <w:rPr>
          <w:rFonts w:ascii="Arial" w:eastAsia="Calibri" w:hAnsi="Arial" w:cs="Arial"/>
          <w:sz w:val="20"/>
          <w:szCs w:val="20"/>
        </w:rPr>
        <w:t xml:space="preserve">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269/2014 albo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będąca</w:t>
      </w:r>
      <w:proofErr w:type="spellEnd"/>
      <w:r w:rsidRPr="009E3D4C">
        <w:rPr>
          <w:rFonts w:ascii="Arial" w:eastAsia="Calibri" w:hAnsi="Arial" w:cs="Arial"/>
          <w:sz w:val="20"/>
          <w:szCs w:val="20"/>
        </w:rPr>
        <w:t xml:space="preserve">̨ takim beneficjentem rzeczywistym od dnia 24 lutego 2022 r., o ile została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t>
      </w:r>
      <w:r w:rsidR="00DD0A09">
        <w:rPr>
          <w:rFonts w:ascii="Arial" w:eastAsia="Calibri" w:hAnsi="Arial" w:cs="Arial"/>
          <w:sz w:val="20"/>
          <w:szCs w:val="20"/>
        </w:rPr>
        <w:t xml:space="preserve">                </w:t>
      </w:r>
      <w:r w:rsidRPr="009E3D4C">
        <w:rPr>
          <w:rFonts w:ascii="Arial" w:eastAsia="Calibri" w:hAnsi="Arial" w:cs="Arial"/>
          <w:sz w:val="20"/>
          <w:szCs w:val="20"/>
        </w:rPr>
        <w:t xml:space="preserve">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4248DE95" w14:textId="506A1C89" w:rsidR="009E3D4C" w:rsidRPr="009E3D4C" w:rsidRDefault="009E3D4C" w:rsidP="009465C7">
      <w:pPr>
        <w:numPr>
          <w:ilvl w:val="0"/>
          <w:numId w:val="74"/>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w rozumieniu art. 3 ust. 1 pkt 37 ustawy z dnia </w:t>
      </w:r>
      <w:r w:rsidR="00BD0499">
        <w:rPr>
          <w:rFonts w:ascii="Arial" w:eastAsia="Calibri" w:hAnsi="Arial" w:cs="Arial"/>
          <w:sz w:val="20"/>
          <w:szCs w:val="20"/>
        </w:rPr>
        <w:t xml:space="preserve">                  </w:t>
      </w:r>
      <w:r w:rsidRPr="009E3D4C">
        <w:rPr>
          <w:rFonts w:ascii="Arial" w:eastAsia="Calibri" w:hAnsi="Arial" w:cs="Arial"/>
          <w:sz w:val="20"/>
          <w:szCs w:val="20"/>
        </w:rPr>
        <w:t xml:space="preserve">29 </w:t>
      </w:r>
      <w:proofErr w:type="spellStart"/>
      <w:r w:rsidRPr="009E3D4C">
        <w:rPr>
          <w:rFonts w:ascii="Arial" w:eastAsia="Calibri" w:hAnsi="Arial" w:cs="Arial"/>
          <w:sz w:val="20"/>
          <w:szCs w:val="20"/>
        </w:rPr>
        <w:t>września</w:t>
      </w:r>
      <w:proofErr w:type="spellEnd"/>
      <w:r w:rsidRPr="009E3D4C">
        <w:rPr>
          <w:rFonts w:ascii="Arial" w:eastAsia="Calibri" w:hAnsi="Arial" w:cs="Arial"/>
          <w:sz w:val="20"/>
          <w:szCs w:val="20"/>
        </w:rPr>
        <w:t xml:space="preserve"> 1994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rachunkowości</w:t>
      </w:r>
      <w:proofErr w:type="spellEnd"/>
      <w:r w:rsidRPr="009E3D4C">
        <w:rPr>
          <w:rFonts w:ascii="Arial" w:eastAsia="Calibri" w:hAnsi="Arial" w:cs="Arial"/>
          <w:sz w:val="20"/>
          <w:szCs w:val="20"/>
        </w:rPr>
        <w:t xml:space="preserve"> (Dz. U. z 2021 r. poz. 217, 2105 i 2106) jest podmiot wymieniony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nr 269/2014 albo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będący</w:t>
      </w:r>
      <w:proofErr w:type="spellEnd"/>
      <w:r w:rsidRPr="009E3D4C">
        <w:rPr>
          <w:rFonts w:ascii="Arial" w:eastAsia="Calibri" w:hAnsi="Arial" w:cs="Arial"/>
          <w:sz w:val="20"/>
          <w:szCs w:val="20"/>
        </w:rPr>
        <w:t xml:space="preserve"> taką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od dnia 24 lutego 2022 r., o ile został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w:t>
      </w:r>
      <w:r w:rsidR="00BD0499">
        <w:rPr>
          <w:rFonts w:ascii="Arial" w:eastAsia="Calibri" w:hAnsi="Arial" w:cs="Arial"/>
          <w:sz w:val="20"/>
          <w:szCs w:val="20"/>
        </w:rPr>
        <w:t xml:space="preserve">               </w:t>
      </w:r>
      <w:r w:rsidRPr="009E3D4C">
        <w:rPr>
          <w:rFonts w:ascii="Arial" w:eastAsia="Calibri" w:hAnsi="Arial" w:cs="Arial"/>
          <w:sz w:val="20"/>
          <w:szCs w:val="20"/>
        </w:rPr>
        <w:t xml:space="preserve">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w:t>
      </w:r>
    </w:p>
    <w:p w14:paraId="008FC656" w14:textId="73A684DF" w:rsidR="009E3D4C" w:rsidRPr="009E3D4C" w:rsidRDefault="009E3D4C" w:rsidP="009465C7">
      <w:pPr>
        <w:numPr>
          <w:ilvl w:val="0"/>
          <w:numId w:val="73"/>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wobec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istnieje zakaz ubiegania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zamówienie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określony</w:t>
      </w:r>
      <w:proofErr w:type="spellEnd"/>
      <w:r w:rsidRPr="009E3D4C">
        <w:rPr>
          <w:rFonts w:ascii="Arial" w:eastAsia="Calibri" w:hAnsi="Arial" w:cs="Arial"/>
          <w:sz w:val="20"/>
          <w:szCs w:val="20"/>
        </w:rPr>
        <w:t xml:space="preserve"> w art. 5k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Rady (UE) nr 2022/576 z dnia 8 kwietnia 2022 r. w sprawie zmiany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(UE) nr 833/2014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związku</w:t>
      </w:r>
      <w:proofErr w:type="spellEnd"/>
      <w:r w:rsidRPr="009E3D4C">
        <w:rPr>
          <w:rFonts w:ascii="Arial" w:eastAsia="Calibri" w:hAnsi="Arial" w:cs="Arial"/>
          <w:sz w:val="20"/>
          <w:szCs w:val="20"/>
        </w:rPr>
        <w:t xml:space="preserve"> z działaniami Rosji </w:t>
      </w:r>
      <w:proofErr w:type="spellStart"/>
      <w:r w:rsidRPr="009E3D4C">
        <w:rPr>
          <w:rFonts w:ascii="Arial" w:eastAsia="Calibri" w:hAnsi="Arial" w:cs="Arial"/>
          <w:sz w:val="20"/>
          <w:szCs w:val="20"/>
        </w:rPr>
        <w:t>destabilizującymi</w:t>
      </w:r>
      <w:proofErr w:type="spellEnd"/>
      <w:r w:rsidRPr="009E3D4C">
        <w:rPr>
          <w:rFonts w:ascii="Arial" w:eastAsia="Calibri" w:hAnsi="Arial" w:cs="Arial"/>
          <w:sz w:val="20"/>
          <w:szCs w:val="20"/>
        </w:rPr>
        <w:t xml:space="preserve"> sytuację na Ukrainie, zgodnie z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zakazuje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udzielania wszelkich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na rzecz lub z udziałem: </w:t>
      </w:r>
    </w:p>
    <w:p w14:paraId="26B87A4E" w14:textId="77777777" w:rsidR="009E3D4C" w:rsidRPr="009E3D4C" w:rsidRDefault="009E3D4C" w:rsidP="009465C7">
      <w:pPr>
        <w:numPr>
          <w:ilvl w:val="0"/>
          <w:numId w:val="75"/>
        </w:numPr>
        <w:suppressAutoHyphens w:val="0"/>
        <w:spacing w:after="60"/>
        <w:ind w:left="1134" w:hanging="283"/>
        <w:jc w:val="both"/>
        <w:rPr>
          <w:rFonts w:ascii="Arial" w:eastAsia="Calibri" w:hAnsi="Arial" w:cs="Arial"/>
          <w:sz w:val="20"/>
          <w:szCs w:val="20"/>
        </w:rPr>
      </w:pPr>
      <w:r w:rsidRPr="009E3D4C">
        <w:rPr>
          <w:rFonts w:ascii="Arial" w:eastAsia="Calibri" w:hAnsi="Arial" w:cs="Arial"/>
          <w:sz w:val="20"/>
          <w:szCs w:val="20"/>
        </w:rPr>
        <w:t xml:space="preserve">obywateli rosyjskich lub </w:t>
      </w: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r w:rsidRPr="009E3D4C">
        <w:rPr>
          <w:rFonts w:ascii="Arial" w:eastAsia="Calibri" w:hAnsi="Arial" w:cs="Arial"/>
          <w:sz w:val="20"/>
          <w:szCs w:val="20"/>
        </w:rPr>
        <w:br/>
        <w:t>z siedzibą w Rosji;</w:t>
      </w:r>
    </w:p>
    <w:p w14:paraId="0E38CA7F" w14:textId="77777777" w:rsidR="009E3D4C" w:rsidRPr="009E3D4C" w:rsidRDefault="009E3D4C" w:rsidP="009465C7">
      <w:pPr>
        <w:numPr>
          <w:ilvl w:val="0"/>
          <w:numId w:val="75"/>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do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prawa </w:t>
      </w:r>
      <w:proofErr w:type="spellStart"/>
      <w:r w:rsidRPr="009E3D4C">
        <w:rPr>
          <w:rFonts w:ascii="Arial" w:eastAsia="Calibri" w:hAnsi="Arial" w:cs="Arial"/>
          <w:sz w:val="20"/>
          <w:szCs w:val="20"/>
        </w:rPr>
        <w:t>własności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bezpośrednio</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pośrednio</w:t>
      </w:r>
      <w:proofErr w:type="spellEnd"/>
      <w:r w:rsidRPr="009E3D4C">
        <w:rPr>
          <w:rFonts w:ascii="Arial" w:eastAsia="Calibri" w:hAnsi="Arial" w:cs="Arial"/>
          <w:sz w:val="20"/>
          <w:szCs w:val="20"/>
        </w:rPr>
        <w:t xml:space="preserve"> w ponad 50 % </w:t>
      </w:r>
      <w:proofErr w:type="spellStart"/>
      <w:r w:rsidRPr="009E3D4C">
        <w:rPr>
          <w:rFonts w:ascii="Arial" w:eastAsia="Calibri" w:hAnsi="Arial" w:cs="Arial"/>
          <w:sz w:val="20"/>
          <w:szCs w:val="20"/>
        </w:rPr>
        <w:t>należa</w:t>
      </w:r>
      <w:proofErr w:type="spellEnd"/>
      <w:r w:rsidRPr="009E3D4C">
        <w:rPr>
          <w:rFonts w:ascii="Arial" w:eastAsia="Calibri" w:hAnsi="Arial" w:cs="Arial"/>
          <w:sz w:val="20"/>
          <w:szCs w:val="20"/>
        </w:rPr>
        <w:t xml:space="preserve">̨ do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powyższym </w:t>
      </w:r>
      <w:proofErr w:type="spellStart"/>
      <w:r w:rsidRPr="009E3D4C">
        <w:rPr>
          <w:rFonts w:ascii="Arial" w:eastAsia="Calibri" w:hAnsi="Arial" w:cs="Arial"/>
          <w:sz w:val="20"/>
          <w:szCs w:val="20"/>
        </w:rPr>
        <w:t>tirecie</w:t>
      </w:r>
      <w:proofErr w:type="spellEnd"/>
      <w:r w:rsidRPr="009E3D4C">
        <w:rPr>
          <w:rFonts w:ascii="Arial" w:eastAsia="Calibri" w:hAnsi="Arial" w:cs="Arial"/>
          <w:sz w:val="20"/>
          <w:szCs w:val="20"/>
        </w:rPr>
        <w:t>; lub</w:t>
      </w:r>
    </w:p>
    <w:p w14:paraId="33BD260B" w14:textId="280A2BB4" w:rsidR="009E3D4C" w:rsidRPr="009E3D4C" w:rsidRDefault="009E3D4C" w:rsidP="009465C7">
      <w:pPr>
        <w:numPr>
          <w:ilvl w:val="0"/>
          <w:numId w:val="75"/>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działających</w:t>
      </w:r>
      <w:proofErr w:type="spellEnd"/>
      <w:r w:rsidRPr="009E3D4C">
        <w:rPr>
          <w:rFonts w:ascii="Arial" w:eastAsia="Calibri" w:hAnsi="Arial" w:cs="Arial"/>
          <w:sz w:val="20"/>
          <w:szCs w:val="20"/>
        </w:rPr>
        <w:t xml:space="preserve"> w imieniu lub pod kierunkiem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dwóch powyższych </w:t>
      </w:r>
      <w:proofErr w:type="spellStart"/>
      <w:r w:rsidRPr="009E3D4C">
        <w:rPr>
          <w:rFonts w:ascii="Arial" w:eastAsia="Calibri" w:hAnsi="Arial" w:cs="Arial"/>
          <w:sz w:val="20"/>
          <w:szCs w:val="20"/>
        </w:rPr>
        <w:t>tieratach</w:t>
      </w:r>
      <w:proofErr w:type="spellEnd"/>
      <w:r w:rsidRPr="009E3D4C">
        <w:rPr>
          <w:rFonts w:ascii="Arial" w:eastAsia="Calibri" w:hAnsi="Arial" w:cs="Arial"/>
          <w:sz w:val="20"/>
          <w:szCs w:val="20"/>
        </w:rPr>
        <w:t xml:space="preserve">, w tym </w:t>
      </w:r>
      <w:proofErr w:type="spellStart"/>
      <w:r w:rsidRPr="009E3D4C">
        <w:rPr>
          <w:rFonts w:ascii="Arial" w:eastAsia="Calibri" w:hAnsi="Arial" w:cs="Arial"/>
          <w:sz w:val="20"/>
          <w:szCs w:val="20"/>
        </w:rPr>
        <w:t>podwykonawców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dostawców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na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zdolności</w:t>
      </w:r>
      <w:proofErr w:type="spellEnd"/>
      <w:r w:rsidRPr="009E3D4C">
        <w:rPr>
          <w:rFonts w:ascii="Arial" w:eastAsia="Calibri" w:hAnsi="Arial" w:cs="Arial"/>
          <w:sz w:val="20"/>
          <w:szCs w:val="20"/>
        </w:rPr>
        <w:t xml:space="preserve"> polega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w rozumieniu dyrektyw w sprawie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w przypadku gdy przypada na nich ponad 10 % </w:t>
      </w:r>
      <w:proofErr w:type="spellStart"/>
      <w:r w:rsidRPr="009E3D4C">
        <w:rPr>
          <w:rFonts w:ascii="Arial" w:eastAsia="Calibri" w:hAnsi="Arial" w:cs="Arial"/>
          <w:sz w:val="20"/>
          <w:szCs w:val="20"/>
        </w:rPr>
        <w:t>wartości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zamówienia</w:t>
      </w:r>
      <w:proofErr w:type="spellEnd"/>
      <w:r w:rsidRPr="009E3D4C">
        <w:rPr>
          <w:rFonts w:ascii="Arial" w:eastAsia="Calibri" w:hAnsi="Arial" w:cs="Arial"/>
          <w:sz w:val="20"/>
          <w:szCs w:val="20"/>
        </w:rPr>
        <w:t>;</w:t>
      </w:r>
    </w:p>
    <w:p w14:paraId="7A694328" w14:textId="672861FB" w:rsidR="009E3D4C" w:rsidRPr="009E3D4C" w:rsidRDefault="009E3D4C" w:rsidP="009465C7">
      <w:pPr>
        <w:numPr>
          <w:ilvl w:val="0"/>
          <w:numId w:val="73"/>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wobec którego są podejmowane inne prawem przewidziane środki o charakterze sankcyjnym, </w:t>
      </w:r>
      <w:r w:rsidR="00F476FD">
        <w:rPr>
          <w:rFonts w:ascii="Arial" w:eastAsia="Calibri" w:hAnsi="Arial" w:cs="Arial"/>
          <w:sz w:val="20"/>
          <w:szCs w:val="20"/>
        </w:rPr>
        <w:t xml:space="preserve">                 </w:t>
      </w:r>
      <w:r w:rsidRPr="009E3D4C">
        <w:rPr>
          <w:rFonts w:ascii="Arial" w:eastAsia="Calibri" w:hAnsi="Arial" w:cs="Arial"/>
          <w:sz w:val="20"/>
          <w:szCs w:val="20"/>
        </w:rPr>
        <w:t>niż te określone w ust. 1;</w:t>
      </w:r>
    </w:p>
    <w:p w14:paraId="5AAE90C3" w14:textId="44E42FA9" w:rsidR="009E3D4C" w:rsidRPr="00DD0A09" w:rsidRDefault="009E3D4C" w:rsidP="009465C7">
      <w:pPr>
        <w:numPr>
          <w:ilvl w:val="0"/>
          <w:numId w:val="73"/>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który w zakresie przedmiotu zamówienia oferuje wyroby pochodzące lub które zostały wywiezione z Białorusi lub Federacji Rosyjskiej.</w:t>
      </w:r>
    </w:p>
    <w:p w14:paraId="59D56D62" w14:textId="1E53A016" w:rsidR="009E3D4C" w:rsidRPr="00DD0A09" w:rsidRDefault="009E3D4C" w:rsidP="009465C7">
      <w:pPr>
        <w:numPr>
          <w:ilvl w:val="0"/>
          <w:numId w:val="29"/>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Niezależnie od innych dokumentów wymienionych w</w:t>
      </w:r>
      <w:r w:rsidR="00E167D7">
        <w:rPr>
          <w:rFonts w:ascii="Arial" w:hAnsi="Arial" w:cs="Arial"/>
          <w:sz w:val="20"/>
          <w:szCs w:val="20"/>
        </w:rPr>
        <w:t xml:space="preserve"> S</w:t>
      </w:r>
      <w:r w:rsidRPr="00DD0A09">
        <w:rPr>
          <w:rFonts w:ascii="Arial" w:hAnsi="Arial" w:cs="Arial"/>
          <w:sz w:val="20"/>
          <w:szCs w:val="20"/>
        </w:rPr>
        <w:t xml:space="preserve">WZ Wykonawca zobowiązany jest do złożenia wraz z ofertą </w:t>
      </w:r>
      <w:bookmarkStart w:id="9" w:name="_Hlk104204405"/>
      <w:r w:rsidRPr="00DD0A09">
        <w:rPr>
          <w:rFonts w:ascii="Arial" w:hAnsi="Arial" w:cs="Arial"/>
          <w:sz w:val="20"/>
          <w:szCs w:val="20"/>
        </w:rPr>
        <w:t xml:space="preserve">oświadczenia, którego wzór stanowi </w:t>
      </w:r>
      <w:r w:rsidRPr="00DD0A09">
        <w:rPr>
          <w:rFonts w:ascii="Arial" w:hAnsi="Arial" w:cs="Arial"/>
          <w:b/>
          <w:bCs/>
          <w:sz w:val="20"/>
          <w:szCs w:val="20"/>
        </w:rPr>
        <w:t xml:space="preserve">Załącznik nr </w:t>
      </w:r>
      <w:r w:rsidR="00A53DA8">
        <w:rPr>
          <w:rFonts w:ascii="Arial" w:hAnsi="Arial" w:cs="Arial"/>
          <w:b/>
          <w:bCs/>
          <w:sz w:val="20"/>
          <w:szCs w:val="20"/>
        </w:rPr>
        <w:t>7</w:t>
      </w:r>
      <w:r w:rsidR="00841417">
        <w:rPr>
          <w:rFonts w:ascii="Arial" w:hAnsi="Arial" w:cs="Arial"/>
          <w:b/>
          <w:bCs/>
          <w:sz w:val="20"/>
          <w:szCs w:val="20"/>
        </w:rPr>
        <w:t xml:space="preserve"> do S</w:t>
      </w:r>
      <w:r w:rsidRPr="00DD0A09">
        <w:rPr>
          <w:rFonts w:ascii="Arial" w:hAnsi="Arial" w:cs="Arial"/>
          <w:b/>
          <w:bCs/>
          <w:sz w:val="20"/>
          <w:szCs w:val="20"/>
        </w:rPr>
        <w:t>WZ</w:t>
      </w:r>
      <w:bookmarkEnd w:id="9"/>
      <w:r w:rsidRPr="00DD0A09">
        <w:rPr>
          <w:rFonts w:ascii="Arial" w:hAnsi="Arial" w:cs="Arial"/>
          <w:sz w:val="20"/>
          <w:szCs w:val="20"/>
        </w:rPr>
        <w:t>. Oświadczenie składane jest przez Wykonawcę w celu wykazania braku podstaw wykluczenia,</w:t>
      </w:r>
      <w:r w:rsidR="00F476FD">
        <w:rPr>
          <w:rFonts w:ascii="Arial" w:hAnsi="Arial" w:cs="Arial"/>
          <w:sz w:val="20"/>
          <w:szCs w:val="20"/>
        </w:rPr>
        <w:t xml:space="preserve"> </w:t>
      </w:r>
      <w:r w:rsidRPr="00DD0A09">
        <w:rPr>
          <w:rFonts w:ascii="Arial" w:hAnsi="Arial" w:cs="Arial"/>
          <w:sz w:val="20"/>
          <w:szCs w:val="20"/>
        </w:rPr>
        <w:t xml:space="preserve">o których mowa w punkcie powyżej. W przypadku wspólnego ubiegania się o zamówienie przez Wykonawców, </w:t>
      </w:r>
      <w:r w:rsidRPr="00DD0A09">
        <w:rPr>
          <w:rFonts w:ascii="Arial" w:hAnsi="Arial" w:cs="Arial"/>
          <w:sz w:val="20"/>
          <w:szCs w:val="20"/>
          <w:u w:val="single"/>
        </w:rPr>
        <w:t>oświadczenie składa każdy z Wykonawców wspólnie ubiegających się o zamówienie.</w:t>
      </w:r>
    </w:p>
    <w:p w14:paraId="6BD2394B" w14:textId="5C4B6DA4" w:rsidR="009E3D4C" w:rsidRDefault="009E3D4C" w:rsidP="009465C7">
      <w:pPr>
        <w:numPr>
          <w:ilvl w:val="0"/>
          <w:numId w:val="29"/>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557D7990" w14:textId="77777777" w:rsidR="00C224FE" w:rsidRPr="00C224FE" w:rsidRDefault="00C224FE" w:rsidP="00C224FE">
      <w:pPr>
        <w:suppressAutoHyphens w:val="0"/>
        <w:spacing w:after="60" w:line="120" w:lineRule="auto"/>
        <w:ind w:left="567"/>
        <w:jc w:val="both"/>
        <w:rPr>
          <w:rFonts w:ascii="Arial" w:hAnsi="Arial" w:cs="Arial"/>
          <w:sz w:val="20"/>
          <w:szCs w:val="20"/>
        </w:rPr>
      </w:pPr>
    </w:p>
    <w:p w14:paraId="4C55C4BA" w14:textId="37CB53AB" w:rsidR="00183FEF" w:rsidRDefault="00A45CB0" w:rsidP="00A025B2">
      <w:pPr>
        <w:suppressAutoHyphens w:val="0"/>
        <w:jc w:val="both"/>
        <w:rPr>
          <w:rFonts w:ascii="Arial" w:hAnsi="Arial" w:cs="Arial"/>
          <w:bCs/>
          <w:i/>
          <w:sz w:val="20"/>
          <w:szCs w:val="20"/>
          <w:lang w:eastAsia="pl-PL"/>
        </w:rPr>
      </w:pPr>
      <w:r w:rsidRPr="007E6518">
        <w:rPr>
          <w:rFonts w:ascii="Arial" w:hAnsi="Arial" w:cs="Arial"/>
          <w:bCs/>
          <w:i/>
          <w:sz w:val="20"/>
          <w:szCs w:val="20"/>
          <w:lang w:eastAsia="pl-PL"/>
        </w:rPr>
        <w:t xml:space="preserve">Ocena warunków spełnienia udziału w postępowaniu zostanie dokonana metodą spełnia / nie spełnia </w:t>
      </w:r>
      <w:r w:rsidR="00A82DEB">
        <w:rPr>
          <w:rFonts w:ascii="Arial" w:hAnsi="Arial" w:cs="Arial"/>
          <w:bCs/>
          <w:i/>
          <w:sz w:val="20"/>
          <w:szCs w:val="20"/>
          <w:lang w:eastAsia="pl-PL"/>
        </w:rPr>
        <w:t xml:space="preserve">                </w:t>
      </w:r>
      <w:r w:rsidRPr="007E6518">
        <w:rPr>
          <w:rFonts w:ascii="Arial" w:hAnsi="Arial" w:cs="Arial"/>
          <w:bCs/>
          <w:i/>
          <w:sz w:val="20"/>
          <w:szCs w:val="20"/>
          <w:lang w:eastAsia="pl-PL"/>
        </w:rPr>
        <w:t>na podstawie złożonych przez Wykonawców, a wymaganych przez Zamawiającego dokume</w:t>
      </w:r>
      <w:r w:rsidR="003C7303">
        <w:rPr>
          <w:rFonts w:ascii="Arial" w:hAnsi="Arial" w:cs="Arial"/>
          <w:bCs/>
          <w:i/>
          <w:sz w:val="20"/>
          <w:szCs w:val="20"/>
          <w:lang w:eastAsia="pl-PL"/>
        </w:rPr>
        <w:t xml:space="preserve">ntów </w:t>
      </w:r>
      <w:r w:rsidR="00A031AC">
        <w:rPr>
          <w:rFonts w:ascii="Arial" w:hAnsi="Arial" w:cs="Arial"/>
          <w:bCs/>
          <w:i/>
          <w:sz w:val="20"/>
          <w:szCs w:val="20"/>
          <w:lang w:eastAsia="pl-PL"/>
        </w:rPr>
        <w:br/>
      </w:r>
      <w:r w:rsidR="00E3599E">
        <w:rPr>
          <w:rFonts w:ascii="Arial" w:hAnsi="Arial" w:cs="Arial"/>
          <w:bCs/>
          <w:i/>
          <w:sz w:val="20"/>
          <w:szCs w:val="20"/>
          <w:lang w:eastAsia="pl-PL"/>
        </w:rPr>
        <w:t>i oświadczeń</w:t>
      </w:r>
      <w:r w:rsidRPr="007E6518">
        <w:rPr>
          <w:rFonts w:ascii="Arial" w:hAnsi="Arial" w:cs="Arial"/>
          <w:bCs/>
          <w:i/>
          <w:sz w:val="20"/>
          <w:szCs w:val="20"/>
          <w:lang w:eastAsia="pl-PL"/>
        </w:rPr>
        <w:t xml:space="preserve">. </w:t>
      </w:r>
    </w:p>
    <w:p w14:paraId="4C1F2BA6" w14:textId="77777777" w:rsidR="00DD0A09" w:rsidRPr="001B6A43" w:rsidRDefault="00DD0A09" w:rsidP="00A025B2">
      <w:pPr>
        <w:suppressAutoHyphens w:val="0"/>
        <w:jc w:val="both"/>
        <w:rPr>
          <w:rFonts w:ascii="Arial" w:hAnsi="Arial" w:cs="Arial"/>
          <w:bCs/>
          <w:i/>
          <w:sz w:val="20"/>
          <w:szCs w:val="20"/>
          <w:lang w:eastAsia="pl-PL"/>
        </w:rPr>
      </w:pPr>
    </w:p>
    <w:p w14:paraId="2E1C71EF" w14:textId="7D7EDD6C" w:rsidR="002A226F" w:rsidRDefault="002A226F" w:rsidP="004E404A">
      <w:pPr>
        <w:numPr>
          <w:ilvl w:val="0"/>
          <w:numId w:val="3"/>
        </w:numPr>
        <w:suppressAutoHyphens w:val="0"/>
        <w:ind w:left="283" w:hanging="567"/>
        <w:jc w:val="both"/>
        <w:rPr>
          <w:rFonts w:ascii="Arial" w:hAnsi="Arial" w:cs="Arial"/>
          <w:b/>
          <w:bCs/>
          <w:iCs/>
          <w:sz w:val="20"/>
          <w:szCs w:val="20"/>
        </w:rPr>
      </w:pPr>
      <w:bookmarkStart w:id="10" w:name="_Hlk75765871"/>
      <w:r w:rsidRPr="002A226F">
        <w:rPr>
          <w:rFonts w:ascii="Arial" w:hAnsi="Arial" w:cs="Arial"/>
          <w:b/>
          <w:bCs/>
          <w:iCs/>
          <w:sz w:val="20"/>
          <w:szCs w:val="20"/>
        </w:rPr>
        <w:t xml:space="preserve">Wykaz dokumentów i oświadczeń wymaganych od Wykonawcy w celu potwierdzenia spełnienia  warunków udziału w postępowaniu i braków podstaw do wykluczenia z postępowania o udzielenie zamówienia: </w:t>
      </w:r>
    </w:p>
    <w:p w14:paraId="514631AD" w14:textId="77777777" w:rsidR="002A226F" w:rsidRDefault="002A226F" w:rsidP="00F15279">
      <w:pPr>
        <w:suppressAutoHyphens w:val="0"/>
        <w:spacing w:line="120" w:lineRule="auto"/>
        <w:ind w:left="284"/>
        <w:jc w:val="both"/>
        <w:rPr>
          <w:rFonts w:ascii="Arial" w:hAnsi="Arial" w:cs="Arial"/>
          <w:b/>
          <w:bCs/>
          <w:iCs/>
          <w:sz w:val="20"/>
          <w:szCs w:val="20"/>
        </w:rPr>
      </w:pPr>
    </w:p>
    <w:p w14:paraId="12985796" w14:textId="4FC56343" w:rsidR="007E6EC9" w:rsidRDefault="007E6EC9" w:rsidP="009465C7">
      <w:pPr>
        <w:pStyle w:val="Akapitzlist"/>
        <w:numPr>
          <w:ilvl w:val="0"/>
          <w:numId w:val="67"/>
        </w:numPr>
        <w:autoSpaceDE w:val="0"/>
        <w:autoSpaceDN w:val="0"/>
        <w:adjustRightInd w:val="0"/>
        <w:ind w:left="284" w:hanging="426"/>
        <w:jc w:val="both"/>
        <w:rPr>
          <w:rFonts w:ascii="Arial" w:hAnsi="Arial" w:cs="Arial"/>
          <w:b/>
          <w:bCs/>
          <w:sz w:val="20"/>
          <w:szCs w:val="20"/>
        </w:rPr>
      </w:pPr>
      <w:r w:rsidRPr="007E6EC9">
        <w:rPr>
          <w:rFonts w:ascii="Arial" w:hAnsi="Arial" w:cs="Arial"/>
          <w:b/>
          <w:bCs/>
          <w:sz w:val="20"/>
          <w:szCs w:val="20"/>
        </w:rPr>
        <w:t>DOKUMENTY WYMAGANE DO ZŁOŻENIA WRAZ Z OFERTĄ OD KAŻDEGO Z WYKONAWCÓW:</w:t>
      </w:r>
    </w:p>
    <w:p w14:paraId="39317DD1" w14:textId="77777777" w:rsidR="007E6EC9" w:rsidRPr="007E6EC9" w:rsidRDefault="007E6EC9" w:rsidP="00F15279">
      <w:pPr>
        <w:pStyle w:val="Akapitzlist"/>
        <w:autoSpaceDE w:val="0"/>
        <w:autoSpaceDN w:val="0"/>
        <w:adjustRightInd w:val="0"/>
        <w:spacing w:line="120" w:lineRule="auto"/>
        <w:ind w:left="567"/>
        <w:jc w:val="both"/>
        <w:rPr>
          <w:rFonts w:ascii="Arial" w:hAnsi="Arial" w:cs="Arial"/>
          <w:b/>
          <w:bCs/>
          <w:sz w:val="20"/>
          <w:szCs w:val="20"/>
        </w:rPr>
      </w:pPr>
    </w:p>
    <w:p w14:paraId="4F2A296B" w14:textId="3B743A34" w:rsidR="000F7E32" w:rsidRPr="007E6EC9" w:rsidRDefault="000F7E32" w:rsidP="009465C7">
      <w:pPr>
        <w:pStyle w:val="Akapitzlist"/>
        <w:numPr>
          <w:ilvl w:val="3"/>
          <w:numId w:val="51"/>
        </w:numPr>
        <w:autoSpaceDE w:val="0"/>
        <w:autoSpaceDN w:val="0"/>
        <w:adjustRightInd w:val="0"/>
        <w:spacing w:after="100"/>
        <w:ind w:left="284" w:hanging="284"/>
        <w:jc w:val="both"/>
        <w:rPr>
          <w:rFonts w:ascii="Arial" w:hAnsi="Arial" w:cs="Arial"/>
          <w:b/>
          <w:bCs/>
          <w:sz w:val="20"/>
          <w:szCs w:val="20"/>
        </w:rPr>
      </w:pPr>
      <w:r w:rsidRPr="007E6EC9">
        <w:rPr>
          <w:rFonts w:ascii="Arial" w:hAnsi="Arial" w:cs="Arial"/>
          <w:b/>
          <w:bCs/>
          <w:iCs/>
          <w:sz w:val="20"/>
          <w:szCs w:val="20"/>
          <w:u w:val="single"/>
        </w:rPr>
        <w:t>W celu wykazania braku podstaw do wykluczenia z postępowania o udzieleni</w:t>
      </w:r>
      <w:r w:rsidR="00014CC8">
        <w:rPr>
          <w:rFonts w:ascii="Arial" w:hAnsi="Arial" w:cs="Arial"/>
          <w:b/>
          <w:bCs/>
          <w:iCs/>
          <w:sz w:val="20"/>
          <w:szCs w:val="20"/>
          <w:u w:val="single"/>
        </w:rPr>
        <w:t>e</w:t>
      </w:r>
      <w:r w:rsidRPr="007E6EC9">
        <w:rPr>
          <w:rFonts w:ascii="Arial" w:hAnsi="Arial" w:cs="Arial"/>
          <w:b/>
          <w:bCs/>
          <w:iCs/>
          <w:sz w:val="20"/>
          <w:szCs w:val="20"/>
          <w:u w:val="single"/>
        </w:rPr>
        <w:t xml:space="preserve"> zamówienia: </w:t>
      </w:r>
    </w:p>
    <w:p w14:paraId="0AF4108D" w14:textId="1C0819B6" w:rsidR="00A66784" w:rsidRPr="00A66784" w:rsidRDefault="003C7303" w:rsidP="009465C7">
      <w:pPr>
        <w:numPr>
          <w:ilvl w:val="0"/>
          <w:numId w:val="30"/>
        </w:numPr>
        <w:tabs>
          <w:tab w:val="clear" w:pos="360"/>
        </w:tabs>
        <w:suppressAutoHyphens w:val="0"/>
        <w:autoSpaceDE w:val="0"/>
        <w:autoSpaceDN w:val="0"/>
        <w:adjustRightInd w:val="0"/>
        <w:spacing w:after="60"/>
        <w:ind w:left="426" w:hanging="284"/>
        <w:jc w:val="both"/>
        <w:rPr>
          <w:rFonts w:ascii="Arial" w:hAnsi="Arial" w:cs="Arial"/>
          <w:b/>
          <w:sz w:val="20"/>
          <w:szCs w:val="20"/>
          <w:lang w:eastAsia="pl-PL"/>
        </w:rPr>
      </w:pPr>
      <w:r>
        <w:rPr>
          <w:rFonts w:ascii="Arial" w:hAnsi="Arial" w:cs="Arial"/>
          <w:sz w:val="20"/>
          <w:szCs w:val="20"/>
          <w:lang w:eastAsia="pl-PL"/>
        </w:rPr>
        <w:t>O</w:t>
      </w:r>
      <w:r w:rsidR="00A66784" w:rsidRPr="00A45CB0">
        <w:rPr>
          <w:rFonts w:ascii="Arial" w:hAnsi="Arial" w:cs="Arial"/>
          <w:sz w:val="20"/>
          <w:szCs w:val="20"/>
          <w:lang w:eastAsia="pl-PL"/>
        </w:rPr>
        <w:t>świadczeni</w:t>
      </w:r>
      <w:r w:rsidR="000E09C0">
        <w:rPr>
          <w:rFonts w:ascii="Arial" w:hAnsi="Arial" w:cs="Arial"/>
          <w:sz w:val="20"/>
          <w:szCs w:val="20"/>
          <w:lang w:eastAsia="pl-PL"/>
        </w:rPr>
        <w:t>e</w:t>
      </w:r>
      <w:r w:rsidR="00A66784" w:rsidRPr="00A45CB0">
        <w:rPr>
          <w:rFonts w:ascii="Arial" w:hAnsi="Arial" w:cs="Arial"/>
          <w:sz w:val="20"/>
          <w:szCs w:val="20"/>
          <w:lang w:eastAsia="pl-PL"/>
        </w:rPr>
        <w:t xml:space="preserve"> o braku podstaw do wykluczenia </w:t>
      </w:r>
      <w:r w:rsidR="009A0C76">
        <w:rPr>
          <w:rFonts w:ascii="Arial" w:hAnsi="Arial" w:cs="Arial"/>
          <w:sz w:val="20"/>
          <w:szCs w:val="20"/>
          <w:lang w:eastAsia="pl-PL"/>
        </w:rPr>
        <w:t xml:space="preserve">z </w:t>
      </w:r>
      <w:r w:rsidR="00A66784" w:rsidRPr="00A45CB0">
        <w:rPr>
          <w:rFonts w:ascii="Arial" w:hAnsi="Arial" w:cs="Arial"/>
          <w:sz w:val="20"/>
          <w:szCs w:val="20"/>
          <w:lang w:eastAsia="pl-PL"/>
        </w:rPr>
        <w:t>udziału w postępowaniu, złożone na druku Formularza Ofertowego</w:t>
      </w:r>
      <w:r w:rsidR="00BF2231">
        <w:rPr>
          <w:rFonts w:ascii="Arial" w:hAnsi="Arial" w:cs="Arial"/>
          <w:sz w:val="20"/>
          <w:szCs w:val="20"/>
          <w:lang w:eastAsia="pl-PL"/>
        </w:rPr>
        <w:t xml:space="preserve"> </w:t>
      </w:r>
      <w:r w:rsidR="00BF2231" w:rsidRPr="00BF2231">
        <w:rPr>
          <w:rFonts w:ascii="Arial" w:hAnsi="Arial" w:cs="Arial"/>
          <w:sz w:val="20"/>
          <w:szCs w:val="20"/>
          <w:lang w:eastAsia="pl-PL"/>
        </w:rPr>
        <w:t xml:space="preserve">stanowiącego </w:t>
      </w:r>
      <w:r w:rsidR="00BF2231" w:rsidRPr="00BF2231">
        <w:rPr>
          <w:rFonts w:ascii="Arial" w:hAnsi="Arial" w:cs="Arial"/>
          <w:b/>
          <w:bCs/>
          <w:iCs/>
          <w:sz w:val="20"/>
          <w:szCs w:val="20"/>
          <w:lang w:eastAsia="pl-PL"/>
        </w:rPr>
        <w:t>Załącznik nr 2</w:t>
      </w:r>
      <w:r w:rsidR="00BF2231" w:rsidRPr="00BF2231">
        <w:rPr>
          <w:rFonts w:ascii="Arial" w:hAnsi="Arial" w:cs="Arial"/>
          <w:b/>
          <w:bCs/>
          <w:sz w:val="20"/>
          <w:szCs w:val="20"/>
          <w:lang w:eastAsia="pl-PL"/>
        </w:rPr>
        <w:t xml:space="preserve"> </w:t>
      </w:r>
      <w:r w:rsidR="00841417">
        <w:rPr>
          <w:rFonts w:ascii="Arial" w:hAnsi="Arial" w:cs="Arial"/>
          <w:b/>
          <w:sz w:val="20"/>
          <w:szCs w:val="20"/>
          <w:lang w:eastAsia="pl-PL"/>
        </w:rPr>
        <w:t>do S</w:t>
      </w:r>
      <w:r w:rsidR="00BF2231" w:rsidRPr="00BF2231">
        <w:rPr>
          <w:rFonts w:ascii="Arial" w:hAnsi="Arial" w:cs="Arial"/>
          <w:b/>
          <w:sz w:val="20"/>
          <w:szCs w:val="20"/>
          <w:lang w:eastAsia="pl-PL"/>
        </w:rPr>
        <w:t>WZ.</w:t>
      </w:r>
      <w:r w:rsidR="00A66784" w:rsidRPr="00A45CB0">
        <w:rPr>
          <w:rFonts w:ascii="Arial" w:hAnsi="Arial" w:cs="Arial"/>
          <w:sz w:val="20"/>
          <w:szCs w:val="20"/>
          <w:lang w:eastAsia="pl-PL"/>
        </w:rPr>
        <w:t xml:space="preserve"> </w:t>
      </w:r>
    </w:p>
    <w:p w14:paraId="770F1911" w14:textId="374FF27A" w:rsidR="006B28DC" w:rsidRPr="006B28DC" w:rsidRDefault="003C7303" w:rsidP="009465C7">
      <w:pPr>
        <w:numPr>
          <w:ilvl w:val="0"/>
          <w:numId w:val="30"/>
        </w:numPr>
        <w:tabs>
          <w:tab w:val="clear" w:pos="360"/>
        </w:tabs>
        <w:suppressAutoHyphens w:val="0"/>
        <w:autoSpaceDE w:val="0"/>
        <w:autoSpaceDN w:val="0"/>
        <w:adjustRightInd w:val="0"/>
        <w:spacing w:after="60"/>
        <w:ind w:left="426" w:hanging="284"/>
        <w:jc w:val="both"/>
        <w:rPr>
          <w:rFonts w:ascii="Arial" w:hAnsi="Arial" w:cs="Arial"/>
          <w:sz w:val="20"/>
          <w:szCs w:val="20"/>
          <w:lang w:eastAsia="pl-PL"/>
        </w:rPr>
      </w:pPr>
      <w:r>
        <w:rPr>
          <w:rFonts w:ascii="Arial" w:hAnsi="Arial" w:cs="Arial"/>
          <w:sz w:val="20"/>
          <w:szCs w:val="20"/>
          <w:lang w:eastAsia="pl-PL"/>
        </w:rPr>
        <w:t>A</w:t>
      </w:r>
      <w:r w:rsidR="00A66784" w:rsidRPr="00A66784">
        <w:rPr>
          <w:rFonts w:ascii="Arial" w:hAnsi="Arial" w:cs="Arial"/>
          <w:sz w:val="20"/>
          <w:szCs w:val="20"/>
          <w:lang w:eastAsia="pl-PL"/>
        </w:rPr>
        <w:t>ktualn</w:t>
      </w:r>
      <w:r w:rsidR="000E09C0">
        <w:rPr>
          <w:rFonts w:ascii="Arial" w:hAnsi="Arial" w:cs="Arial"/>
          <w:sz w:val="20"/>
          <w:szCs w:val="20"/>
          <w:lang w:eastAsia="pl-PL"/>
        </w:rPr>
        <w:t>y</w:t>
      </w:r>
      <w:r w:rsidR="00A66784" w:rsidRPr="00A66784">
        <w:rPr>
          <w:rFonts w:ascii="Arial" w:hAnsi="Arial" w:cs="Arial"/>
          <w:sz w:val="20"/>
          <w:szCs w:val="20"/>
          <w:lang w:eastAsia="pl-PL"/>
        </w:rPr>
        <w:t xml:space="preserve"> odpis z właściwego rejestru, jeżeli odrębne przepisy wymagają wpisu do rejestru </w:t>
      </w:r>
      <w:r w:rsidR="00C5003B" w:rsidRPr="003C7303">
        <w:rPr>
          <w:rFonts w:ascii="Arial" w:hAnsi="Arial" w:cs="Arial"/>
          <w:sz w:val="20"/>
          <w:szCs w:val="20"/>
          <w:lang w:eastAsia="pl-PL"/>
        </w:rPr>
        <w:t>wystawion</w:t>
      </w:r>
      <w:r w:rsidR="000E09C0" w:rsidRPr="003C7303">
        <w:rPr>
          <w:rFonts w:ascii="Arial" w:hAnsi="Arial" w:cs="Arial"/>
          <w:sz w:val="20"/>
          <w:szCs w:val="20"/>
          <w:lang w:eastAsia="pl-PL"/>
        </w:rPr>
        <w:t>y</w:t>
      </w:r>
      <w:r w:rsidR="00C5003B" w:rsidRPr="003C7303">
        <w:rPr>
          <w:rFonts w:ascii="Arial" w:hAnsi="Arial" w:cs="Arial"/>
          <w:sz w:val="20"/>
          <w:szCs w:val="20"/>
          <w:lang w:eastAsia="pl-PL"/>
        </w:rPr>
        <w:t xml:space="preserve"> nie wcześniej niż 6 miesięcy przed upływem terminu składania ofert, a dla Wykona</w:t>
      </w:r>
      <w:r w:rsidR="00C5003B" w:rsidRPr="00C5003B">
        <w:rPr>
          <w:rFonts w:ascii="Arial" w:hAnsi="Arial" w:cs="Arial"/>
          <w:sz w:val="20"/>
          <w:szCs w:val="20"/>
          <w:lang w:eastAsia="pl-PL"/>
        </w:rPr>
        <w:t>wców, którzy prowadzą działalność na podstawie innych dokumentów - ten dokument</w:t>
      </w:r>
      <w:r w:rsidR="000F7E32">
        <w:rPr>
          <w:rFonts w:ascii="Arial" w:hAnsi="Arial" w:cs="Arial"/>
          <w:sz w:val="20"/>
          <w:szCs w:val="20"/>
          <w:lang w:eastAsia="pl-PL"/>
        </w:rPr>
        <w:t>.</w:t>
      </w:r>
    </w:p>
    <w:p w14:paraId="180F169A" w14:textId="0ED7F65D" w:rsidR="00A66784" w:rsidRPr="00EE3ED5" w:rsidRDefault="003C7303" w:rsidP="009465C7">
      <w:pPr>
        <w:numPr>
          <w:ilvl w:val="0"/>
          <w:numId w:val="30"/>
        </w:numPr>
        <w:tabs>
          <w:tab w:val="clear" w:pos="360"/>
        </w:tabs>
        <w:suppressAutoHyphens w:val="0"/>
        <w:autoSpaceDE w:val="0"/>
        <w:autoSpaceDN w:val="0"/>
        <w:adjustRightInd w:val="0"/>
        <w:spacing w:after="60"/>
        <w:ind w:left="426" w:hanging="284"/>
        <w:jc w:val="both"/>
        <w:rPr>
          <w:rFonts w:ascii="Arial" w:hAnsi="Arial" w:cs="Arial"/>
          <w:sz w:val="20"/>
          <w:szCs w:val="20"/>
          <w:lang w:eastAsia="pl-PL"/>
        </w:rPr>
      </w:pPr>
      <w:r>
        <w:rPr>
          <w:rFonts w:ascii="Arial" w:hAnsi="Arial" w:cs="Arial"/>
          <w:b/>
          <w:bCs/>
          <w:sz w:val="20"/>
          <w:szCs w:val="20"/>
        </w:rPr>
        <w:t>P</w:t>
      </w:r>
      <w:r w:rsidR="00A66784" w:rsidRPr="00D97183">
        <w:rPr>
          <w:rFonts w:ascii="Arial" w:hAnsi="Arial" w:cs="Arial"/>
          <w:b/>
          <w:bCs/>
          <w:sz w:val="20"/>
          <w:szCs w:val="20"/>
        </w:rPr>
        <w:t>ełnomocnictw</w:t>
      </w:r>
      <w:r w:rsidR="000E09C0">
        <w:rPr>
          <w:rFonts w:ascii="Arial" w:hAnsi="Arial" w:cs="Arial"/>
          <w:b/>
          <w:bCs/>
          <w:sz w:val="20"/>
          <w:szCs w:val="20"/>
        </w:rPr>
        <w:t>o</w:t>
      </w:r>
      <w:r w:rsidR="00A66784" w:rsidRPr="00A45CB0">
        <w:rPr>
          <w:rFonts w:ascii="Arial" w:hAnsi="Arial" w:cs="Arial"/>
          <w:sz w:val="20"/>
          <w:szCs w:val="20"/>
        </w:rPr>
        <w:t xml:space="preserve"> do podpisywania oferty w imieniu Wykonawcy,</w:t>
      </w:r>
      <w:r w:rsidR="00A66784">
        <w:rPr>
          <w:rFonts w:ascii="Arial" w:hAnsi="Arial" w:cs="Arial"/>
          <w:sz w:val="20"/>
          <w:szCs w:val="20"/>
        </w:rPr>
        <w:t xml:space="preserve"> </w:t>
      </w:r>
      <w:r w:rsidR="00A66784" w:rsidRPr="00A45CB0">
        <w:rPr>
          <w:rFonts w:ascii="Arial" w:hAnsi="Arial" w:cs="Arial"/>
          <w:sz w:val="20"/>
          <w:szCs w:val="20"/>
        </w:rPr>
        <w:t>jeżeli upoważnienie</w:t>
      </w:r>
      <w:r w:rsidR="00A66784">
        <w:rPr>
          <w:rFonts w:ascii="Arial" w:hAnsi="Arial" w:cs="Arial"/>
          <w:sz w:val="20"/>
          <w:szCs w:val="20"/>
        </w:rPr>
        <w:t xml:space="preserve"> </w:t>
      </w:r>
      <w:r w:rsidR="00A66784" w:rsidRPr="00A45CB0">
        <w:rPr>
          <w:rFonts w:ascii="Arial" w:hAnsi="Arial" w:cs="Arial"/>
          <w:sz w:val="20"/>
          <w:szCs w:val="20"/>
        </w:rPr>
        <w:t>do podpisywania oferty nie wynika  przedstawionych dokumentów</w:t>
      </w:r>
      <w:r w:rsidR="00E7076B">
        <w:rPr>
          <w:rFonts w:ascii="Arial" w:hAnsi="Arial" w:cs="Arial"/>
          <w:sz w:val="20"/>
          <w:szCs w:val="20"/>
        </w:rPr>
        <w:t xml:space="preserve"> </w:t>
      </w:r>
      <w:r w:rsidR="00E7076B" w:rsidRPr="00E7076B">
        <w:rPr>
          <w:rFonts w:ascii="Arial" w:hAnsi="Arial" w:cs="Arial"/>
          <w:sz w:val="20"/>
          <w:szCs w:val="20"/>
        </w:rPr>
        <w:t>- (</w:t>
      </w:r>
      <w:bookmarkStart w:id="11" w:name="_Hlk81904105"/>
      <w:r w:rsidR="00E7076B" w:rsidRPr="00E7076B">
        <w:rPr>
          <w:rFonts w:ascii="Arial" w:hAnsi="Arial" w:cs="Arial"/>
          <w:sz w:val="20"/>
          <w:szCs w:val="20"/>
        </w:rPr>
        <w:t>pełnomocnictwo w formie elektronicznej, z które</w:t>
      </w:r>
      <w:r>
        <w:rPr>
          <w:rFonts w:ascii="Arial" w:hAnsi="Arial" w:cs="Arial"/>
          <w:sz w:val="20"/>
          <w:szCs w:val="20"/>
        </w:rPr>
        <w:t>go</w:t>
      </w:r>
      <w:r w:rsidR="00E7076B" w:rsidRPr="00E7076B">
        <w:rPr>
          <w:rFonts w:ascii="Arial" w:hAnsi="Arial" w:cs="Arial"/>
          <w:sz w:val="20"/>
          <w:szCs w:val="20"/>
        </w:rPr>
        <w:t xml:space="preserve"> wynikałoby umocowanie do podpisania oferty </w:t>
      </w:r>
      <w:r w:rsidR="00E7076B" w:rsidRPr="003C7303">
        <w:rPr>
          <w:rFonts w:ascii="Arial" w:hAnsi="Arial" w:cs="Arial"/>
          <w:sz w:val="20"/>
          <w:szCs w:val="20"/>
        </w:rPr>
        <w:t xml:space="preserve">na dzień </w:t>
      </w:r>
      <w:r>
        <w:rPr>
          <w:rFonts w:ascii="Arial" w:hAnsi="Arial" w:cs="Arial"/>
          <w:sz w:val="20"/>
          <w:szCs w:val="20"/>
        </w:rPr>
        <w:t xml:space="preserve">jej </w:t>
      </w:r>
      <w:r w:rsidR="00E7076B" w:rsidRPr="003C7303">
        <w:rPr>
          <w:rFonts w:ascii="Arial" w:hAnsi="Arial" w:cs="Arial"/>
          <w:sz w:val="20"/>
          <w:szCs w:val="20"/>
        </w:rPr>
        <w:t>złożenia</w:t>
      </w:r>
      <w:bookmarkEnd w:id="11"/>
      <w:r>
        <w:rPr>
          <w:rFonts w:ascii="Arial" w:hAnsi="Arial" w:cs="Arial"/>
          <w:sz w:val="20"/>
          <w:szCs w:val="20"/>
        </w:rPr>
        <w:t>).</w:t>
      </w:r>
    </w:p>
    <w:p w14:paraId="5C057C1C" w14:textId="0E9A4A6D" w:rsidR="00A25B23" w:rsidRPr="00F22778" w:rsidRDefault="00A25B23" w:rsidP="009465C7">
      <w:pPr>
        <w:numPr>
          <w:ilvl w:val="0"/>
          <w:numId w:val="30"/>
        </w:numPr>
        <w:tabs>
          <w:tab w:val="clear" w:pos="360"/>
        </w:tabs>
        <w:suppressAutoHyphens w:val="0"/>
        <w:autoSpaceDE w:val="0"/>
        <w:autoSpaceDN w:val="0"/>
        <w:adjustRightInd w:val="0"/>
        <w:spacing w:after="60"/>
        <w:ind w:left="426" w:hanging="284"/>
        <w:jc w:val="both"/>
        <w:rPr>
          <w:rFonts w:ascii="Arial" w:hAnsi="Arial" w:cs="Arial"/>
          <w:sz w:val="20"/>
          <w:szCs w:val="20"/>
          <w:lang w:eastAsia="pl-PL"/>
        </w:rPr>
      </w:pPr>
      <w:r w:rsidRPr="00F22778">
        <w:rPr>
          <w:rFonts w:ascii="Arial" w:hAnsi="Arial" w:cs="Arial"/>
          <w:sz w:val="20"/>
          <w:szCs w:val="20"/>
        </w:rPr>
        <w:lastRenderedPageBreak/>
        <w:t xml:space="preserve">Oświadczenie </w:t>
      </w:r>
      <w:r w:rsidR="003C7303">
        <w:rPr>
          <w:rFonts w:ascii="Arial" w:hAnsi="Arial" w:cs="Arial"/>
          <w:sz w:val="20"/>
          <w:szCs w:val="20"/>
        </w:rPr>
        <w:t xml:space="preserve">Wykonawcy dotyczące sankcji </w:t>
      </w:r>
      <w:r w:rsidR="002C1914">
        <w:rPr>
          <w:rFonts w:ascii="Arial" w:hAnsi="Arial" w:cs="Arial"/>
          <w:sz w:val="20"/>
          <w:szCs w:val="20"/>
        </w:rPr>
        <w:t xml:space="preserve">– zgodnie z </w:t>
      </w:r>
      <w:r w:rsidRPr="00F22778">
        <w:rPr>
          <w:rFonts w:ascii="Arial" w:hAnsi="Arial" w:cs="Arial"/>
          <w:b/>
          <w:bCs/>
          <w:sz w:val="20"/>
          <w:szCs w:val="20"/>
        </w:rPr>
        <w:t>Załącznik</w:t>
      </w:r>
      <w:r w:rsidR="002C1914">
        <w:rPr>
          <w:rFonts w:ascii="Arial" w:hAnsi="Arial" w:cs="Arial"/>
          <w:b/>
          <w:bCs/>
          <w:sz w:val="20"/>
          <w:szCs w:val="20"/>
        </w:rPr>
        <w:t>iem</w:t>
      </w:r>
      <w:r w:rsidRPr="00F22778">
        <w:rPr>
          <w:rFonts w:ascii="Arial" w:hAnsi="Arial" w:cs="Arial"/>
          <w:b/>
          <w:bCs/>
          <w:sz w:val="20"/>
          <w:szCs w:val="20"/>
        </w:rPr>
        <w:t xml:space="preserve"> nr </w:t>
      </w:r>
      <w:r w:rsidR="00A53DA8">
        <w:rPr>
          <w:rFonts w:ascii="Arial" w:hAnsi="Arial" w:cs="Arial"/>
          <w:b/>
          <w:bCs/>
          <w:sz w:val="20"/>
          <w:szCs w:val="20"/>
        </w:rPr>
        <w:t>7</w:t>
      </w:r>
      <w:r w:rsidR="00841417">
        <w:rPr>
          <w:rFonts w:ascii="Arial" w:hAnsi="Arial" w:cs="Arial"/>
          <w:b/>
          <w:bCs/>
          <w:sz w:val="20"/>
          <w:szCs w:val="20"/>
        </w:rPr>
        <w:t xml:space="preserve"> do S</w:t>
      </w:r>
      <w:r w:rsidRPr="00F22778">
        <w:rPr>
          <w:rFonts w:ascii="Arial" w:hAnsi="Arial" w:cs="Arial"/>
          <w:b/>
          <w:bCs/>
          <w:sz w:val="20"/>
          <w:szCs w:val="20"/>
        </w:rPr>
        <w:t>WZ</w:t>
      </w:r>
      <w:r w:rsidR="002C1914">
        <w:rPr>
          <w:rFonts w:ascii="Arial" w:hAnsi="Arial" w:cs="Arial"/>
          <w:sz w:val="20"/>
          <w:szCs w:val="20"/>
        </w:rPr>
        <w:t>.</w:t>
      </w:r>
    </w:p>
    <w:p w14:paraId="1A48CE2C" w14:textId="0FEB87D5" w:rsidR="00BF2231" w:rsidRDefault="002C1914" w:rsidP="009465C7">
      <w:pPr>
        <w:numPr>
          <w:ilvl w:val="0"/>
          <w:numId w:val="30"/>
        </w:numPr>
        <w:tabs>
          <w:tab w:val="clear" w:pos="360"/>
        </w:tabs>
        <w:suppressAutoHyphens w:val="0"/>
        <w:autoSpaceDE w:val="0"/>
        <w:autoSpaceDN w:val="0"/>
        <w:adjustRightInd w:val="0"/>
        <w:spacing w:after="60"/>
        <w:ind w:left="426" w:hanging="284"/>
        <w:jc w:val="both"/>
        <w:rPr>
          <w:rFonts w:ascii="Arial" w:hAnsi="Arial" w:cs="Arial"/>
          <w:sz w:val="20"/>
          <w:szCs w:val="20"/>
          <w:lang w:eastAsia="pl-PL"/>
        </w:rPr>
      </w:pPr>
      <w:r>
        <w:rPr>
          <w:rFonts w:ascii="Arial" w:hAnsi="Arial" w:cs="Arial"/>
          <w:sz w:val="20"/>
          <w:szCs w:val="20"/>
          <w:lang w:eastAsia="pl-PL"/>
        </w:rPr>
        <w:t>J</w:t>
      </w:r>
      <w:r w:rsidR="00BF2231" w:rsidRPr="00BF2231">
        <w:rPr>
          <w:rFonts w:ascii="Arial" w:hAnsi="Arial" w:cs="Arial"/>
          <w:sz w:val="20"/>
          <w:szCs w:val="20"/>
          <w:lang w:eastAsia="pl-PL"/>
        </w:rPr>
        <w:t>eżeli Wykonawca ma siedzibę lub miejsce zamieszkania poza terytorium Rzeczypospolitej Polskiej, zamiast dokumentów, o których mowa w pkt 2) składa dokumenty wystawione</w:t>
      </w:r>
      <w:r w:rsidR="00A25B23">
        <w:rPr>
          <w:rFonts w:ascii="Arial" w:hAnsi="Arial" w:cs="Arial"/>
          <w:sz w:val="20"/>
          <w:szCs w:val="20"/>
          <w:lang w:eastAsia="pl-PL"/>
        </w:rPr>
        <w:t xml:space="preserve"> </w:t>
      </w:r>
      <w:r w:rsidR="00BF2231" w:rsidRPr="00BF2231">
        <w:rPr>
          <w:rFonts w:ascii="Arial" w:hAnsi="Arial" w:cs="Arial"/>
          <w:sz w:val="20"/>
          <w:szCs w:val="20"/>
          <w:lang w:eastAsia="pl-PL"/>
        </w:rPr>
        <w:t>w kraju, w którym ma siedzibę lub miejsce zamieszkania. Terminy określone w pkt 2) stosuje się odpowiednio</w:t>
      </w:r>
      <w:r>
        <w:rPr>
          <w:rFonts w:ascii="Arial" w:hAnsi="Arial" w:cs="Arial"/>
          <w:sz w:val="20"/>
          <w:szCs w:val="20"/>
          <w:lang w:eastAsia="pl-PL"/>
        </w:rPr>
        <w:t>.</w:t>
      </w:r>
    </w:p>
    <w:p w14:paraId="5FFD850D" w14:textId="555FCF70" w:rsidR="000F7E32" w:rsidRPr="000F7E32" w:rsidRDefault="000F7E32" w:rsidP="009465C7">
      <w:pPr>
        <w:pStyle w:val="Akapitzlist"/>
        <w:numPr>
          <w:ilvl w:val="3"/>
          <w:numId w:val="51"/>
        </w:numPr>
        <w:spacing w:line="360" w:lineRule="auto"/>
        <w:ind w:left="284" w:hanging="284"/>
        <w:jc w:val="both"/>
        <w:rPr>
          <w:rFonts w:ascii="Arial" w:hAnsi="Arial" w:cs="Arial"/>
          <w:b/>
          <w:bCs/>
          <w:iCs/>
          <w:sz w:val="20"/>
          <w:szCs w:val="20"/>
          <w:u w:val="single"/>
        </w:rPr>
      </w:pPr>
      <w:r w:rsidRPr="000F7E32">
        <w:rPr>
          <w:rFonts w:ascii="Arial" w:hAnsi="Arial" w:cs="Arial"/>
          <w:b/>
          <w:bCs/>
          <w:iCs/>
          <w:sz w:val="20"/>
          <w:szCs w:val="20"/>
          <w:u w:val="single"/>
        </w:rPr>
        <w:t xml:space="preserve">W celu wykazania spełnienia warunków udziału w postępowaniu: </w:t>
      </w:r>
    </w:p>
    <w:p w14:paraId="17653DE0" w14:textId="57F79DBF" w:rsidR="00CD6B65" w:rsidRPr="004711DB" w:rsidRDefault="002C1914" w:rsidP="009465C7">
      <w:pPr>
        <w:pStyle w:val="Akapitzlist"/>
        <w:numPr>
          <w:ilvl w:val="0"/>
          <w:numId w:val="64"/>
        </w:numPr>
        <w:spacing w:after="60"/>
        <w:ind w:left="426" w:hanging="284"/>
        <w:contextualSpacing w:val="0"/>
        <w:jc w:val="both"/>
        <w:rPr>
          <w:rFonts w:ascii="Arial" w:hAnsi="Arial" w:cs="Arial"/>
          <w:iCs/>
          <w:sz w:val="20"/>
          <w:szCs w:val="20"/>
        </w:rPr>
      </w:pPr>
      <w:r>
        <w:rPr>
          <w:rFonts w:ascii="Arial" w:hAnsi="Arial" w:cs="Arial"/>
          <w:iCs/>
          <w:sz w:val="20"/>
          <w:szCs w:val="20"/>
        </w:rPr>
        <w:t>O</w:t>
      </w:r>
      <w:r w:rsidR="000F7E32" w:rsidRPr="000F7E32">
        <w:rPr>
          <w:rFonts w:ascii="Arial" w:hAnsi="Arial" w:cs="Arial"/>
          <w:iCs/>
          <w:sz w:val="20"/>
          <w:szCs w:val="20"/>
        </w:rPr>
        <w:t>świadczeni</w:t>
      </w:r>
      <w:r w:rsidR="000F7E32">
        <w:rPr>
          <w:rFonts w:ascii="Arial" w:hAnsi="Arial" w:cs="Arial"/>
          <w:iCs/>
          <w:sz w:val="20"/>
          <w:szCs w:val="20"/>
        </w:rPr>
        <w:t>e</w:t>
      </w:r>
      <w:r w:rsidR="000F7E32" w:rsidRPr="000F7E32">
        <w:rPr>
          <w:rFonts w:ascii="Arial" w:hAnsi="Arial" w:cs="Arial"/>
          <w:iCs/>
          <w:sz w:val="20"/>
          <w:szCs w:val="20"/>
        </w:rPr>
        <w:t xml:space="preserve"> o spełnieniu warunków udziału w postępowaniu, złożonego na druku Formularza ofertowego</w:t>
      </w:r>
      <w:r w:rsidR="00BF2231" w:rsidRPr="00BF2231">
        <w:rPr>
          <w:rFonts w:ascii="Arial" w:hAnsi="Arial" w:cs="Arial"/>
          <w:sz w:val="20"/>
          <w:szCs w:val="20"/>
        </w:rPr>
        <w:t xml:space="preserve"> </w:t>
      </w:r>
      <w:r w:rsidR="00BF2231" w:rsidRPr="00BF2231">
        <w:rPr>
          <w:rFonts w:ascii="Arial" w:hAnsi="Arial" w:cs="Arial"/>
          <w:iCs/>
          <w:sz w:val="20"/>
          <w:szCs w:val="20"/>
        </w:rPr>
        <w:t xml:space="preserve">stanowiącego </w:t>
      </w:r>
      <w:r w:rsidR="00BF2231" w:rsidRPr="00BF2231">
        <w:rPr>
          <w:rFonts w:ascii="Arial" w:hAnsi="Arial" w:cs="Arial"/>
          <w:b/>
          <w:bCs/>
          <w:iCs/>
          <w:sz w:val="20"/>
          <w:szCs w:val="20"/>
        </w:rPr>
        <w:t xml:space="preserve">Załącznik nr 2 </w:t>
      </w:r>
      <w:r w:rsidR="00841417">
        <w:rPr>
          <w:rFonts w:ascii="Arial" w:hAnsi="Arial" w:cs="Arial"/>
          <w:b/>
          <w:iCs/>
          <w:sz w:val="20"/>
          <w:szCs w:val="20"/>
        </w:rPr>
        <w:t>do S</w:t>
      </w:r>
      <w:r w:rsidR="00BF2231" w:rsidRPr="00BF2231">
        <w:rPr>
          <w:rFonts w:ascii="Arial" w:hAnsi="Arial" w:cs="Arial"/>
          <w:b/>
          <w:iCs/>
          <w:sz w:val="20"/>
          <w:szCs w:val="20"/>
        </w:rPr>
        <w:t>WZ.</w:t>
      </w:r>
    </w:p>
    <w:p w14:paraId="0411E82C" w14:textId="77777777" w:rsidR="00183FEF" w:rsidRPr="009F24E0" w:rsidRDefault="00183FEF" w:rsidP="00183FEF">
      <w:pPr>
        <w:jc w:val="both"/>
        <w:rPr>
          <w:rFonts w:ascii="Arial" w:hAnsi="Arial" w:cs="Arial"/>
          <w:iCs/>
          <w:sz w:val="20"/>
          <w:szCs w:val="20"/>
        </w:rPr>
      </w:pPr>
    </w:p>
    <w:p w14:paraId="4E1CB937" w14:textId="5D7D6A67" w:rsidR="00D35ABE" w:rsidRPr="009F24E0" w:rsidRDefault="00D6746E" w:rsidP="009465C7">
      <w:pPr>
        <w:pStyle w:val="Akapitzlist"/>
        <w:numPr>
          <w:ilvl w:val="0"/>
          <w:numId w:val="67"/>
        </w:numPr>
        <w:autoSpaceDE w:val="0"/>
        <w:autoSpaceDN w:val="0"/>
        <w:adjustRightInd w:val="0"/>
        <w:spacing w:after="120"/>
        <w:ind w:left="284" w:hanging="426"/>
        <w:jc w:val="both"/>
        <w:rPr>
          <w:rFonts w:ascii="Arial" w:hAnsi="Arial" w:cs="Arial"/>
          <w:b/>
          <w:bCs/>
          <w:sz w:val="20"/>
          <w:szCs w:val="20"/>
          <w:u w:val="single"/>
        </w:rPr>
      </w:pPr>
      <w:r w:rsidRPr="009F24E0">
        <w:rPr>
          <w:rFonts w:ascii="Arial" w:hAnsi="Arial" w:cs="Arial"/>
          <w:b/>
          <w:sz w:val="20"/>
          <w:szCs w:val="20"/>
        </w:rPr>
        <w:t xml:space="preserve">DOKUMENTY I OŚWIADCZENIA, DO ZŁOŻENIA PRZEZ WYKONAWCĘ, KTÓRY ZŁOŻYŁ NAJKORZYSTNIEJSZĄ OFERTĘ </w:t>
      </w:r>
      <w:r w:rsidRPr="009F24E0">
        <w:rPr>
          <w:rFonts w:ascii="Arial" w:eastAsia="Calibri" w:hAnsi="Arial" w:cs="Arial"/>
          <w:i/>
          <w:iCs/>
          <w:sz w:val="20"/>
          <w:szCs w:val="20"/>
          <w:lang w:eastAsia="en-US"/>
        </w:rPr>
        <w:t>(najwyżej ocenioną tj. zawierającą najniższą cenę</w:t>
      </w:r>
      <w:r w:rsidR="00A25B23">
        <w:rPr>
          <w:rFonts w:ascii="Arial" w:eastAsia="Calibri" w:hAnsi="Arial" w:cs="Arial"/>
          <w:i/>
          <w:iCs/>
          <w:sz w:val="20"/>
          <w:szCs w:val="20"/>
          <w:lang w:eastAsia="en-US"/>
        </w:rPr>
        <w:t xml:space="preserve"> </w:t>
      </w:r>
      <w:r w:rsidRPr="009F24E0">
        <w:rPr>
          <w:rFonts w:ascii="Arial" w:eastAsia="Calibri" w:hAnsi="Arial" w:cs="Arial"/>
          <w:i/>
          <w:iCs/>
          <w:sz w:val="20"/>
          <w:szCs w:val="20"/>
          <w:lang w:eastAsia="en-US"/>
        </w:rPr>
        <w:t xml:space="preserve">lub najkorzystniejszy bilans ceny oraz innych kryteriów oceny ofert) </w:t>
      </w:r>
      <w:r w:rsidRPr="009F24E0">
        <w:rPr>
          <w:rFonts w:ascii="Arial" w:hAnsi="Arial" w:cs="Arial"/>
          <w:i/>
          <w:iCs/>
          <w:sz w:val="20"/>
          <w:szCs w:val="20"/>
        </w:rPr>
        <w:t>-</w:t>
      </w:r>
      <w:r w:rsidRPr="009F24E0">
        <w:rPr>
          <w:rFonts w:ascii="Arial" w:hAnsi="Arial" w:cs="Arial"/>
          <w:b/>
          <w:sz w:val="20"/>
          <w:szCs w:val="20"/>
        </w:rPr>
        <w:t xml:space="preserve"> </w:t>
      </w:r>
      <w:r w:rsidRPr="009F24E0">
        <w:rPr>
          <w:rFonts w:ascii="Arial" w:hAnsi="Arial" w:cs="Arial"/>
          <w:b/>
          <w:sz w:val="20"/>
          <w:szCs w:val="20"/>
          <w:u w:val="single"/>
        </w:rPr>
        <w:t>NA WEZWANIE ZAMAWIAJĄCEGO</w:t>
      </w:r>
      <w:r w:rsidR="002B1E71" w:rsidRPr="009F24E0">
        <w:rPr>
          <w:rFonts w:ascii="Arial" w:hAnsi="Arial" w:cs="Arial"/>
          <w:b/>
          <w:sz w:val="20"/>
          <w:szCs w:val="20"/>
          <w:u w:val="single"/>
        </w:rPr>
        <w:t>:</w:t>
      </w:r>
      <w:bookmarkEnd w:id="10"/>
    </w:p>
    <w:p w14:paraId="12AF3846" w14:textId="77777777" w:rsidR="00C95B31" w:rsidRPr="00C95B31" w:rsidRDefault="00C95B31" w:rsidP="00DE3181">
      <w:pPr>
        <w:suppressAutoHyphens w:val="0"/>
        <w:autoSpaceDE w:val="0"/>
        <w:autoSpaceDN w:val="0"/>
        <w:adjustRightInd w:val="0"/>
        <w:spacing w:line="120" w:lineRule="auto"/>
        <w:jc w:val="both"/>
        <w:rPr>
          <w:rFonts w:ascii="Arial" w:hAnsi="Arial" w:cs="Arial"/>
          <w:b/>
          <w:sz w:val="20"/>
          <w:szCs w:val="20"/>
        </w:rPr>
      </w:pPr>
    </w:p>
    <w:p w14:paraId="009C6503" w14:textId="4FFA56A6" w:rsidR="007D0F76" w:rsidRPr="00FA7076" w:rsidRDefault="007D0F76" w:rsidP="009465C7">
      <w:pPr>
        <w:pStyle w:val="Akapitzlist"/>
        <w:numPr>
          <w:ilvl w:val="0"/>
          <w:numId w:val="68"/>
        </w:numPr>
        <w:autoSpaceDE w:val="0"/>
        <w:autoSpaceDN w:val="0"/>
        <w:adjustRightInd w:val="0"/>
        <w:spacing w:after="60" w:line="276" w:lineRule="auto"/>
        <w:ind w:left="284" w:hanging="284"/>
        <w:jc w:val="both"/>
        <w:rPr>
          <w:rFonts w:ascii="Arial" w:hAnsi="Arial" w:cs="Arial"/>
          <w:b/>
          <w:bCs/>
          <w:sz w:val="20"/>
          <w:szCs w:val="20"/>
          <w:u w:val="single"/>
        </w:rPr>
      </w:pPr>
      <w:r w:rsidRPr="00FA7076">
        <w:rPr>
          <w:rFonts w:ascii="Arial" w:hAnsi="Arial" w:cs="Arial"/>
          <w:b/>
          <w:bCs/>
          <w:iCs/>
          <w:sz w:val="20"/>
          <w:szCs w:val="20"/>
          <w:u w:val="single"/>
        </w:rPr>
        <w:t>W celu wykazania spełnienia warunków udziału w postępowaniu:</w:t>
      </w:r>
    </w:p>
    <w:p w14:paraId="43AD29B1" w14:textId="551011F6" w:rsidR="005A40CA" w:rsidRDefault="002C1914" w:rsidP="009465C7">
      <w:pPr>
        <w:numPr>
          <w:ilvl w:val="0"/>
          <w:numId w:val="65"/>
        </w:numPr>
        <w:suppressAutoHyphens w:val="0"/>
        <w:autoSpaceDE w:val="0"/>
        <w:autoSpaceDN w:val="0"/>
        <w:adjustRightInd w:val="0"/>
        <w:spacing w:after="60"/>
        <w:ind w:left="426" w:hanging="284"/>
        <w:jc w:val="both"/>
        <w:rPr>
          <w:rFonts w:ascii="Arial" w:hAnsi="Arial" w:cs="Arial"/>
          <w:b/>
          <w:sz w:val="20"/>
          <w:szCs w:val="20"/>
        </w:rPr>
      </w:pPr>
      <w:r w:rsidRPr="00FA7076">
        <w:rPr>
          <w:rFonts w:ascii="Arial" w:hAnsi="Arial" w:cs="Arial"/>
          <w:bCs/>
          <w:sz w:val="20"/>
          <w:szCs w:val="20"/>
        </w:rPr>
        <w:t>W</w:t>
      </w:r>
      <w:r w:rsidR="00DD14C8" w:rsidRPr="00FA7076">
        <w:rPr>
          <w:rFonts w:ascii="Arial" w:hAnsi="Arial" w:cs="Arial"/>
          <w:bCs/>
          <w:sz w:val="20"/>
          <w:szCs w:val="20"/>
        </w:rPr>
        <w:t>ykaz osób,</w:t>
      </w:r>
      <w:r w:rsidR="00DD14C8" w:rsidRPr="00FA7076">
        <w:rPr>
          <w:rFonts w:ascii="Arial" w:hAnsi="Arial" w:cs="Arial"/>
          <w:b/>
          <w:sz w:val="20"/>
          <w:szCs w:val="20"/>
        </w:rPr>
        <w:t xml:space="preserve"> </w:t>
      </w:r>
      <w:r w:rsidR="00DD14C8" w:rsidRPr="00FA7076">
        <w:rPr>
          <w:rFonts w:ascii="Arial" w:hAnsi="Arial" w:cs="Arial"/>
          <w:bCs/>
          <w:sz w:val="20"/>
          <w:szCs w:val="20"/>
        </w:rPr>
        <w:t>które będą uczestniczyć w wykonywaniu zamówienia wraz z informacjami na temat ich kwalifikacji zawodowych, doświadczenia i wykształcenia niezbędnych do wykonania zamówienia, a także zakresu wykonywanych przez nie czynności, oraz informacją o podstawie do dysponowania tymi osobami</w:t>
      </w:r>
      <w:r w:rsidRPr="00FA7076">
        <w:rPr>
          <w:rFonts w:ascii="Arial" w:hAnsi="Arial" w:cs="Arial"/>
          <w:bCs/>
          <w:sz w:val="20"/>
          <w:szCs w:val="20"/>
        </w:rPr>
        <w:t xml:space="preserve"> -</w:t>
      </w:r>
      <w:r w:rsidR="00DD14C8" w:rsidRPr="00FA7076">
        <w:rPr>
          <w:rFonts w:ascii="Arial" w:hAnsi="Arial" w:cs="Arial"/>
          <w:bCs/>
          <w:sz w:val="20"/>
          <w:szCs w:val="20"/>
        </w:rPr>
        <w:t xml:space="preserve"> zgodnie</w:t>
      </w:r>
      <w:r w:rsidR="00DD14C8" w:rsidRPr="00FA7076">
        <w:rPr>
          <w:rFonts w:ascii="Arial" w:hAnsi="Arial" w:cs="Arial"/>
          <w:b/>
          <w:sz w:val="20"/>
          <w:szCs w:val="20"/>
        </w:rPr>
        <w:t xml:space="preserve"> z Załącznikiem nr </w:t>
      </w:r>
      <w:r w:rsidR="004D4515" w:rsidRPr="00FA7076">
        <w:rPr>
          <w:rFonts w:ascii="Arial" w:hAnsi="Arial" w:cs="Arial"/>
          <w:b/>
          <w:sz w:val="20"/>
          <w:szCs w:val="20"/>
        </w:rPr>
        <w:t>3</w:t>
      </w:r>
      <w:r w:rsidR="00841417" w:rsidRPr="00FA7076">
        <w:rPr>
          <w:rFonts w:ascii="Arial" w:hAnsi="Arial" w:cs="Arial"/>
          <w:b/>
          <w:sz w:val="20"/>
          <w:szCs w:val="20"/>
        </w:rPr>
        <w:t xml:space="preserve"> do S</w:t>
      </w:r>
      <w:r w:rsidR="00DD14C8" w:rsidRPr="00FA7076">
        <w:rPr>
          <w:rFonts w:ascii="Arial" w:hAnsi="Arial" w:cs="Arial"/>
          <w:b/>
          <w:sz w:val="20"/>
          <w:szCs w:val="20"/>
        </w:rPr>
        <w:t>WZ</w:t>
      </w:r>
      <w:r w:rsidR="005941CD">
        <w:rPr>
          <w:rFonts w:ascii="Arial" w:hAnsi="Arial" w:cs="Arial"/>
          <w:b/>
          <w:sz w:val="20"/>
          <w:szCs w:val="20"/>
        </w:rPr>
        <w:t xml:space="preserve"> – </w:t>
      </w:r>
      <w:r w:rsidR="005941CD" w:rsidRPr="00AF375D">
        <w:rPr>
          <w:rFonts w:ascii="Arial" w:hAnsi="Arial" w:cs="Arial"/>
          <w:b/>
          <w:sz w:val="20"/>
          <w:szCs w:val="20"/>
        </w:rPr>
        <w:t xml:space="preserve">wraz z kopiami uprawnień: </w:t>
      </w:r>
    </w:p>
    <w:p w14:paraId="51022B8F" w14:textId="32D4485A" w:rsidR="005941CD" w:rsidRPr="005941CD" w:rsidRDefault="005941CD" w:rsidP="005941CD">
      <w:pPr>
        <w:suppressAutoHyphens w:val="0"/>
        <w:autoSpaceDE w:val="0"/>
        <w:autoSpaceDN w:val="0"/>
        <w:adjustRightInd w:val="0"/>
        <w:spacing w:after="60"/>
        <w:ind w:left="426"/>
        <w:jc w:val="both"/>
        <w:rPr>
          <w:rFonts w:ascii="Arial" w:hAnsi="Arial" w:cs="Arial"/>
          <w:sz w:val="20"/>
          <w:szCs w:val="20"/>
        </w:rPr>
      </w:pPr>
      <w:r w:rsidRPr="005941CD">
        <w:rPr>
          <w:rFonts w:ascii="Arial" w:hAnsi="Arial" w:cs="Arial"/>
          <w:sz w:val="20"/>
          <w:szCs w:val="20"/>
        </w:rPr>
        <w:t>a)</w:t>
      </w:r>
      <w:r>
        <w:rPr>
          <w:rFonts w:ascii="Arial" w:hAnsi="Arial" w:cs="Arial"/>
          <w:sz w:val="20"/>
          <w:szCs w:val="20"/>
        </w:rPr>
        <w:tab/>
        <w:t>k</w:t>
      </w:r>
      <w:r w:rsidRPr="005941CD">
        <w:rPr>
          <w:rFonts w:ascii="Arial" w:hAnsi="Arial" w:cs="Arial"/>
          <w:sz w:val="20"/>
          <w:szCs w:val="20"/>
        </w:rPr>
        <w:t>serokopie uprawnień w specjalności konstrukcyjno-budowalnej, instal</w:t>
      </w:r>
      <w:r w:rsidR="00AF375D">
        <w:rPr>
          <w:rFonts w:ascii="Arial" w:hAnsi="Arial" w:cs="Arial"/>
          <w:sz w:val="20"/>
          <w:szCs w:val="20"/>
        </w:rPr>
        <w:t>acyjnej w zakresie instalacji i </w:t>
      </w:r>
      <w:r w:rsidRPr="005941CD">
        <w:rPr>
          <w:rFonts w:ascii="Arial" w:hAnsi="Arial" w:cs="Arial"/>
          <w:sz w:val="20"/>
          <w:szCs w:val="20"/>
        </w:rPr>
        <w:t>urządzeń wodociągowych i kanalizacyjnych, instalacyjnej w zakresie instalacji i sieci elektry</w:t>
      </w:r>
      <w:r w:rsidR="00AF375D">
        <w:rPr>
          <w:rFonts w:ascii="Arial" w:hAnsi="Arial" w:cs="Arial"/>
          <w:sz w:val="20"/>
          <w:szCs w:val="20"/>
        </w:rPr>
        <w:t>cznych, z </w:t>
      </w:r>
      <w:r>
        <w:rPr>
          <w:rFonts w:ascii="Arial" w:hAnsi="Arial" w:cs="Arial"/>
          <w:sz w:val="20"/>
          <w:szCs w:val="20"/>
        </w:rPr>
        <w:t>aktualną przynależnością</w:t>
      </w:r>
      <w:r w:rsidRPr="005941CD">
        <w:rPr>
          <w:rFonts w:ascii="Arial" w:hAnsi="Arial" w:cs="Arial"/>
          <w:sz w:val="20"/>
          <w:szCs w:val="20"/>
        </w:rPr>
        <w:t xml:space="preserve"> do Okręgowej Izby Inżynierów Budownictwa oraz ubezpieczeniem od odpowiedzialności cywilnej,</w:t>
      </w:r>
    </w:p>
    <w:p w14:paraId="569E45A2" w14:textId="3A94B597" w:rsidR="005941CD" w:rsidRDefault="005941CD" w:rsidP="005941CD">
      <w:pPr>
        <w:suppressAutoHyphens w:val="0"/>
        <w:autoSpaceDE w:val="0"/>
        <w:autoSpaceDN w:val="0"/>
        <w:adjustRightInd w:val="0"/>
        <w:spacing w:after="60"/>
        <w:ind w:left="426"/>
        <w:jc w:val="both"/>
        <w:rPr>
          <w:rFonts w:ascii="Arial" w:hAnsi="Arial" w:cs="Arial"/>
          <w:sz w:val="20"/>
          <w:szCs w:val="20"/>
        </w:rPr>
      </w:pPr>
      <w:r w:rsidRPr="005941CD">
        <w:rPr>
          <w:rFonts w:ascii="Arial" w:hAnsi="Arial" w:cs="Arial"/>
          <w:sz w:val="20"/>
          <w:szCs w:val="20"/>
        </w:rPr>
        <w:t>b)</w:t>
      </w:r>
      <w:r w:rsidRPr="005941CD">
        <w:rPr>
          <w:rFonts w:ascii="Arial" w:hAnsi="Arial" w:cs="Arial"/>
          <w:sz w:val="20"/>
          <w:szCs w:val="20"/>
        </w:rPr>
        <w:tab/>
        <w:t xml:space="preserve">wykaz wykonanych, a w przypadku świadczeń okresowych lub ciągłych również wykonywanych robót, w zakresie niezbędnym do wykazania spełnienia warunku wiedzy i doświadczenia w okresie ostatnich 5 lat przed upływem terminu składania ofert a jeżeli okres prowadzenia działalności jest krótszy – w tym okresie, z podaniem ich wartości, przedmiotu, dat wykonania i odbiorców zgodnie z Załącznikiem Nr 9 do SWZ oraz załączenia dokumentów potwierdzających, że te </w:t>
      </w:r>
      <w:r>
        <w:rPr>
          <w:rFonts w:ascii="Arial" w:hAnsi="Arial" w:cs="Arial"/>
          <w:sz w:val="20"/>
          <w:szCs w:val="20"/>
        </w:rPr>
        <w:t>roboty</w:t>
      </w:r>
      <w:r w:rsidRPr="005941CD">
        <w:rPr>
          <w:rFonts w:ascii="Arial" w:hAnsi="Arial" w:cs="Arial"/>
          <w:sz w:val="20"/>
          <w:szCs w:val="20"/>
        </w:rPr>
        <w:t xml:space="preserve"> zostały wykon</w:t>
      </w:r>
      <w:r>
        <w:rPr>
          <w:rFonts w:ascii="Arial" w:hAnsi="Arial" w:cs="Arial"/>
          <w:sz w:val="20"/>
          <w:szCs w:val="20"/>
        </w:rPr>
        <w:t>ane lub są wykonywane należycie.</w:t>
      </w:r>
    </w:p>
    <w:p w14:paraId="07D968C3" w14:textId="77777777" w:rsidR="005941CD" w:rsidRPr="005941CD" w:rsidRDefault="005941CD" w:rsidP="005941CD">
      <w:pPr>
        <w:suppressAutoHyphens w:val="0"/>
        <w:autoSpaceDE w:val="0"/>
        <w:autoSpaceDN w:val="0"/>
        <w:adjustRightInd w:val="0"/>
        <w:spacing w:after="60"/>
        <w:ind w:left="426"/>
        <w:jc w:val="both"/>
        <w:rPr>
          <w:rFonts w:ascii="Arial" w:hAnsi="Arial" w:cs="Arial"/>
          <w:sz w:val="20"/>
          <w:szCs w:val="20"/>
        </w:rPr>
      </w:pPr>
    </w:p>
    <w:p w14:paraId="192672C8" w14:textId="77777777" w:rsidR="00B235CE" w:rsidRPr="005941CD" w:rsidRDefault="00B235CE" w:rsidP="00DE3181">
      <w:pPr>
        <w:suppressAutoHyphens w:val="0"/>
        <w:spacing w:line="360" w:lineRule="auto"/>
        <w:ind w:left="567" w:hanging="141"/>
        <w:jc w:val="both"/>
        <w:rPr>
          <w:rFonts w:ascii="Arial" w:hAnsi="Arial" w:cs="Arial"/>
          <w:bCs/>
          <w:i/>
          <w:sz w:val="20"/>
          <w:szCs w:val="20"/>
          <w:lang w:eastAsia="pl-PL"/>
        </w:rPr>
      </w:pPr>
      <w:r w:rsidRPr="005941CD">
        <w:rPr>
          <w:rFonts w:ascii="Arial" w:hAnsi="Arial" w:cs="Arial"/>
          <w:bCs/>
          <w:i/>
          <w:sz w:val="20"/>
          <w:szCs w:val="20"/>
          <w:lang w:eastAsia="pl-PL"/>
        </w:rPr>
        <w:t>Uwaga:</w:t>
      </w:r>
    </w:p>
    <w:p w14:paraId="079BEC92" w14:textId="468982AB" w:rsidR="00954D50" w:rsidRDefault="00B235CE" w:rsidP="00DE3181">
      <w:pPr>
        <w:suppressAutoHyphens w:val="0"/>
        <w:ind w:left="426"/>
        <w:jc w:val="both"/>
        <w:rPr>
          <w:rFonts w:ascii="Arial" w:hAnsi="Arial" w:cs="Arial"/>
          <w:i/>
          <w:iCs/>
          <w:sz w:val="20"/>
          <w:szCs w:val="20"/>
          <w:lang w:eastAsia="pl-PL"/>
        </w:rPr>
      </w:pPr>
      <w:r w:rsidRPr="00BA1366">
        <w:rPr>
          <w:rFonts w:ascii="Arial" w:hAnsi="Arial" w:cs="Arial"/>
          <w:i/>
          <w:iCs/>
          <w:sz w:val="20"/>
          <w:szCs w:val="20"/>
          <w:lang w:eastAsia="pl-PL"/>
        </w:rPr>
        <w:t xml:space="preserve">Wykonawca może polegać na wiedzy i doświadczeniu, potencjale technicznym, osobach zdolnych </w:t>
      </w:r>
      <w:r w:rsidRPr="00BA1366">
        <w:rPr>
          <w:rFonts w:ascii="Arial" w:hAnsi="Arial" w:cs="Arial"/>
          <w:i/>
          <w:iCs/>
          <w:sz w:val="20"/>
          <w:szCs w:val="20"/>
          <w:lang w:eastAsia="pl-PL"/>
        </w:rPr>
        <w:br/>
        <w:t>do wykonania zamówienia, zdolnościach finansowych lub ekonomicznych innych podmiotów, niezależnie od charakteru prawnego łączących go z nimi stosunków.</w:t>
      </w:r>
      <w:r w:rsidR="002C1914">
        <w:rPr>
          <w:rFonts w:ascii="Arial" w:hAnsi="Arial" w:cs="Arial"/>
          <w:i/>
          <w:iCs/>
          <w:sz w:val="20"/>
          <w:szCs w:val="20"/>
          <w:lang w:eastAsia="pl-PL"/>
        </w:rPr>
        <w:t xml:space="preserve"> </w:t>
      </w:r>
      <w:r w:rsidRPr="00BA1366">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2C1914">
        <w:rPr>
          <w:rFonts w:ascii="Arial" w:hAnsi="Arial" w:cs="Arial"/>
          <w:bCs/>
          <w:i/>
          <w:iCs/>
          <w:sz w:val="20"/>
          <w:szCs w:val="20"/>
          <w:lang w:eastAsia="pl-PL"/>
        </w:rPr>
        <w:t>przedstawiając w tym celu zobowiązanie tych podmiotów</w:t>
      </w:r>
      <w:r w:rsidRPr="00BA1366">
        <w:rPr>
          <w:rFonts w:ascii="Arial" w:hAnsi="Arial" w:cs="Arial"/>
          <w:i/>
          <w:iCs/>
          <w:sz w:val="20"/>
          <w:szCs w:val="20"/>
          <w:lang w:eastAsia="pl-PL"/>
        </w:rPr>
        <w:t xml:space="preserve">  do oddania mu do dyspozycji niezbędnych zasobów</w:t>
      </w:r>
      <w:r>
        <w:rPr>
          <w:rFonts w:ascii="Arial" w:hAnsi="Arial" w:cs="Arial"/>
          <w:i/>
          <w:iCs/>
          <w:sz w:val="20"/>
          <w:szCs w:val="20"/>
          <w:lang w:eastAsia="pl-PL"/>
        </w:rPr>
        <w:t xml:space="preserve"> </w:t>
      </w:r>
      <w:r w:rsidRPr="00BA1366">
        <w:rPr>
          <w:rFonts w:ascii="Arial" w:hAnsi="Arial" w:cs="Arial"/>
          <w:i/>
          <w:iCs/>
          <w:sz w:val="20"/>
          <w:szCs w:val="20"/>
          <w:lang w:eastAsia="pl-PL"/>
        </w:rPr>
        <w:t>na potrzeby wykonania zamówienia.</w:t>
      </w:r>
    </w:p>
    <w:p w14:paraId="4DD8787A" w14:textId="77777777" w:rsidR="00B9738C" w:rsidRPr="00B9738C" w:rsidRDefault="00B9738C" w:rsidP="00C95B31">
      <w:pPr>
        <w:suppressAutoHyphens w:val="0"/>
        <w:spacing w:line="120" w:lineRule="auto"/>
        <w:ind w:left="567"/>
        <w:jc w:val="both"/>
        <w:rPr>
          <w:rFonts w:ascii="Arial" w:hAnsi="Arial" w:cs="Arial"/>
          <w:i/>
          <w:iCs/>
          <w:sz w:val="20"/>
          <w:szCs w:val="20"/>
          <w:lang w:eastAsia="pl-PL"/>
        </w:rPr>
      </w:pPr>
    </w:p>
    <w:p w14:paraId="22EFE6B4" w14:textId="073A15F7" w:rsidR="00B235CE" w:rsidRPr="00830E76" w:rsidRDefault="00C16777" w:rsidP="009465C7">
      <w:pPr>
        <w:pStyle w:val="Akapitzlist"/>
        <w:numPr>
          <w:ilvl w:val="0"/>
          <w:numId w:val="68"/>
        </w:numPr>
        <w:autoSpaceDE w:val="0"/>
        <w:autoSpaceDN w:val="0"/>
        <w:adjustRightInd w:val="0"/>
        <w:spacing w:after="60" w:line="276" w:lineRule="auto"/>
        <w:ind w:left="426" w:hanging="426"/>
        <w:jc w:val="both"/>
        <w:rPr>
          <w:rFonts w:ascii="Arial" w:hAnsi="Arial" w:cs="Arial"/>
          <w:b/>
          <w:bCs/>
          <w:sz w:val="20"/>
          <w:szCs w:val="20"/>
          <w:u w:val="single"/>
        </w:rPr>
      </w:pPr>
      <w:r>
        <w:rPr>
          <w:rFonts w:ascii="Arial" w:hAnsi="Arial" w:cs="Arial"/>
          <w:b/>
          <w:bCs/>
          <w:sz w:val="20"/>
          <w:szCs w:val="20"/>
          <w:u w:val="single"/>
        </w:rPr>
        <w:t>Inne</w:t>
      </w:r>
      <w:r w:rsidR="00B235CE" w:rsidRPr="00830E76">
        <w:rPr>
          <w:rFonts w:ascii="Arial" w:hAnsi="Arial" w:cs="Arial"/>
          <w:b/>
          <w:bCs/>
          <w:sz w:val="20"/>
          <w:szCs w:val="20"/>
          <w:u w:val="single"/>
        </w:rPr>
        <w:t xml:space="preserve"> dokumenty</w:t>
      </w:r>
      <w:r w:rsidR="00830E76">
        <w:rPr>
          <w:rFonts w:ascii="Arial" w:hAnsi="Arial" w:cs="Arial"/>
          <w:b/>
          <w:bCs/>
          <w:sz w:val="20"/>
          <w:szCs w:val="20"/>
          <w:u w:val="single"/>
        </w:rPr>
        <w:t xml:space="preserve"> </w:t>
      </w:r>
      <w:r w:rsidR="00830E76" w:rsidRPr="00830E76">
        <w:rPr>
          <w:rFonts w:ascii="Arial" w:hAnsi="Arial" w:cs="Arial"/>
          <w:b/>
          <w:bCs/>
          <w:sz w:val="20"/>
          <w:szCs w:val="20"/>
          <w:u w:val="single"/>
        </w:rPr>
        <w:t>wymagane przez Zamawiającego:</w:t>
      </w:r>
    </w:p>
    <w:p w14:paraId="28DAA637" w14:textId="64B1C430" w:rsidR="00392169" w:rsidRPr="004F4E11" w:rsidRDefault="002C1914" w:rsidP="009465C7">
      <w:pPr>
        <w:numPr>
          <w:ilvl w:val="0"/>
          <w:numId w:val="66"/>
        </w:numPr>
        <w:tabs>
          <w:tab w:val="left" w:pos="142"/>
        </w:tabs>
        <w:suppressAutoHyphens w:val="0"/>
        <w:autoSpaceDE w:val="0"/>
        <w:autoSpaceDN w:val="0"/>
        <w:adjustRightInd w:val="0"/>
        <w:spacing w:after="60"/>
        <w:ind w:left="426" w:hanging="284"/>
        <w:jc w:val="both"/>
        <w:rPr>
          <w:rFonts w:ascii="Arial" w:hAnsi="Arial" w:cs="Arial"/>
          <w:b/>
          <w:sz w:val="20"/>
          <w:szCs w:val="20"/>
        </w:rPr>
      </w:pPr>
      <w:r w:rsidRPr="002C1914">
        <w:rPr>
          <w:rFonts w:ascii="Arial" w:hAnsi="Arial" w:cs="Arial"/>
          <w:sz w:val="20"/>
          <w:szCs w:val="20"/>
        </w:rPr>
        <w:t>O</w:t>
      </w:r>
      <w:r w:rsidR="00392169" w:rsidRPr="002C1914">
        <w:rPr>
          <w:rFonts w:ascii="Arial" w:hAnsi="Arial" w:cs="Arial"/>
          <w:sz w:val="20"/>
          <w:szCs w:val="20"/>
        </w:rPr>
        <w:t>świadczenie Wykonawcy /</w:t>
      </w:r>
      <w:r w:rsidRPr="002C1914">
        <w:rPr>
          <w:rFonts w:ascii="Arial" w:hAnsi="Arial" w:cs="Arial"/>
          <w:sz w:val="20"/>
          <w:szCs w:val="20"/>
        </w:rPr>
        <w:t xml:space="preserve"> </w:t>
      </w:r>
      <w:r w:rsidR="00392169" w:rsidRPr="002C1914">
        <w:rPr>
          <w:rFonts w:ascii="Arial" w:hAnsi="Arial" w:cs="Arial"/>
          <w:sz w:val="20"/>
          <w:szCs w:val="20"/>
        </w:rPr>
        <w:t>członka konsorcjum</w:t>
      </w:r>
      <w:r w:rsidR="00392169" w:rsidRPr="002B37D1">
        <w:rPr>
          <w:rFonts w:ascii="Arial" w:hAnsi="Arial" w:cs="Arial"/>
          <w:b/>
          <w:bCs/>
          <w:sz w:val="20"/>
          <w:szCs w:val="20"/>
        </w:rPr>
        <w:t xml:space="preserve"> </w:t>
      </w:r>
      <w:r w:rsidR="00392169" w:rsidRPr="002B37D1">
        <w:rPr>
          <w:rFonts w:ascii="Arial" w:hAnsi="Arial" w:cs="Arial"/>
          <w:sz w:val="20"/>
          <w:szCs w:val="20"/>
        </w:rPr>
        <w:t xml:space="preserve">o posiadaniu statusu M/Ś/D </w:t>
      </w:r>
      <w:r w:rsidR="00392169" w:rsidRPr="002B37D1">
        <w:rPr>
          <w:rFonts w:ascii="Arial" w:hAnsi="Arial" w:cs="Arial"/>
          <w:iCs/>
          <w:sz w:val="20"/>
          <w:szCs w:val="20"/>
        </w:rPr>
        <w:t>przedsiębiorc</w:t>
      </w:r>
      <w:r w:rsidR="00392169" w:rsidRPr="002B37D1">
        <w:rPr>
          <w:rFonts w:ascii="Arial" w:hAnsi="Arial" w:cs="Arial"/>
          <w:sz w:val="20"/>
          <w:szCs w:val="20"/>
        </w:rPr>
        <w:t xml:space="preserve">y, nr NIP </w:t>
      </w:r>
      <w:r>
        <w:rPr>
          <w:rFonts w:ascii="Arial" w:hAnsi="Arial" w:cs="Arial"/>
          <w:sz w:val="20"/>
          <w:szCs w:val="20"/>
        </w:rPr>
        <w:br/>
      </w:r>
      <w:r w:rsidR="00392169" w:rsidRPr="002B37D1">
        <w:rPr>
          <w:rFonts w:ascii="Arial" w:hAnsi="Arial" w:cs="Arial"/>
          <w:sz w:val="20"/>
          <w:szCs w:val="20"/>
        </w:rPr>
        <w:t>i adresu właściwego urzędu skarbowego</w:t>
      </w:r>
      <w:r>
        <w:rPr>
          <w:rFonts w:ascii="Arial" w:hAnsi="Arial" w:cs="Arial"/>
          <w:sz w:val="20"/>
          <w:szCs w:val="20"/>
        </w:rPr>
        <w:t xml:space="preserve"> - </w:t>
      </w:r>
      <w:r w:rsidR="00392169" w:rsidRPr="004224C3">
        <w:rPr>
          <w:rFonts w:ascii="Arial" w:hAnsi="Arial" w:cs="Arial"/>
          <w:sz w:val="20"/>
          <w:szCs w:val="20"/>
        </w:rPr>
        <w:t>zgodnie</w:t>
      </w:r>
      <w:r w:rsidR="00392169" w:rsidRPr="002B37D1">
        <w:rPr>
          <w:rFonts w:ascii="Arial" w:hAnsi="Arial" w:cs="Arial"/>
          <w:b/>
          <w:bCs/>
          <w:sz w:val="20"/>
          <w:szCs w:val="20"/>
        </w:rPr>
        <w:t xml:space="preserve"> z Załącznikiem</w:t>
      </w:r>
      <w:r w:rsidR="006B0FB1">
        <w:rPr>
          <w:rFonts w:ascii="Arial" w:hAnsi="Arial" w:cs="Arial"/>
          <w:b/>
          <w:bCs/>
          <w:sz w:val="20"/>
          <w:szCs w:val="20"/>
        </w:rPr>
        <w:t xml:space="preserve"> </w:t>
      </w:r>
      <w:r w:rsidR="00392169" w:rsidRPr="002B37D1">
        <w:rPr>
          <w:rFonts w:ascii="Arial" w:hAnsi="Arial" w:cs="Arial"/>
          <w:b/>
          <w:bCs/>
          <w:sz w:val="20"/>
          <w:szCs w:val="20"/>
        </w:rPr>
        <w:t xml:space="preserve">nr </w:t>
      </w:r>
      <w:r w:rsidR="00A53DA8">
        <w:rPr>
          <w:rFonts w:ascii="Arial" w:hAnsi="Arial" w:cs="Arial"/>
          <w:b/>
          <w:bCs/>
          <w:sz w:val="20"/>
          <w:szCs w:val="20"/>
        </w:rPr>
        <w:t>4</w:t>
      </w:r>
      <w:r w:rsidR="00841417">
        <w:rPr>
          <w:rFonts w:ascii="Arial" w:hAnsi="Arial" w:cs="Arial"/>
          <w:b/>
          <w:bCs/>
          <w:sz w:val="20"/>
          <w:szCs w:val="20"/>
        </w:rPr>
        <w:t xml:space="preserve"> do S</w:t>
      </w:r>
      <w:r w:rsidR="00392169" w:rsidRPr="002B37D1">
        <w:rPr>
          <w:rFonts w:ascii="Arial" w:hAnsi="Arial" w:cs="Arial"/>
          <w:b/>
          <w:bCs/>
          <w:sz w:val="20"/>
          <w:szCs w:val="20"/>
        </w:rPr>
        <w:t>WZ.</w:t>
      </w:r>
    </w:p>
    <w:p w14:paraId="658830EA" w14:textId="778FB2B3" w:rsidR="004F4E11" w:rsidRPr="00841417" w:rsidRDefault="002C1914" w:rsidP="009465C7">
      <w:pPr>
        <w:numPr>
          <w:ilvl w:val="0"/>
          <w:numId w:val="66"/>
        </w:numPr>
        <w:suppressAutoHyphens w:val="0"/>
        <w:autoSpaceDE w:val="0"/>
        <w:autoSpaceDN w:val="0"/>
        <w:adjustRightInd w:val="0"/>
        <w:spacing w:after="60"/>
        <w:ind w:left="426" w:hanging="284"/>
        <w:jc w:val="both"/>
        <w:rPr>
          <w:rFonts w:ascii="Arial" w:hAnsi="Arial" w:cs="Arial"/>
          <w:b/>
          <w:bCs/>
          <w:sz w:val="20"/>
          <w:szCs w:val="20"/>
        </w:rPr>
      </w:pPr>
      <w:r w:rsidRPr="002C1914">
        <w:rPr>
          <w:rFonts w:ascii="Arial" w:hAnsi="Arial" w:cs="Arial"/>
          <w:iCs/>
          <w:sz w:val="20"/>
          <w:szCs w:val="20"/>
        </w:rPr>
        <w:t>O</w:t>
      </w:r>
      <w:r w:rsidR="004F4E11" w:rsidRPr="002C1914">
        <w:rPr>
          <w:rFonts w:ascii="Arial" w:hAnsi="Arial" w:cs="Arial"/>
          <w:iCs/>
          <w:sz w:val="20"/>
          <w:szCs w:val="20"/>
        </w:rPr>
        <w:t>świadczenie Wykonawcy dot. odpłatnych usług świadczonych</w:t>
      </w:r>
      <w:r w:rsidR="004F4E11" w:rsidRPr="004F4E11">
        <w:rPr>
          <w:rFonts w:ascii="Arial" w:hAnsi="Arial" w:cs="Arial"/>
          <w:b/>
          <w:bCs/>
          <w:iCs/>
          <w:sz w:val="20"/>
          <w:szCs w:val="20"/>
        </w:rPr>
        <w:t xml:space="preserve"> </w:t>
      </w:r>
      <w:r w:rsidR="004F4E11" w:rsidRPr="004F4E11">
        <w:rPr>
          <w:rFonts w:ascii="Arial" w:hAnsi="Arial" w:cs="Arial"/>
          <w:iCs/>
          <w:sz w:val="20"/>
          <w:szCs w:val="20"/>
        </w:rPr>
        <w:t>przez Zamawiającego</w:t>
      </w:r>
      <w:r>
        <w:rPr>
          <w:rFonts w:ascii="Arial" w:hAnsi="Arial" w:cs="Arial"/>
          <w:iCs/>
          <w:sz w:val="20"/>
          <w:szCs w:val="20"/>
        </w:rPr>
        <w:t xml:space="preserve"> </w:t>
      </w:r>
      <w:r w:rsidR="004F4E11" w:rsidRPr="004F4E11">
        <w:rPr>
          <w:rFonts w:ascii="Arial" w:hAnsi="Arial" w:cs="Arial"/>
          <w:iCs/>
          <w:sz w:val="20"/>
          <w:szCs w:val="20"/>
        </w:rPr>
        <w:t>na rzecz Wykonawcy w związku z realizacją przedmiotu umowy - zgodnie z</w:t>
      </w:r>
      <w:r w:rsidR="004F4E11" w:rsidRPr="004F4E11">
        <w:rPr>
          <w:rFonts w:ascii="Arial" w:hAnsi="Arial" w:cs="Arial"/>
          <w:b/>
          <w:bCs/>
          <w:iCs/>
          <w:sz w:val="20"/>
          <w:szCs w:val="20"/>
        </w:rPr>
        <w:t xml:space="preserve"> Załącznikiem nr </w:t>
      </w:r>
      <w:r w:rsidR="00A53DA8">
        <w:rPr>
          <w:rFonts w:ascii="Arial" w:hAnsi="Arial" w:cs="Arial"/>
          <w:b/>
          <w:bCs/>
          <w:iCs/>
          <w:sz w:val="20"/>
          <w:szCs w:val="20"/>
        </w:rPr>
        <w:t>6</w:t>
      </w:r>
      <w:r w:rsidR="00841417">
        <w:rPr>
          <w:rFonts w:ascii="Arial" w:hAnsi="Arial" w:cs="Arial"/>
          <w:b/>
          <w:bCs/>
          <w:iCs/>
          <w:sz w:val="20"/>
          <w:szCs w:val="20"/>
        </w:rPr>
        <w:t xml:space="preserve"> do S</w:t>
      </w:r>
      <w:r w:rsidR="004F4E11" w:rsidRPr="004F4E11">
        <w:rPr>
          <w:rFonts w:ascii="Arial" w:hAnsi="Arial" w:cs="Arial"/>
          <w:b/>
          <w:bCs/>
          <w:iCs/>
          <w:sz w:val="20"/>
          <w:szCs w:val="20"/>
        </w:rPr>
        <w:t>WZ.</w:t>
      </w:r>
    </w:p>
    <w:p w14:paraId="5C131882" w14:textId="2D09F867" w:rsidR="00C14FED" w:rsidRPr="00010C15" w:rsidRDefault="00010C15" w:rsidP="009465C7">
      <w:pPr>
        <w:numPr>
          <w:ilvl w:val="0"/>
          <w:numId w:val="66"/>
        </w:numPr>
        <w:suppressAutoHyphens w:val="0"/>
        <w:autoSpaceDE w:val="0"/>
        <w:autoSpaceDN w:val="0"/>
        <w:adjustRightInd w:val="0"/>
        <w:spacing w:after="60" w:line="276" w:lineRule="auto"/>
        <w:ind w:left="426" w:hanging="284"/>
        <w:jc w:val="both"/>
        <w:rPr>
          <w:rFonts w:ascii="Arial" w:hAnsi="Arial" w:cs="Arial"/>
          <w:bCs/>
          <w:sz w:val="20"/>
          <w:szCs w:val="20"/>
        </w:rPr>
      </w:pPr>
      <w:r w:rsidRPr="00010C15">
        <w:rPr>
          <w:rFonts w:ascii="Arial" w:hAnsi="Arial" w:cs="Arial"/>
          <w:bCs/>
          <w:sz w:val="20"/>
          <w:szCs w:val="20"/>
        </w:rPr>
        <w:t>Kosztorys ofertowy,</w:t>
      </w:r>
    </w:p>
    <w:p w14:paraId="20CA7851" w14:textId="1183D861" w:rsidR="00010C15" w:rsidRPr="00010C15" w:rsidRDefault="00010C15" w:rsidP="009465C7">
      <w:pPr>
        <w:numPr>
          <w:ilvl w:val="0"/>
          <w:numId w:val="66"/>
        </w:numPr>
        <w:suppressAutoHyphens w:val="0"/>
        <w:autoSpaceDE w:val="0"/>
        <w:autoSpaceDN w:val="0"/>
        <w:adjustRightInd w:val="0"/>
        <w:spacing w:after="60" w:line="276" w:lineRule="auto"/>
        <w:ind w:left="426" w:hanging="284"/>
        <w:jc w:val="both"/>
        <w:rPr>
          <w:rFonts w:ascii="Arial" w:hAnsi="Arial" w:cs="Arial"/>
          <w:bCs/>
          <w:sz w:val="20"/>
          <w:szCs w:val="20"/>
        </w:rPr>
      </w:pPr>
      <w:r w:rsidRPr="00010C15">
        <w:rPr>
          <w:rFonts w:ascii="Arial" w:hAnsi="Arial" w:cs="Arial"/>
          <w:sz w:val="20"/>
          <w:szCs w:val="20"/>
        </w:rPr>
        <w:t>Protokół o odbyciu wizji lokalnej w obiekcie, potwierdzony przez przedstawiciela Zamawiającego,</w:t>
      </w:r>
    </w:p>
    <w:p w14:paraId="0A10AE20" w14:textId="223D3066" w:rsidR="00010C15" w:rsidRPr="00010C15" w:rsidRDefault="00010C15" w:rsidP="009465C7">
      <w:pPr>
        <w:numPr>
          <w:ilvl w:val="0"/>
          <w:numId w:val="66"/>
        </w:numPr>
        <w:suppressAutoHyphens w:val="0"/>
        <w:autoSpaceDE w:val="0"/>
        <w:autoSpaceDN w:val="0"/>
        <w:adjustRightInd w:val="0"/>
        <w:spacing w:after="60" w:line="276" w:lineRule="auto"/>
        <w:ind w:left="426" w:hanging="284"/>
        <w:jc w:val="both"/>
        <w:rPr>
          <w:rFonts w:ascii="Arial" w:hAnsi="Arial" w:cs="Arial"/>
          <w:bCs/>
          <w:sz w:val="20"/>
          <w:szCs w:val="20"/>
        </w:rPr>
      </w:pPr>
      <w:r w:rsidRPr="00010C15">
        <w:rPr>
          <w:rFonts w:ascii="Arial" w:hAnsi="Arial" w:cs="Arial"/>
          <w:sz w:val="20"/>
          <w:szCs w:val="20"/>
        </w:rPr>
        <w:t>Oświadczenie, że:</w:t>
      </w:r>
    </w:p>
    <w:p w14:paraId="356F342A" w14:textId="444BBC5E" w:rsidR="00010C15" w:rsidRPr="00010C15" w:rsidRDefault="00010C15" w:rsidP="009465C7">
      <w:pPr>
        <w:pStyle w:val="Akapitzlist"/>
        <w:widowControl w:val="0"/>
        <w:numPr>
          <w:ilvl w:val="0"/>
          <w:numId w:val="86"/>
        </w:numPr>
        <w:autoSpaceDE w:val="0"/>
        <w:autoSpaceDN w:val="0"/>
        <w:spacing w:line="276" w:lineRule="auto"/>
        <w:ind w:right="85"/>
        <w:jc w:val="both"/>
        <w:rPr>
          <w:rFonts w:ascii="Arial" w:hAnsi="Arial" w:cs="Arial"/>
          <w:iCs/>
          <w:sz w:val="20"/>
          <w:szCs w:val="20"/>
        </w:rPr>
      </w:pPr>
      <w:r w:rsidRPr="00010C15">
        <w:rPr>
          <w:rFonts w:ascii="Arial" w:hAnsi="Arial" w:cs="Arial"/>
          <w:iCs/>
          <w:sz w:val="20"/>
          <w:szCs w:val="20"/>
        </w:rPr>
        <w:t xml:space="preserve">Zrealizowane w ramach Umowy roboty  wykonane zostaną w zgodzie z zapisami zakresu rzeczowego przedmiotu zamówienia, dobrą praktyka </w:t>
      </w:r>
      <w:r w:rsidR="00AF375D">
        <w:rPr>
          <w:rFonts w:ascii="Arial" w:hAnsi="Arial" w:cs="Arial"/>
          <w:iCs/>
          <w:sz w:val="20"/>
          <w:szCs w:val="20"/>
        </w:rPr>
        <w:t>inżynierską, sztuką budowlaną i </w:t>
      </w:r>
      <w:r w:rsidRPr="00010C15">
        <w:rPr>
          <w:rFonts w:ascii="Arial" w:hAnsi="Arial" w:cs="Arial"/>
          <w:iCs/>
          <w:sz w:val="20"/>
          <w:szCs w:val="20"/>
        </w:rPr>
        <w:t>obowiązującymi przepisami przy uwzględnieniu wiedzy i techniki z danego zakresu,</w:t>
      </w:r>
    </w:p>
    <w:p w14:paraId="0630FA91" w14:textId="77777777" w:rsidR="00010C15" w:rsidRPr="00010C15" w:rsidRDefault="00010C15" w:rsidP="009465C7">
      <w:pPr>
        <w:pStyle w:val="Akapitzlist"/>
        <w:widowControl w:val="0"/>
        <w:numPr>
          <w:ilvl w:val="0"/>
          <w:numId w:val="86"/>
        </w:numPr>
        <w:autoSpaceDE w:val="0"/>
        <w:autoSpaceDN w:val="0"/>
        <w:spacing w:line="276" w:lineRule="auto"/>
        <w:ind w:right="85"/>
        <w:jc w:val="both"/>
        <w:rPr>
          <w:rFonts w:ascii="Arial" w:hAnsi="Arial" w:cs="Arial"/>
          <w:iCs/>
          <w:sz w:val="20"/>
          <w:szCs w:val="20"/>
        </w:rPr>
      </w:pPr>
      <w:r w:rsidRPr="00010C15">
        <w:rPr>
          <w:rFonts w:ascii="Arial" w:hAnsi="Arial" w:cs="Arial"/>
          <w:iCs/>
          <w:sz w:val="20"/>
          <w:szCs w:val="20"/>
        </w:rPr>
        <w:t>Będę dysponować potencjałem technicznym niezbędnym do wykonania prac oraz kadrą posiadającą odpowiednie uprawnienia</w:t>
      </w:r>
    </w:p>
    <w:p w14:paraId="20092ED8" w14:textId="77777777" w:rsidR="00010C15" w:rsidRPr="00010C15" w:rsidRDefault="00010C15" w:rsidP="009465C7">
      <w:pPr>
        <w:pStyle w:val="Akapitzlist"/>
        <w:widowControl w:val="0"/>
        <w:numPr>
          <w:ilvl w:val="0"/>
          <w:numId w:val="86"/>
        </w:numPr>
        <w:autoSpaceDE w:val="0"/>
        <w:autoSpaceDN w:val="0"/>
        <w:spacing w:line="276" w:lineRule="auto"/>
        <w:ind w:right="85"/>
        <w:jc w:val="both"/>
        <w:rPr>
          <w:rFonts w:ascii="Arial" w:hAnsi="Arial" w:cs="Arial"/>
          <w:iCs/>
          <w:sz w:val="20"/>
          <w:szCs w:val="20"/>
        </w:rPr>
      </w:pPr>
      <w:r w:rsidRPr="00010C15">
        <w:rPr>
          <w:rFonts w:ascii="Arial" w:hAnsi="Arial" w:cs="Arial"/>
          <w:iCs/>
          <w:sz w:val="20"/>
          <w:szCs w:val="20"/>
        </w:rPr>
        <w:t>Roboty będą prowadzone pod kierownictwem i nadzorem osób posiadających wymagane przepisami kwalifikacje i uprawnienia,</w:t>
      </w:r>
    </w:p>
    <w:p w14:paraId="1B56E7B7" w14:textId="20EA46AF" w:rsidR="00010C15" w:rsidRPr="00010C15" w:rsidRDefault="00010C15" w:rsidP="009465C7">
      <w:pPr>
        <w:pStyle w:val="Akapitzlist"/>
        <w:widowControl w:val="0"/>
        <w:numPr>
          <w:ilvl w:val="0"/>
          <w:numId w:val="86"/>
        </w:numPr>
        <w:autoSpaceDE w:val="0"/>
        <w:autoSpaceDN w:val="0"/>
        <w:spacing w:line="276" w:lineRule="auto"/>
        <w:ind w:right="85"/>
        <w:jc w:val="both"/>
        <w:rPr>
          <w:rFonts w:ascii="Arial" w:hAnsi="Arial" w:cs="Arial"/>
          <w:iCs/>
          <w:sz w:val="20"/>
          <w:szCs w:val="20"/>
        </w:rPr>
      </w:pPr>
      <w:r w:rsidRPr="00010C15">
        <w:rPr>
          <w:rFonts w:ascii="Arial" w:hAnsi="Arial" w:cs="Arial"/>
          <w:iCs/>
          <w:sz w:val="20"/>
          <w:szCs w:val="20"/>
        </w:rPr>
        <w:t xml:space="preserve">Zapewnię właściwe oznaczenie i zabezpieczenie rejonu robót </w:t>
      </w:r>
      <w:r w:rsidR="00AF375D">
        <w:rPr>
          <w:rFonts w:ascii="Arial" w:hAnsi="Arial" w:cs="Arial"/>
          <w:iCs/>
          <w:sz w:val="20"/>
          <w:szCs w:val="20"/>
        </w:rPr>
        <w:t>oraz organizację placu budowy w </w:t>
      </w:r>
      <w:r w:rsidRPr="00010C15">
        <w:rPr>
          <w:rFonts w:ascii="Arial" w:hAnsi="Arial" w:cs="Arial"/>
          <w:iCs/>
          <w:sz w:val="20"/>
          <w:szCs w:val="20"/>
        </w:rPr>
        <w:t>stanie wolnym od przeszkód komunikacyjnych w sposób za</w:t>
      </w:r>
      <w:r w:rsidR="00AF375D">
        <w:rPr>
          <w:rFonts w:ascii="Arial" w:hAnsi="Arial" w:cs="Arial"/>
          <w:iCs/>
          <w:sz w:val="20"/>
          <w:szCs w:val="20"/>
        </w:rPr>
        <w:t>pewniający dostęp do obiektu, w </w:t>
      </w:r>
      <w:r w:rsidRPr="00010C15">
        <w:rPr>
          <w:rFonts w:ascii="Arial" w:hAnsi="Arial" w:cs="Arial"/>
          <w:iCs/>
          <w:sz w:val="20"/>
          <w:szCs w:val="20"/>
        </w:rPr>
        <w:t>którym prowadzone są roboty,</w:t>
      </w:r>
    </w:p>
    <w:p w14:paraId="700429C0" w14:textId="77777777" w:rsidR="00010C15" w:rsidRPr="00010C15" w:rsidRDefault="00010C15" w:rsidP="009465C7">
      <w:pPr>
        <w:pStyle w:val="Akapitzlist"/>
        <w:widowControl w:val="0"/>
        <w:numPr>
          <w:ilvl w:val="0"/>
          <w:numId w:val="86"/>
        </w:numPr>
        <w:autoSpaceDE w:val="0"/>
        <w:autoSpaceDN w:val="0"/>
        <w:spacing w:line="276" w:lineRule="auto"/>
        <w:ind w:right="85"/>
        <w:jc w:val="both"/>
        <w:rPr>
          <w:rFonts w:ascii="Arial" w:hAnsi="Arial" w:cs="Arial"/>
          <w:iCs/>
          <w:sz w:val="20"/>
          <w:szCs w:val="20"/>
        </w:rPr>
      </w:pPr>
      <w:r w:rsidRPr="00010C15">
        <w:rPr>
          <w:rFonts w:ascii="Arial" w:hAnsi="Arial" w:cs="Arial"/>
          <w:iCs/>
          <w:sz w:val="20"/>
          <w:szCs w:val="20"/>
        </w:rPr>
        <w:t>Zobowiązuje się ubezpieczyć swoich pracowników od następstw nieszczęśliwych wypadków (śmierć, trwały uszczerbek na zdrowiu), jak również dokonać ubezpieczenia prowadzonych robót,</w:t>
      </w:r>
    </w:p>
    <w:p w14:paraId="72722A37" w14:textId="46B7F6A1" w:rsidR="00010C15" w:rsidRPr="00010C15" w:rsidRDefault="00010C15" w:rsidP="009465C7">
      <w:pPr>
        <w:pStyle w:val="Akapitzlist"/>
        <w:widowControl w:val="0"/>
        <w:numPr>
          <w:ilvl w:val="0"/>
          <w:numId w:val="86"/>
        </w:numPr>
        <w:autoSpaceDE w:val="0"/>
        <w:autoSpaceDN w:val="0"/>
        <w:spacing w:line="276" w:lineRule="auto"/>
        <w:ind w:right="85"/>
        <w:jc w:val="both"/>
        <w:rPr>
          <w:rFonts w:ascii="Arial" w:hAnsi="Arial" w:cs="Arial"/>
          <w:iCs/>
          <w:sz w:val="20"/>
          <w:szCs w:val="20"/>
        </w:rPr>
      </w:pPr>
      <w:r w:rsidRPr="00010C15">
        <w:rPr>
          <w:rFonts w:ascii="Arial" w:hAnsi="Arial" w:cs="Arial"/>
          <w:iCs/>
          <w:sz w:val="20"/>
          <w:szCs w:val="20"/>
        </w:rPr>
        <w:lastRenderedPageBreak/>
        <w:t>Oświadczam, że przyjmuję pełną odpowiedzialność odszkodowawczą wobec Zamawiającego i</w:t>
      </w:r>
      <w:r w:rsidR="00AF375D">
        <w:rPr>
          <w:rFonts w:ascii="Arial" w:hAnsi="Arial" w:cs="Arial"/>
          <w:iCs/>
          <w:sz w:val="20"/>
          <w:szCs w:val="20"/>
        </w:rPr>
        <w:t> </w:t>
      </w:r>
      <w:r w:rsidRPr="00010C15">
        <w:rPr>
          <w:rFonts w:ascii="Arial" w:hAnsi="Arial" w:cs="Arial"/>
          <w:iCs/>
          <w:sz w:val="20"/>
          <w:szCs w:val="20"/>
        </w:rPr>
        <w:t xml:space="preserve">osób trzecich za szkody powstałe w związku z realizacją umowy z jego winy. Strony wyłączają w tym zakresie solidarną odpowiedzialność Zamawiającego. </w:t>
      </w:r>
    </w:p>
    <w:p w14:paraId="5F8D1F96" w14:textId="77777777" w:rsidR="00010C15" w:rsidRPr="00010C15" w:rsidRDefault="00010C15" w:rsidP="00010C15">
      <w:pPr>
        <w:widowControl w:val="0"/>
        <w:autoSpaceDE w:val="0"/>
        <w:autoSpaceDN w:val="0"/>
        <w:spacing w:line="360" w:lineRule="auto"/>
        <w:ind w:left="360" w:right="85"/>
        <w:jc w:val="both"/>
        <w:rPr>
          <w:rFonts w:ascii="Arial Narrow" w:hAnsi="Arial Narrow" w:cs="Arial"/>
          <w:i/>
          <w:iCs/>
          <w:sz w:val="22"/>
          <w:szCs w:val="22"/>
        </w:rPr>
      </w:pPr>
    </w:p>
    <w:p w14:paraId="63F10CE2" w14:textId="1514D627" w:rsidR="00B95B4F" w:rsidRDefault="00BA1366" w:rsidP="001C360B">
      <w:pPr>
        <w:ind w:left="284"/>
        <w:jc w:val="both"/>
        <w:rPr>
          <w:rFonts w:ascii="Arial" w:hAnsi="Arial" w:cs="Arial"/>
          <w:b/>
          <w:i/>
          <w:iCs/>
          <w:sz w:val="20"/>
          <w:szCs w:val="20"/>
          <w:lang w:eastAsia="pl-PL"/>
        </w:rPr>
      </w:pPr>
      <w:r>
        <w:rPr>
          <w:rFonts w:ascii="Arial" w:hAnsi="Arial" w:cs="Arial"/>
          <w:b/>
          <w:i/>
          <w:iCs/>
          <w:sz w:val="20"/>
          <w:szCs w:val="20"/>
          <w:lang w:eastAsia="pl-PL"/>
        </w:rPr>
        <w:t>Zamawiający wezwie Wykonawcę, który złoży najkorzystniejszą ofertę, do złożenia</w:t>
      </w:r>
      <w:r w:rsidR="002C1914">
        <w:rPr>
          <w:rFonts w:ascii="Arial" w:hAnsi="Arial" w:cs="Arial"/>
          <w:b/>
          <w:i/>
          <w:iCs/>
          <w:sz w:val="20"/>
          <w:szCs w:val="20"/>
          <w:lang w:eastAsia="pl-PL"/>
        </w:rPr>
        <w:t xml:space="preserve"> </w:t>
      </w:r>
      <w:r>
        <w:rPr>
          <w:rFonts w:ascii="Arial" w:hAnsi="Arial" w:cs="Arial"/>
          <w:b/>
          <w:i/>
          <w:iCs/>
          <w:sz w:val="20"/>
          <w:szCs w:val="20"/>
          <w:lang w:eastAsia="pl-PL"/>
        </w:rPr>
        <w:t xml:space="preserve">w określonym terminie stosownych oświadczeń/dokumentów potwierdzających spełnienie warunków udziału </w:t>
      </w:r>
      <w:r w:rsidR="002C1914">
        <w:rPr>
          <w:rFonts w:ascii="Arial" w:hAnsi="Arial" w:cs="Arial"/>
          <w:b/>
          <w:i/>
          <w:iCs/>
          <w:sz w:val="20"/>
          <w:szCs w:val="20"/>
          <w:lang w:eastAsia="pl-PL"/>
        </w:rPr>
        <w:br/>
      </w:r>
      <w:r>
        <w:rPr>
          <w:rFonts w:ascii="Arial" w:hAnsi="Arial" w:cs="Arial"/>
          <w:b/>
          <w:i/>
          <w:iCs/>
          <w:sz w:val="20"/>
          <w:szCs w:val="20"/>
          <w:lang w:eastAsia="pl-PL"/>
        </w:rPr>
        <w:t>w postępowaniu oraz spełnianie przez oferowane dostawy wymagań określonych przez Zamawiającego, chyba, że pomimo ich złożenia konieczne byłoby unieważnienie postępowania lub odrzucenie oferty.</w:t>
      </w:r>
    </w:p>
    <w:p w14:paraId="02F2C230" w14:textId="77777777" w:rsidR="00EE1B60" w:rsidRPr="001C360B" w:rsidRDefault="00EE1B60" w:rsidP="00C95B31">
      <w:pPr>
        <w:spacing w:line="120" w:lineRule="auto"/>
        <w:ind w:left="284"/>
        <w:jc w:val="both"/>
        <w:rPr>
          <w:rFonts w:ascii="Arial" w:eastAsia="EUAlbertina-Regular-Identity-H" w:hAnsi="Arial" w:cs="Arial"/>
          <w:i/>
          <w:sz w:val="20"/>
          <w:szCs w:val="20"/>
        </w:rPr>
      </w:pPr>
    </w:p>
    <w:p w14:paraId="318828B2" w14:textId="77777777" w:rsidR="00094051" w:rsidRPr="00094051" w:rsidRDefault="00094051" w:rsidP="007308C4">
      <w:pPr>
        <w:numPr>
          <w:ilvl w:val="0"/>
          <w:numId w:val="3"/>
        </w:numPr>
        <w:suppressAutoHyphens w:val="0"/>
        <w:spacing w:line="276" w:lineRule="auto"/>
        <w:ind w:left="284" w:hanging="568"/>
        <w:jc w:val="both"/>
        <w:rPr>
          <w:rFonts w:ascii="Arial" w:hAnsi="Arial" w:cs="Arial"/>
          <w:b/>
          <w:sz w:val="20"/>
          <w:szCs w:val="20"/>
        </w:rPr>
      </w:pPr>
      <w:r w:rsidRPr="00094051">
        <w:rPr>
          <w:rFonts w:ascii="Arial" w:hAnsi="Arial" w:cs="Arial"/>
          <w:b/>
          <w:sz w:val="20"/>
          <w:szCs w:val="20"/>
          <w:lang w:eastAsia="pl-PL"/>
        </w:rPr>
        <w:t>Wymagania dodatkowe, gdy kilka podmiotów składa wspólnie ofertę.</w:t>
      </w:r>
    </w:p>
    <w:p w14:paraId="4F8E1266" w14:textId="3963275D" w:rsidR="00094051" w:rsidRDefault="00094051" w:rsidP="009465C7">
      <w:pPr>
        <w:pStyle w:val="Akapitzlist"/>
        <w:numPr>
          <w:ilvl w:val="0"/>
          <w:numId w:val="52"/>
        </w:numPr>
        <w:ind w:left="284" w:hanging="284"/>
        <w:jc w:val="both"/>
        <w:rPr>
          <w:rFonts w:ascii="Arial" w:hAnsi="Arial" w:cs="Arial"/>
          <w:sz w:val="20"/>
          <w:szCs w:val="20"/>
        </w:rPr>
      </w:pPr>
      <w:r w:rsidRPr="009D3071">
        <w:rPr>
          <w:rFonts w:ascii="Arial" w:hAnsi="Arial" w:cs="Arial"/>
          <w:sz w:val="20"/>
          <w:szCs w:val="20"/>
        </w:rPr>
        <w:t>Wykonawcy mogą wspólnie ubiegać się o udzielenie zamówienia, w tym przypadku ponoszą solidarną odpowiedzialność za wykonanie umowy i wniesienie zabezpieczenia należytego wykonania umowy.</w:t>
      </w:r>
    </w:p>
    <w:p w14:paraId="1864B5D0" w14:textId="0E94B921" w:rsidR="00094051" w:rsidRPr="009D3071" w:rsidRDefault="00094051" w:rsidP="009465C7">
      <w:pPr>
        <w:pStyle w:val="Akapitzlist"/>
        <w:numPr>
          <w:ilvl w:val="0"/>
          <w:numId w:val="52"/>
        </w:numPr>
        <w:ind w:left="284" w:hanging="284"/>
        <w:jc w:val="both"/>
        <w:rPr>
          <w:rFonts w:ascii="Arial" w:hAnsi="Arial" w:cs="Arial"/>
          <w:sz w:val="20"/>
          <w:szCs w:val="20"/>
        </w:rPr>
      </w:pPr>
      <w:r w:rsidRPr="009D3071">
        <w:rPr>
          <w:rFonts w:ascii="Arial" w:hAnsi="Arial" w:cs="Arial"/>
          <w:sz w:val="20"/>
          <w:szCs w:val="20"/>
        </w:rPr>
        <w:t>W przypadku, o którym mowa w ust. 1 Wykonawcy ustanawiają pełnomocnika</w:t>
      </w:r>
      <w:r w:rsidRPr="009D3071">
        <w:rPr>
          <w:rFonts w:ascii="Arial" w:hAnsi="Arial" w:cs="Arial"/>
          <w:b/>
          <w:sz w:val="20"/>
          <w:szCs w:val="20"/>
        </w:rPr>
        <w:t xml:space="preserve"> </w:t>
      </w:r>
      <w:r w:rsidRPr="009D3071">
        <w:rPr>
          <w:rFonts w:ascii="Arial" w:hAnsi="Arial" w:cs="Arial"/>
          <w:sz w:val="20"/>
          <w:szCs w:val="20"/>
        </w:rPr>
        <w:t xml:space="preserve">do reprezentowania ich </w:t>
      </w:r>
      <w:r w:rsidR="000E2723">
        <w:rPr>
          <w:rFonts w:ascii="Arial" w:hAnsi="Arial" w:cs="Arial"/>
          <w:sz w:val="20"/>
          <w:szCs w:val="20"/>
        </w:rPr>
        <w:t xml:space="preserve">                  </w:t>
      </w:r>
      <w:r w:rsidRPr="009D3071">
        <w:rPr>
          <w:rFonts w:ascii="Arial" w:hAnsi="Arial" w:cs="Arial"/>
          <w:sz w:val="20"/>
          <w:szCs w:val="20"/>
        </w:rPr>
        <w:t xml:space="preserve">w postępowaniu o udzielenie zamówienia albo reprezentowania w postępowaniu i zawarcia umowy </w:t>
      </w:r>
      <w:r w:rsidR="00BE7547">
        <w:rPr>
          <w:rFonts w:ascii="Arial" w:hAnsi="Arial" w:cs="Arial"/>
          <w:sz w:val="20"/>
          <w:szCs w:val="20"/>
        </w:rPr>
        <w:t xml:space="preserve">                 </w:t>
      </w:r>
      <w:r w:rsidRPr="009D3071">
        <w:rPr>
          <w:rFonts w:ascii="Arial" w:hAnsi="Arial" w:cs="Arial"/>
          <w:sz w:val="20"/>
          <w:szCs w:val="20"/>
        </w:rPr>
        <w:t>w sprawie zamówienia. Wszelką korespondencję związaną z prowadzonym postępowaniem Zamawiający będzie prowadził wyłącznie z ustanowionym pełnomocnikiem</w:t>
      </w:r>
      <w:r w:rsidR="009D3071" w:rsidRPr="009D3071">
        <w:rPr>
          <w:rFonts w:ascii="Arial" w:hAnsi="Arial" w:cs="Arial"/>
          <w:sz w:val="20"/>
          <w:szCs w:val="20"/>
        </w:rPr>
        <w:t xml:space="preserve"> </w:t>
      </w:r>
      <w:r w:rsidR="009D3071" w:rsidRPr="009D3071">
        <w:rPr>
          <w:rFonts w:ascii="Arial" w:hAnsi="Arial" w:cs="Arial"/>
          <w:b/>
          <w:sz w:val="20"/>
          <w:szCs w:val="20"/>
        </w:rPr>
        <w:t>ze skutkiem  dla wszystkich wspólnie ubiegających się o zamówienie.</w:t>
      </w:r>
    </w:p>
    <w:p w14:paraId="62DE7F7E" w14:textId="4177FE5A" w:rsidR="00954D50" w:rsidRPr="00C224FE" w:rsidRDefault="009D3071" w:rsidP="009465C7">
      <w:pPr>
        <w:pStyle w:val="Akapitzlist"/>
        <w:numPr>
          <w:ilvl w:val="0"/>
          <w:numId w:val="52"/>
        </w:numPr>
        <w:ind w:left="284" w:hanging="284"/>
        <w:jc w:val="both"/>
        <w:rPr>
          <w:rFonts w:ascii="Arial" w:hAnsi="Arial" w:cs="Arial"/>
          <w:sz w:val="20"/>
          <w:szCs w:val="20"/>
        </w:rPr>
      </w:pPr>
      <w:r>
        <w:rPr>
          <w:rFonts w:ascii="Arial" w:hAnsi="Arial" w:cs="Arial"/>
          <w:sz w:val="20"/>
          <w:szCs w:val="20"/>
        </w:rPr>
        <w:t>O</w:t>
      </w:r>
      <w:r w:rsidR="00094051" w:rsidRPr="009D3071">
        <w:rPr>
          <w:rFonts w:ascii="Arial" w:hAnsi="Arial" w:cs="Arial"/>
          <w:sz w:val="20"/>
          <w:szCs w:val="20"/>
        </w:rPr>
        <w:t>ferta oraz wszystkie załączniki muszą być podpisane przez pełnomocnika ustanowionego przez tych Wykonawców lub osoby reprezentujące poszczególnych Wykonawców składających ofertę wspólną.</w:t>
      </w:r>
    </w:p>
    <w:p w14:paraId="74C90F0E" w14:textId="4F918096" w:rsidR="009D3071" w:rsidRPr="009D3071" w:rsidRDefault="009D3071" w:rsidP="009465C7">
      <w:pPr>
        <w:pStyle w:val="Akapitzlist"/>
        <w:numPr>
          <w:ilvl w:val="0"/>
          <w:numId w:val="52"/>
        </w:numPr>
        <w:spacing w:line="276" w:lineRule="auto"/>
        <w:ind w:left="284" w:hanging="284"/>
        <w:jc w:val="both"/>
        <w:rPr>
          <w:rFonts w:ascii="Arial" w:hAnsi="Arial" w:cs="Arial"/>
          <w:sz w:val="20"/>
          <w:szCs w:val="20"/>
        </w:rPr>
      </w:pPr>
      <w:r w:rsidRPr="009D3071">
        <w:rPr>
          <w:rFonts w:ascii="Arial" w:hAnsi="Arial" w:cs="Arial"/>
          <w:b/>
          <w:bCs/>
          <w:sz w:val="20"/>
          <w:szCs w:val="20"/>
          <w:u w:val="single"/>
        </w:rPr>
        <w:t xml:space="preserve">W przypadku, kiedy kilku Wykonawców składa ofertę wspólnie, do oferty należy załączyć: </w:t>
      </w:r>
    </w:p>
    <w:p w14:paraId="60537270" w14:textId="77777777" w:rsidR="009D3071" w:rsidRPr="009D3071" w:rsidRDefault="009D3071" w:rsidP="009465C7">
      <w:pPr>
        <w:numPr>
          <w:ilvl w:val="3"/>
          <w:numId w:val="49"/>
        </w:numPr>
        <w:tabs>
          <w:tab w:val="clear" w:pos="1060"/>
        </w:tabs>
        <w:ind w:left="426" w:hanging="284"/>
        <w:jc w:val="both"/>
        <w:rPr>
          <w:rFonts w:ascii="Arial" w:hAnsi="Arial" w:cs="Arial"/>
          <w:sz w:val="20"/>
          <w:szCs w:val="20"/>
        </w:rPr>
      </w:pPr>
      <w:r w:rsidRPr="009D3071">
        <w:rPr>
          <w:rFonts w:ascii="Arial" w:hAnsi="Arial" w:cs="Arial"/>
          <w:b/>
          <w:sz w:val="20"/>
          <w:szCs w:val="20"/>
        </w:rPr>
        <w:t>na dzień składania poprzez EFO:</w:t>
      </w:r>
    </w:p>
    <w:p w14:paraId="596745A4" w14:textId="72140AE1" w:rsidR="00C224FE" w:rsidRPr="00A075AC" w:rsidRDefault="009D3071" w:rsidP="009465C7">
      <w:pPr>
        <w:numPr>
          <w:ilvl w:val="2"/>
          <w:numId w:val="53"/>
        </w:numPr>
        <w:tabs>
          <w:tab w:val="clear" w:pos="1780"/>
        </w:tabs>
        <w:ind w:left="567" w:hanging="283"/>
        <w:jc w:val="both"/>
        <w:rPr>
          <w:rFonts w:ascii="Arial" w:hAnsi="Arial" w:cs="Arial"/>
          <w:sz w:val="20"/>
          <w:szCs w:val="20"/>
        </w:rPr>
      </w:pPr>
      <w:r w:rsidRPr="009D3071">
        <w:rPr>
          <w:rFonts w:ascii="Arial" w:hAnsi="Arial" w:cs="Arial"/>
          <w:sz w:val="20"/>
          <w:szCs w:val="20"/>
        </w:rPr>
        <w:t>pełnomocnictwo, podpisane przez upoważnionych przedstawicieli wszystkich pozostałych Wykonawców</w:t>
      </w:r>
      <w:r w:rsidR="00E7076B">
        <w:rPr>
          <w:rFonts w:ascii="Arial" w:hAnsi="Arial" w:cs="Arial"/>
          <w:sz w:val="20"/>
          <w:szCs w:val="20"/>
        </w:rPr>
        <w:t xml:space="preserve"> </w:t>
      </w:r>
      <w:r w:rsidR="00E7076B" w:rsidRPr="00E7076B">
        <w:rPr>
          <w:rFonts w:ascii="Arial" w:hAnsi="Arial" w:cs="Arial"/>
          <w:sz w:val="20"/>
          <w:szCs w:val="20"/>
        </w:rPr>
        <w:t xml:space="preserve">- (pełnomocnictwo w formie elektronicznej, z której wynikałoby umocowanie </w:t>
      </w:r>
      <w:r w:rsidR="00E7076B" w:rsidRPr="00E7076B">
        <w:rPr>
          <w:rFonts w:ascii="Arial" w:hAnsi="Arial" w:cs="Arial"/>
          <w:i/>
          <w:iCs/>
          <w:sz w:val="20"/>
          <w:szCs w:val="20"/>
          <w:u w:val="single"/>
        </w:rPr>
        <w:t>na dzień złożenia oferty</w:t>
      </w:r>
      <w:r w:rsidR="00E7076B" w:rsidRPr="00E7076B">
        <w:rPr>
          <w:rFonts w:ascii="Arial" w:hAnsi="Arial" w:cs="Arial"/>
          <w:sz w:val="20"/>
          <w:szCs w:val="20"/>
          <w:u w:val="single"/>
        </w:rPr>
        <w:t>)</w:t>
      </w:r>
      <w:r w:rsidR="002C1914">
        <w:rPr>
          <w:rFonts w:ascii="Arial" w:hAnsi="Arial" w:cs="Arial"/>
          <w:sz w:val="20"/>
          <w:szCs w:val="20"/>
        </w:rPr>
        <w:t>;</w:t>
      </w:r>
    </w:p>
    <w:p w14:paraId="26576071" w14:textId="1222F5B1" w:rsidR="009D3071" w:rsidRDefault="009D3071" w:rsidP="009465C7">
      <w:pPr>
        <w:numPr>
          <w:ilvl w:val="2"/>
          <w:numId w:val="53"/>
        </w:numPr>
        <w:tabs>
          <w:tab w:val="clear" w:pos="1780"/>
        </w:tabs>
        <w:spacing w:after="100"/>
        <w:ind w:left="567" w:hanging="283"/>
        <w:jc w:val="both"/>
        <w:rPr>
          <w:rFonts w:ascii="Arial" w:hAnsi="Arial" w:cs="Arial"/>
          <w:sz w:val="20"/>
          <w:szCs w:val="20"/>
        </w:rPr>
      </w:pPr>
      <w:r w:rsidRPr="009D3071">
        <w:rPr>
          <w:rFonts w:ascii="Arial" w:hAnsi="Arial" w:cs="Arial"/>
          <w:sz w:val="20"/>
          <w:szCs w:val="20"/>
        </w:rPr>
        <w:t xml:space="preserve">wystawiony indywidualnie dla każdego z Wykonawców aktualny odpis z właściwego rejestru, jeżeli odrębne przepisy wymagają wpisu do rejestru, wystawiony nie wcześniej niż </w:t>
      </w:r>
      <w:r w:rsidRPr="009D3071">
        <w:rPr>
          <w:rFonts w:ascii="Arial" w:hAnsi="Arial" w:cs="Arial"/>
          <w:b/>
          <w:bCs/>
          <w:sz w:val="20"/>
          <w:szCs w:val="20"/>
        </w:rPr>
        <w:t>6 miesięcy</w:t>
      </w:r>
      <w:r w:rsidRPr="009D3071">
        <w:rPr>
          <w:rFonts w:ascii="Arial" w:hAnsi="Arial" w:cs="Arial"/>
          <w:sz w:val="20"/>
          <w:szCs w:val="20"/>
        </w:rPr>
        <w:t xml:space="preserve"> przed upływem terminu składania ofert, a dla Wykonawców, którzy prowadzą działalność na podstawie innych dokumentów - ten dokument;</w:t>
      </w:r>
    </w:p>
    <w:p w14:paraId="699A84ED" w14:textId="46E883D1" w:rsidR="004B1A48" w:rsidRDefault="004B1A48" w:rsidP="009465C7">
      <w:pPr>
        <w:numPr>
          <w:ilvl w:val="2"/>
          <w:numId w:val="53"/>
        </w:numPr>
        <w:tabs>
          <w:tab w:val="clear" w:pos="1780"/>
          <w:tab w:val="left" w:pos="426"/>
        </w:tabs>
        <w:spacing w:after="100"/>
        <w:ind w:left="567" w:hanging="283"/>
        <w:jc w:val="both"/>
        <w:rPr>
          <w:rFonts w:ascii="Arial" w:hAnsi="Arial" w:cs="Arial"/>
          <w:b/>
          <w:iCs/>
          <w:sz w:val="20"/>
          <w:szCs w:val="20"/>
        </w:rPr>
      </w:pPr>
      <w:bookmarkStart w:id="12" w:name="_Hlk104295326"/>
      <w:r w:rsidRPr="002C1914">
        <w:rPr>
          <w:rFonts w:ascii="Arial" w:hAnsi="Arial" w:cs="Arial"/>
          <w:bCs/>
          <w:iCs/>
          <w:sz w:val="20"/>
          <w:szCs w:val="20"/>
        </w:rPr>
        <w:t>Oświadczenie Wykonawcy,</w:t>
      </w:r>
      <w:r w:rsidRPr="004B1A48">
        <w:rPr>
          <w:rFonts w:ascii="Arial" w:hAnsi="Arial" w:cs="Arial"/>
          <w:iCs/>
          <w:sz w:val="20"/>
          <w:szCs w:val="20"/>
        </w:rPr>
        <w:t xml:space="preserve"> </w:t>
      </w:r>
      <w:r w:rsidRPr="004B1A48">
        <w:rPr>
          <w:rFonts w:ascii="Arial" w:hAnsi="Arial" w:cs="Arial"/>
          <w:bCs/>
          <w:iCs/>
          <w:sz w:val="20"/>
          <w:szCs w:val="20"/>
        </w:rPr>
        <w:t>zgodnie z</w:t>
      </w:r>
      <w:r w:rsidRPr="004B1A48">
        <w:rPr>
          <w:rFonts w:ascii="Arial" w:hAnsi="Arial" w:cs="Arial"/>
          <w:b/>
          <w:iCs/>
          <w:sz w:val="20"/>
          <w:szCs w:val="20"/>
        </w:rPr>
        <w:t xml:space="preserve"> Załącznikiem nr </w:t>
      </w:r>
      <w:r w:rsidR="00A53DA8">
        <w:rPr>
          <w:rFonts w:ascii="Arial" w:hAnsi="Arial" w:cs="Arial"/>
          <w:b/>
          <w:iCs/>
          <w:sz w:val="20"/>
          <w:szCs w:val="20"/>
        </w:rPr>
        <w:t>7</w:t>
      </w:r>
      <w:r w:rsidR="00010C15">
        <w:rPr>
          <w:rFonts w:ascii="Arial" w:hAnsi="Arial" w:cs="Arial"/>
          <w:b/>
          <w:bCs/>
          <w:iCs/>
          <w:sz w:val="20"/>
          <w:szCs w:val="20"/>
        </w:rPr>
        <w:t xml:space="preserve"> do S</w:t>
      </w:r>
      <w:r w:rsidRPr="004B1A48">
        <w:rPr>
          <w:rFonts w:ascii="Arial" w:hAnsi="Arial" w:cs="Arial"/>
          <w:b/>
          <w:bCs/>
          <w:iCs/>
          <w:sz w:val="20"/>
          <w:szCs w:val="20"/>
        </w:rPr>
        <w:t>WZ</w:t>
      </w:r>
      <w:r w:rsidRPr="004B1A48">
        <w:rPr>
          <w:rFonts w:ascii="Arial" w:hAnsi="Arial" w:cs="Arial"/>
          <w:b/>
          <w:iCs/>
          <w:sz w:val="20"/>
          <w:szCs w:val="20"/>
        </w:rPr>
        <w:t xml:space="preserve">. </w:t>
      </w:r>
    </w:p>
    <w:bookmarkEnd w:id="12"/>
    <w:p w14:paraId="011B8707" w14:textId="77777777" w:rsidR="009D3071" w:rsidRPr="009D3071" w:rsidRDefault="009D3071" w:rsidP="009465C7">
      <w:pPr>
        <w:numPr>
          <w:ilvl w:val="3"/>
          <w:numId w:val="49"/>
        </w:numPr>
        <w:tabs>
          <w:tab w:val="clear" w:pos="1060"/>
        </w:tabs>
        <w:spacing w:line="276" w:lineRule="auto"/>
        <w:ind w:left="426" w:hanging="284"/>
        <w:jc w:val="both"/>
        <w:rPr>
          <w:rFonts w:ascii="Arial" w:hAnsi="Arial" w:cs="Arial"/>
          <w:b/>
          <w:sz w:val="20"/>
          <w:szCs w:val="20"/>
        </w:rPr>
      </w:pPr>
      <w:r w:rsidRPr="009D3071">
        <w:rPr>
          <w:rFonts w:ascii="Arial" w:hAnsi="Arial" w:cs="Arial"/>
          <w:b/>
          <w:sz w:val="20"/>
          <w:szCs w:val="20"/>
        </w:rPr>
        <w:t>na wezwanie Komisji Przetargowej :</w:t>
      </w:r>
    </w:p>
    <w:p w14:paraId="1817BEF5" w14:textId="186B0712" w:rsidR="009D3071" w:rsidRDefault="006D311D" w:rsidP="009465C7">
      <w:pPr>
        <w:numPr>
          <w:ilvl w:val="0"/>
          <w:numId w:val="54"/>
        </w:numPr>
        <w:ind w:left="567" w:hanging="283"/>
        <w:jc w:val="both"/>
        <w:rPr>
          <w:rFonts w:ascii="Arial" w:hAnsi="Arial" w:cs="Arial"/>
          <w:sz w:val="20"/>
          <w:szCs w:val="20"/>
        </w:rPr>
      </w:pPr>
      <w:r w:rsidRPr="009D3071">
        <w:rPr>
          <w:rFonts w:ascii="Arial" w:hAnsi="Arial" w:cs="Arial"/>
          <w:sz w:val="20"/>
          <w:szCs w:val="20"/>
        </w:rPr>
        <w:t xml:space="preserve">oświadczenie o solidarnej odpowiedzialności za wykonanie przedmiotu </w:t>
      </w:r>
      <w:r w:rsidR="00A031AC">
        <w:rPr>
          <w:rFonts w:ascii="Arial" w:hAnsi="Arial" w:cs="Arial"/>
          <w:sz w:val="20"/>
          <w:szCs w:val="20"/>
        </w:rPr>
        <w:t>z</w:t>
      </w:r>
      <w:r w:rsidRPr="009D3071">
        <w:rPr>
          <w:rFonts w:ascii="Arial" w:hAnsi="Arial" w:cs="Arial"/>
          <w:sz w:val="20"/>
          <w:szCs w:val="20"/>
        </w:rPr>
        <w:t xml:space="preserve">amówienia </w:t>
      </w:r>
      <w:r w:rsidR="00A031AC">
        <w:rPr>
          <w:rFonts w:ascii="Arial" w:hAnsi="Arial" w:cs="Arial"/>
          <w:sz w:val="20"/>
          <w:szCs w:val="20"/>
        </w:rPr>
        <w:t xml:space="preserve">– zgodnie </w:t>
      </w:r>
      <w:r w:rsidR="00A031AC">
        <w:rPr>
          <w:rFonts w:ascii="Arial" w:hAnsi="Arial" w:cs="Arial"/>
          <w:sz w:val="20"/>
          <w:szCs w:val="20"/>
        </w:rPr>
        <w:br/>
        <w:t>z</w:t>
      </w:r>
      <w:r w:rsidRPr="009D3071">
        <w:rPr>
          <w:rFonts w:ascii="Arial" w:hAnsi="Arial" w:cs="Arial"/>
          <w:sz w:val="20"/>
          <w:szCs w:val="20"/>
        </w:rPr>
        <w:t xml:space="preserve"> </w:t>
      </w:r>
      <w:r w:rsidRPr="009D3071">
        <w:rPr>
          <w:rFonts w:ascii="Arial" w:hAnsi="Arial" w:cs="Arial"/>
          <w:b/>
          <w:sz w:val="20"/>
          <w:szCs w:val="20"/>
        </w:rPr>
        <w:t>Załącznik</w:t>
      </w:r>
      <w:r w:rsidR="00A031AC">
        <w:rPr>
          <w:rFonts w:ascii="Arial" w:hAnsi="Arial" w:cs="Arial"/>
          <w:b/>
          <w:sz w:val="20"/>
          <w:szCs w:val="20"/>
        </w:rPr>
        <w:t>iem</w:t>
      </w:r>
      <w:r w:rsidRPr="009D3071">
        <w:rPr>
          <w:rFonts w:ascii="Arial" w:hAnsi="Arial" w:cs="Arial"/>
          <w:b/>
          <w:sz w:val="20"/>
          <w:szCs w:val="20"/>
        </w:rPr>
        <w:t xml:space="preserve"> </w:t>
      </w:r>
      <w:r w:rsidR="00A031AC">
        <w:rPr>
          <w:rFonts w:ascii="Arial" w:hAnsi="Arial" w:cs="Arial"/>
          <w:b/>
          <w:sz w:val="20"/>
          <w:szCs w:val="20"/>
        </w:rPr>
        <w:t>n</w:t>
      </w:r>
      <w:r w:rsidRPr="009D3071">
        <w:rPr>
          <w:rFonts w:ascii="Arial" w:hAnsi="Arial" w:cs="Arial"/>
          <w:b/>
          <w:sz w:val="20"/>
          <w:szCs w:val="20"/>
        </w:rPr>
        <w:t xml:space="preserve">r </w:t>
      </w:r>
      <w:r w:rsidR="00A53DA8">
        <w:rPr>
          <w:rFonts w:ascii="Arial" w:hAnsi="Arial" w:cs="Arial"/>
          <w:b/>
          <w:sz w:val="20"/>
          <w:szCs w:val="20"/>
        </w:rPr>
        <w:t>5</w:t>
      </w:r>
      <w:r w:rsidRPr="009D3071">
        <w:rPr>
          <w:rFonts w:ascii="Arial" w:hAnsi="Arial" w:cs="Arial"/>
          <w:b/>
          <w:sz w:val="20"/>
          <w:szCs w:val="20"/>
        </w:rPr>
        <w:t xml:space="preserve"> do</w:t>
      </w:r>
      <w:r w:rsidRPr="009D3071">
        <w:rPr>
          <w:rFonts w:ascii="Arial" w:hAnsi="Arial" w:cs="Arial"/>
          <w:b/>
          <w:i/>
          <w:sz w:val="20"/>
          <w:szCs w:val="20"/>
        </w:rPr>
        <w:t xml:space="preserve"> </w:t>
      </w:r>
      <w:r w:rsidR="00010C15">
        <w:rPr>
          <w:rFonts w:ascii="Arial" w:hAnsi="Arial" w:cs="Arial"/>
          <w:b/>
          <w:sz w:val="20"/>
          <w:szCs w:val="20"/>
        </w:rPr>
        <w:t>S</w:t>
      </w:r>
      <w:r w:rsidRPr="009D3071">
        <w:rPr>
          <w:rFonts w:ascii="Arial" w:hAnsi="Arial" w:cs="Arial"/>
          <w:b/>
          <w:sz w:val="20"/>
          <w:szCs w:val="20"/>
        </w:rPr>
        <w:t>WZ</w:t>
      </w:r>
      <w:r w:rsidR="009D3071" w:rsidRPr="009D3071">
        <w:rPr>
          <w:rFonts w:ascii="Arial" w:hAnsi="Arial" w:cs="Arial"/>
          <w:sz w:val="20"/>
          <w:szCs w:val="20"/>
        </w:rPr>
        <w:t>,</w:t>
      </w:r>
    </w:p>
    <w:p w14:paraId="3F8D54EA" w14:textId="4AC85CC7" w:rsidR="009D3071" w:rsidRDefault="00E658C9" w:rsidP="009465C7">
      <w:pPr>
        <w:numPr>
          <w:ilvl w:val="0"/>
          <w:numId w:val="54"/>
        </w:numPr>
        <w:spacing w:line="360" w:lineRule="auto"/>
        <w:ind w:left="567" w:hanging="283"/>
        <w:jc w:val="both"/>
        <w:rPr>
          <w:rFonts w:ascii="Arial" w:hAnsi="Arial" w:cs="Arial"/>
          <w:sz w:val="20"/>
          <w:szCs w:val="20"/>
        </w:rPr>
      </w:pPr>
      <w:r w:rsidRPr="00E658C9">
        <w:rPr>
          <w:rFonts w:ascii="Arial" w:hAnsi="Arial" w:cs="Arial"/>
          <w:sz w:val="20"/>
          <w:szCs w:val="20"/>
          <w:lang w:eastAsia="pl-PL"/>
        </w:rPr>
        <w:t>umowę regulującą współpracę tych W</w:t>
      </w:r>
      <w:r w:rsidR="005941CD">
        <w:rPr>
          <w:rFonts w:ascii="Arial" w:hAnsi="Arial" w:cs="Arial"/>
          <w:sz w:val="20"/>
          <w:szCs w:val="20"/>
          <w:lang w:eastAsia="pl-PL"/>
        </w:rPr>
        <w:t>ykonawców tzn. umowę konsorcjum;</w:t>
      </w:r>
    </w:p>
    <w:p w14:paraId="0DD1F59E" w14:textId="598976CE" w:rsidR="005941CD" w:rsidRPr="00AF375D" w:rsidRDefault="005941CD" w:rsidP="009465C7">
      <w:pPr>
        <w:numPr>
          <w:ilvl w:val="0"/>
          <w:numId w:val="54"/>
        </w:numPr>
        <w:spacing w:line="360" w:lineRule="auto"/>
        <w:ind w:left="567" w:hanging="283"/>
        <w:jc w:val="both"/>
        <w:rPr>
          <w:rFonts w:ascii="Arial" w:hAnsi="Arial" w:cs="Arial"/>
          <w:sz w:val="20"/>
          <w:szCs w:val="20"/>
        </w:rPr>
      </w:pPr>
      <w:r w:rsidRPr="00AF375D">
        <w:rPr>
          <w:rFonts w:ascii="Arial" w:hAnsi="Arial" w:cs="Arial"/>
          <w:sz w:val="20"/>
          <w:szCs w:val="20"/>
          <w:lang w:eastAsia="pl-PL"/>
        </w:rPr>
        <w:t>dokumen</w:t>
      </w:r>
      <w:r w:rsidR="00FE20B7" w:rsidRPr="00AF375D">
        <w:rPr>
          <w:rFonts w:ascii="Arial" w:hAnsi="Arial" w:cs="Arial"/>
          <w:sz w:val="20"/>
          <w:szCs w:val="20"/>
          <w:lang w:eastAsia="pl-PL"/>
        </w:rPr>
        <w:t>ty wymienione w punkcie VI. B S</w:t>
      </w:r>
      <w:r w:rsidRPr="00AF375D">
        <w:rPr>
          <w:rFonts w:ascii="Arial" w:hAnsi="Arial" w:cs="Arial"/>
          <w:sz w:val="20"/>
          <w:szCs w:val="20"/>
          <w:lang w:eastAsia="pl-PL"/>
        </w:rPr>
        <w:t>WZ</w:t>
      </w:r>
    </w:p>
    <w:p w14:paraId="7CB036C7" w14:textId="6D3D4764" w:rsidR="004B1A48" w:rsidRPr="002C1914" w:rsidRDefault="00094051" w:rsidP="009465C7">
      <w:pPr>
        <w:pStyle w:val="Akapitzlist"/>
        <w:numPr>
          <w:ilvl w:val="0"/>
          <w:numId w:val="52"/>
        </w:numPr>
        <w:spacing w:after="120"/>
        <w:ind w:left="284" w:hanging="284"/>
        <w:jc w:val="both"/>
        <w:rPr>
          <w:rFonts w:ascii="Arial" w:hAnsi="Arial" w:cs="Arial"/>
          <w:sz w:val="20"/>
          <w:szCs w:val="20"/>
        </w:rPr>
      </w:pPr>
      <w:r w:rsidRPr="00E658C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w:t>
      </w:r>
      <w:r w:rsidR="00802306" w:rsidRPr="00E658C9">
        <w:rPr>
          <w:rFonts w:ascii="Arial" w:hAnsi="Arial" w:cs="Arial"/>
          <w:sz w:val="20"/>
          <w:szCs w:val="20"/>
        </w:rPr>
        <w:t xml:space="preserve"> </w:t>
      </w:r>
      <w:r w:rsidR="00E81FAC" w:rsidRPr="00E658C9">
        <w:rPr>
          <w:rFonts w:ascii="Arial" w:hAnsi="Arial" w:cs="Arial"/>
          <w:sz w:val="20"/>
          <w:szCs w:val="20"/>
        </w:rPr>
        <w:t>(</w:t>
      </w:r>
      <w:r w:rsidRPr="00E658C9">
        <w:rPr>
          <w:rFonts w:ascii="Arial" w:hAnsi="Arial" w:cs="Arial"/>
          <w:sz w:val="20"/>
          <w:szCs w:val="20"/>
        </w:rPr>
        <w:t>jeśli są wymagane). Jeżeli jeden z Wykonawców spełnia określone przez Zamawiającego warunki można przedłożyć tylko dokumenty jego dotyczące.</w:t>
      </w:r>
    </w:p>
    <w:p w14:paraId="1FB1C538" w14:textId="78B98A17" w:rsidR="00094051" w:rsidRPr="00820BEA" w:rsidRDefault="00094051" w:rsidP="007308C4">
      <w:pPr>
        <w:numPr>
          <w:ilvl w:val="0"/>
          <w:numId w:val="3"/>
        </w:numPr>
        <w:suppressAutoHyphens w:val="0"/>
        <w:spacing w:line="276" w:lineRule="auto"/>
        <w:ind w:left="284" w:hanging="568"/>
        <w:jc w:val="both"/>
        <w:rPr>
          <w:rFonts w:ascii="Arial" w:hAnsi="Arial" w:cs="Arial"/>
          <w:b/>
          <w:sz w:val="20"/>
          <w:szCs w:val="20"/>
        </w:rPr>
      </w:pPr>
      <w:r w:rsidRPr="00820BEA">
        <w:rPr>
          <w:rFonts w:ascii="Arial" w:hAnsi="Arial" w:cs="Arial"/>
          <w:b/>
          <w:sz w:val="20"/>
          <w:szCs w:val="20"/>
        </w:rPr>
        <w:t>Opis sposobu przygotowania oferty.</w:t>
      </w:r>
    </w:p>
    <w:p w14:paraId="752C1976" w14:textId="5431566D" w:rsidR="00756051" w:rsidRPr="00756051"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Oferta składa się z:</w:t>
      </w:r>
    </w:p>
    <w:p w14:paraId="489FA5E8" w14:textId="77777777" w:rsidR="00756051" w:rsidRPr="00756051" w:rsidRDefault="00756051" w:rsidP="009465C7">
      <w:pPr>
        <w:numPr>
          <w:ilvl w:val="1"/>
          <w:numId w:val="50"/>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Elektronicznego Formularza Ofertowego,</w:t>
      </w:r>
    </w:p>
    <w:p w14:paraId="2FAC9E08" w14:textId="78BC1949" w:rsidR="00756051" w:rsidRPr="00756051" w:rsidRDefault="00756051" w:rsidP="009465C7">
      <w:pPr>
        <w:numPr>
          <w:ilvl w:val="1"/>
          <w:numId w:val="50"/>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 xml:space="preserve">oświadczeń i dokumentów o których mowa w </w:t>
      </w:r>
      <w:r w:rsidRPr="00A76E6E">
        <w:rPr>
          <w:rFonts w:ascii="Arial" w:hAnsi="Arial" w:cs="Arial"/>
          <w:b/>
          <w:bCs/>
          <w:sz w:val="20"/>
          <w:szCs w:val="20"/>
        </w:rPr>
        <w:t xml:space="preserve">części </w:t>
      </w:r>
      <w:r w:rsidR="00535A2E" w:rsidRPr="00A76E6E">
        <w:rPr>
          <w:rFonts w:ascii="Arial" w:hAnsi="Arial" w:cs="Arial"/>
          <w:b/>
          <w:bCs/>
          <w:sz w:val="20"/>
          <w:szCs w:val="20"/>
        </w:rPr>
        <w:t>VI</w:t>
      </w:r>
      <w:r w:rsidRPr="00A76E6E">
        <w:rPr>
          <w:rFonts w:ascii="Arial" w:hAnsi="Arial" w:cs="Arial"/>
          <w:b/>
          <w:bCs/>
          <w:sz w:val="20"/>
          <w:szCs w:val="20"/>
        </w:rPr>
        <w:t>–</w:t>
      </w:r>
      <w:r w:rsidR="00535A2E" w:rsidRPr="00A76E6E">
        <w:rPr>
          <w:rFonts w:ascii="Arial" w:hAnsi="Arial" w:cs="Arial"/>
          <w:b/>
          <w:bCs/>
          <w:sz w:val="20"/>
          <w:szCs w:val="20"/>
        </w:rPr>
        <w:t>V</w:t>
      </w:r>
      <w:r w:rsidRPr="00A76E6E">
        <w:rPr>
          <w:rFonts w:ascii="Arial" w:hAnsi="Arial" w:cs="Arial"/>
          <w:b/>
          <w:bCs/>
          <w:sz w:val="20"/>
          <w:szCs w:val="20"/>
        </w:rPr>
        <w:t>II</w:t>
      </w:r>
      <w:r w:rsidR="00271812">
        <w:rPr>
          <w:rFonts w:ascii="Arial" w:hAnsi="Arial" w:cs="Arial"/>
          <w:b/>
          <w:bCs/>
          <w:sz w:val="20"/>
          <w:szCs w:val="20"/>
        </w:rPr>
        <w:t xml:space="preserve"> </w:t>
      </w:r>
      <w:r w:rsidR="00010C15">
        <w:rPr>
          <w:rFonts w:ascii="Arial" w:hAnsi="Arial" w:cs="Arial"/>
          <w:b/>
          <w:bCs/>
          <w:sz w:val="20"/>
          <w:szCs w:val="20"/>
        </w:rPr>
        <w:t>S</w:t>
      </w:r>
      <w:r w:rsidRPr="00A76E6E">
        <w:rPr>
          <w:rFonts w:ascii="Arial" w:hAnsi="Arial" w:cs="Arial"/>
          <w:b/>
          <w:bCs/>
          <w:sz w:val="20"/>
          <w:szCs w:val="20"/>
        </w:rPr>
        <w:t xml:space="preserve">WZ </w:t>
      </w:r>
      <w:r w:rsidRPr="00756051">
        <w:rPr>
          <w:rFonts w:ascii="Arial" w:hAnsi="Arial" w:cs="Arial"/>
          <w:sz w:val="20"/>
          <w:szCs w:val="20"/>
        </w:rPr>
        <w:t xml:space="preserve">– składanych w terminach opisanych w pkt </w:t>
      </w:r>
      <w:r w:rsidR="006F1BA0">
        <w:rPr>
          <w:rFonts w:ascii="Arial" w:hAnsi="Arial" w:cs="Arial"/>
          <w:sz w:val="20"/>
          <w:szCs w:val="20"/>
        </w:rPr>
        <w:t>VI</w:t>
      </w:r>
      <w:r w:rsidRPr="00756051">
        <w:rPr>
          <w:rFonts w:ascii="Arial" w:hAnsi="Arial" w:cs="Arial"/>
          <w:sz w:val="20"/>
          <w:szCs w:val="20"/>
        </w:rPr>
        <w:t>-</w:t>
      </w:r>
      <w:r w:rsidR="006F1BA0">
        <w:rPr>
          <w:rFonts w:ascii="Arial" w:hAnsi="Arial" w:cs="Arial"/>
          <w:sz w:val="20"/>
          <w:szCs w:val="20"/>
        </w:rPr>
        <w:t>V</w:t>
      </w:r>
      <w:r w:rsidR="007C4EB9">
        <w:rPr>
          <w:rFonts w:ascii="Arial" w:hAnsi="Arial" w:cs="Arial"/>
          <w:sz w:val="20"/>
          <w:szCs w:val="20"/>
        </w:rPr>
        <w:t>I</w:t>
      </w:r>
      <w:r w:rsidR="006F1BA0">
        <w:rPr>
          <w:rFonts w:ascii="Arial" w:hAnsi="Arial" w:cs="Arial"/>
          <w:sz w:val="20"/>
          <w:szCs w:val="20"/>
        </w:rPr>
        <w:t>I</w:t>
      </w:r>
      <w:r w:rsidR="00010C15">
        <w:rPr>
          <w:rFonts w:ascii="Arial" w:hAnsi="Arial" w:cs="Arial"/>
          <w:sz w:val="20"/>
          <w:szCs w:val="20"/>
        </w:rPr>
        <w:t xml:space="preserve"> S</w:t>
      </w:r>
      <w:r w:rsidRPr="00756051">
        <w:rPr>
          <w:rFonts w:ascii="Arial" w:hAnsi="Arial" w:cs="Arial"/>
          <w:sz w:val="20"/>
          <w:szCs w:val="20"/>
        </w:rPr>
        <w:t>WZ.</w:t>
      </w:r>
    </w:p>
    <w:p w14:paraId="521DD27D" w14:textId="41E9B637" w:rsidR="00756051" w:rsidRPr="00756051" w:rsidRDefault="00756051" w:rsidP="009465C7">
      <w:pPr>
        <w:numPr>
          <w:ilvl w:val="1"/>
          <w:numId w:val="50"/>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 xml:space="preserve">pełnomocnictwa wskazującego, iż osoba występująca w imieniu Wykonawcy lub Wykonawca występujący w imieniu Wykonawców wspólnie ubiegających się o udzielenie zamówienia, jest </w:t>
      </w:r>
      <w:r>
        <w:rPr>
          <w:rFonts w:ascii="Arial" w:hAnsi="Arial" w:cs="Arial"/>
          <w:sz w:val="20"/>
          <w:szCs w:val="20"/>
        </w:rPr>
        <w:t xml:space="preserve"> </w:t>
      </w:r>
      <w:r w:rsidRPr="00756051">
        <w:rPr>
          <w:rFonts w:ascii="Arial" w:hAnsi="Arial" w:cs="Arial"/>
          <w:sz w:val="20"/>
          <w:szCs w:val="20"/>
        </w:rPr>
        <w:t>do tego upoważniona, jeżeli nie wynika to z dokumentów potwierdzających zasady reprezentacji. Pełnomocnictwo do złożenia oferty musi być pod rygorem nieważności udzielone poprzez opatrzenie go kwalifikowanym podpisem elektronicznym przez mocodawcę.</w:t>
      </w:r>
    </w:p>
    <w:p w14:paraId="53006140" w14:textId="1B1D44FF" w:rsidR="00756051" w:rsidRPr="007C4EB9"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Wykonawca może złożyć tylko jedną ofertę.</w:t>
      </w:r>
    </w:p>
    <w:p w14:paraId="6A17179A" w14:textId="3C2E9CB7" w:rsidR="00B77036" w:rsidRPr="00B77036" w:rsidRDefault="007C4EB9" w:rsidP="000E2723">
      <w:pPr>
        <w:numPr>
          <w:ilvl w:val="0"/>
          <w:numId w:val="4"/>
        </w:numPr>
        <w:tabs>
          <w:tab w:val="clear" w:pos="1060"/>
        </w:tabs>
        <w:suppressAutoHyphens w:val="0"/>
        <w:spacing w:line="276" w:lineRule="auto"/>
        <w:ind w:left="284" w:hanging="284"/>
        <w:jc w:val="both"/>
        <w:rPr>
          <w:rFonts w:ascii="Arial" w:hAnsi="Arial" w:cs="Arial"/>
          <w:sz w:val="20"/>
        </w:rPr>
      </w:pPr>
      <w:r w:rsidRPr="00B77036">
        <w:rPr>
          <w:rFonts w:ascii="Arial" w:hAnsi="Arial" w:cs="Arial"/>
          <w:sz w:val="20"/>
        </w:rPr>
        <w:t xml:space="preserve">Treść </w:t>
      </w:r>
      <w:r w:rsidR="00E167D7">
        <w:rPr>
          <w:rFonts w:ascii="Arial" w:hAnsi="Arial" w:cs="Arial"/>
          <w:sz w:val="20"/>
        </w:rPr>
        <w:t>oferty musi odpowiadać treści S</w:t>
      </w:r>
      <w:r w:rsidR="00B77036" w:rsidRPr="00B77036">
        <w:rPr>
          <w:rFonts w:ascii="Arial" w:hAnsi="Arial" w:cs="Arial"/>
          <w:sz w:val="20"/>
        </w:rPr>
        <w:t>WZ lub specyfikacji technicznej.</w:t>
      </w:r>
    </w:p>
    <w:p w14:paraId="69BBE11D" w14:textId="1C35210A" w:rsidR="005C3909" w:rsidRPr="00B77036" w:rsidRDefault="005C3909" w:rsidP="000E2723">
      <w:pPr>
        <w:numPr>
          <w:ilvl w:val="0"/>
          <w:numId w:val="4"/>
        </w:numPr>
        <w:tabs>
          <w:tab w:val="clear" w:pos="1060"/>
        </w:tabs>
        <w:suppressAutoHyphens w:val="0"/>
        <w:spacing w:line="276" w:lineRule="auto"/>
        <w:ind w:left="284" w:hanging="284"/>
        <w:jc w:val="both"/>
        <w:rPr>
          <w:rFonts w:ascii="Arial" w:hAnsi="Arial" w:cs="Arial"/>
          <w:sz w:val="20"/>
        </w:rPr>
      </w:pPr>
      <w:r w:rsidRPr="002C1914">
        <w:rPr>
          <w:rFonts w:ascii="Arial" w:hAnsi="Arial" w:cs="Arial"/>
          <w:sz w:val="20"/>
        </w:rPr>
        <w:t>Przed złożeniem oferty zaleca się wykonanie testu podpisu elektronicznego na Platformie EFO.</w:t>
      </w:r>
      <w:r w:rsidRPr="00B77036">
        <w:rPr>
          <w:rFonts w:ascii="Arial" w:hAnsi="Arial" w:cs="Arial"/>
          <w:sz w:val="20"/>
        </w:rPr>
        <w:t xml:space="preserve"> Możliwość wykonania testu podpisu elektronicznego na Platformie EFO jest dostępna po zalogowaniu - po kliknięciu "Moje konto" / "Zabezpieczenia" / "Podpis elektroniczny.</w:t>
      </w:r>
      <w:r w:rsidR="00271812">
        <w:rPr>
          <w:rFonts w:ascii="Arial" w:hAnsi="Arial" w:cs="Arial"/>
          <w:sz w:val="20"/>
        </w:rPr>
        <w:t xml:space="preserve"> </w:t>
      </w:r>
      <w:r w:rsidRPr="00B77036">
        <w:rPr>
          <w:rFonts w:ascii="Arial" w:hAnsi="Arial" w:cs="Arial"/>
          <w:sz w:val="20"/>
        </w:rPr>
        <w:t>W przypadku wystąpienia problemów ze złożeniem podpisu należy skontaktować się bezpośrednio</w:t>
      </w:r>
      <w:r w:rsidR="004B1A48">
        <w:rPr>
          <w:rFonts w:ascii="Arial" w:hAnsi="Arial" w:cs="Arial"/>
          <w:sz w:val="20"/>
        </w:rPr>
        <w:t xml:space="preserve"> </w:t>
      </w:r>
      <w:r w:rsidRPr="00B77036">
        <w:rPr>
          <w:rFonts w:ascii="Arial" w:hAnsi="Arial" w:cs="Arial"/>
          <w:sz w:val="20"/>
        </w:rPr>
        <w:t>z Administratorem</w:t>
      </w:r>
      <w:r w:rsidR="00271812">
        <w:rPr>
          <w:rFonts w:ascii="Arial" w:hAnsi="Arial" w:cs="Arial"/>
          <w:sz w:val="20"/>
        </w:rPr>
        <w:t xml:space="preserve"> </w:t>
      </w:r>
      <w:r w:rsidRPr="00B77036">
        <w:rPr>
          <w:rFonts w:ascii="Arial" w:hAnsi="Arial" w:cs="Arial"/>
          <w:sz w:val="20"/>
        </w:rPr>
        <w:t xml:space="preserve">Platformy </w:t>
      </w:r>
      <w:r w:rsidRPr="00B77036">
        <w:rPr>
          <w:rFonts w:ascii="Arial" w:hAnsi="Arial" w:cs="Arial"/>
          <w:sz w:val="20"/>
        </w:rPr>
        <w:lastRenderedPageBreak/>
        <w:t>EFO poprzez formularz kontaktowy zamieszczony pod adresem https://efo.coig.biz/index/kontakt (formularz kontaktowy dotyczy zgłoszeń problemów związanych m.in. z podpisem elektronicznym).</w:t>
      </w:r>
    </w:p>
    <w:p w14:paraId="631C744A" w14:textId="3958BAED" w:rsidR="007C4EB9" w:rsidRPr="00DA5A2A" w:rsidRDefault="007C4EB9" w:rsidP="000E2723">
      <w:pPr>
        <w:numPr>
          <w:ilvl w:val="0"/>
          <w:numId w:val="4"/>
        </w:numPr>
        <w:tabs>
          <w:tab w:val="clear" w:pos="1060"/>
        </w:tabs>
        <w:suppressAutoHyphens w:val="0"/>
        <w:ind w:left="284" w:hanging="284"/>
        <w:jc w:val="both"/>
        <w:rPr>
          <w:rFonts w:ascii="Arial" w:hAnsi="Arial" w:cs="Arial"/>
          <w:sz w:val="20"/>
        </w:rPr>
      </w:pPr>
      <w:r w:rsidRPr="007C4EB9">
        <w:rPr>
          <w:rFonts w:ascii="Arial" w:hAnsi="Arial" w:cs="Arial"/>
          <w:b/>
          <w:bCs/>
          <w:sz w:val="20"/>
          <w:szCs w:val="20"/>
        </w:rPr>
        <w:t xml:space="preserve">Ofertę (Formularz ofertowy) wraz z załącznikami należy złożyć w formie elektronicznej </w:t>
      </w:r>
      <w:r w:rsidR="00DA5A2A">
        <w:rPr>
          <w:rFonts w:ascii="Arial" w:hAnsi="Arial" w:cs="Arial"/>
          <w:b/>
          <w:bCs/>
          <w:sz w:val="20"/>
          <w:szCs w:val="20"/>
        </w:rPr>
        <w:t xml:space="preserve"> </w:t>
      </w:r>
      <w:r w:rsidRPr="007C4EB9">
        <w:rPr>
          <w:rFonts w:ascii="Arial" w:hAnsi="Arial" w:cs="Arial"/>
          <w:b/>
          <w:bCs/>
          <w:sz w:val="20"/>
          <w:szCs w:val="20"/>
        </w:rPr>
        <w:t>za pomocą platformy Elektronicznego Formularza Ofertowego (EFO) udostępnionej</w:t>
      </w:r>
      <w:r w:rsidR="000E2723">
        <w:rPr>
          <w:rFonts w:ascii="Arial" w:hAnsi="Arial" w:cs="Arial"/>
          <w:b/>
          <w:bCs/>
          <w:sz w:val="20"/>
          <w:szCs w:val="20"/>
        </w:rPr>
        <w:t xml:space="preserve"> </w:t>
      </w:r>
      <w:r w:rsidRPr="007C4EB9">
        <w:rPr>
          <w:rFonts w:ascii="Arial" w:hAnsi="Arial" w:cs="Arial"/>
          <w:b/>
          <w:bCs/>
          <w:sz w:val="20"/>
          <w:szCs w:val="20"/>
        </w:rPr>
        <w:t xml:space="preserve">na stronie: </w:t>
      </w:r>
      <w:hyperlink r:id="rId12" w:history="1">
        <w:r w:rsidR="00DA5A2A" w:rsidRPr="007C4EB9">
          <w:rPr>
            <w:rStyle w:val="Hipercze"/>
            <w:rFonts w:ascii="Arial" w:hAnsi="Arial" w:cs="Arial"/>
            <w:b/>
            <w:bCs/>
            <w:sz w:val="20"/>
            <w:szCs w:val="20"/>
          </w:rPr>
          <w:t>https://efo.coig.biz</w:t>
        </w:r>
      </w:hyperlink>
      <w:r w:rsidRPr="007C4EB9">
        <w:rPr>
          <w:rFonts w:ascii="Arial" w:hAnsi="Arial" w:cs="Arial"/>
          <w:b/>
          <w:bCs/>
          <w:sz w:val="20"/>
          <w:szCs w:val="20"/>
        </w:rPr>
        <w:t xml:space="preserve">. </w:t>
      </w:r>
    </w:p>
    <w:p w14:paraId="5E920DB9" w14:textId="7F3C7878" w:rsidR="00DA5A2A" w:rsidRPr="007C4EB9" w:rsidRDefault="00DA5A2A" w:rsidP="000E2723">
      <w:pPr>
        <w:suppressAutoHyphens w:val="0"/>
        <w:ind w:left="284"/>
        <w:jc w:val="both"/>
        <w:rPr>
          <w:rFonts w:ascii="Arial" w:hAnsi="Arial" w:cs="Arial"/>
          <w:sz w:val="20"/>
          <w:szCs w:val="20"/>
        </w:rPr>
      </w:pPr>
      <w:r w:rsidRPr="007C4EB9">
        <w:rPr>
          <w:rFonts w:ascii="Arial" w:hAnsi="Arial" w:cs="Arial"/>
          <w:sz w:val="20"/>
          <w:szCs w:val="20"/>
        </w:rPr>
        <w:t>Do Formularza Ofertowego złożonego w formie elektronicznej należy dołączyć wymagane załączniki, tj.: dokumenty i oświadczenia wymagane w p</w:t>
      </w:r>
      <w:r w:rsidR="00E167D7">
        <w:rPr>
          <w:rFonts w:ascii="Arial" w:hAnsi="Arial" w:cs="Arial"/>
          <w:sz w:val="20"/>
          <w:szCs w:val="20"/>
        </w:rPr>
        <w:t>ostępowaniu zgodnie z treścią S</w:t>
      </w:r>
      <w:r w:rsidRPr="007C4EB9">
        <w:rPr>
          <w:rFonts w:ascii="Arial" w:hAnsi="Arial" w:cs="Arial"/>
          <w:sz w:val="20"/>
          <w:szCs w:val="20"/>
        </w:rPr>
        <w:t xml:space="preserve">WZ, zapisane w jednym pliku w formacie PDF, o rozmiarze max. 250 MB. </w:t>
      </w:r>
    </w:p>
    <w:p w14:paraId="7FB8CC66" w14:textId="77777777" w:rsidR="00954D50" w:rsidRDefault="00954D50" w:rsidP="006A705F">
      <w:pPr>
        <w:suppressAutoHyphens w:val="0"/>
        <w:jc w:val="both"/>
        <w:rPr>
          <w:rFonts w:ascii="Arial" w:hAnsi="Arial" w:cs="Arial"/>
          <w:b/>
          <w:bCs/>
          <w:i/>
          <w:iCs/>
          <w:sz w:val="20"/>
          <w:szCs w:val="20"/>
        </w:rPr>
      </w:pPr>
    </w:p>
    <w:p w14:paraId="4855DDD7" w14:textId="485699E0" w:rsidR="00DA5A2A" w:rsidRPr="007C4EB9" w:rsidRDefault="00DA5A2A" w:rsidP="000E2723">
      <w:pPr>
        <w:suppressAutoHyphens w:val="0"/>
        <w:ind w:left="567" w:hanging="283"/>
        <w:jc w:val="both"/>
        <w:rPr>
          <w:rFonts w:ascii="Arial" w:hAnsi="Arial" w:cs="Arial"/>
          <w:b/>
          <w:bCs/>
          <w:i/>
          <w:iCs/>
          <w:sz w:val="20"/>
          <w:szCs w:val="20"/>
        </w:rPr>
      </w:pPr>
      <w:r w:rsidRPr="007C4EB9">
        <w:rPr>
          <w:rFonts w:ascii="Arial" w:hAnsi="Arial" w:cs="Arial"/>
          <w:b/>
          <w:bCs/>
          <w:i/>
          <w:iCs/>
          <w:sz w:val="20"/>
          <w:szCs w:val="20"/>
        </w:rPr>
        <w:t>UWAGA:</w:t>
      </w:r>
    </w:p>
    <w:p w14:paraId="212C4A76" w14:textId="77777777" w:rsidR="00DA5A2A" w:rsidRPr="00DA5A2A" w:rsidRDefault="00DA5A2A" w:rsidP="009465C7">
      <w:pPr>
        <w:numPr>
          <w:ilvl w:val="0"/>
          <w:numId w:val="55"/>
        </w:numPr>
        <w:suppressAutoHyphens w:val="0"/>
        <w:ind w:left="567" w:hanging="283"/>
        <w:jc w:val="both"/>
        <w:rPr>
          <w:rFonts w:ascii="Arial" w:hAnsi="Arial" w:cs="Arial"/>
          <w:i/>
          <w:iCs/>
          <w:sz w:val="20"/>
          <w:szCs w:val="20"/>
        </w:rPr>
      </w:pPr>
      <w:r w:rsidRPr="003E5BB0">
        <w:rPr>
          <w:rFonts w:ascii="Arial" w:hAnsi="Arial" w:cs="Arial"/>
          <w:i/>
          <w:iCs/>
          <w:sz w:val="20"/>
          <w:szCs w:val="20"/>
        </w:rPr>
        <w:t>w przypadku braku</w:t>
      </w:r>
      <w:r w:rsidRPr="007C4EB9">
        <w:rPr>
          <w:rFonts w:ascii="Arial" w:hAnsi="Arial" w:cs="Arial"/>
          <w:i/>
          <w:iCs/>
          <w:sz w:val="20"/>
          <w:szCs w:val="20"/>
        </w:rPr>
        <w:t xml:space="preserve">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3B31640A" w14:textId="77777777" w:rsidR="00DA5A2A" w:rsidRPr="00DA5A2A" w:rsidRDefault="00DA5A2A" w:rsidP="009465C7">
      <w:pPr>
        <w:numPr>
          <w:ilvl w:val="0"/>
          <w:numId w:val="55"/>
        </w:numPr>
        <w:suppressAutoHyphens w:val="0"/>
        <w:ind w:left="567" w:hanging="283"/>
        <w:jc w:val="both"/>
        <w:rPr>
          <w:rFonts w:ascii="Arial" w:hAnsi="Arial" w:cs="Arial"/>
          <w:i/>
          <w:iCs/>
          <w:sz w:val="20"/>
          <w:szCs w:val="20"/>
        </w:rPr>
      </w:pPr>
      <w:r w:rsidRPr="007C4EB9">
        <w:rPr>
          <w:rFonts w:ascii="Arial" w:hAnsi="Arial" w:cs="Arial"/>
          <w:i/>
          <w:sz w:val="20"/>
          <w:szCs w:val="20"/>
        </w:rPr>
        <w:t xml:space="preserve">szczegółowy sposób składania ofert na platformie EFO jest dostępny na stronie: </w:t>
      </w:r>
      <w:hyperlink r:id="rId13" w:history="1">
        <w:r w:rsidRPr="007C4EB9">
          <w:rPr>
            <w:rStyle w:val="Hipercze"/>
            <w:rFonts w:ascii="Arial" w:hAnsi="Arial" w:cs="Arial"/>
            <w:sz w:val="20"/>
            <w:szCs w:val="20"/>
          </w:rPr>
          <w:t>https://efo.coig.biz/index/pomoc/dokumentacja</w:t>
        </w:r>
      </w:hyperlink>
    </w:p>
    <w:p w14:paraId="70D79EEF" w14:textId="77777777" w:rsidR="00DA5A2A" w:rsidRPr="00DA5A2A" w:rsidRDefault="00DA5A2A" w:rsidP="009465C7">
      <w:pPr>
        <w:numPr>
          <w:ilvl w:val="0"/>
          <w:numId w:val="55"/>
        </w:numPr>
        <w:suppressAutoHyphens w:val="0"/>
        <w:ind w:left="567" w:hanging="283"/>
        <w:jc w:val="both"/>
        <w:rPr>
          <w:rFonts w:ascii="Arial" w:hAnsi="Arial" w:cs="Arial"/>
          <w:i/>
          <w:iCs/>
          <w:sz w:val="20"/>
          <w:szCs w:val="20"/>
        </w:rPr>
      </w:pPr>
      <w:r w:rsidRPr="007C4EB9">
        <w:rPr>
          <w:rFonts w:ascii="Arial" w:hAnsi="Arial" w:cs="Arial"/>
          <w:i/>
          <w:sz w:val="20"/>
          <w:szCs w:val="20"/>
        </w:rPr>
        <w:t>załączniki do oferty objęte tajemnicą przedsiębiorstwa należy dołączyć jako oddzielny plik,</w:t>
      </w:r>
    </w:p>
    <w:p w14:paraId="001C0BA0" w14:textId="547F1E23" w:rsidR="00DA5A2A" w:rsidRPr="00E55006" w:rsidRDefault="00DA5A2A" w:rsidP="002C1914">
      <w:pPr>
        <w:suppressAutoHyphens w:val="0"/>
        <w:spacing w:after="60"/>
        <w:ind w:left="567"/>
        <w:jc w:val="both"/>
        <w:rPr>
          <w:rFonts w:ascii="Arial" w:hAnsi="Arial" w:cs="Arial"/>
          <w:i/>
          <w:iCs/>
          <w:sz w:val="20"/>
          <w:szCs w:val="20"/>
        </w:rPr>
      </w:pPr>
    </w:p>
    <w:p w14:paraId="1D4B25E0" w14:textId="77EFF7C6" w:rsidR="00756051" w:rsidRPr="005C3909" w:rsidRDefault="00756051" w:rsidP="000E2723">
      <w:pPr>
        <w:numPr>
          <w:ilvl w:val="0"/>
          <w:numId w:val="4"/>
        </w:numPr>
        <w:tabs>
          <w:tab w:val="clear" w:pos="1060"/>
        </w:tabs>
        <w:suppressAutoHyphens w:val="0"/>
        <w:ind w:left="284" w:hanging="284"/>
        <w:jc w:val="both"/>
        <w:rPr>
          <w:rFonts w:ascii="Arial" w:hAnsi="Arial" w:cs="Arial"/>
          <w:sz w:val="20"/>
        </w:rPr>
      </w:pPr>
      <w:r w:rsidRPr="00FE53F9">
        <w:rPr>
          <w:rFonts w:ascii="Arial" w:hAnsi="Arial" w:cs="Arial"/>
          <w:b/>
          <w:sz w:val="20"/>
          <w:szCs w:val="20"/>
        </w:rPr>
        <w:t xml:space="preserve">Formularz ofertowy w wersji elektronicznej dostępny jest po kliknięciu na link zamieszczony                 na stronie internetowej w Profilu Nabywcy. Wymagania techniczne: komputer klasy PC z jednym z następujących systemów operacyjnych: Windows 8, Windows 10 (bez wsparcia dla Windows 7, Windows XP, Vista), </w:t>
      </w:r>
      <w:r w:rsidR="009F24E0" w:rsidRPr="000E2723">
        <w:rPr>
          <w:rFonts w:ascii="Arial" w:hAnsi="Arial" w:cs="Arial"/>
          <w:b/>
          <w:bCs/>
          <w:sz w:val="20"/>
          <w:szCs w:val="20"/>
        </w:rPr>
        <w:t>Windows 11,</w:t>
      </w:r>
      <w:r w:rsidR="009F24E0">
        <w:rPr>
          <w:rFonts w:ascii="Arial" w:hAnsi="Arial" w:cs="Arial"/>
          <w:b/>
          <w:bCs/>
          <w:sz w:val="20"/>
          <w:szCs w:val="20"/>
        </w:rPr>
        <w:t xml:space="preserve"> </w:t>
      </w:r>
      <w:r w:rsidRPr="00FE53F9">
        <w:rPr>
          <w:rFonts w:ascii="Arial" w:hAnsi="Arial" w:cs="Arial"/>
          <w:b/>
          <w:sz w:val="20"/>
          <w:szCs w:val="20"/>
        </w:rPr>
        <w:t>przeglądarka internetowa z włączoną obsługą JavaScript:</w:t>
      </w:r>
      <w:r w:rsidR="009F24E0" w:rsidRPr="009F24E0">
        <w:rPr>
          <w:rFonts w:ascii="Arial" w:hAnsi="Arial" w:cs="Arial"/>
          <w:b/>
          <w:bCs/>
          <w:sz w:val="20"/>
          <w:szCs w:val="20"/>
        </w:rPr>
        <w:t xml:space="preserve"> </w:t>
      </w:r>
      <w:r w:rsidR="009F24E0" w:rsidRPr="00BB4389">
        <w:rPr>
          <w:rFonts w:ascii="Arial" w:hAnsi="Arial" w:cs="Arial"/>
          <w:b/>
          <w:bCs/>
          <w:sz w:val="20"/>
          <w:szCs w:val="20"/>
        </w:rPr>
        <w:t>Microsoft Edge</w:t>
      </w:r>
      <w:r w:rsidRPr="00FE53F9">
        <w:rPr>
          <w:rFonts w:ascii="Arial" w:hAnsi="Arial" w:cs="Arial"/>
          <w:b/>
          <w:sz w:val="20"/>
          <w:szCs w:val="20"/>
        </w:rPr>
        <w:t xml:space="preserve">, Mozilla </w:t>
      </w:r>
      <w:proofErr w:type="spellStart"/>
      <w:r w:rsidRPr="00FE53F9">
        <w:rPr>
          <w:rFonts w:ascii="Arial" w:hAnsi="Arial" w:cs="Arial"/>
          <w:b/>
          <w:sz w:val="20"/>
          <w:szCs w:val="20"/>
        </w:rPr>
        <w:t>Firefox</w:t>
      </w:r>
      <w:proofErr w:type="spellEnd"/>
      <w:r w:rsidRPr="00FE53F9">
        <w:rPr>
          <w:rFonts w:ascii="Arial" w:hAnsi="Arial" w:cs="Arial"/>
          <w:b/>
          <w:sz w:val="20"/>
          <w:szCs w:val="20"/>
        </w:rPr>
        <w:t xml:space="preserve"> od wersji 50 (bez wsparcia dla wersji beta), zainstalowane darmowe oprogramowanie JAVA (JRE) – zgodnie z zaleceniami </w:t>
      </w:r>
      <w:r w:rsidR="00C964F4">
        <w:rPr>
          <w:rFonts w:ascii="Arial" w:hAnsi="Arial" w:cs="Arial"/>
          <w:b/>
          <w:sz w:val="20"/>
          <w:szCs w:val="20"/>
        </w:rPr>
        <w:t xml:space="preserve"> </w:t>
      </w:r>
      <w:r w:rsidRPr="00FE53F9">
        <w:rPr>
          <w:rFonts w:ascii="Arial" w:hAnsi="Arial" w:cs="Arial"/>
          <w:b/>
          <w:sz w:val="20"/>
          <w:szCs w:val="20"/>
        </w:rPr>
        <w:t>ze strony dostawcy Java, minimalna rozdzielczość ekranu wymagana do poprawnego wyświetlania 1366x786.</w:t>
      </w:r>
    </w:p>
    <w:p w14:paraId="519C8422" w14:textId="204BE2A4"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Wiążącą ofertą jest elektroniczna oferta pozostawiona na Platformie EFO w statusie złożona.</w:t>
      </w:r>
    </w:p>
    <w:p w14:paraId="0E1667EB" w14:textId="2281AD80" w:rsidR="005C3909" w:rsidRPr="00E02928" w:rsidRDefault="005C3909" w:rsidP="00FB2E7F">
      <w:pPr>
        <w:numPr>
          <w:ilvl w:val="0"/>
          <w:numId w:val="4"/>
        </w:numPr>
        <w:tabs>
          <w:tab w:val="clear" w:pos="1060"/>
        </w:tabs>
        <w:suppressAutoHyphens w:val="0"/>
        <w:ind w:left="284" w:hanging="284"/>
        <w:jc w:val="both"/>
        <w:rPr>
          <w:rFonts w:ascii="Arial" w:hAnsi="Arial" w:cs="Arial"/>
          <w:sz w:val="20"/>
        </w:rPr>
      </w:pPr>
      <w:r w:rsidRPr="00E02928">
        <w:rPr>
          <w:rFonts w:ascii="Arial" w:hAnsi="Arial" w:cs="Arial"/>
          <w:sz w:val="20"/>
        </w:rPr>
        <w:t>Upoważnienie do podpisywania oferty i do występowania w przetargu w imieniu Wykonawcy musi być dołączone do oferty lub musi wynikać z przedstawionych dokumentów.</w:t>
      </w:r>
    </w:p>
    <w:p w14:paraId="018ED0F9" w14:textId="1BA6A439"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 xml:space="preserve">Oferta oraz wszystkie załączniki muszą być sporządzone w języku polskim pismem czytelnym, </w:t>
      </w:r>
      <w:r>
        <w:rPr>
          <w:rFonts w:ascii="Arial" w:hAnsi="Arial" w:cs="Arial"/>
          <w:sz w:val="20"/>
        </w:rPr>
        <w:t xml:space="preserve">                     </w:t>
      </w:r>
      <w:r w:rsidRPr="005C3909">
        <w:rPr>
          <w:rFonts w:ascii="Arial" w:hAnsi="Arial" w:cs="Arial"/>
          <w:sz w:val="20"/>
        </w:rPr>
        <w:t xml:space="preserve">a dokumenty sporządzone w innym języku winny być przetłumaczone przez Wykonawcę na język polski i wraz z tłumaczeniem dołączone przez Wykonawcę do oferty. </w:t>
      </w:r>
    </w:p>
    <w:p w14:paraId="5EF39953" w14:textId="0C06F050"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Wykonawca w Formularzu ofertowym winien wypełnić wszystkie pola stanowiące informację na temat firmy.</w:t>
      </w:r>
    </w:p>
    <w:p w14:paraId="424E0030" w14:textId="73A461D1"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13" w:name="_Hlk77235383"/>
      <w:r w:rsidRPr="005C3909">
        <w:rPr>
          <w:rFonts w:ascii="Arial" w:hAnsi="Arial" w:cs="Arial"/>
          <w:sz w:val="20"/>
        </w:rPr>
        <w:t>Strony zawierające informacje nie wymagane przez Zamawiającego (np. prospekty reklamowe                           o firmie, jej działalności itp.) nie podlegają ocenie.</w:t>
      </w:r>
    </w:p>
    <w:bookmarkEnd w:id="13"/>
    <w:p w14:paraId="4569FA1E" w14:textId="3D3702FC"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bCs/>
          <w:sz w:val="20"/>
        </w:rPr>
        <w:t xml:space="preserve">Wykonawcy, którzy dysponują podpisem elektronicznym wystawionym przez zagraniczny podmiot certyfikujący, zobowiązani są </w:t>
      </w:r>
      <w:r w:rsidRPr="005C3909">
        <w:rPr>
          <w:rFonts w:ascii="Arial" w:hAnsi="Arial" w:cs="Arial"/>
          <w:sz w:val="20"/>
        </w:rPr>
        <w:t>dostarczyć Administratorowi Platformy EFO wzór takiego podpisu przed rozpoczęciem procesu składania oferty.</w:t>
      </w:r>
    </w:p>
    <w:p w14:paraId="545C91E0" w14:textId="627A623F" w:rsidR="005C3909" w:rsidRP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Cena ofertowa musi być określona w PLN, podana w tabeli Formularza ofertowego, jako cena netto</w:t>
      </w:r>
      <w:r>
        <w:rPr>
          <w:rFonts w:ascii="Arial" w:hAnsi="Arial" w:cs="Arial"/>
          <w:sz w:val="20"/>
        </w:rPr>
        <w:t xml:space="preserve">   </w:t>
      </w:r>
      <w:r w:rsidR="00FB2E7F">
        <w:rPr>
          <w:rFonts w:ascii="Arial" w:hAnsi="Arial" w:cs="Arial"/>
          <w:sz w:val="20"/>
        </w:rPr>
        <w:t xml:space="preserve">                       </w:t>
      </w:r>
      <w:r w:rsidRPr="005C3909">
        <w:rPr>
          <w:rFonts w:ascii="Arial" w:hAnsi="Arial" w:cs="Arial"/>
          <w:sz w:val="20"/>
        </w:rPr>
        <w:t xml:space="preserve"> i brutto, z wyodrębnieniem stawki podatku VAT – zgodnie </w:t>
      </w:r>
      <w:r w:rsidRPr="005C3909">
        <w:rPr>
          <w:rFonts w:ascii="Arial" w:hAnsi="Arial" w:cs="Arial"/>
          <w:b/>
          <w:sz w:val="20"/>
        </w:rPr>
        <w:t xml:space="preserve">z Załącznikiem nr 2 </w:t>
      </w:r>
      <w:r w:rsidR="00010C15">
        <w:rPr>
          <w:rFonts w:ascii="Arial" w:hAnsi="Arial" w:cs="Arial"/>
          <w:b/>
          <w:bCs/>
          <w:sz w:val="20"/>
        </w:rPr>
        <w:t>do  S</w:t>
      </w:r>
      <w:r w:rsidRPr="005C3909">
        <w:rPr>
          <w:rFonts w:ascii="Arial" w:hAnsi="Arial" w:cs="Arial"/>
          <w:b/>
          <w:bCs/>
          <w:sz w:val="20"/>
        </w:rPr>
        <w:t>WZ</w:t>
      </w:r>
      <w:r w:rsidRPr="005C3909">
        <w:rPr>
          <w:rFonts w:ascii="Arial" w:hAnsi="Arial" w:cs="Arial"/>
          <w:b/>
          <w:sz w:val="20"/>
        </w:rPr>
        <w:t xml:space="preserve">. </w:t>
      </w:r>
    </w:p>
    <w:p w14:paraId="486719A8" w14:textId="1FC435F3"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Zmiana lub wycofanie oferty jest możliwa przed terminem składania ofert, przy czym zmiana oferty może być dokonana jedynie jako wycofanie poprzedniej oferty i złożenie nowej (zmienionej).</w:t>
      </w:r>
    </w:p>
    <w:p w14:paraId="36502D8E" w14:textId="6CE9CCF1"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14" w:name="_Hlk528036373"/>
      <w:r w:rsidRPr="005C3909">
        <w:rPr>
          <w:rFonts w:ascii="Arial" w:hAnsi="Arial" w:cs="Arial"/>
          <w:sz w:val="20"/>
        </w:rPr>
        <w:t>W zaoferowanej cenie realizacji zamówienia muszą być zawarte wszelkie podatki, cła i inne zobowiązania wynikające ze stosownych ustaw, koszty transportu do magazynów Zamawiającego wraz</w:t>
      </w:r>
      <w:r w:rsidR="00FB2E7F">
        <w:rPr>
          <w:rFonts w:ascii="Arial" w:hAnsi="Arial" w:cs="Arial"/>
          <w:sz w:val="20"/>
        </w:rPr>
        <w:t xml:space="preserve">                                           </w:t>
      </w:r>
      <w:r w:rsidRPr="005C3909">
        <w:rPr>
          <w:rFonts w:ascii="Arial" w:hAnsi="Arial" w:cs="Arial"/>
          <w:sz w:val="20"/>
        </w:rPr>
        <w:t xml:space="preserve"> z ubezpieczeniem na czas transportu oraz koszty opakowania nieprzewidzianego do zwrotu</w:t>
      </w:r>
      <w:r w:rsidR="002C1914">
        <w:rPr>
          <w:rFonts w:ascii="Arial" w:hAnsi="Arial" w:cs="Arial"/>
          <w:sz w:val="20"/>
        </w:rPr>
        <w:t xml:space="preserve"> </w:t>
      </w:r>
      <w:r w:rsidR="005F4107">
        <w:rPr>
          <w:rFonts w:ascii="Arial" w:hAnsi="Arial" w:cs="Arial"/>
          <w:sz w:val="20"/>
        </w:rPr>
        <w:br/>
      </w:r>
      <w:r w:rsidRPr="005C3909">
        <w:rPr>
          <w:rFonts w:ascii="Arial" w:hAnsi="Arial" w:cs="Arial"/>
          <w:sz w:val="20"/>
        </w:rPr>
        <w:t>i oznakowania wyrobów.</w:t>
      </w:r>
    </w:p>
    <w:bookmarkEnd w:id="14"/>
    <w:p w14:paraId="3CF06D2A" w14:textId="02AA2564"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Jeżeli Wykonawca zamierza zamieścić w ofercie informacje będące tajemnicą przedsiębiorstwa w rozumieniu przepisów o zwalczaniu nieuc</w:t>
      </w:r>
      <w:r w:rsidR="005941CD">
        <w:rPr>
          <w:rFonts w:ascii="Arial" w:hAnsi="Arial" w:cs="Arial"/>
          <w:sz w:val="20"/>
        </w:rPr>
        <w:t>zciwej konkurencji (Dz.U. z 2022</w:t>
      </w:r>
      <w:r w:rsidRPr="005C3909">
        <w:rPr>
          <w:rFonts w:ascii="Arial" w:hAnsi="Arial" w:cs="Arial"/>
          <w:sz w:val="20"/>
        </w:rPr>
        <w:t xml:space="preserve"> r. poz. 1</w:t>
      </w:r>
      <w:r w:rsidR="005941CD">
        <w:rPr>
          <w:rFonts w:ascii="Arial" w:hAnsi="Arial" w:cs="Arial"/>
          <w:sz w:val="20"/>
        </w:rPr>
        <w:t>233</w:t>
      </w:r>
      <w:r w:rsidRPr="005C3909">
        <w:rPr>
          <w:rFonts w:ascii="Arial" w:hAnsi="Arial" w:cs="Arial"/>
          <w:sz w:val="20"/>
        </w:rPr>
        <w:t xml:space="preserve"> </w:t>
      </w:r>
      <w:proofErr w:type="spellStart"/>
      <w:r w:rsidRPr="005C3909">
        <w:rPr>
          <w:rFonts w:ascii="Arial" w:hAnsi="Arial" w:cs="Arial"/>
          <w:sz w:val="20"/>
        </w:rPr>
        <w:t>t.j</w:t>
      </w:r>
      <w:proofErr w:type="spellEnd"/>
      <w:r w:rsidRPr="005C3909">
        <w:rPr>
          <w:rFonts w:ascii="Arial" w:hAnsi="Arial" w:cs="Arial"/>
          <w:sz w:val="20"/>
        </w:rPr>
        <w:t>.) dokumenty zawierające tajemnicę przedsiębiorstwa należy w wersji elektronicznej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Brak stosownego zastrzeżenia będzie traktowany jako jednoznaczny ze zgodą na włączenie całości przekazanych dokumentów i danych do dokumentacji postępowania.</w:t>
      </w:r>
    </w:p>
    <w:p w14:paraId="6E98B028" w14:textId="026F42C2" w:rsidR="005C3909" w:rsidRP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b/>
          <w:sz w:val="20"/>
        </w:rPr>
        <w:t xml:space="preserve">Przystąpienie przez Wykonawcę do udziału w postępowaniu jest równoznaczne z akceptacją przez niego postanowień Regulaminu udzielania zamówień w WĘGLOKOKS KRAJ </w:t>
      </w:r>
      <w:r w:rsidR="00554F19">
        <w:rPr>
          <w:rFonts w:ascii="Arial" w:hAnsi="Arial" w:cs="Arial"/>
          <w:b/>
          <w:sz w:val="20"/>
        </w:rPr>
        <w:t>S.A</w:t>
      </w:r>
      <w:r w:rsidRPr="005C3909">
        <w:rPr>
          <w:rFonts w:ascii="Arial" w:hAnsi="Arial" w:cs="Arial"/>
          <w:b/>
          <w:sz w:val="20"/>
        </w:rPr>
        <w:t>.</w:t>
      </w:r>
      <w:r>
        <w:rPr>
          <w:rFonts w:ascii="Arial" w:hAnsi="Arial" w:cs="Arial"/>
          <w:b/>
          <w:sz w:val="20"/>
        </w:rPr>
        <w:t xml:space="preserve"> </w:t>
      </w:r>
      <w:r w:rsidR="00010C15">
        <w:rPr>
          <w:rFonts w:ascii="Arial" w:hAnsi="Arial" w:cs="Arial"/>
          <w:b/>
          <w:sz w:val="20"/>
        </w:rPr>
        <w:t>i treści S</w:t>
      </w:r>
      <w:r w:rsidRPr="005C3909">
        <w:rPr>
          <w:rFonts w:ascii="Arial" w:hAnsi="Arial" w:cs="Arial"/>
          <w:b/>
          <w:sz w:val="20"/>
        </w:rPr>
        <w:t xml:space="preserve">WZ, </w:t>
      </w:r>
      <w:r w:rsidR="002C1914">
        <w:rPr>
          <w:rFonts w:ascii="Arial" w:hAnsi="Arial" w:cs="Arial"/>
          <w:b/>
          <w:sz w:val="20"/>
        </w:rPr>
        <w:br/>
      </w:r>
      <w:r w:rsidRPr="005C3909">
        <w:rPr>
          <w:rFonts w:ascii="Arial" w:hAnsi="Arial" w:cs="Arial"/>
          <w:b/>
          <w:sz w:val="20"/>
        </w:rPr>
        <w:t>w tym w szczególności wszystkich warunków udziału w postępowaniu.</w:t>
      </w:r>
    </w:p>
    <w:p w14:paraId="7E3AD511" w14:textId="77777777" w:rsidR="00BE7547" w:rsidRPr="007308C4" w:rsidRDefault="00BE7547" w:rsidP="00376F24">
      <w:pPr>
        <w:pStyle w:val="Tekstpodstawowy"/>
        <w:suppressAutoHyphens w:val="0"/>
        <w:rPr>
          <w:rFonts w:ascii="Arial" w:hAnsi="Arial" w:cs="Arial"/>
          <w:sz w:val="16"/>
          <w:szCs w:val="16"/>
        </w:rPr>
      </w:pPr>
    </w:p>
    <w:p w14:paraId="6A13DFB3" w14:textId="4AD20462" w:rsidR="007D3399" w:rsidRPr="00B2186B" w:rsidRDefault="007D3399" w:rsidP="007308C4">
      <w:pPr>
        <w:numPr>
          <w:ilvl w:val="0"/>
          <w:numId w:val="3"/>
        </w:numPr>
        <w:suppressAutoHyphens w:val="0"/>
        <w:spacing w:line="276" w:lineRule="auto"/>
        <w:ind w:left="284" w:hanging="568"/>
        <w:jc w:val="both"/>
        <w:rPr>
          <w:rFonts w:ascii="Arial" w:hAnsi="Arial" w:cs="Arial"/>
          <w:b/>
          <w:sz w:val="20"/>
          <w:szCs w:val="20"/>
        </w:rPr>
      </w:pPr>
      <w:r w:rsidRPr="00B2186B">
        <w:rPr>
          <w:rFonts w:ascii="Arial" w:hAnsi="Arial" w:cs="Arial"/>
          <w:b/>
          <w:sz w:val="20"/>
          <w:szCs w:val="20"/>
        </w:rPr>
        <w:t>Wadium</w:t>
      </w:r>
    </w:p>
    <w:p w14:paraId="2AB46DD3" w14:textId="1CDD6F93" w:rsidR="00B2186B" w:rsidRDefault="00B2186B" w:rsidP="009465C7">
      <w:pPr>
        <w:pStyle w:val="Tekstpodstawowy2"/>
        <w:numPr>
          <w:ilvl w:val="0"/>
          <w:numId w:val="87"/>
        </w:numPr>
        <w:tabs>
          <w:tab w:val="num" w:pos="1418"/>
        </w:tabs>
        <w:suppressAutoHyphens w:val="0"/>
        <w:spacing w:after="0" w:line="240" w:lineRule="auto"/>
        <w:ind w:left="709" w:hanging="425"/>
        <w:jc w:val="both"/>
        <w:rPr>
          <w:rFonts w:ascii="Arial" w:hAnsi="Arial" w:cs="Arial"/>
          <w:b/>
          <w:sz w:val="20"/>
          <w:szCs w:val="20"/>
        </w:rPr>
      </w:pPr>
      <w:r>
        <w:rPr>
          <w:rFonts w:ascii="Arial" w:hAnsi="Arial" w:cs="Arial"/>
          <w:b/>
          <w:bCs/>
          <w:sz w:val="20"/>
          <w:szCs w:val="20"/>
        </w:rPr>
        <w:t>Zamawiający żąda od Wykonawców wniesienia wadium w wysokości</w:t>
      </w:r>
      <w:r w:rsidRPr="00AF375D">
        <w:rPr>
          <w:rFonts w:ascii="Arial" w:hAnsi="Arial" w:cs="Arial"/>
          <w:b/>
          <w:bCs/>
          <w:sz w:val="20"/>
          <w:szCs w:val="20"/>
        </w:rPr>
        <w:t>:</w:t>
      </w:r>
      <w:r w:rsidRPr="00AF375D">
        <w:rPr>
          <w:rFonts w:ascii="Arial" w:hAnsi="Arial" w:cs="Arial"/>
          <w:b/>
          <w:sz w:val="20"/>
          <w:szCs w:val="20"/>
        </w:rPr>
        <w:t xml:space="preserve"> </w:t>
      </w:r>
      <w:r w:rsidR="005941CD" w:rsidRPr="00AF375D">
        <w:rPr>
          <w:rFonts w:ascii="Arial" w:hAnsi="Arial" w:cs="Arial"/>
          <w:b/>
          <w:bCs/>
          <w:sz w:val="20"/>
          <w:szCs w:val="20"/>
        </w:rPr>
        <w:t>1</w:t>
      </w:r>
      <w:r w:rsidR="00D2577A" w:rsidRPr="00AF375D">
        <w:rPr>
          <w:rFonts w:ascii="Arial" w:hAnsi="Arial" w:cs="Arial"/>
          <w:b/>
          <w:bCs/>
          <w:sz w:val="20"/>
          <w:szCs w:val="20"/>
        </w:rPr>
        <w:t>00</w:t>
      </w:r>
      <w:r w:rsidR="00FC4B5D" w:rsidRPr="00AF375D">
        <w:rPr>
          <w:rFonts w:ascii="Arial" w:hAnsi="Arial" w:cs="Arial"/>
          <w:b/>
          <w:bCs/>
          <w:sz w:val="20"/>
          <w:szCs w:val="20"/>
        </w:rPr>
        <w:t xml:space="preserve"> </w:t>
      </w:r>
      <w:r w:rsidRPr="00AF375D">
        <w:rPr>
          <w:rFonts w:ascii="Arial" w:hAnsi="Arial" w:cs="Arial"/>
          <w:b/>
          <w:bCs/>
          <w:sz w:val="20"/>
          <w:szCs w:val="20"/>
        </w:rPr>
        <w:t xml:space="preserve">000,00 </w:t>
      </w:r>
      <w:r>
        <w:rPr>
          <w:rFonts w:ascii="Arial" w:hAnsi="Arial" w:cs="Arial"/>
          <w:b/>
          <w:sz w:val="20"/>
          <w:szCs w:val="20"/>
        </w:rPr>
        <w:t xml:space="preserve">PLN </w:t>
      </w:r>
      <w:r>
        <w:rPr>
          <w:rFonts w:ascii="Arial" w:hAnsi="Arial" w:cs="Arial"/>
          <w:bCs/>
          <w:sz w:val="16"/>
          <w:szCs w:val="16"/>
        </w:rPr>
        <w:t>(</w:t>
      </w:r>
      <w:r w:rsidR="005941CD">
        <w:rPr>
          <w:rFonts w:ascii="Arial" w:hAnsi="Arial" w:cs="Arial"/>
          <w:sz w:val="20"/>
          <w:szCs w:val="20"/>
        </w:rPr>
        <w:t>sto</w:t>
      </w:r>
      <w:r>
        <w:rPr>
          <w:rFonts w:ascii="Arial" w:hAnsi="Arial" w:cs="Arial"/>
          <w:sz w:val="20"/>
          <w:szCs w:val="20"/>
        </w:rPr>
        <w:t xml:space="preserve"> </w:t>
      </w:r>
      <w:r w:rsidR="00D2577A">
        <w:rPr>
          <w:rFonts w:ascii="Arial" w:hAnsi="Arial" w:cs="Arial"/>
          <w:sz w:val="20"/>
          <w:szCs w:val="20"/>
        </w:rPr>
        <w:t>tysięcy</w:t>
      </w:r>
      <w:r>
        <w:rPr>
          <w:rFonts w:ascii="Arial" w:hAnsi="Arial" w:cs="Arial"/>
          <w:sz w:val="20"/>
          <w:szCs w:val="20"/>
        </w:rPr>
        <w:t xml:space="preserve"> złotych</w:t>
      </w:r>
      <w:r>
        <w:rPr>
          <w:sz w:val="20"/>
          <w:szCs w:val="20"/>
        </w:rPr>
        <w:t xml:space="preserve"> </w:t>
      </w:r>
      <w:r>
        <w:rPr>
          <w:rFonts w:ascii="Arial" w:hAnsi="Arial" w:cs="Arial"/>
          <w:bCs/>
          <w:sz w:val="20"/>
          <w:szCs w:val="20"/>
          <w:vertAlign w:val="superscript"/>
        </w:rPr>
        <w:t>00</w:t>
      </w:r>
      <w:r>
        <w:rPr>
          <w:rFonts w:ascii="Arial" w:hAnsi="Arial" w:cs="Arial"/>
          <w:bCs/>
          <w:sz w:val="20"/>
          <w:szCs w:val="20"/>
        </w:rPr>
        <w:t>/</w:t>
      </w:r>
      <w:r>
        <w:rPr>
          <w:rFonts w:ascii="Arial" w:hAnsi="Arial" w:cs="Arial"/>
          <w:bCs/>
          <w:sz w:val="20"/>
          <w:szCs w:val="20"/>
          <w:vertAlign w:val="subscript"/>
        </w:rPr>
        <w:t>100</w:t>
      </w:r>
      <w:r>
        <w:rPr>
          <w:rFonts w:ascii="Arial" w:hAnsi="Arial" w:cs="Arial"/>
          <w:bCs/>
          <w:sz w:val="20"/>
          <w:szCs w:val="20"/>
        </w:rPr>
        <w:t>),</w:t>
      </w:r>
    </w:p>
    <w:p w14:paraId="66E5F804" w14:textId="77777777" w:rsidR="00B2186B" w:rsidRDefault="00B2186B" w:rsidP="009465C7">
      <w:pPr>
        <w:pStyle w:val="Tekstpodstawowy2"/>
        <w:numPr>
          <w:ilvl w:val="0"/>
          <w:numId w:val="88"/>
        </w:numPr>
        <w:tabs>
          <w:tab w:val="num" w:pos="1418"/>
        </w:tabs>
        <w:suppressAutoHyphens w:val="0"/>
        <w:spacing w:after="0" w:line="240" w:lineRule="auto"/>
        <w:ind w:left="709" w:hanging="425"/>
        <w:jc w:val="both"/>
        <w:rPr>
          <w:rFonts w:ascii="Arial" w:hAnsi="Arial" w:cs="Arial"/>
          <w:b/>
          <w:bCs/>
          <w:sz w:val="20"/>
          <w:szCs w:val="20"/>
        </w:rPr>
      </w:pPr>
      <w:r>
        <w:rPr>
          <w:rFonts w:ascii="Arial" w:hAnsi="Arial" w:cs="Arial"/>
          <w:b/>
          <w:bCs/>
          <w:sz w:val="20"/>
          <w:szCs w:val="20"/>
        </w:rPr>
        <w:lastRenderedPageBreak/>
        <w:t>Wykonawca wnosi wadium w jednej lub kilku następujących formach:</w:t>
      </w:r>
    </w:p>
    <w:p w14:paraId="1F688C6B" w14:textId="77777777" w:rsidR="00B2186B" w:rsidRDefault="00B2186B" w:rsidP="009465C7">
      <w:pPr>
        <w:numPr>
          <w:ilvl w:val="1"/>
          <w:numId w:val="89"/>
        </w:numPr>
        <w:suppressAutoHyphens w:val="0"/>
        <w:spacing w:line="220" w:lineRule="exact"/>
        <w:ind w:left="1134" w:hanging="283"/>
        <w:jc w:val="both"/>
        <w:rPr>
          <w:rFonts w:ascii="Arial" w:hAnsi="Arial" w:cs="Arial"/>
          <w:sz w:val="20"/>
          <w:szCs w:val="20"/>
        </w:rPr>
      </w:pPr>
      <w:r>
        <w:rPr>
          <w:rFonts w:ascii="Arial" w:hAnsi="Arial" w:cs="Arial"/>
          <w:sz w:val="20"/>
          <w:szCs w:val="20"/>
        </w:rPr>
        <w:t>w pieniądzu,</w:t>
      </w:r>
    </w:p>
    <w:p w14:paraId="08DFABFB" w14:textId="77777777" w:rsidR="00B2186B" w:rsidRDefault="00B2186B" w:rsidP="009465C7">
      <w:pPr>
        <w:numPr>
          <w:ilvl w:val="1"/>
          <w:numId w:val="89"/>
        </w:numPr>
        <w:suppressAutoHyphens w:val="0"/>
        <w:spacing w:line="220" w:lineRule="exact"/>
        <w:ind w:left="1134" w:hanging="283"/>
        <w:jc w:val="both"/>
        <w:rPr>
          <w:rFonts w:ascii="Arial" w:hAnsi="Arial" w:cs="Arial"/>
          <w:sz w:val="20"/>
          <w:szCs w:val="20"/>
        </w:rPr>
      </w:pPr>
      <w:r>
        <w:rPr>
          <w:rFonts w:ascii="Arial" w:hAnsi="Arial" w:cs="Arial"/>
          <w:sz w:val="20"/>
          <w:szCs w:val="20"/>
        </w:rPr>
        <w:t>w poręczeniach lub gwarancjach bankowych,</w:t>
      </w:r>
    </w:p>
    <w:p w14:paraId="07D57E20" w14:textId="77777777" w:rsidR="00B2186B" w:rsidRDefault="00B2186B" w:rsidP="009465C7">
      <w:pPr>
        <w:numPr>
          <w:ilvl w:val="1"/>
          <w:numId w:val="89"/>
        </w:numPr>
        <w:suppressAutoHyphens w:val="0"/>
        <w:spacing w:line="220" w:lineRule="exact"/>
        <w:ind w:left="1134" w:hanging="283"/>
        <w:jc w:val="both"/>
        <w:rPr>
          <w:rFonts w:ascii="Arial" w:hAnsi="Arial" w:cs="Arial"/>
          <w:sz w:val="20"/>
          <w:szCs w:val="20"/>
        </w:rPr>
      </w:pPr>
      <w:r>
        <w:rPr>
          <w:rFonts w:ascii="Arial" w:hAnsi="Arial" w:cs="Arial"/>
          <w:sz w:val="20"/>
          <w:szCs w:val="20"/>
        </w:rPr>
        <w:t>w gwarancjach ubezpieczeniowych,</w:t>
      </w:r>
    </w:p>
    <w:p w14:paraId="24543F1C" w14:textId="77777777" w:rsidR="00B2186B" w:rsidRDefault="00B2186B" w:rsidP="009465C7">
      <w:pPr>
        <w:numPr>
          <w:ilvl w:val="1"/>
          <w:numId w:val="89"/>
        </w:numPr>
        <w:suppressAutoHyphens w:val="0"/>
        <w:spacing w:line="220" w:lineRule="exact"/>
        <w:ind w:left="1134" w:hanging="283"/>
        <w:jc w:val="both"/>
        <w:rPr>
          <w:rFonts w:ascii="Arial" w:hAnsi="Arial" w:cs="Arial"/>
          <w:sz w:val="20"/>
          <w:szCs w:val="20"/>
        </w:rPr>
      </w:pPr>
      <w:r>
        <w:rPr>
          <w:rFonts w:ascii="Arial" w:hAnsi="Arial" w:cs="Arial"/>
          <w:sz w:val="20"/>
          <w:szCs w:val="20"/>
        </w:rPr>
        <w:t>w innej formie za zgodą Zarządu WĘGLOKOKS KRAJ S.A.</w:t>
      </w:r>
    </w:p>
    <w:p w14:paraId="4F05D276" w14:textId="77777777" w:rsidR="00B2186B" w:rsidRDefault="00B2186B" w:rsidP="009465C7">
      <w:pPr>
        <w:numPr>
          <w:ilvl w:val="1"/>
          <w:numId w:val="89"/>
        </w:numPr>
        <w:suppressAutoHyphens w:val="0"/>
        <w:spacing w:line="220" w:lineRule="exact"/>
        <w:ind w:left="1134" w:hanging="283"/>
        <w:jc w:val="both"/>
        <w:rPr>
          <w:rFonts w:ascii="Arial" w:hAnsi="Arial" w:cs="Arial"/>
          <w:sz w:val="20"/>
          <w:szCs w:val="20"/>
        </w:rPr>
      </w:pPr>
      <w:r>
        <w:rPr>
          <w:rFonts w:ascii="Arial" w:hAnsi="Arial" w:cs="Arial"/>
          <w:bCs/>
          <w:sz w:val="20"/>
          <w:szCs w:val="20"/>
        </w:rPr>
        <w:t xml:space="preserve">poręczeniach udzielanych przez podmioty, o których mowa w art. 6b ust. 5 pkt 2 ustawy </w:t>
      </w:r>
      <w:r>
        <w:rPr>
          <w:rFonts w:ascii="Arial" w:hAnsi="Arial" w:cs="Arial"/>
          <w:bCs/>
          <w:sz w:val="20"/>
          <w:szCs w:val="20"/>
        </w:rPr>
        <w:br/>
        <w:t>z dnia 9 listopada 2000 r. o utworzeniu Polskiej Agencji Rozwoju Przedsiębiorczości.</w:t>
      </w:r>
    </w:p>
    <w:p w14:paraId="2D67E909" w14:textId="77777777" w:rsidR="00B2186B" w:rsidRDefault="00B2186B" w:rsidP="009465C7">
      <w:pPr>
        <w:pStyle w:val="Tekstpodstawowy"/>
        <w:numPr>
          <w:ilvl w:val="0"/>
          <w:numId w:val="90"/>
        </w:numPr>
        <w:tabs>
          <w:tab w:val="num" w:pos="1418"/>
        </w:tabs>
        <w:suppressAutoHyphens w:val="0"/>
        <w:spacing w:line="220" w:lineRule="exact"/>
        <w:ind w:left="709" w:hanging="425"/>
        <w:rPr>
          <w:rFonts w:ascii="Arial" w:hAnsi="Arial" w:cs="Arial"/>
          <w:sz w:val="20"/>
          <w:u w:val="single"/>
        </w:rPr>
      </w:pPr>
      <w:r>
        <w:rPr>
          <w:rFonts w:ascii="Arial" w:hAnsi="Arial" w:cs="Arial"/>
          <w:sz w:val="20"/>
          <w:u w:val="single"/>
        </w:rPr>
        <w:t>Termin ważności wadium musi odpowiadać co najmniej terminowi związania ofertą.</w:t>
      </w:r>
    </w:p>
    <w:p w14:paraId="0663D4E4" w14:textId="77777777" w:rsidR="00B2186B" w:rsidRDefault="00B2186B" w:rsidP="009465C7">
      <w:pPr>
        <w:pStyle w:val="Tekstpodstawowy"/>
        <w:numPr>
          <w:ilvl w:val="0"/>
          <w:numId w:val="90"/>
        </w:numPr>
        <w:tabs>
          <w:tab w:val="num" w:pos="1418"/>
        </w:tabs>
        <w:suppressAutoHyphens w:val="0"/>
        <w:spacing w:line="220" w:lineRule="exact"/>
        <w:ind w:left="709" w:hanging="425"/>
        <w:rPr>
          <w:rFonts w:ascii="Arial" w:hAnsi="Arial" w:cs="Arial"/>
          <w:sz w:val="20"/>
          <w:u w:val="single"/>
        </w:rPr>
      </w:pPr>
      <w:r>
        <w:rPr>
          <w:rFonts w:ascii="Arial" w:hAnsi="Arial" w:cs="Arial"/>
          <w:bCs/>
          <w:sz w:val="20"/>
          <w:lang w:eastAsia="pl-PL"/>
        </w:rPr>
        <w:t>Zamawiający dopuszcza złożenie wadium w innej formie niż pieniądz w postaci elektronicznej opatrzonej przez Wystawcę poręczenia/gwarancji kwalifikowanym podpisem elektronicznym.</w:t>
      </w:r>
    </w:p>
    <w:p w14:paraId="45E24DF8" w14:textId="6F2541B6" w:rsidR="00B2186B" w:rsidRPr="00B2186B" w:rsidRDefault="00B2186B" w:rsidP="009465C7">
      <w:pPr>
        <w:pStyle w:val="Tekstpodstawowy"/>
        <w:numPr>
          <w:ilvl w:val="0"/>
          <w:numId w:val="90"/>
        </w:numPr>
        <w:tabs>
          <w:tab w:val="num" w:pos="1418"/>
        </w:tabs>
        <w:suppressAutoHyphens w:val="0"/>
        <w:spacing w:line="220" w:lineRule="exact"/>
        <w:ind w:left="709" w:hanging="425"/>
        <w:rPr>
          <w:rFonts w:ascii="Arial" w:hAnsi="Arial" w:cs="Arial"/>
          <w:sz w:val="20"/>
          <w:u w:val="single"/>
        </w:rPr>
      </w:pPr>
      <w:r>
        <w:rPr>
          <w:rFonts w:ascii="Arial" w:hAnsi="Arial" w:cs="Arial"/>
          <w:bCs/>
          <w:sz w:val="20"/>
          <w:lang w:eastAsia="pl-PL"/>
        </w:rPr>
        <w:t xml:space="preserve">Potwierdzenie wniesienia wadium (w pieniądzu lub w innej formie) należy dołączyć do oferty składanej w formie elektronicznej.  </w:t>
      </w:r>
    </w:p>
    <w:p w14:paraId="53D61D8F" w14:textId="35A2E970" w:rsidR="00B2186B" w:rsidRDefault="00B2186B" w:rsidP="009465C7">
      <w:pPr>
        <w:pStyle w:val="Tekstpodstawowy"/>
        <w:numPr>
          <w:ilvl w:val="0"/>
          <w:numId w:val="90"/>
        </w:numPr>
        <w:tabs>
          <w:tab w:val="num" w:pos="1418"/>
        </w:tabs>
        <w:suppressAutoHyphens w:val="0"/>
        <w:spacing w:line="220" w:lineRule="exact"/>
        <w:ind w:left="709" w:hanging="425"/>
        <w:rPr>
          <w:rFonts w:ascii="Arial" w:hAnsi="Arial" w:cs="Arial"/>
          <w:b/>
          <w:bCs/>
          <w:i/>
          <w:sz w:val="20"/>
        </w:rPr>
      </w:pPr>
      <w:r>
        <w:rPr>
          <w:rFonts w:ascii="Arial" w:hAnsi="Arial" w:cs="Arial"/>
          <w:sz w:val="20"/>
        </w:rPr>
        <w:t>Wadium w pieniądzu należy wpłacać przelewem na</w:t>
      </w:r>
      <w:r>
        <w:rPr>
          <w:rFonts w:ascii="Arial" w:hAnsi="Arial" w:cs="Arial"/>
          <w:b/>
          <w:sz w:val="20"/>
        </w:rPr>
        <w:t xml:space="preserve"> konto bankowe </w:t>
      </w:r>
      <w:bookmarkStart w:id="15" w:name="_Hlk70413087"/>
      <w:r>
        <w:rPr>
          <w:rFonts w:ascii="Arial" w:hAnsi="Arial" w:cs="Arial"/>
          <w:b/>
          <w:sz w:val="20"/>
        </w:rPr>
        <w:t xml:space="preserve">WĘGLOKOKS KRAJ </w:t>
      </w:r>
      <w:r>
        <w:rPr>
          <w:rFonts w:ascii="Arial" w:hAnsi="Arial" w:cs="Arial"/>
          <w:b/>
          <w:sz w:val="20"/>
        </w:rPr>
        <w:br/>
        <w:t>S.A. BNP PARIBAS nr rachunku: 71 1600 1055 1849 6184 9000 0001</w:t>
      </w:r>
      <w:bookmarkEnd w:id="15"/>
      <w:r>
        <w:rPr>
          <w:rFonts w:ascii="Arial" w:hAnsi="Arial" w:cs="Arial"/>
          <w:sz w:val="20"/>
        </w:rPr>
        <w:t xml:space="preserve"> najpóźniej   do dnia i godziny składania ofert z wpisaniem na dowodzie wpłaty hasła: </w:t>
      </w:r>
      <w:r>
        <w:rPr>
          <w:rFonts w:ascii="Arial" w:hAnsi="Arial" w:cs="Arial"/>
          <w:i/>
          <w:sz w:val="20"/>
        </w:rPr>
        <w:t xml:space="preserve">Wadium  do postępowania nr sprawy: </w:t>
      </w:r>
      <w:r>
        <w:rPr>
          <w:rFonts w:ascii="Arial" w:hAnsi="Arial" w:cs="Arial"/>
          <w:b/>
          <w:bCs/>
          <w:i/>
          <w:sz w:val="20"/>
          <w:u w:val="single"/>
        </w:rPr>
        <w:t>PRZZ/3484</w:t>
      </w:r>
      <w:r>
        <w:rPr>
          <w:rFonts w:ascii="Arial" w:hAnsi="Arial" w:cs="Arial"/>
          <w:i/>
          <w:sz w:val="20"/>
        </w:rPr>
        <w:t xml:space="preserve"> pn. </w:t>
      </w:r>
      <w:r w:rsidRPr="00B2186B">
        <w:rPr>
          <w:rFonts w:ascii="Arial" w:hAnsi="Arial" w:cs="Arial"/>
          <w:b/>
          <w:bCs/>
          <w:i/>
          <w:sz w:val="20"/>
        </w:rPr>
        <w:t>Wykonanie robót remontowych w  budynku administracyjnym dla WĘGLOKOKS KRAJ S.A.</w:t>
      </w:r>
    </w:p>
    <w:p w14:paraId="5838DB6D" w14:textId="77777777" w:rsidR="00B2186B" w:rsidRDefault="00B2186B" w:rsidP="009465C7">
      <w:pPr>
        <w:pStyle w:val="Tekstpodstawowy"/>
        <w:numPr>
          <w:ilvl w:val="0"/>
          <w:numId w:val="90"/>
        </w:numPr>
        <w:tabs>
          <w:tab w:val="num" w:pos="1418"/>
        </w:tabs>
        <w:suppressAutoHyphens w:val="0"/>
        <w:spacing w:line="220" w:lineRule="exact"/>
        <w:ind w:left="709" w:hanging="425"/>
        <w:rPr>
          <w:rFonts w:ascii="Arial" w:hAnsi="Arial" w:cs="Arial"/>
          <w:b/>
          <w:bCs/>
          <w:i/>
          <w:sz w:val="20"/>
        </w:rPr>
      </w:pPr>
      <w:r>
        <w:rPr>
          <w:rFonts w:ascii="Arial" w:hAnsi="Arial" w:cs="Arial"/>
          <w:i/>
          <w:sz w:val="20"/>
        </w:rPr>
        <w:t>Koszty prowizji bankowych z tytułu wpłaty wadium ponosi Wykonawca.</w:t>
      </w:r>
    </w:p>
    <w:p w14:paraId="1846D4B1" w14:textId="77777777" w:rsidR="00B2186B" w:rsidRDefault="00B2186B" w:rsidP="009465C7">
      <w:pPr>
        <w:pStyle w:val="Tekstpodstawowy"/>
        <w:numPr>
          <w:ilvl w:val="0"/>
          <w:numId w:val="90"/>
        </w:numPr>
        <w:tabs>
          <w:tab w:val="num" w:pos="1418"/>
        </w:tabs>
        <w:suppressAutoHyphens w:val="0"/>
        <w:spacing w:line="220" w:lineRule="exact"/>
        <w:ind w:left="709" w:hanging="425"/>
        <w:rPr>
          <w:rFonts w:ascii="Arial" w:hAnsi="Arial" w:cs="Arial"/>
          <w:b/>
          <w:bCs/>
          <w:i/>
          <w:sz w:val="20"/>
        </w:rPr>
      </w:pPr>
      <w:r>
        <w:rPr>
          <w:rFonts w:ascii="Arial" w:hAnsi="Arial" w:cs="Arial"/>
          <w:bCs/>
          <w:sz w:val="20"/>
        </w:rPr>
        <w:t>Wadium wniesione w pieniądzu będzie uznane przez Zamawiającego za wniesione prawidłowo tylko po wpłynięciu żądanej kwoty na wskazany rachunek bankowy przed terminem składania ofert.</w:t>
      </w:r>
    </w:p>
    <w:p w14:paraId="705A59F2" w14:textId="77777777" w:rsidR="00B2186B" w:rsidRDefault="00B2186B" w:rsidP="009465C7">
      <w:pPr>
        <w:pStyle w:val="Tekstpodstawowy"/>
        <w:numPr>
          <w:ilvl w:val="0"/>
          <w:numId w:val="90"/>
        </w:numPr>
        <w:tabs>
          <w:tab w:val="num" w:pos="1418"/>
        </w:tabs>
        <w:suppressAutoHyphens w:val="0"/>
        <w:spacing w:line="220" w:lineRule="exact"/>
        <w:ind w:left="709" w:hanging="425"/>
        <w:rPr>
          <w:rFonts w:ascii="Arial" w:hAnsi="Arial" w:cs="Arial"/>
          <w:b/>
          <w:bCs/>
          <w:i/>
          <w:sz w:val="20"/>
        </w:rPr>
      </w:pPr>
      <w:r>
        <w:rPr>
          <w:rFonts w:ascii="Arial" w:hAnsi="Arial" w:cs="Arial"/>
          <w:sz w:val="20"/>
        </w:rPr>
        <w:t xml:space="preserve">Wadium wniesione w pieniądzu Zamawiający przechowuje na rachunku bankowym. </w:t>
      </w:r>
    </w:p>
    <w:p w14:paraId="55399C56" w14:textId="7FB35B0F" w:rsidR="00B2186B" w:rsidRDefault="00B2186B" w:rsidP="009465C7">
      <w:pPr>
        <w:pStyle w:val="Tekstpodstawowy"/>
        <w:numPr>
          <w:ilvl w:val="0"/>
          <w:numId w:val="90"/>
        </w:numPr>
        <w:tabs>
          <w:tab w:val="num" w:pos="1418"/>
        </w:tabs>
        <w:suppressAutoHyphens w:val="0"/>
        <w:spacing w:line="220" w:lineRule="exact"/>
        <w:ind w:left="709" w:hanging="425"/>
        <w:rPr>
          <w:rFonts w:ascii="Arial" w:hAnsi="Arial" w:cs="Arial"/>
          <w:b/>
          <w:bCs/>
          <w:i/>
          <w:sz w:val="20"/>
        </w:rPr>
      </w:pPr>
      <w:r>
        <w:rPr>
          <w:rFonts w:ascii="Arial" w:hAnsi="Arial" w:cs="Arial"/>
          <w:sz w:val="20"/>
        </w:rPr>
        <w:t xml:space="preserve">Wykonawca zamierzający złożyć wadium w formie zaliczenia wierzytelności składa oświadczenie </w:t>
      </w:r>
      <w:r>
        <w:rPr>
          <w:rFonts w:ascii="Arial" w:hAnsi="Arial" w:cs="Arial"/>
          <w:sz w:val="20"/>
        </w:rPr>
        <w:br/>
        <w:t xml:space="preserve">o wyrażeniu zgody na zaliczenie wierzytelności przysługujących podmiotowi do WĘGLOKOKS KRAJ S.A..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t>
      </w:r>
      <w:r w:rsidRPr="00A27E7B">
        <w:rPr>
          <w:rFonts w:ascii="Arial" w:hAnsi="Arial" w:cs="Arial"/>
          <w:sz w:val="20"/>
        </w:rPr>
        <w:t xml:space="preserve">wierzytelności przysługujących Wykonawcy ubiegającemu się  o udzielenie zamówienia stanowi </w:t>
      </w:r>
      <w:r w:rsidRPr="00A27E7B">
        <w:rPr>
          <w:rFonts w:ascii="Arial" w:hAnsi="Arial" w:cs="Arial"/>
          <w:b/>
          <w:sz w:val="20"/>
        </w:rPr>
        <w:t xml:space="preserve">Załącznik nr </w:t>
      </w:r>
      <w:r w:rsidR="00A27E7B" w:rsidRPr="00A27E7B">
        <w:rPr>
          <w:rFonts w:ascii="Arial" w:hAnsi="Arial" w:cs="Arial"/>
          <w:b/>
          <w:sz w:val="20"/>
        </w:rPr>
        <w:t xml:space="preserve">8 </w:t>
      </w:r>
      <w:r w:rsidRPr="00A27E7B">
        <w:rPr>
          <w:rFonts w:ascii="Arial" w:hAnsi="Arial" w:cs="Arial"/>
          <w:b/>
          <w:sz w:val="20"/>
        </w:rPr>
        <w:t>do SWZ</w:t>
      </w:r>
      <w:r w:rsidRPr="00A27E7B">
        <w:rPr>
          <w:rFonts w:ascii="Arial" w:hAnsi="Arial" w:cs="Arial"/>
          <w:bCs/>
          <w:sz w:val="20"/>
        </w:rPr>
        <w:t>.</w:t>
      </w:r>
    </w:p>
    <w:p w14:paraId="1E2F8029" w14:textId="77777777" w:rsidR="00B2186B" w:rsidRDefault="00B2186B" w:rsidP="009465C7">
      <w:pPr>
        <w:pStyle w:val="Tekstpodstawowy"/>
        <w:numPr>
          <w:ilvl w:val="0"/>
          <w:numId w:val="90"/>
        </w:numPr>
        <w:tabs>
          <w:tab w:val="num" w:pos="1418"/>
        </w:tabs>
        <w:suppressAutoHyphens w:val="0"/>
        <w:spacing w:line="220" w:lineRule="exact"/>
        <w:ind w:left="709" w:hanging="425"/>
        <w:rPr>
          <w:rFonts w:ascii="Arial" w:hAnsi="Arial" w:cs="Arial"/>
          <w:b/>
          <w:bCs/>
          <w:i/>
          <w:sz w:val="20"/>
        </w:rPr>
      </w:pPr>
      <w:r>
        <w:rPr>
          <w:rFonts w:ascii="Arial" w:hAnsi="Arial" w:cs="Arial"/>
          <w:bCs/>
          <w:sz w:val="20"/>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1F547478" w14:textId="77777777" w:rsidR="00B2186B" w:rsidRDefault="00B2186B" w:rsidP="009465C7">
      <w:pPr>
        <w:pStyle w:val="Tekstpodstawowy"/>
        <w:numPr>
          <w:ilvl w:val="0"/>
          <w:numId w:val="90"/>
        </w:numPr>
        <w:tabs>
          <w:tab w:val="num" w:pos="1418"/>
        </w:tabs>
        <w:suppressAutoHyphens w:val="0"/>
        <w:spacing w:line="220" w:lineRule="exact"/>
        <w:ind w:left="709" w:hanging="425"/>
        <w:rPr>
          <w:rFonts w:ascii="Arial" w:hAnsi="Arial" w:cs="Arial"/>
          <w:b/>
          <w:bCs/>
          <w:i/>
          <w:sz w:val="20"/>
        </w:rPr>
      </w:pPr>
      <w:r>
        <w:rPr>
          <w:rFonts w:ascii="Arial" w:hAnsi="Arial" w:cs="Arial"/>
          <w:bCs/>
          <w:sz w:val="20"/>
        </w:rPr>
        <w:t>Wadium zwraca się w tej samej formie, w jakiej zostało wniesione.</w:t>
      </w:r>
    </w:p>
    <w:p w14:paraId="0604F5B1" w14:textId="77777777" w:rsidR="00B2186B" w:rsidRDefault="00B2186B" w:rsidP="009465C7">
      <w:pPr>
        <w:pStyle w:val="Tekstpodstawowy"/>
        <w:numPr>
          <w:ilvl w:val="0"/>
          <w:numId w:val="90"/>
        </w:numPr>
        <w:tabs>
          <w:tab w:val="num" w:pos="1418"/>
        </w:tabs>
        <w:suppressAutoHyphens w:val="0"/>
        <w:spacing w:line="220" w:lineRule="exact"/>
        <w:ind w:left="709" w:hanging="425"/>
        <w:rPr>
          <w:rFonts w:ascii="Arial" w:hAnsi="Arial" w:cs="Arial"/>
          <w:b/>
          <w:bCs/>
          <w:i/>
          <w:sz w:val="20"/>
        </w:rPr>
      </w:pPr>
      <w:r>
        <w:rPr>
          <w:rFonts w:ascii="Arial" w:hAnsi="Arial" w:cs="Arial"/>
          <w:b/>
          <w:bCs/>
          <w:sz w:val="20"/>
          <w:u w:val="single"/>
        </w:rPr>
        <w:t>Zamawiający może zatrzymać wadium wraz z odsetkami, jeżeli:</w:t>
      </w:r>
    </w:p>
    <w:p w14:paraId="07522F77" w14:textId="77777777" w:rsidR="00B2186B" w:rsidRDefault="00B2186B" w:rsidP="009465C7">
      <w:pPr>
        <w:widowControl w:val="0"/>
        <w:numPr>
          <w:ilvl w:val="0"/>
          <w:numId w:val="91"/>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bCs/>
          <w:sz w:val="20"/>
          <w:szCs w:val="20"/>
        </w:rPr>
        <w:t>Wykonawca odmówił podpisania umowy w sprawie Zamówienia na warunkach określonych                   w postępowaniu o udzielenie zamówienia (złożonej ofercie).</w:t>
      </w:r>
    </w:p>
    <w:p w14:paraId="76F3A97D" w14:textId="796D0B37" w:rsidR="00B2186B" w:rsidRDefault="00B2186B" w:rsidP="009465C7">
      <w:pPr>
        <w:widowControl w:val="0"/>
        <w:numPr>
          <w:ilvl w:val="0"/>
          <w:numId w:val="91"/>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bCs/>
          <w:sz w:val="20"/>
          <w:szCs w:val="20"/>
        </w:rPr>
        <w:t>Wykonawca nie wniósł zabezpieczenia należytego wykonania umowy, jeżeli żądan</w:t>
      </w:r>
      <w:r w:rsidR="00B93213">
        <w:rPr>
          <w:rFonts w:ascii="Arial" w:hAnsi="Arial" w:cs="Arial"/>
          <w:bCs/>
          <w:sz w:val="20"/>
          <w:szCs w:val="20"/>
        </w:rPr>
        <w:t>ie to było objęte Specyfikacją</w:t>
      </w:r>
      <w:r>
        <w:rPr>
          <w:rFonts w:ascii="Arial" w:hAnsi="Arial" w:cs="Arial"/>
          <w:bCs/>
          <w:sz w:val="20"/>
          <w:szCs w:val="20"/>
        </w:rPr>
        <w:t xml:space="preserve"> Warunków Zamówienia,</w:t>
      </w:r>
    </w:p>
    <w:p w14:paraId="7CBA28A0" w14:textId="77777777" w:rsidR="00B2186B" w:rsidRDefault="00B2186B" w:rsidP="009465C7">
      <w:pPr>
        <w:widowControl w:val="0"/>
        <w:numPr>
          <w:ilvl w:val="0"/>
          <w:numId w:val="91"/>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bCs/>
          <w:sz w:val="20"/>
          <w:szCs w:val="20"/>
        </w:rPr>
        <w:t>Zawarcie umowy stało się niemożliwe z przyczyn leżących po stronie Wykonawcy.</w:t>
      </w:r>
    </w:p>
    <w:p w14:paraId="0CB58B06" w14:textId="77777777" w:rsidR="00B2186B" w:rsidRDefault="00B2186B" w:rsidP="009465C7">
      <w:pPr>
        <w:widowControl w:val="0"/>
        <w:numPr>
          <w:ilvl w:val="0"/>
          <w:numId w:val="91"/>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bCs/>
          <w:sz w:val="20"/>
          <w:szCs w:val="20"/>
        </w:rPr>
        <w:t>Wykonawca wycofał ofertę po terminie otwarcia ofert.</w:t>
      </w:r>
    </w:p>
    <w:p w14:paraId="2BA31343" w14:textId="77777777" w:rsidR="00B2186B" w:rsidRDefault="00B2186B" w:rsidP="009465C7">
      <w:pPr>
        <w:widowControl w:val="0"/>
        <w:numPr>
          <w:ilvl w:val="0"/>
          <w:numId w:val="91"/>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bCs/>
          <w:sz w:val="20"/>
          <w:szCs w:val="20"/>
        </w:rPr>
        <w:t>Wykonawca zmienił ofertę, przy czym przez zmianę oferty nie należy rozumieć:</w:t>
      </w:r>
    </w:p>
    <w:p w14:paraId="2A26C004" w14:textId="77777777" w:rsidR="00B2186B" w:rsidRDefault="00B2186B" w:rsidP="009465C7">
      <w:pPr>
        <w:widowControl w:val="0"/>
        <w:numPr>
          <w:ilvl w:val="2"/>
          <w:numId w:val="92"/>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bCs/>
          <w:sz w:val="20"/>
          <w:szCs w:val="20"/>
        </w:rPr>
        <w:t>zmian - składników stanowiących kryteria oceny ofert - uzyskanych w toku negocjacji/licytacji ustnej/aukcji elektronicznej, z zastrzeżeniem, że nie mogą one być mniej korzystne niż   w złożonej ofercie,</w:t>
      </w:r>
    </w:p>
    <w:p w14:paraId="2BA128A7" w14:textId="77777777" w:rsidR="00B2186B" w:rsidRDefault="00B2186B" w:rsidP="009465C7">
      <w:pPr>
        <w:widowControl w:val="0"/>
        <w:numPr>
          <w:ilvl w:val="2"/>
          <w:numId w:val="92"/>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bCs/>
          <w:sz w:val="20"/>
          <w:szCs w:val="20"/>
        </w:rPr>
        <w:t>zmian - składników stanowiących kryteria oceny ofert - uzyskanych w toku uzgodnień ostatecznych prowadzonych po negocjacjach/licytacji ustnej/aukcji elektronicznej,</w:t>
      </w:r>
    </w:p>
    <w:p w14:paraId="60A16848" w14:textId="77777777" w:rsidR="00B2186B" w:rsidRDefault="00B2186B" w:rsidP="009465C7">
      <w:pPr>
        <w:widowControl w:val="0"/>
        <w:numPr>
          <w:ilvl w:val="2"/>
          <w:numId w:val="92"/>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bCs/>
          <w:sz w:val="20"/>
          <w:szCs w:val="20"/>
        </w:rPr>
        <w:t>zmian korzystnych dla Zamawiającego, jeżeli nie dotyczą kryteriów oceny ofert,</w:t>
      </w:r>
    </w:p>
    <w:p w14:paraId="2B2A754A" w14:textId="77777777" w:rsidR="00B2186B" w:rsidRDefault="00B2186B" w:rsidP="009465C7">
      <w:pPr>
        <w:widowControl w:val="0"/>
        <w:numPr>
          <w:ilvl w:val="0"/>
          <w:numId w:val="91"/>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bCs/>
          <w:sz w:val="20"/>
          <w:szCs w:val="20"/>
        </w:rPr>
        <w:t>Wykonawca, który złożył najkorzystniejsza ofertę i na wezwanie Zamawiającego nie uzupełnił dokumentów, o których mowa w § 27 z uwzględnieniem ust. 3.</w:t>
      </w:r>
    </w:p>
    <w:p w14:paraId="16E25746" w14:textId="77777777" w:rsidR="00B2186B" w:rsidRDefault="00B2186B" w:rsidP="009465C7">
      <w:pPr>
        <w:widowControl w:val="0"/>
        <w:numPr>
          <w:ilvl w:val="0"/>
          <w:numId w:val="93"/>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bCs/>
          <w:sz w:val="20"/>
          <w:szCs w:val="20"/>
        </w:rPr>
        <w:t>Po upływie terminu związania ofertą nie przysługuje prawo zatrzymania wadium</w:t>
      </w:r>
    </w:p>
    <w:p w14:paraId="043AE589" w14:textId="77777777" w:rsidR="00B2186B" w:rsidRDefault="00B2186B" w:rsidP="009465C7">
      <w:pPr>
        <w:widowControl w:val="0"/>
        <w:numPr>
          <w:ilvl w:val="0"/>
          <w:numId w:val="93"/>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bCs/>
          <w:sz w:val="20"/>
          <w:szCs w:val="20"/>
        </w:rPr>
        <w:t>Jeżeli zachodzą podstawy do zatrzymania wadium w odniesieniu do części Zamówienia/zadania/ oferty częściowej zatrzymaniu podlega wadium odpowiadające tej części.</w:t>
      </w:r>
    </w:p>
    <w:p w14:paraId="628468B9" w14:textId="77777777" w:rsidR="00B2186B" w:rsidRDefault="00B2186B" w:rsidP="009465C7">
      <w:pPr>
        <w:widowControl w:val="0"/>
        <w:numPr>
          <w:ilvl w:val="0"/>
          <w:numId w:val="93"/>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bCs/>
          <w:sz w:val="20"/>
          <w:szCs w:val="20"/>
        </w:rPr>
        <w:t xml:space="preserve"> </w:t>
      </w:r>
      <w:r>
        <w:rPr>
          <w:rFonts w:ascii="Arial" w:hAnsi="Arial" w:cs="Arial"/>
          <w:bCs/>
          <w:sz w:val="20"/>
          <w:szCs w:val="20"/>
          <w:u w:val="single"/>
        </w:rPr>
        <w:t xml:space="preserve">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 </w:t>
      </w:r>
    </w:p>
    <w:p w14:paraId="0CB264A4" w14:textId="77777777" w:rsidR="00B2186B" w:rsidRDefault="00B2186B" w:rsidP="009465C7">
      <w:pPr>
        <w:widowControl w:val="0"/>
        <w:numPr>
          <w:ilvl w:val="0"/>
          <w:numId w:val="93"/>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bCs/>
          <w:sz w:val="20"/>
          <w:szCs w:val="20"/>
        </w:rPr>
        <w:t>Wadium w innej formie niż w pieniądzu musi zawierać bezwzględne i nieodwołalne zobowiązanie podmiotu udzielającego gwarancji/poręczenia do wypłaty kwoty wadium w przypadkach  wymienionych w Regulaminie.</w:t>
      </w:r>
    </w:p>
    <w:p w14:paraId="32CB9C7B" w14:textId="77777777" w:rsidR="00B2186B" w:rsidRDefault="00B2186B" w:rsidP="009465C7">
      <w:pPr>
        <w:widowControl w:val="0"/>
        <w:numPr>
          <w:ilvl w:val="0"/>
          <w:numId w:val="93"/>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sz w:val="20"/>
          <w:szCs w:val="20"/>
        </w:rPr>
        <w:t xml:space="preserve">Wykonawca, który złoży ofertę niezabezpieczoną wadium będzie wykluczony przez   </w:t>
      </w:r>
      <w:r>
        <w:rPr>
          <w:rFonts w:ascii="Arial" w:hAnsi="Arial" w:cs="Arial"/>
          <w:sz w:val="20"/>
          <w:szCs w:val="20"/>
        </w:rPr>
        <w:lastRenderedPageBreak/>
        <w:t>Zamawiającego, a jego oferta będzie odrzucona zgodne z § 29 ust. 5 pkt 1 a) Regulaminu.</w:t>
      </w:r>
    </w:p>
    <w:p w14:paraId="483ED74D" w14:textId="77777777" w:rsidR="00B2186B" w:rsidRDefault="00B2186B" w:rsidP="009465C7">
      <w:pPr>
        <w:widowControl w:val="0"/>
        <w:numPr>
          <w:ilvl w:val="0"/>
          <w:numId w:val="93"/>
        </w:numPr>
        <w:tabs>
          <w:tab w:val="num" w:pos="1418"/>
        </w:tabs>
        <w:suppressAutoHyphens w:val="0"/>
        <w:adjustRightInd w:val="0"/>
        <w:spacing w:line="220" w:lineRule="exact"/>
        <w:ind w:left="709" w:hanging="425"/>
        <w:jc w:val="both"/>
        <w:textAlignment w:val="baseline"/>
        <w:rPr>
          <w:rFonts w:ascii="Arial" w:hAnsi="Arial" w:cs="Arial"/>
          <w:bCs/>
          <w:sz w:val="20"/>
          <w:szCs w:val="20"/>
        </w:rPr>
      </w:pPr>
      <w:r>
        <w:rPr>
          <w:rFonts w:ascii="Arial" w:hAnsi="Arial" w:cs="Arial"/>
          <w:bCs/>
          <w:sz w:val="20"/>
          <w:szCs w:val="20"/>
        </w:rPr>
        <w:t xml:space="preserve">W przypadku wniesienia wadium w formie innej niż pieniądz Zamawiający uprawniony jest                                do sprawdzenia prawidłowości jej wystawienia. </w:t>
      </w:r>
    </w:p>
    <w:p w14:paraId="4C8E6840" w14:textId="77777777" w:rsidR="00DC49FF" w:rsidRPr="007308C4" w:rsidRDefault="00DC49FF" w:rsidP="00B2186B">
      <w:pPr>
        <w:widowControl w:val="0"/>
        <w:tabs>
          <w:tab w:val="num" w:pos="1418"/>
        </w:tabs>
        <w:suppressAutoHyphens w:val="0"/>
        <w:adjustRightInd w:val="0"/>
        <w:spacing w:line="220" w:lineRule="exact"/>
        <w:ind w:left="709" w:hanging="425"/>
        <w:jc w:val="both"/>
        <w:textAlignment w:val="baseline"/>
        <w:rPr>
          <w:rFonts w:ascii="Arial" w:hAnsi="Arial" w:cs="Arial"/>
          <w:sz w:val="16"/>
          <w:szCs w:val="16"/>
        </w:rPr>
      </w:pPr>
    </w:p>
    <w:p w14:paraId="6CE1DC7E" w14:textId="005BA055" w:rsidR="00B76687" w:rsidRPr="00B76687" w:rsidRDefault="004977F5" w:rsidP="007308C4">
      <w:pPr>
        <w:numPr>
          <w:ilvl w:val="0"/>
          <w:numId w:val="3"/>
        </w:numPr>
        <w:suppressAutoHyphens w:val="0"/>
        <w:spacing w:line="276" w:lineRule="auto"/>
        <w:ind w:left="284" w:hanging="568"/>
        <w:jc w:val="both"/>
        <w:rPr>
          <w:rFonts w:ascii="Arial" w:hAnsi="Arial" w:cs="Arial"/>
          <w:b/>
          <w:sz w:val="20"/>
          <w:szCs w:val="20"/>
        </w:rPr>
      </w:pPr>
      <w:r w:rsidRPr="004977F5">
        <w:rPr>
          <w:rFonts w:ascii="Arial" w:hAnsi="Arial" w:cs="Arial"/>
          <w:b/>
          <w:sz w:val="20"/>
          <w:szCs w:val="20"/>
        </w:rPr>
        <w:t xml:space="preserve">Zabezpieczenie należytego wykonania umowy                                                               </w:t>
      </w:r>
    </w:p>
    <w:p w14:paraId="473C361A" w14:textId="77777777" w:rsidR="00945931" w:rsidRDefault="00945931" w:rsidP="00945931">
      <w:pPr>
        <w:numPr>
          <w:ilvl w:val="6"/>
          <w:numId w:val="104"/>
        </w:numPr>
        <w:suppressAutoHyphens w:val="0"/>
        <w:ind w:left="567" w:hanging="283"/>
        <w:jc w:val="both"/>
        <w:rPr>
          <w:rFonts w:ascii="Arial" w:hAnsi="Arial" w:cs="Arial"/>
          <w:bCs/>
          <w:sz w:val="20"/>
          <w:szCs w:val="20"/>
        </w:rPr>
      </w:pPr>
      <w:bookmarkStart w:id="16" w:name="_Hlk127876579"/>
      <w:r>
        <w:rPr>
          <w:rFonts w:ascii="Arial" w:hAnsi="Arial" w:cs="Arial"/>
          <w:bCs/>
          <w:sz w:val="20"/>
          <w:szCs w:val="20"/>
        </w:rPr>
        <w:t xml:space="preserve">Wykonawca zobowiązany jest przed dniem zawarcia Umowy do wniesienia zabezpieczenia należytego wykonania umowy w wysokości </w:t>
      </w:r>
      <w:r>
        <w:rPr>
          <w:rFonts w:ascii="Arial" w:hAnsi="Arial" w:cs="Arial"/>
          <w:b/>
          <w:sz w:val="20"/>
          <w:szCs w:val="20"/>
        </w:rPr>
        <w:t>5 % ceny brutto uzyskanej w toku niniejszego postępowania.</w:t>
      </w:r>
    </w:p>
    <w:bookmarkEnd w:id="16"/>
    <w:p w14:paraId="6BF44F32" w14:textId="77777777" w:rsidR="00945931" w:rsidRDefault="00945931" w:rsidP="00945931">
      <w:pPr>
        <w:numPr>
          <w:ilvl w:val="6"/>
          <w:numId w:val="104"/>
        </w:numPr>
        <w:suppressAutoHyphens w:val="0"/>
        <w:ind w:left="567" w:hanging="283"/>
        <w:jc w:val="both"/>
        <w:rPr>
          <w:rFonts w:ascii="Arial" w:hAnsi="Arial" w:cs="Arial"/>
          <w:bCs/>
          <w:sz w:val="20"/>
          <w:szCs w:val="20"/>
        </w:rPr>
      </w:pPr>
      <w:r>
        <w:rPr>
          <w:rFonts w:ascii="Arial" w:hAnsi="Arial" w:cs="Arial"/>
          <w:bCs/>
          <w:sz w:val="20"/>
          <w:szCs w:val="20"/>
        </w:rPr>
        <w:t>Zabezpieczenie należytego wykonania umowy powinno być wniesione w jednej lub kilku następujących formach:</w:t>
      </w:r>
    </w:p>
    <w:p w14:paraId="168F2382" w14:textId="77777777" w:rsidR="00945931" w:rsidRDefault="00945931" w:rsidP="00945931">
      <w:pPr>
        <w:numPr>
          <w:ilvl w:val="0"/>
          <w:numId w:val="105"/>
        </w:numPr>
        <w:suppressAutoHyphens w:val="0"/>
        <w:ind w:left="851" w:hanging="284"/>
        <w:contextualSpacing/>
        <w:jc w:val="both"/>
        <w:rPr>
          <w:rFonts w:ascii="Arial" w:hAnsi="Arial" w:cs="Arial"/>
          <w:bCs/>
          <w:sz w:val="20"/>
          <w:szCs w:val="20"/>
          <w:lang w:eastAsia="pl-PL"/>
        </w:rPr>
      </w:pPr>
      <w:r>
        <w:rPr>
          <w:rFonts w:ascii="Arial" w:hAnsi="Arial" w:cs="Arial"/>
          <w:bCs/>
          <w:sz w:val="20"/>
          <w:szCs w:val="20"/>
          <w:lang w:eastAsia="pl-PL"/>
        </w:rPr>
        <w:t xml:space="preserve">pieniądzu </w:t>
      </w:r>
    </w:p>
    <w:p w14:paraId="0C51ECE6" w14:textId="77777777" w:rsidR="00945931" w:rsidRDefault="00945931" w:rsidP="00945931">
      <w:pPr>
        <w:numPr>
          <w:ilvl w:val="0"/>
          <w:numId w:val="105"/>
        </w:numPr>
        <w:suppressAutoHyphens w:val="0"/>
        <w:ind w:left="851" w:hanging="284"/>
        <w:contextualSpacing/>
        <w:jc w:val="both"/>
        <w:rPr>
          <w:rFonts w:ascii="Arial" w:hAnsi="Arial" w:cs="Arial"/>
          <w:bCs/>
          <w:sz w:val="20"/>
          <w:szCs w:val="20"/>
          <w:lang w:eastAsia="pl-PL"/>
        </w:rPr>
      </w:pPr>
      <w:r>
        <w:rPr>
          <w:rFonts w:ascii="Arial" w:hAnsi="Arial" w:cs="Arial"/>
          <w:bCs/>
          <w:sz w:val="20"/>
          <w:szCs w:val="20"/>
          <w:lang w:eastAsia="pl-PL"/>
        </w:rPr>
        <w:t>poręczeniach bankowych lub poręczeniach spółdzielczej kasy oszczędnościowo-kredytowej,                      z tym, że zobowiązanie kasy jest zawsze zobowiązaniem pieniężnym,</w:t>
      </w:r>
    </w:p>
    <w:p w14:paraId="3DF9EFA6" w14:textId="77777777" w:rsidR="00945931" w:rsidRDefault="00945931" w:rsidP="00945931">
      <w:pPr>
        <w:numPr>
          <w:ilvl w:val="0"/>
          <w:numId w:val="105"/>
        </w:numPr>
        <w:suppressAutoHyphens w:val="0"/>
        <w:ind w:left="851" w:hanging="284"/>
        <w:contextualSpacing/>
        <w:jc w:val="both"/>
        <w:rPr>
          <w:rFonts w:ascii="Arial" w:hAnsi="Arial" w:cs="Arial"/>
          <w:bCs/>
          <w:sz w:val="20"/>
          <w:szCs w:val="20"/>
          <w:lang w:eastAsia="pl-PL"/>
        </w:rPr>
      </w:pPr>
      <w:r>
        <w:rPr>
          <w:rFonts w:ascii="Arial" w:hAnsi="Arial" w:cs="Arial"/>
          <w:bCs/>
          <w:sz w:val="20"/>
          <w:szCs w:val="20"/>
          <w:lang w:eastAsia="pl-PL"/>
        </w:rPr>
        <w:t>gwarancjach bankowych,</w:t>
      </w:r>
    </w:p>
    <w:p w14:paraId="386B80B5" w14:textId="77777777" w:rsidR="00945931" w:rsidRDefault="00945931" w:rsidP="00945931">
      <w:pPr>
        <w:numPr>
          <w:ilvl w:val="0"/>
          <w:numId w:val="105"/>
        </w:numPr>
        <w:suppressAutoHyphens w:val="0"/>
        <w:ind w:left="851" w:hanging="284"/>
        <w:contextualSpacing/>
        <w:jc w:val="both"/>
        <w:rPr>
          <w:rFonts w:ascii="Arial" w:hAnsi="Arial" w:cs="Arial"/>
          <w:bCs/>
          <w:sz w:val="20"/>
          <w:szCs w:val="20"/>
          <w:lang w:eastAsia="pl-PL"/>
        </w:rPr>
      </w:pPr>
      <w:r>
        <w:rPr>
          <w:rFonts w:ascii="Arial" w:hAnsi="Arial" w:cs="Arial"/>
          <w:bCs/>
          <w:sz w:val="20"/>
          <w:szCs w:val="20"/>
          <w:lang w:eastAsia="pl-PL"/>
        </w:rPr>
        <w:t>gwarancjach ubezpieczeniowych,</w:t>
      </w:r>
    </w:p>
    <w:p w14:paraId="0F356B96" w14:textId="77777777" w:rsidR="00945931" w:rsidRDefault="00945931" w:rsidP="00945931">
      <w:pPr>
        <w:numPr>
          <w:ilvl w:val="0"/>
          <w:numId w:val="105"/>
        </w:numPr>
        <w:suppressAutoHyphens w:val="0"/>
        <w:ind w:left="851" w:hanging="284"/>
        <w:contextualSpacing/>
        <w:jc w:val="both"/>
        <w:rPr>
          <w:rFonts w:ascii="Arial" w:hAnsi="Arial" w:cs="Arial"/>
          <w:bCs/>
          <w:sz w:val="20"/>
          <w:szCs w:val="20"/>
          <w:lang w:eastAsia="pl-PL"/>
        </w:rPr>
      </w:pPr>
      <w:bookmarkStart w:id="17" w:name="_Hlk70492305"/>
      <w:r>
        <w:rPr>
          <w:rFonts w:ascii="Arial" w:hAnsi="Arial" w:cs="Arial"/>
          <w:bCs/>
          <w:sz w:val="20"/>
          <w:szCs w:val="20"/>
          <w:lang w:eastAsia="pl-PL"/>
        </w:rPr>
        <w:t>poręczeniach udzielanych przez podmioty, o których mowa w art. 6b ust. 5 pkt 2 ustawy z dnia                        9 listopada 2000 r. o utworzeniu Polskiej Agencji Rozwoju Przedsiębiorczości.</w:t>
      </w:r>
    </w:p>
    <w:bookmarkEnd w:id="17"/>
    <w:p w14:paraId="0F6D0614" w14:textId="77777777" w:rsidR="00945931" w:rsidRDefault="00945931" w:rsidP="00945931">
      <w:pPr>
        <w:numPr>
          <w:ilvl w:val="6"/>
          <w:numId w:val="104"/>
        </w:numPr>
        <w:suppressAutoHyphens w:val="0"/>
        <w:ind w:left="567" w:hanging="283"/>
        <w:jc w:val="both"/>
        <w:rPr>
          <w:rFonts w:ascii="Arial" w:hAnsi="Arial" w:cs="Arial"/>
          <w:bCs/>
          <w:sz w:val="20"/>
          <w:szCs w:val="20"/>
        </w:rPr>
      </w:pPr>
      <w:r>
        <w:rPr>
          <w:rFonts w:ascii="Arial" w:hAnsi="Arial" w:cs="Arial"/>
          <w:bCs/>
          <w:sz w:val="20"/>
          <w:szCs w:val="20"/>
        </w:rPr>
        <w:t xml:space="preserve">Zabezpieczenie wnoszone w pieniądzu Wykonawca wpłaca na rachunek bankowy Zamawiającego: </w:t>
      </w:r>
      <w:r>
        <w:rPr>
          <w:rFonts w:ascii="Arial" w:hAnsi="Arial" w:cs="Arial"/>
          <w:b/>
          <w:sz w:val="20"/>
          <w:szCs w:val="20"/>
        </w:rPr>
        <w:t>WĘGLOKOKS KRAJ S.A. BNP PARIBAS nr rachunku: 71 1600 1055 1849 6184 9000 0001</w:t>
      </w:r>
      <w:r>
        <w:rPr>
          <w:rFonts w:ascii="Arial" w:hAnsi="Arial" w:cs="Arial"/>
          <w:bCs/>
          <w:sz w:val="20"/>
          <w:szCs w:val="20"/>
        </w:rPr>
        <w:t>. Terminem wniesienia zabezpieczenia w pieniądzu jest data zaksięgowania środków na rachunku bankowym Zamawiającego.</w:t>
      </w:r>
    </w:p>
    <w:p w14:paraId="648EE3A9" w14:textId="77777777" w:rsidR="00945931" w:rsidRDefault="00945931" w:rsidP="00945931">
      <w:pPr>
        <w:numPr>
          <w:ilvl w:val="6"/>
          <w:numId w:val="104"/>
        </w:numPr>
        <w:suppressAutoHyphens w:val="0"/>
        <w:ind w:left="567" w:hanging="283"/>
        <w:jc w:val="both"/>
        <w:rPr>
          <w:rFonts w:ascii="Arial" w:hAnsi="Arial" w:cs="Arial"/>
          <w:bCs/>
          <w:sz w:val="20"/>
          <w:szCs w:val="20"/>
        </w:rPr>
      </w:pPr>
      <w:r>
        <w:rPr>
          <w:rFonts w:ascii="Arial" w:hAnsi="Arial" w:cs="Arial"/>
          <w:bCs/>
          <w:sz w:val="20"/>
          <w:szCs w:val="20"/>
        </w:rPr>
        <w:t xml:space="preserve">W przypadku wniesienia wadium w pieniądzu Wykonawca może wyrazić zgodę na zaliczenie kwoty wadium na poczet zabezpieczenia. </w:t>
      </w:r>
    </w:p>
    <w:p w14:paraId="58C0C5A6" w14:textId="77777777" w:rsidR="00945931" w:rsidRDefault="00945931" w:rsidP="00945931">
      <w:pPr>
        <w:numPr>
          <w:ilvl w:val="6"/>
          <w:numId w:val="104"/>
        </w:numPr>
        <w:suppressAutoHyphens w:val="0"/>
        <w:ind w:left="567" w:hanging="283"/>
        <w:jc w:val="both"/>
        <w:rPr>
          <w:rFonts w:ascii="Arial" w:hAnsi="Arial" w:cs="Arial"/>
          <w:bCs/>
          <w:sz w:val="20"/>
          <w:szCs w:val="20"/>
        </w:rPr>
      </w:pPr>
      <w:r>
        <w:rPr>
          <w:rFonts w:ascii="Arial" w:hAnsi="Arial" w:cs="Arial"/>
          <w:bCs/>
          <w:sz w:val="20"/>
          <w:szCs w:val="20"/>
        </w:rPr>
        <w:t>W przypadku wniesienia zabezpieczenia w formie gwarancji bankowej, ubezpieczeniowej lub poręczenia jej postanowienia nie mogą uniemożliwiać lub utrudniać Zamawiającemu dochodzenia roszczeń. Zamawiający wymaga gwarancji lub poręczenia w postaci bezwarunkowej, nieodwołalnej i płatnej na pierwsze żądanie, bez prawa badania zasadności żądania. Gwarancja powinna wykonywalna na terenie Polski. Zamawiający zastrzega sobie uprawnienie do sprawdzenia prawidłowości wystawienia przedstawionej przez Wykonawcę formy zabezpieczenia u podmiotu je wystawiającego. Przed złożeniem gwarancji lub poręczenia Wykonawca uzyska od Zamawiającego akceptację jej treści.</w:t>
      </w:r>
    </w:p>
    <w:p w14:paraId="766B69C9" w14:textId="06553E77" w:rsidR="00945931" w:rsidRPr="00945931" w:rsidRDefault="00945931" w:rsidP="00945931">
      <w:pPr>
        <w:numPr>
          <w:ilvl w:val="6"/>
          <w:numId w:val="104"/>
        </w:numPr>
        <w:suppressAutoHyphens w:val="0"/>
        <w:ind w:left="567" w:hanging="283"/>
        <w:jc w:val="both"/>
        <w:rPr>
          <w:rFonts w:ascii="Arial" w:hAnsi="Arial" w:cs="Arial"/>
          <w:bCs/>
          <w:sz w:val="20"/>
          <w:szCs w:val="20"/>
        </w:rPr>
      </w:pPr>
      <w:r>
        <w:rPr>
          <w:rFonts w:ascii="Arial" w:hAnsi="Arial" w:cs="Arial"/>
          <w:bCs/>
          <w:sz w:val="20"/>
          <w:szCs w:val="20"/>
        </w:rPr>
        <w:t xml:space="preserve">Warunki oraz termin zwrotu zabezpieczenia należytego wykonania umowy zostały określone w </w:t>
      </w:r>
      <w:r w:rsidRPr="00945931">
        <w:rPr>
          <w:rFonts w:ascii="Arial" w:hAnsi="Arial" w:cs="Arial"/>
          <w:b/>
          <w:sz w:val="20"/>
          <w:szCs w:val="20"/>
        </w:rPr>
        <w:t>Załączniku nr 12 do SWZ</w:t>
      </w:r>
      <w:r w:rsidRPr="00945931">
        <w:rPr>
          <w:rFonts w:ascii="Arial" w:hAnsi="Arial" w:cs="Arial"/>
          <w:bCs/>
          <w:sz w:val="20"/>
          <w:szCs w:val="20"/>
        </w:rPr>
        <w:t>.</w:t>
      </w:r>
    </w:p>
    <w:p w14:paraId="11C64739" w14:textId="77777777" w:rsidR="00945931" w:rsidRDefault="00945931" w:rsidP="00945931">
      <w:pPr>
        <w:numPr>
          <w:ilvl w:val="6"/>
          <w:numId w:val="104"/>
        </w:numPr>
        <w:suppressAutoHyphens w:val="0"/>
        <w:ind w:left="567" w:hanging="283"/>
        <w:jc w:val="both"/>
        <w:rPr>
          <w:rFonts w:ascii="Arial" w:hAnsi="Arial" w:cs="Arial"/>
          <w:bCs/>
          <w:sz w:val="20"/>
          <w:szCs w:val="20"/>
        </w:rPr>
      </w:pPr>
      <w:r>
        <w:rPr>
          <w:rFonts w:ascii="Arial" w:hAnsi="Arial" w:cs="Arial"/>
          <w:bCs/>
          <w:sz w:val="20"/>
          <w:szCs w:val="20"/>
        </w:rPr>
        <w:t xml:space="preserve">Wykonawca uprawniony jest do zmiany formy zabezpieczenia w trakcie realizacji umowy na jedną lub kilka form, o których mowa w pkt 2. </w:t>
      </w:r>
    </w:p>
    <w:p w14:paraId="7EA70B47" w14:textId="77777777" w:rsidR="00945931" w:rsidRDefault="00945931" w:rsidP="00945931">
      <w:pPr>
        <w:numPr>
          <w:ilvl w:val="6"/>
          <w:numId w:val="104"/>
        </w:numPr>
        <w:suppressAutoHyphens w:val="0"/>
        <w:ind w:left="567" w:hanging="283"/>
        <w:jc w:val="both"/>
        <w:rPr>
          <w:rFonts w:ascii="Arial" w:hAnsi="Arial" w:cs="Arial"/>
          <w:bCs/>
          <w:sz w:val="20"/>
          <w:szCs w:val="20"/>
        </w:rPr>
      </w:pPr>
      <w:r>
        <w:rPr>
          <w:rFonts w:ascii="Arial" w:hAnsi="Arial" w:cs="Arial"/>
          <w:bCs/>
          <w:sz w:val="20"/>
          <w:szCs w:val="20"/>
        </w:rPr>
        <w:t>Terminy obowiązywania zabezpieczenia:</w:t>
      </w:r>
    </w:p>
    <w:p w14:paraId="69689E1F" w14:textId="77777777" w:rsidR="00945931" w:rsidRDefault="00945931" w:rsidP="00945931">
      <w:pPr>
        <w:numPr>
          <w:ilvl w:val="0"/>
          <w:numId w:val="106"/>
        </w:numPr>
        <w:suppressAutoHyphens w:val="0"/>
        <w:ind w:left="851" w:hanging="284"/>
        <w:contextualSpacing/>
        <w:jc w:val="both"/>
        <w:rPr>
          <w:rFonts w:ascii="Arial" w:hAnsi="Arial" w:cs="Arial"/>
          <w:bCs/>
          <w:sz w:val="20"/>
          <w:szCs w:val="20"/>
          <w:lang w:eastAsia="pl-PL"/>
        </w:rPr>
      </w:pPr>
      <w:r>
        <w:rPr>
          <w:rFonts w:ascii="Arial" w:hAnsi="Arial" w:cs="Arial"/>
          <w:bCs/>
          <w:sz w:val="20"/>
          <w:szCs w:val="20"/>
          <w:lang w:eastAsia="pl-PL"/>
        </w:rPr>
        <w:t>z tytułu niewykonania lub nienależytego wykonania umowy tj. 100% zabezpieczenia w terminie od daty zawarcia umowy do czasu jej wykonania i uznania przez Zamawiającego za należycie wykonany całego przedmiotu umowy, wydłużony o 30 dni,</w:t>
      </w:r>
    </w:p>
    <w:p w14:paraId="6D870ADD" w14:textId="77777777" w:rsidR="00945931" w:rsidRDefault="00945931" w:rsidP="00945931">
      <w:pPr>
        <w:numPr>
          <w:ilvl w:val="0"/>
          <w:numId w:val="106"/>
        </w:numPr>
        <w:suppressAutoHyphens w:val="0"/>
        <w:ind w:left="851" w:hanging="284"/>
        <w:contextualSpacing/>
        <w:jc w:val="both"/>
        <w:rPr>
          <w:rFonts w:ascii="Arial" w:hAnsi="Arial" w:cs="Arial"/>
          <w:bCs/>
          <w:sz w:val="20"/>
          <w:szCs w:val="20"/>
          <w:lang w:eastAsia="pl-PL"/>
        </w:rPr>
      </w:pPr>
      <w:r>
        <w:rPr>
          <w:rFonts w:ascii="Arial" w:hAnsi="Arial" w:cs="Arial"/>
          <w:bCs/>
          <w:sz w:val="20"/>
          <w:szCs w:val="20"/>
          <w:lang w:eastAsia="pl-PL"/>
        </w:rPr>
        <w:t xml:space="preserve">z tytułu rękojmi i gwarancji za wady tj. 30 % zabezpieczenia w terminie od daty uznania przez Zamawiającego umowy za należycie wykonaną do czasu upływu okresu rękojmi i gwarancji, wydłużony  o 15 dni. </w:t>
      </w:r>
    </w:p>
    <w:p w14:paraId="2E604655" w14:textId="77777777" w:rsidR="0059397F" w:rsidRPr="007308C4" w:rsidRDefault="0059397F" w:rsidP="001465C9">
      <w:pPr>
        <w:jc w:val="both"/>
        <w:rPr>
          <w:rFonts w:ascii="Arial" w:hAnsi="Arial" w:cs="Arial"/>
          <w:bCs/>
          <w:sz w:val="16"/>
          <w:szCs w:val="16"/>
        </w:rPr>
      </w:pPr>
    </w:p>
    <w:p w14:paraId="30A56B9A" w14:textId="656A40FE" w:rsidR="004C0E69" w:rsidRPr="0010373B" w:rsidRDefault="004C0E69" w:rsidP="007308C4">
      <w:pPr>
        <w:numPr>
          <w:ilvl w:val="0"/>
          <w:numId w:val="3"/>
        </w:numPr>
        <w:suppressAutoHyphens w:val="0"/>
        <w:spacing w:line="276" w:lineRule="auto"/>
        <w:ind w:left="284" w:hanging="568"/>
        <w:jc w:val="both"/>
        <w:rPr>
          <w:rFonts w:ascii="Arial" w:hAnsi="Arial" w:cs="Arial"/>
          <w:b/>
          <w:bCs/>
          <w:sz w:val="20"/>
          <w:szCs w:val="20"/>
        </w:rPr>
      </w:pPr>
      <w:r w:rsidRPr="0010373B">
        <w:rPr>
          <w:rFonts w:ascii="Arial" w:hAnsi="Arial" w:cs="Arial"/>
          <w:b/>
          <w:bCs/>
          <w:sz w:val="20"/>
          <w:szCs w:val="20"/>
          <w:lang w:eastAsia="pl-PL"/>
        </w:rPr>
        <w:t>Zasady wyboru najkorzystniejszej oferty z zastosowaniem aukcji elektronicznej.</w:t>
      </w:r>
      <w:r w:rsidRPr="0010373B">
        <w:rPr>
          <w:rFonts w:ascii="Arial" w:hAnsi="Arial" w:cs="Arial"/>
          <w:b/>
          <w:bCs/>
          <w:i/>
          <w:iCs/>
          <w:sz w:val="20"/>
          <w:szCs w:val="20"/>
          <w:lang w:eastAsia="pl-PL"/>
        </w:rPr>
        <w:t xml:space="preserve"> </w:t>
      </w:r>
    </w:p>
    <w:p w14:paraId="7B527396" w14:textId="0EDCD554" w:rsidR="004C0E69" w:rsidRPr="0010373B" w:rsidRDefault="004C0E69" w:rsidP="009465C7">
      <w:pPr>
        <w:widowControl w:val="0"/>
        <w:numPr>
          <w:ilvl w:val="0"/>
          <w:numId w:val="56"/>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10373B">
        <w:rPr>
          <w:rFonts w:ascii="Arial" w:hAnsi="Arial" w:cs="Arial"/>
          <w:sz w:val="20"/>
          <w:szCs w:val="20"/>
        </w:rPr>
        <w:t xml:space="preserve">Zamawiający </w:t>
      </w:r>
      <w:r w:rsidR="00D336FE" w:rsidRPr="0010373B">
        <w:rPr>
          <w:rFonts w:ascii="Arial" w:hAnsi="Arial" w:cs="Arial"/>
          <w:sz w:val="20"/>
          <w:szCs w:val="20"/>
        </w:rPr>
        <w:t xml:space="preserve">może przeprowadzić aukcję elektroniczną jeżeli do postępowania zostaną złożone                      co najmniej 2 oferty nie podlegające odrzuceniu. W tym przypadku aukcja elektroniczna zostanie przeprowadzona pod adresem: </w:t>
      </w:r>
      <w:r w:rsidR="009F3086" w:rsidRPr="0010373B">
        <w:rPr>
          <w:rFonts w:ascii="Arial" w:eastAsia="Calibri" w:hAnsi="Arial" w:cs="Arial"/>
          <w:color w:val="0000FF"/>
          <w:sz w:val="20"/>
          <w:szCs w:val="20"/>
          <w:lang w:eastAsia="en-US"/>
        </w:rPr>
        <w:t>https://lain3-weglokoks.coig.biz/.</w:t>
      </w:r>
      <w:r w:rsidR="009F3086" w:rsidRPr="0010373B">
        <w:rPr>
          <w:rFonts w:ascii="Arial" w:eastAsia="Calibri" w:hAnsi="Arial" w:cs="Arial"/>
          <w:color w:val="00B0F0"/>
          <w:sz w:val="20"/>
          <w:szCs w:val="20"/>
          <w:lang w:eastAsia="en-US"/>
        </w:rPr>
        <w:t xml:space="preserve"> </w:t>
      </w:r>
      <w:r w:rsidR="00D336FE" w:rsidRPr="0010373B">
        <w:rPr>
          <w:rFonts w:ascii="Arial" w:hAnsi="Arial" w:cs="Arial"/>
          <w:sz w:val="20"/>
          <w:szCs w:val="20"/>
        </w:rPr>
        <w:t>Wykonawca zobowiązany jest zalogować się pod powyższym adresem w systemie</w:t>
      </w:r>
      <w:r w:rsidRPr="0010373B">
        <w:rPr>
          <w:rFonts w:ascii="Arial" w:hAnsi="Arial" w:cs="Arial"/>
          <w:sz w:val="20"/>
          <w:szCs w:val="20"/>
        </w:rPr>
        <w:t>.</w:t>
      </w:r>
    </w:p>
    <w:p w14:paraId="25293EB3" w14:textId="7C95AEF0" w:rsidR="004C0E69" w:rsidRPr="004C0E69" w:rsidRDefault="004C0E69" w:rsidP="009465C7">
      <w:pPr>
        <w:widowControl w:val="0"/>
        <w:numPr>
          <w:ilvl w:val="0"/>
          <w:numId w:val="56"/>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Zamawiający, w toku aukcji elektronicznej, stosować będzie kryterium ceny.</w:t>
      </w:r>
    </w:p>
    <w:p w14:paraId="3A572096" w14:textId="77777777" w:rsidR="004C0E69" w:rsidRPr="004C0E69" w:rsidRDefault="004C0E69" w:rsidP="009465C7">
      <w:pPr>
        <w:widowControl w:val="0"/>
        <w:numPr>
          <w:ilvl w:val="0"/>
          <w:numId w:val="56"/>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Wymagania sprzętowe:</w:t>
      </w:r>
    </w:p>
    <w:p w14:paraId="3B89DFE0" w14:textId="77777777" w:rsidR="004C0E69" w:rsidRPr="004C0E69" w:rsidRDefault="004C0E69" w:rsidP="009465C7">
      <w:pPr>
        <w:widowControl w:val="0"/>
        <w:numPr>
          <w:ilvl w:val="2"/>
          <w:numId w:val="57"/>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komputer klasy PC z dostępem do Internetu,</w:t>
      </w:r>
    </w:p>
    <w:p w14:paraId="335E75DC" w14:textId="77777777" w:rsidR="004C0E69" w:rsidRPr="004C0E69" w:rsidRDefault="004C0E69" w:rsidP="009465C7">
      <w:pPr>
        <w:widowControl w:val="0"/>
        <w:numPr>
          <w:ilvl w:val="2"/>
          <w:numId w:val="57"/>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przeglądarka internetowa:   </w:t>
      </w:r>
    </w:p>
    <w:p w14:paraId="49DC3876" w14:textId="6B49FC0A" w:rsidR="004C0E69" w:rsidRPr="004C0E69" w:rsidRDefault="009F24E0" w:rsidP="009465C7">
      <w:pPr>
        <w:widowControl w:val="0"/>
        <w:numPr>
          <w:ilvl w:val="0"/>
          <w:numId w:val="58"/>
        </w:numPr>
        <w:suppressAutoHyphens w:val="0"/>
        <w:adjustRightInd w:val="0"/>
        <w:ind w:left="567" w:hanging="283"/>
        <w:contextualSpacing/>
        <w:jc w:val="both"/>
        <w:textAlignment w:val="baseline"/>
        <w:rPr>
          <w:rFonts w:ascii="Arial" w:hAnsi="Arial" w:cs="Arial"/>
          <w:sz w:val="20"/>
          <w:szCs w:val="20"/>
          <w:lang w:eastAsia="pl-PL"/>
        </w:rPr>
      </w:pPr>
      <w:r>
        <w:rPr>
          <w:rFonts w:ascii="Arial" w:hAnsi="Arial" w:cs="Arial"/>
          <w:sz w:val="20"/>
          <w:szCs w:val="20"/>
          <w:lang w:eastAsia="pl-PL"/>
        </w:rPr>
        <w:t>Microsoft Edge</w:t>
      </w:r>
      <w:r w:rsidR="004C0E69" w:rsidRPr="004C0E69">
        <w:rPr>
          <w:rFonts w:ascii="Arial" w:hAnsi="Arial" w:cs="Arial"/>
          <w:sz w:val="20"/>
          <w:szCs w:val="20"/>
          <w:lang w:eastAsia="pl-PL"/>
        </w:rPr>
        <w:t>,</w:t>
      </w:r>
    </w:p>
    <w:p w14:paraId="206EE1E8" w14:textId="77777777" w:rsidR="004C0E69" w:rsidRPr="004C0E69" w:rsidRDefault="004C0E69" w:rsidP="009465C7">
      <w:pPr>
        <w:widowControl w:val="0"/>
        <w:numPr>
          <w:ilvl w:val="0"/>
          <w:numId w:val="58"/>
        </w:numPr>
        <w:suppressAutoHyphens w:val="0"/>
        <w:adjustRightInd w:val="0"/>
        <w:ind w:left="567"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Mozilla </w:t>
      </w:r>
      <w:proofErr w:type="spellStart"/>
      <w:r w:rsidRPr="004C0E69">
        <w:rPr>
          <w:rFonts w:ascii="Arial" w:hAnsi="Arial" w:cs="Arial"/>
          <w:sz w:val="20"/>
          <w:szCs w:val="20"/>
          <w:lang w:eastAsia="pl-PL"/>
        </w:rPr>
        <w:t>Firefox</w:t>
      </w:r>
      <w:proofErr w:type="spellEnd"/>
      <w:r w:rsidRPr="004C0E69">
        <w:rPr>
          <w:rFonts w:ascii="Arial" w:hAnsi="Arial" w:cs="Arial"/>
          <w:sz w:val="20"/>
          <w:szCs w:val="20"/>
          <w:lang w:eastAsia="pl-PL"/>
        </w:rPr>
        <w:t xml:space="preserve"> 3.5 lub wyższa,</w:t>
      </w:r>
    </w:p>
    <w:p w14:paraId="58DD4F5B" w14:textId="77777777" w:rsidR="004C0E69" w:rsidRPr="004C0E69" w:rsidRDefault="004C0E69" w:rsidP="009465C7">
      <w:pPr>
        <w:widowControl w:val="0"/>
        <w:numPr>
          <w:ilvl w:val="0"/>
          <w:numId w:val="59"/>
        </w:numPr>
        <w:suppressAutoHyphens w:val="0"/>
        <w:adjustRightInd w:val="0"/>
        <w:ind w:left="426"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włączona obsługa JavaScript i obiektów ActiveX.</w:t>
      </w:r>
    </w:p>
    <w:p w14:paraId="1891EC44" w14:textId="3FB15675" w:rsidR="004C0E69" w:rsidRPr="002C250C" w:rsidRDefault="002C250C" w:rsidP="009465C7">
      <w:pPr>
        <w:widowControl w:val="0"/>
        <w:numPr>
          <w:ilvl w:val="0"/>
          <w:numId w:val="56"/>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I</w:t>
      </w:r>
      <w:proofErr w:type="spellStart"/>
      <w:r w:rsidR="004C0E69" w:rsidRPr="002C250C">
        <w:rPr>
          <w:rFonts w:ascii="Arial" w:hAnsi="Arial" w:cs="Arial"/>
          <w:sz w:val="20"/>
          <w:szCs w:val="20"/>
          <w:lang w:val="x-none" w:eastAsia="pl-PL"/>
        </w:rPr>
        <w:t>nformacje</w:t>
      </w:r>
      <w:proofErr w:type="spellEnd"/>
      <w:r w:rsidR="004C0E69" w:rsidRPr="002C250C">
        <w:rPr>
          <w:rFonts w:ascii="Arial" w:hAnsi="Arial" w:cs="Arial"/>
          <w:sz w:val="20"/>
          <w:szCs w:val="20"/>
          <w:lang w:val="x-none" w:eastAsia="pl-PL"/>
        </w:rPr>
        <w:t xml:space="preserve"> dotyczące aukcji elektronicznej zostaną przekazane wraz z zaproszeniem do udziału </w:t>
      </w:r>
      <w:r w:rsidR="0022569F">
        <w:rPr>
          <w:rFonts w:ascii="Arial" w:hAnsi="Arial" w:cs="Arial"/>
          <w:sz w:val="20"/>
          <w:szCs w:val="20"/>
          <w:lang w:eastAsia="pl-PL"/>
        </w:rPr>
        <w:t xml:space="preserve"> </w:t>
      </w:r>
      <w:r w:rsidR="004C0E69" w:rsidRPr="002C250C">
        <w:rPr>
          <w:rFonts w:ascii="Arial" w:hAnsi="Arial" w:cs="Arial"/>
          <w:sz w:val="20"/>
          <w:szCs w:val="20"/>
          <w:lang w:val="x-none" w:eastAsia="pl-PL"/>
        </w:rPr>
        <w:t>w aukcji</w:t>
      </w:r>
      <w:r w:rsidR="004C0E69" w:rsidRPr="002C250C">
        <w:rPr>
          <w:rFonts w:ascii="Arial" w:hAnsi="Arial" w:cs="Arial"/>
          <w:sz w:val="20"/>
          <w:szCs w:val="20"/>
          <w:lang w:eastAsia="pl-PL"/>
        </w:rPr>
        <w:t>.</w:t>
      </w:r>
    </w:p>
    <w:p w14:paraId="3121AFEA" w14:textId="077264D6" w:rsidR="004C0E69" w:rsidRPr="002C250C" w:rsidRDefault="002C250C" w:rsidP="009465C7">
      <w:pPr>
        <w:widowControl w:val="0"/>
        <w:numPr>
          <w:ilvl w:val="0"/>
          <w:numId w:val="56"/>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D</w:t>
      </w:r>
      <w:r w:rsidR="004C0E69" w:rsidRPr="002C250C">
        <w:rPr>
          <w:rFonts w:ascii="Arial" w:hAnsi="Arial" w:cs="Arial"/>
          <w:sz w:val="20"/>
          <w:szCs w:val="20"/>
          <w:lang w:eastAsia="pl-PL"/>
        </w:rPr>
        <w:t xml:space="preserve">o </w:t>
      </w:r>
      <w:r w:rsidR="00FB2E7F" w:rsidRPr="002C250C">
        <w:rPr>
          <w:rFonts w:ascii="Arial" w:hAnsi="Arial" w:cs="Arial"/>
          <w:sz w:val="20"/>
          <w:szCs w:val="20"/>
          <w:lang w:eastAsia="pl-PL"/>
        </w:rPr>
        <w:t>licytacji ustnej /</w:t>
      </w:r>
      <w:r w:rsidR="004C0E69" w:rsidRPr="002C250C">
        <w:rPr>
          <w:rFonts w:ascii="Arial" w:hAnsi="Arial" w:cs="Arial"/>
          <w:sz w:val="20"/>
          <w:szCs w:val="20"/>
          <w:lang w:eastAsia="pl-PL"/>
        </w:rPr>
        <w:t xml:space="preserve">aukcji </w:t>
      </w:r>
      <w:r w:rsidR="004C0E69" w:rsidRPr="00FB2E7F">
        <w:rPr>
          <w:rFonts w:ascii="Arial" w:hAnsi="Arial" w:cs="Arial"/>
          <w:sz w:val="20"/>
          <w:szCs w:val="20"/>
          <w:lang w:eastAsia="pl-PL"/>
        </w:rPr>
        <w:t>elektronicznej / negocjacji nie zostaną zaproszeni Wykonawcy, którzy</w:t>
      </w:r>
      <w:r w:rsidR="009F24E0" w:rsidRPr="00FB2E7F">
        <w:rPr>
          <w:rFonts w:ascii="Arial" w:hAnsi="Arial" w:cs="Arial"/>
          <w:sz w:val="20"/>
          <w:szCs w:val="20"/>
          <w:lang w:eastAsia="pl-PL"/>
        </w:rPr>
        <w:t xml:space="preserve"> </w:t>
      </w:r>
      <w:r w:rsidRPr="00FB2E7F">
        <w:rPr>
          <w:rFonts w:ascii="Arial" w:hAnsi="Arial" w:cs="Arial"/>
          <w:sz w:val="20"/>
          <w:szCs w:val="20"/>
          <w:lang w:eastAsia="pl-PL"/>
        </w:rPr>
        <w:t xml:space="preserve"> </w:t>
      </w:r>
      <w:r w:rsidR="004C0E69" w:rsidRPr="00FB2E7F">
        <w:rPr>
          <w:rFonts w:ascii="Arial" w:hAnsi="Arial" w:cs="Arial"/>
          <w:sz w:val="20"/>
          <w:szCs w:val="20"/>
          <w:lang w:eastAsia="pl-PL"/>
        </w:rPr>
        <w:t>nie spełnią warunków udziału w</w:t>
      </w:r>
      <w:r w:rsidR="004C0E69" w:rsidRPr="002C250C">
        <w:rPr>
          <w:rFonts w:ascii="Arial" w:hAnsi="Arial" w:cs="Arial"/>
          <w:sz w:val="20"/>
          <w:szCs w:val="20"/>
          <w:lang w:eastAsia="pl-PL"/>
        </w:rPr>
        <w:t xml:space="preserve"> postępowaniu lub ich oferta podlega odrzuceniu.</w:t>
      </w:r>
    </w:p>
    <w:p w14:paraId="737D1727" w14:textId="1C16B65F" w:rsidR="004C0E69" w:rsidRPr="002C250C" w:rsidRDefault="002C250C" w:rsidP="009465C7">
      <w:pPr>
        <w:widowControl w:val="0"/>
        <w:numPr>
          <w:ilvl w:val="0"/>
          <w:numId w:val="56"/>
        </w:numPr>
        <w:tabs>
          <w:tab w:val="clear" w:pos="1307"/>
        </w:tabs>
        <w:suppressAutoHyphens w:val="0"/>
        <w:adjustRightInd w:val="0"/>
        <w:ind w:left="284" w:hanging="284"/>
        <w:jc w:val="both"/>
        <w:textAlignment w:val="baseline"/>
        <w:rPr>
          <w:rFonts w:ascii="Arial" w:hAnsi="Arial" w:cs="Arial"/>
          <w:sz w:val="20"/>
          <w:szCs w:val="20"/>
          <w:lang w:val="x-none"/>
        </w:rPr>
      </w:pPr>
      <w:r w:rsidRPr="00FB2E7F">
        <w:rPr>
          <w:rFonts w:ascii="Arial" w:hAnsi="Arial" w:cs="Arial"/>
          <w:sz w:val="20"/>
          <w:szCs w:val="20"/>
          <w:lang w:eastAsia="pl-PL"/>
        </w:rPr>
        <w:t>W</w:t>
      </w:r>
      <w:r w:rsidR="004C0E69" w:rsidRPr="00FB2E7F">
        <w:rPr>
          <w:rFonts w:ascii="Arial" w:hAnsi="Arial" w:cs="Arial"/>
          <w:sz w:val="20"/>
          <w:szCs w:val="20"/>
          <w:lang w:eastAsia="pl-PL"/>
        </w:rPr>
        <w:t xml:space="preserve"> przypadku Wykonawcy nie biorącego udziału w aukcji elektronicznej jako ostateczną przyjmuje się</w:t>
      </w:r>
      <w:r w:rsidR="004C0E69" w:rsidRPr="002C250C">
        <w:rPr>
          <w:rFonts w:ascii="Arial" w:hAnsi="Arial" w:cs="Arial"/>
          <w:sz w:val="20"/>
          <w:szCs w:val="20"/>
          <w:lang w:eastAsia="pl-PL"/>
        </w:rPr>
        <w:t xml:space="preserve"> złożoną ofertę.</w:t>
      </w:r>
    </w:p>
    <w:p w14:paraId="20EE219D" w14:textId="207BF98C" w:rsidR="004C0E69" w:rsidRPr="002C250C" w:rsidRDefault="004C0E69" w:rsidP="009465C7">
      <w:pPr>
        <w:widowControl w:val="0"/>
        <w:numPr>
          <w:ilvl w:val="0"/>
          <w:numId w:val="56"/>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Cs/>
          <w:sz w:val="20"/>
          <w:szCs w:val="20"/>
        </w:rPr>
        <w:t xml:space="preserve">Zamawiający zastrzega sobie prawo do unieważnienia i powtórzenia aukcji, o ile z przyczyn leżących </w:t>
      </w:r>
      <w:r w:rsidR="00FB2E7F">
        <w:rPr>
          <w:rFonts w:ascii="Arial" w:hAnsi="Arial" w:cs="Arial"/>
          <w:bCs/>
          <w:sz w:val="20"/>
          <w:szCs w:val="20"/>
        </w:rPr>
        <w:t xml:space="preserve">                   </w:t>
      </w:r>
      <w:r w:rsidRPr="002C250C">
        <w:rPr>
          <w:rFonts w:ascii="Arial" w:hAnsi="Arial" w:cs="Arial"/>
          <w:bCs/>
          <w:sz w:val="20"/>
          <w:szCs w:val="20"/>
        </w:rPr>
        <w:t>w szczególności po jego stronie aukcja obarczona jest wadą. O terminie rozpoczęcia nowej aukcji Zamawiający p</w:t>
      </w:r>
      <w:r w:rsidR="00E167D7">
        <w:rPr>
          <w:rFonts w:ascii="Arial" w:hAnsi="Arial" w:cs="Arial"/>
          <w:bCs/>
          <w:sz w:val="20"/>
          <w:szCs w:val="20"/>
        </w:rPr>
        <w:t>owiadomi w sposób określony w S</w:t>
      </w:r>
      <w:r w:rsidRPr="002C250C">
        <w:rPr>
          <w:rFonts w:ascii="Arial" w:hAnsi="Arial" w:cs="Arial"/>
          <w:bCs/>
          <w:sz w:val="20"/>
          <w:szCs w:val="20"/>
        </w:rPr>
        <w:t>WZ.</w:t>
      </w:r>
    </w:p>
    <w:p w14:paraId="6252F94E" w14:textId="1B053215" w:rsidR="004C0E69" w:rsidRDefault="004C0E69" w:rsidP="009465C7">
      <w:pPr>
        <w:widowControl w:val="0"/>
        <w:numPr>
          <w:ilvl w:val="0"/>
          <w:numId w:val="56"/>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
          <w:i/>
          <w:sz w:val="20"/>
          <w:szCs w:val="20"/>
          <w:lang w:eastAsia="pl-PL"/>
        </w:rPr>
        <w:lastRenderedPageBreak/>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0F185F13" w14:textId="77777777" w:rsidR="00455686" w:rsidRPr="0022569F" w:rsidRDefault="00455686" w:rsidP="0022569F">
      <w:pPr>
        <w:widowControl w:val="0"/>
        <w:suppressAutoHyphens w:val="0"/>
        <w:adjustRightInd w:val="0"/>
        <w:ind w:left="567"/>
        <w:jc w:val="both"/>
        <w:textAlignment w:val="baseline"/>
        <w:rPr>
          <w:rFonts w:ascii="Arial" w:hAnsi="Arial" w:cs="Arial"/>
          <w:sz w:val="20"/>
          <w:szCs w:val="20"/>
          <w:lang w:val="x-none"/>
        </w:rPr>
      </w:pPr>
    </w:p>
    <w:p w14:paraId="04C7E84A" w14:textId="2C2FBF61" w:rsidR="004C0E69" w:rsidRPr="00977CFD" w:rsidRDefault="00977CFD" w:rsidP="007308C4">
      <w:pPr>
        <w:numPr>
          <w:ilvl w:val="0"/>
          <w:numId w:val="3"/>
        </w:numPr>
        <w:suppressAutoHyphens w:val="0"/>
        <w:spacing w:line="276" w:lineRule="auto"/>
        <w:ind w:left="284" w:hanging="568"/>
        <w:jc w:val="both"/>
        <w:rPr>
          <w:rFonts w:ascii="Arial" w:hAnsi="Arial" w:cs="Arial"/>
          <w:b/>
          <w:bCs/>
          <w:sz w:val="20"/>
          <w:szCs w:val="20"/>
        </w:rPr>
      </w:pPr>
      <w:r w:rsidRPr="00977CFD">
        <w:rPr>
          <w:rFonts w:ascii="Arial" w:hAnsi="Arial" w:cs="Arial"/>
          <w:b/>
          <w:bCs/>
          <w:sz w:val="20"/>
          <w:szCs w:val="20"/>
        </w:rPr>
        <w:t>Kryteri</w:t>
      </w:r>
      <w:r w:rsidR="00BF658F">
        <w:rPr>
          <w:rFonts w:ascii="Arial" w:hAnsi="Arial" w:cs="Arial"/>
          <w:b/>
          <w:bCs/>
          <w:sz w:val="20"/>
          <w:szCs w:val="20"/>
        </w:rPr>
        <w:t>a</w:t>
      </w:r>
      <w:r w:rsidRPr="00977CFD">
        <w:rPr>
          <w:rFonts w:ascii="Arial" w:hAnsi="Arial" w:cs="Arial"/>
          <w:b/>
          <w:bCs/>
          <w:sz w:val="20"/>
          <w:szCs w:val="20"/>
        </w:rPr>
        <w:t xml:space="preserve"> oceny oferty. </w:t>
      </w:r>
    </w:p>
    <w:p w14:paraId="73516CC4" w14:textId="77777777" w:rsidR="00BF658F" w:rsidRPr="0029661D" w:rsidRDefault="00BF658F" w:rsidP="009465C7">
      <w:pPr>
        <w:numPr>
          <w:ilvl w:val="0"/>
          <w:numId w:val="82"/>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Jedynym kryterium, którym Zamawiający będzie się kierował przy wyborze ofert jest cena netto przedmiotu zamówienia – 100%.</w:t>
      </w:r>
      <w:r w:rsidRPr="0029661D">
        <w:rPr>
          <w:rFonts w:ascii="Arial" w:hAnsi="Arial" w:cs="Arial"/>
          <w:sz w:val="20"/>
          <w:szCs w:val="20"/>
          <w:lang w:val="cs-CZ"/>
        </w:rPr>
        <w:t xml:space="preserve">    </w:t>
      </w:r>
    </w:p>
    <w:p w14:paraId="15C6895A" w14:textId="77777777" w:rsidR="00BF658F" w:rsidRPr="0029661D" w:rsidRDefault="00BF658F" w:rsidP="009465C7">
      <w:pPr>
        <w:numPr>
          <w:ilvl w:val="0"/>
          <w:numId w:val="82"/>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Ocenie według kryterium zostaną poddane jedynie oferty nie podlegające odrzuceniu.</w:t>
      </w:r>
    </w:p>
    <w:p w14:paraId="7C8FF5C4" w14:textId="77777777" w:rsidR="00BF658F" w:rsidRPr="00D3400E" w:rsidRDefault="00BF658F" w:rsidP="009465C7">
      <w:pPr>
        <w:numPr>
          <w:ilvl w:val="0"/>
          <w:numId w:val="82"/>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Za najkorzystniejszą uznana zostanie oferta z cen</w:t>
      </w:r>
      <w:r>
        <w:rPr>
          <w:rFonts w:ascii="Arial" w:hAnsi="Arial" w:cs="Arial"/>
          <w:sz w:val="20"/>
          <w:szCs w:val="20"/>
        </w:rPr>
        <w:t>ą</w:t>
      </w:r>
      <w:r w:rsidRPr="0029661D">
        <w:rPr>
          <w:rFonts w:ascii="Arial" w:hAnsi="Arial" w:cs="Arial"/>
          <w:sz w:val="20"/>
          <w:szCs w:val="20"/>
        </w:rPr>
        <w:t xml:space="preserve"> najniższą według określonego w ust. </w:t>
      </w:r>
      <w:r w:rsidRPr="00D3400E">
        <w:rPr>
          <w:rFonts w:ascii="Arial" w:hAnsi="Arial" w:cs="Arial"/>
          <w:sz w:val="20"/>
          <w:szCs w:val="20"/>
        </w:rPr>
        <w:t>1 kryterium.</w:t>
      </w:r>
    </w:p>
    <w:p w14:paraId="39D4699F" w14:textId="77777777" w:rsidR="00BF658F" w:rsidRPr="00D3400E" w:rsidRDefault="00BF658F" w:rsidP="009465C7">
      <w:pPr>
        <w:numPr>
          <w:ilvl w:val="0"/>
          <w:numId w:val="82"/>
        </w:numPr>
        <w:tabs>
          <w:tab w:val="clear" w:pos="1060"/>
          <w:tab w:val="num" w:pos="284"/>
        </w:tabs>
        <w:suppressAutoHyphens w:val="0"/>
        <w:adjustRightInd w:val="0"/>
        <w:spacing w:after="40" w:line="240" w:lineRule="exact"/>
        <w:ind w:left="284" w:right="-23" w:hanging="284"/>
        <w:jc w:val="both"/>
        <w:textAlignment w:val="baseline"/>
        <w:rPr>
          <w:rFonts w:ascii="Arial" w:hAnsi="Arial" w:cs="Arial"/>
          <w:sz w:val="20"/>
          <w:szCs w:val="20"/>
          <w:lang w:eastAsia="pl-PL"/>
        </w:rPr>
      </w:pPr>
      <w:r w:rsidRPr="00D3400E">
        <w:rPr>
          <w:rFonts w:ascii="Arial" w:hAnsi="Arial" w:cs="Arial"/>
          <w:sz w:val="20"/>
          <w:szCs w:val="20"/>
          <w:lang w:eastAsia="pl-PL"/>
        </w:rPr>
        <w:t xml:space="preserve">Oferta ostateczna uzyskiwana jest:  </w:t>
      </w:r>
    </w:p>
    <w:p w14:paraId="24E4D7B3" w14:textId="0B2F6762" w:rsidR="00BF658F" w:rsidRDefault="00BF658F" w:rsidP="009465C7">
      <w:pPr>
        <w:pStyle w:val="Akapitzlist"/>
        <w:numPr>
          <w:ilvl w:val="1"/>
          <w:numId w:val="82"/>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 xml:space="preserve">spośród złożonych ofert, </w:t>
      </w:r>
    </w:p>
    <w:p w14:paraId="7A33A6D2" w14:textId="77777777" w:rsidR="00BF658F" w:rsidRPr="00BF658F" w:rsidRDefault="00BF658F" w:rsidP="009465C7">
      <w:pPr>
        <w:pStyle w:val="Akapitzlist"/>
        <w:numPr>
          <w:ilvl w:val="1"/>
          <w:numId w:val="82"/>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w drodze aukcji, licytacji ustnej lub negocjacji.</w:t>
      </w:r>
    </w:p>
    <w:p w14:paraId="2A93BA5B" w14:textId="4826EB74" w:rsidR="00BF658F" w:rsidRPr="00360346" w:rsidRDefault="00BF658F" w:rsidP="009465C7">
      <w:pPr>
        <w:numPr>
          <w:ilvl w:val="0"/>
          <w:numId w:val="82"/>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 xml:space="preserve">Do </w:t>
      </w:r>
      <w:r>
        <w:rPr>
          <w:rFonts w:ascii="Arial" w:hAnsi="Arial" w:cs="Arial"/>
          <w:sz w:val="20"/>
          <w:szCs w:val="20"/>
          <w:lang w:eastAsia="pl-PL"/>
        </w:rPr>
        <w:t xml:space="preserve">aukcji, </w:t>
      </w:r>
      <w:r w:rsidRPr="00360346">
        <w:rPr>
          <w:rFonts w:ascii="Arial" w:hAnsi="Arial" w:cs="Arial"/>
          <w:sz w:val="20"/>
          <w:szCs w:val="20"/>
          <w:lang w:eastAsia="pl-PL"/>
        </w:rPr>
        <w:t xml:space="preserve">licytacji ustnej, negocjacji Komisja Przetargowa nie zaprasza Wykonawców, którzy – </w:t>
      </w:r>
      <w:r w:rsidRPr="00360346">
        <w:rPr>
          <w:rFonts w:ascii="Arial" w:hAnsi="Arial" w:cs="Arial"/>
          <w:sz w:val="20"/>
          <w:szCs w:val="20"/>
          <w:lang w:eastAsia="pl-PL"/>
        </w:rPr>
        <w:br/>
        <w:t>w ocenie Komisji Przetargowej - nie spełniają warunków udziału w postępowaniu lub ich oferta podlega odrzuceniu. Komisja Przetargowa informuje Wykonawców,</w:t>
      </w:r>
      <w:r w:rsidRPr="00360346">
        <w:rPr>
          <w:rFonts w:ascii="Arial" w:hAnsi="Arial" w:cs="Arial"/>
          <w:b/>
          <w:bCs/>
          <w:sz w:val="20"/>
          <w:szCs w:val="20"/>
          <w:lang w:eastAsia="pl-PL"/>
        </w:rPr>
        <w:t xml:space="preserve"> </w:t>
      </w:r>
      <w:r w:rsidRPr="00360346">
        <w:rPr>
          <w:rFonts w:ascii="Arial" w:hAnsi="Arial" w:cs="Arial"/>
          <w:sz w:val="20"/>
          <w:szCs w:val="20"/>
          <w:lang w:eastAsia="pl-PL"/>
        </w:rPr>
        <w:t>których oferty odrzuc</w:t>
      </w:r>
      <w:r w:rsidR="00E167D7">
        <w:rPr>
          <w:rFonts w:ascii="Arial" w:hAnsi="Arial" w:cs="Arial"/>
          <w:sz w:val="20"/>
          <w:szCs w:val="20"/>
          <w:lang w:eastAsia="pl-PL"/>
        </w:rPr>
        <w:t>ono (w formie przewidzianej w S</w:t>
      </w:r>
      <w:r w:rsidRPr="00360346">
        <w:rPr>
          <w:rFonts w:ascii="Arial" w:hAnsi="Arial" w:cs="Arial"/>
          <w:sz w:val="20"/>
          <w:szCs w:val="20"/>
          <w:lang w:eastAsia="pl-PL"/>
        </w:rPr>
        <w:t xml:space="preserve">WZ) o tym fakcie, wskazując podstawę wynikającą z Regulaminu oraz uzasadnienie faktyczne. </w:t>
      </w:r>
    </w:p>
    <w:p w14:paraId="51CB4AE6" w14:textId="675A71DE" w:rsidR="00BF658F" w:rsidRPr="005F4107" w:rsidRDefault="00BF658F" w:rsidP="009465C7">
      <w:pPr>
        <w:numPr>
          <w:ilvl w:val="0"/>
          <w:numId w:val="82"/>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Komisji Przetargowej przysługuje prawo przeprowadzenia</w:t>
      </w:r>
      <w:r w:rsidRPr="00D3400E">
        <w:rPr>
          <w:rFonts w:ascii="Arial" w:hAnsi="Arial" w:cs="Arial"/>
          <w:sz w:val="20"/>
          <w:szCs w:val="20"/>
          <w:lang w:eastAsia="pl-PL"/>
        </w:rPr>
        <w:t xml:space="preserve"> uzgodnień ostatecznych warunków realizacji Zamówienia z Wykonawcą, który złożył najkorzystniejszą ofertę - bez względu na ustalony wcześniej sposób uzyskania ceny ostatecznej. Dopuszcza się przeprowadzenie uzgodnień w formie pisemnej, elektronicznej (np.: e-mail)</w:t>
      </w:r>
      <w:r>
        <w:rPr>
          <w:rFonts w:ascii="Arial" w:hAnsi="Arial" w:cs="Arial"/>
          <w:sz w:val="20"/>
          <w:szCs w:val="20"/>
          <w:lang w:eastAsia="pl-PL"/>
        </w:rPr>
        <w:t>, telefonicznej.</w:t>
      </w:r>
    </w:p>
    <w:p w14:paraId="7C45810B" w14:textId="130A5341" w:rsidR="00043B0A" w:rsidRPr="00043B0A" w:rsidRDefault="00043B0A" w:rsidP="0010373B">
      <w:pPr>
        <w:numPr>
          <w:ilvl w:val="0"/>
          <w:numId w:val="3"/>
        </w:numPr>
        <w:suppressAutoHyphens w:val="0"/>
        <w:spacing w:line="276" w:lineRule="auto"/>
        <w:ind w:left="284" w:hanging="568"/>
        <w:jc w:val="both"/>
        <w:rPr>
          <w:rFonts w:ascii="Arial" w:hAnsi="Arial" w:cs="Arial"/>
          <w:b/>
          <w:sz w:val="20"/>
          <w:szCs w:val="20"/>
        </w:rPr>
      </w:pPr>
      <w:r w:rsidRPr="00043B0A">
        <w:rPr>
          <w:rFonts w:ascii="Arial" w:hAnsi="Arial" w:cs="Arial"/>
          <w:b/>
          <w:sz w:val="20"/>
          <w:szCs w:val="20"/>
        </w:rPr>
        <w:t>Warunki umowy</w:t>
      </w:r>
      <w:r w:rsidRPr="00043B0A">
        <w:rPr>
          <w:rFonts w:ascii="Arial" w:hAnsi="Arial" w:cs="Arial"/>
          <w:b/>
          <w:sz w:val="20"/>
          <w:szCs w:val="20"/>
        </w:rPr>
        <w:tab/>
      </w:r>
    </w:p>
    <w:p w14:paraId="1174841A" w14:textId="034D45A7" w:rsidR="00043B0A" w:rsidRDefault="00043B0A" w:rsidP="00BF658F">
      <w:pPr>
        <w:pStyle w:val="Akapitzlist"/>
        <w:ind w:left="284"/>
        <w:jc w:val="both"/>
        <w:rPr>
          <w:rFonts w:ascii="Arial" w:hAnsi="Arial" w:cs="Arial"/>
          <w:b/>
          <w:sz w:val="20"/>
          <w:szCs w:val="20"/>
        </w:rPr>
      </w:pPr>
      <w:r w:rsidRPr="001033E9">
        <w:rPr>
          <w:rFonts w:ascii="Arial" w:hAnsi="Arial" w:cs="Arial"/>
          <w:sz w:val="20"/>
          <w:szCs w:val="20"/>
        </w:rPr>
        <w:t xml:space="preserve">Istotne postanowienia, które wprowadzone zostaną do umowy, zostały określone w </w:t>
      </w:r>
      <w:r w:rsidRPr="001033E9">
        <w:rPr>
          <w:rFonts w:ascii="Arial" w:hAnsi="Arial" w:cs="Arial"/>
          <w:b/>
          <w:sz w:val="20"/>
          <w:szCs w:val="20"/>
        </w:rPr>
        <w:t>Załączniku</w:t>
      </w:r>
      <w:r w:rsidR="0010373B">
        <w:rPr>
          <w:rFonts w:ascii="Arial" w:hAnsi="Arial" w:cs="Arial"/>
          <w:b/>
          <w:sz w:val="20"/>
          <w:szCs w:val="20"/>
        </w:rPr>
        <w:t xml:space="preserve"> </w:t>
      </w:r>
      <w:r w:rsidR="00A031AC">
        <w:rPr>
          <w:rFonts w:ascii="Arial" w:hAnsi="Arial" w:cs="Arial"/>
          <w:b/>
          <w:sz w:val="20"/>
          <w:szCs w:val="20"/>
        </w:rPr>
        <w:t>n</w:t>
      </w:r>
      <w:r w:rsidRPr="001033E9">
        <w:rPr>
          <w:rFonts w:ascii="Arial" w:hAnsi="Arial" w:cs="Arial"/>
          <w:b/>
          <w:sz w:val="20"/>
          <w:szCs w:val="20"/>
        </w:rPr>
        <w:t xml:space="preserve">r </w:t>
      </w:r>
      <w:r w:rsidR="00C55C50">
        <w:rPr>
          <w:rFonts w:ascii="Arial" w:hAnsi="Arial" w:cs="Arial"/>
          <w:b/>
          <w:sz w:val="20"/>
          <w:szCs w:val="20"/>
        </w:rPr>
        <w:t>12</w:t>
      </w:r>
      <w:r w:rsidR="001033E9">
        <w:rPr>
          <w:rFonts w:ascii="Arial" w:hAnsi="Arial" w:cs="Arial"/>
          <w:b/>
          <w:sz w:val="20"/>
          <w:szCs w:val="20"/>
        </w:rPr>
        <w:t xml:space="preserve"> </w:t>
      </w:r>
      <w:r w:rsidR="00B2186B">
        <w:rPr>
          <w:rFonts w:ascii="Arial" w:hAnsi="Arial" w:cs="Arial"/>
          <w:b/>
          <w:sz w:val="20"/>
          <w:szCs w:val="20"/>
        </w:rPr>
        <w:t>do S</w:t>
      </w:r>
      <w:r w:rsidRPr="001033E9">
        <w:rPr>
          <w:rFonts w:ascii="Arial" w:hAnsi="Arial" w:cs="Arial"/>
          <w:b/>
          <w:sz w:val="20"/>
          <w:szCs w:val="20"/>
        </w:rPr>
        <w:t>WZ.</w:t>
      </w:r>
    </w:p>
    <w:p w14:paraId="3DFC8BB9" w14:textId="77777777" w:rsidR="00043B0A" w:rsidRPr="007308C4" w:rsidRDefault="00043B0A" w:rsidP="003D7B22">
      <w:pPr>
        <w:suppressAutoHyphens w:val="0"/>
        <w:spacing w:line="276" w:lineRule="auto"/>
        <w:jc w:val="both"/>
        <w:rPr>
          <w:rFonts w:ascii="Arial" w:hAnsi="Arial" w:cs="Arial"/>
          <w:b/>
          <w:sz w:val="16"/>
          <w:szCs w:val="16"/>
        </w:rPr>
      </w:pPr>
    </w:p>
    <w:p w14:paraId="1C890D7A" w14:textId="77777777" w:rsidR="00BC2A2D" w:rsidRPr="00BC2A2D" w:rsidRDefault="00BC2A2D" w:rsidP="0010373B">
      <w:pPr>
        <w:numPr>
          <w:ilvl w:val="0"/>
          <w:numId w:val="3"/>
        </w:numPr>
        <w:suppressAutoHyphens w:val="0"/>
        <w:spacing w:line="276" w:lineRule="auto"/>
        <w:ind w:left="284" w:hanging="568"/>
        <w:jc w:val="both"/>
        <w:rPr>
          <w:rFonts w:ascii="Arial" w:hAnsi="Arial" w:cs="Arial"/>
          <w:b/>
          <w:sz w:val="20"/>
          <w:szCs w:val="20"/>
        </w:rPr>
      </w:pPr>
      <w:r w:rsidRPr="00BC2A2D">
        <w:rPr>
          <w:rFonts w:ascii="Arial" w:hAnsi="Arial" w:cs="Arial"/>
          <w:b/>
          <w:sz w:val="20"/>
          <w:szCs w:val="20"/>
        </w:rPr>
        <w:t>Warunki płatności</w:t>
      </w:r>
    </w:p>
    <w:p w14:paraId="6812DAD1" w14:textId="77777777" w:rsidR="009A6DFA" w:rsidRPr="00D2577A" w:rsidRDefault="009A6DFA" w:rsidP="009A6DFA">
      <w:pPr>
        <w:suppressAutoHyphens w:val="0"/>
        <w:spacing w:line="276" w:lineRule="auto"/>
        <w:ind w:left="284"/>
        <w:jc w:val="both"/>
        <w:rPr>
          <w:rFonts w:ascii="Arial" w:hAnsi="Arial" w:cs="Arial"/>
          <w:sz w:val="20"/>
          <w:szCs w:val="20"/>
          <w:lang w:eastAsia="pl-PL"/>
        </w:rPr>
      </w:pPr>
      <w:r w:rsidRPr="00D2577A">
        <w:rPr>
          <w:rFonts w:ascii="Arial" w:hAnsi="Arial" w:cs="Arial"/>
          <w:sz w:val="20"/>
          <w:szCs w:val="20"/>
          <w:lang w:eastAsia="pl-PL"/>
        </w:rPr>
        <w:t xml:space="preserve">Rozliczenie wynagrodzenia za wykonanie przedmiotu umowy następować będzie fakturami częściowymi nie częściej niż raz w miesiącu, za całkowicie zakończone etapy lub elementy robót ustalone zgodnie </w:t>
      </w:r>
    </w:p>
    <w:p w14:paraId="36617C43" w14:textId="77777777" w:rsidR="009A6DFA" w:rsidRPr="00D2577A" w:rsidRDefault="009A6DFA" w:rsidP="009A6DFA">
      <w:pPr>
        <w:suppressAutoHyphens w:val="0"/>
        <w:spacing w:line="276" w:lineRule="auto"/>
        <w:ind w:left="284"/>
        <w:jc w:val="both"/>
        <w:rPr>
          <w:rFonts w:ascii="Arial" w:hAnsi="Arial" w:cs="Arial"/>
          <w:sz w:val="20"/>
          <w:szCs w:val="20"/>
          <w:lang w:eastAsia="pl-PL"/>
        </w:rPr>
      </w:pPr>
      <w:r w:rsidRPr="00D2577A">
        <w:rPr>
          <w:rFonts w:ascii="Arial" w:hAnsi="Arial" w:cs="Arial"/>
          <w:sz w:val="20"/>
          <w:szCs w:val="20"/>
          <w:lang w:eastAsia="pl-PL"/>
        </w:rPr>
        <w:t xml:space="preserve">z harmonogramem realizacji i wykonania przedmiotu umowy. Wystawienie faktur nastąpi na podstawie podpisanego przez Zamawiającego protokołu odbioru częściowego lub protokołu odbioru końcowego. </w:t>
      </w:r>
    </w:p>
    <w:p w14:paraId="0EA84C89" w14:textId="6A00D1CF" w:rsidR="00C14FED" w:rsidRDefault="009A6DFA" w:rsidP="009A6DFA">
      <w:pPr>
        <w:suppressAutoHyphens w:val="0"/>
        <w:spacing w:line="276" w:lineRule="auto"/>
        <w:ind w:left="284"/>
        <w:jc w:val="both"/>
        <w:rPr>
          <w:rFonts w:ascii="Arial" w:hAnsi="Arial" w:cs="Arial"/>
          <w:sz w:val="20"/>
          <w:szCs w:val="20"/>
          <w:lang w:eastAsia="pl-PL"/>
        </w:rPr>
      </w:pPr>
      <w:r w:rsidRPr="00D2577A">
        <w:rPr>
          <w:rFonts w:ascii="Arial" w:hAnsi="Arial" w:cs="Arial"/>
          <w:sz w:val="20"/>
          <w:szCs w:val="20"/>
          <w:lang w:eastAsia="pl-PL"/>
        </w:rPr>
        <w:t>Do momentu odbioru końcowego suma faktur częściowych nie może przekroczyć 90 % wartości wynagrodzenia Umowy.</w:t>
      </w:r>
      <w:r w:rsidR="00E723A1" w:rsidRPr="00D2577A">
        <w:rPr>
          <w:rFonts w:ascii="Arial" w:hAnsi="Arial" w:cs="Arial"/>
          <w:sz w:val="20"/>
          <w:szCs w:val="20"/>
          <w:lang w:eastAsia="pl-PL"/>
        </w:rPr>
        <w:t xml:space="preserve"> </w:t>
      </w:r>
      <w:r w:rsidR="006A0870" w:rsidRPr="00D2577A">
        <w:rPr>
          <w:rFonts w:ascii="Arial" w:hAnsi="Arial" w:cs="Arial"/>
          <w:sz w:val="20"/>
          <w:szCs w:val="20"/>
          <w:lang w:eastAsia="pl-PL"/>
        </w:rPr>
        <w:t xml:space="preserve">Termin płatności wynosi </w:t>
      </w:r>
      <w:r w:rsidR="006A0870" w:rsidRPr="00D2577A">
        <w:rPr>
          <w:rFonts w:ascii="Arial" w:hAnsi="Arial" w:cs="Arial"/>
          <w:b/>
          <w:sz w:val="20"/>
          <w:szCs w:val="20"/>
          <w:lang w:eastAsia="pl-PL"/>
        </w:rPr>
        <w:t xml:space="preserve">30 dni kalendarzowych </w:t>
      </w:r>
      <w:r w:rsidR="006A0870" w:rsidRPr="00D2577A">
        <w:rPr>
          <w:rFonts w:ascii="Arial" w:hAnsi="Arial" w:cs="Arial"/>
          <w:sz w:val="20"/>
          <w:szCs w:val="20"/>
          <w:lang w:eastAsia="pl-PL"/>
        </w:rPr>
        <w:t xml:space="preserve">od daty wpływu faktury do WĘGLOKOKS KRAJ S.A.  </w:t>
      </w:r>
    </w:p>
    <w:p w14:paraId="3C7DDC26" w14:textId="77777777" w:rsidR="00D2577A" w:rsidRPr="00D2577A" w:rsidRDefault="00D2577A" w:rsidP="009A6DFA">
      <w:pPr>
        <w:suppressAutoHyphens w:val="0"/>
        <w:spacing w:line="276" w:lineRule="auto"/>
        <w:ind w:left="284"/>
        <w:jc w:val="both"/>
        <w:rPr>
          <w:rFonts w:ascii="Arial" w:hAnsi="Arial" w:cs="Arial"/>
          <w:sz w:val="20"/>
          <w:szCs w:val="20"/>
          <w:lang w:eastAsia="pl-PL"/>
        </w:rPr>
      </w:pPr>
    </w:p>
    <w:p w14:paraId="7B644BF3" w14:textId="77777777" w:rsidR="009A6DFA" w:rsidRPr="007308C4" w:rsidRDefault="009A6DFA" w:rsidP="009A6DFA">
      <w:pPr>
        <w:suppressAutoHyphens w:val="0"/>
        <w:spacing w:line="276" w:lineRule="auto"/>
        <w:ind w:left="284"/>
        <w:jc w:val="both"/>
        <w:rPr>
          <w:rFonts w:ascii="Arial" w:hAnsi="Arial" w:cs="Arial"/>
          <w:b/>
          <w:sz w:val="16"/>
          <w:szCs w:val="16"/>
        </w:rPr>
      </w:pPr>
    </w:p>
    <w:p w14:paraId="25A9016B" w14:textId="5A7326B0" w:rsidR="001033E9" w:rsidRPr="001033E9" w:rsidRDefault="004C4E68" w:rsidP="0010373B">
      <w:pPr>
        <w:numPr>
          <w:ilvl w:val="0"/>
          <w:numId w:val="3"/>
        </w:numPr>
        <w:suppressAutoHyphens w:val="0"/>
        <w:spacing w:line="276" w:lineRule="auto"/>
        <w:ind w:left="284" w:hanging="568"/>
        <w:jc w:val="both"/>
        <w:rPr>
          <w:rFonts w:ascii="Arial" w:hAnsi="Arial" w:cs="Arial"/>
          <w:b/>
          <w:sz w:val="20"/>
          <w:szCs w:val="20"/>
        </w:rPr>
      </w:pPr>
      <w:r w:rsidRPr="004C4E68">
        <w:rPr>
          <w:rFonts w:ascii="Arial" w:hAnsi="Arial" w:cs="Arial"/>
          <w:b/>
          <w:sz w:val="20"/>
          <w:szCs w:val="20"/>
          <w:lang w:eastAsia="pl-PL"/>
        </w:rPr>
        <w:t>Termin związania ofertą:</w:t>
      </w:r>
    </w:p>
    <w:p w14:paraId="6A138E85" w14:textId="77777777" w:rsidR="003D2E1D" w:rsidRPr="003D2E1D" w:rsidRDefault="001033E9" w:rsidP="009465C7">
      <w:pPr>
        <w:numPr>
          <w:ilvl w:val="0"/>
          <w:numId w:val="69"/>
        </w:numPr>
        <w:suppressAutoHyphens w:val="0"/>
        <w:ind w:left="284" w:hanging="284"/>
        <w:jc w:val="both"/>
        <w:rPr>
          <w:rFonts w:ascii="Arial" w:hAnsi="Arial" w:cs="Arial"/>
          <w:b/>
          <w:sz w:val="20"/>
          <w:szCs w:val="20"/>
        </w:rPr>
      </w:pPr>
      <w:r w:rsidRPr="003D2E1D">
        <w:rPr>
          <w:rFonts w:ascii="Arial" w:hAnsi="Arial" w:cs="Arial"/>
          <w:sz w:val="20"/>
          <w:szCs w:val="20"/>
        </w:rPr>
        <w:t xml:space="preserve">Wykonawca </w:t>
      </w:r>
      <w:r w:rsidR="003D2E1D" w:rsidRPr="003D2E1D">
        <w:rPr>
          <w:rFonts w:ascii="Arial" w:hAnsi="Arial" w:cs="Arial"/>
          <w:sz w:val="20"/>
          <w:szCs w:val="20"/>
        </w:rPr>
        <w:t xml:space="preserve">jest związany ofertą przez okres </w:t>
      </w:r>
      <w:r w:rsidR="003D2E1D" w:rsidRPr="003D2E1D">
        <w:rPr>
          <w:rFonts w:ascii="Arial" w:hAnsi="Arial" w:cs="Arial"/>
          <w:b/>
          <w:bCs/>
          <w:sz w:val="20"/>
          <w:szCs w:val="20"/>
        </w:rPr>
        <w:t>60 dni od daty otwarcia ofert</w:t>
      </w:r>
      <w:r w:rsidR="003D2E1D" w:rsidRPr="003D2E1D">
        <w:rPr>
          <w:rFonts w:ascii="Arial" w:hAnsi="Arial" w:cs="Arial"/>
          <w:sz w:val="20"/>
          <w:szCs w:val="20"/>
        </w:rPr>
        <w:t>. Bieg terminu związania ofertą rozpoczyna się wraz z upływem terminu składania ofert.</w:t>
      </w:r>
    </w:p>
    <w:p w14:paraId="4FE68090" w14:textId="0E3CE2E1" w:rsidR="00890E4E" w:rsidRPr="00DC49FF" w:rsidRDefault="001033E9" w:rsidP="009465C7">
      <w:pPr>
        <w:numPr>
          <w:ilvl w:val="0"/>
          <w:numId w:val="69"/>
        </w:numPr>
        <w:suppressAutoHyphens w:val="0"/>
        <w:ind w:left="284" w:hanging="284"/>
        <w:jc w:val="both"/>
        <w:rPr>
          <w:rFonts w:ascii="Arial" w:hAnsi="Arial" w:cs="Arial"/>
          <w:b/>
          <w:sz w:val="20"/>
          <w:szCs w:val="20"/>
        </w:rPr>
      </w:pPr>
      <w:r w:rsidRPr="003D2E1D">
        <w:rPr>
          <w:rFonts w:ascii="Arial" w:hAnsi="Arial" w:cs="Arial"/>
          <w:spacing w:val="-4"/>
          <w:sz w:val="20"/>
          <w:szCs w:val="20"/>
          <w:lang w:eastAsia="pl-PL"/>
        </w:rPr>
        <w:t xml:space="preserve">Rozstrzygnięcie postępowania wraz z zawarciem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682A2F44" w14:textId="77777777" w:rsidR="00DC49FF" w:rsidRPr="00954D50" w:rsidRDefault="00DC49FF" w:rsidP="00DC49FF">
      <w:pPr>
        <w:suppressAutoHyphens w:val="0"/>
        <w:jc w:val="both"/>
        <w:rPr>
          <w:rFonts w:ascii="Arial" w:hAnsi="Arial" w:cs="Arial"/>
          <w:b/>
          <w:sz w:val="20"/>
          <w:szCs w:val="20"/>
        </w:rPr>
      </w:pPr>
    </w:p>
    <w:p w14:paraId="757AFBED" w14:textId="0E4D27F0" w:rsidR="00AC4971" w:rsidRPr="005C49A6" w:rsidRDefault="00AC4971" w:rsidP="004E404A">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sz w:val="20"/>
          <w:szCs w:val="20"/>
          <w:lang w:eastAsia="pl-PL"/>
        </w:rPr>
        <w:t>Termin i miejsce składania ofert:</w:t>
      </w:r>
    </w:p>
    <w:p w14:paraId="068DD25A" w14:textId="7C8EA206" w:rsidR="005C49A6" w:rsidRDefault="005C49A6" w:rsidP="009465C7">
      <w:pPr>
        <w:pStyle w:val="Akapitzlist"/>
        <w:numPr>
          <w:ilvl w:val="0"/>
          <w:numId w:val="60"/>
        </w:numPr>
        <w:autoSpaceDE w:val="0"/>
        <w:autoSpaceDN w:val="0"/>
        <w:adjustRightInd w:val="0"/>
        <w:ind w:left="567" w:hanging="567"/>
        <w:jc w:val="both"/>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C49A6" w:rsidRPr="00AC4971" w14:paraId="43F16FEC" w14:textId="77777777" w:rsidTr="009B01ED">
        <w:tc>
          <w:tcPr>
            <w:tcW w:w="9178" w:type="dxa"/>
            <w:tcBorders>
              <w:top w:val="single" w:sz="18" w:space="0" w:color="009900"/>
              <w:left w:val="single" w:sz="18" w:space="0" w:color="009900"/>
              <w:bottom w:val="single" w:sz="18" w:space="0" w:color="009900"/>
              <w:right w:val="single" w:sz="18" w:space="0" w:color="009900"/>
            </w:tcBorders>
            <w:shd w:val="clear" w:color="auto" w:fill="auto"/>
          </w:tcPr>
          <w:p w14:paraId="5A171E47" w14:textId="32D63612" w:rsidR="005C49A6" w:rsidRPr="005C49A6" w:rsidRDefault="005C49A6" w:rsidP="00A2206F">
            <w:pPr>
              <w:suppressAutoHyphens w:val="0"/>
              <w:spacing w:before="120" w:after="120" w:line="276" w:lineRule="auto"/>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w formie elektronicznej poprzez Elektroniczny Formularz Ofertowy w terminie</w:t>
            </w:r>
            <w:r w:rsidR="00BF658F">
              <w:rPr>
                <w:rFonts w:ascii="Arial" w:hAnsi="Arial" w:cs="Arial"/>
                <w:b/>
                <w:sz w:val="20"/>
                <w:szCs w:val="20"/>
                <w:lang w:eastAsia="pl-PL"/>
              </w:rPr>
              <w:t xml:space="preserve"> do dnia </w:t>
            </w:r>
            <w:r w:rsidR="00A2206F">
              <w:rPr>
                <w:rFonts w:ascii="Arial" w:hAnsi="Arial" w:cs="Arial"/>
                <w:b/>
                <w:sz w:val="20"/>
                <w:szCs w:val="20"/>
                <w:lang w:eastAsia="pl-PL"/>
              </w:rPr>
              <w:t xml:space="preserve">28.07.2023 r. </w:t>
            </w:r>
            <w:r w:rsidR="00BF658F">
              <w:rPr>
                <w:rFonts w:ascii="Arial" w:hAnsi="Arial" w:cs="Arial"/>
                <w:b/>
                <w:sz w:val="20"/>
                <w:szCs w:val="20"/>
                <w:lang w:eastAsia="pl-PL"/>
              </w:rPr>
              <w:t xml:space="preserve"> do godz. </w:t>
            </w:r>
            <w:r w:rsidR="00A2206F">
              <w:rPr>
                <w:rFonts w:ascii="Arial" w:hAnsi="Arial" w:cs="Arial"/>
                <w:b/>
                <w:sz w:val="20"/>
                <w:szCs w:val="20"/>
                <w:lang w:eastAsia="pl-PL"/>
              </w:rPr>
              <w:t>10:00</w:t>
            </w:r>
            <w:r w:rsidRPr="00AC4971">
              <w:rPr>
                <w:rFonts w:ascii="Arial" w:hAnsi="Arial" w:cs="Arial"/>
                <w:b/>
                <w:bCs/>
                <w:sz w:val="20"/>
                <w:szCs w:val="20"/>
                <w:u w:val="single"/>
              </w:rPr>
              <w:t xml:space="preserve"> </w:t>
            </w:r>
          </w:p>
        </w:tc>
      </w:tr>
    </w:tbl>
    <w:p w14:paraId="1D1D0A71" w14:textId="77777777" w:rsidR="005C49A6" w:rsidRPr="005C49A6" w:rsidRDefault="005C49A6" w:rsidP="001A4506">
      <w:pPr>
        <w:autoSpaceDE w:val="0"/>
        <w:autoSpaceDN w:val="0"/>
        <w:adjustRightInd w:val="0"/>
        <w:spacing w:line="120" w:lineRule="auto"/>
        <w:jc w:val="both"/>
        <w:rPr>
          <w:rFonts w:ascii="Arial" w:hAnsi="Arial" w:cs="Arial"/>
          <w:sz w:val="20"/>
          <w:szCs w:val="20"/>
        </w:rPr>
      </w:pPr>
    </w:p>
    <w:p w14:paraId="33866E16" w14:textId="487D035D" w:rsidR="008C7342" w:rsidRDefault="008C7342" w:rsidP="009465C7">
      <w:pPr>
        <w:pStyle w:val="Akapitzlist"/>
        <w:numPr>
          <w:ilvl w:val="0"/>
          <w:numId w:val="60"/>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Odpowiedzialność za prawidłowe złożenie oferty ponosi Wykonawca. Oferta wiążąca </w:t>
      </w:r>
      <w:r w:rsidRPr="001F6AE4">
        <w:rPr>
          <w:rFonts w:ascii="Arial" w:hAnsi="Arial" w:cs="Arial"/>
          <w:sz w:val="20"/>
          <w:szCs w:val="20"/>
          <w:u w:val="single"/>
        </w:rPr>
        <w:t>powinna                            na Platformie EFO mieć status złożona</w:t>
      </w:r>
      <w:r w:rsidRPr="008C7342">
        <w:rPr>
          <w:rFonts w:ascii="Arial" w:hAnsi="Arial" w:cs="Arial"/>
          <w:sz w:val="20"/>
          <w:szCs w:val="20"/>
        </w:rPr>
        <w:t>.</w:t>
      </w:r>
    </w:p>
    <w:p w14:paraId="473A0F2B" w14:textId="7EF6F06E" w:rsidR="008C7342" w:rsidRDefault="008C7342" w:rsidP="009465C7">
      <w:pPr>
        <w:pStyle w:val="Akapitzlist"/>
        <w:numPr>
          <w:ilvl w:val="0"/>
          <w:numId w:val="60"/>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Koszty opracowania i złożenia oferty oraz uczestnictwa w przetargu ponosi Wykonawca. </w:t>
      </w:r>
    </w:p>
    <w:p w14:paraId="1964C1E9" w14:textId="6758CE92" w:rsidR="008C7342" w:rsidRDefault="008C7342" w:rsidP="009465C7">
      <w:pPr>
        <w:pStyle w:val="Akapitzlist"/>
        <w:numPr>
          <w:ilvl w:val="0"/>
          <w:numId w:val="60"/>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System Elektronicznego Formularza Ofertowego nie dopuszcza możliwości złożenia oferty </w:t>
      </w:r>
      <w:r>
        <w:rPr>
          <w:rFonts w:ascii="Arial" w:hAnsi="Arial" w:cs="Arial"/>
          <w:sz w:val="20"/>
          <w:szCs w:val="20"/>
        </w:rPr>
        <w:t xml:space="preserve"> </w:t>
      </w:r>
      <w:r w:rsidRPr="008C7342">
        <w:rPr>
          <w:rFonts w:ascii="Arial" w:hAnsi="Arial" w:cs="Arial"/>
          <w:sz w:val="20"/>
          <w:szCs w:val="20"/>
        </w:rPr>
        <w:t>po upływie terminu składania ofert.</w:t>
      </w:r>
    </w:p>
    <w:p w14:paraId="496FC097" w14:textId="676A3F0A" w:rsidR="008C7342" w:rsidRDefault="008C7342" w:rsidP="009465C7">
      <w:pPr>
        <w:pStyle w:val="Akapitzlist"/>
        <w:numPr>
          <w:ilvl w:val="0"/>
          <w:numId w:val="60"/>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Wykonawca może przed upływem terminu do składania ofert zmienić lub wycofać ofertę.</w:t>
      </w:r>
    </w:p>
    <w:p w14:paraId="3BD08162" w14:textId="6DF70D7B" w:rsidR="001F6AE4" w:rsidRPr="003F4E52" w:rsidRDefault="001F6AE4" w:rsidP="009465C7">
      <w:pPr>
        <w:pStyle w:val="Akapitzlist"/>
        <w:numPr>
          <w:ilvl w:val="0"/>
          <w:numId w:val="60"/>
        </w:numPr>
        <w:autoSpaceDE w:val="0"/>
        <w:autoSpaceDN w:val="0"/>
        <w:adjustRightInd w:val="0"/>
        <w:ind w:left="284" w:hanging="284"/>
        <w:jc w:val="both"/>
        <w:rPr>
          <w:rFonts w:ascii="Arial" w:hAnsi="Arial" w:cs="Arial"/>
          <w:sz w:val="20"/>
          <w:szCs w:val="20"/>
        </w:rPr>
      </w:pPr>
      <w:r w:rsidRPr="003F4E52">
        <w:rPr>
          <w:rFonts w:ascii="Arial" w:hAnsi="Arial" w:cs="Arial"/>
          <w:sz w:val="20"/>
          <w:szCs w:val="20"/>
        </w:rPr>
        <w:t>Zmiana lub wycofanie oferty po upływie terminu do składania ofert skutkuje odrzuceniem oferty.</w:t>
      </w:r>
    </w:p>
    <w:p w14:paraId="5BCB52BA" w14:textId="22319851" w:rsidR="008C7342" w:rsidRDefault="008C7342" w:rsidP="008B6CA0">
      <w:pPr>
        <w:suppressAutoHyphens w:val="0"/>
        <w:jc w:val="both"/>
        <w:rPr>
          <w:rFonts w:ascii="Arial" w:hAnsi="Arial" w:cs="Arial"/>
          <w:b/>
          <w:i/>
          <w:sz w:val="20"/>
          <w:szCs w:val="20"/>
          <w:lang w:eastAsia="pl-PL"/>
        </w:rPr>
      </w:pPr>
    </w:p>
    <w:p w14:paraId="5F3C3C7E" w14:textId="08B9D274" w:rsidR="008C7342" w:rsidRPr="00BF658F" w:rsidRDefault="008C7342" w:rsidP="008C7342">
      <w:pPr>
        <w:suppressAutoHyphens w:val="0"/>
        <w:ind w:left="567" w:hanging="283"/>
        <w:jc w:val="both"/>
        <w:rPr>
          <w:rFonts w:ascii="Arial" w:hAnsi="Arial" w:cs="Arial"/>
          <w:bCs/>
          <w:i/>
          <w:sz w:val="20"/>
          <w:szCs w:val="20"/>
          <w:lang w:eastAsia="pl-PL"/>
        </w:rPr>
      </w:pPr>
      <w:r w:rsidRPr="00BF658F">
        <w:rPr>
          <w:rFonts w:ascii="Arial" w:hAnsi="Arial" w:cs="Arial"/>
          <w:bCs/>
          <w:i/>
          <w:sz w:val="20"/>
          <w:szCs w:val="20"/>
          <w:lang w:eastAsia="pl-PL"/>
        </w:rPr>
        <w:t>UWAGA:</w:t>
      </w:r>
    </w:p>
    <w:p w14:paraId="24E98D3C" w14:textId="4BAD736C" w:rsidR="008C7342" w:rsidRDefault="008C7342" w:rsidP="008C7342">
      <w:pPr>
        <w:suppressAutoHyphens w:val="0"/>
        <w:ind w:left="284" w:hanging="284"/>
        <w:jc w:val="both"/>
        <w:rPr>
          <w:rFonts w:ascii="Arial" w:hAnsi="Arial" w:cs="Arial"/>
          <w:bCs/>
          <w:i/>
          <w:sz w:val="20"/>
          <w:szCs w:val="20"/>
          <w:lang w:eastAsia="pl-PL"/>
        </w:rPr>
      </w:pPr>
      <w:r w:rsidRPr="00BF658F">
        <w:rPr>
          <w:rFonts w:ascii="Arial" w:hAnsi="Arial" w:cs="Arial"/>
          <w:bCs/>
          <w:i/>
          <w:sz w:val="20"/>
          <w:szCs w:val="20"/>
          <w:lang w:eastAsia="pl-PL"/>
        </w:rPr>
        <w:lastRenderedPageBreak/>
        <w:t xml:space="preserve">     Na etapie składania oferty, należy uwzględnić czas niezbędny do złożenia oferty oraz weryfikacji prawidłowości użytych podpisów elektronicznych przez system informatyczny.</w:t>
      </w:r>
    </w:p>
    <w:p w14:paraId="5831DC5C" w14:textId="77777777" w:rsidR="00A53DA8" w:rsidRPr="00BF658F" w:rsidRDefault="00A53DA8" w:rsidP="008C7342">
      <w:pPr>
        <w:suppressAutoHyphens w:val="0"/>
        <w:ind w:left="284" w:hanging="284"/>
        <w:jc w:val="both"/>
        <w:rPr>
          <w:rFonts w:ascii="Arial" w:hAnsi="Arial" w:cs="Arial"/>
          <w:bCs/>
          <w:i/>
          <w:sz w:val="20"/>
          <w:szCs w:val="20"/>
          <w:lang w:eastAsia="pl-PL"/>
        </w:rPr>
      </w:pPr>
    </w:p>
    <w:p w14:paraId="30486DA3"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Otwarcie ofert.</w:t>
      </w:r>
    </w:p>
    <w:p w14:paraId="65A2D350" w14:textId="132A786F" w:rsidR="00AC4971" w:rsidRPr="00BF658F" w:rsidRDefault="00AC4971" w:rsidP="009465C7">
      <w:pPr>
        <w:numPr>
          <w:ilvl w:val="0"/>
          <w:numId w:val="32"/>
        </w:numPr>
        <w:suppressAutoHyphens w:val="0"/>
        <w:spacing w:after="60"/>
        <w:ind w:left="426" w:hanging="284"/>
        <w:jc w:val="both"/>
        <w:rPr>
          <w:rFonts w:ascii="Arial" w:hAnsi="Arial" w:cs="Arial"/>
          <w:b/>
          <w:bCs/>
          <w:sz w:val="20"/>
          <w:szCs w:val="20"/>
        </w:rPr>
      </w:pPr>
      <w:r w:rsidRPr="00BF658F">
        <w:rPr>
          <w:rFonts w:ascii="Arial" w:hAnsi="Arial" w:cs="Arial"/>
          <w:b/>
          <w:bCs/>
          <w:sz w:val="20"/>
          <w:szCs w:val="20"/>
        </w:rPr>
        <w:t>Otwarcie złożonych ofert nastąpi</w:t>
      </w:r>
      <w:r w:rsidR="00BF658F" w:rsidRPr="00BF658F">
        <w:rPr>
          <w:rFonts w:ascii="Arial" w:hAnsi="Arial" w:cs="Arial"/>
          <w:b/>
          <w:bCs/>
          <w:sz w:val="20"/>
          <w:szCs w:val="20"/>
        </w:rPr>
        <w:t xml:space="preserve"> w dniu </w:t>
      </w:r>
      <w:r w:rsidR="00A2206F">
        <w:rPr>
          <w:rFonts w:ascii="Arial" w:hAnsi="Arial" w:cs="Arial"/>
          <w:b/>
          <w:bCs/>
          <w:sz w:val="20"/>
          <w:szCs w:val="20"/>
        </w:rPr>
        <w:t xml:space="preserve">28.07.2023 r. </w:t>
      </w:r>
      <w:r w:rsidR="00BF658F" w:rsidRPr="00BF658F">
        <w:rPr>
          <w:rFonts w:ascii="Arial" w:hAnsi="Arial" w:cs="Arial"/>
          <w:b/>
          <w:bCs/>
          <w:sz w:val="20"/>
          <w:szCs w:val="20"/>
        </w:rPr>
        <w:t xml:space="preserve"> o godz. </w:t>
      </w:r>
      <w:r w:rsidR="00A2206F">
        <w:rPr>
          <w:rFonts w:ascii="Arial" w:hAnsi="Arial" w:cs="Arial"/>
          <w:b/>
          <w:bCs/>
          <w:sz w:val="20"/>
          <w:szCs w:val="20"/>
        </w:rPr>
        <w:t>10:15</w:t>
      </w:r>
      <w:r w:rsidRPr="00BF658F">
        <w:rPr>
          <w:rFonts w:ascii="Arial" w:hAnsi="Arial" w:cs="Arial"/>
          <w:b/>
          <w:bCs/>
          <w:sz w:val="20"/>
          <w:szCs w:val="20"/>
          <w:u w:val="single"/>
        </w:rPr>
        <w:t xml:space="preserve"> </w:t>
      </w:r>
    </w:p>
    <w:p w14:paraId="3291A0BF" w14:textId="77777777" w:rsidR="00AC4971" w:rsidRPr="003F4E52" w:rsidRDefault="00AC4971" w:rsidP="009465C7">
      <w:pPr>
        <w:numPr>
          <w:ilvl w:val="0"/>
          <w:numId w:val="32"/>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 zawartością ofert nie można się zapoznać przed upływem terminu otwarcia ofert. </w:t>
      </w:r>
    </w:p>
    <w:p w14:paraId="4FFD3C02" w14:textId="77777777" w:rsidR="00410C26" w:rsidRPr="003F4E52" w:rsidRDefault="00410C26" w:rsidP="009465C7">
      <w:pPr>
        <w:numPr>
          <w:ilvl w:val="0"/>
          <w:numId w:val="32"/>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Zamawiający nie przewiduje publicznej sesji otwarcia ofert. </w:t>
      </w:r>
    </w:p>
    <w:p w14:paraId="17D07C75" w14:textId="2BC23493" w:rsidR="00AC4971" w:rsidRPr="00AC4971" w:rsidRDefault="00AC4971" w:rsidP="009465C7">
      <w:pPr>
        <w:numPr>
          <w:ilvl w:val="0"/>
          <w:numId w:val="32"/>
        </w:numPr>
        <w:suppressAutoHyphens w:val="0"/>
        <w:ind w:left="426" w:hanging="284"/>
        <w:jc w:val="both"/>
        <w:rPr>
          <w:rFonts w:ascii="Arial" w:hAnsi="Arial" w:cs="Arial"/>
          <w:b/>
          <w:bCs/>
          <w:iCs/>
          <w:sz w:val="20"/>
          <w:szCs w:val="20"/>
        </w:rPr>
      </w:pPr>
      <w:r w:rsidRPr="00AC4971">
        <w:rPr>
          <w:rFonts w:ascii="Arial" w:hAnsi="Arial" w:cs="Arial"/>
          <w:sz w:val="20"/>
          <w:szCs w:val="20"/>
        </w:rPr>
        <w:t xml:space="preserve">Otwarcie ofert </w:t>
      </w:r>
      <w:r w:rsidRPr="00AC4971">
        <w:rPr>
          <w:rFonts w:ascii="Arial" w:hAnsi="Arial" w:cs="Arial"/>
          <w:sz w:val="20"/>
          <w:szCs w:val="20"/>
          <w:lang w:eastAsia="pl-PL"/>
        </w:rPr>
        <w:t>następuje bezpośrednio po upływie terminu ich składania z tym,</w:t>
      </w:r>
      <w:r w:rsidR="00410C26">
        <w:rPr>
          <w:rFonts w:ascii="Arial" w:hAnsi="Arial" w:cs="Arial"/>
          <w:sz w:val="20"/>
          <w:szCs w:val="20"/>
          <w:lang w:eastAsia="pl-PL"/>
        </w:rPr>
        <w:t xml:space="preserve"> </w:t>
      </w:r>
      <w:r w:rsidRPr="00AC4971">
        <w:rPr>
          <w:rFonts w:ascii="Arial" w:hAnsi="Arial" w:cs="Arial"/>
          <w:sz w:val="20"/>
          <w:szCs w:val="20"/>
          <w:lang w:eastAsia="pl-PL"/>
        </w:rPr>
        <w:t>że dzień, w którym upływa termin składania ofert, jest dniem ich otwarcia.</w:t>
      </w:r>
    </w:p>
    <w:p w14:paraId="34434968" w14:textId="625C8AD9" w:rsidR="009314E2" w:rsidRDefault="00410C26" w:rsidP="009465C7">
      <w:pPr>
        <w:numPr>
          <w:ilvl w:val="0"/>
          <w:numId w:val="32"/>
        </w:numPr>
        <w:suppressAutoHyphens w:val="0"/>
        <w:ind w:left="426" w:hanging="284"/>
        <w:jc w:val="both"/>
        <w:rPr>
          <w:rFonts w:ascii="Arial" w:hAnsi="Arial" w:cs="Arial"/>
          <w:iCs/>
          <w:sz w:val="20"/>
          <w:szCs w:val="20"/>
        </w:rPr>
      </w:pPr>
      <w:r>
        <w:rPr>
          <w:rFonts w:ascii="Arial" w:hAnsi="Arial" w:cs="Arial"/>
          <w:iCs/>
          <w:sz w:val="20"/>
          <w:szCs w:val="20"/>
        </w:rPr>
        <w:t>I</w:t>
      </w:r>
      <w:r w:rsidR="009314E2" w:rsidRPr="009314E2">
        <w:rPr>
          <w:rFonts w:ascii="Arial" w:hAnsi="Arial" w:cs="Arial"/>
          <w:iCs/>
          <w:sz w:val="20"/>
          <w:szCs w:val="20"/>
        </w:rPr>
        <w:t xml:space="preserve">nformacja z otwarcia ofert </w:t>
      </w:r>
      <w:r w:rsidR="00412840">
        <w:rPr>
          <w:rFonts w:ascii="Arial" w:hAnsi="Arial" w:cs="Arial"/>
          <w:iCs/>
          <w:sz w:val="20"/>
          <w:szCs w:val="20"/>
        </w:rPr>
        <w:t xml:space="preserve">jest </w:t>
      </w:r>
      <w:r w:rsidR="009314E2" w:rsidRPr="009314E2">
        <w:rPr>
          <w:rFonts w:ascii="Arial" w:hAnsi="Arial" w:cs="Arial"/>
          <w:iCs/>
          <w:sz w:val="20"/>
          <w:szCs w:val="20"/>
        </w:rPr>
        <w:t>przekaz</w:t>
      </w:r>
      <w:r w:rsidR="00412840">
        <w:rPr>
          <w:rFonts w:ascii="Arial" w:hAnsi="Arial" w:cs="Arial"/>
          <w:iCs/>
          <w:sz w:val="20"/>
          <w:szCs w:val="20"/>
        </w:rPr>
        <w:t>ywana</w:t>
      </w:r>
      <w:r w:rsidR="009314E2" w:rsidRPr="009314E2">
        <w:rPr>
          <w:rFonts w:ascii="Arial" w:hAnsi="Arial" w:cs="Arial"/>
          <w:iCs/>
          <w:sz w:val="20"/>
          <w:szCs w:val="20"/>
        </w:rPr>
        <w:t xml:space="preserve"> </w:t>
      </w:r>
      <w:r w:rsidR="00412840">
        <w:rPr>
          <w:rFonts w:ascii="Arial" w:hAnsi="Arial" w:cs="Arial"/>
          <w:iCs/>
          <w:sz w:val="20"/>
          <w:szCs w:val="20"/>
        </w:rPr>
        <w:t xml:space="preserve">wszystkim </w:t>
      </w:r>
      <w:r w:rsidR="009314E2" w:rsidRPr="009314E2">
        <w:rPr>
          <w:rFonts w:ascii="Arial" w:hAnsi="Arial" w:cs="Arial"/>
          <w:iCs/>
          <w:sz w:val="20"/>
          <w:szCs w:val="20"/>
        </w:rPr>
        <w:t xml:space="preserve">Wykonawcom </w:t>
      </w:r>
      <w:r w:rsidR="00412840">
        <w:rPr>
          <w:rFonts w:ascii="Arial" w:hAnsi="Arial" w:cs="Arial"/>
          <w:iCs/>
          <w:sz w:val="20"/>
          <w:szCs w:val="20"/>
        </w:rPr>
        <w:t>drogą elektroniczną</w:t>
      </w:r>
      <w:r w:rsidR="00BF658F">
        <w:rPr>
          <w:rFonts w:ascii="Arial" w:hAnsi="Arial" w:cs="Arial"/>
          <w:iCs/>
          <w:sz w:val="20"/>
          <w:szCs w:val="20"/>
        </w:rPr>
        <w:t xml:space="preserve"> </w:t>
      </w:r>
      <w:r w:rsidR="00412840">
        <w:rPr>
          <w:rFonts w:ascii="Arial" w:hAnsi="Arial" w:cs="Arial"/>
          <w:iCs/>
          <w:sz w:val="20"/>
          <w:szCs w:val="20"/>
        </w:rPr>
        <w:t>na adres e-mailowy wskazany w złożonej ofercie.</w:t>
      </w:r>
    </w:p>
    <w:p w14:paraId="28F856E0" w14:textId="77777777" w:rsidR="00B16E13" w:rsidRPr="007379FD" w:rsidRDefault="00B16E13" w:rsidP="005978E0">
      <w:pPr>
        <w:suppressAutoHyphens w:val="0"/>
        <w:jc w:val="both"/>
        <w:rPr>
          <w:rFonts w:ascii="Arial" w:hAnsi="Arial" w:cs="Arial"/>
          <w:sz w:val="20"/>
          <w:szCs w:val="20"/>
        </w:rPr>
      </w:pPr>
    </w:p>
    <w:p w14:paraId="4B3EDF83" w14:textId="77777777" w:rsidR="00AC4971" w:rsidRPr="00AC4971" w:rsidRDefault="00AC4971" w:rsidP="0010373B">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bCs/>
          <w:sz w:val="20"/>
          <w:szCs w:val="20"/>
        </w:rPr>
        <w:t>Sposób przekazywania oświadczeń, wniosków, zawiadomień i informacji w postępowaniu.</w:t>
      </w:r>
    </w:p>
    <w:p w14:paraId="46118F23" w14:textId="77777777" w:rsidR="00AC4971" w:rsidRPr="00AC4971" w:rsidRDefault="00AC4971" w:rsidP="009465C7">
      <w:pPr>
        <w:numPr>
          <w:ilvl w:val="0"/>
          <w:numId w:val="33"/>
        </w:numPr>
        <w:suppressAutoHyphens w:val="0"/>
        <w:spacing w:after="60"/>
        <w:ind w:left="426" w:hanging="284"/>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2AAD16CB" w14:textId="77777777" w:rsidR="00AC4971" w:rsidRPr="00AC4971" w:rsidRDefault="00AC4971" w:rsidP="009465C7">
      <w:pPr>
        <w:numPr>
          <w:ilvl w:val="3"/>
          <w:numId w:val="34"/>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t>Wykonawcy z Zamawiającym:</w:t>
      </w:r>
    </w:p>
    <w:p w14:paraId="4D5044DC" w14:textId="44EDB0E0" w:rsidR="00AC4971" w:rsidRPr="00AC4971" w:rsidRDefault="00B2186B" w:rsidP="009465C7">
      <w:pPr>
        <w:numPr>
          <w:ilvl w:val="0"/>
          <w:numId w:val="35"/>
        </w:numPr>
        <w:tabs>
          <w:tab w:val="clear" w:pos="1495"/>
        </w:tabs>
        <w:suppressAutoHyphens w:val="0"/>
        <w:ind w:left="709" w:hanging="283"/>
        <w:jc w:val="both"/>
        <w:rPr>
          <w:rFonts w:ascii="Arial" w:hAnsi="Arial" w:cs="Arial"/>
          <w:b/>
          <w:sz w:val="20"/>
          <w:szCs w:val="20"/>
        </w:rPr>
      </w:pPr>
      <w:r>
        <w:rPr>
          <w:rFonts w:ascii="Arial" w:hAnsi="Arial" w:cs="Arial"/>
          <w:b/>
          <w:sz w:val="20"/>
          <w:szCs w:val="20"/>
        </w:rPr>
        <w:t>zapytania do S</w:t>
      </w:r>
      <w:r w:rsidR="00AC4971" w:rsidRPr="00AC4971">
        <w:rPr>
          <w:rFonts w:ascii="Arial" w:hAnsi="Arial" w:cs="Arial"/>
          <w:b/>
          <w:sz w:val="20"/>
          <w:szCs w:val="20"/>
        </w:rPr>
        <w:t>WZ</w:t>
      </w:r>
      <w:r w:rsidR="00D80193">
        <w:rPr>
          <w:rFonts w:ascii="Arial" w:hAnsi="Arial" w:cs="Arial"/>
          <w:b/>
          <w:sz w:val="20"/>
          <w:szCs w:val="20"/>
        </w:rPr>
        <w:t xml:space="preserve">, </w:t>
      </w:r>
      <w:r w:rsidR="00D80193" w:rsidRPr="00D80193">
        <w:rPr>
          <w:rFonts w:ascii="Arial" w:hAnsi="Arial" w:cs="Arial"/>
          <w:b/>
          <w:sz w:val="20"/>
          <w:szCs w:val="20"/>
        </w:rPr>
        <w:t>uzupełnianie dokumentów, wyjaśnienia treści ofert, dokumentów, pozostałe oświadczenia i wnioski:</w:t>
      </w:r>
    </w:p>
    <w:p w14:paraId="517A5A87" w14:textId="3F5B2D87" w:rsidR="00D80193" w:rsidRPr="00D80193" w:rsidRDefault="00D80193" w:rsidP="009465C7">
      <w:pPr>
        <w:numPr>
          <w:ilvl w:val="0"/>
          <w:numId w:val="36"/>
        </w:numPr>
        <w:tabs>
          <w:tab w:val="num" w:pos="1134"/>
        </w:tabs>
        <w:suppressAutoHyphens w:val="0"/>
        <w:ind w:left="851" w:hanging="284"/>
        <w:jc w:val="both"/>
        <w:rPr>
          <w:rFonts w:ascii="Arial" w:hAnsi="Arial" w:cs="Arial"/>
          <w:bCs/>
          <w:sz w:val="20"/>
          <w:szCs w:val="20"/>
        </w:rPr>
      </w:pPr>
      <w:r w:rsidRPr="00D80193">
        <w:rPr>
          <w:rFonts w:ascii="Arial" w:hAnsi="Arial" w:cs="Arial"/>
          <w:bCs/>
          <w:sz w:val="20"/>
          <w:szCs w:val="20"/>
        </w:rPr>
        <w:t>poprzez Platformę EFO na adres e-mail osób do kontaktu wskazanych w ogłoszeniu</w:t>
      </w:r>
      <w:r>
        <w:rPr>
          <w:rFonts w:ascii="Arial" w:hAnsi="Arial" w:cs="Arial"/>
          <w:bCs/>
          <w:sz w:val="20"/>
          <w:szCs w:val="20"/>
        </w:rPr>
        <w:t>,</w:t>
      </w:r>
    </w:p>
    <w:p w14:paraId="795663C9" w14:textId="3AA34977" w:rsidR="00AC4971" w:rsidRPr="00AC4971" w:rsidRDefault="00AC4971" w:rsidP="009465C7">
      <w:pPr>
        <w:numPr>
          <w:ilvl w:val="0"/>
          <w:numId w:val="36"/>
        </w:numPr>
        <w:suppressAutoHyphens w:val="0"/>
        <w:ind w:left="851" w:hanging="284"/>
        <w:jc w:val="both"/>
        <w:rPr>
          <w:rFonts w:ascii="Arial" w:hAnsi="Arial" w:cs="Arial"/>
          <w:b/>
          <w:sz w:val="20"/>
          <w:szCs w:val="20"/>
        </w:rPr>
      </w:pPr>
      <w:r w:rsidRPr="00AC4971">
        <w:rPr>
          <w:rFonts w:ascii="Arial" w:hAnsi="Arial" w:cs="Arial"/>
          <w:sz w:val="20"/>
          <w:szCs w:val="20"/>
        </w:rPr>
        <w:t xml:space="preserve">drogą elektroniczną na adres: </w:t>
      </w:r>
      <w:bookmarkStart w:id="18" w:name="_Hlk77851205"/>
      <w:r w:rsidR="00CE2BD4" w:rsidRPr="00BF658F">
        <w:fldChar w:fldCharType="begin"/>
      </w:r>
      <w:r w:rsidR="00CE2BD4" w:rsidRPr="00BF658F">
        <w:instrText>HYPERLINK "mailto:k@weglokokskraj.pl"</w:instrText>
      </w:r>
      <w:r w:rsidR="00CE2BD4" w:rsidRPr="00BF658F">
        <w:fldChar w:fldCharType="separate"/>
      </w:r>
      <w:proofErr w:type="spellStart"/>
      <w:r w:rsidR="00B2186B">
        <w:rPr>
          <w:rStyle w:val="Hipercze"/>
          <w:rFonts w:ascii="Arial" w:hAnsi="Arial" w:cs="Arial"/>
          <w:color w:val="auto"/>
          <w:sz w:val="20"/>
          <w:szCs w:val="20"/>
        </w:rPr>
        <w:t>k.flejszman</w:t>
      </w:r>
      <w:proofErr w:type="spellEnd"/>
      <w:r w:rsidR="00B2186B" w:rsidRPr="00BF658F">
        <w:rPr>
          <w:rStyle w:val="Hipercze"/>
          <w:rFonts w:ascii="Arial" w:hAnsi="Arial" w:cs="Arial"/>
          <w:color w:val="auto"/>
          <w:sz w:val="20"/>
          <w:szCs w:val="20"/>
        </w:rPr>
        <w:t xml:space="preserve"> </w:t>
      </w:r>
      <w:r w:rsidR="00BF658F" w:rsidRPr="00BF658F">
        <w:rPr>
          <w:rStyle w:val="Hipercze"/>
          <w:rFonts w:ascii="Arial" w:hAnsi="Arial" w:cs="Arial"/>
          <w:color w:val="auto"/>
          <w:sz w:val="20"/>
          <w:szCs w:val="20"/>
        </w:rPr>
        <w:t>@weglokokskraj.pl</w:t>
      </w:r>
      <w:r w:rsidR="00CE2BD4" w:rsidRPr="00BF658F">
        <w:rPr>
          <w:rStyle w:val="Hipercze"/>
          <w:rFonts w:ascii="Arial" w:hAnsi="Arial" w:cs="Arial"/>
          <w:color w:val="auto"/>
          <w:sz w:val="20"/>
          <w:szCs w:val="20"/>
        </w:rPr>
        <w:fldChar w:fldCharType="end"/>
      </w:r>
      <w:r w:rsidRPr="00BF658F">
        <w:rPr>
          <w:rFonts w:ascii="Arial" w:hAnsi="Arial" w:cs="Arial"/>
          <w:sz w:val="20"/>
          <w:szCs w:val="20"/>
          <w:u w:val="single"/>
        </w:rPr>
        <w:t xml:space="preserve"> </w:t>
      </w:r>
      <w:bookmarkEnd w:id="18"/>
      <w:r w:rsidRPr="00AC4971">
        <w:rPr>
          <w:rFonts w:ascii="Arial" w:hAnsi="Arial" w:cs="Arial"/>
          <w:sz w:val="20"/>
          <w:szCs w:val="20"/>
        </w:rPr>
        <w:t>,</w:t>
      </w:r>
    </w:p>
    <w:p w14:paraId="6C8D0AFD" w14:textId="30658579" w:rsidR="00D80193" w:rsidRPr="008B6CA0" w:rsidRDefault="00AC4971" w:rsidP="009465C7">
      <w:pPr>
        <w:numPr>
          <w:ilvl w:val="0"/>
          <w:numId w:val="35"/>
        </w:numPr>
        <w:tabs>
          <w:tab w:val="clear" w:pos="1495"/>
        </w:tabs>
        <w:suppressAutoHyphens w:val="0"/>
        <w:ind w:left="709" w:hanging="283"/>
        <w:jc w:val="both"/>
        <w:rPr>
          <w:rFonts w:ascii="Arial" w:hAnsi="Arial" w:cs="Arial"/>
          <w:b/>
          <w:sz w:val="20"/>
          <w:szCs w:val="20"/>
        </w:rPr>
      </w:pPr>
      <w:r w:rsidRPr="00AC4971">
        <w:rPr>
          <w:rFonts w:ascii="Arial" w:hAnsi="Arial" w:cs="Arial"/>
          <w:b/>
          <w:sz w:val="20"/>
          <w:szCs w:val="20"/>
        </w:rPr>
        <w:t>uzupełnianie</w:t>
      </w:r>
      <w:r w:rsidR="00D80193">
        <w:rPr>
          <w:rFonts w:ascii="Arial" w:hAnsi="Arial" w:cs="Arial"/>
          <w:b/>
          <w:sz w:val="20"/>
          <w:szCs w:val="20"/>
        </w:rPr>
        <w:t xml:space="preserve">, </w:t>
      </w:r>
      <w:r w:rsidR="00D80193" w:rsidRPr="00D80193">
        <w:rPr>
          <w:rFonts w:ascii="Arial" w:hAnsi="Arial" w:cs="Arial"/>
          <w:b/>
          <w:bCs/>
          <w:sz w:val="20"/>
          <w:szCs w:val="20"/>
        </w:rPr>
        <w:t xml:space="preserve">składanie dokumentów na wezwanie Zamawiającego, wyjaśnienia treści ofert lub dokumentów składanych wraz z ofertą – </w:t>
      </w:r>
      <w:r w:rsidR="00D80193" w:rsidRPr="00D80193">
        <w:rPr>
          <w:rFonts w:ascii="Arial" w:hAnsi="Arial" w:cs="Arial"/>
          <w:sz w:val="20"/>
          <w:szCs w:val="20"/>
        </w:rPr>
        <w:t>w formie elektronicznej opatrzone</w:t>
      </w:r>
      <w:r w:rsidR="00D80193" w:rsidRPr="0061499C">
        <w:rPr>
          <w:rFonts w:ascii="Arial" w:hAnsi="Arial" w:cs="Arial"/>
          <w:sz w:val="20"/>
          <w:szCs w:val="20"/>
        </w:rPr>
        <w:t xml:space="preserve"> </w:t>
      </w:r>
      <w:r w:rsidR="00D80193" w:rsidRPr="00D80193">
        <w:rPr>
          <w:rFonts w:ascii="Arial" w:hAnsi="Arial" w:cs="Arial"/>
          <w:sz w:val="20"/>
          <w:szCs w:val="20"/>
        </w:rPr>
        <w:t>kwalifikowanym podpisem elektronicznym</w:t>
      </w:r>
      <w:r w:rsidR="00D80193" w:rsidRPr="0061499C">
        <w:rPr>
          <w:rFonts w:ascii="Arial" w:hAnsi="Arial" w:cs="Arial"/>
          <w:sz w:val="20"/>
          <w:szCs w:val="20"/>
        </w:rPr>
        <w:t xml:space="preserve"> </w:t>
      </w:r>
      <w:r w:rsidR="00D80193" w:rsidRPr="00D80193">
        <w:rPr>
          <w:rFonts w:ascii="Arial" w:hAnsi="Arial" w:cs="Arial"/>
          <w:sz w:val="20"/>
          <w:szCs w:val="20"/>
        </w:rPr>
        <w:t>na adres e-mail:</w:t>
      </w:r>
      <w:r w:rsidR="00D80193">
        <w:rPr>
          <w:rFonts w:ascii="Arial" w:hAnsi="Arial" w:cs="Arial"/>
          <w:b/>
          <w:bCs/>
          <w:sz w:val="20"/>
          <w:szCs w:val="20"/>
        </w:rPr>
        <w:t xml:space="preserve"> </w:t>
      </w:r>
      <w:hyperlink r:id="rId14" w:history="1">
        <w:r w:rsidR="00E167D7" w:rsidRPr="00240550">
          <w:rPr>
            <w:rStyle w:val="Hipercze"/>
            <w:rFonts w:ascii="Arial" w:hAnsi="Arial" w:cs="Arial"/>
            <w:sz w:val="20"/>
            <w:szCs w:val="20"/>
          </w:rPr>
          <w:t>k.flejszman@weglokokskraj.pl</w:t>
        </w:r>
      </w:hyperlink>
      <w:r w:rsidR="00FA26F1">
        <w:rPr>
          <w:rFonts w:ascii="Arial" w:hAnsi="Arial" w:cs="Arial"/>
          <w:sz w:val="20"/>
          <w:szCs w:val="20"/>
        </w:rPr>
        <w:t>,</w:t>
      </w:r>
      <w:r w:rsidR="00FA26F1" w:rsidRPr="00FA26F1">
        <w:rPr>
          <w:rFonts w:ascii="Arial" w:hAnsi="Arial" w:cs="Arial"/>
          <w:sz w:val="20"/>
          <w:szCs w:val="20"/>
        </w:rPr>
        <w:t xml:space="preserve"> </w:t>
      </w:r>
      <w:r w:rsidR="00D80193" w:rsidRPr="00D80193">
        <w:rPr>
          <w:rFonts w:ascii="Arial" w:hAnsi="Arial" w:cs="Arial"/>
          <w:bCs/>
          <w:sz w:val="20"/>
          <w:szCs w:val="20"/>
        </w:rPr>
        <w:t xml:space="preserve">bądź poprzez Platformę EFO na elektroniczne wezwanie </w:t>
      </w:r>
      <w:r w:rsidR="00D80193">
        <w:rPr>
          <w:rFonts w:ascii="Arial" w:hAnsi="Arial" w:cs="Arial"/>
          <w:bCs/>
          <w:sz w:val="20"/>
          <w:szCs w:val="20"/>
        </w:rPr>
        <w:t xml:space="preserve"> </w:t>
      </w:r>
      <w:r w:rsidR="00D80193" w:rsidRPr="00D80193">
        <w:rPr>
          <w:rFonts w:ascii="Arial" w:hAnsi="Arial" w:cs="Arial"/>
          <w:bCs/>
          <w:sz w:val="20"/>
          <w:szCs w:val="20"/>
        </w:rPr>
        <w:t>w określonym przez Zamawiającego terminie</w:t>
      </w:r>
      <w:r w:rsidR="00D80193">
        <w:rPr>
          <w:rFonts w:ascii="Arial" w:hAnsi="Arial" w:cs="Arial"/>
          <w:bCs/>
          <w:sz w:val="20"/>
          <w:szCs w:val="20"/>
        </w:rPr>
        <w:t>.</w:t>
      </w:r>
      <w:r w:rsidR="00D80193" w:rsidRPr="00D80193">
        <w:rPr>
          <w:rFonts w:ascii="Arial" w:hAnsi="Arial" w:cs="Arial"/>
          <w:b/>
          <w:bCs/>
          <w:sz w:val="20"/>
          <w:szCs w:val="20"/>
        </w:rPr>
        <w:t xml:space="preserve"> </w:t>
      </w:r>
    </w:p>
    <w:p w14:paraId="77F552F7" w14:textId="44A8B35E" w:rsidR="00D80193" w:rsidRPr="003F4E52" w:rsidRDefault="00D80193" w:rsidP="009465C7">
      <w:pPr>
        <w:numPr>
          <w:ilvl w:val="0"/>
          <w:numId w:val="35"/>
        </w:numPr>
        <w:suppressAutoHyphens w:val="0"/>
        <w:ind w:left="709" w:hanging="283"/>
        <w:jc w:val="both"/>
        <w:rPr>
          <w:rFonts w:ascii="Arial" w:hAnsi="Arial" w:cs="Arial"/>
          <w:b/>
          <w:sz w:val="20"/>
          <w:szCs w:val="20"/>
        </w:rPr>
      </w:pPr>
      <w:r w:rsidRPr="003F4E52">
        <w:rPr>
          <w:rFonts w:ascii="Arial" w:hAnsi="Arial" w:cs="Arial"/>
          <w:b/>
          <w:sz w:val="20"/>
          <w:szCs w:val="20"/>
        </w:rPr>
        <w:t>P</w:t>
      </w:r>
      <w:r w:rsidR="00AC4971" w:rsidRPr="003F4E52">
        <w:rPr>
          <w:rFonts w:ascii="Arial" w:hAnsi="Arial" w:cs="Arial"/>
          <w:b/>
          <w:sz w:val="20"/>
          <w:szCs w:val="20"/>
        </w:rPr>
        <w:t>ozostał</w:t>
      </w:r>
      <w:r w:rsidRPr="003F4E52">
        <w:rPr>
          <w:rFonts w:ascii="Arial" w:hAnsi="Arial" w:cs="Arial"/>
          <w:b/>
          <w:sz w:val="20"/>
          <w:szCs w:val="20"/>
        </w:rPr>
        <w:t>a korespondencja związana z post</w:t>
      </w:r>
      <w:r w:rsidR="0061499C" w:rsidRPr="003F4E52">
        <w:rPr>
          <w:rFonts w:ascii="Arial" w:hAnsi="Arial" w:cs="Arial"/>
          <w:b/>
          <w:sz w:val="20"/>
          <w:szCs w:val="20"/>
        </w:rPr>
        <w:t>ę</w:t>
      </w:r>
      <w:r w:rsidRPr="003F4E52">
        <w:rPr>
          <w:rFonts w:ascii="Arial" w:hAnsi="Arial" w:cs="Arial"/>
          <w:b/>
          <w:sz w:val="20"/>
          <w:szCs w:val="20"/>
        </w:rPr>
        <w:t>powaniem</w:t>
      </w:r>
      <w:r w:rsidR="00AC4971" w:rsidRPr="003F4E52">
        <w:rPr>
          <w:rFonts w:ascii="Arial" w:hAnsi="Arial" w:cs="Arial"/>
          <w:b/>
          <w:sz w:val="20"/>
          <w:szCs w:val="20"/>
        </w:rPr>
        <w:t>:</w:t>
      </w:r>
    </w:p>
    <w:p w14:paraId="47F45203" w14:textId="69D31644" w:rsidR="0061499C" w:rsidRDefault="00D80193" w:rsidP="003F4E52">
      <w:pPr>
        <w:suppressAutoHyphens w:val="0"/>
        <w:ind w:left="709"/>
        <w:jc w:val="both"/>
        <w:rPr>
          <w:rFonts w:ascii="Arial" w:hAnsi="Arial" w:cs="Arial"/>
          <w:sz w:val="20"/>
          <w:szCs w:val="20"/>
        </w:rPr>
      </w:pPr>
      <w:r w:rsidRPr="003F4E52">
        <w:rPr>
          <w:rFonts w:ascii="Arial" w:hAnsi="Arial" w:cs="Arial"/>
          <w:sz w:val="20"/>
          <w:szCs w:val="20"/>
        </w:rPr>
        <w:t>drogą elektroniczną na adres:</w:t>
      </w:r>
      <w:r w:rsidR="00FA26F1">
        <w:rPr>
          <w:rFonts w:ascii="Arial" w:hAnsi="Arial" w:cs="Arial"/>
          <w:sz w:val="20"/>
          <w:szCs w:val="20"/>
        </w:rPr>
        <w:t xml:space="preserve"> </w:t>
      </w:r>
      <w:hyperlink r:id="rId15" w:history="1">
        <w:r w:rsidR="00B93213" w:rsidRPr="00240550">
          <w:rPr>
            <w:rStyle w:val="Hipercze"/>
            <w:rFonts w:ascii="Arial" w:hAnsi="Arial" w:cs="Arial"/>
            <w:sz w:val="20"/>
            <w:szCs w:val="20"/>
          </w:rPr>
          <w:t>k.flejszman@weglokokskraj.pl</w:t>
        </w:r>
      </w:hyperlink>
      <w:r w:rsidR="00FA26F1" w:rsidRPr="00FA26F1">
        <w:rPr>
          <w:rFonts w:ascii="Arial" w:hAnsi="Arial" w:cs="Arial"/>
          <w:sz w:val="20"/>
          <w:szCs w:val="20"/>
        </w:rPr>
        <w:t xml:space="preserve"> </w:t>
      </w:r>
      <w:r w:rsidRPr="003F4E52">
        <w:rPr>
          <w:rFonts w:ascii="Arial" w:hAnsi="Arial" w:cs="Arial"/>
          <w:sz w:val="20"/>
          <w:szCs w:val="20"/>
        </w:rPr>
        <w:t xml:space="preserve">bądź poprzez Platformę EFO </w:t>
      </w:r>
      <w:r w:rsidR="00FA26F1">
        <w:rPr>
          <w:rFonts w:ascii="Arial" w:hAnsi="Arial" w:cs="Arial"/>
          <w:sz w:val="20"/>
          <w:szCs w:val="20"/>
        </w:rPr>
        <w:br/>
      </w:r>
      <w:r w:rsidRPr="003F4E52">
        <w:rPr>
          <w:rFonts w:ascii="Arial" w:hAnsi="Arial" w:cs="Arial"/>
          <w:sz w:val="20"/>
          <w:szCs w:val="20"/>
        </w:rPr>
        <w:t>na adres e-mail osób do kontaktu wskazanych w ogłoszeniu</w:t>
      </w:r>
      <w:r w:rsidRPr="0061499C">
        <w:rPr>
          <w:rFonts w:ascii="Arial" w:hAnsi="Arial" w:cs="Arial"/>
          <w:sz w:val="20"/>
          <w:szCs w:val="20"/>
        </w:rPr>
        <w:t xml:space="preserve"> </w:t>
      </w:r>
    </w:p>
    <w:p w14:paraId="0B1158A8" w14:textId="2EA9ECF5" w:rsidR="00AC4971" w:rsidRPr="0061499C" w:rsidRDefault="00AC4971" w:rsidP="001A4506">
      <w:pPr>
        <w:suppressAutoHyphens w:val="0"/>
        <w:spacing w:line="72" w:lineRule="auto"/>
        <w:ind w:left="1134"/>
        <w:jc w:val="both"/>
        <w:rPr>
          <w:rFonts w:ascii="Arial" w:hAnsi="Arial" w:cs="Arial"/>
          <w:sz w:val="20"/>
          <w:szCs w:val="20"/>
        </w:rPr>
      </w:pPr>
      <w:r w:rsidRPr="0061499C">
        <w:rPr>
          <w:rFonts w:ascii="Arial" w:hAnsi="Arial" w:cs="Arial"/>
          <w:sz w:val="20"/>
          <w:szCs w:val="20"/>
        </w:rPr>
        <w:t xml:space="preserve">  </w:t>
      </w:r>
    </w:p>
    <w:p w14:paraId="3382E565" w14:textId="77777777" w:rsidR="00AC4971" w:rsidRPr="00AC4971" w:rsidRDefault="00AC4971" w:rsidP="009465C7">
      <w:pPr>
        <w:numPr>
          <w:ilvl w:val="3"/>
          <w:numId w:val="34"/>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t>Zamawiającego z Wykonawcami:</w:t>
      </w:r>
    </w:p>
    <w:p w14:paraId="3FA72EA8" w14:textId="77777777" w:rsidR="00AC4971" w:rsidRPr="00AC4971" w:rsidRDefault="00AC4971" w:rsidP="003F4E52">
      <w:pPr>
        <w:ind w:left="851" w:hanging="284"/>
        <w:jc w:val="both"/>
        <w:rPr>
          <w:rFonts w:ascii="Arial" w:hAnsi="Arial" w:cs="Arial"/>
          <w:b/>
          <w:sz w:val="20"/>
          <w:szCs w:val="20"/>
        </w:rPr>
      </w:pPr>
      <w:r w:rsidRPr="00AC4971">
        <w:rPr>
          <w:rFonts w:ascii="Arial" w:hAnsi="Arial" w:cs="Arial"/>
          <w:b/>
          <w:sz w:val="20"/>
          <w:szCs w:val="20"/>
        </w:rPr>
        <w:t>zawiadomienia, wezwania oraz informacje będzie przekazywał Wykonawcom:</w:t>
      </w:r>
    </w:p>
    <w:p w14:paraId="4894124C" w14:textId="77777777" w:rsidR="00AC4971" w:rsidRPr="00AC4971" w:rsidRDefault="00AC4971" w:rsidP="009465C7">
      <w:pPr>
        <w:numPr>
          <w:ilvl w:val="2"/>
          <w:numId w:val="37"/>
        </w:numPr>
        <w:suppressAutoHyphens w:val="0"/>
        <w:ind w:left="709" w:hanging="283"/>
        <w:jc w:val="both"/>
        <w:rPr>
          <w:rFonts w:ascii="Arial" w:hAnsi="Arial" w:cs="Arial"/>
          <w:sz w:val="20"/>
          <w:szCs w:val="20"/>
        </w:rPr>
      </w:pPr>
      <w:r w:rsidRPr="00AC4971">
        <w:rPr>
          <w:rFonts w:ascii="Arial" w:hAnsi="Arial" w:cs="Arial"/>
          <w:sz w:val="20"/>
          <w:szCs w:val="20"/>
        </w:rPr>
        <w:t>drogą elektroniczną:</w:t>
      </w:r>
    </w:p>
    <w:p w14:paraId="290DF261" w14:textId="33C152D1" w:rsidR="005F4B4E" w:rsidRPr="005F4B4E" w:rsidRDefault="005F4B4E" w:rsidP="009465C7">
      <w:pPr>
        <w:numPr>
          <w:ilvl w:val="0"/>
          <w:numId w:val="38"/>
        </w:numPr>
        <w:ind w:left="709" w:hanging="142"/>
        <w:jc w:val="both"/>
        <w:rPr>
          <w:rFonts w:ascii="Arial" w:hAnsi="Arial" w:cs="Arial"/>
          <w:sz w:val="20"/>
          <w:szCs w:val="20"/>
        </w:rPr>
      </w:pPr>
      <w:r w:rsidRPr="005F4B4E">
        <w:rPr>
          <w:rFonts w:ascii="Arial" w:hAnsi="Arial" w:cs="Arial"/>
          <w:sz w:val="20"/>
          <w:szCs w:val="20"/>
        </w:rPr>
        <w:t>drogą elektroniczną poprzez narzędzia umieszczone na platformie Elektronicznego Formularza Ofertowego.</w:t>
      </w:r>
    </w:p>
    <w:p w14:paraId="738ED143" w14:textId="10EE826B" w:rsidR="00AC4971" w:rsidRPr="00AC4971" w:rsidRDefault="00AC4971" w:rsidP="009465C7">
      <w:pPr>
        <w:numPr>
          <w:ilvl w:val="0"/>
          <w:numId w:val="38"/>
        </w:numPr>
        <w:suppressAutoHyphens w:val="0"/>
        <w:ind w:left="709" w:hanging="142"/>
        <w:jc w:val="both"/>
        <w:rPr>
          <w:rFonts w:ascii="Arial" w:hAnsi="Arial" w:cs="Arial"/>
          <w:sz w:val="20"/>
          <w:szCs w:val="20"/>
        </w:rPr>
      </w:pPr>
      <w:r w:rsidRPr="00AC4971">
        <w:rPr>
          <w:rFonts w:ascii="Arial" w:hAnsi="Arial" w:cs="Arial"/>
          <w:sz w:val="20"/>
          <w:szCs w:val="20"/>
        </w:rPr>
        <w:t>na adres poczty elektronicznej wskazany w ofercie, lub</w:t>
      </w:r>
    </w:p>
    <w:p w14:paraId="13C2C82E" w14:textId="37D72AE4" w:rsidR="005F4B4E" w:rsidRPr="00FA26F1" w:rsidRDefault="00AC4971" w:rsidP="009465C7">
      <w:pPr>
        <w:numPr>
          <w:ilvl w:val="0"/>
          <w:numId w:val="38"/>
        </w:numPr>
        <w:suppressAutoHyphens w:val="0"/>
        <w:adjustRightInd w:val="0"/>
        <w:spacing w:after="60"/>
        <w:ind w:left="709" w:hanging="142"/>
        <w:jc w:val="both"/>
        <w:rPr>
          <w:rFonts w:ascii="Arial" w:hAnsi="Arial" w:cs="Arial"/>
          <w:sz w:val="20"/>
          <w:szCs w:val="20"/>
          <w:lang w:eastAsia="pl-PL"/>
        </w:rPr>
      </w:pPr>
      <w:r w:rsidRPr="00AC4971">
        <w:rPr>
          <w:rFonts w:ascii="Arial" w:hAnsi="Arial" w:cs="Arial"/>
          <w:sz w:val="20"/>
          <w:szCs w:val="20"/>
        </w:rPr>
        <w:t xml:space="preserve">poprzez zamieszczenie zawiadomień lub informacji dotyczących postępowania na stronie  internetowej w profilu nabywcy </w:t>
      </w:r>
      <w:hyperlink r:id="rId16" w:history="1">
        <w:r w:rsidRPr="00FA26F1">
          <w:rPr>
            <w:rFonts w:ascii="Arial" w:hAnsi="Arial" w:cs="Arial"/>
            <w:sz w:val="20"/>
            <w:szCs w:val="20"/>
            <w:u w:val="single"/>
            <w:lang w:eastAsia="pl-PL"/>
          </w:rPr>
          <w:t>https://dostawcy-weglokoks.coig.biz/</w:t>
        </w:r>
      </w:hyperlink>
    </w:p>
    <w:p w14:paraId="62F4A7A2" w14:textId="087BD9BA" w:rsidR="005F4B4E" w:rsidRPr="005F4B4E" w:rsidRDefault="00AC4971" w:rsidP="009465C7">
      <w:pPr>
        <w:numPr>
          <w:ilvl w:val="0"/>
          <w:numId w:val="33"/>
        </w:numPr>
        <w:suppressAutoHyphens w:val="0"/>
        <w:ind w:left="426" w:hanging="284"/>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7CFF5250" w14:textId="0B65697D" w:rsidR="005F4B4E" w:rsidRDefault="005F4B4E" w:rsidP="009465C7">
      <w:pPr>
        <w:numPr>
          <w:ilvl w:val="0"/>
          <w:numId w:val="33"/>
        </w:numPr>
        <w:suppressAutoHyphens w:val="0"/>
        <w:spacing w:after="60"/>
        <w:ind w:left="426" w:hanging="284"/>
        <w:jc w:val="both"/>
        <w:rPr>
          <w:rFonts w:ascii="Arial" w:hAnsi="Arial" w:cs="Arial"/>
          <w:sz w:val="20"/>
          <w:szCs w:val="20"/>
        </w:rPr>
      </w:pPr>
      <w:r w:rsidRPr="005F4B4E">
        <w:rPr>
          <w:rFonts w:ascii="Arial" w:hAnsi="Arial" w:cs="Arial"/>
          <w:bCs/>
          <w:sz w:val="20"/>
          <w:szCs w:val="20"/>
        </w:rPr>
        <w:t>W celu kontaktu z wyznaczonymi osobami należy przekazać zapytanie przez Platformę EFO</w:t>
      </w:r>
      <w:r w:rsidRPr="005F4B4E">
        <w:rPr>
          <w:rFonts w:ascii="Arial" w:hAnsi="Arial" w:cs="Arial"/>
          <w:b/>
          <w:sz w:val="20"/>
          <w:szCs w:val="20"/>
        </w:rPr>
        <w:t xml:space="preserve"> </w:t>
      </w:r>
      <w:r>
        <w:rPr>
          <w:rFonts w:ascii="Arial" w:hAnsi="Arial" w:cs="Arial"/>
          <w:b/>
          <w:sz w:val="20"/>
          <w:szCs w:val="20"/>
        </w:rPr>
        <w:t xml:space="preserve">                  </w:t>
      </w:r>
      <w:r w:rsidRPr="005F4B4E">
        <w:rPr>
          <w:rFonts w:ascii="Arial" w:hAnsi="Arial" w:cs="Arial"/>
          <w:bCs/>
          <w:sz w:val="20"/>
          <w:szCs w:val="20"/>
        </w:rPr>
        <w:t>lub drogą elektroniczną na podany adres</w:t>
      </w:r>
      <w:r>
        <w:rPr>
          <w:rFonts w:ascii="Arial" w:hAnsi="Arial" w:cs="Arial"/>
          <w:bCs/>
          <w:sz w:val="20"/>
          <w:szCs w:val="20"/>
        </w:rPr>
        <w:t>.</w:t>
      </w:r>
    </w:p>
    <w:p w14:paraId="1BA1E348" w14:textId="125C60EE" w:rsidR="00AC4971" w:rsidRPr="00AC4971" w:rsidRDefault="00AC4971" w:rsidP="009465C7">
      <w:pPr>
        <w:numPr>
          <w:ilvl w:val="0"/>
          <w:numId w:val="33"/>
        </w:numPr>
        <w:suppressAutoHyphens w:val="0"/>
        <w:ind w:left="426" w:hanging="284"/>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p>
    <w:p w14:paraId="2C9907D1" w14:textId="2637F3D3" w:rsidR="00AC4971" w:rsidRPr="00AC4971" w:rsidRDefault="00B2186B" w:rsidP="0097209D">
      <w:pPr>
        <w:spacing w:after="60" w:line="276" w:lineRule="auto"/>
        <w:ind w:left="568" w:hanging="142"/>
        <w:jc w:val="both"/>
        <w:rPr>
          <w:rFonts w:ascii="Arial" w:hAnsi="Arial" w:cs="Arial"/>
          <w:sz w:val="20"/>
          <w:szCs w:val="20"/>
        </w:rPr>
      </w:pPr>
      <w:r>
        <w:rPr>
          <w:rFonts w:ascii="Arial" w:hAnsi="Arial" w:cs="Arial"/>
          <w:sz w:val="20"/>
          <w:szCs w:val="20"/>
        </w:rPr>
        <w:t>Karolina Flejszman, e-mail: k.flejszman</w:t>
      </w:r>
      <w:r w:rsidR="00FA26F1">
        <w:rPr>
          <w:rFonts w:ascii="Arial" w:hAnsi="Arial" w:cs="Arial"/>
          <w:sz w:val="20"/>
          <w:szCs w:val="20"/>
        </w:rPr>
        <w:t>@weglokokskraj.pl</w:t>
      </w:r>
    </w:p>
    <w:p w14:paraId="05CD9B6B" w14:textId="211B2C36" w:rsidR="00AC4971" w:rsidRPr="00AC4971" w:rsidRDefault="00AC4971" w:rsidP="0097209D">
      <w:pPr>
        <w:tabs>
          <w:tab w:val="left" w:pos="284"/>
        </w:tabs>
        <w:suppressAutoHyphens w:val="0"/>
        <w:spacing w:line="480" w:lineRule="auto"/>
        <w:ind w:left="-142"/>
        <w:jc w:val="both"/>
        <w:rPr>
          <w:rFonts w:ascii="Arial" w:hAnsi="Arial" w:cs="Arial"/>
          <w:b/>
          <w:bCs/>
          <w:sz w:val="20"/>
          <w:szCs w:val="20"/>
        </w:rPr>
      </w:pPr>
      <w:r w:rsidRPr="00AC4971">
        <w:rPr>
          <w:rFonts w:ascii="Arial" w:hAnsi="Arial" w:cs="Arial"/>
          <w:b/>
          <w:bCs/>
          <w:sz w:val="20"/>
          <w:szCs w:val="20"/>
        </w:rPr>
        <w:t xml:space="preserve">           Informacje udzielane są od poniedziałku do piątku w godz. od 07:00 do 15:00</w:t>
      </w:r>
      <w:r w:rsidR="00FA26F1">
        <w:rPr>
          <w:rFonts w:ascii="Arial" w:hAnsi="Arial" w:cs="Arial"/>
          <w:b/>
          <w:bCs/>
          <w:sz w:val="20"/>
          <w:szCs w:val="20"/>
        </w:rPr>
        <w:t>.</w:t>
      </w:r>
    </w:p>
    <w:p w14:paraId="3BD01E14"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Zasady udzielania wyjaśnień i modyfikacji.</w:t>
      </w:r>
    </w:p>
    <w:p w14:paraId="3A1EC6AC" w14:textId="44ED39D8" w:rsidR="00AC4971" w:rsidRDefault="00AC4971" w:rsidP="009465C7">
      <w:pPr>
        <w:widowControl w:val="0"/>
        <w:numPr>
          <w:ilvl w:val="1"/>
          <w:numId w:val="39"/>
        </w:numPr>
        <w:tabs>
          <w:tab w:val="clear" w:pos="785"/>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Wszelkie oświadczenia i zawiadomienia składane w trakcie postępowania o udzielenie zamówienia winny być przekazywan</w:t>
      </w:r>
      <w:r w:rsidR="00B2186B">
        <w:rPr>
          <w:rFonts w:ascii="Arial" w:hAnsi="Arial" w:cs="Arial"/>
          <w:sz w:val="20"/>
          <w:szCs w:val="20"/>
          <w:lang w:eastAsia="pl-PL"/>
        </w:rPr>
        <w:t>e zgodnie z opisem zawartym w S</w:t>
      </w:r>
      <w:r w:rsidRPr="00AC4971">
        <w:rPr>
          <w:rFonts w:ascii="Arial" w:hAnsi="Arial" w:cs="Arial"/>
          <w:sz w:val="20"/>
          <w:szCs w:val="20"/>
          <w:lang w:eastAsia="pl-PL"/>
        </w:rPr>
        <w:t>WZ.</w:t>
      </w:r>
    </w:p>
    <w:p w14:paraId="7AA0BB2E" w14:textId="78E204BB" w:rsidR="00984954" w:rsidRPr="00E57A88" w:rsidRDefault="00AC4971" w:rsidP="009465C7">
      <w:pPr>
        <w:widowControl w:val="0"/>
        <w:numPr>
          <w:ilvl w:val="1"/>
          <w:numId w:val="39"/>
        </w:numPr>
        <w:suppressAutoHyphens w:val="0"/>
        <w:adjustRightInd w:val="0"/>
        <w:spacing w:line="264" w:lineRule="auto"/>
        <w:ind w:left="426" w:hanging="284"/>
        <w:jc w:val="both"/>
        <w:textAlignment w:val="baseline"/>
        <w:rPr>
          <w:rFonts w:ascii="Arial" w:hAnsi="Arial" w:cs="Arial"/>
          <w:sz w:val="20"/>
          <w:szCs w:val="20"/>
          <w:lang w:eastAsia="pl-PL"/>
        </w:rPr>
      </w:pPr>
      <w:r w:rsidRPr="00E57A88">
        <w:rPr>
          <w:rFonts w:ascii="Arial" w:hAnsi="Arial" w:cs="Arial"/>
          <w:sz w:val="20"/>
          <w:szCs w:val="20"/>
          <w:lang w:eastAsia="pl-PL"/>
        </w:rPr>
        <w:t xml:space="preserve">Wykonawca może zwrócić się do Zamawiającego o </w:t>
      </w:r>
      <w:r w:rsidR="00B2186B">
        <w:rPr>
          <w:rFonts w:ascii="Arial" w:hAnsi="Arial" w:cs="Arial"/>
          <w:sz w:val="20"/>
          <w:szCs w:val="20"/>
          <w:lang w:eastAsia="pl-PL"/>
        </w:rPr>
        <w:t>wyjaśnienie treści S</w:t>
      </w:r>
      <w:r w:rsidR="00E564E8" w:rsidRPr="00E57A88">
        <w:rPr>
          <w:rFonts w:ascii="Arial" w:hAnsi="Arial" w:cs="Arial"/>
          <w:sz w:val="20"/>
          <w:szCs w:val="20"/>
          <w:lang w:eastAsia="pl-PL"/>
        </w:rPr>
        <w:t>WZ</w:t>
      </w:r>
      <w:r w:rsidR="00D36A34">
        <w:rPr>
          <w:rFonts w:ascii="Arial" w:hAnsi="Arial" w:cs="Arial"/>
          <w:sz w:val="20"/>
          <w:szCs w:val="20"/>
          <w:lang w:eastAsia="pl-PL"/>
        </w:rPr>
        <w:t xml:space="preserve"> </w:t>
      </w:r>
      <w:r w:rsidR="00D36A34" w:rsidRPr="00D36A34">
        <w:rPr>
          <w:rFonts w:ascii="Arial" w:hAnsi="Arial" w:cs="Arial"/>
          <w:sz w:val="20"/>
          <w:szCs w:val="20"/>
          <w:lang w:eastAsia="pl-PL"/>
        </w:rPr>
        <w:t>poprzez narzędzia umieszczone na platformie Elektronicznego Formularza Ofertowego</w:t>
      </w:r>
      <w:r w:rsidR="00E564E8" w:rsidRPr="00E57A88">
        <w:rPr>
          <w:rFonts w:ascii="Arial" w:hAnsi="Arial" w:cs="Arial"/>
          <w:sz w:val="20"/>
          <w:szCs w:val="20"/>
          <w:lang w:eastAsia="pl-PL"/>
        </w:rPr>
        <w:t>. Zamawiający niezwłocznie udzieli wyjaśnień, chyba ż</w:t>
      </w:r>
      <w:r w:rsidR="00B2186B">
        <w:rPr>
          <w:rFonts w:ascii="Arial" w:hAnsi="Arial" w:cs="Arial"/>
          <w:sz w:val="20"/>
          <w:szCs w:val="20"/>
          <w:lang w:eastAsia="pl-PL"/>
        </w:rPr>
        <w:t>e prośba o wyjaśnienie treści S</w:t>
      </w:r>
      <w:r w:rsidR="00E564E8" w:rsidRPr="00E57A88">
        <w:rPr>
          <w:rFonts w:ascii="Arial" w:hAnsi="Arial" w:cs="Arial"/>
          <w:sz w:val="20"/>
          <w:szCs w:val="20"/>
          <w:lang w:eastAsia="pl-PL"/>
        </w:rPr>
        <w:t xml:space="preserve">WZ wpłynęła do Zamawiającego </w:t>
      </w:r>
      <w:r w:rsidR="00E564E8" w:rsidRPr="00FA7076">
        <w:rPr>
          <w:rFonts w:ascii="Arial" w:hAnsi="Arial" w:cs="Arial"/>
          <w:b/>
          <w:sz w:val="20"/>
          <w:szCs w:val="20"/>
          <w:lang w:eastAsia="pl-PL"/>
        </w:rPr>
        <w:t xml:space="preserve">na mniej niż </w:t>
      </w:r>
      <w:r w:rsidR="00B2186B" w:rsidRPr="00FA7076">
        <w:rPr>
          <w:rFonts w:ascii="Arial" w:hAnsi="Arial" w:cs="Arial"/>
          <w:b/>
          <w:sz w:val="20"/>
          <w:szCs w:val="20"/>
          <w:lang w:eastAsia="pl-PL"/>
        </w:rPr>
        <w:t>6</w:t>
      </w:r>
      <w:r w:rsidR="006D531A" w:rsidRPr="00FA7076">
        <w:rPr>
          <w:rFonts w:ascii="Arial" w:hAnsi="Arial" w:cs="Arial"/>
          <w:b/>
          <w:sz w:val="20"/>
          <w:szCs w:val="20"/>
          <w:lang w:eastAsia="pl-PL"/>
        </w:rPr>
        <w:t xml:space="preserve"> </w:t>
      </w:r>
      <w:r w:rsidR="00E564E8" w:rsidRPr="00FA7076">
        <w:rPr>
          <w:rFonts w:ascii="Arial" w:hAnsi="Arial" w:cs="Arial"/>
          <w:b/>
          <w:sz w:val="20"/>
          <w:szCs w:val="20"/>
          <w:lang w:eastAsia="pl-PL"/>
        </w:rPr>
        <w:t xml:space="preserve">dni </w:t>
      </w:r>
      <w:r w:rsidR="00E564E8" w:rsidRPr="00FA7076">
        <w:rPr>
          <w:rFonts w:ascii="Arial" w:hAnsi="Arial" w:cs="Arial"/>
          <w:b/>
          <w:bCs/>
          <w:sz w:val="20"/>
          <w:szCs w:val="20"/>
          <w:lang w:eastAsia="pl-PL"/>
        </w:rPr>
        <w:t>przed terminem składania ofert</w:t>
      </w:r>
      <w:r w:rsidR="00E564E8" w:rsidRPr="00FA7076">
        <w:rPr>
          <w:rFonts w:ascii="Arial" w:hAnsi="Arial" w:cs="Arial"/>
          <w:sz w:val="20"/>
          <w:szCs w:val="20"/>
          <w:lang w:eastAsia="pl-PL"/>
        </w:rPr>
        <w:t>.</w:t>
      </w:r>
    </w:p>
    <w:p w14:paraId="48FC4F08" w14:textId="1FACDE16" w:rsidR="00AC4971" w:rsidRPr="00AC4971" w:rsidRDefault="00AC4971" w:rsidP="009465C7">
      <w:pPr>
        <w:widowControl w:val="0"/>
        <w:numPr>
          <w:ilvl w:val="1"/>
          <w:numId w:val="39"/>
        </w:numPr>
        <w:tabs>
          <w:tab w:val="clear" w:pos="785"/>
          <w:tab w:val="num" w:pos="426"/>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Treść zapytań (bez ujawniania źródła zapytania) wraz z wyjaśnieniami Komisja Przetargowa umieszcza na stronie internetowej</w:t>
      </w:r>
      <w:r w:rsidR="0039440B">
        <w:rPr>
          <w:rFonts w:ascii="Arial" w:hAnsi="Arial" w:cs="Arial"/>
          <w:sz w:val="20"/>
          <w:szCs w:val="20"/>
          <w:lang w:eastAsia="pl-PL"/>
        </w:rPr>
        <w:t xml:space="preserve"> Zamawiającego</w:t>
      </w:r>
      <w:r w:rsidRPr="00AC4971">
        <w:rPr>
          <w:rFonts w:ascii="Arial" w:hAnsi="Arial" w:cs="Arial"/>
          <w:sz w:val="20"/>
          <w:szCs w:val="20"/>
          <w:lang w:eastAsia="pl-PL"/>
        </w:rPr>
        <w:t>.</w:t>
      </w:r>
    </w:p>
    <w:p w14:paraId="1270B39C" w14:textId="10D84D42" w:rsidR="00AC4971" w:rsidRPr="00AC4971" w:rsidRDefault="00AC4971" w:rsidP="009465C7">
      <w:pPr>
        <w:widowControl w:val="0"/>
        <w:numPr>
          <w:ilvl w:val="1"/>
          <w:numId w:val="39"/>
        </w:numPr>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Brak odpowiedzi oznacza podtrz</w:t>
      </w:r>
      <w:r w:rsidR="00B2186B">
        <w:rPr>
          <w:rFonts w:ascii="Arial" w:hAnsi="Arial" w:cs="Arial"/>
          <w:sz w:val="20"/>
          <w:szCs w:val="20"/>
          <w:lang w:eastAsia="pl-PL"/>
        </w:rPr>
        <w:t>ymanie stanowiska zawartego w S</w:t>
      </w:r>
      <w:r w:rsidRPr="00AC4971">
        <w:rPr>
          <w:rFonts w:ascii="Arial" w:hAnsi="Arial" w:cs="Arial"/>
          <w:sz w:val="20"/>
          <w:szCs w:val="20"/>
          <w:lang w:eastAsia="pl-PL"/>
        </w:rPr>
        <w:t>WZ.</w:t>
      </w:r>
    </w:p>
    <w:p w14:paraId="08A72903" w14:textId="2B70180C" w:rsidR="00AC4971" w:rsidRPr="005E1474" w:rsidRDefault="00AC4971" w:rsidP="009465C7">
      <w:pPr>
        <w:widowControl w:val="0"/>
        <w:numPr>
          <w:ilvl w:val="1"/>
          <w:numId w:val="39"/>
        </w:numPr>
        <w:suppressAutoHyphens w:val="0"/>
        <w:adjustRightInd w:val="0"/>
        <w:spacing w:after="60"/>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 xml:space="preserve">W uzasadnionych przypadkach Zamawiający może przed upływem terminu składania ofert   </w:t>
      </w:r>
      <w:r w:rsidR="00B2186B">
        <w:rPr>
          <w:rFonts w:ascii="Arial" w:hAnsi="Arial" w:cs="Arial"/>
          <w:sz w:val="20"/>
          <w:szCs w:val="20"/>
          <w:lang w:eastAsia="pl-PL"/>
        </w:rPr>
        <w:t>zmodyfikować treść S</w:t>
      </w:r>
      <w:r w:rsidRPr="00AC4971">
        <w:rPr>
          <w:rFonts w:ascii="Arial" w:hAnsi="Arial" w:cs="Arial"/>
          <w:sz w:val="20"/>
          <w:szCs w:val="20"/>
          <w:lang w:eastAsia="pl-PL"/>
        </w:rPr>
        <w:t xml:space="preserve">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w:t>
      </w:r>
      <w:r w:rsidRPr="00DC2FFA">
        <w:rPr>
          <w:rFonts w:ascii="Arial" w:hAnsi="Arial" w:cs="Arial"/>
          <w:sz w:val="20"/>
          <w:szCs w:val="20"/>
          <w:lang w:eastAsia="pl-PL"/>
        </w:rPr>
        <w:t xml:space="preserve">nabywcy </w:t>
      </w:r>
      <w:hyperlink r:id="rId17" w:history="1">
        <w:r w:rsidRPr="00DC2FFA">
          <w:rPr>
            <w:rFonts w:ascii="Arial" w:hAnsi="Arial" w:cs="Arial"/>
            <w:sz w:val="20"/>
            <w:szCs w:val="20"/>
            <w:u w:val="single"/>
            <w:lang w:eastAsia="pl-PL"/>
          </w:rPr>
          <w:t>https://dostawcy-weglokoks.coig.biz/</w:t>
        </w:r>
      </w:hyperlink>
    </w:p>
    <w:p w14:paraId="2A47ADBD" w14:textId="3C05599B" w:rsidR="005E1474" w:rsidRDefault="005E1474" w:rsidP="009465C7">
      <w:pPr>
        <w:widowControl w:val="0"/>
        <w:numPr>
          <w:ilvl w:val="1"/>
          <w:numId w:val="39"/>
        </w:numPr>
        <w:tabs>
          <w:tab w:val="clear" w:pos="785"/>
        </w:tabs>
        <w:suppressAutoHyphens w:val="0"/>
        <w:adjustRightInd w:val="0"/>
        <w:ind w:left="426" w:hanging="284"/>
        <w:jc w:val="both"/>
        <w:textAlignment w:val="baseline"/>
        <w:rPr>
          <w:rFonts w:ascii="Arial" w:hAnsi="Arial" w:cs="Arial"/>
          <w:b/>
          <w:sz w:val="20"/>
          <w:szCs w:val="20"/>
          <w:lang w:eastAsia="pl-PL"/>
        </w:rPr>
      </w:pPr>
      <w:r w:rsidRPr="005E1474">
        <w:rPr>
          <w:rFonts w:ascii="Arial" w:hAnsi="Arial" w:cs="Arial"/>
          <w:b/>
          <w:bCs/>
          <w:sz w:val="20"/>
          <w:szCs w:val="20"/>
          <w:lang w:eastAsia="pl-PL"/>
        </w:rPr>
        <w:t xml:space="preserve">W przypadku modyfikacji treści Formularza Ofertowego, jeśli Wykonawca złożył już </w:t>
      </w:r>
      <w:r w:rsidRPr="005E1474">
        <w:rPr>
          <w:rFonts w:ascii="Arial" w:hAnsi="Arial" w:cs="Arial"/>
          <w:b/>
          <w:bCs/>
          <w:sz w:val="20"/>
          <w:szCs w:val="20"/>
          <w:lang w:eastAsia="pl-PL"/>
        </w:rPr>
        <w:lastRenderedPageBreak/>
        <w:t>elektroniczną ofertę,</w:t>
      </w:r>
      <w:r w:rsidRPr="005E1474">
        <w:rPr>
          <w:rFonts w:ascii="Arial" w:hAnsi="Arial" w:cs="Arial"/>
          <w:b/>
          <w:bCs/>
          <w:sz w:val="20"/>
          <w:szCs w:val="20"/>
          <w:lang w:val="x-none" w:eastAsia="pl-PL"/>
        </w:rPr>
        <w:t xml:space="preserve"> o</w:t>
      </w:r>
      <w:r w:rsidRPr="005E1474">
        <w:rPr>
          <w:rFonts w:ascii="Arial" w:hAnsi="Arial" w:cs="Arial"/>
          <w:b/>
          <w:sz w:val="20"/>
          <w:szCs w:val="20"/>
          <w:lang w:val="x-none" w:eastAsia="pl-PL"/>
        </w:rPr>
        <w:t xml:space="preserve">trzyma powiadomienie o konieczności zweryfikowania złożonej oferty, </w:t>
      </w:r>
      <w:r w:rsidR="0022569F">
        <w:rPr>
          <w:rFonts w:ascii="Arial" w:hAnsi="Arial" w:cs="Arial"/>
          <w:b/>
          <w:sz w:val="20"/>
          <w:szCs w:val="20"/>
          <w:lang w:eastAsia="pl-PL"/>
        </w:rPr>
        <w:t xml:space="preserve">   </w:t>
      </w:r>
      <w:r w:rsidR="0097209D">
        <w:rPr>
          <w:rFonts w:ascii="Arial" w:hAnsi="Arial" w:cs="Arial"/>
          <w:b/>
          <w:sz w:val="20"/>
          <w:szCs w:val="20"/>
          <w:lang w:eastAsia="pl-PL"/>
        </w:rPr>
        <w:t xml:space="preserve">                     </w:t>
      </w:r>
      <w:r w:rsidRPr="005E1474">
        <w:rPr>
          <w:rFonts w:ascii="Arial" w:hAnsi="Arial" w:cs="Arial"/>
          <w:b/>
          <w:sz w:val="20"/>
          <w:szCs w:val="20"/>
          <w:lang w:val="x-none" w:eastAsia="pl-PL"/>
        </w:rPr>
        <w:t xml:space="preserve">w kontekście jej </w:t>
      </w:r>
      <w:r w:rsidRPr="005E1474">
        <w:rPr>
          <w:rFonts w:ascii="Arial" w:hAnsi="Arial" w:cs="Arial"/>
          <w:b/>
          <w:sz w:val="20"/>
          <w:szCs w:val="20"/>
          <w:lang w:eastAsia="pl-PL"/>
        </w:rPr>
        <w:t>kompletności</w:t>
      </w:r>
      <w:r w:rsidRPr="005E1474">
        <w:rPr>
          <w:rFonts w:ascii="Arial" w:hAnsi="Arial" w:cs="Arial"/>
          <w:b/>
          <w:sz w:val="20"/>
          <w:szCs w:val="20"/>
          <w:lang w:val="x-none" w:eastAsia="pl-PL"/>
        </w:rPr>
        <w:t xml:space="preserve"> i zgodności</w:t>
      </w:r>
      <w:r w:rsidRPr="005E1474">
        <w:rPr>
          <w:rFonts w:ascii="Arial" w:hAnsi="Arial" w:cs="Arial"/>
          <w:b/>
          <w:sz w:val="20"/>
          <w:szCs w:val="20"/>
          <w:lang w:eastAsia="pl-PL"/>
        </w:rPr>
        <w:t>.</w:t>
      </w:r>
      <w:r w:rsidRPr="005E1474">
        <w:rPr>
          <w:rFonts w:ascii="Arial" w:hAnsi="Arial" w:cs="Arial"/>
          <w:b/>
          <w:sz w:val="20"/>
          <w:szCs w:val="20"/>
          <w:lang w:val="x-none" w:eastAsia="pl-PL"/>
        </w:rPr>
        <w:t xml:space="preserve"> Na platformie EFO oferta Wykonawcy zostanie oznaczona statusem ‘nieaktualna’</w:t>
      </w:r>
      <w:r w:rsidRPr="005E1474">
        <w:rPr>
          <w:rFonts w:ascii="Arial" w:hAnsi="Arial" w:cs="Arial"/>
          <w:b/>
          <w:sz w:val="20"/>
          <w:szCs w:val="20"/>
          <w:lang w:eastAsia="pl-PL"/>
        </w:rPr>
        <w:t xml:space="preserve"> (złożona w poprzedniej wersji Formularza)</w:t>
      </w:r>
      <w:r w:rsidRPr="005E1474">
        <w:rPr>
          <w:rFonts w:ascii="Arial" w:hAnsi="Arial" w:cs="Arial"/>
          <w:b/>
          <w:sz w:val="20"/>
          <w:szCs w:val="20"/>
          <w:lang w:val="x-none" w:eastAsia="pl-PL"/>
        </w:rPr>
        <w:t xml:space="preserve">. Wykonawca powinien dokonać aktualizacji złożonej oferty w oparciu o zaprezentowany wykaz zmian wprowadzonych w formularzu </w:t>
      </w:r>
      <w:r w:rsidRPr="005E1474">
        <w:rPr>
          <w:rFonts w:ascii="Arial" w:hAnsi="Arial" w:cs="Arial"/>
          <w:b/>
          <w:sz w:val="20"/>
          <w:szCs w:val="20"/>
          <w:lang w:eastAsia="pl-PL"/>
        </w:rPr>
        <w:t xml:space="preserve">ofertowym </w:t>
      </w:r>
      <w:r w:rsidRPr="005E1474">
        <w:rPr>
          <w:rFonts w:ascii="Arial" w:hAnsi="Arial" w:cs="Arial"/>
          <w:b/>
          <w:sz w:val="20"/>
          <w:szCs w:val="20"/>
          <w:lang w:val="x-none" w:eastAsia="pl-PL"/>
        </w:rPr>
        <w:t>i wysłać ją ponownie do Zamawiającego</w:t>
      </w:r>
      <w:r w:rsidR="009F46E6">
        <w:rPr>
          <w:rFonts w:ascii="Arial" w:hAnsi="Arial" w:cs="Arial"/>
          <w:b/>
          <w:sz w:val="20"/>
          <w:szCs w:val="20"/>
          <w:lang w:eastAsia="pl-PL"/>
        </w:rPr>
        <w:t xml:space="preserve">. </w:t>
      </w:r>
      <w:r w:rsidRPr="005E1474">
        <w:rPr>
          <w:rFonts w:ascii="Arial" w:hAnsi="Arial" w:cs="Arial"/>
          <w:b/>
          <w:sz w:val="20"/>
          <w:szCs w:val="20"/>
          <w:lang w:eastAsia="pl-PL"/>
        </w:rPr>
        <w:t xml:space="preserve">W przypadku nie dokonania aktualizacji złożona elektroniczna oferta pozostaje wiążąca. </w:t>
      </w:r>
    </w:p>
    <w:p w14:paraId="1B410BF5" w14:textId="77777777" w:rsidR="005E1474" w:rsidRPr="005E1474" w:rsidRDefault="005E1474" w:rsidP="00A469BB">
      <w:pPr>
        <w:widowControl w:val="0"/>
        <w:suppressAutoHyphens w:val="0"/>
        <w:adjustRightInd w:val="0"/>
        <w:jc w:val="both"/>
        <w:textAlignment w:val="baseline"/>
        <w:rPr>
          <w:rFonts w:ascii="Arial" w:hAnsi="Arial" w:cs="Arial"/>
          <w:b/>
          <w:sz w:val="20"/>
          <w:szCs w:val="20"/>
          <w:lang w:eastAsia="pl-PL"/>
        </w:rPr>
      </w:pPr>
    </w:p>
    <w:p w14:paraId="0FDD1A8E" w14:textId="77777777" w:rsidR="00226310" w:rsidRPr="00DC2FFA" w:rsidRDefault="00226310" w:rsidP="003569E3">
      <w:pPr>
        <w:numPr>
          <w:ilvl w:val="0"/>
          <w:numId w:val="3"/>
        </w:numPr>
        <w:suppressAutoHyphens w:val="0"/>
        <w:spacing w:line="276" w:lineRule="auto"/>
        <w:ind w:left="284" w:hanging="568"/>
        <w:jc w:val="both"/>
        <w:rPr>
          <w:rFonts w:ascii="Arial" w:hAnsi="Arial" w:cs="Arial"/>
          <w:b/>
          <w:sz w:val="20"/>
          <w:szCs w:val="20"/>
        </w:rPr>
      </w:pPr>
      <w:r w:rsidRPr="00DC2FFA">
        <w:rPr>
          <w:rFonts w:ascii="Arial" w:hAnsi="Arial" w:cs="Arial"/>
          <w:b/>
          <w:sz w:val="20"/>
          <w:szCs w:val="20"/>
        </w:rPr>
        <w:t xml:space="preserve">Przetwarzanie danych osobowych.   </w:t>
      </w:r>
    </w:p>
    <w:p w14:paraId="1D11A79F" w14:textId="77777777" w:rsidR="00B2186B" w:rsidRPr="00B2186B" w:rsidRDefault="00B2186B" w:rsidP="00B2186B">
      <w:pPr>
        <w:suppressAutoHyphens w:val="0"/>
        <w:spacing w:after="60"/>
        <w:ind w:left="284"/>
        <w:jc w:val="both"/>
        <w:rPr>
          <w:rFonts w:ascii="Arial" w:hAnsi="Arial" w:cs="Arial"/>
          <w:bCs/>
          <w:iCs/>
          <w:sz w:val="20"/>
          <w:szCs w:val="20"/>
        </w:rPr>
      </w:pPr>
      <w:r w:rsidRPr="00B2186B">
        <w:rPr>
          <w:rFonts w:ascii="Arial" w:hAnsi="Arial" w:cs="Arial"/>
          <w:bCs/>
          <w:iCs/>
          <w:sz w:val="20"/>
          <w:szCs w:val="20"/>
        </w:rPr>
        <w:t>Realizując obowiązek informacyjny wynikający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 dalej: RODO, Zamawiający informuje, iż:</w:t>
      </w:r>
    </w:p>
    <w:p w14:paraId="49584B6A" w14:textId="77777777" w:rsidR="00B2186B" w:rsidRPr="00B2186B" w:rsidRDefault="00B2186B" w:rsidP="00B2186B">
      <w:pPr>
        <w:suppressAutoHyphens w:val="0"/>
        <w:spacing w:after="60"/>
        <w:ind w:left="284" w:hanging="284"/>
        <w:jc w:val="both"/>
        <w:rPr>
          <w:rFonts w:ascii="Arial" w:hAnsi="Arial" w:cs="Arial"/>
          <w:bCs/>
          <w:iCs/>
          <w:sz w:val="20"/>
          <w:szCs w:val="20"/>
        </w:rPr>
      </w:pPr>
      <w:r w:rsidRPr="00B2186B">
        <w:rPr>
          <w:rFonts w:ascii="Arial" w:hAnsi="Arial" w:cs="Arial"/>
          <w:bCs/>
          <w:iCs/>
          <w:sz w:val="20"/>
          <w:szCs w:val="20"/>
        </w:rPr>
        <w:t>1.</w:t>
      </w:r>
      <w:r w:rsidRPr="00B2186B">
        <w:rPr>
          <w:rFonts w:ascii="Arial" w:hAnsi="Arial" w:cs="Arial"/>
          <w:bCs/>
          <w:iCs/>
          <w:sz w:val="20"/>
          <w:szCs w:val="20"/>
        </w:rPr>
        <w:tab/>
        <w:t>Administratorem danych osobowych Wykonawcy jak również osób wskazanych w ust. 4 poniżej jest WĘGLOKOKS KRAJ S.A., z siedzibą w Piekarach Śląskich (41-940) przy ul. gen. J. Ziętka, wpisana 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5B51F461" w14:textId="77777777" w:rsidR="00B2186B" w:rsidRPr="00B2186B" w:rsidRDefault="00B2186B" w:rsidP="00B2186B">
      <w:pPr>
        <w:suppressAutoHyphens w:val="0"/>
        <w:spacing w:after="60"/>
        <w:ind w:left="284" w:hanging="284"/>
        <w:jc w:val="both"/>
        <w:rPr>
          <w:rFonts w:ascii="Arial" w:hAnsi="Arial" w:cs="Arial"/>
          <w:bCs/>
          <w:iCs/>
          <w:sz w:val="20"/>
          <w:szCs w:val="20"/>
        </w:rPr>
      </w:pPr>
      <w:r w:rsidRPr="00B2186B">
        <w:rPr>
          <w:rFonts w:ascii="Arial" w:hAnsi="Arial" w:cs="Arial"/>
          <w:bCs/>
          <w:iCs/>
          <w:sz w:val="20"/>
          <w:szCs w:val="20"/>
        </w:rPr>
        <w:t>2.</w:t>
      </w:r>
      <w:r w:rsidRPr="00B2186B">
        <w:rPr>
          <w:rFonts w:ascii="Arial" w:hAnsi="Arial" w:cs="Arial"/>
          <w:bCs/>
          <w:iCs/>
          <w:sz w:val="20"/>
          <w:szCs w:val="20"/>
        </w:rPr>
        <w:tab/>
        <w:t>Dane kontaktowe do Administratora:</w:t>
      </w:r>
    </w:p>
    <w:p w14:paraId="72190307" w14:textId="77777777" w:rsidR="00B2186B" w:rsidRPr="00B2186B" w:rsidRDefault="00B2186B" w:rsidP="00B2186B">
      <w:pPr>
        <w:suppressAutoHyphens w:val="0"/>
        <w:spacing w:after="60"/>
        <w:ind w:left="284"/>
        <w:jc w:val="both"/>
        <w:rPr>
          <w:rFonts w:ascii="Arial" w:hAnsi="Arial" w:cs="Arial"/>
          <w:bCs/>
          <w:iCs/>
          <w:sz w:val="20"/>
          <w:szCs w:val="20"/>
        </w:rPr>
      </w:pPr>
      <w:r w:rsidRPr="00B2186B">
        <w:rPr>
          <w:rFonts w:ascii="Arial" w:hAnsi="Arial" w:cs="Arial"/>
          <w:bCs/>
          <w:iCs/>
          <w:sz w:val="20"/>
          <w:szCs w:val="20"/>
        </w:rPr>
        <w:t>a)</w:t>
      </w:r>
      <w:r w:rsidRPr="00B2186B">
        <w:rPr>
          <w:rFonts w:ascii="Arial" w:hAnsi="Arial" w:cs="Arial"/>
          <w:bCs/>
          <w:iCs/>
          <w:sz w:val="20"/>
          <w:szCs w:val="20"/>
        </w:rPr>
        <w:tab/>
        <w:t>adres korespondencyjny: Węglokoks Kraj S.A., ul. gen. J. Ziętka, 41-940, Piekary Śląskie;</w:t>
      </w:r>
    </w:p>
    <w:p w14:paraId="449622EC" w14:textId="110054F2" w:rsidR="00B2186B" w:rsidRPr="00B2186B" w:rsidRDefault="00B2186B" w:rsidP="00B2186B">
      <w:pPr>
        <w:suppressAutoHyphens w:val="0"/>
        <w:spacing w:after="60"/>
        <w:ind w:left="284"/>
        <w:jc w:val="both"/>
        <w:rPr>
          <w:rFonts w:ascii="Arial" w:hAnsi="Arial" w:cs="Arial"/>
          <w:bCs/>
          <w:iCs/>
          <w:sz w:val="20"/>
          <w:szCs w:val="20"/>
        </w:rPr>
      </w:pPr>
      <w:r w:rsidRPr="00B2186B">
        <w:rPr>
          <w:rFonts w:ascii="Arial" w:hAnsi="Arial" w:cs="Arial"/>
          <w:bCs/>
          <w:iCs/>
          <w:sz w:val="20"/>
          <w:szCs w:val="20"/>
        </w:rPr>
        <w:t>b)</w:t>
      </w:r>
      <w:r w:rsidRPr="00B2186B">
        <w:rPr>
          <w:rFonts w:ascii="Arial" w:hAnsi="Arial" w:cs="Arial"/>
          <w:bCs/>
          <w:iCs/>
          <w:sz w:val="20"/>
          <w:szCs w:val="20"/>
        </w:rPr>
        <w:tab/>
        <w:t>adres poczty elektronicznej: przetwarzaniedanych@weglokokskraj.pl,sekretariat@weglokokskraj.pl.</w:t>
      </w:r>
    </w:p>
    <w:p w14:paraId="4EC6897B" w14:textId="77777777" w:rsidR="00B2186B" w:rsidRPr="00B2186B" w:rsidRDefault="00B2186B" w:rsidP="00A27E7B">
      <w:pPr>
        <w:suppressAutoHyphens w:val="0"/>
        <w:spacing w:after="60"/>
        <w:ind w:left="284" w:hanging="284"/>
        <w:jc w:val="both"/>
        <w:rPr>
          <w:rFonts w:ascii="Arial" w:hAnsi="Arial" w:cs="Arial"/>
          <w:bCs/>
          <w:iCs/>
          <w:sz w:val="20"/>
          <w:szCs w:val="20"/>
        </w:rPr>
      </w:pPr>
      <w:r w:rsidRPr="00B2186B">
        <w:rPr>
          <w:rFonts w:ascii="Arial" w:hAnsi="Arial" w:cs="Arial"/>
          <w:bCs/>
          <w:iCs/>
          <w:sz w:val="20"/>
          <w:szCs w:val="20"/>
        </w:rPr>
        <w:t>3.</w:t>
      </w:r>
      <w:r w:rsidRPr="00B2186B">
        <w:rPr>
          <w:rFonts w:ascii="Arial" w:hAnsi="Arial" w:cs="Arial"/>
          <w:bCs/>
          <w:iCs/>
          <w:sz w:val="20"/>
          <w:szCs w:val="20"/>
        </w:rPr>
        <w:tab/>
        <w:t>Dane Wykonawcy oraz osób wskazanych w ust. 4 poniżej będą przetwarzane w celu:</w:t>
      </w:r>
    </w:p>
    <w:p w14:paraId="3195140B" w14:textId="77777777" w:rsidR="00B2186B" w:rsidRPr="00B2186B" w:rsidRDefault="00B2186B" w:rsidP="00B2186B">
      <w:pPr>
        <w:suppressAutoHyphens w:val="0"/>
        <w:spacing w:after="60"/>
        <w:ind w:left="284"/>
        <w:jc w:val="both"/>
        <w:rPr>
          <w:rFonts w:ascii="Arial" w:hAnsi="Arial" w:cs="Arial"/>
          <w:bCs/>
          <w:iCs/>
          <w:sz w:val="20"/>
          <w:szCs w:val="20"/>
        </w:rPr>
      </w:pPr>
      <w:r w:rsidRPr="00B2186B">
        <w:rPr>
          <w:rFonts w:ascii="Arial" w:hAnsi="Arial" w:cs="Arial"/>
          <w:bCs/>
          <w:iCs/>
          <w:sz w:val="20"/>
          <w:szCs w:val="20"/>
        </w:rPr>
        <w:t>a)</w:t>
      </w:r>
      <w:r w:rsidRPr="00B2186B">
        <w:rPr>
          <w:rFonts w:ascii="Arial" w:hAnsi="Arial" w:cs="Arial"/>
          <w:bCs/>
          <w:iCs/>
          <w:sz w:val="20"/>
          <w:szCs w:val="20"/>
        </w:rPr>
        <w:tab/>
        <w:t>Przeprowadzenia postępowania o udzielenie zamówienia;</w:t>
      </w:r>
    </w:p>
    <w:p w14:paraId="3F2EB41A" w14:textId="77777777" w:rsidR="00B2186B" w:rsidRPr="00B2186B" w:rsidRDefault="00B2186B" w:rsidP="00B2186B">
      <w:pPr>
        <w:suppressAutoHyphens w:val="0"/>
        <w:spacing w:after="60"/>
        <w:ind w:left="284"/>
        <w:jc w:val="both"/>
        <w:rPr>
          <w:rFonts w:ascii="Arial" w:hAnsi="Arial" w:cs="Arial"/>
          <w:bCs/>
          <w:iCs/>
          <w:sz w:val="20"/>
          <w:szCs w:val="20"/>
        </w:rPr>
      </w:pPr>
      <w:r w:rsidRPr="00B2186B">
        <w:rPr>
          <w:rFonts w:ascii="Arial" w:hAnsi="Arial" w:cs="Arial"/>
          <w:bCs/>
          <w:iCs/>
          <w:sz w:val="20"/>
          <w:szCs w:val="20"/>
        </w:rPr>
        <w:t>b)</w:t>
      </w:r>
      <w:r w:rsidRPr="00B2186B">
        <w:rPr>
          <w:rFonts w:ascii="Arial" w:hAnsi="Arial" w:cs="Arial"/>
          <w:bCs/>
          <w:iCs/>
          <w:sz w:val="20"/>
          <w:szCs w:val="20"/>
        </w:rPr>
        <w:tab/>
        <w:t>Wyboru najkorzystniejszej oferty oraz udzielania zamówienia poprzez zawarcie umowy;</w:t>
      </w:r>
    </w:p>
    <w:p w14:paraId="4D0870DC" w14:textId="63CF609E" w:rsidR="00B2186B" w:rsidRPr="00B2186B" w:rsidRDefault="00B2186B" w:rsidP="00A27E7B">
      <w:pPr>
        <w:suppressAutoHyphens w:val="0"/>
        <w:spacing w:after="60"/>
        <w:ind w:left="709" w:hanging="425"/>
        <w:jc w:val="both"/>
        <w:rPr>
          <w:rFonts w:ascii="Arial" w:hAnsi="Arial" w:cs="Arial"/>
          <w:bCs/>
          <w:iCs/>
          <w:sz w:val="20"/>
          <w:szCs w:val="20"/>
        </w:rPr>
      </w:pPr>
      <w:r w:rsidRPr="00B2186B">
        <w:rPr>
          <w:rFonts w:ascii="Arial" w:hAnsi="Arial" w:cs="Arial"/>
          <w:bCs/>
          <w:iCs/>
          <w:sz w:val="20"/>
          <w:szCs w:val="20"/>
        </w:rPr>
        <w:t>c)</w:t>
      </w:r>
      <w:r w:rsidRPr="00B2186B">
        <w:rPr>
          <w:rFonts w:ascii="Arial" w:hAnsi="Arial" w:cs="Arial"/>
          <w:bCs/>
          <w:iCs/>
          <w:sz w:val="20"/>
          <w:szCs w:val="20"/>
        </w:rPr>
        <w:tab/>
        <w:t xml:space="preserve">Przechowywania dokumentacji postępowania o udzielenie zamówienia na wypadek  </w:t>
      </w:r>
      <w:r w:rsidR="00A27E7B">
        <w:rPr>
          <w:rFonts w:ascii="Arial" w:hAnsi="Arial" w:cs="Arial"/>
          <w:bCs/>
          <w:iCs/>
          <w:sz w:val="20"/>
          <w:szCs w:val="20"/>
        </w:rPr>
        <w:t xml:space="preserve"> </w:t>
      </w:r>
      <w:r w:rsidRPr="00B2186B">
        <w:rPr>
          <w:rFonts w:ascii="Arial" w:hAnsi="Arial" w:cs="Arial"/>
          <w:bCs/>
          <w:iCs/>
          <w:sz w:val="20"/>
          <w:szCs w:val="20"/>
        </w:rPr>
        <w:t>przeprowadzenia kontroli przez uprawnione organy i podmioty;</w:t>
      </w:r>
    </w:p>
    <w:p w14:paraId="57DE7446" w14:textId="77777777" w:rsidR="00B2186B" w:rsidRPr="00B2186B" w:rsidRDefault="00B2186B" w:rsidP="00A27E7B">
      <w:pPr>
        <w:suppressAutoHyphens w:val="0"/>
        <w:spacing w:after="60"/>
        <w:ind w:left="709" w:hanging="425"/>
        <w:jc w:val="both"/>
        <w:rPr>
          <w:rFonts w:ascii="Arial" w:hAnsi="Arial" w:cs="Arial"/>
          <w:bCs/>
          <w:iCs/>
          <w:sz w:val="20"/>
          <w:szCs w:val="20"/>
        </w:rPr>
      </w:pPr>
      <w:r w:rsidRPr="00B2186B">
        <w:rPr>
          <w:rFonts w:ascii="Arial" w:hAnsi="Arial" w:cs="Arial"/>
          <w:bCs/>
          <w:iCs/>
          <w:sz w:val="20"/>
          <w:szCs w:val="20"/>
        </w:rPr>
        <w:t>d)</w:t>
      </w:r>
      <w:r w:rsidRPr="00B2186B">
        <w:rPr>
          <w:rFonts w:ascii="Arial" w:hAnsi="Arial" w:cs="Arial"/>
          <w:bCs/>
          <w:iCs/>
          <w:sz w:val="20"/>
          <w:szCs w:val="20"/>
        </w:rPr>
        <w:tab/>
        <w:t>Realizacji prawnie uzasadnionego interesu przez Administratora polegającego na dochodzeniu swoich praw lub ochrony przed roszczeniami wobec Administratora,</w:t>
      </w:r>
    </w:p>
    <w:p w14:paraId="0C1F7ECB" w14:textId="77777777" w:rsidR="00B2186B" w:rsidRPr="00B2186B" w:rsidRDefault="00B2186B" w:rsidP="00A27E7B">
      <w:pPr>
        <w:suppressAutoHyphens w:val="0"/>
        <w:spacing w:after="60"/>
        <w:ind w:left="709" w:hanging="425"/>
        <w:jc w:val="both"/>
        <w:rPr>
          <w:rFonts w:ascii="Arial" w:hAnsi="Arial" w:cs="Arial"/>
          <w:bCs/>
          <w:iCs/>
          <w:sz w:val="20"/>
          <w:szCs w:val="20"/>
        </w:rPr>
      </w:pPr>
      <w:r w:rsidRPr="00B2186B">
        <w:rPr>
          <w:rFonts w:ascii="Arial" w:hAnsi="Arial" w:cs="Arial"/>
          <w:bCs/>
          <w:iCs/>
          <w:sz w:val="20"/>
          <w:szCs w:val="20"/>
        </w:rPr>
        <w:t>e)</w:t>
      </w:r>
      <w:r w:rsidRPr="00B2186B">
        <w:rPr>
          <w:rFonts w:ascii="Arial" w:hAnsi="Arial" w:cs="Arial"/>
          <w:bCs/>
          <w:iCs/>
          <w:sz w:val="20"/>
          <w:szCs w:val="20"/>
        </w:rPr>
        <w:tab/>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2F4FF1A9" w14:textId="77777777" w:rsidR="00B2186B" w:rsidRPr="00B2186B" w:rsidRDefault="00B2186B" w:rsidP="00A27E7B">
      <w:pPr>
        <w:suppressAutoHyphens w:val="0"/>
        <w:spacing w:after="60"/>
        <w:ind w:left="709" w:hanging="425"/>
        <w:jc w:val="both"/>
        <w:rPr>
          <w:rFonts w:ascii="Arial" w:hAnsi="Arial" w:cs="Arial"/>
          <w:bCs/>
          <w:iCs/>
          <w:sz w:val="20"/>
          <w:szCs w:val="20"/>
        </w:rPr>
      </w:pPr>
      <w:r w:rsidRPr="00B2186B">
        <w:rPr>
          <w:rFonts w:ascii="Arial" w:hAnsi="Arial" w:cs="Arial"/>
          <w:bCs/>
          <w:iCs/>
          <w:sz w:val="20"/>
          <w:szCs w:val="20"/>
        </w:rPr>
        <w:t>f)</w:t>
      </w:r>
      <w:r w:rsidRPr="00B2186B">
        <w:rPr>
          <w:rFonts w:ascii="Arial" w:hAnsi="Arial" w:cs="Arial"/>
          <w:bCs/>
          <w:iCs/>
          <w:sz w:val="20"/>
          <w:szCs w:val="20"/>
        </w:rPr>
        <w:tab/>
        <w:t xml:space="preserve">Dokonywania analiz rynkowych, opracowywania strategii i prognoz oraz promowania produktów oferowanych przez Administratora. </w:t>
      </w:r>
    </w:p>
    <w:p w14:paraId="28F6B7EA" w14:textId="77777777" w:rsidR="00B2186B" w:rsidRPr="00B2186B" w:rsidRDefault="00B2186B" w:rsidP="00B2186B">
      <w:pPr>
        <w:suppressAutoHyphens w:val="0"/>
        <w:spacing w:after="60"/>
        <w:ind w:left="284"/>
        <w:jc w:val="both"/>
        <w:rPr>
          <w:rFonts w:ascii="Arial" w:hAnsi="Arial" w:cs="Arial"/>
          <w:bCs/>
          <w:iCs/>
          <w:sz w:val="20"/>
          <w:szCs w:val="20"/>
        </w:rPr>
      </w:pPr>
      <w:r w:rsidRPr="00B2186B">
        <w:rPr>
          <w:rFonts w:ascii="Arial" w:hAnsi="Arial" w:cs="Arial"/>
          <w:bCs/>
          <w:iCs/>
          <w:sz w:val="20"/>
          <w:szCs w:val="20"/>
        </w:rPr>
        <w:t>g)</w:t>
      </w:r>
      <w:r w:rsidRPr="00B2186B">
        <w:rPr>
          <w:rFonts w:ascii="Arial" w:hAnsi="Arial" w:cs="Arial"/>
          <w:bCs/>
          <w:iCs/>
          <w:sz w:val="20"/>
          <w:szCs w:val="20"/>
        </w:rPr>
        <w:tab/>
        <w:t>Przekazania dokumentacji postępowania o udzielenie zamówienia do archiwum.</w:t>
      </w:r>
    </w:p>
    <w:p w14:paraId="1BFA457B" w14:textId="77777777" w:rsidR="00B2186B" w:rsidRPr="00B2186B" w:rsidRDefault="00B2186B" w:rsidP="00A27E7B">
      <w:pPr>
        <w:tabs>
          <w:tab w:val="left" w:pos="284"/>
        </w:tabs>
        <w:suppressAutoHyphens w:val="0"/>
        <w:spacing w:after="60"/>
        <w:ind w:left="284" w:hanging="284"/>
        <w:jc w:val="both"/>
        <w:rPr>
          <w:rFonts w:ascii="Arial" w:hAnsi="Arial" w:cs="Arial"/>
          <w:bCs/>
          <w:iCs/>
          <w:sz w:val="20"/>
          <w:szCs w:val="20"/>
        </w:rPr>
      </w:pPr>
      <w:r w:rsidRPr="00B2186B">
        <w:rPr>
          <w:rFonts w:ascii="Arial" w:hAnsi="Arial" w:cs="Arial"/>
          <w:bCs/>
          <w:iCs/>
          <w:sz w:val="20"/>
          <w:szCs w:val="20"/>
        </w:rPr>
        <w:t>4.</w:t>
      </w:r>
      <w:r w:rsidRPr="00B2186B">
        <w:rPr>
          <w:rFonts w:ascii="Arial" w:hAnsi="Arial" w:cs="Arial"/>
          <w:bCs/>
          <w:iCs/>
          <w:sz w:val="20"/>
          <w:szCs w:val="20"/>
        </w:rPr>
        <w:tab/>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6B483F5F" w14:textId="77777777" w:rsidR="00B2186B" w:rsidRPr="00B2186B" w:rsidRDefault="00B2186B" w:rsidP="00A27E7B">
      <w:pPr>
        <w:suppressAutoHyphens w:val="0"/>
        <w:spacing w:after="60"/>
        <w:ind w:left="284" w:hanging="284"/>
        <w:jc w:val="both"/>
        <w:rPr>
          <w:rFonts w:ascii="Arial" w:hAnsi="Arial" w:cs="Arial"/>
          <w:bCs/>
          <w:iCs/>
          <w:sz w:val="20"/>
          <w:szCs w:val="20"/>
        </w:rPr>
      </w:pPr>
      <w:r w:rsidRPr="00B2186B">
        <w:rPr>
          <w:rFonts w:ascii="Arial" w:hAnsi="Arial" w:cs="Arial"/>
          <w:bCs/>
          <w:iCs/>
          <w:sz w:val="20"/>
          <w:szCs w:val="20"/>
        </w:rPr>
        <w:t>5.</w:t>
      </w:r>
      <w:r w:rsidRPr="00B2186B">
        <w:rPr>
          <w:rFonts w:ascii="Arial" w:hAnsi="Arial" w:cs="Arial"/>
          <w:bCs/>
          <w:iCs/>
          <w:sz w:val="20"/>
          <w:szCs w:val="20"/>
        </w:rPr>
        <w:tab/>
        <w:t xml:space="preserve">Przetwarzanie danych osobowych osób wymienionych w ust. 4 powyżej dokonywane będzie na podstawie: </w:t>
      </w:r>
    </w:p>
    <w:p w14:paraId="4DB4087C" w14:textId="77777777" w:rsidR="00B2186B" w:rsidRPr="00B2186B" w:rsidRDefault="00B2186B" w:rsidP="00A27E7B">
      <w:pPr>
        <w:suppressAutoHyphens w:val="0"/>
        <w:spacing w:after="60"/>
        <w:ind w:left="851" w:hanging="567"/>
        <w:jc w:val="both"/>
        <w:rPr>
          <w:rFonts w:ascii="Arial" w:hAnsi="Arial" w:cs="Arial"/>
          <w:bCs/>
          <w:iCs/>
          <w:sz w:val="20"/>
          <w:szCs w:val="20"/>
        </w:rPr>
      </w:pPr>
      <w:r w:rsidRPr="00B2186B">
        <w:rPr>
          <w:rFonts w:ascii="Arial" w:hAnsi="Arial" w:cs="Arial"/>
          <w:bCs/>
          <w:iCs/>
          <w:sz w:val="20"/>
          <w:szCs w:val="20"/>
        </w:rPr>
        <w:t>a)</w:t>
      </w:r>
      <w:r w:rsidRPr="00B2186B">
        <w:rPr>
          <w:rFonts w:ascii="Arial" w:hAnsi="Arial" w:cs="Arial"/>
          <w:bCs/>
          <w:iCs/>
          <w:sz w:val="20"/>
          <w:szCs w:val="20"/>
        </w:rPr>
        <w:tab/>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0EB66952" w14:textId="77777777" w:rsidR="00B2186B" w:rsidRPr="00B2186B" w:rsidRDefault="00B2186B" w:rsidP="00A27E7B">
      <w:pPr>
        <w:suppressAutoHyphens w:val="0"/>
        <w:spacing w:after="60"/>
        <w:ind w:left="851" w:hanging="567"/>
        <w:jc w:val="both"/>
        <w:rPr>
          <w:rFonts w:ascii="Arial" w:hAnsi="Arial" w:cs="Arial"/>
          <w:bCs/>
          <w:iCs/>
          <w:sz w:val="20"/>
          <w:szCs w:val="20"/>
        </w:rPr>
      </w:pPr>
      <w:r w:rsidRPr="00B2186B">
        <w:rPr>
          <w:rFonts w:ascii="Arial" w:hAnsi="Arial" w:cs="Arial"/>
          <w:bCs/>
          <w:iCs/>
          <w:sz w:val="20"/>
          <w:szCs w:val="20"/>
        </w:rPr>
        <w:t>b)</w:t>
      </w:r>
      <w:r w:rsidRPr="00B2186B">
        <w:rPr>
          <w:rFonts w:ascii="Arial" w:hAnsi="Arial" w:cs="Arial"/>
          <w:bCs/>
          <w:iCs/>
          <w:sz w:val="20"/>
          <w:szCs w:val="20"/>
        </w:rPr>
        <w:tab/>
        <w:t xml:space="preserve">art. 6 ust. 1 lit. c RODO tj. przetwarzanie jest niezbędne do wypełnienia obowiązku prawnego ciążącego na administratorze, a wynikającego w szczególności z przepisów prawa podatkowego, ustawy o rachunkowości, </w:t>
      </w:r>
    </w:p>
    <w:p w14:paraId="06F33454" w14:textId="77777777" w:rsidR="00B2186B" w:rsidRPr="00B2186B" w:rsidRDefault="00B2186B" w:rsidP="00A27E7B">
      <w:pPr>
        <w:suppressAutoHyphens w:val="0"/>
        <w:spacing w:after="60"/>
        <w:ind w:left="851" w:hanging="567"/>
        <w:jc w:val="both"/>
        <w:rPr>
          <w:rFonts w:ascii="Arial" w:hAnsi="Arial" w:cs="Arial"/>
          <w:bCs/>
          <w:iCs/>
          <w:sz w:val="20"/>
          <w:szCs w:val="20"/>
        </w:rPr>
      </w:pPr>
      <w:r w:rsidRPr="00B2186B">
        <w:rPr>
          <w:rFonts w:ascii="Arial" w:hAnsi="Arial" w:cs="Arial"/>
          <w:bCs/>
          <w:iCs/>
          <w:sz w:val="20"/>
          <w:szCs w:val="20"/>
        </w:rPr>
        <w:t>c)</w:t>
      </w:r>
      <w:r w:rsidRPr="00B2186B">
        <w:rPr>
          <w:rFonts w:ascii="Arial" w:hAnsi="Arial" w:cs="Arial"/>
          <w:bCs/>
          <w:iCs/>
          <w:sz w:val="20"/>
          <w:szCs w:val="20"/>
        </w:rPr>
        <w:tab/>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3B2B1D35" w14:textId="77777777" w:rsidR="00B2186B" w:rsidRPr="00B2186B" w:rsidRDefault="00B2186B" w:rsidP="00A27E7B">
      <w:pPr>
        <w:suppressAutoHyphens w:val="0"/>
        <w:spacing w:after="60"/>
        <w:ind w:left="426" w:hanging="426"/>
        <w:jc w:val="both"/>
        <w:rPr>
          <w:rFonts w:ascii="Arial" w:hAnsi="Arial" w:cs="Arial"/>
          <w:bCs/>
          <w:iCs/>
          <w:sz w:val="20"/>
          <w:szCs w:val="20"/>
        </w:rPr>
      </w:pPr>
      <w:r w:rsidRPr="00B2186B">
        <w:rPr>
          <w:rFonts w:ascii="Arial" w:hAnsi="Arial" w:cs="Arial"/>
          <w:bCs/>
          <w:iCs/>
          <w:sz w:val="20"/>
          <w:szCs w:val="20"/>
        </w:rPr>
        <w:t>6.</w:t>
      </w:r>
      <w:r w:rsidRPr="00B2186B">
        <w:rPr>
          <w:rFonts w:ascii="Arial" w:hAnsi="Arial" w:cs="Arial"/>
          <w:bCs/>
          <w:iCs/>
          <w:sz w:val="20"/>
          <w:szCs w:val="20"/>
        </w:rPr>
        <w:tab/>
        <w:t xml:space="preserve">Odbiorcą danych osobowych osób, o których mowa w ust. 4 powyżej mogą być podmioty którym Administrator udostępnia dane osobowe niezbędne do świadczenia usług na rzecz Administratora na </w:t>
      </w:r>
      <w:r w:rsidRPr="00B2186B">
        <w:rPr>
          <w:rFonts w:ascii="Arial" w:hAnsi="Arial" w:cs="Arial"/>
          <w:bCs/>
          <w:iCs/>
          <w:sz w:val="20"/>
          <w:szCs w:val="20"/>
        </w:rPr>
        <w:lastRenderedPageBreak/>
        <w:t>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000C57EB" w14:textId="77777777" w:rsidR="00B2186B" w:rsidRPr="00B2186B" w:rsidRDefault="00B2186B" w:rsidP="00A27E7B">
      <w:pPr>
        <w:suppressAutoHyphens w:val="0"/>
        <w:spacing w:after="60"/>
        <w:ind w:left="284" w:hanging="284"/>
        <w:jc w:val="both"/>
        <w:rPr>
          <w:rFonts w:ascii="Arial" w:hAnsi="Arial" w:cs="Arial"/>
          <w:bCs/>
          <w:iCs/>
          <w:sz w:val="20"/>
          <w:szCs w:val="20"/>
        </w:rPr>
      </w:pPr>
      <w:r w:rsidRPr="00B2186B">
        <w:rPr>
          <w:rFonts w:ascii="Arial" w:hAnsi="Arial" w:cs="Arial"/>
          <w:bCs/>
          <w:iCs/>
          <w:sz w:val="20"/>
          <w:szCs w:val="20"/>
        </w:rPr>
        <w:t>7.</w:t>
      </w:r>
      <w:r w:rsidRPr="00B2186B">
        <w:rPr>
          <w:rFonts w:ascii="Arial" w:hAnsi="Arial" w:cs="Arial"/>
          <w:bCs/>
          <w:iCs/>
          <w:sz w:val="20"/>
          <w:szCs w:val="20"/>
        </w:rPr>
        <w:tab/>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749587CB" w14:textId="77777777" w:rsidR="00B2186B" w:rsidRPr="00B2186B" w:rsidRDefault="00B2186B" w:rsidP="00A27E7B">
      <w:pPr>
        <w:suppressAutoHyphens w:val="0"/>
        <w:spacing w:after="60"/>
        <w:ind w:left="284" w:hanging="284"/>
        <w:jc w:val="both"/>
        <w:rPr>
          <w:rFonts w:ascii="Arial" w:hAnsi="Arial" w:cs="Arial"/>
          <w:bCs/>
          <w:iCs/>
          <w:sz w:val="20"/>
          <w:szCs w:val="20"/>
        </w:rPr>
      </w:pPr>
      <w:r w:rsidRPr="00B2186B">
        <w:rPr>
          <w:rFonts w:ascii="Arial" w:hAnsi="Arial" w:cs="Arial"/>
          <w:bCs/>
          <w:iCs/>
          <w:sz w:val="20"/>
          <w:szCs w:val="20"/>
        </w:rPr>
        <w:t>8.</w:t>
      </w:r>
      <w:r w:rsidRPr="00B2186B">
        <w:rPr>
          <w:rFonts w:ascii="Arial" w:hAnsi="Arial" w:cs="Arial"/>
          <w:bCs/>
          <w:iCs/>
          <w:sz w:val="20"/>
          <w:szCs w:val="20"/>
        </w:rPr>
        <w:tab/>
        <w:t>Osobom, o których mowa w ust. 4 powyżej przysługują następujące prawa:</w:t>
      </w:r>
    </w:p>
    <w:p w14:paraId="27876425" w14:textId="77777777" w:rsidR="00B2186B" w:rsidRPr="00B2186B" w:rsidRDefault="00B2186B" w:rsidP="00A27E7B">
      <w:pPr>
        <w:tabs>
          <w:tab w:val="left" w:pos="567"/>
          <w:tab w:val="left" w:pos="709"/>
        </w:tabs>
        <w:suppressAutoHyphens w:val="0"/>
        <w:spacing w:after="60"/>
        <w:ind w:left="567" w:hanging="283"/>
        <w:jc w:val="both"/>
        <w:rPr>
          <w:rFonts w:ascii="Arial" w:hAnsi="Arial" w:cs="Arial"/>
          <w:bCs/>
          <w:iCs/>
          <w:sz w:val="20"/>
          <w:szCs w:val="20"/>
        </w:rPr>
      </w:pPr>
      <w:r w:rsidRPr="00B2186B">
        <w:rPr>
          <w:rFonts w:ascii="Arial" w:hAnsi="Arial" w:cs="Arial"/>
          <w:bCs/>
          <w:iCs/>
          <w:sz w:val="20"/>
          <w:szCs w:val="20"/>
        </w:rPr>
        <w:t>a)</w:t>
      </w:r>
      <w:r w:rsidRPr="00B2186B">
        <w:rPr>
          <w:rFonts w:ascii="Arial" w:hAnsi="Arial" w:cs="Arial"/>
          <w:bCs/>
          <w:iCs/>
          <w:sz w:val="20"/>
          <w:szCs w:val="20"/>
        </w:rPr>
        <w:tab/>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1019A833" w14:textId="77777777" w:rsidR="00B2186B" w:rsidRPr="00B2186B" w:rsidRDefault="00B2186B" w:rsidP="00A27E7B">
      <w:pPr>
        <w:tabs>
          <w:tab w:val="left" w:pos="567"/>
          <w:tab w:val="left" w:pos="709"/>
        </w:tabs>
        <w:suppressAutoHyphens w:val="0"/>
        <w:spacing w:after="60"/>
        <w:ind w:left="567" w:hanging="283"/>
        <w:jc w:val="both"/>
        <w:rPr>
          <w:rFonts w:ascii="Arial" w:hAnsi="Arial" w:cs="Arial"/>
          <w:bCs/>
          <w:iCs/>
          <w:sz w:val="20"/>
          <w:szCs w:val="20"/>
        </w:rPr>
      </w:pPr>
      <w:r w:rsidRPr="00B2186B">
        <w:rPr>
          <w:rFonts w:ascii="Arial" w:hAnsi="Arial" w:cs="Arial"/>
          <w:bCs/>
          <w:iCs/>
          <w:sz w:val="20"/>
          <w:szCs w:val="20"/>
        </w:rPr>
        <w:t>b)</w:t>
      </w:r>
      <w:r w:rsidRPr="00B2186B">
        <w:rPr>
          <w:rFonts w:ascii="Arial" w:hAnsi="Arial" w:cs="Arial"/>
          <w:bCs/>
          <w:iCs/>
          <w:sz w:val="20"/>
          <w:szCs w:val="20"/>
        </w:rPr>
        <w:tab/>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43566E51" w14:textId="77777777" w:rsidR="00B2186B" w:rsidRPr="00B2186B" w:rsidRDefault="00B2186B" w:rsidP="00A27E7B">
      <w:pPr>
        <w:tabs>
          <w:tab w:val="left" w:pos="567"/>
          <w:tab w:val="left" w:pos="709"/>
        </w:tabs>
        <w:suppressAutoHyphens w:val="0"/>
        <w:spacing w:after="60"/>
        <w:ind w:left="567" w:hanging="283"/>
        <w:jc w:val="both"/>
        <w:rPr>
          <w:rFonts w:ascii="Arial" w:hAnsi="Arial" w:cs="Arial"/>
          <w:bCs/>
          <w:iCs/>
          <w:sz w:val="20"/>
          <w:szCs w:val="20"/>
        </w:rPr>
      </w:pPr>
      <w:r w:rsidRPr="00B2186B">
        <w:rPr>
          <w:rFonts w:ascii="Arial" w:hAnsi="Arial" w:cs="Arial"/>
          <w:bCs/>
          <w:iCs/>
          <w:sz w:val="20"/>
          <w:szCs w:val="20"/>
        </w:rPr>
        <w:t>c)</w:t>
      </w:r>
      <w:r w:rsidRPr="00B2186B">
        <w:rPr>
          <w:rFonts w:ascii="Arial" w:hAnsi="Arial" w:cs="Arial"/>
          <w:bCs/>
          <w:iCs/>
          <w:sz w:val="20"/>
          <w:szCs w:val="20"/>
        </w:rPr>
        <w:tab/>
        <w:t>prawo do sprostowania danych, które są nieprawidłowe lub żądania uzupełnienia niekompletnych danych osobowych z uwzględnieniem celów przetwarzania (art. 16 RODO);</w:t>
      </w:r>
    </w:p>
    <w:p w14:paraId="65D2DF55" w14:textId="77777777" w:rsidR="00B2186B" w:rsidRPr="00B2186B" w:rsidRDefault="00B2186B" w:rsidP="00A27E7B">
      <w:pPr>
        <w:tabs>
          <w:tab w:val="left" w:pos="567"/>
          <w:tab w:val="left" w:pos="709"/>
        </w:tabs>
        <w:suppressAutoHyphens w:val="0"/>
        <w:spacing w:after="60"/>
        <w:ind w:left="567" w:hanging="283"/>
        <w:jc w:val="both"/>
        <w:rPr>
          <w:rFonts w:ascii="Arial" w:hAnsi="Arial" w:cs="Arial"/>
          <w:bCs/>
          <w:iCs/>
          <w:sz w:val="20"/>
          <w:szCs w:val="20"/>
        </w:rPr>
      </w:pPr>
      <w:r w:rsidRPr="00B2186B">
        <w:rPr>
          <w:rFonts w:ascii="Arial" w:hAnsi="Arial" w:cs="Arial"/>
          <w:bCs/>
          <w:iCs/>
          <w:sz w:val="20"/>
          <w:szCs w:val="20"/>
        </w:rPr>
        <w:t>d)</w:t>
      </w:r>
      <w:r w:rsidRPr="00B2186B">
        <w:rPr>
          <w:rFonts w:ascii="Arial" w:hAnsi="Arial" w:cs="Arial"/>
          <w:bCs/>
          <w:iCs/>
          <w:sz w:val="20"/>
          <w:szCs w:val="20"/>
        </w:rPr>
        <w:tab/>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65CEABC6" w14:textId="77777777" w:rsidR="00B2186B" w:rsidRPr="00B2186B" w:rsidRDefault="00B2186B" w:rsidP="00A27E7B">
      <w:pPr>
        <w:tabs>
          <w:tab w:val="left" w:pos="567"/>
          <w:tab w:val="left" w:pos="709"/>
        </w:tabs>
        <w:suppressAutoHyphens w:val="0"/>
        <w:spacing w:after="60"/>
        <w:ind w:left="567" w:hanging="283"/>
        <w:jc w:val="both"/>
        <w:rPr>
          <w:rFonts w:ascii="Arial" w:hAnsi="Arial" w:cs="Arial"/>
          <w:bCs/>
          <w:iCs/>
          <w:sz w:val="20"/>
          <w:szCs w:val="20"/>
        </w:rPr>
      </w:pPr>
      <w:r w:rsidRPr="00B2186B">
        <w:rPr>
          <w:rFonts w:ascii="Arial" w:hAnsi="Arial" w:cs="Arial"/>
          <w:bCs/>
          <w:iCs/>
          <w:sz w:val="20"/>
          <w:szCs w:val="20"/>
        </w:rPr>
        <w:t>e)</w:t>
      </w:r>
      <w:r w:rsidRPr="00B2186B">
        <w:rPr>
          <w:rFonts w:ascii="Arial" w:hAnsi="Arial" w:cs="Arial"/>
          <w:bCs/>
          <w:iCs/>
          <w:sz w:val="20"/>
          <w:szCs w:val="20"/>
        </w:rPr>
        <w:tab/>
        <w:t>prawo do ograniczenia przetwarzania – w przypadkach o których mowa w art. 18 ust. 1 RODO dana osoba posiada prawo do ograniczenia przetwarzania danych;</w:t>
      </w:r>
    </w:p>
    <w:p w14:paraId="44A0BA59" w14:textId="77777777" w:rsidR="00B2186B" w:rsidRPr="00B2186B" w:rsidRDefault="00B2186B" w:rsidP="00A27E7B">
      <w:pPr>
        <w:tabs>
          <w:tab w:val="left" w:pos="567"/>
          <w:tab w:val="left" w:pos="709"/>
        </w:tabs>
        <w:suppressAutoHyphens w:val="0"/>
        <w:spacing w:after="60"/>
        <w:ind w:left="567" w:hanging="283"/>
        <w:jc w:val="both"/>
        <w:rPr>
          <w:rFonts w:ascii="Arial" w:hAnsi="Arial" w:cs="Arial"/>
          <w:bCs/>
          <w:iCs/>
          <w:sz w:val="20"/>
          <w:szCs w:val="20"/>
        </w:rPr>
      </w:pPr>
      <w:r w:rsidRPr="00B2186B">
        <w:rPr>
          <w:rFonts w:ascii="Arial" w:hAnsi="Arial" w:cs="Arial"/>
          <w:bCs/>
          <w:iCs/>
          <w:sz w:val="20"/>
          <w:szCs w:val="20"/>
        </w:rPr>
        <w:t>f)</w:t>
      </w:r>
      <w:r w:rsidRPr="00B2186B">
        <w:rPr>
          <w:rFonts w:ascii="Arial" w:hAnsi="Arial" w:cs="Arial"/>
          <w:bCs/>
          <w:iCs/>
          <w:sz w:val="20"/>
          <w:szCs w:val="20"/>
        </w:rPr>
        <w:tab/>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6519C5FE" w14:textId="77777777" w:rsidR="00B2186B" w:rsidRPr="00B2186B" w:rsidRDefault="00B2186B" w:rsidP="00A27E7B">
      <w:pPr>
        <w:tabs>
          <w:tab w:val="left" w:pos="567"/>
          <w:tab w:val="left" w:pos="709"/>
        </w:tabs>
        <w:suppressAutoHyphens w:val="0"/>
        <w:spacing w:after="60"/>
        <w:ind w:left="567" w:hanging="283"/>
        <w:jc w:val="both"/>
        <w:rPr>
          <w:rFonts w:ascii="Arial" w:hAnsi="Arial" w:cs="Arial"/>
          <w:bCs/>
          <w:iCs/>
          <w:sz w:val="20"/>
          <w:szCs w:val="20"/>
        </w:rPr>
      </w:pPr>
      <w:r w:rsidRPr="00B2186B">
        <w:rPr>
          <w:rFonts w:ascii="Arial" w:hAnsi="Arial" w:cs="Arial"/>
          <w:bCs/>
          <w:iCs/>
          <w:sz w:val="20"/>
          <w:szCs w:val="20"/>
        </w:rPr>
        <w:t>g)</w:t>
      </w:r>
      <w:r w:rsidRPr="00B2186B">
        <w:rPr>
          <w:rFonts w:ascii="Arial" w:hAnsi="Arial" w:cs="Arial"/>
          <w:bCs/>
          <w:iCs/>
          <w:sz w:val="20"/>
          <w:szCs w:val="20"/>
        </w:rPr>
        <w:tab/>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28CD7D10" w14:textId="77777777" w:rsidR="00B2186B" w:rsidRPr="00B2186B" w:rsidRDefault="00B2186B" w:rsidP="00A27E7B">
      <w:pPr>
        <w:suppressAutoHyphens w:val="0"/>
        <w:spacing w:after="60"/>
        <w:ind w:left="284" w:hanging="284"/>
        <w:jc w:val="both"/>
        <w:rPr>
          <w:rFonts w:ascii="Arial" w:hAnsi="Arial" w:cs="Arial"/>
          <w:bCs/>
          <w:iCs/>
          <w:sz w:val="20"/>
          <w:szCs w:val="20"/>
        </w:rPr>
      </w:pPr>
      <w:r w:rsidRPr="00B2186B">
        <w:rPr>
          <w:rFonts w:ascii="Arial" w:hAnsi="Arial" w:cs="Arial"/>
          <w:bCs/>
          <w:iCs/>
          <w:sz w:val="20"/>
          <w:szCs w:val="20"/>
        </w:rPr>
        <w:t>9.</w:t>
      </w:r>
      <w:r w:rsidRPr="00B2186B">
        <w:rPr>
          <w:rFonts w:ascii="Arial" w:hAnsi="Arial" w:cs="Arial"/>
          <w:bCs/>
          <w:iCs/>
          <w:sz w:val="20"/>
          <w:szCs w:val="20"/>
        </w:rPr>
        <w:tab/>
        <w:t xml:space="preserve">Wykonawca Posiada prawo do wniesienia skargi do Prezesa Urzędu Ochrony Danych Osobowych, jeżeli uzna, że przetwarzanie danych osobowych narusza przepisy RODO. </w:t>
      </w:r>
    </w:p>
    <w:p w14:paraId="6E4395D8" w14:textId="77777777" w:rsidR="00B2186B" w:rsidRPr="00B2186B" w:rsidRDefault="00B2186B" w:rsidP="00B2186B">
      <w:pPr>
        <w:suppressAutoHyphens w:val="0"/>
        <w:spacing w:after="60"/>
        <w:ind w:left="284"/>
        <w:jc w:val="both"/>
        <w:rPr>
          <w:rFonts w:ascii="Arial" w:hAnsi="Arial" w:cs="Arial"/>
          <w:bCs/>
          <w:iCs/>
          <w:sz w:val="20"/>
          <w:szCs w:val="20"/>
        </w:rPr>
      </w:pPr>
      <w:r w:rsidRPr="00B2186B">
        <w:rPr>
          <w:rFonts w:ascii="Arial" w:hAnsi="Arial" w:cs="Arial"/>
          <w:bCs/>
          <w:iCs/>
          <w:sz w:val="20"/>
          <w:szCs w:val="20"/>
        </w:rPr>
        <w:t xml:space="preserve">Dane kontaktowe Urzędu: </w:t>
      </w:r>
    </w:p>
    <w:p w14:paraId="31D860CD" w14:textId="77777777" w:rsidR="00B2186B" w:rsidRPr="00B2186B" w:rsidRDefault="00B2186B" w:rsidP="00B2186B">
      <w:pPr>
        <w:suppressAutoHyphens w:val="0"/>
        <w:spacing w:after="60"/>
        <w:ind w:left="284"/>
        <w:jc w:val="both"/>
        <w:rPr>
          <w:rFonts w:ascii="Arial" w:hAnsi="Arial" w:cs="Arial"/>
          <w:bCs/>
          <w:iCs/>
          <w:sz w:val="20"/>
          <w:szCs w:val="20"/>
        </w:rPr>
      </w:pPr>
      <w:r w:rsidRPr="00B2186B">
        <w:rPr>
          <w:rFonts w:ascii="Arial" w:hAnsi="Arial" w:cs="Arial"/>
          <w:bCs/>
          <w:iCs/>
          <w:sz w:val="20"/>
          <w:szCs w:val="20"/>
        </w:rPr>
        <w:t>Urząd Ochrony Danych Osobowych</w:t>
      </w:r>
    </w:p>
    <w:p w14:paraId="55067083" w14:textId="77777777" w:rsidR="00B2186B" w:rsidRPr="00B2186B" w:rsidRDefault="00B2186B" w:rsidP="00B2186B">
      <w:pPr>
        <w:suppressAutoHyphens w:val="0"/>
        <w:spacing w:after="60"/>
        <w:ind w:left="284"/>
        <w:jc w:val="both"/>
        <w:rPr>
          <w:rFonts w:ascii="Arial" w:hAnsi="Arial" w:cs="Arial"/>
          <w:bCs/>
          <w:iCs/>
          <w:sz w:val="20"/>
          <w:szCs w:val="20"/>
        </w:rPr>
      </w:pPr>
      <w:r w:rsidRPr="00B2186B">
        <w:rPr>
          <w:rFonts w:ascii="Arial" w:hAnsi="Arial" w:cs="Arial"/>
          <w:bCs/>
          <w:iCs/>
          <w:sz w:val="20"/>
          <w:szCs w:val="20"/>
        </w:rPr>
        <w:t>ul. Stawki 2, 00-193 Warszawa</w:t>
      </w:r>
    </w:p>
    <w:p w14:paraId="73173BD6" w14:textId="77777777" w:rsidR="00B2186B" w:rsidRPr="00B2186B" w:rsidRDefault="00B2186B" w:rsidP="00B2186B">
      <w:pPr>
        <w:suppressAutoHyphens w:val="0"/>
        <w:spacing w:after="60"/>
        <w:ind w:left="284"/>
        <w:jc w:val="both"/>
        <w:rPr>
          <w:rFonts w:ascii="Arial" w:hAnsi="Arial" w:cs="Arial"/>
          <w:bCs/>
          <w:iCs/>
          <w:sz w:val="20"/>
          <w:szCs w:val="20"/>
        </w:rPr>
      </w:pPr>
      <w:r w:rsidRPr="00B2186B">
        <w:rPr>
          <w:rFonts w:ascii="Arial" w:hAnsi="Arial" w:cs="Arial"/>
          <w:bCs/>
          <w:iCs/>
          <w:sz w:val="20"/>
          <w:szCs w:val="20"/>
        </w:rPr>
        <w:t>email: kancelaria@uodo.gov.pl</w:t>
      </w:r>
    </w:p>
    <w:p w14:paraId="5D5F704F" w14:textId="77777777" w:rsidR="00B2186B" w:rsidRPr="00B2186B" w:rsidRDefault="00B2186B" w:rsidP="00A27E7B">
      <w:pPr>
        <w:suppressAutoHyphens w:val="0"/>
        <w:spacing w:after="60"/>
        <w:ind w:left="284" w:hanging="284"/>
        <w:jc w:val="both"/>
        <w:rPr>
          <w:rFonts w:ascii="Arial" w:hAnsi="Arial" w:cs="Arial"/>
          <w:bCs/>
          <w:iCs/>
          <w:sz w:val="20"/>
          <w:szCs w:val="20"/>
        </w:rPr>
      </w:pPr>
      <w:r w:rsidRPr="00B2186B">
        <w:rPr>
          <w:rFonts w:ascii="Arial" w:hAnsi="Arial" w:cs="Arial"/>
          <w:bCs/>
          <w:iCs/>
          <w:sz w:val="20"/>
          <w:szCs w:val="20"/>
        </w:rPr>
        <w:t>10.</w:t>
      </w:r>
      <w:r w:rsidRPr="00B2186B">
        <w:rPr>
          <w:rFonts w:ascii="Arial" w:hAnsi="Arial" w:cs="Arial"/>
          <w:bCs/>
          <w:iCs/>
          <w:sz w:val="20"/>
          <w:szCs w:val="20"/>
        </w:rPr>
        <w:tab/>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1C65E30C" w14:textId="3164725F" w:rsidR="00226310" w:rsidRPr="00FA26F1" w:rsidRDefault="00B2186B" w:rsidP="00A27E7B">
      <w:pPr>
        <w:suppressAutoHyphens w:val="0"/>
        <w:spacing w:after="60"/>
        <w:ind w:left="284" w:hanging="284"/>
        <w:jc w:val="both"/>
        <w:rPr>
          <w:rFonts w:ascii="Arial" w:hAnsi="Arial" w:cs="Arial"/>
          <w:bCs/>
          <w:iCs/>
          <w:sz w:val="20"/>
          <w:szCs w:val="20"/>
        </w:rPr>
      </w:pPr>
      <w:r w:rsidRPr="00B2186B">
        <w:rPr>
          <w:rFonts w:ascii="Arial" w:hAnsi="Arial" w:cs="Arial"/>
          <w:bCs/>
          <w:iCs/>
          <w:sz w:val="20"/>
          <w:szCs w:val="20"/>
        </w:rPr>
        <w:t>11.</w:t>
      </w:r>
      <w:r w:rsidRPr="00B2186B">
        <w:rPr>
          <w:rFonts w:ascii="Arial" w:hAnsi="Arial" w:cs="Arial"/>
          <w:bCs/>
          <w:iCs/>
          <w:sz w:val="20"/>
          <w:szCs w:val="20"/>
        </w:rPr>
        <w:tab/>
        <w:t>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(jeżeli dotyczy).</w:t>
      </w:r>
    </w:p>
    <w:p w14:paraId="0BC3FB7C" w14:textId="77777777" w:rsidR="00C71D36" w:rsidRPr="00C71D36" w:rsidRDefault="00C71D36" w:rsidP="00C71D36">
      <w:pPr>
        <w:suppressAutoHyphens w:val="0"/>
        <w:ind w:left="567"/>
        <w:jc w:val="both"/>
        <w:rPr>
          <w:rFonts w:ascii="Arial" w:hAnsi="Arial" w:cs="Arial"/>
          <w:sz w:val="20"/>
          <w:szCs w:val="20"/>
        </w:rPr>
      </w:pPr>
    </w:p>
    <w:p w14:paraId="78937965" w14:textId="77777777" w:rsidR="00C71D36" w:rsidRPr="00C71D36" w:rsidRDefault="00C71D36" w:rsidP="007308C4">
      <w:pPr>
        <w:numPr>
          <w:ilvl w:val="0"/>
          <w:numId w:val="3"/>
        </w:numPr>
        <w:suppressAutoHyphens w:val="0"/>
        <w:spacing w:line="276" w:lineRule="auto"/>
        <w:ind w:left="284" w:hanging="568"/>
        <w:jc w:val="both"/>
        <w:rPr>
          <w:rFonts w:ascii="Arial" w:hAnsi="Arial" w:cs="Arial"/>
          <w:b/>
          <w:sz w:val="20"/>
          <w:szCs w:val="20"/>
        </w:rPr>
      </w:pPr>
      <w:r w:rsidRPr="00C71D36">
        <w:rPr>
          <w:rFonts w:ascii="Arial" w:hAnsi="Arial" w:cs="Arial"/>
          <w:b/>
          <w:sz w:val="20"/>
          <w:szCs w:val="20"/>
          <w:lang w:eastAsia="pl-PL"/>
        </w:rPr>
        <w:t>Informacje dodatkowe</w:t>
      </w:r>
    </w:p>
    <w:p w14:paraId="70B5AA6C" w14:textId="1C264D7D" w:rsid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466AE336" w14:textId="7AA57D97" w:rsidR="00CE4B4C" w:rsidRPr="0097209D" w:rsidRDefault="00CE4B4C"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Zamawiający nie dopuszcza prowadzenia rozliczeń w walutach obcych</w:t>
      </w:r>
      <w:r w:rsidR="0097209D" w:rsidRPr="0097209D">
        <w:rPr>
          <w:rFonts w:ascii="Arial" w:hAnsi="Arial" w:cs="Arial"/>
          <w:sz w:val="20"/>
          <w:szCs w:val="20"/>
          <w:lang w:eastAsia="pl-PL"/>
        </w:rPr>
        <w:t>.</w:t>
      </w:r>
    </w:p>
    <w:p w14:paraId="0457F629" w14:textId="77777777" w:rsidR="00C71D36" w:rsidRPr="0097209D"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 przetargowa może żądać od Wykonawców wyjaśnień dotyczących treści  złożonych ofert.</w:t>
      </w:r>
    </w:p>
    <w:p w14:paraId="3D8B3F5D" w14:textId="77777777" w:rsidR="00C71D36" w:rsidRP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w:t>
      </w:r>
      <w:r w:rsidRPr="00C71D36">
        <w:rPr>
          <w:rFonts w:ascii="Arial" w:hAnsi="Arial" w:cs="Arial"/>
          <w:sz w:val="20"/>
          <w:szCs w:val="20"/>
          <w:lang w:eastAsia="pl-PL"/>
        </w:rPr>
        <w:t xml:space="preserve"> Przetargowa każdorazowo wzywa Wykonawców, którzy w terminie składania ofert:</w:t>
      </w:r>
    </w:p>
    <w:p w14:paraId="220A9CAB" w14:textId="77777777" w:rsidR="00C71D36" w:rsidRPr="00C71D36" w:rsidRDefault="00C71D36" w:rsidP="009465C7">
      <w:pPr>
        <w:widowControl w:val="0"/>
        <w:numPr>
          <w:ilvl w:val="1"/>
          <w:numId w:val="40"/>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nie złożyli stosownych pełnomocnictw, oświadczeń lub dokumentów, </w:t>
      </w:r>
    </w:p>
    <w:p w14:paraId="0C290359" w14:textId="1F6E7953" w:rsidR="00C71D36" w:rsidRPr="00C71D36" w:rsidRDefault="00C71D36" w:rsidP="009465C7">
      <w:pPr>
        <w:widowControl w:val="0"/>
        <w:numPr>
          <w:ilvl w:val="1"/>
          <w:numId w:val="40"/>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złożyli pełnomocnictwa, oświadczenia lub dokumenty zawierające błędy, do ich uzupełnienia </w:t>
      </w:r>
      <w:r w:rsidR="0097209D">
        <w:rPr>
          <w:rFonts w:ascii="Arial" w:hAnsi="Arial" w:cs="Arial"/>
          <w:sz w:val="20"/>
          <w:szCs w:val="20"/>
          <w:lang w:eastAsia="pl-PL"/>
        </w:rPr>
        <w:t xml:space="preserve">                                 </w:t>
      </w:r>
      <w:r w:rsidRPr="00C71D36">
        <w:rPr>
          <w:rFonts w:ascii="Arial" w:hAnsi="Arial" w:cs="Arial"/>
          <w:sz w:val="20"/>
          <w:szCs w:val="20"/>
          <w:lang w:eastAsia="pl-PL"/>
        </w:rPr>
        <w:t>w określonym terminie, chyba że pomimo ich uzupełnienia konieczne byłoby unieważnienie postępowania lub odrzucenie oferty.</w:t>
      </w:r>
    </w:p>
    <w:p w14:paraId="0A46A3E5" w14:textId="11041085" w:rsidR="00C802F7" w:rsidRPr="00C802F7" w:rsidRDefault="00C802F7"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w:t>
      </w:r>
      <w:r w:rsidR="005F4107">
        <w:rPr>
          <w:rFonts w:ascii="Arial" w:hAnsi="Arial" w:cs="Arial"/>
          <w:sz w:val="20"/>
          <w:szCs w:val="20"/>
          <w:lang w:eastAsia="pl-PL"/>
        </w:rPr>
        <w:t xml:space="preserve"> </w:t>
      </w:r>
      <w:r w:rsidRPr="00C802F7">
        <w:rPr>
          <w:rFonts w:ascii="Arial" w:hAnsi="Arial" w:cs="Arial"/>
          <w:sz w:val="20"/>
          <w:szCs w:val="20"/>
          <w:lang w:eastAsia="pl-PL"/>
        </w:rPr>
        <w:t>określonych przez Zamawiającego na dzień wyznaczony przez Komisję Przetargową, jako dzień uzupełnienia.</w:t>
      </w:r>
    </w:p>
    <w:p w14:paraId="5623FFE0" w14:textId="5745A728" w:rsidR="005E1474" w:rsidRDefault="005E1474" w:rsidP="0097209D">
      <w:pPr>
        <w:numPr>
          <w:ilvl w:val="0"/>
          <w:numId w:val="8"/>
        </w:numPr>
        <w:tabs>
          <w:tab w:val="clear" w:pos="1060"/>
        </w:tabs>
        <w:suppressAutoHyphens w:val="0"/>
        <w:adjustRightInd w:val="0"/>
        <w:ind w:left="284" w:hanging="284"/>
        <w:jc w:val="both"/>
        <w:rPr>
          <w:rFonts w:ascii="Arial" w:hAnsi="Arial" w:cs="Arial"/>
          <w:sz w:val="20"/>
          <w:szCs w:val="20"/>
          <w:u w:val="single"/>
          <w:lang w:eastAsia="pl-PL"/>
        </w:rPr>
      </w:pPr>
      <w:r w:rsidRPr="005E1474">
        <w:rPr>
          <w:rFonts w:ascii="Arial" w:hAnsi="Arial" w:cs="Arial"/>
          <w:sz w:val="20"/>
          <w:szCs w:val="20"/>
          <w:lang w:eastAsia="pl-PL"/>
        </w:rPr>
        <w:t>Składanie dokumentów przez Wykonawcę, który złożył najkorzystniejszą ofertę</w:t>
      </w:r>
      <w:r w:rsidR="005F4107">
        <w:rPr>
          <w:rFonts w:ascii="Arial" w:hAnsi="Arial" w:cs="Arial"/>
          <w:sz w:val="20"/>
          <w:szCs w:val="20"/>
          <w:lang w:eastAsia="pl-PL"/>
        </w:rPr>
        <w:t>:</w:t>
      </w:r>
    </w:p>
    <w:p w14:paraId="3E1C1A34" w14:textId="0AF949BB" w:rsidR="005E1474" w:rsidRPr="00B55D33" w:rsidRDefault="005E1474" w:rsidP="009465C7">
      <w:pPr>
        <w:pStyle w:val="Akapitzlist"/>
        <w:numPr>
          <w:ilvl w:val="0"/>
          <w:numId w:val="61"/>
        </w:numPr>
        <w:adjustRightInd w:val="0"/>
        <w:ind w:left="426" w:hanging="284"/>
        <w:jc w:val="both"/>
        <w:rPr>
          <w:rFonts w:ascii="Arial" w:hAnsi="Arial" w:cs="Arial"/>
          <w:sz w:val="20"/>
          <w:szCs w:val="20"/>
          <w:u w:val="single"/>
        </w:rPr>
      </w:pPr>
      <w:r w:rsidRPr="00B55D33">
        <w:rPr>
          <w:rFonts w:ascii="Arial" w:hAnsi="Arial" w:cs="Arial"/>
          <w:sz w:val="20"/>
          <w:szCs w:val="20"/>
        </w:rPr>
        <w:t>Komisja Przetargowa wzywa Wykonawcę, który złożył najkorzystniejszą ofertę do złożenia stosownych dokumentów w określonym terminie, chyba, że pomimo ich złożenia konieczne byłoby unieważnienie postępowania lub odrzucenie oferty.</w:t>
      </w:r>
    </w:p>
    <w:p w14:paraId="782161B0" w14:textId="69458EA1" w:rsidR="00B55D33" w:rsidRDefault="00B55D33" w:rsidP="009465C7">
      <w:pPr>
        <w:pStyle w:val="Akapitzlist"/>
        <w:numPr>
          <w:ilvl w:val="0"/>
          <w:numId w:val="61"/>
        </w:numPr>
        <w:ind w:left="426" w:hanging="284"/>
        <w:jc w:val="both"/>
        <w:rPr>
          <w:rFonts w:ascii="Arial" w:hAnsi="Arial" w:cs="Arial"/>
          <w:sz w:val="20"/>
          <w:szCs w:val="20"/>
        </w:rPr>
      </w:pPr>
      <w:r w:rsidRPr="00B55D33">
        <w:rPr>
          <w:rFonts w:ascii="Arial" w:hAnsi="Arial" w:cs="Arial"/>
          <w:sz w:val="20"/>
          <w:szCs w:val="20"/>
        </w:rPr>
        <w:t>Oświadczenia lub dokumenty złożone przez Wykonawcę, który złożył najkorzystniejszą ofertę winny potwierdzać:</w:t>
      </w:r>
    </w:p>
    <w:p w14:paraId="33ADA695" w14:textId="78029803" w:rsidR="00B55D33" w:rsidRPr="00B55D33" w:rsidRDefault="00B55D33" w:rsidP="009465C7">
      <w:pPr>
        <w:pStyle w:val="Akapitzlist"/>
        <w:numPr>
          <w:ilvl w:val="0"/>
          <w:numId w:val="62"/>
        </w:numPr>
        <w:ind w:left="567" w:hanging="283"/>
        <w:jc w:val="both"/>
        <w:rPr>
          <w:rFonts w:ascii="Arial" w:hAnsi="Arial" w:cs="Arial"/>
          <w:sz w:val="20"/>
          <w:szCs w:val="20"/>
        </w:rPr>
      </w:pPr>
      <w:r w:rsidRPr="00B55D33">
        <w:rPr>
          <w:rFonts w:ascii="Arial" w:hAnsi="Arial" w:cs="Arial"/>
          <w:sz w:val="20"/>
          <w:szCs w:val="20"/>
        </w:rPr>
        <w:t>spełnienie warunków udziału w postępowaniu przez Wykonawcę,</w:t>
      </w:r>
    </w:p>
    <w:p w14:paraId="188E33D9" w14:textId="39A9A168" w:rsidR="00B55D33" w:rsidRPr="00C802F7" w:rsidRDefault="00B55D33" w:rsidP="009465C7">
      <w:pPr>
        <w:pStyle w:val="Akapitzlist"/>
        <w:numPr>
          <w:ilvl w:val="0"/>
          <w:numId w:val="62"/>
        </w:numPr>
        <w:ind w:left="567" w:hanging="283"/>
        <w:jc w:val="both"/>
        <w:rPr>
          <w:rFonts w:ascii="Arial" w:hAnsi="Arial" w:cs="Arial"/>
          <w:sz w:val="20"/>
          <w:szCs w:val="20"/>
        </w:rPr>
      </w:pPr>
      <w:r w:rsidRPr="00B55D33">
        <w:rPr>
          <w:rFonts w:ascii="Arial" w:hAnsi="Arial" w:cs="Arial"/>
          <w:sz w:val="20"/>
          <w:szCs w:val="20"/>
        </w:rPr>
        <w:t xml:space="preserve">że oferowane dostawy, usługi lub roboty budowlane potwierdzają spełnianie warunków określonych </w:t>
      </w:r>
      <w:r w:rsidR="00B314C2">
        <w:rPr>
          <w:rFonts w:ascii="Arial" w:hAnsi="Arial" w:cs="Arial"/>
          <w:sz w:val="20"/>
          <w:szCs w:val="20"/>
        </w:rPr>
        <w:t xml:space="preserve">  </w:t>
      </w:r>
      <w:r w:rsidR="00E167D7">
        <w:rPr>
          <w:rFonts w:ascii="Arial" w:hAnsi="Arial" w:cs="Arial"/>
          <w:sz w:val="20"/>
          <w:szCs w:val="20"/>
        </w:rPr>
        <w:t>w S</w:t>
      </w:r>
      <w:r w:rsidRPr="00B55D33">
        <w:rPr>
          <w:rFonts w:ascii="Arial" w:hAnsi="Arial" w:cs="Arial"/>
          <w:sz w:val="20"/>
          <w:szCs w:val="20"/>
        </w:rPr>
        <w:t>WZ na dzień wyznaczony przez Komisję Przetargową, jako dzień złożenia.</w:t>
      </w:r>
    </w:p>
    <w:p w14:paraId="712D8ECB" w14:textId="4D86A6DD" w:rsidR="005E1474" w:rsidRPr="00C802F7" w:rsidRDefault="00C802F7"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 xml:space="preserve">Komisja </w:t>
      </w:r>
      <w:r w:rsidR="005F4107">
        <w:rPr>
          <w:rFonts w:ascii="Arial" w:hAnsi="Arial" w:cs="Arial"/>
          <w:sz w:val="20"/>
          <w:szCs w:val="20"/>
          <w:lang w:eastAsia="pl-PL"/>
        </w:rPr>
        <w:t>P</w:t>
      </w:r>
      <w:r w:rsidRPr="00C802F7">
        <w:rPr>
          <w:rFonts w:ascii="Arial" w:hAnsi="Arial" w:cs="Arial"/>
          <w:sz w:val="20"/>
          <w:szCs w:val="20"/>
          <w:lang w:eastAsia="pl-PL"/>
        </w:rPr>
        <w:t>rzetargowa uprawniona jest do odstąpienia od żądania od Wykonawcy dokumentów</w:t>
      </w:r>
      <w:r>
        <w:rPr>
          <w:rFonts w:ascii="Arial" w:hAnsi="Arial" w:cs="Arial"/>
          <w:sz w:val="20"/>
          <w:szCs w:val="20"/>
          <w:lang w:eastAsia="pl-PL"/>
        </w:rPr>
        <w:t xml:space="preserve"> </w:t>
      </w:r>
      <w:r w:rsidR="00B314C2">
        <w:rPr>
          <w:rFonts w:ascii="Arial" w:hAnsi="Arial" w:cs="Arial"/>
          <w:sz w:val="20"/>
          <w:szCs w:val="20"/>
          <w:lang w:eastAsia="pl-PL"/>
        </w:rPr>
        <w:t xml:space="preserve">                                    </w:t>
      </w:r>
      <w:r w:rsidRPr="00C802F7">
        <w:rPr>
          <w:rFonts w:ascii="Arial" w:hAnsi="Arial" w:cs="Arial"/>
          <w:sz w:val="20"/>
          <w:szCs w:val="20"/>
          <w:lang w:eastAsia="pl-PL"/>
        </w:rPr>
        <w:t xml:space="preserve">i oświadczeń </w:t>
      </w:r>
      <w:r w:rsidR="00E167D7">
        <w:rPr>
          <w:rFonts w:ascii="Arial" w:hAnsi="Arial" w:cs="Arial"/>
          <w:sz w:val="20"/>
          <w:szCs w:val="20"/>
          <w:lang w:eastAsia="pl-PL"/>
        </w:rPr>
        <w:t>wynikających z Regulaminu lub S</w:t>
      </w:r>
      <w:r w:rsidRPr="00C802F7">
        <w:rPr>
          <w:rFonts w:ascii="Arial" w:hAnsi="Arial" w:cs="Arial"/>
          <w:sz w:val="20"/>
          <w:szCs w:val="20"/>
          <w:lang w:eastAsia="pl-PL"/>
        </w:rPr>
        <w:t xml:space="preserve">WZ/IWZ jeżeli Zamawiający jest w ich posiadaniu albo może uzyskać je z powszechnie dostępnych i bezpłatnych baz danych. </w:t>
      </w:r>
    </w:p>
    <w:p w14:paraId="60A0DF89" w14:textId="77777777" w:rsidR="00C71D36" w:rsidRPr="00C71D36"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Komisja Przetargowa poprawia w ofercie:</w:t>
      </w:r>
    </w:p>
    <w:p w14:paraId="16AC6BBB" w14:textId="77777777"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6FAD9A0E" w14:textId="5C3F3051"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inne omyłki polega</w:t>
      </w:r>
      <w:r w:rsidR="00B2186B">
        <w:rPr>
          <w:rFonts w:ascii="Arial" w:hAnsi="Arial" w:cs="Arial"/>
          <w:sz w:val="20"/>
          <w:szCs w:val="20"/>
          <w:lang w:eastAsia="pl-PL"/>
        </w:rPr>
        <w:t>jące na niezgodności oferty z S</w:t>
      </w:r>
      <w:r w:rsidRPr="00C71D36">
        <w:rPr>
          <w:rFonts w:ascii="Arial" w:hAnsi="Arial" w:cs="Arial"/>
          <w:sz w:val="20"/>
          <w:szCs w:val="20"/>
          <w:lang w:eastAsia="pl-PL"/>
        </w:rPr>
        <w:t xml:space="preserve">WZ, niezwłocznie powiadamiając o tym Wykonawcę i wyznaczając termin na wyrażenie zgody na ich poprawienie, chyba, że akceptacja zmian wynika </w:t>
      </w:r>
      <w:r w:rsidR="00E73769">
        <w:rPr>
          <w:rFonts w:ascii="Arial" w:hAnsi="Arial" w:cs="Arial"/>
          <w:sz w:val="20"/>
          <w:szCs w:val="20"/>
          <w:lang w:eastAsia="pl-PL"/>
        </w:rPr>
        <w:br/>
      </w:r>
      <w:r w:rsidRPr="00C71D36">
        <w:rPr>
          <w:rFonts w:ascii="Arial" w:hAnsi="Arial" w:cs="Arial"/>
          <w:sz w:val="20"/>
          <w:szCs w:val="20"/>
          <w:lang w:eastAsia="pl-PL"/>
        </w:rPr>
        <w:t>z wyjaśnień udzielonych przez Wykonawcę na podstawie ust. 4</w:t>
      </w:r>
      <w:r w:rsidR="00E81FAC">
        <w:rPr>
          <w:rFonts w:ascii="Arial" w:hAnsi="Arial" w:cs="Arial"/>
          <w:sz w:val="20"/>
          <w:szCs w:val="20"/>
          <w:lang w:eastAsia="pl-PL"/>
        </w:rPr>
        <w:t>.</w:t>
      </w:r>
    </w:p>
    <w:p w14:paraId="6C0AD5E8" w14:textId="5350B3ED" w:rsidR="00E44412"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Zgodnie z § 3</w:t>
      </w:r>
      <w:r w:rsidR="00C802F7">
        <w:rPr>
          <w:rFonts w:ascii="Arial" w:hAnsi="Arial" w:cs="Arial"/>
          <w:sz w:val="20"/>
          <w:szCs w:val="20"/>
          <w:lang w:eastAsia="pl-PL"/>
        </w:rPr>
        <w:t>9</w:t>
      </w:r>
      <w:r w:rsidRPr="00C71D36">
        <w:rPr>
          <w:rFonts w:ascii="Arial" w:hAnsi="Arial" w:cs="Arial"/>
          <w:sz w:val="20"/>
          <w:szCs w:val="20"/>
          <w:lang w:eastAsia="pl-PL"/>
        </w:rPr>
        <w:t xml:space="preserve"> ust.1 Regulaminu </w:t>
      </w:r>
      <w:r w:rsidRPr="00FA26F1">
        <w:rPr>
          <w:rFonts w:ascii="Arial" w:hAnsi="Arial" w:cs="Arial"/>
          <w:sz w:val="20"/>
          <w:szCs w:val="20"/>
          <w:lang w:eastAsia="pl-PL"/>
        </w:rPr>
        <w:t xml:space="preserve">dokumentacja z postępowania podlega udostępnieniu na zasadach określonych w </w:t>
      </w:r>
      <w:r w:rsidR="00763092">
        <w:rPr>
          <w:rFonts w:ascii="Arial" w:hAnsi="Arial" w:cs="Arial"/>
          <w:sz w:val="20"/>
          <w:szCs w:val="20"/>
          <w:lang w:eastAsia="pl-PL"/>
        </w:rPr>
        <w:t>Regulaminie.</w:t>
      </w:r>
    </w:p>
    <w:p w14:paraId="3ED61138" w14:textId="77777777" w:rsidR="00D2577A" w:rsidRPr="00FA26F1" w:rsidRDefault="00D2577A" w:rsidP="00D2577A">
      <w:pPr>
        <w:suppressAutoHyphens w:val="0"/>
        <w:adjustRightInd w:val="0"/>
        <w:ind w:left="284"/>
        <w:jc w:val="both"/>
        <w:rPr>
          <w:rFonts w:ascii="Arial" w:hAnsi="Arial" w:cs="Arial"/>
          <w:sz w:val="20"/>
          <w:szCs w:val="20"/>
          <w:lang w:eastAsia="pl-PL"/>
        </w:rPr>
      </w:pPr>
    </w:p>
    <w:p w14:paraId="620E1303" w14:textId="77777777" w:rsidR="00817651" w:rsidRPr="00817651" w:rsidRDefault="00817651" w:rsidP="00516749">
      <w:pPr>
        <w:suppressAutoHyphens w:val="0"/>
        <w:adjustRightInd w:val="0"/>
        <w:ind w:left="567"/>
        <w:jc w:val="both"/>
        <w:rPr>
          <w:rFonts w:ascii="Arial" w:hAnsi="Arial" w:cs="Arial"/>
          <w:sz w:val="20"/>
          <w:szCs w:val="20"/>
          <w:lang w:eastAsia="pl-PL"/>
        </w:rPr>
      </w:pPr>
    </w:p>
    <w:p w14:paraId="76BD222F" w14:textId="77777777" w:rsidR="00E44412" w:rsidRPr="00527A00" w:rsidRDefault="00E44412" w:rsidP="004E404A">
      <w:pPr>
        <w:numPr>
          <w:ilvl w:val="0"/>
          <w:numId w:val="3"/>
        </w:numPr>
        <w:suppressAutoHyphens w:val="0"/>
        <w:spacing w:line="360" w:lineRule="auto"/>
        <w:ind w:left="284" w:hanging="568"/>
        <w:jc w:val="both"/>
        <w:rPr>
          <w:rFonts w:ascii="Arial" w:hAnsi="Arial" w:cs="Arial"/>
          <w:b/>
          <w:sz w:val="20"/>
          <w:szCs w:val="20"/>
        </w:rPr>
      </w:pPr>
      <w:r w:rsidRPr="00527A00">
        <w:rPr>
          <w:rFonts w:ascii="Arial" w:hAnsi="Arial" w:cs="Arial"/>
          <w:b/>
          <w:sz w:val="20"/>
          <w:szCs w:val="20"/>
        </w:rPr>
        <w:t>Tryb ogłoszenia wyników postępowania.</w:t>
      </w:r>
    </w:p>
    <w:p w14:paraId="50D55D7C" w14:textId="714658CE" w:rsidR="00E44412" w:rsidRPr="00E44412" w:rsidRDefault="00E44412" w:rsidP="009465C7">
      <w:pPr>
        <w:numPr>
          <w:ilvl w:val="6"/>
          <w:numId w:val="41"/>
        </w:numPr>
        <w:suppressAutoHyphens w:val="0"/>
        <w:ind w:left="284" w:hanging="284"/>
        <w:jc w:val="both"/>
        <w:rPr>
          <w:rFonts w:ascii="Arial" w:hAnsi="Arial" w:cs="Arial"/>
          <w:sz w:val="20"/>
          <w:szCs w:val="20"/>
          <w:lang w:eastAsia="pl-PL"/>
        </w:rPr>
      </w:pPr>
      <w:r w:rsidRPr="00E44412">
        <w:rPr>
          <w:rFonts w:ascii="Arial" w:hAnsi="Arial" w:cs="Arial"/>
          <w:sz w:val="20"/>
          <w:szCs w:val="20"/>
        </w:rPr>
        <w:t>Osoby upoważnione informują Wykonaw</w:t>
      </w:r>
      <w:r w:rsidR="00A27E7B">
        <w:rPr>
          <w:rFonts w:ascii="Arial" w:hAnsi="Arial" w:cs="Arial"/>
          <w:sz w:val="20"/>
          <w:szCs w:val="20"/>
        </w:rPr>
        <w:t>ców, w formie przewidzianej w S</w:t>
      </w:r>
      <w:r w:rsidRPr="00E44412">
        <w:rPr>
          <w:rFonts w:ascii="Arial" w:hAnsi="Arial" w:cs="Arial"/>
          <w:sz w:val="20"/>
          <w:szCs w:val="20"/>
        </w:rPr>
        <w:t xml:space="preserve">WZ o sposobie rozstrzygnięcia postępowania. Informacja ta jest </w:t>
      </w:r>
      <w:r w:rsidR="005F4107">
        <w:rPr>
          <w:rFonts w:ascii="Arial" w:hAnsi="Arial" w:cs="Arial"/>
          <w:sz w:val="20"/>
          <w:szCs w:val="20"/>
        </w:rPr>
        <w:t>również zamieszczana</w:t>
      </w:r>
      <w:r w:rsidRPr="00E44412">
        <w:rPr>
          <w:rFonts w:ascii="Arial" w:hAnsi="Arial" w:cs="Arial"/>
          <w:sz w:val="20"/>
          <w:szCs w:val="20"/>
        </w:rPr>
        <w:t xml:space="preserve"> na stronie</w:t>
      </w:r>
      <w:r w:rsidR="005F4107">
        <w:rPr>
          <w:rFonts w:ascii="Arial" w:hAnsi="Arial" w:cs="Arial"/>
          <w:sz w:val="20"/>
          <w:szCs w:val="20"/>
        </w:rPr>
        <w:t xml:space="preserve"> </w:t>
      </w:r>
      <w:hyperlink r:id="rId18" w:history="1">
        <w:r w:rsidR="005F4107" w:rsidRPr="006405FC">
          <w:rPr>
            <w:rStyle w:val="Hipercze"/>
            <w:rFonts w:ascii="Arial" w:hAnsi="Arial" w:cs="Arial"/>
            <w:sz w:val="20"/>
            <w:szCs w:val="20"/>
          </w:rPr>
          <w:t>www.weglokokskraj.pl</w:t>
        </w:r>
      </w:hyperlink>
      <w:r w:rsidRPr="00E44412">
        <w:rPr>
          <w:rFonts w:ascii="Arial" w:hAnsi="Arial" w:cs="Arial"/>
          <w:sz w:val="20"/>
          <w:szCs w:val="20"/>
        </w:rPr>
        <w:t>.</w:t>
      </w:r>
    </w:p>
    <w:p w14:paraId="503BB474" w14:textId="5CAD7323" w:rsidR="00C16BDF" w:rsidRDefault="00E44412" w:rsidP="009465C7">
      <w:pPr>
        <w:numPr>
          <w:ilvl w:val="6"/>
          <w:numId w:val="41"/>
        </w:numPr>
        <w:suppressAutoHyphens w:val="0"/>
        <w:ind w:left="284" w:hanging="284"/>
        <w:jc w:val="both"/>
        <w:rPr>
          <w:rFonts w:ascii="Arial" w:hAnsi="Arial" w:cs="Arial"/>
          <w:sz w:val="20"/>
          <w:szCs w:val="20"/>
          <w:lang w:eastAsia="pl-PL"/>
        </w:rPr>
      </w:pPr>
      <w:r w:rsidRPr="00E44412">
        <w:rPr>
          <w:rFonts w:ascii="Arial" w:hAnsi="Arial" w:cs="Arial"/>
          <w:sz w:val="20"/>
          <w:szCs w:val="20"/>
        </w:rPr>
        <w:t>Wykonawcę, którego oferta zostanie wybrana za najkorzystniejszą, Zamawiający wezwie odrębnym pismem do zawarcia umowy.</w:t>
      </w:r>
    </w:p>
    <w:p w14:paraId="1DC6CE46" w14:textId="2B56DC3A" w:rsidR="00527A00" w:rsidRPr="00527A00" w:rsidRDefault="00527A00" w:rsidP="009465C7">
      <w:pPr>
        <w:numPr>
          <w:ilvl w:val="6"/>
          <w:numId w:val="41"/>
        </w:numPr>
        <w:suppressAutoHyphens w:val="0"/>
        <w:spacing w:after="60"/>
        <w:ind w:left="284" w:hanging="284"/>
        <w:jc w:val="both"/>
        <w:rPr>
          <w:rFonts w:ascii="Arial" w:hAnsi="Arial" w:cs="Arial"/>
          <w:sz w:val="20"/>
          <w:szCs w:val="20"/>
          <w:lang w:eastAsia="pl-PL"/>
        </w:rPr>
      </w:pPr>
      <w:r w:rsidRPr="00527A00">
        <w:rPr>
          <w:rFonts w:ascii="Arial" w:eastAsia="Calibri" w:hAnsi="Arial" w:cs="Arial"/>
          <w:sz w:val="20"/>
          <w:szCs w:val="20"/>
          <w:lang w:eastAsia="en-US"/>
        </w:rPr>
        <w:t>Informacja o sposobie rozstrzygnięcia postępowania zawiera informacje o</w:t>
      </w:r>
      <w:r w:rsidRPr="00527A00">
        <w:rPr>
          <w:rFonts w:ascii="Arial" w:eastAsia="Calibri" w:hAnsi="Arial" w:cs="Arial"/>
          <w:bCs/>
          <w:sz w:val="20"/>
          <w:szCs w:val="20"/>
          <w:lang w:eastAsia="en-US"/>
        </w:rPr>
        <w:t>:</w:t>
      </w:r>
    </w:p>
    <w:p w14:paraId="7017DA93" w14:textId="77777777" w:rsidR="00527A00" w:rsidRDefault="00527A00" w:rsidP="009465C7">
      <w:pPr>
        <w:widowControl w:val="0"/>
        <w:numPr>
          <w:ilvl w:val="1"/>
          <w:numId w:val="63"/>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lang w:val="x-none"/>
        </w:rPr>
        <w:t>Wykonawc</w:t>
      </w:r>
      <w:r>
        <w:rPr>
          <w:rFonts w:ascii="Arial" w:hAnsi="Arial" w:cs="Arial"/>
          <w:sz w:val="20"/>
          <w:szCs w:val="20"/>
        </w:rPr>
        <w:t>ach</w:t>
      </w:r>
      <w:r>
        <w:rPr>
          <w:rFonts w:ascii="Arial" w:hAnsi="Arial" w:cs="Arial"/>
          <w:sz w:val="20"/>
          <w:szCs w:val="20"/>
          <w:lang w:val="x-none"/>
        </w:rPr>
        <w:t>, któr</w:t>
      </w:r>
      <w:r>
        <w:rPr>
          <w:rFonts w:ascii="Arial" w:hAnsi="Arial" w:cs="Arial"/>
          <w:sz w:val="20"/>
          <w:szCs w:val="20"/>
        </w:rPr>
        <w:t>ych</w:t>
      </w:r>
      <w:r>
        <w:rPr>
          <w:rFonts w:ascii="Arial" w:hAnsi="Arial" w:cs="Arial"/>
          <w:sz w:val="20"/>
          <w:szCs w:val="20"/>
          <w:lang w:val="x-none"/>
        </w:rPr>
        <w:t xml:space="preserve"> ofert</w:t>
      </w:r>
      <w:r>
        <w:rPr>
          <w:rFonts w:ascii="Arial" w:hAnsi="Arial" w:cs="Arial"/>
          <w:sz w:val="20"/>
          <w:szCs w:val="20"/>
        </w:rPr>
        <w:t>y</w:t>
      </w:r>
      <w:r>
        <w:rPr>
          <w:rFonts w:ascii="Arial" w:hAnsi="Arial" w:cs="Arial"/>
          <w:sz w:val="20"/>
          <w:szCs w:val="20"/>
          <w:lang w:val="x-none"/>
        </w:rPr>
        <w:t xml:space="preserve"> wybrano,</w:t>
      </w:r>
    </w:p>
    <w:p w14:paraId="5E291B08" w14:textId="0BDD7564" w:rsidR="00527A00" w:rsidRDefault="00527A00" w:rsidP="009465C7">
      <w:pPr>
        <w:widowControl w:val="0"/>
        <w:numPr>
          <w:ilvl w:val="1"/>
          <w:numId w:val="63"/>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t>Wykonawcach,</w:t>
      </w:r>
      <w:r>
        <w:rPr>
          <w:rFonts w:ascii="Arial" w:hAnsi="Arial" w:cs="Arial"/>
          <w:sz w:val="20"/>
          <w:szCs w:val="20"/>
          <w:lang w:val="x-none"/>
        </w:rPr>
        <w:t xml:space="preserve"> których oferty zostały odrzucone wskazując podstawę wynikającą z Regulaminu oraz uzasadnienie faktyczne,</w:t>
      </w:r>
    </w:p>
    <w:p w14:paraId="69FEF5D1" w14:textId="77777777" w:rsidR="00527A00" w:rsidRDefault="00527A00" w:rsidP="009465C7">
      <w:pPr>
        <w:widowControl w:val="0"/>
        <w:numPr>
          <w:ilvl w:val="1"/>
          <w:numId w:val="63"/>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t>W</w:t>
      </w:r>
      <w:proofErr w:type="spellStart"/>
      <w:r>
        <w:rPr>
          <w:rFonts w:ascii="Arial" w:hAnsi="Arial" w:cs="Arial"/>
          <w:sz w:val="20"/>
          <w:szCs w:val="20"/>
          <w:lang w:val="x-none"/>
        </w:rPr>
        <w:t>ykonawcach</w:t>
      </w:r>
      <w:proofErr w:type="spellEnd"/>
      <w:r>
        <w:rPr>
          <w:rFonts w:ascii="Arial" w:hAnsi="Arial" w:cs="Arial"/>
          <w:sz w:val="20"/>
          <w:szCs w:val="20"/>
          <w:lang w:val="x-none"/>
        </w:rPr>
        <w:t>, którzy zostali wykluczeni wskazując podstawę wynikającą z Regulaminu oraz uzasadnienie faktyczne,</w:t>
      </w:r>
    </w:p>
    <w:p w14:paraId="3E4B76C3" w14:textId="72867603" w:rsidR="00527A00" w:rsidRPr="00527A00" w:rsidRDefault="00527A00" w:rsidP="009465C7">
      <w:pPr>
        <w:numPr>
          <w:ilvl w:val="1"/>
          <w:numId w:val="63"/>
        </w:numPr>
        <w:tabs>
          <w:tab w:val="clear" w:pos="851"/>
        </w:tabs>
        <w:suppressAutoHyphens w:val="0"/>
        <w:spacing w:after="60"/>
        <w:ind w:left="426" w:hanging="284"/>
        <w:jc w:val="both"/>
        <w:rPr>
          <w:rFonts w:ascii="Arial" w:eastAsia="Calibri" w:hAnsi="Arial" w:cs="Arial"/>
          <w:bCs/>
          <w:sz w:val="20"/>
          <w:szCs w:val="20"/>
          <w:lang w:eastAsia="en-US"/>
        </w:rPr>
      </w:pPr>
      <w:r>
        <w:rPr>
          <w:rFonts w:ascii="Arial" w:eastAsia="Calibri" w:hAnsi="Arial" w:cs="Arial"/>
          <w:sz w:val="20"/>
          <w:szCs w:val="20"/>
          <w:lang w:eastAsia="en-US"/>
        </w:rPr>
        <w:t>unieważnieniu postępowania wskazując podstawę wynikającą z Regulaminu oraz uzasadnienie faktyczne</w:t>
      </w:r>
      <w:r w:rsidR="00CE4B4C">
        <w:rPr>
          <w:rFonts w:ascii="Arial" w:eastAsia="Calibri" w:hAnsi="Arial" w:cs="Arial"/>
          <w:sz w:val="20"/>
          <w:szCs w:val="20"/>
          <w:lang w:eastAsia="en-US"/>
        </w:rPr>
        <w:t xml:space="preserve"> </w:t>
      </w:r>
      <w:r w:rsidR="00CE4B4C" w:rsidRPr="00CE4B4C">
        <w:rPr>
          <w:rFonts w:ascii="Arial" w:eastAsia="Calibri" w:hAnsi="Arial" w:cs="Arial"/>
          <w:sz w:val="20"/>
          <w:szCs w:val="20"/>
          <w:lang w:eastAsia="en-US"/>
        </w:rPr>
        <w:t>(jeżeli dotyczy).</w:t>
      </w:r>
      <w:r>
        <w:rPr>
          <w:rFonts w:ascii="Arial" w:eastAsia="Calibri" w:hAnsi="Arial" w:cs="Arial"/>
          <w:sz w:val="20"/>
          <w:szCs w:val="20"/>
          <w:lang w:eastAsia="en-US"/>
        </w:rPr>
        <w:t xml:space="preserve"> </w:t>
      </w:r>
    </w:p>
    <w:p w14:paraId="6EC20452" w14:textId="6A26F639" w:rsidR="00527A00" w:rsidRPr="00527A00" w:rsidRDefault="00527A00" w:rsidP="009465C7">
      <w:pPr>
        <w:numPr>
          <w:ilvl w:val="6"/>
          <w:numId w:val="41"/>
        </w:numPr>
        <w:suppressAutoHyphens w:val="0"/>
        <w:spacing w:after="300"/>
        <w:ind w:left="284" w:hanging="284"/>
        <w:jc w:val="both"/>
        <w:rPr>
          <w:rFonts w:ascii="Arial" w:hAnsi="Arial" w:cs="Arial"/>
          <w:sz w:val="20"/>
          <w:szCs w:val="20"/>
          <w:lang w:eastAsia="pl-PL"/>
        </w:rPr>
      </w:pPr>
      <w:r w:rsidRPr="00527A00">
        <w:rPr>
          <w:rFonts w:ascii="Arial" w:hAnsi="Arial" w:cs="Arial"/>
          <w:sz w:val="20"/>
          <w:szCs w:val="20"/>
        </w:rPr>
        <w:t xml:space="preserve">Decyzje podejmowane przez Zamawiającego w toku postępowania o udzielenie Zamówienia, </w:t>
      </w:r>
      <w:r w:rsidRPr="00527A00">
        <w:rPr>
          <w:rFonts w:ascii="Arial" w:hAnsi="Arial" w:cs="Arial"/>
          <w:sz w:val="20"/>
          <w:szCs w:val="20"/>
        </w:rPr>
        <w:br/>
        <w:t>w tym o odrzuceniu ofert, wykluczeniu Wykonawców czy unieważnieniu postępowania są ostateczne i nie podlegają zaskarżeniu. Wykonawcom uczestniczącym w postępowaniu</w:t>
      </w:r>
      <w:r w:rsidR="006C53F8">
        <w:rPr>
          <w:rFonts w:ascii="Arial" w:hAnsi="Arial" w:cs="Arial"/>
          <w:sz w:val="20"/>
          <w:szCs w:val="20"/>
        </w:rPr>
        <w:t>,</w:t>
      </w:r>
      <w:r w:rsidRPr="00527A00">
        <w:rPr>
          <w:rFonts w:ascii="Arial" w:hAnsi="Arial" w:cs="Arial"/>
          <w:sz w:val="20"/>
          <w:szCs w:val="20"/>
        </w:rPr>
        <w:t xml:space="preserve"> jak i mającym zamiar wzięcia udziału w postępowaniu o udzielenie Zamówienia nie przysługują w stosunku </w:t>
      </w:r>
      <w:r w:rsidR="0010373B">
        <w:rPr>
          <w:rFonts w:ascii="Arial" w:hAnsi="Arial" w:cs="Arial"/>
          <w:sz w:val="20"/>
          <w:szCs w:val="20"/>
        </w:rPr>
        <w:t>d</w:t>
      </w:r>
      <w:r w:rsidRPr="00527A00">
        <w:rPr>
          <w:rFonts w:ascii="Arial" w:hAnsi="Arial" w:cs="Arial"/>
          <w:sz w:val="20"/>
          <w:szCs w:val="20"/>
        </w:rPr>
        <w:t xml:space="preserve">o Zamawiającego jakiekolwiek roszczenia z tego tytułu. </w:t>
      </w:r>
    </w:p>
    <w:p w14:paraId="064282CB" w14:textId="1A965E13" w:rsidR="00FA3B3D" w:rsidRDefault="00FA3B3D" w:rsidP="004E404A">
      <w:pPr>
        <w:numPr>
          <w:ilvl w:val="0"/>
          <w:numId w:val="3"/>
        </w:numPr>
        <w:suppressAutoHyphens w:val="0"/>
        <w:spacing w:line="360" w:lineRule="auto"/>
        <w:ind w:left="284" w:hanging="568"/>
        <w:jc w:val="both"/>
        <w:rPr>
          <w:rFonts w:ascii="Arial" w:hAnsi="Arial" w:cs="Arial"/>
          <w:b/>
          <w:sz w:val="20"/>
          <w:szCs w:val="20"/>
        </w:rPr>
      </w:pPr>
      <w:r w:rsidRPr="00FA3B3D">
        <w:rPr>
          <w:rFonts w:ascii="Arial" w:hAnsi="Arial" w:cs="Arial"/>
          <w:b/>
          <w:sz w:val="20"/>
          <w:szCs w:val="20"/>
          <w:lang w:eastAsia="pl-PL"/>
        </w:rPr>
        <w:t>Postanowienia końcowe.</w:t>
      </w:r>
    </w:p>
    <w:p w14:paraId="63A564B4" w14:textId="7602E499" w:rsidR="00FA3B3D" w:rsidRPr="00710B59" w:rsidRDefault="00FA3B3D" w:rsidP="009465C7">
      <w:pPr>
        <w:pStyle w:val="Akapitzlist"/>
        <w:numPr>
          <w:ilvl w:val="0"/>
          <w:numId w:val="45"/>
        </w:numPr>
        <w:ind w:left="567" w:hanging="283"/>
        <w:jc w:val="both"/>
        <w:rPr>
          <w:rFonts w:ascii="Arial" w:hAnsi="Arial" w:cs="Arial"/>
          <w:b/>
          <w:sz w:val="20"/>
          <w:szCs w:val="20"/>
        </w:rPr>
      </w:pPr>
      <w:r w:rsidRPr="00710B59">
        <w:rPr>
          <w:rFonts w:ascii="Arial" w:hAnsi="Arial" w:cs="Arial"/>
          <w:sz w:val="20"/>
          <w:szCs w:val="20"/>
        </w:rPr>
        <w:t>Z tytułu odrzucenia ofert Wykonawcom nie przysługują żadne roszczenia przeciwko Zamawiającemu.</w:t>
      </w:r>
    </w:p>
    <w:p w14:paraId="3FA5F785" w14:textId="1FA4E074" w:rsidR="00E81FAC" w:rsidRPr="00710B59" w:rsidRDefault="00FA3B3D" w:rsidP="009465C7">
      <w:pPr>
        <w:pStyle w:val="Akapitzlist"/>
        <w:numPr>
          <w:ilvl w:val="0"/>
          <w:numId w:val="45"/>
        </w:numPr>
        <w:ind w:left="567" w:hanging="283"/>
        <w:jc w:val="both"/>
        <w:rPr>
          <w:rFonts w:ascii="Arial" w:hAnsi="Arial" w:cs="Arial"/>
          <w:b/>
          <w:sz w:val="20"/>
          <w:szCs w:val="20"/>
        </w:rPr>
      </w:pPr>
      <w:r w:rsidRPr="00710B59">
        <w:rPr>
          <w:rFonts w:ascii="Arial" w:hAnsi="Arial" w:cs="Arial"/>
          <w:sz w:val="20"/>
          <w:szCs w:val="20"/>
        </w:rPr>
        <w:t>Wszelkie koszty związane ze sporządzeniem, złożeniem oferty oraz uczestnictwem</w:t>
      </w:r>
      <w:r w:rsidR="00FA26F1">
        <w:rPr>
          <w:rFonts w:ascii="Arial" w:hAnsi="Arial" w:cs="Arial"/>
          <w:sz w:val="20"/>
          <w:szCs w:val="20"/>
        </w:rPr>
        <w:t xml:space="preserve"> </w:t>
      </w:r>
      <w:r w:rsidRPr="00710B59">
        <w:rPr>
          <w:rFonts w:ascii="Arial" w:hAnsi="Arial" w:cs="Arial"/>
          <w:sz w:val="20"/>
          <w:szCs w:val="20"/>
        </w:rPr>
        <w:t>w postępowaniu ponosi Wykonawca niezależnie od wyniku postępowania.</w:t>
      </w:r>
    </w:p>
    <w:p w14:paraId="32E8E8D5" w14:textId="21B680D0" w:rsidR="00226887" w:rsidRDefault="00226887" w:rsidP="00A37817">
      <w:pPr>
        <w:jc w:val="both"/>
        <w:rPr>
          <w:rFonts w:ascii="Arial" w:hAnsi="Arial" w:cs="Arial"/>
          <w:b/>
          <w:sz w:val="20"/>
          <w:szCs w:val="20"/>
          <w:u w:val="single"/>
        </w:rPr>
      </w:pPr>
    </w:p>
    <w:p w14:paraId="7B77E0B0" w14:textId="77777777" w:rsidR="00675D19" w:rsidRDefault="00675D19" w:rsidP="00A37817">
      <w:pPr>
        <w:jc w:val="both"/>
        <w:rPr>
          <w:rFonts w:ascii="Arial" w:hAnsi="Arial" w:cs="Arial"/>
          <w:b/>
          <w:sz w:val="20"/>
          <w:szCs w:val="20"/>
          <w:u w:val="single"/>
        </w:rPr>
      </w:pPr>
    </w:p>
    <w:p w14:paraId="528482B4" w14:textId="1AAAD4E0" w:rsidR="00725F0A" w:rsidRPr="00A04F4D" w:rsidRDefault="00320E32" w:rsidP="00A04F4D">
      <w:pPr>
        <w:ind w:left="-142"/>
        <w:jc w:val="both"/>
        <w:rPr>
          <w:rFonts w:ascii="Arial" w:hAnsi="Arial" w:cs="Arial"/>
          <w:b/>
          <w:sz w:val="20"/>
          <w:szCs w:val="20"/>
          <w:u w:val="single"/>
        </w:rPr>
      </w:pPr>
      <w:r w:rsidRPr="00812ABF">
        <w:rPr>
          <w:rFonts w:ascii="Arial" w:hAnsi="Arial" w:cs="Arial"/>
          <w:b/>
          <w:sz w:val="20"/>
          <w:szCs w:val="20"/>
          <w:u w:val="single"/>
        </w:rPr>
        <w:t>Załączniki:</w:t>
      </w:r>
      <w:r w:rsidRPr="00F448A5">
        <w:rPr>
          <w:rFonts w:ascii="Arial" w:hAnsi="Arial" w:cs="Arial"/>
          <w:b/>
          <w:sz w:val="20"/>
          <w:szCs w:val="20"/>
          <w:u w:val="single"/>
        </w:rPr>
        <w:t xml:space="preserve"> </w:t>
      </w:r>
    </w:p>
    <w:p w14:paraId="4097127A" w14:textId="77777777" w:rsidR="00672E89" w:rsidRDefault="00672E89" w:rsidP="00AC1FE1">
      <w:pPr>
        <w:jc w:val="both"/>
        <w:rPr>
          <w:rFonts w:ascii="Arial" w:hAnsi="Arial" w:cs="Arial"/>
          <w:sz w:val="20"/>
          <w:szCs w:val="20"/>
        </w:rPr>
      </w:pPr>
    </w:p>
    <w:tbl>
      <w:tblPr>
        <w:tblW w:w="9639" w:type="dxa"/>
        <w:tblInd w:w="-142" w:type="dxa"/>
        <w:tblLayout w:type="fixed"/>
        <w:tblLook w:val="04A0" w:firstRow="1" w:lastRow="0" w:firstColumn="1" w:lastColumn="0" w:noHBand="0" w:noVBand="1"/>
      </w:tblPr>
      <w:tblGrid>
        <w:gridCol w:w="468"/>
        <w:gridCol w:w="1625"/>
        <w:gridCol w:w="425"/>
        <w:gridCol w:w="7121"/>
      </w:tblGrid>
      <w:tr w:rsidR="00A04F4D" w:rsidRPr="00A04F4D" w14:paraId="53630D74" w14:textId="77777777" w:rsidTr="00B314C2">
        <w:trPr>
          <w:trHeight w:val="152"/>
        </w:trPr>
        <w:tc>
          <w:tcPr>
            <w:tcW w:w="468" w:type="dxa"/>
            <w:vAlign w:val="center"/>
          </w:tcPr>
          <w:p w14:paraId="0E462C3E" w14:textId="77777777" w:rsidR="00A04F4D" w:rsidRPr="007308C4" w:rsidRDefault="00A04F4D" w:rsidP="009465C7">
            <w:pPr>
              <w:numPr>
                <w:ilvl w:val="0"/>
                <w:numId w:val="46"/>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351C0BAF" w14:textId="06D65E01" w:rsidR="00A04F4D" w:rsidRPr="007308C4" w:rsidRDefault="00A04F4D"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1</w:t>
            </w:r>
          </w:p>
        </w:tc>
        <w:tc>
          <w:tcPr>
            <w:tcW w:w="425" w:type="dxa"/>
            <w:vAlign w:val="center"/>
          </w:tcPr>
          <w:p w14:paraId="0FF90527" w14:textId="77777777" w:rsidR="00A04F4D" w:rsidRPr="007308C4" w:rsidRDefault="00A04F4D" w:rsidP="009465C7">
            <w:pPr>
              <w:numPr>
                <w:ilvl w:val="0"/>
                <w:numId w:val="47"/>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hideMark/>
          </w:tcPr>
          <w:p w14:paraId="5F477512" w14:textId="13437AA4" w:rsidR="00A04F4D" w:rsidRPr="007308C4" w:rsidRDefault="00A04F4D" w:rsidP="000E1F2A">
            <w:pPr>
              <w:tabs>
                <w:tab w:val="left" w:pos="358"/>
                <w:tab w:val="left" w:pos="1985"/>
                <w:tab w:val="left" w:pos="2268"/>
              </w:tabs>
              <w:jc w:val="both"/>
              <w:rPr>
                <w:sz w:val="20"/>
                <w:szCs w:val="20"/>
              </w:rPr>
            </w:pPr>
            <w:r w:rsidRPr="007308C4">
              <w:rPr>
                <w:rFonts w:ascii="Arial" w:hAnsi="Arial" w:cs="Arial"/>
                <w:sz w:val="20"/>
                <w:szCs w:val="20"/>
              </w:rPr>
              <w:t>Opis przedmiotu zamówienia</w:t>
            </w:r>
          </w:p>
        </w:tc>
      </w:tr>
      <w:tr w:rsidR="00BC7D82" w:rsidRPr="00A04F4D" w14:paraId="38C44030" w14:textId="77777777" w:rsidTr="00B314C2">
        <w:trPr>
          <w:trHeight w:val="152"/>
        </w:trPr>
        <w:tc>
          <w:tcPr>
            <w:tcW w:w="468" w:type="dxa"/>
            <w:vAlign w:val="center"/>
          </w:tcPr>
          <w:p w14:paraId="23E28D3F" w14:textId="77777777" w:rsidR="00BC7D82" w:rsidRPr="007308C4" w:rsidRDefault="00BC7D82" w:rsidP="009465C7">
            <w:pPr>
              <w:numPr>
                <w:ilvl w:val="0"/>
                <w:numId w:val="46"/>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45516CCC" w14:textId="5B1D1C5F" w:rsidR="00BC7D82" w:rsidRPr="007308C4" w:rsidRDefault="00BC7D82"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1a</w:t>
            </w:r>
          </w:p>
        </w:tc>
        <w:tc>
          <w:tcPr>
            <w:tcW w:w="425" w:type="dxa"/>
            <w:vAlign w:val="center"/>
          </w:tcPr>
          <w:p w14:paraId="5FC7AFD0" w14:textId="77777777" w:rsidR="00BC7D82" w:rsidRPr="007308C4" w:rsidRDefault="00BC7D82" w:rsidP="009465C7">
            <w:pPr>
              <w:numPr>
                <w:ilvl w:val="0"/>
                <w:numId w:val="47"/>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0AB0B960" w14:textId="3836A1ED" w:rsidR="00BC7D82" w:rsidRPr="007308C4" w:rsidRDefault="00BC7D82" w:rsidP="000E1F2A">
            <w:pPr>
              <w:tabs>
                <w:tab w:val="left" w:pos="358"/>
                <w:tab w:val="left" w:pos="1985"/>
                <w:tab w:val="left" w:pos="2268"/>
              </w:tabs>
              <w:jc w:val="both"/>
              <w:rPr>
                <w:rFonts w:ascii="Arial" w:hAnsi="Arial" w:cs="Arial"/>
                <w:sz w:val="20"/>
                <w:szCs w:val="20"/>
              </w:rPr>
            </w:pPr>
            <w:r w:rsidRPr="007308C4">
              <w:rPr>
                <w:rFonts w:ascii="Arial" w:hAnsi="Arial" w:cs="Arial"/>
                <w:sz w:val="20"/>
                <w:szCs w:val="20"/>
              </w:rPr>
              <w:t>Przedmiar robót</w:t>
            </w:r>
          </w:p>
        </w:tc>
      </w:tr>
      <w:tr w:rsidR="00A04F4D" w:rsidRPr="00A04F4D" w14:paraId="4F36D6B6" w14:textId="77777777" w:rsidTr="00B314C2">
        <w:trPr>
          <w:trHeight w:val="127"/>
        </w:trPr>
        <w:tc>
          <w:tcPr>
            <w:tcW w:w="468" w:type="dxa"/>
            <w:vAlign w:val="center"/>
          </w:tcPr>
          <w:p w14:paraId="1A07F3C9" w14:textId="77777777" w:rsidR="00A04F4D" w:rsidRPr="007308C4" w:rsidRDefault="00A04F4D" w:rsidP="009465C7">
            <w:pPr>
              <w:numPr>
                <w:ilvl w:val="0"/>
                <w:numId w:val="46"/>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3E2014ED" w14:textId="68E0F8A5" w:rsidR="00A04F4D" w:rsidRPr="007308C4" w:rsidRDefault="00A04F4D"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2</w:t>
            </w:r>
          </w:p>
        </w:tc>
        <w:tc>
          <w:tcPr>
            <w:tcW w:w="425" w:type="dxa"/>
            <w:vAlign w:val="center"/>
          </w:tcPr>
          <w:p w14:paraId="6FCF96B2" w14:textId="77777777" w:rsidR="00A04F4D" w:rsidRPr="007308C4" w:rsidRDefault="00A04F4D" w:rsidP="009465C7">
            <w:pPr>
              <w:numPr>
                <w:ilvl w:val="0"/>
                <w:numId w:val="47"/>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hideMark/>
          </w:tcPr>
          <w:p w14:paraId="09D51943" w14:textId="1EC49768" w:rsidR="00A04F4D" w:rsidRPr="007308C4" w:rsidRDefault="00A04F4D" w:rsidP="000E1F2A">
            <w:pPr>
              <w:tabs>
                <w:tab w:val="left" w:pos="358"/>
                <w:tab w:val="left" w:pos="1985"/>
                <w:tab w:val="left" w:pos="2268"/>
              </w:tabs>
              <w:jc w:val="both"/>
              <w:rPr>
                <w:sz w:val="20"/>
                <w:szCs w:val="20"/>
              </w:rPr>
            </w:pPr>
            <w:r w:rsidRPr="007308C4">
              <w:rPr>
                <w:rFonts w:ascii="Arial" w:hAnsi="Arial" w:cs="Arial"/>
                <w:sz w:val="20"/>
                <w:szCs w:val="20"/>
              </w:rPr>
              <w:t>Formularz ofertowy</w:t>
            </w:r>
          </w:p>
        </w:tc>
      </w:tr>
      <w:tr w:rsidR="009E6E49" w:rsidRPr="00A04F4D" w14:paraId="2413F405" w14:textId="77777777" w:rsidTr="00B314C2">
        <w:trPr>
          <w:trHeight w:val="127"/>
        </w:trPr>
        <w:tc>
          <w:tcPr>
            <w:tcW w:w="468" w:type="dxa"/>
            <w:vAlign w:val="center"/>
          </w:tcPr>
          <w:p w14:paraId="371E2204" w14:textId="77777777" w:rsidR="009E6E49" w:rsidRPr="007308C4" w:rsidRDefault="009E6E49" w:rsidP="009465C7">
            <w:pPr>
              <w:numPr>
                <w:ilvl w:val="0"/>
                <w:numId w:val="46"/>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1A0BC6A0" w14:textId="19AFB932"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Załącznik nr 3</w:t>
            </w:r>
          </w:p>
        </w:tc>
        <w:tc>
          <w:tcPr>
            <w:tcW w:w="425" w:type="dxa"/>
            <w:vAlign w:val="center"/>
          </w:tcPr>
          <w:p w14:paraId="50CFB36D" w14:textId="77777777" w:rsidR="009E6E49" w:rsidRPr="007308C4" w:rsidRDefault="009E6E49" w:rsidP="009465C7">
            <w:pPr>
              <w:numPr>
                <w:ilvl w:val="0"/>
                <w:numId w:val="47"/>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4B234B7E" w14:textId="76F1429A" w:rsidR="009E6E49" w:rsidRPr="007308C4" w:rsidRDefault="009E6E49" w:rsidP="000E1F2A">
            <w:pPr>
              <w:tabs>
                <w:tab w:val="left" w:pos="358"/>
                <w:tab w:val="left" w:pos="1985"/>
                <w:tab w:val="left" w:pos="2268"/>
              </w:tabs>
              <w:jc w:val="both"/>
              <w:rPr>
                <w:rFonts w:ascii="Arial" w:hAnsi="Arial" w:cs="Arial"/>
                <w:sz w:val="20"/>
                <w:szCs w:val="20"/>
              </w:rPr>
            </w:pPr>
            <w:r w:rsidRPr="007308C4">
              <w:rPr>
                <w:rFonts w:ascii="Arial" w:hAnsi="Arial" w:cs="Arial"/>
                <w:sz w:val="20"/>
                <w:szCs w:val="20"/>
              </w:rPr>
              <w:t>Wykaz osób, które będą uczestniczyć w wykonywaniu zamówienia</w:t>
            </w:r>
          </w:p>
        </w:tc>
      </w:tr>
      <w:tr w:rsidR="009E6E49" w:rsidRPr="00A04F4D" w14:paraId="5CB4800A" w14:textId="77777777" w:rsidTr="00B314C2">
        <w:trPr>
          <w:trHeight w:val="127"/>
        </w:trPr>
        <w:tc>
          <w:tcPr>
            <w:tcW w:w="468" w:type="dxa"/>
            <w:vAlign w:val="center"/>
          </w:tcPr>
          <w:p w14:paraId="06335895" w14:textId="77777777" w:rsidR="009E6E49" w:rsidRPr="007308C4" w:rsidRDefault="009E6E49" w:rsidP="009465C7">
            <w:pPr>
              <w:numPr>
                <w:ilvl w:val="0"/>
                <w:numId w:val="46"/>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7AD9F33D" w14:textId="65DBEEFF"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53DA8">
              <w:rPr>
                <w:rFonts w:ascii="Arial" w:hAnsi="Arial" w:cs="Arial"/>
                <w:sz w:val="20"/>
                <w:szCs w:val="20"/>
              </w:rPr>
              <w:t>4</w:t>
            </w:r>
          </w:p>
        </w:tc>
        <w:tc>
          <w:tcPr>
            <w:tcW w:w="425" w:type="dxa"/>
            <w:vAlign w:val="center"/>
          </w:tcPr>
          <w:p w14:paraId="16556452" w14:textId="77777777" w:rsidR="009E6E49" w:rsidRPr="007308C4" w:rsidRDefault="009E6E49" w:rsidP="009465C7">
            <w:pPr>
              <w:numPr>
                <w:ilvl w:val="0"/>
                <w:numId w:val="47"/>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64F66CB0" w14:textId="0290C5F3" w:rsidR="009E6E49" w:rsidRPr="007308C4" w:rsidRDefault="009E6E49" w:rsidP="000E1F2A">
            <w:pPr>
              <w:tabs>
                <w:tab w:val="left" w:pos="358"/>
                <w:tab w:val="left" w:pos="1985"/>
                <w:tab w:val="left" w:pos="2268"/>
              </w:tabs>
              <w:jc w:val="both"/>
              <w:rPr>
                <w:rFonts w:ascii="Arial" w:hAnsi="Arial" w:cs="Arial"/>
                <w:sz w:val="20"/>
                <w:szCs w:val="20"/>
              </w:rPr>
            </w:pPr>
            <w:r w:rsidRPr="007308C4">
              <w:rPr>
                <w:rFonts w:ascii="Arial" w:hAnsi="Arial" w:cs="Arial"/>
                <w:sz w:val="20"/>
                <w:szCs w:val="20"/>
              </w:rPr>
              <w:t xml:space="preserve">Oświadczenie Wykonawcy </w:t>
            </w:r>
            <w:r w:rsidRPr="007308C4">
              <w:rPr>
                <w:rFonts w:ascii="Arial" w:hAnsi="Arial" w:cs="Arial"/>
                <w:iCs/>
                <w:sz w:val="20"/>
                <w:szCs w:val="20"/>
              </w:rPr>
              <w:t>o posiadaniu statusu M/S/D przedsiębiorcy,</w:t>
            </w:r>
            <w:r w:rsidRPr="007308C4">
              <w:rPr>
                <w:rFonts w:ascii="Arial" w:hAnsi="Arial" w:cs="Arial"/>
                <w:sz w:val="20"/>
                <w:szCs w:val="20"/>
              </w:rPr>
              <w:t xml:space="preserve"> nr NIP                   i adresu właściwego urzędu skarbowego</w:t>
            </w:r>
          </w:p>
        </w:tc>
      </w:tr>
      <w:tr w:rsidR="009E6E49" w:rsidRPr="00A04F4D" w14:paraId="40B2128B" w14:textId="77777777" w:rsidTr="00B314C2">
        <w:trPr>
          <w:trHeight w:val="127"/>
        </w:trPr>
        <w:tc>
          <w:tcPr>
            <w:tcW w:w="468" w:type="dxa"/>
            <w:vAlign w:val="center"/>
          </w:tcPr>
          <w:p w14:paraId="0B4158BE" w14:textId="77777777" w:rsidR="009E6E49" w:rsidRPr="007308C4" w:rsidRDefault="009E6E49" w:rsidP="009465C7">
            <w:pPr>
              <w:numPr>
                <w:ilvl w:val="0"/>
                <w:numId w:val="46"/>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64F6307C" w14:textId="7F9FF7C0"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53DA8">
              <w:rPr>
                <w:rFonts w:ascii="Arial" w:hAnsi="Arial" w:cs="Arial"/>
                <w:sz w:val="20"/>
                <w:szCs w:val="20"/>
              </w:rPr>
              <w:t>5</w:t>
            </w:r>
          </w:p>
        </w:tc>
        <w:tc>
          <w:tcPr>
            <w:tcW w:w="425" w:type="dxa"/>
            <w:vAlign w:val="center"/>
          </w:tcPr>
          <w:p w14:paraId="53AEFF7B" w14:textId="77777777" w:rsidR="009E6E49" w:rsidRPr="007308C4" w:rsidRDefault="009E6E49" w:rsidP="009465C7">
            <w:pPr>
              <w:numPr>
                <w:ilvl w:val="0"/>
                <w:numId w:val="47"/>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7B8BE3E0" w14:textId="1CE3F30A" w:rsidR="009E6E49" w:rsidRPr="007308C4" w:rsidRDefault="009E6E49" w:rsidP="000E1F2A">
            <w:pPr>
              <w:tabs>
                <w:tab w:val="left" w:pos="358"/>
                <w:tab w:val="left" w:pos="1985"/>
                <w:tab w:val="left" w:pos="2268"/>
              </w:tabs>
              <w:jc w:val="both"/>
              <w:rPr>
                <w:rFonts w:ascii="Arial" w:hAnsi="Arial" w:cs="Arial"/>
                <w:sz w:val="20"/>
                <w:szCs w:val="20"/>
              </w:rPr>
            </w:pPr>
            <w:r w:rsidRPr="007308C4">
              <w:rPr>
                <w:rFonts w:ascii="Arial" w:hAnsi="Arial" w:cs="Arial"/>
                <w:sz w:val="20"/>
                <w:szCs w:val="20"/>
              </w:rPr>
              <w:t>Oświadczenie  Wykonawcy wspólnie ubiegającego się o zamówienie</w:t>
            </w:r>
          </w:p>
        </w:tc>
      </w:tr>
      <w:tr w:rsidR="009E6E49" w:rsidRPr="00A04F4D" w14:paraId="05C233B5" w14:textId="77777777" w:rsidTr="00B314C2">
        <w:trPr>
          <w:trHeight w:val="260"/>
        </w:trPr>
        <w:tc>
          <w:tcPr>
            <w:tcW w:w="468" w:type="dxa"/>
            <w:vAlign w:val="center"/>
          </w:tcPr>
          <w:p w14:paraId="05D7E6E0" w14:textId="77777777" w:rsidR="009E6E49" w:rsidRPr="007308C4" w:rsidRDefault="009E6E49" w:rsidP="009465C7">
            <w:pPr>
              <w:numPr>
                <w:ilvl w:val="0"/>
                <w:numId w:val="46"/>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46C0E249" w14:textId="431A07C4"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53DA8">
              <w:rPr>
                <w:rFonts w:ascii="Arial" w:hAnsi="Arial" w:cs="Arial"/>
                <w:sz w:val="20"/>
                <w:szCs w:val="20"/>
              </w:rPr>
              <w:t>6</w:t>
            </w:r>
          </w:p>
        </w:tc>
        <w:tc>
          <w:tcPr>
            <w:tcW w:w="425" w:type="dxa"/>
            <w:vAlign w:val="center"/>
          </w:tcPr>
          <w:p w14:paraId="70B5EC39" w14:textId="77777777" w:rsidR="009E6E49" w:rsidRPr="007308C4" w:rsidRDefault="009E6E49" w:rsidP="009465C7">
            <w:pPr>
              <w:numPr>
                <w:ilvl w:val="0"/>
                <w:numId w:val="47"/>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tcPr>
          <w:p w14:paraId="0E344185" w14:textId="00CEE997" w:rsidR="009E6E49" w:rsidRPr="007308C4" w:rsidRDefault="009E6E49" w:rsidP="000E1F2A">
            <w:pPr>
              <w:tabs>
                <w:tab w:val="left" w:pos="1560"/>
                <w:tab w:val="left" w:pos="1985"/>
              </w:tabs>
              <w:suppressAutoHyphens w:val="0"/>
              <w:jc w:val="both"/>
              <w:rPr>
                <w:rFonts w:ascii="Arial" w:hAnsi="Arial" w:cs="Arial"/>
                <w:sz w:val="20"/>
                <w:szCs w:val="20"/>
              </w:rPr>
            </w:pPr>
            <w:r w:rsidRPr="007308C4">
              <w:rPr>
                <w:rFonts w:ascii="Arial" w:hAnsi="Arial" w:cs="Arial"/>
                <w:sz w:val="20"/>
                <w:szCs w:val="20"/>
              </w:rPr>
              <w:t>Oświadczenie Wykonawcy dotyczące korzystania z odpłatnych usług świadczonych przez Zamawiającego</w:t>
            </w:r>
          </w:p>
        </w:tc>
      </w:tr>
      <w:tr w:rsidR="009E6E49" w:rsidRPr="00A04F4D" w14:paraId="26CABCA1" w14:textId="77777777" w:rsidTr="00145E09">
        <w:trPr>
          <w:trHeight w:val="587"/>
        </w:trPr>
        <w:tc>
          <w:tcPr>
            <w:tcW w:w="468" w:type="dxa"/>
            <w:vAlign w:val="center"/>
          </w:tcPr>
          <w:p w14:paraId="49E12AB1" w14:textId="77777777" w:rsidR="009E6E49" w:rsidRPr="007308C4" w:rsidRDefault="009E6E49" w:rsidP="009465C7">
            <w:pPr>
              <w:numPr>
                <w:ilvl w:val="0"/>
                <w:numId w:val="46"/>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5E2FB04D" w14:textId="05B9FD88"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27E7B">
              <w:rPr>
                <w:rFonts w:ascii="Arial" w:hAnsi="Arial" w:cs="Arial"/>
                <w:sz w:val="20"/>
                <w:szCs w:val="20"/>
              </w:rPr>
              <w:t>8</w:t>
            </w:r>
          </w:p>
        </w:tc>
        <w:tc>
          <w:tcPr>
            <w:tcW w:w="425" w:type="dxa"/>
            <w:vAlign w:val="center"/>
          </w:tcPr>
          <w:p w14:paraId="668B584E" w14:textId="77777777" w:rsidR="009E6E49" w:rsidRPr="007308C4" w:rsidRDefault="009E6E49" w:rsidP="009465C7">
            <w:pPr>
              <w:numPr>
                <w:ilvl w:val="0"/>
                <w:numId w:val="47"/>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hideMark/>
          </w:tcPr>
          <w:p w14:paraId="224165A3" w14:textId="77777777" w:rsidR="009E6E49" w:rsidRDefault="009E6E49" w:rsidP="000E1F2A">
            <w:pPr>
              <w:jc w:val="both"/>
              <w:rPr>
                <w:rFonts w:ascii="Arial" w:hAnsi="Arial" w:cs="Arial"/>
                <w:sz w:val="20"/>
                <w:szCs w:val="20"/>
              </w:rPr>
            </w:pPr>
            <w:r w:rsidRPr="007308C4">
              <w:rPr>
                <w:rFonts w:ascii="Arial" w:hAnsi="Arial" w:cs="Arial"/>
                <w:sz w:val="20"/>
                <w:szCs w:val="20"/>
              </w:rPr>
              <w:t xml:space="preserve">Oświadczenie </w:t>
            </w:r>
            <w:r w:rsidR="00FA26F1">
              <w:rPr>
                <w:rFonts w:ascii="Arial" w:hAnsi="Arial" w:cs="Arial"/>
                <w:sz w:val="20"/>
                <w:szCs w:val="20"/>
              </w:rPr>
              <w:t>Wykonawcy dotyczące sankcji na Rosję</w:t>
            </w:r>
          </w:p>
          <w:p w14:paraId="0AC79C7A" w14:textId="6020EE3D" w:rsidR="00A27E7B" w:rsidRPr="007308C4" w:rsidRDefault="00A27E7B" w:rsidP="000E1F2A">
            <w:pPr>
              <w:jc w:val="both"/>
              <w:rPr>
                <w:rFonts w:ascii="Arial" w:hAnsi="Arial" w:cs="Arial"/>
                <w:bCs/>
                <w:iCs/>
                <w:sz w:val="20"/>
                <w:szCs w:val="20"/>
              </w:rPr>
            </w:pPr>
            <w:r>
              <w:rPr>
                <w:rFonts w:ascii="Arial" w:hAnsi="Arial" w:cs="Arial"/>
                <w:bCs/>
                <w:iCs/>
                <w:sz w:val="20"/>
                <w:szCs w:val="20"/>
              </w:rPr>
              <w:t>Oświadczenie dotyczące wniesienia wadium w formie zaliczenia wierzytelności</w:t>
            </w:r>
          </w:p>
        </w:tc>
      </w:tr>
      <w:tr w:rsidR="009E6E49" w:rsidRPr="00A04F4D" w14:paraId="47304609" w14:textId="77777777" w:rsidTr="00B314C2">
        <w:trPr>
          <w:trHeight w:val="260"/>
        </w:trPr>
        <w:tc>
          <w:tcPr>
            <w:tcW w:w="468" w:type="dxa"/>
            <w:vAlign w:val="center"/>
          </w:tcPr>
          <w:p w14:paraId="0377D61C" w14:textId="77777777" w:rsidR="009E6E49" w:rsidRPr="007308C4" w:rsidRDefault="009E6E49" w:rsidP="009465C7">
            <w:pPr>
              <w:numPr>
                <w:ilvl w:val="0"/>
                <w:numId w:val="46"/>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275DADC4" w14:textId="724629E6" w:rsidR="009E6E49" w:rsidRPr="007308C4" w:rsidRDefault="009E6E49" w:rsidP="009E6E49">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sidR="00A27E7B">
              <w:rPr>
                <w:rFonts w:ascii="Arial" w:hAnsi="Arial" w:cs="Arial"/>
                <w:sz w:val="20"/>
                <w:szCs w:val="20"/>
              </w:rPr>
              <w:t>9</w:t>
            </w:r>
          </w:p>
        </w:tc>
        <w:tc>
          <w:tcPr>
            <w:tcW w:w="425" w:type="dxa"/>
            <w:vAlign w:val="center"/>
          </w:tcPr>
          <w:p w14:paraId="4FDFF784" w14:textId="77777777" w:rsidR="009E6E49" w:rsidRPr="007308C4" w:rsidRDefault="009E6E49" w:rsidP="009465C7">
            <w:pPr>
              <w:numPr>
                <w:ilvl w:val="0"/>
                <w:numId w:val="47"/>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hideMark/>
          </w:tcPr>
          <w:p w14:paraId="29EB6938" w14:textId="6508C117" w:rsidR="009E6E49" w:rsidRPr="007308C4" w:rsidRDefault="00145E09" w:rsidP="000E1F2A">
            <w:pPr>
              <w:tabs>
                <w:tab w:val="left" w:pos="2268"/>
              </w:tabs>
              <w:jc w:val="both"/>
              <w:rPr>
                <w:rFonts w:ascii="Arial" w:hAnsi="Arial" w:cs="Arial"/>
                <w:sz w:val="20"/>
                <w:szCs w:val="20"/>
              </w:rPr>
            </w:pPr>
            <w:r w:rsidRPr="00FA7076">
              <w:rPr>
                <w:rFonts w:ascii="Arial" w:hAnsi="Arial" w:cs="Arial"/>
                <w:sz w:val="20"/>
                <w:szCs w:val="20"/>
              </w:rPr>
              <w:t>Wykaz wykonanych/ wykonywanych robót w okresie ostatnich pięciu lat przed upływem terminu składania ofert</w:t>
            </w:r>
          </w:p>
        </w:tc>
      </w:tr>
      <w:tr w:rsidR="00145E09" w:rsidRPr="007308C4" w14:paraId="70F3CD26" w14:textId="77777777" w:rsidTr="000E3356">
        <w:trPr>
          <w:trHeight w:val="260"/>
        </w:trPr>
        <w:tc>
          <w:tcPr>
            <w:tcW w:w="468" w:type="dxa"/>
            <w:vAlign w:val="center"/>
          </w:tcPr>
          <w:p w14:paraId="7C1721CF" w14:textId="77777777" w:rsidR="00145E09" w:rsidRPr="00AF375D" w:rsidRDefault="00145E09" w:rsidP="005941CD">
            <w:pPr>
              <w:numPr>
                <w:ilvl w:val="0"/>
                <w:numId w:val="46"/>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1E7903C1" w14:textId="57FA5E32" w:rsidR="00145E09" w:rsidRPr="00AF375D" w:rsidRDefault="00145E09" w:rsidP="005941CD">
            <w:pPr>
              <w:tabs>
                <w:tab w:val="left" w:pos="358"/>
                <w:tab w:val="left" w:pos="1985"/>
                <w:tab w:val="left" w:pos="2268"/>
              </w:tabs>
              <w:rPr>
                <w:rFonts w:ascii="Arial" w:hAnsi="Arial" w:cs="Arial"/>
                <w:sz w:val="20"/>
                <w:szCs w:val="20"/>
              </w:rPr>
            </w:pPr>
            <w:r w:rsidRPr="00AF375D">
              <w:rPr>
                <w:rFonts w:ascii="Arial" w:hAnsi="Arial" w:cs="Arial"/>
                <w:sz w:val="20"/>
                <w:szCs w:val="20"/>
              </w:rPr>
              <w:t>Załącznik nr 10</w:t>
            </w:r>
          </w:p>
        </w:tc>
        <w:tc>
          <w:tcPr>
            <w:tcW w:w="425" w:type="dxa"/>
            <w:vAlign w:val="center"/>
          </w:tcPr>
          <w:p w14:paraId="2391B8D7" w14:textId="77777777" w:rsidR="00145E09" w:rsidRPr="00AF375D" w:rsidRDefault="00145E09" w:rsidP="005941CD">
            <w:pPr>
              <w:numPr>
                <w:ilvl w:val="0"/>
                <w:numId w:val="47"/>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hideMark/>
          </w:tcPr>
          <w:p w14:paraId="286CCCA6" w14:textId="5BAC20D4" w:rsidR="00145E09" w:rsidRPr="00AF375D" w:rsidRDefault="000E1F2A" w:rsidP="000E1F2A">
            <w:pPr>
              <w:tabs>
                <w:tab w:val="left" w:pos="1985"/>
                <w:tab w:val="left" w:pos="2127"/>
                <w:tab w:val="left" w:pos="2268"/>
              </w:tabs>
              <w:ind w:left="1985" w:hanging="1985"/>
              <w:jc w:val="both"/>
              <w:rPr>
                <w:rFonts w:ascii="Arial" w:hAnsi="Arial" w:cs="Arial"/>
                <w:sz w:val="20"/>
                <w:szCs w:val="20"/>
              </w:rPr>
            </w:pPr>
            <w:r w:rsidRPr="00AF375D">
              <w:rPr>
                <w:rFonts w:ascii="Arial" w:hAnsi="Arial" w:cs="Arial"/>
                <w:sz w:val="20"/>
                <w:szCs w:val="20"/>
              </w:rPr>
              <w:t xml:space="preserve">Poświadczenie wizji lokalnej </w:t>
            </w:r>
          </w:p>
        </w:tc>
      </w:tr>
      <w:tr w:rsidR="005941CD" w:rsidRPr="007308C4" w14:paraId="5E2EA3B9" w14:textId="77777777" w:rsidTr="005941CD">
        <w:trPr>
          <w:trHeight w:val="260"/>
        </w:trPr>
        <w:tc>
          <w:tcPr>
            <w:tcW w:w="468" w:type="dxa"/>
            <w:vAlign w:val="center"/>
          </w:tcPr>
          <w:p w14:paraId="309CF556" w14:textId="77777777" w:rsidR="005941CD" w:rsidRPr="00AF375D" w:rsidRDefault="005941CD" w:rsidP="005941CD">
            <w:pPr>
              <w:numPr>
                <w:ilvl w:val="0"/>
                <w:numId w:val="46"/>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107CBBC3" w14:textId="2F1409AB" w:rsidR="005941CD" w:rsidRPr="00AF375D" w:rsidRDefault="005941CD" w:rsidP="005941CD">
            <w:pPr>
              <w:tabs>
                <w:tab w:val="left" w:pos="358"/>
                <w:tab w:val="left" w:pos="1985"/>
                <w:tab w:val="left" w:pos="2268"/>
              </w:tabs>
              <w:rPr>
                <w:rFonts w:ascii="Arial" w:hAnsi="Arial" w:cs="Arial"/>
                <w:sz w:val="20"/>
                <w:szCs w:val="20"/>
              </w:rPr>
            </w:pPr>
            <w:r w:rsidRPr="00AF375D">
              <w:rPr>
                <w:rFonts w:ascii="Arial" w:hAnsi="Arial" w:cs="Arial"/>
                <w:sz w:val="20"/>
                <w:szCs w:val="20"/>
              </w:rPr>
              <w:t>Załącznik nr 11</w:t>
            </w:r>
          </w:p>
        </w:tc>
        <w:tc>
          <w:tcPr>
            <w:tcW w:w="425" w:type="dxa"/>
            <w:vAlign w:val="center"/>
          </w:tcPr>
          <w:p w14:paraId="1C3BE150" w14:textId="77777777" w:rsidR="005941CD" w:rsidRPr="00AF375D" w:rsidRDefault="005941CD" w:rsidP="005941CD">
            <w:pPr>
              <w:numPr>
                <w:ilvl w:val="0"/>
                <w:numId w:val="47"/>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hideMark/>
          </w:tcPr>
          <w:p w14:paraId="27CCB69C" w14:textId="77777777" w:rsidR="000E1F2A" w:rsidRPr="00AF375D" w:rsidRDefault="000E1F2A" w:rsidP="000E1F2A">
            <w:pPr>
              <w:tabs>
                <w:tab w:val="left" w:pos="1985"/>
                <w:tab w:val="left" w:pos="2127"/>
                <w:tab w:val="left" w:pos="2268"/>
              </w:tabs>
              <w:ind w:left="1985" w:hanging="1985"/>
              <w:jc w:val="both"/>
              <w:rPr>
                <w:rFonts w:ascii="Arial" w:hAnsi="Arial" w:cs="Arial"/>
                <w:sz w:val="20"/>
                <w:szCs w:val="20"/>
              </w:rPr>
            </w:pPr>
          </w:p>
          <w:p w14:paraId="403F79C0" w14:textId="63E5999D" w:rsidR="005941CD" w:rsidRPr="00AF375D" w:rsidRDefault="000E1F2A" w:rsidP="000E1F2A">
            <w:pPr>
              <w:tabs>
                <w:tab w:val="left" w:pos="351"/>
                <w:tab w:val="left" w:pos="2127"/>
                <w:tab w:val="left" w:pos="2268"/>
              </w:tabs>
              <w:jc w:val="both"/>
              <w:rPr>
                <w:rFonts w:ascii="Arial" w:hAnsi="Arial" w:cs="Arial"/>
                <w:sz w:val="20"/>
                <w:szCs w:val="20"/>
              </w:rPr>
            </w:pPr>
            <w:r w:rsidRPr="00AF375D">
              <w:rPr>
                <w:rFonts w:ascii="Arial" w:hAnsi="Arial" w:cs="Arial"/>
                <w:sz w:val="20"/>
                <w:szCs w:val="20"/>
              </w:rPr>
              <w:t>Wykaz części zamówienia jakie wykonawca zamierza powierzyć do wykonania podwykonawcom</w:t>
            </w:r>
          </w:p>
        </w:tc>
      </w:tr>
      <w:tr w:rsidR="005941CD" w:rsidRPr="007308C4" w14:paraId="39F2F3A4" w14:textId="77777777" w:rsidTr="005941CD">
        <w:trPr>
          <w:trHeight w:val="260"/>
        </w:trPr>
        <w:tc>
          <w:tcPr>
            <w:tcW w:w="468" w:type="dxa"/>
            <w:vAlign w:val="center"/>
          </w:tcPr>
          <w:p w14:paraId="3E4BDC67" w14:textId="77777777" w:rsidR="005941CD" w:rsidRPr="00AF375D" w:rsidRDefault="005941CD" w:rsidP="005941CD">
            <w:pPr>
              <w:numPr>
                <w:ilvl w:val="0"/>
                <w:numId w:val="46"/>
              </w:numPr>
              <w:tabs>
                <w:tab w:val="num" w:pos="0"/>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7F534058" w14:textId="220F6841" w:rsidR="005941CD" w:rsidRPr="00AF375D" w:rsidRDefault="005941CD" w:rsidP="005941CD">
            <w:pPr>
              <w:tabs>
                <w:tab w:val="left" w:pos="358"/>
                <w:tab w:val="left" w:pos="1985"/>
                <w:tab w:val="left" w:pos="2268"/>
              </w:tabs>
              <w:rPr>
                <w:rFonts w:ascii="Arial" w:hAnsi="Arial" w:cs="Arial"/>
                <w:sz w:val="20"/>
                <w:szCs w:val="20"/>
              </w:rPr>
            </w:pPr>
            <w:r w:rsidRPr="00AF375D">
              <w:rPr>
                <w:rFonts w:ascii="Arial" w:hAnsi="Arial" w:cs="Arial"/>
                <w:sz w:val="20"/>
                <w:szCs w:val="20"/>
              </w:rPr>
              <w:t>Załącznik nr 12</w:t>
            </w:r>
          </w:p>
        </w:tc>
        <w:tc>
          <w:tcPr>
            <w:tcW w:w="425" w:type="dxa"/>
            <w:vAlign w:val="center"/>
          </w:tcPr>
          <w:p w14:paraId="37D86382" w14:textId="77777777" w:rsidR="005941CD" w:rsidRPr="00AF375D" w:rsidRDefault="005941CD" w:rsidP="005941CD">
            <w:pPr>
              <w:numPr>
                <w:ilvl w:val="0"/>
                <w:numId w:val="47"/>
              </w:numPr>
              <w:tabs>
                <w:tab w:val="num" w:pos="0"/>
                <w:tab w:val="left" w:pos="1985"/>
                <w:tab w:val="left" w:pos="2268"/>
              </w:tabs>
              <w:suppressAutoHyphens w:val="0"/>
              <w:snapToGrid w:val="0"/>
              <w:ind w:left="360"/>
              <w:rPr>
                <w:rFonts w:ascii="Arial" w:hAnsi="Arial" w:cs="Arial"/>
                <w:sz w:val="20"/>
                <w:szCs w:val="20"/>
              </w:rPr>
            </w:pPr>
          </w:p>
        </w:tc>
        <w:tc>
          <w:tcPr>
            <w:tcW w:w="7121" w:type="dxa"/>
            <w:vAlign w:val="center"/>
            <w:hideMark/>
          </w:tcPr>
          <w:p w14:paraId="036E4FAB" w14:textId="77777777" w:rsidR="005941CD" w:rsidRPr="00AF375D" w:rsidRDefault="005941CD" w:rsidP="000E1F2A">
            <w:pPr>
              <w:tabs>
                <w:tab w:val="left" w:pos="1985"/>
                <w:tab w:val="left" w:pos="2127"/>
                <w:tab w:val="left" w:pos="2268"/>
              </w:tabs>
              <w:ind w:left="1985" w:hanging="1985"/>
              <w:jc w:val="both"/>
              <w:rPr>
                <w:rFonts w:ascii="Arial" w:hAnsi="Arial" w:cs="Arial"/>
                <w:sz w:val="20"/>
                <w:szCs w:val="20"/>
              </w:rPr>
            </w:pPr>
            <w:r w:rsidRPr="00AF375D">
              <w:rPr>
                <w:rFonts w:ascii="Arial" w:hAnsi="Arial" w:cs="Arial"/>
                <w:sz w:val="20"/>
                <w:szCs w:val="20"/>
              </w:rPr>
              <w:t>Istotne postanowienia, które zostaną wprowadzone do umowy</w:t>
            </w:r>
          </w:p>
        </w:tc>
      </w:tr>
    </w:tbl>
    <w:p w14:paraId="0FB3F5AE" w14:textId="77777777" w:rsidR="00A27E7B" w:rsidRDefault="00A27E7B" w:rsidP="006C53F8">
      <w:pPr>
        <w:jc w:val="both"/>
        <w:outlineLvl w:val="0"/>
        <w:rPr>
          <w:rFonts w:ascii="Arial" w:hAnsi="Arial" w:cs="Arial"/>
          <w:bCs/>
          <w:sz w:val="20"/>
          <w:szCs w:val="20"/>
        </w:rPr>
      </w:pPr>
    </w:p>
    <w:p w14:paraId="05E4D4CE" w14:textId="77777777" w:rsidR="00A27E7B" w:rsidRDefault="00A27E7B" w:rsidP="006C53F8">
      <w:pPr>
        <w:jc w:val="both"/>
        <w:outlineLvl w:val="0"/>
        <w:rPr>
          <w:rFonts w:ascii="Arial" w:hAnsi="Arial" w:cs="Arial"/>
          <w:bCs/>
          <w:sz w:val="20"/>
          <w:szCs w:val="20"/>
        </w:rPr>
      </w:pPr>
    </w:p>
    <w:p w14:paraId="36C485FA" w14:textId="77777777" w:rsidR="00A27E7B" w:rsidRDefault="00A27E7B" w:rsidP="006C53F8">
      <w:pPr>
        <w:jc w:val="both"/>
        <w:outlineLvl w:val="0"/>
        <w:rPr>
          <w:rFonts w:ascii="Arial" w:hAnsi="Arial" w:cs="Arial"/>
          <w:bCs/>
          <w:sz w:val="20"/>
          <w:szCs w:val="20"/>
        </w:rPr>
      </w:pPr>
    </w:p>
    <w:p w14:paraId="2C54A8EE" w14:textId="77777777" w:rsidR="00A27E7B" w:rsidRDefault="00A27E7B" w:rsidP="006C53F8">
      <w:pPr>
        <w:jc w:val="both"/>
        <w:outlineLvl w:val="0"/>
        <w:rPr>
          <w:rFonts w:ascii="Arial" w:hAnsi="Arial" w:cs="Arial"/>
          <w:bCs/>
          <w:sz w:val="20"/>
          <w:szCs w:val="20"/>
        </w:rPr>
      </w:pPr>
    </w:p>
    <w:p w14:paraId="2161B7FB" w14:textId="77777777" w:rsidR="00277F01" w:rsidRDefault="00277F01" w:rsidP="006C53F8">
      <w:pPr>
        <w:jc w:val="both"/>
        <w:outlineLvl w:val="0"/>
        <w:rPr>
          <w:rFonts w:ascii="Arial" w:hAnsi="Arial" w:cs="Arial"/>
          <w:bCs/>
          <w:sz w:val="20"/>
          <w:szCs w:val="20"/>
        </w:rPr>
      </w:pPr>
    </w:p>
    <w:p w14:paraId="3CDBCF55" w14:textId="77777777" w:rsidR="00277F01" w:rsidRDefault="00277F01" w:rsidP="006C53F8">
      <w:pPr>
        <w:jc w:val="both"/>
        <w:outlineLvl w:val="0"/>
        <w:rPr>
          <w:rFonts w:ascii="Arial" w:hAnsi="Arial" w:cs="Arial"/>
          <w:bCs/>
          <w:sz w:val="20"/>
          <w:szCs w:val="20"/>
        </w:rPr>
      </w:pPr>
    </w:p>
    <w:p w14:paraId="57ADBDBA" w14:textId="77777777" w:rsidR="00277F01" w:rsidRDefault="00277F01" w:rsidP="006C53F8">
      <w:pPr>
        <w:jc w:val="both"/>
        <w:outlineLvl w:val="0"/>
        <w:rPr>
          <w:rFonts w:ascii="Arial" w:hAnsi="Arial" w:cs="Arial"/>
          <w:bCs/>
          <w:sz w:val="20"/>
          <w:szCs w:val="20"/>
        </w:rPr>
      </w:pPr>
    </w:p>
    <w:p w14:paraId="3F547E35" w14:textId="77777777" w:rsidR="00277F01" w:rsidRDefault="00277F01" w:rsidP="006C53F8">
      <w:pPr>
        <w:jc w:val="both"/>
        <w:outlineLvl w:val="0"/>
        <w:rPr>
          <w:rFonts w:ascii="Arial" w:hAnsi="Arial" w:cs="Arial"/>
          <w:bCs/>
          <w:sz w:val="20"/>
          <w:szCs w:val="20"/>
        </w:rPr>
      </w:pPr>
    </w:p>
    <w:p w14:paraId="277A97D7" w14:textId="77777777" w:rsidR="00277F01" w:rsidRDefault="00277F01" w:rsidP="006C53F8">
      <w:pPr>
        <w:jc w:val="both"/>
        <w:outlineLvl w:val="0"/>
        <w:rPr>
          <w:rFonts w:ascii="Arial" w:hAnsi="Arial" w:cs="Arial"/>
          <w:bCs/>
          <w:sz w:val="20"/>
          <w:szCs w:val="20"/>
        </w:rPr>
      </w:pPr>
    </w:p>
    <w:p w14:paraId="251FCBC1" w14:textId="77777777" w:rsidR="00277F01" w:rsidRDefault="00277F01" w:rsidP="006C53F8">
      <w:pPr>
        <w:jc w:val="both"/>
        <w:outlineLvl w:val="0"/>
        <w:rPr>
          <w:rFonts w:ascii="Arial" w:hAnsi="Arial" w:cs="Arial"/>
          <w:bCs/>
          <w:sz w:val="20"/>
          <w:szCs w:val="20"/>
        </w:rPr>
      </w:pPr>
    </w:p>
    <w:p w14:paraId="4FD86AE0" w14:textId="77777777" w:rsidR="00277F01" w:rsidRDefault="00277F01" w:rsidP="006C53F8">
      <w:pPr>
        <w:jc w:val="both"/>
        <w:outlineLvl w:val="0"/>
        <w:rPr>
          <w:rFonts w:ascii="Arial" w:hAnsi="Arial" w:cs="Arial"/>
          <w:bCs/>
          <w:sz w:val="20"/>
          <w:szCs w:val="20"/>
        </w:rPr>
      </w:pPr>
    </w:p>
    <w:p w14:paraId="3C890352" w14:textId="77777777" w:rsidR="00277F01" w:rsidRDefault="00277F01" w:rsidP="006C53F8">
      <w:pPr>
        <w:jc w:val="both"/>
        <w:outlineLvl w:val="0"/>
        <w:rPr>
          <w:rFonts w:ascii="Arial" w:hAnsi="Arial" w:cs="Arial"/>
          <w:bCs/>
          <w:sz w:val="20"/>
          <w:szCs w:val="20"/>
        </w:rPr>
      </w:pPr>
    </w:p>
    <w:p w14:paraId="6F512280" w14:textId="77777777" w:rsidR="00277F01" w:rsidRDefault="00277F01" w:rsidP="006C53F8">
      <w:pPr>
        <w:jc w:val="both"/>
        <w:outlineLvl w:val="0"/>
        <w:rPr>
          <w:rFonts w:ascii="Arial" w:hAnsi="Arial" w:cs="Arial"/>
          <w:bCs/>
          <w:sz w:val="20"/>
          <w:szCs w:val="20"/>
        </w:rPr>
      </w:pPr>
    </w:p>
    <w:p w14:paraId="16A56DCE" w14:textId="77777777" w:rsidR="00277F01" w:rsidRDefault="00277F01" w:rsidP="006C53F8">
      <w:pPr>
        <w:jc w:val="both"/>
        <w:outlineLvl w:val="0"/>
        <w:rPr>
          <w:rFonts w:ascii="Arial" w:hAnsi="Arial" w:cs="Arial"/>
          <w:bCs/>
          <w:sz w:val="20"/>
          <w:szCs w:val="20"/>
        </w:rPr>
      </w:pPr>
    </w:p>
    <w:p w14:paraId="6372417D" w14:textId="77777777" w:rsidR="00277F01" w:rsidRDefault="00277F01" w:rsidP="006C53F8">
      <w:pPr>
        <w:jc w:val="both"/>
        <w:outlineLvl w:val="0"/>
        <w:rPr>
          <w:rFonts w:ascii="Arial" w:hAnsi="Arial" w:cs="Arial"/>
          <w:bCs/>
          <w:sz w:val="20"/>
          <w:szCs w:val="20"/>
        </w:rPr>
      </w:pPr>
    </w:p>
    <w:p w14:paraId="31474775" w14:textId="77777777" w:rsidR="00277F01" w:rsidRDefault="00277F01" w:rsidP="006C53F8">
      <w:pPr>
        <w:jc w:val="both"/>
        <w:outlineLvl w:val="0"/>
        <w:rPr>
          <w:rFonts w:ascii="Arial" w:hAnsi="Arial" w:cs="Arial"/>
          <w:bCs/>
          <w:sz w:val="20"/>
          <w:szCs w:val="20"/>
        </w:rPr>
      </w:pPr>
    </w:p>
    <w:p w14:paraId="168D0E53" w14:textId="77777777" w:rsidR="00277F01" w:rsidRDefault="00277F01" w:rsidP="006C53F8">
      <w:pPr>
        <w:jc w:val="both"/>
        <w:outlineLvl w:val="0"/>
        <w:rPr>
          <w:rFonts w:ascii="Arial" w:hAnsi="Arial" w:cs="Arial"/>
          <w:bCs/>
          <w:sz w:val="20"/>
          <w:szCs w:val="20"/>
        </w:rPr>
      </w:pPr>
    </w:p>
    <w:p w14:paraId="3C6B502F" w14:textId="77777777" w:rsidR="00277F01" w:rsidRDefault="00277F01" w:rsidP="006C53F8">
      <w:pPr>
        <w:jc w:val="both"/>
        <w:outlineLvl w:val="0"/>
        <w:rPr>
          <w:rFonts w:ascii="Arial" w:hAnsi="Arial" w:cs="Arial"/>
          <w:bCs/>
          <w:sz w:val="20"/>
          <w:szCs w:val="20"/>
        </w:rPr>
      </w:pPr>
    </w:p>
    <w:p w14:paraId="7BEFE03B" w14:textId="77777777" w:rsidR="00277F01" w:rsidRDefault="00277F01" w:rsidP="006C53F8">
      <w:pPr>
        <w:jc w:val="both"/>
        <w:outlineLvl w:val="0"/>
        <w:rPr>
          <w:rFonts w:ascii="Arial" w:hAnsi="Arial" w:cs="Arial"/>
          <w:bCs/>
          <w:sz w:val="20"/>
          <w:szCs w:val="20"/>
        </w:rPr>
      </w:pPr>
    </w:p>
    <w:p w14:paraId="3C7A2A60" w14:textId="77777777" w:rsidR="00277F01" w:rsidRDefault="00277F01" w:rsidP="006C53F8">
      <w:pPr>
        <w:jc w:val="both"/>
        <w:outlineLvl w:val="0"/>
        <w:rPr>
          <w:rFonts w:ascii="Arial" w:hAnsi="Arial" w:cs="Arial"/>
          <w:bCs/>
          <w:sz w:val="20"/>
          <w:szCs w:val="20"/>
        </w:rPr>
      </w:pPr>
    </w:p>
    <w:p w14:paraId="35B870EE" w14:textId="77777777" w:rsidR="00277F01" w:rsidRDefault="00277F01" w:rsidP="006C53F8">
      <w:pPr>
        <w:jc w:val="both"/>
        <w:outlineLvl w:val="0"/>
        <w:rPr>
          <w:rFonts w:ascii="Arial" w:hAnsi="Arial" w:cs="Arial"/>
          <w:bCs/>
          <w:sz w:val="20"/>
          <w:szCs w:val="20"/>
        </w:rPr>
      </w:pPr>
    </w:p>
    <w:p w14:paraId="7FD11BF2" w14:textId="77777777" w:rsidR="00277F01" w:rsidRDefault="00277F01" w:rsidP="006C53F8">
      <w:pPr>
        <w:jc w:val="both"/>
        <w:outlineLvl w:val="0"/>
        <w:rPr>
          <w:rFonts w:ascii="Arial" w:hAnsi="Arial" w:cs="Arial"/>
          <w:bCs/>
          <w:sz w:val="20"/>
          <w:szCs w:val="20"/>
        </w:rPr>
      </w:pPr>
    </w:p>
    <w:p w14:paraId="142A09AE" w14:textId="77777777" w:rsidR="00277F01" w:rsidRDefault="00277F01" w:rsidP="006C53F8">
      <w:pPr>
        <w:jc w:val="both"/>
        <w:outlineLvl w:val="0"/>
        <w:rPr>
          <w:rFonts w:ascii="Arial" w:hAnsi="Arial" w:cs="Arial"/>
          <w:bCs/>
          <w:sz w:val="20"/>
          <w:szCs w:val="20"/>
        </w:rPr>
      </w:pPr>
    </w:p>
    <w:p w14:paraId="2BC207F1" w14:textId="77777777" w:rsidR="00277F01" w:rsidRDefault="00277F01" w:rsidP="006C53F8">
      <w:pPr>
        <w:jc w:val="both"/>
        <w:outlineLvl w:val="0"/>
        <w:rPr>
          <w:rFonts w:ascii="Arial" w:hAnsi="Arial" w:cs="Arial"/>
          <w:bCs/>
          <w:sz w:val="20"/>
          <w:szCs w:val="20"/>
        </w:rPr>
      </w:pPr>
    </w:p>
    <w:p w14:paraId="4DB77713" w14:textId="77777777" w:rsidR="00277F01" w:rsidRDefault="00277F01" w:rsidP="006C53F8">
      <w:pPr>
        <w:jc w:val="both"/>
        <w:outlineLvl w:val="0"/>
        <w:rPr>
          <w:rFonts w:ascii="Arial" w:hAnsi="Arial" w:cs="Arial"/>
          <w:bCs/>
          <w:sz w:val="20"/>
          <w:szCs w:val="20"/>
        </w:rPr>
      </w:pPr>
    </w:p>
    <w:p w14:paraId="125FFB88" w14:textId="77777777" w:rsidR="00277F01" w:rsidRDefault="00277F01" w:rsidP="006C53F8">
      <w:pPr>
        <w:jc w:val="both"/>
        <w:outlineLvl w:val="0"/>
        <w:rPr>
          <w:rFonts w:ascii="Arial" w:hAnsi="Arial" w:cs="Arial"/>
          <w:bCs/>
          <w:sz w:val="20"/>
          <w:szCs w:val="20"/>
        </w:rPr>
      </w:pPr>
    </w:p>
    <w:p w14:paraId="07414BE7" w14:textId="77777777" w:rsidR="00277F01" w:rsidRDefault="00277F01" w:rsidP="006C53F8">
      <w:pPr>
        <w:jc w:val="both"/>
        <w:outlineLvl w:val="0"/>
        <w:rPr>
          <w:rFonts w:ascii="Arial" w:hAnsi="Arial" w:cs="Arial"/>
          <w:bCs/>
          <w:sz w:val="20"/>
          <w:szCs w:val="20"/>
        </w:rPr>
      </w:pPr>
    </w:p>
    <w:p w14:paraId="6F0998EF" w14:textId="77777777" w:rsidR="00277F01" w:rsidRDefault="00277F01" w:rsidP="006C53F8">
      <w:pPr>
        <w:jc w:val="both"/>
        <w:outlineLvl w:val="0"/>
        <w:rPr>
          <w:rFonts w:ascii="Arial" w:hAnsi="Arial" w:cs="Arial"/>
          <w:bCs/>
          <w:sz w:val="20"/>
          <w:szCs w:val="20"/>
        </w:rPr>
      </w:pPr>
    </w:p>
    <w:p w14:paraId="5E3CF59E" w14:textId="77777777" w:rsidR="00277F01" w:rsidRDefault="00277F01" w:rsidP="006C53F8">
      <w:pPr>
        <w:jc w:val="both"/>
        <w:outlineLvl w:val="0"/>
        <w:rPr>
          <w:rFonts w:ascii="Arial" w:hAnsi="Arial" w:cs="Arial"/>
          <w:bCs/>
          <w:sz w:val="20"/>
          <w:szCs w:val="20"/>
        </w:rPr>
      </w:pPr>
    </w:p>
    <w:p w14:paraId="63A7A4B5" w14:textId="77777777" w:rsidR="00277F01" w:rsidRDefault="00277F01" w:rsidP="006C53F8">
      <w:pPr>
        <w:jc w:val="both"/>
        <w:outlineLvl w:val="0"/>
        <w:rPr>
          <w:rFonts w:ascii="Arial" w:hAnsi="Arial" w:cs="Arial"/>
          <w:bCs/>
          <w:sz w:val="20"/>
          <w:szCs w:val="20"/>
        </w:rPr>
      </w:pPr>
    </w:p>
    <w:p w14:paraId="3166ACB0" w14:textId="77777777" w:rsidR="00277F01" w:rsidRDefault="00277F01" w:rsidP="006C53F8">
      <w:pPr>
        <w:jc w:val="both"/>
        <w:outlineLvl w:val="0"/>
        <w:rPr>
          <w:rFonts w:ascii="Arial" w:hAnsi="Arial" w:cs="Arial"/>
          <w:bCs/>
          <w:sz w:val="20"/>
          <w:szCs w:val="20"/>
        </w:rPr>
      </w:pPr>
    </w:p>
    <w:p w14:paraId="4AFBBC38" w14:textId="77777777" w:rsidR="00277F01" w:rsidRDefault="00277F01" w:rsidP="006C53F8">
      <w:pPr>
        <w:jc w:val="both"/>
        <w:outlineLvl w:val="0"/>
        <w:rPr>
          <w:rFonts w:ascii="Arial" w:hAnsi="Arial" w:cs="Arial"/>
          <w:bCs/>
          <w:sz w:val="20"/>
          <w:szCs w:val="20"/>
        </w:rPr>
      </w:pPr>
    </w:p>
    <w:p w14:paraId="367099D8" w14:textId="77777777" w:rsidR="00277F01" w:rsidRDefault="00277F01" w:rsidP="006C53F8">
      <w:pPr>
        <w:jc w:val="both"/>
        <w:outlineLvl w:val="0"/>
        <w:rPr>
          <w:rFonts w:ascii="Arial" w:hAnsi="Arial" w:cs="Arial"/>
          <w:bCs/>
          <w:sz w:val="20"/>
          <w:szCs w:val="20"/>
        </w:rPr>
      </w:pPr>
    </w:p>
    <w:p w14:paraId="18CAC3B8" w14:textId="77777777" w:rsidR="00277F01" w:rsidRDefault="00277F01" w:rsidP="006C53F8">
      <w:pPr>
        <w:jc w:val="both"/>
        <w:outlineLvl w:val="0"/>
        <w:rPr>
          <w:rFonts w:ascii="Arial" w:hAnsi="Arial" w:cs="Arial"/>
          <w:bCs/>
          <w:sz w:val="20"/>
          <w:szCs w:val="20"/>
        </w:rPr>
      </w:pPr>
    </w:p>
    <w:p w14:paraId="35C331ED" w14:textId="77777777" w:rsidR="00277F01" w:rsidRDefault="00277F01" w:rsidP="006C53F8">
      <w:pPr>
        <w:jc w:val="both"/>
        <w:outlineLvl w:val="0"/>
        <w:rPr>
          <w:rFonts w:ascii="Arial" w:hAnsi="Arial" w:cs="Arial"/>
          <w:bCs/>
          <w:sz w:val="20"/>
          <w:szCs w:val="20"/>
        </w:rPr>
      </w:pPr>
    </w:p>
    <w:p w14:paraId="1C5F20E6" w14:textId="77777777" w:rsidR="00277F01" w:rsidRDefault="00277F01" w:rsidP="006C53F8">
      <w:pPr>
        <w:jc w:val="both"/>
        <w:outlineLvl w:val="0"/>
        <w:rPr>
          <w:rFonts w:ascii="Arial" w:hAnsi="Arial" w:cs="Arial"/>
          <w:bCs/>
          <w:sz w:val="20"/>
          <w:szCs w:val="20"/>
        </w:rPr>
      </w:pPr>
    </w:p>
    <w:p w14:paraId="46E17586" w14:textId="77777777" w:rsidR="00A27E7B" w:rsidRDefault="00A27E7B" w:rsidP="006C53F8">
      <w:pPr>
        <w:jc w:val="both"/>
        <w:outlineLvl w:val="0"/>
        <w:rPr>
          <w:rFonts w:ascii="Arial" w:hAnsi="Arial" w:cs="Arial"/>
          <w:bCs/>
          <w:sz w:val="20"/>
          <w:szCs w:val="20"/>
        </w:rPr>
      </w:pPr>
    </w:p>
    <w:p w14:paraId="52665EF5" w14:textId="77777777" w:rsidR="00A27E7B" w:rsidRDefault="00A27E7B" w:rsidP="006C53F8">
      <w:pPr>
        <w:jc w:val="both"/>
        <w:outlineLvl w:val="0"/>
        <w:rPr>
          <w:rFonts w:ascii="Arial" w:hAnsi="Arial" w:cs="Arial"/>
          <w:bCs/>
          <w:sz w:val="20"/>
          <w:szCs w:val="20"/>
        </w:rPr>
      </w:pPr>
    </w:p>
    <w:p w14:paraId="3C55CF92" w14:textId="77777777" w:rsidR="00A27E7B" w:rsidRDefault="00A27E7B" w:rsidP="006C53F8">
      <w:pPr>
        <w:jc w:val="both"/>
        <w:outlineLvl w:val="0"/>
        <w:rPr>
          <w:rFonts w:ascii="Arial" w:hAnsi="Arial" w:cs="Arial"/>
          <w:bCs/>
          <w:sz w:val="20"/>
          <w:szCs w:val="20"/>
        </w:rPr>
      </w:pPr>
    </w:p>
    <w:p w14:paraId="0BBF4BD7" w14:textId="77777777" w:rsidR="00A27E7B" w:rsidRDefault="00A27E7B" w:rsidP="006C53F8">
      <w:pPr>
        <w:jc w:val="both"/>
        <w:outlineLvl w:val="0"/>
        <w:rPr>
          <w:rFonts w:ascii="Arial" w:hAnsi="Arial" w:cs="Arial"/>
          <w:bCs/>
          <w:sz w:val="20"/>
          <w:szCs w:val="20"/>
        </w:rPr>
      </w:pPr>
    </w:p>
    <w:p w14:paraId="60F84FC4" w14:textId="77777777" w:rsidR="00A27E7B" w:rsidRDefault="00A27E7B" w:rsidP="006C53F8">
      <w:pPr>
        <w:jc w:val="both"/>
        <w:outlineLvl w:val="0"/>
        <w:rPr>
          <w:rFonts w:ascii="Arial" w:hAnsi="Arial" w:cs="Arial"/>
          <w:bCs/>
          <w:sz w:val="20"/>
          <w:szCs w:val="20"/>
        </w:rPr>
      </w:pPr>
    </w:p>
    <w:p w14:paraId="70076E81" w14:textId="07CDE175" w:rsidR="006C53F8" w:rsidRPr="006C53F8" w:rsidRDefault="006C53F8" w:rsidP="00A27E7B">
      <w:pPr>
        <w:jc w:val="right"/>
        <w:outlineLvl w:val="0"/>
        <w:rPr>
          <w:rFonts w:ascii="Arial" w:hAnsi="Arial" w:cs="Arial"/>
          <w:bCs/>
          <w:iCs/>
          <w:sz w:val="20"/>
          <w:szCs w:val="20"/>
        </w:rPr>
      </w:pPr>
      <w:r w:rsidRPr="006C53F8">
        <w:rPr>
          <w:rFonts w:ascii="Arial" w:hAnsi="Arial" w:cs="Arial"/>
          <w:bCs/>
          <w:sz w:val="20"/>
          <w:szCs w:val="20"/>
        </w:rPr>
        <w:t xml:space="preserve">Bytom, </w:t>
      </w:r>
      <w:r w:rsidRPr="006C53F8">
        <w:rPr>
          <w:rFonts w:ascii="Arial" w:hAnsi="Arial" w:cs="Arial"/>
          <w:bCs/>
          <w:iCs/>
          <w:sz w:val="20"/>
          <w:szCs w:val="20"/>
        </w:rPr>
        <w:t xml:space="preserve">dnia </w:t>
      </w:r>
      <w:r w:rsidR="00A55F1F">
        <w:rPr>
          <w:rFonts w:ascii="Arial" w:hAnsi="Arial" w:cs="Arial"/>
          <w:bCs/>
          <w:iCs/>
          <w:sz w:val="20"/>
          <w:szCs w:val="20"/>
        </w:rPr>
        <w:t xml:space="preserve">13.07.2023 r. </w:t>
      </w:r>
      <w:bookmarkStart w:id="19" w:name="_GoBack"/>
      <w:bookmarkEnd w:id="19"/>
    </w:p>
    <w:p w14:paraId="21A82FB0" w14:textId="77777777" w:rsidR="00C03D82" w:rsidRPr="00C03D82" w:rsidRDefault="00C03D82" w:rsidP="00C03D82">
      <w:pPr>
        <w:jc w:val="both"/>
        <w:outlineLvl w:val="0"/>
        <w:rPr>
          <w:rFonts w:ascii="Arial" w:hAnsi="Arial" w:cs="Arial"/>
          <w:b/>
          <w:sz w:val="20"/>
          <w:szCs w:val="20"/>
        </w:rPr>
      </w:pPr>
    </w:p>
    <w:p w14:paraId="4C3A2883" w14:textId="77777777" w:rsidR="00C03D82" w:rsidRPr="00C03D82" w:rsidRDefault="00C03D82" w:rsidP="00C03D82">
      <w:pPr>
        <w:jc w:val="both"/>
        <w:outlineLvl w:val="0"/>
        <w:rPr>
          <w:rFonts w:ascii="Arial" w:hAnsi="Arial" w:cs="Arial"/>
          <w:sz w:val="20"/>
          <w:szCs w:val="20"/>
        </w:rPr>
      </w:pPr>
    </w:p>
    <w:p w14:paraId="6E30FE8E" w14:textId="5FEA1EBE" w:rsidR="00C03D82" w:rsidRDefault="00C03D82" w:rsidP="00C03D82">
      <w:pPr>
        <w:jc w:val="both"/>
        <w:outlineLvl w:val="0"/>
        <w:rPr>
          <w:rFonts w:ascii="Arial" w:hAnsi="Arial" w:cs="Arial"/>
          <w:sz w:val="20"/>
          <w:szCs w:val="20"/>
        </w:rPr>
      </w:pPr>
    </w:p>
    <w:p w14:paraId="33AA3B7C" w14:textId="77777777" w:rsidR="007308C4" w:rsidRPr="00C03D82" w:rsidRDefault="007308C4" w:rsidP="00C03D82">
      <w:pPr>
        <w:jc w:val="both"/>
        <w:outlineLvl w:val="0"/>
        <w:rPr>
          <w:rFonts w:ascii="Arial" w:hAnsi="Arial" w:cs="Arial"/>
          <w:sz w:val="20"/>
          <w:szCs w:val="20"/>
        </w:rPr>
      </w:pPr>
    </w:p>
    <w:p w14:paraId="206621F7" w14:textId="77777777" w:rsidR="00325532" w:rsidRDefault="00325532" w:rsidP="00C03D82">
      <w:pPr>
        <w:jc w:val="both"/>
        <w:outlineLvl w:val="0"/>
        <w:rPr>
          <w:rFonts w:ascii="Arial" w:hAnsi="Arial" w:cs="Arial"/>
          <w:sz w:val="20"/>
          <w:szCs w:val="20"/>
        </w:rPr>
      </w:pPr>
    </w:p>
    <w:p w14:paraId="3F09916C" w14:textId="47A502B8" w:rsidR="00C03D82" w:rsidRPr="00C03D82" w:rsidRDefault="00C03D82" w:rsidP="00C03D82">
      <w:pPr>
        <w:jc w:val="both"/>
        <w:outlineLvl w:val="0"/>
        <w:rPr>
          <w:rFonts w:ascii="Arial" w:hAnsi="Arial" w:cs="Arial"/>
          <w:sz w:val="20"/>
          <w:szCs w:val="20"/>
        </w:rPr>
      </w:pPr>
      <w:r w:rsidRPr="00C03D82">
        <w:rPr>
          <w:rFonts w:ascii="Arial" w:hAnsi="Arial" w:cs="Arial"/>
          <w:sz w:val="20"/>
          <w:szCs w:val="20"/>
        </w:rPr>
        <w:t xml:space="preserve">Przewodniczący Komisji Przetargowej                      </w:t>
      </w:r>
    </w:p>
    <w:p w14:paraId="6D1CBF70" w14:textId="77777777" w:rsidR="00C03D82" w:rsidRPr="00C03D82" w:rsidRDefault="00C03D82" w:rsidP="00C03D82">
      <w:pPr>
        <w:jc w:val="both"/>
        <w:rPr>
          <w:rFonts w:ascii="Arial" w:hAnsi="Arial" w:cs="Arial"/>
          <w:sz w:val="20"/>
          <w:szCs w:val="20"/>
        </w:rPr>
      </w:pPr>
    </w:p>
    <w:p w14:paraId="02E9186A" w14:textId="24B8E36F" w:rsidR="00C03D82" w:rsidRDefault="00C03D82" w:rsidP="00C03D82">
      <w:pPr>
        <w:jc w:val="both"/>
        <w:rPr>
          <w:rFonts w:ascii="Arial" w:hAnsi="Arial" w:cs="Arial"/>
          <w:sz w:val="20"/>
          <w:szCs w:val="20"/>
        </w:rPr>
      </w:pPr>
    </w:p>
    <w:p w14:paraId="63F9D591" w14:textId="77777777" w:rsidR="007308C4" w:rsidRPr="00C03D82" w:rsidRDefault="007308C4" w:rsidP="00C03D82">
      <w:pPr>
        <w:jc w:val="both"/>
        <w:rPr>
          <w:rFonts w:ascii="Arial" w:hAnsi="Arial" w:cs="Arial"/>
          <w:sz w:val="20"/>
          <w:szCs w:val="20"/>
        </w:rPr>
      </w:pPr>
    </w:p>
    <w:p w14:paraId="435A3D33" w14:textId="77777777" w:rsidR="00C03D82" w:rsidRPr="00C03D82" w:rsidRDefault="00C03D82" w:rsidP="00C03D82">
      <w:pPr>
        <w:jc w:val="both"/>
        <w:rPr>
          <w:rFonts w:ascii="Arial" w:hAnsi="Arial" w:cs="Arial"/>
          <w:sz w:val="20"/>
          <w:szCs w:val="20"/>
        </w:rPr>
      </w:pPr>
    </w:p>
    <w:p w14:paraId="77EAAB3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00B6433B" w14:textId="538D8EF1" w:rsidR="00C03D82" w:rsidRPr="00B358EC" w:rsidRDefault="00C03D82" w:rsidP="00C03D82">
      <w:pPr>
        <w:jc w:val="both"/>
        <w:outlineLvl w:val="0"/>
        <w:rPr>
          <w:rFonts w:ascii="Arial" w:eastAsia="Calibri" w:hAnsi="Arial" w:cs="Arial"/>
          <w:sz w:val="20"/>
          <w:szCs w:val="20"/>
          <w:lang w:eastAsia="en-US"/>
        </w:rPr>
      </w:pPr>
      <w:r w:rsidRPr="00B358EC">
        <w:rPr>
          <w:rFonts w:ascii="Arial" w:hAnsi="Arial" w:cs="Arial"/>
          <w:sz w:val="20"/>
          <w:szCs w:val="20"/>
        </w:rPr>
        <w:t xml:space="preserve">         </w:t>
      </w:r>
      <w:r w:rsidR="006C53F8" w:rsidRPr="00B358EC">
        <w:rPr>
          <w:rFonts w:ascii="Arial" w:hAnsi="Arial" w:cs="Arial"/>
          <w:sz w:val="20"/>
          <w:szCs w:val="20"/>
        </w:rPr>
        <w:t xml:space="preserve">  </w:t>
      </w:r>
      <w:r w:rsidRPr="00B358EC">
        <w:rPr>
          <w:rFonts w:ascii="Arial" w:hAnsi="Arial" w:cs="Arial"/>
          <w:sz w:val="20"/>
          <w:szCs w:val="20"/>
        </w:rPr>
        <w:t xml:space="preserve"> </w:t>
      </w:r>
      <w:r w:rsidR="00A27E7B">
        <w:rPr>
          <w:rFonts w:ascii="Arial" w:hAnsi="Arial" w:cs="Arial"/>
          <w:sz w:val="20"/>
          <w:szCs w:val="20"/>
        </w:rPr>
        <w:t>Krzysztof Kuberek</w:t>
      </w:r>
      <w:r w:rsidRPr="00B358EC">
        <w:rPr>
          <w:rFonts w:ascii="Arial" w:eastAsia="Calibri" w:hAnsi="Arial" w:cs="Arial"/>
          <w:sz w:val="20"/>
          <w:szCs w:val="20"/>
          <w:lang w:eastAsia="en-US"/>
        </w:rPr>
        <w:t xml:space="preserve">                </w:t>
      </w:r>
    </w:p>
    <w:p w14:paraId="6B3DEC66" w14:textId="77777777" w:rsidR="00C03D82" w:rsidRPr="000C15A2" w:rsidRDefault="00C03D82" w:rsidP="00C03D82">
      <w:pPr>
        <w:jc w:val="both"/>
        <w:outlineLvl w:val="0"/>
        <w:rPr>
          <w:rFonts w:ascii="Arial" w:hAnsi="Arial" w:cs="Arial"/>
          <w:sz w:val="20"/>
          <w:szCs w:val="20"/>
        </w:rPr>
      </w:pPr>
    </w:p>
    <w:p w14:paraId="41A2E736" w14:textId="77777777" w:rsidR="00C03D82" w:rsidRPr="000C15A2" w:rsidRDefault="00C03D82" w:rsidP="00C03D82">
      <w:pPr>
        <w:rPr>
          <w:rFonts w:ascii="Arial" w:hAnsi="Arial" w:cs="Arial"/>
          <w:sz w:val="20"/>
          <w:szCs w:val="20"/>
        </w:rPr>
      </w:pPr>
    </w:p>
    <w:p w14:paraId="218CE60D" w14:textId="77777777" w:rsidR="00C03D82" w:rsidRPr="000C15A2" w:rsidRDefault="00C03D82" w:rsidP="00C03D82">
      <w:pPr>
        <w:rPr>
          <w:rFonts w:ascii="Arial" w:hAnsi="Arial" w:cs="Arial"/>
          <w:sz w:val="20"/>
          <w:szCs w:val="20"/>
        </w:rPr>
      </w:pPr>
    </w:p>
    <w:p w14:paraId="3562359F" w14:textId="77777777" w:rsidR="00C03D82" w:rsidRPr="000C15A2" w:rsidRDefault="00C03D82" w:rsidP="00C03D82">
      <w:pPr>
        <w:rPr>
          <w:rFonts w:ascii="Arial" w:hAnsi="Arial" w:cs="Arial"/>
          <w:sz w:val="20"/>
          <w:szCs w:val="20"/>
        </w:rPr>
      </w:pPr>
    </w:p>
    <w:p w14:paraId="13AFF7BF" w14:textId="1ACA2473" w:rsidR="00C03D82" w:rsidRPr="000C15A2" w:rsidRDefault="00FA26F1" w:rsidP="00C03D82">
      <w:pPr>
        <w:rPr>
          <w:rFonts w:ascii="Arial" w:hAnsi="Arial" w:cs="Arial"/>
          <w:b/>
          <w:bCs/>
          <w:sz w:val="20"/>
          <w:szCs w:val="20"/>
        </w:rPr>
      </w:pPr>
      <w:r w:rsidRPr="000C15A2">
        <w:rPr>
          <w:rFonts w:ascii="Arial" w:hAnsi="Arial" w:cs="Arial"/>
          <w:b/>
          <w:bCs/>
          <w:sz w:val="20"/>
          <w:szCs w:val="20"/>
        </w:rPr>
        <w:t>Podpisy Członków Komisji</w:t>
      </w:r>
    </w:p>
    <w:p w14:paraId="1D6A550D" w14:textId="77777777" w:rsidR="007060B8" w:rsidRPr="000C15A2" w:rsidRDefault="007060B8" w:rsidP="00C03D82">
      <w:pPr>
        <w:rPr>
          <w:rFonts w:ascii="Arial" w:hAnsi="Arial" w:cs="Arial"/>
          <w:sz w:val="20"/>
          <w:szCs w:val="20"/>
        </w:rPr>
      </w:pPr>
    </w:p>
    <w:p w14:paraId="60C00BD6" w14:textId="77777777" w:rsidR="00C03D82" w:rsidRPr="000C15A2" w:rsidRDefault="00C03D82" w:rsidP="00C03D82">
      <w:pPr>
        <w:jc w:val="both"/>
        <w:rPr>
          <w:rFonts w:ascii="Arial" w:hAnsi="Arial" w:cs="Arial"/>
          <w:sz w:val="20"/>
          <w:szCs w:val="20"/>
        </w:rPr>
      </w:pPr>
    </w:p>
    <w:p w14:paraId="3596A097" w14:textId="4CAC47F9" w:rsidR="00D20470" w:rsidRPr="000C15A2" w:rsidRDefault="00D20470" w:rsidP="00D20470">
      <w:pPr>
        <w:tabs>
          <w:tab w:val="left" w:pos="2268"/>
          <w:tab w:val="left" w:pos="2410"/>
          <w:tab w:val="left" w:pos="2835"/>
          <w:tab w:val="left" w:pos="4395"/>
          <w:tab w:val="left" w:pos="4820"/>
          <w:tab w:val="left" w:pos="5387"/>
        </w:tabs>
        <w:ind w:right="282"/>
        <w:rPr>
          <w:rFonts w:ascii="Arial" w:hAnsi="Arial" w:cs="Arial"/>
          <w:sz w:val="20"/>
          <w:szCs w:val="20"/>
        </w:rPr>
      </w:pPr>
      <w:bookmarkStart w:id="20" w:name="_Hlk27742208"/>
      <w:r w:rsidRPr="000C15A2">
        <w:rPr>
          <w:rFonts w:ascii="Arial" w:hAnsi="Arial" w:cs="Arial"/>
          <w:sz w:val="20"/>
          <w:szCs w:val="20"/>
        </w:rPr>
        <w:t>Z-ca Przewodnic</w:t>
      </w:r>
      <w:r w:rsidR="00A27E7B" w:rsidRPr="000C15A2">
        <w:rPr>
          <w:rFonts w:ascii="Arial" w:hAnsi="Arial" w:cs="Arial"/>
          <w:sz w:val="20"/>
          <w:szCs w:val="20"/>
        </w:rPr>
        <w:t xml:space="preserve">zącego      Aneta Szczepańczyk-Aksamit </w:t>
      </w:r>
      <w:r w:rsidRPr="000C15A2">
        <w:rPr>
          <w:rFonts w:ascii="Arial" w:hAnsi="Arial" w:cs="Arial"/>
          <w:sz w:val="20"/>
          <w:szCs w:val="20"/>
        </w:rPr>
        <w:t xml:space="preserve">   ………….…………...........…  </w:t>
      </w:r>
    </w:p>
    <w:p w14:paraId="6E9B991E" w14:textId="77777777" w:rsidR="00D20470" w:rsidRPr="000C15A2" w:rsidRDefault="00D20470" w:rsidP="00D20470">
      <w:pPr>
        <w:tabs>
          <w:tab w:val="left" w:pos="2977"/>
          <w:tab w:val="left" w:pos="4820"/>
        </w:tabs>
        <w:ind w:right="4252"/>
        <w:jc w:val="right"/>
        <w:rPr>
          <w:rFonts w:ascii="Arial" w:hAnsi="Arial" w:cs="Arial"/>
          <w:sz w:val="20"/>
          <w:szCs w:val="20"/>
        </w:rPr>
      </w:pPr>
    </w:p>
    <w:p w14:paraId="624E130D" w14:textId="25D06875" w:rsidR="00D20470" w:rsidRPr="000C15A2" w:rsidRDefault="00D20470" w:rsidP="00D20470">
      <w:pPr>
        <w:tabs>
          <w:tab w:val="left" w:pos="1701"/>
          <w:tab w:val="left" w:pos="2268"/>
          <w:tab w:val="left" w:pos="2835"/>
          <w:tab w:val="left" w:pos="4395"/>
          <w:tab w:val="left" w:pos="4820"/>
          <w:tab w:val="left" w:pos="5387"/>
        </w:tabs>
        <w:ind w:right="991"/>
        <w:rPr>
          <w:rFonts w:ascii="Arial" w:hAnsi="Arial" w:cs="Arial"/>
          <w:sz w:val="20"/>
          <w:szCs w:val="20"/>
        </w:rPr>
      </w:pPr>
      <w:r w:rsidRPr="000C15A2">
        <w:rPr>
          <w:rFonts w:ascii="Arial" w:hAnsi="Arial" w:cs="Arial"/>
          <w:sz w:val="20"/>
          <w:szCs w:val="20"/>
        </w:rPr>
        <w:t xml:space="preserve">Sekretarz </w:t>
      </w:r>
      <w:r w:rsidRPr="000C15A2">
        <w:rPr>
          <w:rFonts w:ascii="Arial" w:hAnsi="Arial" w:cs="Arial"/>
          <w:sz w:val="20"/>
          <w:szCs w:val="20"/>
        </w:rPr>
        <w:tab/>
      </w:r>
      <w:r w:rsidRPr="000C15A2">
        <w:rPr>
          <w:rFonts w:ascii="Arial" w:hAnsi="Arial" w:cs="Arial"/>
          <w:sz w:val="20"/>
          <w:szCs w:val="20"/>
        </w:rPr>
        <w:tab/>
        <w:t xml:space="preserve">   </w:t>
      </w:r>
      <w:r w:rsidR="00A27E7B" w:rsidRPr="000C15A2">
        <w:rPr>
          <w:rFonts w:ascii="Arial" w:hAnsi="Arial" w:cs="Arial"/>
          <w:sz w:val="20"/>
          <w:szCs w:val="20"/>
        </w:rPr>
        <w:t>Karolina Flejszman</w:t>
      </w:r>
      <w:r w:rsidR="00E84BD0" w:rsidRPr="000C15A2">
        <w:rPr>
          <w:rFonts w:ascii="Arial" w:hAnsi="Arial" w:cs="Arial"/>
          <w:sz w:val="20"/>
          <w:szCs w:val="20"/>
        </w:rPr>
        <w:t xml:space="preserve"> </w:t>
      </w:r>
      <w:r w:rsidRPr="000C15A2">
        <w:rPr>
          <w:rFonts w:ascii="Arial" w:hAnsi="Arial" w:cs="Arial"/>
          <w:sz w:val="20"/>
          <w:szCs w:val="20"/>
        </w:rPr>
        <w:t xml:space="preserve">   </w:t>
      </w:r>
      <w:r w:rsidRPr="000C15A2">
        <w:rPr>
          <w:rFonts w:ascii="Arial" w:hAnsi="Arial" w:cs="Arial"/>
          <w:sz w:val="20"/>
          <w:szCs w:val="20"/>
        </w:rPr>
        <w:tab/>
        <w:t xml:space="preserve">         </w:t>
      </w:r>
      <w:r w:rsidR="00E84BD0" w:rsidRPr="000C15A2">
        <w:rPr>
          <w:rFonts w:ascii="Arial" w:hAnsi="Arial" w:cs="Arial"/>
          <w:sz w:val="20"/>
          <w:szCs w:val="20"/>
        </w:rPr>
        <w:t xml:space="preserve">    </w:t>
      </w:r>
      <w:r w:rsidR="0033552A" w:rsidRPr="000C15A2">
        <w:rPr>
          <w:rFonts w:ascii="Arial" w:hAnsi="Arial" w:cs="Arial"/>
          <w:sz w:val="20"/>
          <w:szCs w:val="20"/>
        </w:rPr>
        <w:t xml:space="preserve">  </w:t>
      </w:r>
      <w:r w:rsidRPr="000C15A2">
        <w:rPr>
          <w:rFonts w:ascii="Arial" w:hAnsi="Arial" w:cs="Arial"/>
          <w:sz w:val="20"/>
          <w:szCs w:val="20"/>
        </w:rPr>
        <w:t xml:space="preserve"> …………………………........</w:t>
      </w:r>
    </w:p>
    <w:p w14:paraId="4AEFF729" w14:textId="77777777" w:rsidR="00D20470" w:rsidRPr="000C15A2" w:rsidRDefault="00D20470" w:rsidP="00D20470">
      <w:pPr>
        <w:tabs>
          <w:tab w:val="left" w:pos="2268"/>
          <w:tab w:val="left" w:pos="2835"/>
          <w:tab w:val="left" w:pos="4820"/>
          <w:tab w:val="left" w:pos="5387"/>
        </w:tabs>
        <w:ind w:right="424"/>
        <w:rPr>
          <w:rFonts w:ascii="Arial" w:hAnsi="Arial" w:cs="Arial"/>
          <w:sz w:val="20"/>
          <w:szCs w:val="20"/>
        </w:rPr>
      </w:pPr>
    </w:p>
    <w:p w14:paraId="7934EDFA" w14:textId="08C19D85" w:rsidR="00300948" w:rsidRPr="000C15A2" w:rsidRDefault="00300948" w:rsidP="00300948">
      <w:pPr>
        <w:tabs>
          <w:tab w:val="left" w:pos="2268"/>
          <w:tab w:val="left" w:pos="2835"/>
          <w:tab w:val="left" w:pos="4820"/>
          <w:tab w:val="left" w:pos="5387"/>
        </w:tabs>
        <w:ind w:right="424"/>
        <w:rPr>
          <w:rFonts w:ascii="Arial" w:hAnsi="Arial" w:cs="Arial"/>
          <w:sz w:val="20"/>
          <w:szCs w:val="20"/>
        </w:rPr>
      </w:pPr>
      <w:r w:rsidRPr="000C15A2">
        <w:rPr>
          <w:rFonts w:ascii="Arial" w:hAnsi="Arial" w:cs="Arial"/>
          <w:sz w:val="20"/>
          <w:szCs w:val="20"/>
        </w:rPr>
        <w:t xml:space="preserve">Członek                               Błażej </w:t>
      </w:r>
      <w:proofErr w:type="spellStart"/>
      <w:r w:rsidRPr="000C15A2">
        <w:rPr>
          <w:rFonts w:ascii="Arial" w:hAnsi="Arial" w:cs="Arial"/>
          <w:sz w:val="20"/>
          <w:szCs w:val="20"/>
        </w:rPr>
        <w:t>Najdek</w:t>
      </w:r>
      <w:proofErr w:type="spellEnd"/>
      <w:r w:rsidRPr="000C15A2">
        <w:rPr>
          <w:rFonts w:ascii="Arial" w:hAnsi="Arial" w:cs="Arial"/>
          <w:sz w:val="20"/>
          <w:szCs w:val="20"/>
        </w:rPr>
        <w:t xml:space="preserve">                             ………….…………...........…  </w:t>
      </w:r>
    </w:p>
    <w:p w14:paraId="62530A54" w14:textId="77777777" w:rsidR="00A27E7B" w:rsidRPr="000C15A2" w:rsidRDefault="00A27E7B" w:rsidP="00300948">
      <w:pPr>
        <w:tabs>
          <w:tab w:val="left" w:pos="2268"/>
          <w:tab w:val="left" w:pos="2835"/>
          <w:tab w:val="left" w:pos="4820"/>
          <w:tab w:val="left" w:pos="5387"/>
        </w:tabs>
        <w:ind w:right="424"/>
        <w:rPr>
          <w:rFonts w:ascii="Arial" w:hAnsi="Arial" w:cs="Arial"/>
          <w:sz w:val="20"/>
          <w:szCs w:val="20"/>
        </w:rPr>
      </w:pPr>
    </w:p>
    <w:p w14:paraId="26C035F3" w14:textId="78F67EE3" w:rsidR="00A27E7B" w:rsidRPr="000C15A2" w:rsidRDefault="00A27E7B" w:rsidP="00A27E7B">
      <w:pPr>
        <w:tabs>
          <w:tab w:val="left" w:pos="2268"/>
          <w:tab w:val="left" w:pos="2835"/>
          <w:tab w:val="left" w:pos="4820"/>
          <w:tab w:val="left" w:pos="5387"/>
        </w:tabs>
        <w:ind w:right="424"/>
        <w:rPr>
          <w:rFonts w:ascii="Arial" w:hAnsi="Arial" w:cs="Arial"/>
          <w:sz w:val="20"/>
          <w:szCs w:val="20"/>
        </w:rPr>
      </w:pPr>
      <w:r w:rsidRPr="000C15A2">
        <w:rPr>
          <w:rFonts w:ascii="Arial" w:hAnsi="Arial" w:cs="Arial"/>
          <w:sz w:val="20"/>
          <w:szCs w:val="20"/>
        </w:rPr>
        <w:t xml:space="preserve">Członek                               </w:t>
      </w:r>
      <w:r w:rsidR="00642CEE" w:rsidRPr="000C15A2">
        <w:rPr>
          <w:rFonts w:ascii="Arial" w:hAnsi="Arial" w:cs="Arial"/>
          <w:sz w:val="20"/>
          <w:szCs w:val="20"/>
        </w:rPr>
        <w:t>Bożena</w:t>
      </w:r>
      <w:r w:rsidRPr="000C15A2">
        <w:rPr>
          <w:rFonts w:ascii="Arial" w:hAnsi="Arial" w:cs="Arial"/>
          <w:sz w:val="20"/>
          <w:szCs w:val="20"/>
        </w:rPr>
        <w:t xml:space="preserve"> Guz                                 ………….…………...........…  </w:t>
      </w:r>
    </w:p>
    <w:p w14:paraId="25BB9F64" w14:textId="77777777" w:rsidR="00A27E7B" w:rsidRPr="000C15A2" w:rsidRDefault="00A27E7B" w:rsidP="00A27E7B">
      <w:pPr>
        <w:tabs>
          <w:tab w:val="left" w:pos="2268"/>
          <w:tab w:val="left" w:pos="2835"/>
          <w:tab w:val="left" w:pos="4820"/>
          <w:tab w:val="left" w:pos="5387"/>
        </w:tabs>
        <w:ind w:right="424"/>
        <w:rPr>
          <w:rFonts w:ascii="Arial" w:hAnsi="Arial" w:cs="Arial"/>
          <w:sz w:val="20"/>
          <w:szCs w:val="20"/>
        </w:rPr>
      </w:pPr>
    </w:p>
    <w:p w14:paraId="36E2614D" w14:textId="2FEF0597" w:rsidR="00A27E7B" w:rsidRPr="000C15A2" w:rsidRDefault="00A27E7B" w:rsidP="00A27E7B">
      <w:pPr>
        <w:tabs>
          <w:tab w:val="left" w:pos="2268"/>
          <w:tab w:val="left" w:pos="2835"/>
          <w:tab w:val="left" w:pos="4820"/>
          <w:tab w:val="left" w:pos="5387"/>
        </w:tabs>
        <w:ind w:right="424"/>
        <w:rPr>
          <w:rFonts w:ascii="Arial" w:hAnsi="Arial" w:cs="Arial"/>
          <w:sz w:val="20"/>
          <w:szCs w:val="20"/>
        </w:rPr>
      </w:pPr>
      <w:r w:rsidRPr="000C15A2">
        <w:rPr>
          <w:rFonts w:ascii="Arial" w:hAnsi="Arial" w:cs="Arial"/>
          <w:sz w:val="20"/>
          <w:szCs w:val="20"/>
        </w:rPr>
        <w:t xml:space="preserve">Członek                               Sławomir Sobiesiak                    ………….…………...........…  </w:t>
      </w:r>
    </w:p>
    <w:p w14:paraId="558EB7F2" w14:textId="77777777" w:rsidR="00C03D82" w:rsidRPr="000C15A2" w:rsidRDefault="00C03D82" w:rsidP="00C03D82">
      <w:pPr>
        <w:tabs>
          <w:tab w:val="left" w:pos="2268"/>
          <w:tab w:val="left" w:pos="2977"/>
          <w:tab w:val="left" w:pos="4253"/>
          <w:tab w:val="left" w:pos="4536"/>
        </w:tabs>
        <w:spacing w:line="360" w:lineRule="auto"/>
        <w:ind w:right="1275"/>
        <w:rPr>
          <w:rFonts w:ascii="Arial" w:hAnsi="Arial" w:cs="Arial"/>
          <w:sz w:val="20"/>
          <w:szCs w:val="20"/>
        </w:rPr>
      </w:pPr>
    </w:p>
    <w:p w14:paraId="5F33A0B2" w14:textId="77777777" w:rsidR="00C03D82" w:rsidRPr="00B7522F" w:rsidRDefault="00C03D82" w:rsidP="00C03D82">
      <w:pPr>
        <w:tabs>
          <w:tab w:val="left" w:pos="2268"/>
          <w:tab w:val="left" w:pos="2977"/>
          <w:tab w:val="left" w:pos="4253"/>
          <w:tab w:val="left" w:pos="7655"/>
        </w:tabs>
        <w:spacing w:line="360" w:lineRule="auto"/>
        <w:ind w:right="1275"/>
        <w:rPr>
          <w:rFonts w:ascii="Arial" w:hAnsi="Arial" w:cs="Arial"/>
          <w:sz w:val="20"/>
          <w:szCs w:val="20"/>
        </w:rPr>
      </w:pPr>
    </w:p>
    <w:bookmarkEnd w:id="20"/>
    <w:p w14:paraId="523234DD" w14:textId="77777777" w:rsidR="00C03D82" w:rsidRPr="00C03D82" w:rsidRDefault="00C03D82" w:rsidP="00C03D82">
      <w:pPr>
        <w:rPr>
          <w:rFonts w:ascii="Arial" w:hAnsi="Arial" w:cs="Arial"/>
          <w:b/>
          <w:sz w:val="20"/>
          <w:szCs w:val="20"/>
        </w:rPr>
      </w:pPr>
    </w:p>
    <w:p w14:paraId="4910070E" w14:textId="77777777" w:rsidR="003B7795" w:rsidRPr="00C03D82" w:rsidRDefault="003B7795" w:rsidP="00C03D82">
      <w:pPr>
        <w:rPr>
          <w:rFonts w:ascii="Arial" w:hAnsi="Arial" w:cs="Arial"/>
          <w:b/>
          <w:sz w:val="20"/>
          <w:szCs w:val="20"/>
        </w:rPr>
      </w:pPr>
    </w:p>
    <w:p w14:paraId="32D3CFC4" w14:textId="77777777" w:rsidR="00C03D82" w:rsidRPr="00C03D82" w:rsidRDefault="00C03D82" w:rsidP="00C03D82">
      <w:pPr>
        <w:jc w:val="center"/>
        <w:rPr>
          <w:rFonts w:ascii="Arial" w:hAnsi="Arial" w:cs="Arial"/>
          <w:b/>
          <w:sz w:val="20"/>
          <w:szCs w:val="20"/>
        </w:rPr>
      </w:pPr>
    </w:p>
    <w:p w14:paraId="02D65378" w14:textId="77777777" w:rsidR="00C03D82" w:rsidRPr="00C03D82" w:rsidRDefault="00C03D82" w:rsidP="00FA26F1">
      <w:pPr>
        <w:jc w:val="center"/>
        <w:rPr>
          <w:rFonts w:ascii="Arial" w:hAnsi="Arial" w:cs="Arial"/>
          <w:b/>
          <w:sz w:val="20"/>
          <w:szCs w:val="20"/>
        </w:rPr>
      </w:pPr>
      <w:r w:rsidRPr="00C03D82">
        <w:rPr>
          <w:rFonts w:ascii="Arial" w:hAnsi="Arial" w:cs="Arial"/>
          <w:b/>
          <w:sz w:val="20"/>
          <w:szCs w:val="20"/>
        </w:rPr>
        <w:t>Z A T W I E R D Z A M</w:t>
      </w:r>
    </w:p>
    <w:p w14:paraId="734CDE16" w14:textId="77777777" w:rsidR="00C03D82" w:rsidRPr="00C03D82" w:rsidRDefault="00C03D82" w:rsidP="00C03D82">
      <w:pPr>
        <w:jc w:val="both"/>
        <w:rPr>
          <w:rFonts w:ascii="Arial" w:hAnsi="Arial" w:cs="Arial"/>
          <w:sz w:val="20"/>
          <w:szCs w:val="20"/>
        </w:rPr>
      </w:pPr>
    </w:p>
    <w:p w14:paraId="66F0D460" w14:textId="77777777" w:rsidR="00C03D82" w:rsidRPr="00C03D82" w:rsidRDefault="00C03D82" w:rsidP="00C03D82">
      <w:pPr>
        <w:jc w:val="both"/>
        <w:rPr>
          <w:rFonts w:ascii="Arial" w:hAnsi="Arial" w:cs="Arial"/>
          <w:sz w:val="20"/>
          <w:szCs w:val="20"/>
        </w:rPr>
      </w:pPr>
    </w:p>
    <w:p w14:paraId="4010445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4B1977F2" w14:textId="77777777" w:rsidR="00C03D82" w:rsidRPr="00C03D82" w:rsidRDefault="00C03D82" w:rsidP="00C03D82">
      <w:pPr>
        <w:jc w:val="both"/>
        <w:rPr>
          <w:rFonts w:ascii="Arial" w:hAnsi="Arial" w:cs="Arial"/>
          <w:sz w:val="20"/>
          <w:szCs w:val="20"/>
        </w:rPr>
      </w:pPr>
    </w:p>
    <w:p w14:paraId="2B1B5250" w14:textId="77777777" w:rsidR="00C03D82" w:rsidRPr="00C03D82" w:rsidRDefault="00C03D82" w:rsidP="00C03D82">
      <w:pPr>
        <w:jc w:val="both"/>
        <w:rPr>
          <w:rFonts w:ascii="Arial" w:hAnsi="Arial" w:cs="Arial"/>
          <w:sz w:val="20"/>
          <w:szCs w:val="20"/>
        </w:rPr>
      </w:pPr>
    </w:p>
    <w:p w14:paraId="523180E8" w14:textId="77777777" w:rsidR="00C03D82" w:rsidRPr="00C03D82" w:rsidRDefault="00C03D82" w:rsidP="00C03D82">
      <w:pPr>
        <w:jc w:val="both"/>
        <w:rPr>
          <w:rFonts w:ascii="Arial" w:hAnsi="Arial" w:cs="Arial"/>
          <w:sz w:val="20"/>
          <w:szCs w:val="20"/>
        </w:rPr>
      </w:pPr>
    </w:p>
    <w:p w14:paraId="502B26D0" w14:textId="77777777" w:rsidR="00C03D82" w:rsidRPr="00C03D82" w:rsidRDefault="00C03D82" w:rsidP="00C03D82">
      <w:pPr>
        <w:jc w:val="both"/>
        <w:rPr>
          <w:rFonts w:ascii="Arial" w:hAnsi="Arial" w:cs="Arial"/>
          <w:sz w:val="20"/>
          <w:szCs w:val="20"/>
        </w:rPr>
      </w:pPr>
    </w:p>
    <w:p w14:paraId="227CCDEF" w14:textId="77777777" w:rsidR="00C03D82" w:rsidRPr="00C03D82" w:rsidRDefault="00C03D82" w:rsidP="00C03D82">
      <w:pPr>
        <w:jc w:val="both"/>
        <w:rPr>
          <w:rFonts w:ascii="Arial" w:hAnsi="Arial" w:cs="Arial"/>
          <w:sz w:val="20"/>
          <w:szCs w:val="20"/>
        </w:rPr>
      </w:pPr>
    </w:p>
    <w:p w14:paraId="28F51188" w14:textId="77777777" w:rsidR="00C03D82" w:rsidRPr="00C03D82" w:rsidRDefault="00C03D82" w:rsidP="00C03D82">
      <w:pPr>
        <w:jc w:val="both"/>
        <w:rPr>
          <w:rFonts w:ascii="Arial" w:hAnsi="Arial" w:cs="Arial"/>
          <w:sz w:val="20"/>
          <w:szCs w:val="20"/>
        </w:rPr>
      </w:pPr>
    </w:p>
    <w:p w14:paraId="5CAE61BA" w14:textId="77777777" w:rsidR="00C03D82" w:rsidRPr="00C03D82" w:rsidRDefault="00C03D82" w:rsidP="00C03D82">
      <w:pPr>
        <w:jc w:val="both"/>
        <w:rPr>
          <w:rFonts w:ascii="Arial" w:hAnsi="Arial" w:cs="Arial"/>
          <w:sz w:val="20"/>
          <w:szCs w:val="20"/>
        </w:rPr>
      </w:pPr>
    </w:p>
    <w:p w14:paraId="28E7F5D0" w14:textId="77777777" w:rsidR="00C03D82" w:rsidRPr="00C03D82" w:rsidRDefault="00C03D82" w:rsidP="00C03D82">
      <w:pPr>
        <w:jc w:val="both"/>
        <w:rPr>
          <w:rFonts w:ascii="Arial" w:hAnsi="Arial" w:cs="Arial"/>
          <w:sz w:val="20"/>
          <w:szCs w:val="20"/>
        </w:rPr>
      </w:pPr>
    </w:p>
    <w:p w14:paraId="65CDECD9" w14:textId="17AB9F1A" w:rsidR="00C03D82" w:rsidRPr="00C03D82" w:rsidRDefault="00C03D82" w:rsidP="00C03D82">
      <w:pPr>
        <w:rPr>
          <w:rFonts w:ascii="Arial" w:hAnsi="Arial" w:cs="Arial"/>
          <w:sz w:val="20"/>
          <w:szCs w:val="20"/>
        </w:rPr>
      </w:pPr>
      <w:r w:rsidRPr="00C03D82">
        <w:rPr>
          <w:rFonts w:ascii="Arial" w:hAnsi="Arial" w:cs="Arial"/>
          <w:sz w:val="20"/>
          <w:szCs w:val="20"/>
        </w:rPr>
        <w:t xml:space="preserve">  </w:t>
      </w:r>
      <w:r w:rsidR="00D20470">
        <w:rPr>
          <w:rFonts w:ascii="Arial" w:hAnsi="Arial" w:cs="Arial"/>
          <w:sz w:val="20"/>
          <w:szCs w:val="20"/>
        </w:rPr>
        <w:t>…………………………….……….</w:t>
      </w:r>
      <w:r w:rsidRPr="00C03D82">
        <w:rPr>
          <w:rFonts w:ascii="Arial" w:hAnsi="Arial" w:cs="Arial"/>
          <w:sz w:val="20"/>
          <w:szCs w:val="20"/>
        </w:rPr>
        <w:t xml:space="preserve">                                             </w:t>
      </w:r>
      <w:r w:rsidR="00D20470">
        <w:rPr>
          <w:rFonts w:ascii="Arial" w:hAnsi="Arial" w:cs="Arial"/>
          <w:sz w:val="20"/>
          <w:szCs w:val="20"/>
        </w:rPr>
        <w:t>………………………………………..</w:t>
      </w:r>
    </w:p>
    <w:p w14:paraId="28043B31" w14:textId="77777777" w:rsidR="00C03D82" w:rsidRPr="00C03D82" w:rsidRDefault="00C03D82" w:rsidP="00C03D82">
      <w:pPr>
        <w:rPr>
          <w:rFonts w:ascii="Arial" w:hAnsi="Arial" w:cs="Arial"/>
          <w:b/>
          <w:bCs/>
          <w:iCs/>
          <w:sz w:val="20"/>
          <w:szCs w:val="20"/>
        </w:rPr>
      </w:pPr>
      <w:r w:rsidRPr="00C03D82">
        <w:rPr>
          <w:rFonts w:ascii="Arial" w:hAnsi="Arial" w:cs="Arial"/>
          <w:sz w:val="20"/>
          <w:szCs w:val="20"/>
        </w:rPr>
        <w:t xml:space="preserve">     podpis osoby upoważnionej                                                          podpis osoby upoważnionej </w:t>
      </w:r>
    </w:p>
    <w:p w14:paraId="455F9207" w14:textId="77777777" w:rsidR="00C03D82" w:rsidRPr="00C03D82" w:rsidRDefault="00C03D82" w:rsidP="00C03D82">
      <w:pPr>
        <w:jc w:val="both"/>
        <w:rPr>
          <w:rFonts w:ascii="Arial" w:hAnsi="Arial" w:cs="Arial"/>
          <w:sz w:val="20"/>
          <w:szCs w:val="20"/>
        </w:rPr>
      </w:pPr>
    </w:p>
    <w:p w14:paraId="7E71FE77" w14:textId="77777777" w:rsidR="00C03D82" w:rsidRPr="00C03D82" w:rsidRDefault="00C03D82" w:rsidP="00C03D82">
      <w:pPr>
        <w:suppressAutoHyphens w:val="0"/>
        <w:jc w:val="both"/>
        <w:rPr>
          <w:rFonts w:ascii="Arial" w:hAnsi="Arial" w:cs="Arial"/>
          <w:sz w:val="20"/>
          <w:szCs w:val="20"/>
          <w:lang w:eastAsia="pl-PL"/>
        </w:rPr>
      </w:pPr>
    </w:p>
    <w:p w14:paraId="735EF584" w14:textId="1CFDAB43" w:rsidR="00D20470" w:rsidRDefault="00D20470" w:rsidP="007277E7">
      <w:pPr>
        <w:suppressAutoHyphens w:val="0"/>
        <w:rPr>
          <w:rFonts w:ascii="Arial" w:hAnsi="Arial" w:cs="Arial"/>
          <w:b/>
          <w:bCs/>
          <w:iCs/>
          <w:sz w:val="20"/>
          <w:szCs w:val="20"/>
          <w:lang w:eastAsia="pl-PL"/>
        </w:rPr>
      </w:pPr>
    </w:p>
    <w:p w14:paraId="53A41EED" w14:textId="5A4341C3" w:rsidR="00FA26F1" w:rsidRDefault="00FA26F1" w:rsidP="007277E7">
      <w:pPr>
        <w:suppressAutoHyphens w:val="0"/>
        <w:rPr>
          <w:rFonts w:ascii="Arial" w:hAnsi="Arial" w:cs="Arial"/>
          <w:b/>
          <w:bCs/>
          <w:iCs/>
          <w:sz w:val="20"/>
          <w:szCs w:val="20"/>
          <w:lang w:eastAsia="pl-PL"/>
        </w:rPr>
      </w:pPr>
    </w:p>
    <w:p w14:paraId="1378BBA1" w14:textId="77777777" w:rsidR="00F9250D" w:rsidRDefault="00F9250D" w:rsidP="007277E7">
      <w:pPr>
        <w:suppressAutoHyphens w:val="0"/>
        <w:rPr>
          <w:rFonts w:ascii="Arial" w:hAnsi="Arial" w:cs="Arial"/>
          <w:b/>
          <w:bCs/>
          <w:iCs/>
          <w:sz w:val="20"/>
          <w:szCs w:val="20"/>
          <w:lang w:eastAsia="pl-PL"/>
        </w:rPr>
      </w:pPr>
    </w:p>
    <w:p w14:paraId="19C2C657" w14:textId="77777777" w:rsidR="00F9250D" w:rsidRDefault="00F9250D" w:rsidP="007277E7">
      <w:pPr>
        <w:suppressAutoHyphens w:val="0"/>
        <w:rPr>
          <w:rFonts w:ascii="Arial" w:hAnsi="Arial" w:cs="Arial"/>
          <w:b/>
          <w:bCs/>
          <w:iCs/>
          <w:sz w:val="20"/>
          <w:szCs w:val="20"/>
          <w:lang w:eastAsia="pl-PL"/>
        </w:rPr>
      </w:pPr>
    </w:p>
    <w:p w14:paraId="603FA995" w14:textId="77777777" w:rsidR="00F9250D" w:rsidRDefault="00F9250D" w:rsidP="007277E7">
      <w:pPr>
        <w:suppressAutoHyphens w:val="0"/>
        <w:rPr>
          <w:rFonts w:ascii="Arial" w:hAnsi="Arial" w:cs="Arial"/>
          <w:b/>
          <w:bCs/>
          <w:iCs/>
          <w:sz w:val="20"/>
          <w:szCs w:val="20"/>
          <w:lang w:eastAsia="pl-PL"/>
        </w:rPr>
      </w:pPr>
    </w:p>
    <w:p w14:paraId="317C388D" w14:textId="77777777" w:rsidR="000239CB" w:rsidRDefault="000239CB" w:rsidP="007277E7">
      <w:pPr>
        <w:suppressAutoHyphens w:val="0"/>
        <w:rPr>
          <w:rFonts w:ascii="Arial" w:hAnsi="Arial" w:cs="Arial"/>
          <w:b/>
          <w:bCs/>
          <w:iCs/>
          <w:sz w:val="20"/>
          <w:szCs w:val="20"/>
          <w:lang w:eastAsia="pl-PL"/>
        </w:rPr>
      </w:pPr>
    </w:p>
    <w:p w14:paraId="055998E4" w14:textId="77777777" w:rsidR="00F9250D" w:rsidRDefault="00F9250D" w:rsidP="007277E7">
      <w:pPr>
        <w:suppressAutoHyphens w:val="0"/>
        <w:rPr>
          <w:rFonts w:ascii="Arial" w:hAnsi="Arial" w:cs="Arial"/>
          <w:b/>
          <w:bCs/>
          <w:iCs/>
          <w:sz w:val="20"/>
          <w:szCs w:val="20"/>
          <w:lang w:eastAsia="pl-PL"/>
        </w:rPr>
      </w:pPr>
    </w:p>
    <w:p w14:paraId="0DB71827" w14:textId="77777777" w:rsidR="000C15A2" w:rsidRDefault="000C15A2" w:rsidP="007277E7">
      <w:pPr>
        <w:suppressAutoHyphens w:val="0"/>
        <w:rPr>
          <w:rFonts w:ascii="Arial" w:hAnsi="Arial" w:cs="Arial"/>
          <w:b/>
          <w:bCs/>
          <w:iCs/>
          <w:sz w:val="20"/>
          <w:szCs w:val="20"/>
          <w:lang w:eastAsia="pl-PL"/>
        </w:rPr>
      </w:pPr>
    </w:p>
    <w:p w14:paraId="442637F4" w14:textId="77777777" w:rsidR="000C15A2" w:rsidRDefault="000C15A2" w:rsidP="007277E7">
      <w:pPr>
        <w:suppressAutoHyphens w:val="0"/>
        <w:rPr>
          <w:rFonts w:ascii="Arial" w:hAnsi="Arial" w:cs="Arial"/>
          <w:b/>
          <w:bCs/>
          <w:iCs/>
          <w:sz w:val="20"/>
          <w:szCs w:val="20"/>
          <w:lang w:eastAsia="pl-PL"/>
        </w:rPr>
      </w:pPr>
    </w:p>
    <w:p w14:paraId="4731D716" w14:textId="77777777" w:rsidR="00AF375D" w:rsidRDefault="00AF375D" w:rsidP="007277E7">
      <w:pPr>
        <w:suppressAutoHyphens w:val="0"/>
        <w:rPr>
          <w:rFonts w:ascii="Arial" w:hAnsi="Arial" w:cs="Arial"/>
          <w:b/>
          <w:bCs/>
          <w:iCs/>
          <w:sz w:val="20"/>
          <w:szCs w:val="20"/>
          <w:lang w:eastAsia="pl-PL"/>
        </w:rPr>
      </w:pPr>
    </w:p>
    <w:p w14:paraId="5E154361" w14:textId="77777777" w:rsidR="00AF375D" w:rsidRDefault="00AF375D" w:rsidP="007277E7">
      <w:pPr>
        <w:suppressAutoHyphens w:val="0"/>
        <w:rPr>
          <w:rFonts w:ascii="Arial" w:hAnsi="Arial" w:cs="Arial"/>
          <w:b/>
          <w:bCs/>
          <w:iCs/>
          <w:sz w:val="20"/>
          <w:szCs w:val="20"/>
          <w:lang w:eastAsia="pl-PL"/>
        </w:rPr>
      </w:pPr>
    </w:p>
    <w:p w14:paraId="67211CA1" w14:textId="4E36AAC0" w:rsidR="006C79F9" w:rsidRDefault="00A27E7B" w:rsidP="00096341">
      <w:pPr>
        <w:jc w:val="right"/>
        <w:rPr>
          <w:rFonts w:ascii="Arial" w:hAnsi="Arial" w:cs="Arial"/>
          <w:b/>
          <w:bCs/>
          <w:sz w:val="20"/>
          <w:szCs w:val="20"/>
        </w:rPr>
      </w:pPr>
      <w:r>
        <w:rPr>
          <w:rFonts w:ascii="Arial" w:hAnsi="Arial" w:cs="Arial"/>
          <w:b/>
          <w:bCs/>
          <w:iCs/>
          <w:sz w:val="20"/>
          <w:szCs w:val="20"/>
        </w:rPr>
        <w:lastRenderedPageBreak/>
        <w:t>Załącznik Nr 1 do S</w:t>
      </w:r>
      <w:r w:rsidR="00813824" w:rsidRPr="00787E70">
        <w:rPr>
          <w:rFonts w:ascii="Arial" w:hAnsi="Arial" w:cs="Arial"/>
          <w:b/>
          <w:bCs/>
          <w:iCs/>
          <w:sz w:val="20"/>
          <w:szCs w:val="20"/>
        </w:rPr>
        <w:t>WZ</w:t>
      </w:r>
      <w:r w:rsidR="00813824" w:rsidRPr="003E17D1">
        <w:rPr>
          <w:rFonts w:ascii="Arial" w:hAnsi="Arial" w:cs="Arial"/>
          <w:b/>
          <w:bCs/>
          <w:iCs/>
          <w:sz w:val="20"/>
          <w:szCs w:val="20"/>
        </w:rPr>
        <w:t xml:space="preserve"> </w:t>
      </w:r>
    </w:p>
    <w:p w14:paraId="1B6B6862" w14:textId="77777777" w:rsidR="007308C4" w:rsidRDefault="007308C4" w:rsidP="00C77249">
      <w:pPr>
        <w:tabs>
          <w:tab w:val="left" w:pos="540"/>
          <w:tab w:val="center" w:pos="4781"/>
          <w:tab w:val="right" w:pos="9563"/>
        </w:tabs>
        <w:jc w:val="center"/>
        <w:rPr>
          <w:rFonts w:ascii="Arial" w:hAnsi="Arial" w:cs="Arial"/>
          <w:b/>
          <w:bCs/>
          <w:sz w:val="20"/>
          <w:szCs w:val="20"/>
          <w:u w:val="single"/>
        </w:rPr>
      </w:pPr>
    </w:p>
    <w:p w14:paraId="4873BAF5" w14:textId="44EEB3CC" w:rsidR="00C77249" w:rsidRPr="005430F4" w:rsidRDefault="004B4154" w:rsidP="00C77249">
      <w:pPr>
        <w:tabs>
          <w:tab w:val="left" w:pos="540"/>
          <w:tab w:val="center" w:pos="4781"/>
          <w:tab w:val="right" w:pos="9563"/>
        </w:tabs>
        <w:jc w:val="center"/>
        <w:rPr>
          <w:rFonts w:ascii="Arial" w:hAnsi="Arial" w:cs="Arial"/>
          <w:b/>
          <w:bCs/>
          <w:sz w:val="20"/>
          <w:szCs w:val="20"/>
          <w:u w:val="single"/>
        </w:rPr>
      </w:pPr>
      <w:r>
        <w:rPr>
          <w:rFonts w:ascii="Arial" w:hAnsi="Arial" w:cs="Arial"/>
          <w:b/>
          <w:bCs/>
          <w:sz w:val="20"/>
          <w:szCs w:val="20"/>
          <w:u w:val="single"/>
        </w:rPr>
        <w:t>ZAKRES RZECZOWY</w:t>
      </w:r>
      <w:r w:rsidR="00C77249" w:rsidRPr="002F0D6A">
        <w:rPr>
          <w:rFonts w:ascii="Arial" w:hAnsi="Arial" w:cs="Arial"/>
          <w:b/>
          <w:bCs/>
          <w:sz w:val="20"/>
          <w:szCs w:val="20"/>
          <w:u w:val="single"/>
        </w:rPr>
        <w:t xml:space="preserve"> PRZEDMIOTU ZAMÓWIENIA</w:t>
      </w:r>
    </w:p>
    <w:p w14:paraId="1C4AD7EE" w14:textId="50091698" w:rsidR="00D1071F" w:rsidRDefault="00C77249" w:rsidP="00D1071F">
      <w:pPr>
        <w:tabs>
          <w:tab w:val="left" w:pos="540"/>
          <w:tab w:val="center" w:pos="4781"/>
          <w:tab w:val="right" w:pos="9563"/>
        </w:tabs>
        <w:rPr>
          <w:rFonts w:ascii="Arial" w:hAnsi="Arial" w:cs="Arial"/>
          <w:sz w:val="20"/>
          <w:szCs w:val="20"/>
          <w:lang w:eastAsia="pl-PL"/>
        </w:rPr>
      </w:pPr>
      <w:r w:rsidRPr="0027156F">
        <w:rPr>
          <w:rFonts w:ascii="Arial" w:hAnsi="Arial" w:cs="Arial"/>
          <w:b/>
          <w:bCs/>
          <w:sz w:val="20"/>
          <w:szCs w:val="20"/>
        </w:rPr>
        <w:tab/>
      </w:r>
    </w:p>
    <w:p w14:paraId="7E4A9542" w14:textId="431E1A3E" w:rsidR="00D1071F" w:rsidRPr="00D1071F" w:rsidRDefault="000E3356" w:rsidP="009465C7">
      <w:pPr>
        <w:widowControl w:val="0"/>
        <w:autoSpaceDN w:val="0"/>
        <w:spacing w:line="276" w:lineRule="auto"/>
        <w:jc w:val="both"/>
        <w:textAlignment w:val="baseline"/>
        <w:rPr>
          <w:sz w:val="20"/>
          <w:szCs w:val="20"/>
        </w:rPr>
      </w:pPr>
      <w:r>
        <w:rPr>
          <w:rFonts w:ascii="Arial" w:hAnsi="Arial" w:cs="Arial"/>
          <w:b/>
          <w:sz w:val="20"/>
          <w:szCs w:val="20"/>
          <w:lang w:eastAsia="pl-PL"/>
        </w:rPr>
        <w:t xml:space="preserve">I.     </w:t>
      </w:r>
      <w:r w:rsidRPr="00D1071F">
        <w:rPr>
          <w:rFonts w:ascii="Arial" w:hAnsi="Arial" w:cs="Arial"/>
          <w:b/>
          <w:sz w:val="20"/>
          <w:szCs w:val="20"/>
          <w:lang w:eastAsia="pl-PL"/>
        </w:rPr>
        <w:t>OPIS PRZEDMIOTU ZAMÓWIENIA</w:t>
      </w:r>
    </w:p>
    <w:p w14:paraId="489B84EF" w14:textId="534689B8" w:rsidR="00D1071F" w:rsidRDefault="00B93213" w:rsidP="009465C7">
      <w:pPr>
        <w:pStyle w:val="Tekstpodstawowy"/>
        <w:tabs>
          <w:tab w:val="left" w:pos="-3611"/>
        </w:tabs>
        <w:suppressAutoHyphens w:val="0"/>
        <w:spacing w:line="276" w:lineRule="auto"/>
        <w:jc w:val="center"/>
        <w:rPr>
          <w:rFonts w:ascii="Arial" w:hAnsi="Arial" w:cs="Arial"/>
          <w:b/>
          <w:sz w:val="20"/>
          <w:lang w:eastAsia="pl-PL"/>
        </w:rPr>
      </w:pPr>
      <w:r w:rsidRPr="00B93213">
        <w:rPr>
          <w:rFonts w:ascii="Arial" w:hAnsi="Arial" w:cs="Arial"/>
          <w:b/>
          <w:sz w:val="20"/>
          <w:lang w:eastAsia="pl-PL"/>
        </w:rPr>
        <w:t>Wykonanie robót remontowych w budynku administracyjnym dla WĘGLOKOKS KRAJ S.A.</w:t>
      </w:r>
    </w:p>
    <w:p w14:paraId="554FFCBE" w14:textId="77777777" w:rsidR="00B93213" w:rsidRPr="00B93213" w:rsidRDefault="00B93213" w:rsidP="009465C7">
      <w:pPr>
        <w:pStyle w:val="Tekstpodstawowy"/>
        <w:tabs>
          <w:tab w:val="left" w:pos="-3611"/>
        </w:tabs>
        <w:suppressAutoHyphens w:val="0"/>
        <w:spacing w:line="276" w:lineRule="auto"/>
        <w:jc w:val="center"/>
        <w:rPr>
          <w:rFonts w:ascii="Arial" w:hAnsi="Arial" w:cs="Arial"/>
          <w:b/>
          <w:sz w:val="20"/>
          <w:lang w:eastAsia="pl-PL"/>
        </w:rPr>
      </w:pPr>
    </w:p>
    <w:p w14:paraId="6C845D8D" w14:textId="77777777" w:rsidR="00B93213" w:rsidRPr="00B93213" w:rsidRDefault="00B93213" w:rsidP="009465C7">
      <w:pPr>
        <w:spacing w:line="276" w:lineRule="auto"/>
        <w:ind w:left="425"/>
        <w:rPr>
          <w:rFonts w:ascii="Arial" w:hAnsi="Arial" w:cs="Arial"/>
          <w:b/>
          <w:sz w:val="20"/>
          <w:szCs w:val="20"/>
          <w:lang w:eastAsia="pl-PL"/>
        </w:rPr>
      </w:pPr>
      <w:r w:rsidRPr="00B93213">
        <w:rPr>
          <w:rFonts w:ascii="Arial" w:hAnsi="Arial" w:cs="Arial"/>
          <w:b/>
          <w:sz w:val="20"/>
          <w:szCs w:val="20"/>
        </w:rPr>
        <w:t>UWAGA !</w:t>
      </w:r>
    </w:p>
    <w:p w14:paraId="2D05DF30" w14:textId="32A4CBC5" w:rsidR="00B93213" w:rsidRPr="00B93213" w:rsidRDefault="00B93213" w:rsidP="009465C7">
      <w:pPr>
        <w:spacing w:line="276" w:lineRule="auto"/>
        <w:ind w:left="425"/>
        <w:rPr>
          <w:rFonts w:ascii="Arial" w:hAnsi="Arial" w:cs="Arial"/>
          <w:bCs/>
          <w:sz w:val="20"/>
          <w:szCs w:val="20"/>
        </w:rPr>
      </w:pPr>
      <w:r w:rsidRPr="00B93213">
        <w:rPr>
          <w:rFonts w:ascii="Arial" w:hAnsi="Arial" w:cs="Arial"/>
          <w:bCs/>
          <w:sz w:val="20"/>
          <w:szCs w:val="20"/>
        </w:rPr>
        <w:t>Wykonawca przed złożeniem oferty jest zobowiązany zapoznać się z zakresem robót podczas wizji oraz istniejącymi warunkami techniczno-organizacyjnymi obowiązującymi w Węglokoks Kraj S.A. KWK Bobrek-Piekary. Zamawiający umożliwi wizję lokalną po wcześniejszym telefoniczn</w:t>
      </w:r>
      <w:r>
        <w:rPr>
          <w:rFonts w:ascii="Arial" w:hAnsi="Arial" w:cs="Arial"/>
          <w:bCs/>
          <w:sz w:val="20"/>
          <w:szCs w:val="20"/>
        </w:rPr>
        <w:t xml:space="preserve">ym uzgodnieniu terminu. Kontakt: Pan </w:t>
      </w:r>
      <w:r w:rsidRPr="00B93213">
        <w:rPr>
          <w:rFonts w:ascii="Arial" w:hAnsi="Arial" w:cs="Arial"/>
          <w:bCs/>
          <w:sz w:val="20"/>
          <w:szCs w:val="20"/>
        </w:rPr>
        <w:t>Krzysztof Kuberek</w:t>
      </w:r>
      <w:r>
        <w:rPr>
          <w:rFonts w:ascii="Arial" w:hAnsi="Arial" w:cs="Arial"/>
          <w:bCs/>
          <w:sz w:val="20"/>
          <w:szCs w:val="20"/>
        </w:rPr>
        <w:t xml:space="preserve"> – nr tel.: </w:t>
      </w:r>
      <w:r w:rsidRPr="00B93213">
        <w:rPr>
          <w:rFonts w:ascii="Arial" w:hAnsi="Arial" w:cs="Arial"/>
          <w:bCs/>
          <w:sz w:val="20"/>
          <w:szCs w:val="20"/>
        </w:rPr>
        <w:t xml:space="preserve"> 722 </w:t>
      </w:r>
      <w:r>
        <w:rPr>
          <w:rFonts w:ascii="Arial" w:hAnsi="Arial" w:cs="Arial"/>
          <w:bCs/>
          <w:sz w:val="20"/>
          <w:szCs w:val="20"/>
        </w:rPr>
        <w:t xml:space="preserve">– </w:t>
      </w:r>
      <w:r w:rsidRPr="00B93213">
        <w:rPr>
          <w:rFonts w:ascii="Arial" w:hAnsi="Arial" w:cs="Arial"/>
          <w:bCs/>
          <w:sz w:val="20"/>
          <w:szCs w:val="20"/>
        </w:rPr>
        <w:t>030</w:t>
      </w:r>
      <w:r>
        <w:rPr>
          <w:rFonts w:ascii="Arial" w:hAnsi="Arial" w:cs="Arial"/>
          <w:bCs/>
          <w:sz w:val="20"/>
          <w:szCs w:val="20"/>
        </w:rPr>
        <w:t xml:space="preserve"> -</w:t>
      </w:r>
      <w:r w:rsidRPr="00B93213">
        <w:rPr>
          <w:rFonts w:ascii="Arial" w:hAnsi="Arial" w:cs="Arial"/>
          <w:bCs/>
          <w:sz w:val="20"/>
          <w:szCs w:val="20"/>
        </w:rPr>
        <w:t> 551.</w:t>
      </w:r>
    </w:p>
    <w:p w14:paraId="541E4636" w14:textId="77777777" w:rsidR="00B93213" w:rsidRDefault="00B93213" w:rsidP="009465C7">
      <w:pPr>
        <w:pStyle w:val="Tekstpodstawowy"/>
        <w:tabs>
          <w:tab w:val="left" w:pos="-3611"/>
        </w:tabs>
        <w:suppressAutoHyphens w:val="0"/>
        <w:spacing w:line="276" w:lineRule="auto"/>
        <w:jc w:val="center"/>
        <w:rPr>
          <w:rFonts w:ascii="Arial" w:hAnsi="Arial" w:cs="Arial"/>
          <w:b/>
          <w:sz w:val="20"/>
          <w:lang w:eastAsia="pl-PL"/>
        </w:rPr>
      </w:pPr>
    </w:p>
    <w:p w14:paraId="287874D0" w14:textId="77777777" w:rsidR="00B93213" w:rsidRDefault="00B93213" w:rsidP="009465C7">
      <w:pPr>
        <w:pStyle w:val="Tekstpodstawowy"/>
        <w:tabs>
          <w:tab w:val="left" w:pos="-3611"/>
        </w:tabs>
        <w:suppressAutoHyphens w:val="0"/>
        <w:spacing w:line="276" w:lineRule="auto"/>
        <w:jc w:val="center"/>
        <w:rPr>
          <w:rFonts w:ascii="Arial" w:hAnsi="Arial" w:cs="Arial"/>
          <w:color w:val="FF0000"/>
          <w:sz w:val="20"/>
        </w:rPr>
      </w:pPr>
    </w:p>
    <w:p w14:paraId="11479C1E" w14:textId="23991743" w:rsidR="00D1071F" w:rsidRPr="009430E5" w:rsidRDefault="000E3356" w:rsidP="009465C7">
      <w:pPr>
        <w:pStyle w:val="Tekstpodstawowy"/>
        <w:tabs>
          <w:tab w:val="left" w:pos="-8651"/>
        </w:tabs>
        <w:suppressAutoHyphens w:val="0"/>
        <w:autoSpaceDN w:val="0"/>
        <w:spacing w:line="276" w:lineRule="auto"/>
        <w:textAlignment w:val="baseline"/>
        <w:rPr>
          <w:rFonts w:ascii="Arial" w:hAnsi="Arial" w:cs="Arial"/>
          <w:sz w:val="20"/>
        </w:rPr>
      </w:pPr>
      <w:r>
        <w:rPr>
          <w:rFonts w:ascii="Arial" w:eastAsia="Calibri" w:hAnsi="Arial" w:cs="Arial"/>
          <w:b/>
          <w:sz w:val="20"/>
        </w:rPr>
        <w:t>II</w:t>
      </w:r>
      <w:r w:rsidRPr="009430E5">
        <w:rPr>
          <w:rFonts w:ascii="Arial" w:eastAsia="Calibri" w:hAnsi="Arial" w:cs="Arial"/>
          <w:b/>
          <w:sz w:val="20"/>
        </w:rPr>
        <w:t>. OBOWIĄZKI I ZAKRES ODPOWIEDZIALNOŚCI WYKONAWCY</w:t>
      </w:r>
    </w:p>
    <w:p w14:paraId="033CF5D5" w14:textId="77777777" w:rsidR="00D1071F" w:rsidRPr="009430E5" w:rsidRDefault="00D1071F" w:rsidP="009465C7">
      <w:pPr>
        <w:pStyle w:val="Tekstpodstawowy"/>
        <w:tabs>
          <w:tab w:val="left" w:pos="-4331"/>
        </w:tabs>
        <w:suppressAutoHyphens w:val="0"/>
        <w:spacing w:line="276" w:lineRule="auto"/>
        <w:rPr>
          <w:rFonts w:ascii="Arial" w:hAnsi="Arial" w:cs="Arial"/>
          <w:b/>
          <w:sz w:val="20"/>
        </w:rPr>
      </w:pPr>
    </w:p>
    <w:p w14:paraId="17EB5488" w14:textId="5B93890B" w:rsidR="00B93213" w:rsidRPr="009430E5" w:rsidRDefault="00B93213" w:rsidP="009465C7">
      <w:pPr>
        <w:autoSpaceDE w:val="0"/>
        <w:autoSpaceDN w:val="0"/>
        <w:spacing w:line="276" w:lineRule="auto"/>
        <w:jc w:val="both"/>
        <w:rPr>
          <w:rFonts w:ascii="Arial" w:hAnsi="Arial" w:cs="Arial"/>
          <w:iCs/>
          <w:sz w:val="20"/>
          <w:szCs w:val="20"/>
          <w:lang w:eastAsia="pl-PL"/>
        </w:rPr>
      </w:pPr>
      <w:r w:rsidRPr="009430E5">
        <w:rPr>
          <w:rFonts w:ascii="Arial" w:hAnsi="Arial" w:cs="Arial"/>
          <w:iCs/>
          <w:sz w:val="20"/>
          <w:szCs w:val="20"/>
        </w:rPr>
        <w:t>1)   Prace remontowe będą polegać m.in. na:</w:t>
      </w:r>
    </w:p>
    <w:p w14:paraId="3A16B535" w14:textId="77777777" w:rsidR="00B93213" w:rsidRPr="009430E5" w:rsidRDefault="00B93213" w:rsidP="009465C7">
      <w:pPr>
        <w:pStyle w:val="Akapitzlist"/>
        <w:numPr>
          <w:ilvl w:val="0"/>
          <w:numId w:val="94"/>
        </w:numPr>
        <w:autoSpaceDE w:val="0"/>
        <w:autoSpaceDN w:val="0"/>
        <w:spacing w:line="276" w:lineRule="auto"/>
        <w:ind w:left="426"/>
        <w:jc w:val="both"/>
        <w:rPr>
          <w:rFonts w:ascii="Arial" w:hAnsi="Arial" w:cs="Arial"/>
          <w:iCs/>
          <w:sz w:val="20"/>
          <w:szCs w:val="20"/>
        </w:rPr>
      </w:pPr>
      <w:r w:rsidRPr="009430E5">
        <w:rPr>
          <w:rFonts w:ascii="Arial" w:hAnsi="Arial" w:cs="Arial"/>
          <w:iCs/>
          <w:sz w:val="20"/>
          <w:szCs w:val="20"/>
        </w:rPr>
        <w:t xml:space="preserve">renowacji biegów schodowych w budynku, </w:t>
      </w:r>
    </w:p>
    <w:p w14:paraId="143276E4" w14:textId="77777777" w:rsidR="00B93213" w:rsidRPr="009430E5" w:rsidRDefault="00B93213" w:rsidP="009465C7">
      <w:pPr>
        <w:pStyle w:val="Akapitzlist"/>
        <w:numPr>
          <w:ilvl w:val="0"/>
          <w:numId w:val="94"/>
        </w:numPr>
        <w:autoSpaceDE w:val="0"/>
        <w:autoSpaceDN w:val="0"/>
        <w:spacing w:line="276" w:lineRule="auto"/>
        <w:ind w:left="426"/>
        <w:jc w:val="both"/>
        <w:rPr>
          <w:rFonts w:ascii="Arial" w:hAnsi="Arial" w:cs="Arial"/>
          <w:iCs/>
          <w:sz w:val="20"/>
          <w:szCs w:val="20"/>
        </w:rPr>
      </w:pPr>
      <w:r w:rsidRPr="009430E5">
        <w:rPr>
          <w:rFonts w:ascii="Arial" w:hAnsi="Arial" w:cs="Arial"/>
          <w:iCs/>
          <w:sz w:val="20"/>
          <w:szCs w:val="20"/>
        </w:rPr>
        <w:t>wymianie stolarki drzwiowej wewnętrznej,</w:t>
      </w:r>
    </w:p>
    <w:p w14:paraId="6F07CAFD" w14:textId="77777777" w:rsidR="00B93213" w:rsidRPr="009430E5" w:rsidRDefault="00B93213" w:rsidP="009465C7">
      <w:pPr>
        <w:pStyle w:val="Akapitzlist"/>
        <w:numPr>
          <w:ilvl w:val="0"/>
          <w:numId w:val="94"/>
        </w:numPr>
        <w:autoSpaceDE w:val="0"/>
        <w:autoSpaceDN w:val="0"/>
        <w:spacing w:line="276" w:lineRule="auto"/>
        <w:ind w:left="426"/>
        <w:jc w:val="both"/>
        <w:rPr>
          <w:rFonts w:ascii="Arial" w:hAnsi="Arial" w:cs="Arial"/>
          <w:iCs/>
          <w:sz w:val="20"/>
          <w:szCs w:val="20"/>
        </w:rPr>
      </w:pPr>
      <w:r w:rsidRPr="009430E5">
        <w:rPr>
          <w:rFonts w:ascii="Arial" w:hAnsi="Arial" w:cs="Arial"/>
          <w:iCs/>
          <w:sz w:val="20"/>
          <w:szCs w:val="20"/>
        </w:rPr>
        <w:t>prace wyburzeniowe (ścianki działowe),</w:t>
      </w:r>
    </w:p>
    <w:p w14:paraId="190334AA" w14:textId="77777777" w:rsidR="00B93213" w:rsidRPr="009430E5" w:rsidRDefault="00B93213" w:rsidP="009465C7">
      <w:pPr>
        <w:pStyle w:val="Akapitzlist"/>
        <w:numPr>
          <w:ilvl w:val="0"/>
          <w:numId w:val="94"/>
        </w:numPr>
        <w:autoSpaceDE w:val="0"/>
        <w:autoSpaceDN w:val="0"/>
        <w:spacing w:line="276" w:lineRule="auto"/>
        <w:ind w:left="426"/>
        <w:jc w:val="both"/>
        <w:rPr>
          <w:rFonts w:ascii="Arial" w:hAnsi="Arial" w:cs="Arial"/>
          <w:iCs/>
          <w:sz w:val="20"/>
          <w:szCs w:val="20"/>
        </w:rPr>
      </w:pPr>
      <w:r w:rsidRPr="009430E5">
        <w:rPr>
          <w:rFonts w:ascii="Arial" w:hAnsi="Arial" w:cs="Arial"/>
          <w:iCs/>
          <w:sz w:val="20"/>
          <w:szCs w:val="20"/>
        </w:rPr>
        <w:t>robotach murarskich i tynkarskich,</w:t>
      </w:r>
    </w:p>
    <w:p w14:paraId="2B080ED6" w14:textId="77777777" w:rsidR="00B93213" w:rsidRPr="009430E5" w:rsidRDefault="00B93213" w:rsidP="009465C7">
      <w:pPr>
        <w:pStyle w:val="Akapitzlist"/>
        <w:numPr>
          <w:ilvl w:val="0"/>
          <w:numId w:val="94"/>
        </w:numPr>
        <w:autoSpaceDE w:val="0"/>
        <w:autoSpaceDN w:val="0"/>
        <w:spacing w:line="276" w:lineRule="auto"/>
        <w:ind w:left="426"/>
        <w:jc w:val="both"/>
        <w:rPr>
          <w:rFonts w:ascii="Arial" w:hAnsi="Arial" w:cs="Arial"/>
          <w:iCs/>
          <w:sz w:val="20"/>
          <w:szCs w:val="20"/>
        </w:rPr>
      </w:pPr>
      <w:r w:rsidRPr="009430E5">
        <w:rPr>
          <w:rFonts w:ascii="Arial" w:hAnsi="Arial" w:cs="Arial"/>
          <w:iCs/>
          <w:sz w:val="20"/>
          <w:szCs w:val="20"/>
        </w:rPr>
        <w:t>wykonanie „suchej” zabudowy,</w:t>
      </w:r>
    </w:p>
    <w:p w14:paraId="6F2E009B" w14:textId="77777777" w:rsidR="00B93213" w:rsidRPr="009430E5" w:rsidRDefault="00B93213" w:rsidP="009465C7">
      <w:pPr>
        <w:pStyle w:val="Akapitzlist"/>
        <w:numPr>
          <w:ilvl w:val="0"/>
          <w:numId w:val="94"/>
        </w:numPr>
        <w:autoSpaceDE w:val="0"/>
        <w:autoSpaceDN w:val="0"/>
        <w:spacing w:line="276" w:lineRule="auto"/>
        <w:ind w:left="426"/>
        <w:jc w:val="both"/>
        <w:rPr>
          <w:rFonts w:ascii="Arial" w:hAnsi="Arial" w:cs="Arial"/>
          <w:iCs/>
          <w:sz w:val="20"/>
          <w:szCs w:val="20"/>
        </w:rPr>
      </w:pPr>
      <w:r w:rsidRPr="009430E5">
        <w:rPr>
          <w:rFonts w:ascii="Arial" w:hAnsi="Arial" w:cs="Arial"/>
          <w:iCs/>
          <w:sz w:val="20"/>
          <w:szCs w:val="20"/>
        </w:rPr>
        <w:t>robotach malarskich,</w:t>
      </w:r>
    </w:p>
    <w:p w14:paraId="52DA247B" w14:textId="77777777" w:rsidR="00B93213" w:rsidRPr="009430E5" w:rsidRDefault="00B93213" w:rsidP="009465C7">
      <w:pPr>
        <w:pStyle w:val="Akapitzlist"/>
        <w:numPr>
          <w:ilvl w:val="0"/>
          <w:numId w:val="94"/>
        </w:numPr>
        <w:autoSpaceDE w:val="0"/>
        <w:autoSpaceDN w:val="0"/>
        <w:spacing w:line="276" w:lineRule="auto"/>
        <w:ind w:left="426"/>
        <w:jc w:val="both"/>
        <w:rPr>
          <w:rFonts w:ascii="Arial" w:hAnsi="Arial" w:cs="Arial"/>
          <w:iCs/>
          <w:sz w:val="20"/>
          <w:szCs w:val="20"/>
        </w:rPr>
      </w:pPr>
      <w:r w:rsidRPr="009430E5">
        <w:rPr>
          <w:rFonts w:ascii="Arial" w:hAnsi="Arial" w:cs="Arial"/>
          <w:iCs/>
          <w:sz w:val="20"/>
          <w:szCs w:val="20"/>
        </w:rPr>
        <w:t>wymiana okładzin podłogi (płytowanie, układanie paneli podłogowych),</w:t>
      </w:r>
    </w:p>
    <w:p w14:paraId="15B66B5C" w14:textId="77777777" w:rsidR="00B93213" w:rsidRPr="009430E5" w:rsidRDefault="00B93213" w:rsidP="009465C7">
      <w:pPr>
        <w:pStyle w:val="Akapitzlist"/>
        <w:numPr>
          <w:ilvl w:val="0"/>
          <w:numId w:val="94"/>
        </w:numPr>
        <w:autoSpaceDE w:val="0"/>
        <w:autoSpaceDN w:val="0"/>
        <w:spacing w:line="276" w:lineRule="auto"/>
        <w:ind w:left="426"/>
        <w:jc w:val="both"/>
        <w:rPr>
          <w:rFonts w:ascii="Arial" w:hAnsi="Arial" w:cs="Arial"/>
          <w:iCs/>
          <w:sz w:val="20"/>
          <w:szCs w:val="20"/>
        </w:rPr>
      </w:pPr>
      <w:r w:rsidRPr="009430E5">
        <w:rPr>
          <w:rFonts w:ascii="Arial" w:hAnsi="Arial" w:cs="Arial"/>
          <w:iCs/>
          <w:sz w:val="20"/>
          <w:szCs w:val="20"/>
        </w:rPr>
        <w:t xml:space="preserve">wykonanie lamperii, </w:t>
      </w:r>
    </w:p>
    <w:p w14:paraId="124178C0" w14:textId="77777777" w:rsidR="00B93213" w:rsidRPr="009430E5" w:rsidRDefault="00B93213" w:rsidP="009465C7">
      <w:pPr>
        <w:pStyle w:val="Akapitzlist"/>
        <w:numPr>
          <w:ilvl w:val="0"/>
          <w:numId w:val="94"/>
        </w:numPr>
        <w:autoSpaceDE w:val="0"/>
        <w:autoSpaceDN w:val="0"/>
        <w:spacing w:line="276" w:lineRule="auto"/>
        <w:ind w:left="426"/>
        <w:jc w:val="both"/>
        <w:rPr>
          <w:rFonts w:ascii="Arial" w:hAnsi="Arial" w:cs="Arial"/>
          <w:iCs/>
          <w:sz w:val="20"/>
          <w:szCs w:val="20"/>
        </w:rPr>
      </w:pPr>
      <w:r w:rsidRPr="009430E5">
        <w:rPr>
          <w:rFonts w:ascii="Arial" w:hAnsi="Arial" w:cs="Arial"/>
          <w:iCs/>
          <w:sz w:val="20"/>
          <w:szCs w:val="20"/>
        </w:rPr>
        <w:t xml:space="preserve">modernizacja instalacji </w:t>
      </w:r>
      <w:proofErr w:type="spellStart"/>
      <w:r w:rsidRPr="009430E5">
        <w:rPr>
          <w:rFonts w:ascii="Arial" w:hAnsi="Arial" w:cs="Arial"/>
          <w:iCs/>
          <w:sz w:val="20"/>
          <w:szCs w:val="20"/>
        </w:rPr>
        <w:t>wodno</w:t>
      </w:r>
      <w:proofErr w:type="spellEnd"/>
      <w:r w:rsidRPr="009430E5">
        <w:rPr>
          <w:rFonts w:ascii="Arial" w:hAnsi="Arial" w:cs="Arial"/>
          <w:iCs/>
          <w:sz w:val="20"/>
          <w:szCs w:val="20"/>
        </w:rPr>
        <w:t xml:space="preserve"> – kanalizacyjnej (m.in. wymiana pionów kanalizacyjnych),</w:t>
      </w:r>
    </w:p>
    <w:p w14:paraId="74C2066F" w14:textId="77777777" w:rsidR="00B93213" w:rsidRPr="009430E5" w:rsidRDefault="00B93213" w:rsidP="009465C7">
      <w:pPr>
        <w:pStyle w:val="Akapitzlist"/>
        <w:numPr>
          <w:ilvl w:val="0"/>
          <w:numId w:val="94"/>
        </w:numPr>
        <w:autoSpaceDE w:val="0"/>
        <w:autoSpaceDN w:val="0"/>
        <w:spacing w:line="276" w:lineRule="auto"/>
        <w:ind w:left="426"/>
        <w:jc w:val="both"/>
        <w:rPr>
          <w:rFonts w:ascii="Arial" w:hAnsi="Arial" w:cs="Arial"/>
          <w:iCs/>
          <w:sz w:val="20"/>
          <w:szCs w:val="20"/>
        </w:rPr>
      </w:pPr>
      <w:r w:rsidRPr="009430E5">
        <w:rPr>
          <w:rFonts w:ascii="Arial" w:hAnsi="Arial" w:cs="Arial"/>
          <w:iCs/>
          <w:sz w:val="20"/>
          <w:szCs w:val="20"/>
        </w:rPr>
        <w:t>roboty na instalacji elektrycznych (m.in. wymiana oświetlenia, gniazdek, włączników),</w:t>
      </w:r>
    </w:p>
    <w:p w14:paraId="527DC25D" w14:textId="77777777" w:rsidR="00B93213" w:rsidRPr="009430E5" w:rsidRDefault="00B93213" w:rsidP="009465C7">
      <w:pPr>
        <w:pStyle w:val="Akapitzlist"/>
        <w:numPr>
          <w:ilvl w:val="0"/>
          <w:numId w:val="94"/>
        </w:numPr>
        <w:autoSpaceDE w:val="0"/>
        <w:autoSpaceDN w:val="0"/>
        <w:spacing w:line="276" w:lineRule="auto"/>
        <w:ind w:left="426"/>
        <w:jc w:val="both"/>
        <w:rPr>
          <w:rFonts w:ascii="Arial" w:hAnsi="Arial" w:cs="Arial"/>
          <w:iCs/>
          <w:sz w:val="20"/>
          <w:szCs w:val="20"/>
        </w:rPr>
      </w:pPr>
      <w:r w:rsidRPr="009430E5">
        <w:rPr>
          <w:rFonts w:ascii="Arial" w:hAnsi="Arial" w:cs="Arial"/>
          <w:iCs/>
          <w:sz w:val="20"/>
          <w:szCs w:val="20"/>
        </w:rPr>
        <w:t>rekonstrukcji schodów wejściowych do budynku.</w:t>
      </w:r>
    </w:p>
    <w:p w14:paraId="3D96554F" w14:textId="3A775C58" w:rsidR="00B93213" w:rsidRPr="009430E5" w:rsidRDefault="00B93213" w:rsidP="009465C7">
      <w:pPr>
        <w:autoSpaceDE w:val="0"/>
        <w:autoSpaceDN w:val="0"/>
        <w:spacing w:line="276" w:lineRule="auto"/>
        <w:ind w:left="284" w:hanging="284"/>
        <w:jc w:val="both"/>
        <w:rPr>
          <w:rFonts w:ascii="Arial" w:hAnsi="Arial" w:cs="Arial"/>
          <w:iCs/>
          <w:sz w:val="20"/>
          <w:szCs w:val="20"/>
        </w:rPr>
      </w:pPr>
      <w:r w:rsidRPr="009430E5">
        <w:rPr>
          <w:rFonts w:ascii="Arial" w:hAnsi="Arial" w:cs="Arial"/>
          <w:iCs/>
          <w:sz w:val="20"/>
          <w:szCs w:val="20"/>
        </w:rPr>
        <w:t>2) W dniach od 27 listopada 2023 roku do dnia 8 grudnia 2023 roku Zamawiający przewiduje przerwę techniczną w wyznaczonych obszarach budynku, która będzie obejmować pomieszczenia wskazane przez Zamawiającego, o okres której nie zostanie wydłużony termin realizacji przedmiotu umowy.</w:t>
      </w:r>
    </w:p>
    <w:p w14:paraId="4B538447" w14:textId="30018F94" w:rsidR="00B93213" w:rsidRPr="009430E5" w:rsidRDefault="00B93213" w:rsidP="009465C7">
      <w:pPr>
        <w:autoSpaceDE w:val="0"/>
        <w:autoSpaceDN w:val="0"/>
        <w:spacing w:line="276" w:lineRule="auto"/>
        <w:ind w:left="284" w:hanging="284"/>
        <w:jc w:val="both"/>
        <w:rPr>
          <w:rFonts w:ascii="Arial" w:hAnsi="Arial" w:cs="Arial"/>
          <w:iCs/>
          <w:sz w:val="20"/>
          <w:szCs w:val="20"/>
        </w:rPr>
      </w:pPr>
      <w:r w:rsidRPr="009430E5">
        <w:rPr>
          <w:rFonts w:ascii="Arial" w:hAnsi="Arial" w:cs="Arial"/>
          <w:iCs/>
          <w:sz w:val="20"/>
          <w:szCs w:val="20"/>
        </w:rPr>
        <w:t>3) Ustalenie wysokości wynagrodzenia nastąpi w oparciu o faktycznie wykonane i odebrane roboty oraz ceny jednostkowe w</w:t>
      </w:r>
      <w:r w:rsidR="005941CD">
        <w:rPr>
          <w:rFonts w:ascii="Arial" w:hAnsi="Arial" w:cs="Arial"/>
          <w:iCs/>
          <w:sz w:val="20"/>
          <w:szCs w:val="20"/>
        </w:rPr>
        <w:t>skazane w oferc</w:t>
      </w:r>
      <w:r w:rsidRPr="009430E5">
        <w:rPr>
          <w:rFonts w:ascii="Arial" w:hAnsi="Arial" w:cs="Arial"/>
          <w:iCs/>
          <w:sz w:val="20"/>
          <w:szCs w:val="20"/>
        </w:rPr>
        <w:t>i</w:t>
      </w:r>
      <w:r w:rsidR="005941CD">
        <w:rPr>
          <w:rFonts w:ascii="Arial" w:hAnsi="Arial" w:cs="Arial"/>
          <w:iCs/>
          <w:sz w:val="20"/>
          <w:szCs w:val="20"/>
        </w:rPr>
        <w:t>e</w:t>
      </w:r>
      <w:r w:rsidRPr="009430E5">
        <w:rPr>
          <w:rFonts w:ascii="Arial" w:hAnsi="Arial" w:cs="Arial"/>
          <w:iCs/>
          <w:sz w:val="20"/>
          <w:szCs w:val="20"/>
        </w:rPr>
        <w:t xml:space="preserve">. Za roboty niewykonane – uznane przez Strony jako zbędne – choć objęte ofertą wynagrodzenie nie przysługuje. </w:t>
      </w:r>
    </w:p>
    <w:p w14:paraId="5E0663B2" w14:textId="2F8B720C" w:rsidR="00B93213" w:rsidRPr="009430E5" w:rsidRDefault="00B93213" w:rsidP="009465C7">
      <w:pPr>
        <w:autoSpaceDE w:val="0"/>
        <w:autoSpaceDN w:val="0"/>
        <w:spacing w:line="276" w:lineRule="auto"/>
        <w:ind w:left="284" w:hanging="284"/>
        <w:jc w:val="both"/>
        <w:rPr>
          <w:rFonts w:ascii="Arial" w:hAnsi="Arial" w:cs="Arial"/>
          <w:iCs/>
          <w:sz w:val="20"/>
          <w:szCs w:val="20"/>
        </w:rPr>
      </w:pPr>
      <w:r w:rsidRPr="009430E5">
        <w:rPr>
          <w:rFonts w:ascii="Arial" w:hAnsi="Arial" w:cs="Arial"/>
          <w:iCs/>
          <w:sz w:val="20"/>
          <w:szCs w:val="20"/>
        </w:rPr>
        <w:t>4) Na 3 dni przed ukończeniem robót zanikających lub ulegających zakryciu, Wykonawca zobowiązany jest do poinformowania o tym fakcie koordynatora Umowy ze strony Zamawiającego w celu dokonania przez niego odbioru tych robót. W przypadku nie dopełnienia tego obowiązku Zamawiający wezwie Wykonawcę do bezpłatnego odkrycia tych robót.</w:t>
      </w:r>
    </w:p>
    <w:p w14:paraId="362B7D94" w14:textId="4E7C2B25" w:rsidR="00B93213" w:rsidRPr="009430E5" w:rsidRDefault="00B93213" w:rsidP="009465C7">
      <w:pPr>
        <w:autoSpaceDE w:val="0"/>
        <w:autoSpaceDN w:val="0"/>
        <w:spacing w:line="276" w:lineRule="auto"/>
        <w:ind w:left="284" w:hanging="284"/>
        <w:jc w:val="both"/>
        <w:rPr>
          <w:rFonts w:ascii="Arial" w:hAnsi="Arial" w:cs="Arial"/>
          <w:iCs/>
          <w:sz w:val="20"/>
          <w:szCs w:val="20"/>
        </w:rPr>
      </w:pPr>
      <w:r w:rsidRPr="009430E5">
        <w:rPr>
          <w:rFonts w:ascii="Arial" w:hAnsi="Arial" w:cs="Arial"/>
          <w:sz w:val="20"/>
          <w:szCs w:val="20"/>
        </w:rPr>
        <w:t>5) Wprowadzenie przez Zamawiającego robót dodatkowych, koniecznych do wykonania, których nie można było przewidzieć w chwili zawarcia umowy może nastąpić wyłącznie na podstawie aneksu do umowy poprzedzonego protokołem konieczności zatwierdzonym przez Zamawiającego. Wynagrodzenie za powyższe roboty ustalone odrębnym wyliczeniem.</w:t>
      </w:r>
      <w:r w:rsidRPr="009430E5">
        <w:rPr>
          <w:rFonts w:ascii="Arial" w:hAnsi="Arial" w:cs="Arial"/>
          <w:i/>
          <w:sz w:val="20"/>
          <w:szCs w:val="20"/>
        </w:rPr>
        <w:t xml:space="preserve"> </w:t>
      </w:r>
    </w:p>
    <w:p w14:paraId="3D7D6F68" w14:textId="6C9D7BD7" w:rsidR="00B93213" w:rsidRPr="009430E5" w:rsidRDefault="00B93213" w:rsidP="009465C7">
      <w:pPr>
        <w:autoSpaceDE w:val="0"/>
        <w:autoSpaceDN w:val="0"/>
        <w:spacing w:line="276" w:lineRule="auto"/>
        <w:ind w:left="284" w:hanging="284"/>
        <w:jc w:val="both"/>
        <w:rPr>
          <w:rFonts w:ascii="Arial" w:hAnsi="Arial" w:cs="Arial"/>
          <w:sz w:val="20"/>
          <w:szCs w:val="20"/>
        </w:rPr>
      </w:pPr>
      <w:r w:rsidRPr="009430E5">
        <w:rPr>
          <w:rFonts w:ascii="Arial" w:hAnsi="Arial" w:cs="Arial"/>
          <w:sz w:val="20"/>
          <w:szCs w:val="20"/>
        </w:rPr>
        <w:t>6) Podstawą rozliczenia robót wy</w:t>
      </w:r>
      <w:r w:rsidR="005941CD">
        <w:rPr>
          <w:rFonts w:ascii="Arial" w:hAnsi="Arial" w:cs="Arial"/>
          <w:sz w:val="20"/>
          <w:szCs w:val="20"/>
        </w:rPr>
        <w:t>konanych przez Wykonawcę, będą stanowiły potwierdzone</w:t>
      </w:r>
      <w:r w:rsidRPr="009430E5">
        <w:rPr>
          <w:rFonts w:ascii="Arial" w:hAnsi="Arial" w:cs="Arial"/>
          <w:sz w:val="20"/>
          <w:szCs w:val="20"/>
        </w:rPr>
        <w:t xml:space="preserve"> przez Zamawiającego protokoły wykonanych robót.</w:t>
      </w:r>
    </w:p>
    <w:p w14:paraId="34ED6161" w14:textId="017505BF" w:rsidR="00B93213" w:rsidRPr="009430E5" w:rsidRDefault="00B93213" w:rsidP="009465C7">
      <w:pPr>
        <w:autoSpaceDE w:val="0"/>
        <w:autoSpaceDN w:val="0"/>
        <w:spacing w:line="276" w:lineRule="auto"/>
        <w:ind w:left="284" w:hanging="284"/>
        <w:jc w:val="both"/>
        <w:rPr>
          <w:rFonts w:ascii="Arial" w:hAnsi="Arial" w:cs="Arial"/>
          <w:iCs/>
          <w:sz w:val="20"/>
          <w:szCs w:val="20"/>
          <w:lang w:eastAsia="pl-PL"/>
        </w:rPr>
      </w:pPr>
      <w:r w:rsidRPr="009430E5">
        <w:rPr>
          <w:rFonts w:ascii="Arial" w:hAnsi="Arial" w:cs="Arial"/>
          <w:sz w:val="20"/>
          <w:szCs w:val="20"/>
        </w:rPr>
        <w:t>7 ) Jeżeli przy obliczaniu cen Wykonawca pominie roboty, których wykonanie jest niezbędne przy realizacji przedmiotu zamówienia, nie zostaną one dodatkowo opłacone po ich wykonaniu, gdyż Zamawiający uważać będzie, że zostały ujęte w cenie oferty.</w:t>
      </w:r>
    </w:p>
    <w:p w14:paraId="11BD8DDF" w14:textId="48ABC07F" w:rsidR="00B93213" w:rsidRPr="009430E5" w:rsidRDefault="00B93213" w:rsidP="009465C7">
      <w:pPr>
        <w:autoSpaceDE w:val="0"/>
        <w:autoSpaceDN w:val="0"/>
        <w:spacing w:line="276" w:lineRule="auto"/>
        <w:ind w:left="284" w:hanging="284"/>
        <w:jc w:val="both"/>
        <w:rPr>
          <w:rFonts w:ascii="Arial" w:hAnsi="Arial" w:cs="Arial"/>
          <w:iCs/>
          <w:sz w:val="20"/>
          <w:szCs w:val="20"/>
        </w:rPr>
      </w:pPr>
      <w:r w:rsidRPr="009430E5">
        <w:rPr>
          <w:rFonts w:ascii="Arial" w:hAnsi="Arial" w:cs="Arial"/>
          <w:iCs/>
          <w:sz w:val="20"/>
          <w:szCs w:val="20"/>
        </w:rPr>
        <w:t>8) Zamawiający nie przewiduje dodatkowego wynagrodzenia za: dozór budowy, zagospodarowanie placu budowy, utrudnienia z realizacją zadania, tymczasowego składowania materiałów z demontażu na placu budowy.</w:t>
      </w:r>
    </w:p>
    <w:p w14:paraId="2FF8705D" w14:textId="6E54B854" w:rsidR="00B93213" w:rsidRPr="009430E5" w:rsidRDefault="00B93213" w:rsidP="009465C7">
      <w:pPr>
        <w:autoSpaceDE w:val="0"/>
        <w:autoSpaceDN w:val="0"/>
        <w:spacing w:line="276" w:lineRule="auto"/>
        <w:jc w:val="both"/>
        <w:rPr>
          <w:rFonts w:ascii="Arial" w:hAnsi="Arial" w:cs="Arial"/>
          <w:iCs/>
          <w:sz w:val="20"/>
          <w:szCs w:val="20"/>
        </w:rPr>
      </w:pPr>
      <w:r w:rsidRPr="009430E5">
        <w:rPr>
          <w:rFonts w:ascii="Arial" w:hAnsi="Arial" w:cs="Arial"/>
          <w:iCs/>
          <w:sz w:val="20"/>
          <w:szCs w:val="20"/>
        </w:rPr>
        <w:t>9) Wykonawca jest zobowiązany do prowadzenia systematycznych prac porządkowych w rejonie placu budowy.</w:t>
      </w:r>
    </w:p>
    <w:p w14:paraId="68FB7D25" w14:textId="020B311B" w:rsidR="00B93213" w:rsidRPr="009430E5" w:rsidRDefault="00B93213" w:rsidP="009465C7">
      <w:pPr>
        <w:autoSpaceDE w:val="0"/>
        <w:autoSpaceDN w:val="0"/>
        <w:spacing w:line="276" w:lineRule="auto"/>
        <w:ind w:left="426" w:hanging="426"/>
        <w:jc w:val="both"/>
        <w:rPr>
          <w:rFonts w:ascii="Arial" w:hAnsi="Arial" w:cs="Arial"/>
          <w:iCs/>
          <w:sz w:val="20"/>
          <w:szCs w:val="20"/>
        </w:rPr>
      </w:pPr>
      <w:r w:rsidRPr="009430E5">
        <w:rPr>
          <w:rFonts w:ascii="Arial" w:hAnsi="Arial" w:cs="Arial"/>
          <w:sz w:val="20"/>
          <w:szCs w:val="20"/>
        </w:rPr>
        <w:t xml:space="preserve">10) W trakcie wykonywania otworu drzwiowego do pomieszczenia oznaczonego na rysunku 0/9 Wykonawca będzie zobowiązany do „nawiązania się” do aktualnej ułożonej okładziny ścian „cechowni” tj. tynku </w:t>
      </w:r>
      <w:r w:rsidRPr="009430E5">
        <w:rPr>
          <w:rFonts w:ascii="Arial" w:hAnsi="Arial" w:cs="Arial"/>
          <w:sz w:val="20"/>
          <w:szCs w:val="20"/>
        </w:rPr>
        <w:lastRenderedPageBreak/>
        <w:t xml:space="preserve">mozaikowego. W przypadku uszkodzenie struktury tynku poza zakres wykonywanego otworu drzwiowego, Wykonawca będzie zobowiązany do odtworzenia całej powierzani ściany. </w:t>
      </w:r>
    </w:p>
    <w:p w14:paraId="12FCDAB9" w14:textId="6DCE6C35" w:rsidR="00B93213" w:rsidRPr="009430E5" w:rsidRDefault="00B93213" w:rsidP="009465C7">
      <w:pPr>
        <w:autoSpaceDE w:val="0"/>
        <w:autoSpaceDN w:val="0"/>
        <w:spacing w:line="276" w:lineRule="auto"/>
        <w:ind w:left="284" w:hanging="426"/>
        <w:jc w:val="both"/>
        <w:rPr>
          <w:rFonts w:ascii="Arial" w:hAnsi="Arial" w:cs="Arial"/>
          <w:iCs/>
          <w:sz w:val="20"/>
          <w:szCs w:val="20"/>
        </w:rPr>
      </w:pPr>
      <w:r w:rsidRPr="009430E5">
        <w:rPr>
          <w:rFonts w:ascii="Arial" w:hAnsi="Arial" w:cs="Arial"/>
          <w:sz w:val="20"/>
          <w:szCs w:val="20"/>
        </w:rPr>
        <w:t>11) Roboty wykonywane będą przy użyciu sprzętu, urządzeń i materiałów Wykonawcy o jakości odpowiadającej obowiązującym przepisom, normom i standardom,</w:t>
      </w:r>
    </w:p>
    <w:p w14:paraId="095F9C5D" w14:textId="5EE49F9F" w:rsidR="00B93213" w:rsidRPr="009430E5" w:rsidRDefault="000E3356" w:rsidP="009465C7">
      <w:pPr>
        <w:autoSpaceDE w:val="0"/>
        <w:autoSpaceDN w:val="0"/>
        <w:spacing w:line="276" w:lineRule="auto"/>
        <w:ind w:left="284" w:hanging="426"/>
        <w:jc w:val="both"/>
        <w:rPr>
          <w:rFonts w:ascii="Arial" w:hAnsi="Arial" w:cs="Arial"/>
          <w:iCs/>
          <w:sz w:val="20"/>
          <w:szCs w:val="20"/>
        </w:rPr>
      </w:pPr>
      <w:r>
        <w:rPr>
          <w:rFonts w:ascii="Arial" w:hAnsi="Arial" w:cs="Arial"/>
          <w:sz w:val="20"/>
          <w:szCs w:val="20"/>
        </w:rPr>
        <w:t>12)</w:t>
      </w:r>
      <w:r w:rsidR="00B93213" w:rsidRPr="009430E5">
        <w:rPr>
          <w:rFonts w:ascii="Arial" w:hAnsi="Arial" w:cs="Arial"/>
          <w:sz w:val="20"/>
          <w:szCs w:val="20"/>
        </w:rPr>
        <w:t xml:space="preserve"> Zabudowane przez Wykonawcę materiały winny odpowiadać wymogom wyrobów dopuszczalnych do obrotu i stosowania w budownictwie,</w:t>
      </w:r>
    </w:p>
    <w:p w14:paraId="33FE5542" w14:textId="0D9252C2" w:rsidR="00B93213" w:rsidRPr="009430E5" w:rsidRDefault="000E3356" w:rsidP="009465C7">
      <w:pPr>
        <w:autoSpaceDE w:val="0"/>
        <w:autoSpaceDN w:val="0"/>
        <w:spacing w:line="276" w:lineRule="auto"/>
        <w:ind w:left="284" w:hanging="426"/>
        <w:jc w:val="both"/>
        <w:rPr>
          <w:rFonts w:ascii="Arial" w:hAnsi="Arial" w:cs="Arial"/>
          <w:iCs/>
          <w:sz w:val="20"/>
          <w:szCs w:val="20"/>
        </w:rPr>
      </w:pPr>
      <w:r>
        <w:rPr>
          <w:rFonts w:ascii="Arial" w:hAnsi="Arial" w:cs="Arial"/>
          <w:sz w:val="20"/>
          <w:szCs w:val="20"/>
        </w:rPr>
        <w:t>13)</w:t>
      </w:r>
      <w:r w:rsidR="00B93213" w:rsidRPr="009430E5">
        <w:rPr>
          <w:rFonts w:ascii="Arial" w:hAnsi="Arial" w:cs="Arial"/>
          <w:sz w:val="20"/>
          <w:szCs w:val="20"/>
        </w:rPr>
        <w:t xml:space="preserve"> Na użyte materiały do wykonania przedmiotu umowy Wykonawca zobowiązany jest posiadać atesty </w:t>
      </w:r>
      <w:r w:rsidR="00B93213" w:rsidRPr="009430E5">
        <w:rPr>
          <w:rFonts w:ascii="Arial" w:hAnsi="Arial" w:cs="Arial"/>
          <w:sz w:val="20"/>
          <w:szCs w:val="20"/>
        </w:rPr>
        <w:br/>
        <w:t>i certyfikaty zgodności z Polskimi Normami.</w:t>
      </w:r>
    </w:p>
    <w:p w14:paraId="3F1984AA" w14:textId="1D98992D" w:rsidR="00B93213" w:rsidRPr="009430E5" w:rsidRDefault="000E3356" w:rsidP="009465C7">
      <w:pPr>
        <w:autoSpaceDE w:val="0"/>
        <w:autoSpaceDN w:val="0"/>
        <w:spacing w:line="276" w:lineRule="auto"/>
        <w:ind w:left="284" w:hanging="426"/>
        <w:jc w:val="both"/>
        <w:rPr>
          <w:rFonts w:ascii="Arial" w:hAnsi="Arial" w:cs="Arial"/>
          <w:iCs/>
          <w:sz w:val="20"/>
          <w:szCs w:val="20"/>
        </w:rPr>
      </w:pPr>
      <w:r>
        <w:rPr>
          <w:rFonts w:ascii="Arial" w:hAnsi="Arial" w:cs="Arial"/>
          <w:sz w:val="20"/>
          <w:szCs w:val="20"/>
        </w:rPr>
        <w:t>14)</w:t>
      </w:r>
      <w:r w:rsidR="00B93213" w:rsidRPr="009430E5">
        <w:rPr>
          <w:rFonts w:ascii="Arial" w:hAnsi="Arial" w:cs="Arial"/>
          <w:sz w:val="20"/>
          <w:szCs w:val="20"/>
        </w:rPr>
        <w:t xml:space="preserve"> Wykonawca zabezpieczy na własny koszt dotychczas wykonane prace w przypadku odstąpienia od umowy lub wstrzymania remontu.</w:t>
      </w:r>
    </w:p>
    <w:p w14:paraId="510356BB" w14:textId="64511596" w:rsidR="00B93213" w:rsidRPr="009430E5" w:rsidRDefault="00B93213" w:rsidP="009465C7">
      <w:pPr>
        <w:autoSpaceDE w:val="0"/>
        <w:autoSpaceDN w:val="0"/>
        <w:spacing w:line="276" w:lineRule="auto"/>
        <w:ind w:left="284" w:hanging="426"/>
        <w:jc w:val="both"/>
        <w:rPr>
          <w:rFonts w:ascii="Arial" w:hAnsi="Arial" w:cs="Arial"/>
          <w:iCs/>
          <w:sz w:val="20"/>
          <w:szCs w:val="20"/>
        </w:rPr>
      </w:pPr>
      <w:r w:rsidRPr="009430E5">
        <w:rPr>
          <w:rFonts w:ascii="Arial" w:hAnsi="Arial" w:cs="Arial"/>
          <w:sz w:val="20"/>
          <w:szCs w:val="20"/>
        </w:rPr>
        <w:t>15</w:t>
      </w:r>
      <w:r w:rsidR="000E3356">
        <w:rPr>
          <w:rFonts w:ascii="Arial" w:hAnsi="Arial" w:cs="Arial"/>
          <w:sz w:val="20"/>
          <w:szCs w:val="20"/>
        </w:rPr>
        <w:t>)</w:t>
      </w:r>
      <w:r w:rsidRPr="009430E5">
        <w:rPr>
          <w:rFonts w:ascii="Arial" w:hAnsi="Arial" w:cs="Arial"/>
          <w:sz w:val="20"/>
          <w:szCs w:val="20"/>
        </w:rPr>
        <w:t xml:space="preserve"> Wykonawca ponosi pełną odpowiedzialność za wszelkie skutki nieprzestrzegania przepisów lub naruszenia stanu środowiska.</w:t>
      </w:r>
    </w:p>
    <w:p w14:paraId="08233022" w14:textId="19DD3F7E" w:rsidR="00B93213" w:rsidRPr="009430E5" w:rsidRDefault="000E3356" w:rsidP="009465C7">
      <w:pPr>
        <w:autoSpaceDE w:val="0"/>
        <w:autoSpaceDN w:val="0"/>
        <w:spacing w:line="276" w:lineRule="auto"/>
        <w:ind w:left="284" w:hanging="426"/>
        <w:jc w:val="both"/>
        <w:rPr>
          <w:rFonts w:ascii="Arial" w:hAnsi="Arial" w:cs="Arial"/>
          <w:iCs/>
          <w:sz w:val="20"/>
          <w:szCs w:val="20"/>
        </w:rPr>
      </w:pPr>
      <w:r>
        <w:rPr>
          <w:rFonts w:ascii="Arial" w:hAnsi="Arial" w:cs="Arial"/>
          <w:sz w:val="20"/>
          <w:szCs w:val="20"/>
        </w:rPr>
        <w:t>16)</w:t>
      </w:r>
      <w:r w:rsidR="00B93213" w:rsidRPr="009430E5">
        <w:rPr>
          <w:rFonts w:ascii="Arial" w:hAnsi="Arial" w:cs="Arial"/>
          <w:sz w:val="20"/>
          <w:szCs w:val="20"/>
        </w:rPr>
        <w:t xml:space="preserve"> Wykonawca zobowiązany jest:</w:t>
      </w:r>
    </w:p>
    <w:p w14:paraId="48FA46EB" w14:textId="77777777" w:rsidR="00B93213" w:rsidRPr="009430E5" w:rsidRDefault="00B93213" w:rsidP="009465C7">
      <w:pPr>
        <w:pStyle w:val="Akapitzlist"/>
        <w:numPr>
          <w:ilvl w:val="0"/>
          <w:numId w:val="94"/>
        </w:numPr>
        <w:autoSpaceDE w:val="0"/>
        <w:autoSpaceDN w:val="0"/>
        <w:spacing w:line="276" w:lineRule="auto"/>
        <w:ind w:left="284" w:hanging="426"/>
        <w:jc w:val="both"/>
        <w:rPr>
          <w:rFonts w:ascii="Arial" w:hAnsi="Arial" w:cs="Arial"/>
          <w:iCs/>
          <w:sz w:val="20"/>
          <w:szCs w:val="20"/>
        </w:rPr>
      </w:pPr>
      <w:r w:rsidRPr="009430E5">
        <w:rPr>
          <w:rFonts w:ascii="Arial" w:hAnsi="Arial" w:cs="Arial"/>
          <w:iCs/>
          <w:sz w:val="20"/>
          <w:szCs w:val="20"/>
        </w:rPr>
        <w:t>zapewnić bezpieczne przejścia dla pieszych,</w:t>
      </w:r>
    </w:p>
    <w:p w14:paraId="447F728C" w14:textId="77777777" w:rsidR="00B93213" w:rsidRPr="009430E5" w:rsidRDefault="00B93213" w:rsidP="009465C7">
      <w:pPr>
        <w:pStyle w:val="Akapitzlist"/>
        <w:numPr>
          <w:ilvl w:val="0"/>
          <w:numId w:val="94"/>
        </w:numPr>
        <w:autoSpaceDE w:val="0"/>
        <w:autoSpaceDN w:val="0"/>
        <w:spacing w:line="276" w:lineRule="auto"/>
        <w:ind w:left="284" w:hanging="426"/>
        <w:jc w:val="both"/>
        <w:rPr>
          <w:rFonts w:ascii="Arial" w:hAnsi="Arial" w:cs="Arial"/>
          <w:iCs/>
          <w:sz w:val="20"/>
          <w:szCs w:val="20"/>
        </w:rPr>
      </w:pPr>
      <w:r w:rsidRPr="009430E5">
        <w:rPr>
          <w:rFonts w:ascii="Arial" w:hAnsi="Arial" w:cs="Arial"/>
          <w:iCs/>
          <w:sz w:val="20"/>
          <w:szCs w:val="20"/>
        </w:rPr>
        <w:t xml:space="preserve">zapewnić bezpieczeństwo osób przebywających w terenie, </w:t>
      </w:r>
    </w:p>
    <w:p w14:paraId="685A4225" w14:textId="77777777" w:rsidR="00B93213" w:rsidRPr="009430E5" w:rsidRDefault="00B93213" w:rsidP="009465C7">
      <w:pPr>
        <w:pStyle w:val="Akapitzlist"/>
        <w:numPr>
          <w:ilvl w:val="0"/>
          <w:numId w:val="94"/>
        </w:numPr>
        <w:autoSpaceDE w:val="0"/>
        <w:autoSpaceDN w:val="0"/>
        <w:spacing w:line="276" w:lineRule="auto"/>
        <w:ind w:left="284" w:hanging="426"/>
        <w:jc w:val="both"/>
        <w:rPr>
          <w:rFonts w:ascii="Arial" w:hAnsi="Arial" w:cs="Arial"/>
          <w:iCs/>
          <w:sz w:val="20"/>
          <w:szCs w:val="20"/>
        </w:rPr>
      </w:pPr>
      <w:r w:rsidRPr="009430E5">
        <w:rPr>
          <w:rFonts w:ascii="Arial" w:hAnsi="Arial" w:cs="Arial"/>
          <w:iCs/>
          <w:sz w:val="20"/>
          <w:szCs w:val="20"/>
        </w:rPr>
        <w:t xml:space="preserve">prowadzić roboty zgodnie z przepisami bhp i p.poż. oraz utrzymać plac budowy w należytym porządku, </w:t>
      </w:r>
    </w:p>
    <w:p w14:paraId="69A864BF" w14:textId="77777777" w:rsidR="00B93213" w:rsidRPr="009430E5" w:rsidRDefault="00B93213" w:rsidP="009465C7">
      <w:pPr>
        <w:pStyle w:val="Akapitzlist"/>
        <w:numPr>
          <w:ilvl w:val="0"/>
          <w:numId w:val="94"/>
        </w:numPr>
        <w:autoSpaceDE w:val="0"/>
        <w:autoSpaceDN w:val="0"/>
        <w:spacing w:line="276" w:lineRule="auto"/>
        <w:ind w:left="284" w:hanging="426"/>
        <w:jc w:val="both"/>
        <w:rPr>
          <w:rFonts w:ascii="Arial" w:hAnsi="Arial" w:cs="Arial"/>
          <w:iCs/>
          <w:sz w:val="20"/>
          <w:szCs w:val="20"/>
        </w:rPr>
      </w:pPr>
      <w:r w:rsidRPr="009430E5">
        <w:rPr>
          <w:rFonts w:ascii="Arial" w:hAnsi="Arial" w:cs="Arial"/>
          <w:iCs/>
          <w:sz w:val="20"/>
          <w:szCs w:val="20"/>
        </w:rPr>
        <w:t xml:space="preserve">zorganizować we własnym zakresie czasowy plac składowy powstały podczas wykonywania robót. </w:t>
      </w:r>
      <w:bookmarkStart w:id="21" w:name="_Hlk138158721"/>
      <w:r w:rsidRPr="009430E5">
        <w:rPr>
          <w:rFonts w:ascii="Arial" w:hAnsi="Arial" w:cs="Arial"/>
          <w:iCs/>
          <w:sz w:val="20"/>
          <w:szCs w:val="20"/>
        </w:rPr>
        <w:t xml:space="preserve">Odpady budowlane, gruz i śmieci należy zagospodarować we własnym zakresie. Koszty wywozu wraz z jego utylizacją należy uwzględnić w wynagrodzeniu. </w:t>
      </w:r>
      <w:bookmarkEnd w:id="21"/>
      <w:r w:rsidRPr="009430E5">
        <w:rPr>
          <w:rFonts w:ascii="Arial" w:hAnsi="Arial" w:cs="Arial"/>
          <w:iCs/>
          <w:sz w:val="20"/>
          <w:szCs w:val="20"/>
        </w:rPr>
        <w:t>Wykonawca dostarczy Zamawiającemu dokumenty potwierdzające dokonanie zagospodarowania odpadów zgodnie z obowiązującymi przepisami przed podpisaniem protokołu odbioru końcowego.</w:t>
      </w:r>
    </w:p>
    <w:p w14:paraId="7C2DF562" w14:textId="271E22F6" w:rsidR="00B93213" w:rsidRPr="009430E5" w:rsidRDefault="000E3356" w:rsidP="009465C7">
      <w:pPr>
        <w:autoSpaceDE w:val="0"/>
        <w:autoSpaceDN w:val="0"/>
        <w:spacing w:line="276" w:lineRule="auto"/>
        <w:ind w:left="284" w:hanging="426"/>
        <w:jc w:val="both"/>
        <w:rPr>
          <w:rFonts w:ascii="Arial" w:hAnsi="Arial" w:cs="Arial"/>
          <w:iCs/>
          <w:sz w:val="20"/>
          <w:szCs w:val="20"/>
        </w:rPr>
      </w:pPr>
      <w:r>
        <w:rPr>
          <w:rFonts w:ascii="Arial" w:hAnsi="Arial" w:cs="Arial"/>
          <w:sz w:val="20"/>
          <w:szCs w:val="20"/>
        </w:rPr>
        <w:t>17)</w:t>
      </w:r>
      <w:r w:rsidR="00B93213" w:rsidRPr="009430E5">
        <w:rPr>
          <w:rFonts w:ascii="Arial" w:hAnsi="Arial" w:cs="Arial"/>
          <w:sz w:val="20"/>
          <w:szCs w:val="20"/>
        </w:rPr>
        <w:t xml:space="preserve">  Ponadto Wykonawca:</w:t>
      </w:r>
    </w:p>
    <w:p w14:paraId="0A2BB66D" w14:textId="77777777" w:rsidR="00B93213" w:rsidRPr="009430E5" w:rsidRDefault="00B93213" w:rsidP="009465C7">
      <w:pPr>
        <w:pStyle w:val="Akapitzlist"/>
        <w:widowControl w:val="0"/>
        <w:numPr>
          <w:ilvl w:val="0"/>
          <w:numId w:val="95"/>
        </w:numPr>
        <w:autoSpaceDE w:val="0"/>
        <w:autoSpaceDN w:val="0"/>
        <w:spacing w:line="276" w:lineRule="auto"/>
        <w:ind w:left="284" w:right="85" w:hanging="426"/>
        <w:jc w:val="both"/>
        <w:rPr>
          <w:rFonts w:ascii="Arial" w:hAnsi="Arial" w:cs="Arial"/>
          <w:sz w:val="20"/>
          <w:szCs w:val="20"/>
          <w:u w:val="single"/>
        </w:rPr>
      </w:pPr>
      <w:r w:rsidRPr="009430E5">
        <w:rPr>
          <w:rFonts w:ascii="Arial" w:hAnsi="Arial" w:cs="Arial"/>
          <w:sz w:val="20"/>
          <w:szCs w:val="20"/>
        </w:rPr>
        <w:t>w przypadku wwożenia na teren zakładu narzędzi, podzespołów lub części musi posiadać wykaz tychże elementów i w momencie wjazdu potwierdzić wwóz, a następnie wywóz u pracownika służb ochrony oraz wyznaczoną z ramienia Zamawiającego osobę sprawującą nadzór nad Wykonawcą,</w:t>
      </w:r>
    </w:p>
    <w:p w14:paraId="292EBD35" w14:textId="77777777" w:rsidR="009430E5" w:rsidRPr="009430E5" w:rsidRDefault="00B93213" w:rsidP="009465C7">
      <w:pPr>
        <w:pStyle w:val="Akapitzlist"/>
        <w:widowControl w:val="0"/>
        <w:numPr>
          <w:ilvl w:val="0"/>
          <w:numId w:val="95"/>
        </w:numPr>
        <w:autoSpaceDE w:val="0"/>
        <w:autoSpaceDN w:val="0"/>
        <w:spacing w:line="276" w:lineRule="auto"/>
        <w:ind w:left="284" w:right="85" w:hanging="426"/>
        <w:jc w:val="both"/>
        <w:rPr>
          <w:rFonts w:ascii="Arial" w:hAnsi="Arial" w:cs="Arial"/>
          <w:sz w:val="20"/>
          <w:szCs w:val="20"/>
          <w:u w:val="single"/>
        </w:rPr>
      </w:pPr>
      <w:r w:rsidRPr="009430E5">
        <w:rPr>
          <w:rFonts w:ascii="Arial" w:hAnsi="Arial" w:cs="Arial"/>
          <w:sz w:val="20"/>
          <w:szCs w:val="20"/>
        </w:rPr>
        <w:t>zabezpieczy materiały niezbędne do realizacji przedmiotu zamówienia wraz z ich transportem na plac budowy,</w:t>
      </w:r>
    </w:p>
    <w:p w14:paraId="4F276D2F" w14:textId="77777777" w:rsidR="009430E5" w:rsidRPr="009430E5" w:rsidRDefault="00B93213" w:rsidP="009465C7">
      <w:pPr>
        <w:pStyle w:val="Akapitzlist"/>
        <w:widowControl w:val="0"/>
        <w:numPr>
          <w:ilvl w:val="0"/>
          <w:numId w:val="95"/>
        </w:numPr>
        <w:autoSpaceDE w:val="0"/>
        <w:autoSpaceDN w:val="0"/>
        <w:spacing w:line="276" w:lineRule="auto"/>
        <w:ind w:left="284" w:right="85" w:hanging="426"/>
        <w:jc w:val="both"/>
        <w:rPr>
          <w:rFonts w:ascii="Arial" w:hAnsi="Arial" w:cs="Arial"/>
          <w:sz w:val="20"/>
          <w:szCs w:val="20"/>
          <w:u w:val="single"/>
        </w:rPr>
      </w:pPr>
      <w:r w:rsidRPr="009430E5">
        <w:rPr>
          <w:rFonts w:ascii="Arial" w:hAnsi="Arial" w:cs="Arial"/>
          <w:sz w:val="20"/>
          <w:szCs w:val="20"/>
        </w:rPr>
        <w:t>w okresie realizacji zadania odpowiada w zakresie warunków BHP i oraz organizacji placu budowy przed</w:t>
      </w:r>
      <w:r w:rsidR="009430E5" w:rsidRPr="009430E5">
        <w:rPr>
          <w:rFonts w:ascii="Arial" w:hAnsi="Arial" w:cs="Arial"/>
          <w:sz w:val="20"/>
          <w:szCs w:val="20"/>
        </w:rPr>
        <w:t xml:space="preserve"> służbami branżowych organów kontrolnych,</w:t>
      </w:r>
    </w:p>
    <w:p w14:paraId="2115C9BA" w14:textId="36948508" w:rsidR="009430E5" w:rsidRPr="009430E5" w:rsidRDefault="009430E5" w:rsidP="009465C7">
      <w:pPr>
        <w:pStyle w:val="Akapitzlist"/>
        <w:widowControl w:val="0"/>
        <w:numPr>
          <w:ilvl w:val="0"/>
          <w:numId w:val="95"/>
        </w:numPr>
        <w:autoSpaceDE w:val="0"/>
        <w:autoSpaceDN w:val="0"/>
        <w:spacing w:line="276" w:lineRule="auto"/>
        <w:ind w:left="284" w:right="85" w:hanging="426"/>
        <w:jc w:val="both"/>
        <w:rPr>
          <w:rFonts w:ascii="Arial" w:hAnsi="Arial" w:cs="Arial"/>
          <w:sz w:val="20"/>
          <w:szCs w:val="20"/>
          <w:u w:val="single"/>
        </w:rPr>
      </w:pPr>
      <w:r w:rsidRPr="009430E5">
        <w:rPr>
          <w:rFonts w:ascii="Arial" w:hAnsi="Arial" w:cs="Arial"/>
          <w:sz w:val="20"/>
          <w:szCs w:val="20"/>
        </w:rPr>
        <w:t>wykonanie robót zanikowych winno być zgłoszone Zamawiającemu.</w:t>
      </w:r>
    </w:p>
    <w:p w14:paraId="5BE8B5B7" w14:textId="44DB8FF3" w:rsidR="009430E5" w:rsidRPr="009430E5" w:rsidRDefault="000E3356" w:rsidP="009465C7">
      <w:pPr>
        <w:autoSpaceDE w:val="0"/>
        <w:autoSpaceDN w:val="0"/>
        <w:spacing w:line="276" w:lineRule="auto"/>
        <w:ind w:left="284" w:hanging="426"/>
        <w:jc w:val="both"/>
        <w:rPr>
          <w:rFonts w:ascii="Arial" w:hAnsi="Arial" w:cs="Arial"/>
          <w:sz w:val="20"/>
          <w:szCs w:val="20"/>
        </w:rPr>
      </w:pPr>
      <w:r>
        <w:rPr>
          <w:rFonts w:ascii="Arial" w:hAnsi="Arial" w:cs="Arial"/>
          <w:sz w:val="20"/>
          <w:szCs w:val="20"/>
        </w:rPr>
        <w:t>18)</w:t>
      </w:r>
      <w:r w:rsidR="009430E5" w:rsidRPr="009430E5">
        <w:rPr>
          <w:rFonts w:ascii="Arial" w:hAnsi="Arial" w:cs="Arial"/>
          <w:sz w:val="20"/>
          <w:szCs w:val="20"/>
        </w:rPr>
        <w:t xml:space="preserve"> Na wszystkie materiały pochodzenia chemicznego Wykonawca winien dostarczyć (przed wbudowaniem tych materiałów i uzyskaniu stosownej akceptacji Inwestora) atesty lub świadectwa Instytutu Techniki Budowlanej.</w:t>
      </w:r>
    </w:p>
    <w:p w14:paraId="099022D2" w14:textId="286A49BA" w:rsidR="009430E5" w:rsidRPr="009430E5" w:rsidRDefault="000E3356" w:rsidP="009465C7">
      <w:pPr>
        <w:autoSpaceDE w:val="0"/>
        <w:autoSpaceDN w:val="0"/>
        <w:spacing w:line="276" w:lineRule="auto"/>
        <w:ind w:left="284" w:hanging="426"/>
        <w:jc w:val="both"/>
        <w:rPr>
          <w:rFonts w:ascii="Arial" w:hAnsi="Arial" w:cs="Arial"/>
          <w:sz w:val="20"/>
          <w:szCs w:val="20"/>
        </w:rPr>
      </w:pPr>
      <w:r>
        <w:rPr>
          <w:rFonts w:ascii="Arial" w:hAnsi="Arial" w:cs="Arial"/>
          <w:sz w:val="20"/>
          <w:szCs w:val="20"/>
        </w:rPr>
        <w:t>19)</w:t>
      </w:r>
      <w:r w:rsidR="009430E5" w:rsidRPr="009430E5">
        <w:rPr>
          <w:rFonts w:ascii="Arial" w:hAnsi="Arial" w:cs="Arial"/>
          <w:sz w:val="20"/>
          <w:szCs w:val="20"/>
        </w:rPr>
        <w:t xml:space="preserve"> Wykonawca zobowiązany jest do prowadzenia odpowiedniej dokumentacji, stosownie do obowiązujących przepisów i do udostępniania jej do wglądu na żądanie Zamawiającego</w:t>
      </w:r>
    </w:p>
    <w:p w14:paraId="799496FF" w14:textId="1A9F86BF" w:rsidR="009430E5" w:rsidRPr="009430E5" w:rsidRDefault="000E3356" w:rsidP="009465C7">
      <w:pPr>
        <w:autoSpaceDE w:val="0"/>
        <w:autoSpaceDN w:val="0"/>
        <w:spacing w:line="276" w:lineRule="auto"/>
        <w:ind w:left="284" w:hanging="426"/>
        <w:jc w:val="both"/>
        <w:rPr>
          <w:rFonts w:ascii="Arial" w:hAnsi="Arial" w:cs="Arial"/>
          <w:sz w:val="20"/>
          <w:szCs w:val="20"/>
        </w:rPr>
      </w:pPr>
      <w:r>
        <w:rPr>
          <w:rFonts w:ascii="Arial" w:hAnsi="Arial" w:cs="Arial"/>
          <w:iCs/>
          <w:sz w:val="20"/>
          <w:szCs w:val="20"/>
        </w:rPr>
        <w:t>20)</w:t>
      </w:r>
      <w:r w:rsidR="009430E5" w:rsidRPr="009430E5">
        <w:rPr>
          <w:rFonts w:ascii="Arial" w:hAnsi="Arial" w:cs="Arial"/>
          <w:iCs/>
          <w:sz w:val="20"/>
          <w:szCs w:val="20"/>
        </w:rPr>
        <w:t xml:space="preserve"> Wykonawca musi wykazać dysponowanie (dysponuje lub będzie dysponował) osobą lub osobami zdolną\</w:t>
      </w:r>
      <w:proofErr w:type="spellStart"/>
      <w:r w:rsidR="009430E5" w:rsidRPr="009430E5">
        <w:rPr>
          <w:rFonts w:ascii="Arial" w:hAnsi="Arial" w:cs="Arial"/>
          <w:iCs/>
          <w:sz w:val="20"/>
          <w:szCs w:val="20"/>
        </w:rPr>
        <w:t>ymi</w:t>
      </w:r>
      <w:proofErr w:type="spellEnd"/>
      <w:r w:rsidR="009430E5" w:rsidRPr="009430E5">
        <w:rPr>
          <w:rFonts w:ascii="Arial" w:hAnsi="Arial" w:cs="Arial"/>
          <w:iCs/>
          <w:sz w:val="20"/>
          <w:szCs w:val="20"/>
        </w:rPr>
        <w:t xml:space="preserve"> do wykonania zamówienia tj. posiadającą\</w:t>
      </w:r>
      <w:proofErr w:type="spellStart"/>
      <w:r w:rsidR="009430E5" w:rsidRPr="009430E5">
        <w:rPr>
          <w:rFonts w:ascii="Arial" w:hAnsi="Arial" w:cs="Arial"/>
          <w:iCs/>
          <w:sz w:val="20"/>
          <w:szCs w:val="20"/>
        </w:rPr>
        <w:t>ymi</w:t>
      </w:r>
      <w:proofErr w:type="spellEnd"/>
      <w:r w:rsidR="009430E5" w:rsidRPr="009430E5">
        <w:rPr>
          <w:rFonts w:ascii="Arial" w:hAnsi="Arial" w:cs="Arial"/>
          <w:iCs/>
          <w:sz w:val="20"/>
          <w:szCs w:val="20"/>
        </w:rPr>
        <w:t xml:space="preserve"> prawo do wykonywania samodzielnych funkcji technicznych w budownictwie tj. odpowiednie uprawnienia budowlane w zakresie kierowania robotami budowlanymi z aktualną przynależność do Okręgowej Izby Inżynierów Budownictwa oraz ubezpieczeniem od odpowiedzialności cywilnej, w specjalności (lub</w:t>
      </w:r>
      <w:r w:rsidR="009430E5" w:rsidRPr="009430E5">
        <w:rPr>
          <w:rFonts w:ascii="Arial" w:hAnsi="Arial" w:cs="Arial"/>
          <w:sz w:val="20"/>
          <w:szCs w:val="20"/>
        </w:rPr>
        <w:t xml:space="preserve"> </w:t>
      </w:r>
      <w:r w:rsidR="009430E5" w:rsidRPr="009430E5">
        <w:rPr>
          <w:rFonts w:ascii="Arial" w:hAnsi="Arial" w:cs="Arial"/>
          <w:iCs/>
          <w:sz w:val="20"/>
          <w:szCs w:val="20"/>
        </w:rPr>
        <w:t>odpowiadające im ważne uprawnienia, które zostały wydane na podstawie wcześniej obowiązujących przepisów):</w:t>
      </w:r>
    </w:p>
    <w:p w14:paraId="5471A421" w14:textId="77777777" w:rsidR="009430E5" w:rsidRPr="009430E5" w:rsidRDefault="009430E5" w:rsidP="009465C7">
      <w:pPr>
        <w:pStyle w:val="Akapitzlist"/>
        <w:numPr>
          <w:ilvl w:val="0"/>
          <w:numId w:val="85"/>
        </w:numPr>
        <w:autoSpaceDE w:val="0"/>
        <w:autoSpaceDN w:val="0"/>
        <w:spacing w:line="276" w:lineRule="auto"/>
        <w:ind w:left="284" w:hanging="426"/>
        <w:jc w:val="both"/>
        <w:rPr>
          <w:rFonts w:ascii="Arial" w:hAnsi="Arial" w:cs="Arial"/>
          <w:iCs/>
          <w:sz w:val="20"/>
          <w:szCs w:val="20"/>
        </w:rPr>
      </w:pPr>
      <w:r w:rsidRPr="009430E5">
        <w:rPr>
          <w:rFonts w:ascii="Arial" w:hAnsi="Arial" w:cs="Arial"/>
          <w:iCs/>
          <w:sz w:val="20"/>
          <w:szCs w:val="20"/>
        </w:rPr>
        <w:t xml:space="preserve">konstrukcyjno-budowlanej, </w:t>
      </w:r>
    </w:p>
    <w:p w14:paraId="26B26A9E" w14:textId="77777777" w:rsidR="009430E5" w:rsidRPr="009430E5" w:rsidRDefault="009430E5" w:rsidP="009465C7">
      <w:pPr>
        <w:pStyle w:val="Akapitzlist"/>
        <w:numPr>
          <w:ilvl w:val="0"/>
          <w:numId w:val="85"/>
        </w:numPr>
        <w:autoSpaceDE w:val="0"/>
        <w:autoSpaceDN w:val="0"/>
        <w:spacing w:line="276" w:lineRule="auto"/>
        <w:ind w:left="284" w:hanging="426"/>
        <w:jc w:val="both"/>
        <w:rPr>
          <w:rFonts w:ascii="Arial" w:hAnsi="Arial" w:cs="Arial"/>
          <w:iCs/>
          <w:sz w:val="20"/>
          <w:szCs w:val="20"/>
        </w:rPr>
      </w:pPr>
      <w:r w:rsidRPr="009430E5">
        <w:rPr>
          <w:rFonts w:ascii="Arial" w:hAnsi="Arial" w:cs="Arial"/>
          <w:iCs/>
          <w:sz w:val="20"/>
          <w:szCs w:val="20"/>
        </w:rPr>
        <w:t xml:space="preserve">instalacyjnej w zakresie instalacji i urządzeń wodociągowych i kanalizacyjnych, </w:t>
      </w:r>
    </w:p>
    <w:p w14:paraId="3427A594" w14:textId="77777777" w:rsidR="009430E5" w:rsidRDefault="009430E5" w:rsidP="009465C7">
      <w:pPr>
        <w:pStyle w:val="Akapitzlist"/>
        <w:numPr>
          <w:ilvl w:val="0"/>
          <w:numId w:val="85"/>
        </w:numPr>
        <w:autoSpaceDE w:val="0"/>
        <w:autoSpaceDN w:val="0"/>
        <w:spacing w:line="276" w:lineRule="auto"/>
        <w:ind w:left="284" w:hanging="426"/>
        <w:jc w:val="both"/>
        <w:rPr>
          <w:rFonts w:ascii="Arial" w:hAnsi="Arial" w:cs="Arial"/>
          <w:iCs/>
          <w:sz w:val="20"/>
          <w:szCs w:val="20"/>
        </w:rPr>
      </w:pPr>
      <w:r w:rsidRPr="009430E5">
        <w:rPr>
          <w:rFonts w:ascii="Arial" w:hAnsi="Arial" w:cs="Arial"/>
          <w:iCs/>
          <w:sz w:val="20"/>
          <w:szCs w:val="20"/>
        </w:rPr>
        <w:t>instalacyjnej w zakresie instalacji i sieci elektrycznych,</w:t>
      </w:r>
    </w:p>
    <w:p w14:paraId="1368DE96" w14:textId="28DFAC49" w:rsidR="009430E5" w:rsidRPr="009430E5" w:rsidRDefault="000E3356" w:rsidP="009465C7">
      <w:pPr>
        <w:autoSpaceDE w:val="0"/>
        <w:autoSpaceDN w:val="0"/>
        <w:spacing w:line="276" w:lineRule="auto"/>
        <w:ind w:left="284" w:hanging="426"/>
        <w:jc w:val="both"/>
        <w:rPr>
          <w:rFonts w:ascii="Arial" w:hAnsi="Arial" w:cs="Arial"/>
          <w:iCs/>
          <w:sz w:val="20"/>
          <w:szCs w:val="20"/>
        </w:rPr>
      </w:pPr>
      <w:r>
        <w:rPr>
          <w:rFonts w:ascii="Arial" w:hAnsi="Arial" w:cs="Arial"/>
          <w:iCs/>
          <w:sz w:val="20"/>
          <w:szCs w:val="20"/>
        </w:rPr>
        <w:t>21)</w:t>
      </w:r>
      <w:r w:rsidR="009430E5" w:rsidRPr="009430E5">
        <w:rPr>
          <w:rFonts w:ascii="Arial" w:hAnsi="Arial" w:cs="Arial"/>
          <w:iCs/>
          <w:sz w:val="20"/>
          <w:szCs w:val="20"/>
        </w:rPr>
        <w:t xml:space="preserve"> Wykonawca musi wykazać, iż w okresie ostatnich 5 lat przed upływem terminu składania ofert, a jeżeli okres prowadzenia działalności jest krótszy – w tym okresie, wykonał należycie (w szczególności zgodnie </w:t>
      </w:r>
      <w:r w:rsidR="009430E5" w:rsidRPr="009430E5">
        <w:rPr>
          <w:rFonts w:ascii="Arial" w:hAnsi="Arial" w:cs="Arial"/>
          <w:iCs/>
          <w:sz w:val="20"/>
          <w:szCs w:val="20"/>
        </w:rPr>
        <w:br/>
        <w:t>z przepisami prawa budowlanego i prawidłowo ukończył), co najmniej: dwie roboty budowlane polegające na budow</w:t>
      </w:r>
      <w:r w:rsidR="00F96E45">
        <w:rPr>
          <w:rFonts w:ascii="Arial" w:hAnsi="Arial" w:cs="Arial"/>
          <w:iCs/>
          <w:sz w:val="20"/>
          <w:szCs w:val="20"/>
        </w:rPr>
        <w:t xml:space="preserve">ie/przebudowie/remoncie budynku, </w:t>
      </w:r>
      <w:r w:rsidR="009430E5" w:rsidRPr="009430E5">
        <w:rPr>
          <w:rFonts w:ascii="Arial" w:hAnsi="Arial" w:cs="Arial"/>
          <w:iCs/>
          <w:sz w:val="20"/>
          <w:szCs w:val="20"/>
        </w:rPr>
        <w:t>o</w:t>
      </w:r>
      <w:r w:rsidR="00FA7076" w:rsidRPr="00BA35BB">
        <w:rPr>
          <w:rFonts w:ascii="Arial" w:hAnsi="Arial" w:cs="Arial"/>
          <w:iCs/>
          <w:sz w:val="20"/>
          <w:szCs w:val="20"/>
        </w:rPr>
        <w:t xml:space="preserve"> łącznej</w:t>
      </w:r>
      <w:r w:rsidR="009430E5" w:rsidRPr="00BA35BB">
        <w:rPr>
          <w:rFonts w:ascii="Arial" w:hAnsi="Arial" w:cs="Arial"/>
          <w:iCs/>
          <w:sz w:val="20"/>
          <w:szCs w:val="20"/>
        </w:rPr>
        <w:t xml:space="preserve"> </w:t>
      </w:r>
      <w:r w:rsidR="009430E5" w:rsidRPr="009430E5">
        <w:rPr>
          <w:rFonts w:ascii="Arial" w:hAnsi="Arial" w:cs="Arial"/>
          <w:iCs/>
          <w:sz w:val="20"/>
          <w:szCs w:val="20"/>
        </w:rPr>
        <w:t>wartości co najmniej  500 000 zł.</w:t>
      </w:r>
    </w:p>
    <w:p w14:paraId="392FD7F1" w14:textId="0AC9893B" w:rsidR="009430E5" w:rsidRPr="009430E5" w:rsidRDefault="000E3356" w:rsidP="009465C7">
      <w:pPr>
        <w:autoSpaceDE w:val="0"/>
        <w:autoSpaceDN w:val="0"/>
        <w:spacing w:line="276" w:lineRule="auto"/>
        <w:ind w:left="426" w:hanging="568"/>
        <w:jc w:val="both"/>
        <w:rPr>
          <w:rFonts w:ascii="Arial" w:hAnsi="Arial" w:cs="Arial"/>
          <w:iCs/>
          <w:sz w:val="20"/>
          <w:szCs w:val="20"/>
        </w:rPr>
      </w:pPr>
      <w:r>
        <w:rPr>
          <w:rFonts w:ascii="Arial" w:hAnsi="Arial" w:cs="Arial"/>
          <w:sz w:val="20"/>
          <w:szCs w:val="20"/>
        </w:rPr>
        <w:t>22)</w:t>
      </w:r>
      <w:r w:rsidR="009430E5" w:rsidRPr="009430E5">
        <w:rPr>
          <w:rFonts w:ascii="Arial" w:hAnsi="Arial" w:cs="Arial"/>
          <w:sz w:val="20"/>
          <w:szCs w:val="20"/>
        </w:rPr>
        <w:t xml:space="preserve"> Przed rozpoczęciem prac Wykonawca zobowiązany jest do przeszkolenia swoich pracowników m.in. </w:t>
      </w:r>
      <w:r w:rsidR="009430E5" w:rsidRPr="009430E5">
        <w:rPr>
          <w:rFonts w:ascii="Arial" w:hAnsi="Arial" w:cs="Arial"/>
          <w:sz w:val="20"/>
          <w:szCs w:val="20"/>
        </w:rPr>
        <w:br/>
        <w:t>w zakresie:</w:t>
      </w:r>
    </w:p>
    <w:p w14:paraId="7B7BFBE8" w14:textId="77777777" w:rsidR="009430E5" w:rsidRPr="009430E5" w:rsidRDefault="009430E5" w:rsidP="009465C7">
      <w:pPr>
        <w:pStyle w:val="Akapitzlist"/>
        <w:widowControl w:val="0"/>
        <w:numPr>
          <w:ilvl w:val="0"/>
          <w:numId w:val="96"/>
        </w:numPr>
        <w:autoSpaceDE w:val="0"/>
        <w:autoSpaceDN w:val="0"/>
        <w:spacing w:line="276" w:lineRule="auto"/>
        <w:ind w:left="426" w:right="85"/>
        <w:jc w:val="both"/>
        <w:rPr>
          <w:rFonts w:ascii="Arial" w:hAnsi="Arial" w:cs="Arial"/>
          <w:sz w:val="20"/>
          <w:szCs w:val="20"/>
        </w:rPr>
      </w:pPr>
      <w:r w:rsidRPr="009430E5">
        <w:rPr>
          <w:rFonts w:ascii="Arial" w:hAnsi="Arial" w:cs="Arial"/>
          <w:sz w:val="20"/>
          <w:szCs w:val="20"/>
        </w:rPr>
        <w:t>obowiązujących przepisów bezpieczeństwa i higieny pracy,</w:t>
      </w:r>
    </w:p>
    <w:p w14:paraId="5E7BFECC" w14:textId="77777777" w:rsidR="009430E5" w:rsidRPr="009430E5" w:rsidRDefault="009430E5" w:rsidP="009465C7">
      <w:pPr>
        <w:pStyle w:val="Akapitzlist"/>
        <w:widowControl w:val="0"/>
        <w:numPr>
          <w:ilvl w:val="0"/>
          <w:numId w:val="96"/>
        </w:numPr>
        <w:autoSpaceDE w:val="0"/>
        <w:autoSpaceDN w:val="0"/>
        <w:spacing w:line="276" w:lineRule="auto"/>
        <w:ind w:left="426" w:right="85"/>
        <w:jc w:val="both"/>
        <w:rPr>
          <w:rFonts w:ascii="Arial" w:hAnsi="Arial" w:cs="Arial"/>
          <w:sz w:val="20"/>
          <w:szCs w:val="20"/>
        </w:rPr>
      </w:pPr>
      <w:r w:rsidRPr="009430E5">
        <w:rPr>
          <w:rFonts w:ascii="Arial" w:hAnsi="Arial" w:cs="Arial"/>
          <w:sz w:val="20"/>
          <w:szCs w:val="20"/>
        </w:rPr>
        <w:t>bezpieczeństwa pożarowego,</w:t>
      </w:r>
    </w:p>
    <w:p w14:paraId="55EABA57" w14:textId="77777777" w:rsidR="009430E5" w:rsidRPr="009430E5" w:rsidRDefault="009430E5" w:rsidP="009465C7">
      <w:pPr>
        <w:pStyle w:val="Akapitzlist"/>
        <w:widowControl w:val="0"/>
        <w:numPr>
          <w:ilvl w:val="0"/>
          <w:numId w:val="96"/>
        </w:numPr>
        <w:autoSpaceDE w:val="0"/>
        <w:autoSpaceDN w:val="0"/>
        <w:spacing w:line="276" w:lineRule="auto"/>
        <w:ind w:left="426" w:right="85"/>
        <w:jc w:val="both"/>
        <w:rPr>
          <w:rFonts w:ascii="Arial" w:hAnsi="Arial" w:cs="Arial"/>
          <w:sz w:val="20"/>
          <w:szCs w:val="20"/>
        </w:rPr>
      </w:pPr>
      <w:r w:rsidRPr="009430E5">
        <w:rPr>
          <w:rFonts w:ascii="Arial" w:hAnsi="Arial" w:cs="Arial"/>
          <w:sz w:val="20"/>
          <w:szCs w:val="20"/>
        </w:rPr>
        <w:t>występujących zagrożeń,</w:t>
      </w:r>
    </w:p>
    <w:p w14:paraId="28FB7A77" w14:textId="77777777" w:rsidR="009430E5" w:rsidRPr="009430E5" w:rsidRDefault="009430E5" w:rsidP="009465C7">
      <w:pPr>
        <w:pStyle w:val="Akapitzlist"/>
        <w:widowControl w:val="0"/>
        <w:numPr>
          <w:ilvl w:val="0"/>
          <w:numId w:val="96"/>
        </w:numPr>
        <w:autoSpaceDE w:val="0"/>
        <w:autoSpaceDN w:val="0"/>
        <w:spacing w:line="276" w:lineRule="auto"/>
        <w:ind w:left="426" w:right="85"/>
        <w:jc w:val="both"/>
        <w:rPr>
          <w:rFonts w:ascii="Arial" w:hAnsi="Arial" w:cs="Arial"/>
          <w:sz w:val="20"/>
          <w:szCs w:val="20"/>
        </w:rPr>
      </w:pPr>
      <w:r w:rsidRPr="009430E5">
        <w:rPr>
          <w:rFonts w:ascii="Arial" w:hAnsi="Arial" w:cs="Arial"/>
          <w:sz w:val="20"/>
          <w:szCs w:val="20"/>
        </w:rPr>
        <w:t>porządku i dyscypliny pracy,</w:t>
      </w:r>
    </w:p>
    <w:p w14:paraId="5295FF6C" w14:textId="77777777" w:rsidR="009430E5" w:rsidRPr="009430E5" w:rsidRDefault="009430E5" w:rsidP="009465C7">
      <w:pPr>
        <w:pStyle w:val="Akapitzlist"/>
        <w:widowControl w:val="0"/>
        <w:numPr>
          <w:ilvl w:val="0"/>
          <w:numId w:val="96"/>
        </w:numPr>
        <w:autoSpaceDE w:val="0"/>
        <w:autoSpaceDN w:val="0"/>
        <w:spacing w:line="276" w:lineRule="auto"/>
        <w:ind w:left="426" w:right="85"/>
        <w:jc w:val="both"/>
        <w:rPr>
          <w:rFonts w:ascii="Arial" w:hAnsi="Arial" w:cs="Arial"/>
          <w:sz w:val="20"/>
          <w:szCs w:val="20"/>
        </w:rPr>
      </w:pPr>
      <w:r w:rsidRPr="009430E5">
        <w:rPr>
          <w:rFonts w:ascii="Arial" w:hAnsi="Arial" w:cs="Arial"/>
          <w:sz w:val="20"/>
          <w:szCs w:val="20"/>
        </w:rPr>
        <w:t>znajomości rejonu prac,</w:t>
      </w:r>
    </w:p>
    <w:p w14:paraId="5F74A40E" w14:textId="77777777" w:rsidR="009430E5" w:rsidRPr="009430E5" w:rsidRDefault="009430E5" w:rsidP="009465C7">
      <w:pPr>
        <w:pStyle w:val="Akapitzlist"/>
        <w:widowControl w:val="0"/>
        <w:numPr>
          <w:ilvl w:val="0"/>
          <w:numId w:val="96"/>
        </w:numPr>
        <w:autoSpaceDE w:val="0"/>
        <w:autoSpaceDN w:val="0"/>
        <w:spacing w:line="276" w:lineRule="auto"/>
        <w:ind w:left="426" w:right="85"/>
        <w:jc w:val="both"/>
        <w:rPr>
          <w:rFonts w:ascii="Arial" w:hAnsi="Arial" w:cs="Arial"/>
          <w:sz w:val="20"/>
          <w:szCs w:val="20"/>
        </w:rPr>
      </w:pPr>
      <w:r w:rsidRPr="009430E5">
        <w:rPr>
          <w:rFonts w:ascii="Arial" w:hAnsi="Arial" w:cs="Arial"/>
          <w:sz w:val="20"/>
          <w:szCs w:val="20"/>
        </w:rPr>
        <w:lastRenderedPageBreak/>
        <w:t>zgłaszania wypadków i zagrożeń.</w:t>
      </w:r>
    </w:p>
    <w:p w14:paraId="18C6946A" w14:textId="77777777" w:rsidR="009430E5" w:rsidRDefault="009430E5" w:rsidP="009465C7">
      <w:pPr>
        <w:autoSpaceDE w:val="0"/>
        <w:spacing w:line="276" w:lineRule="auto"/>
        <w:ind w:right="85"/>
        <w:rPr>
          <w:rFonts w:ascii="Arial" w:hAnsi="Arial" w:cs="Arial"/>
          <w:sz w:val="20"/>
          <w:szCs w:val="20"/>
        </w:rPr>
      </w:pPr>
      <w:r w:rsidRPr="009430E5">
        <w:rPr>
          <w:rFonts w:ascii="Arial" w:hAnsi="Arial" w:cs="Arial"/>
          <w:sz w:val="20"/>
          <w:szCs w:val="20"/>
        </w:rPr>
        <w:t>Przeszkolenie zostanie przeprowadzone na koszt Wykonawcy.</w:t>
      </w:r>
    </w:p>
    <w:p w14:paraId="068B4A8E" w14:textId="77777777" w:rsidR="009430E5" w:rsidRPr="009430E5" w:rsidRDefault="009430E5" w:rsidP="009465C7">
      <w:pPr>
        <w:autoSpaceDE w:val="0"/>
        <w:spacing w:line="276" w:lineRule="auto"/>
        <w:ind w:right="85"/>
        <w:rPr>
          <w:rFonts w:ascii="Arial" w:hAnsi="Arial" w:cs="Arial"/>
          <w:sz w:val="20"/>
          <w:szCs w:val="20"/>
        </w:rPr>
      </w:pPr>
    </w:p>
    <w:p w14:paraId="15386C7E" w14:textId="77777777" w:rsidR="009430E5" w:rsidRPr="009430E5" w:rsidRDefault="009430E5" w:rsidP="009465C7">
      <w:pPr>
        <w:autoSpaceDE w:val="0"/>
        <w:spacing w:line="276" w:lineRule="auto"/>
        <w:ind w:right="85"/>
        <w:rPr>
          <w:rFonts w:ascii="Arial" w:hAnsi="Arial" w:cs="Arial"/>
          <w:b/>
          <w:bCs/>
          <w:sz w:val="20"/>
          <w:szCs w:val="20"/>
        </w:rPr>
      </w:pPr>
      <w:r w:rsidRPr="009430E5">
        <w:rPr>
          <w:rFonts w:ascii="Arial" w:hAnsi="Arial" w:cs="Arial"/>
          <w:b/>
          <w:bCs/>
          <w:sz w:val="20"/>
          <w:szCs w:val="20"/>
        </w:rPr>
        <w:t>UWAGA!</w:t>
      </w:r>
    </w:p>
    <w:p w14:paraId="30A6EA47" w14:textId="77777777" w:rsidR="009430E5" w:rsidRDefault="009430E5" w:rsidP="009465C7">
      <w:pPr>
        <w:autoSpaceDE w:val="0"/>
        <w:autoSpaceDN w:val="0"/>
        <w:spacing w:line="276" w:lineRule="auto"/>
        <w:rPr>
          <w:rFonts w:ascii="Arial Narrow" w:hAnsi="Arial Narrow" w:cs="Arial"/>
          <w:iCs/>
          <w:sz w:val="22"/>
          <w:szCs w:val="22"/>
        </w:rPr>
      </w:pPr>
      <w:r w:rsidRPr="009430E5">
        <w:rPr>
          <w:rFonts w:ascii="Arial" w:hAnsi="Arial" w:cs="Arial"/>
          <w:sz w:val="20"/>
          <w:szCs w:val="20"/>
        </w:rPr>
        <w:t>Prace mogą być wykonywane w dni robocze i wolne. Dopuszcza się, po wcześniejszym uzgodnieniu, prowadzenie robót w godzinach nocnych</w:t>
      </w:r>
      <w:r>
        <w:rPr>
          <w:rFonts w:ascii="Arial Narrow" w:hAnsi="Arial Narrow" w:cs="Arial"/>
        </w:rPr>
        <w:t>.</w:t>
      </w:r>
    </w:p>
    <w:p w14:paraId="2A37B601" w14:textId="77777777" w:rsidR="00B93213" w:rsidRDefault="00B93213" w:rsidP="009465C7">
      <w:pPr>
        <w:autoSpaceDE w:val="0"/>
        <w:autoSpaceDN w:val="0"/>
        <w:spacing w:line="276" w:lineRule="auto"/>
        <w:ind w:left="284" w:hanging="284"/>
        <w:jc w:val="both"/>
        <w:rPr>
          <w:rFonts w:ascii="Arial" w:hAnsi="Arial" w:cs="Arial"/>
          <w:sz w:val="20"/>
          <w:szCs w:val="20"/>
        </w:rPr>
      </w:pPr>
    </w:p>
    <w:p w14:paraId="34130C12" w14:textId="003F9DE5" w:rsidR="000E3356" w:rsidRPr="000E3356" w:rsidRDefault="000E3356" w:rsidP="009465C7">
      <w:pPr>
        <w:autoSpaceDE w:val="0"/>
        <w:autoSpaceDN w:val="0"/>
        <w:spacing w:line="276" w:lineRule="auto"/>
        <w:ind w:left="284" w:hanging="284"/>
        <w:jc w:val="both"/>
        <w:rPr>
          <w:rFonts w:ascii="Arial" w:hAnsi="Arial" w:cs="Arial"/>
          <w:b/>
          <w:sz w:val="20"/>
          <w:szCs w:val="20"/>
        </w:rPr>
      </w:pPr>
      <w:r>
        <w:rPr>
          <w:rFonts w:ascii="Arial" w:hAnsi="Arial" w:cs="Arial"/>
          <w:b/>
          <w:sz w:val="20"/>
          <w:szCs w:val="20"/>
        </w:rPr>
        <w:t>III</w:t>
      </w:r>
      <w:r w:rsidR="009465C7">
        <w:rPr>
          <w:rFonts w:ascii="Arial" w:hAnsi="Arial" w:cs="Arial"/>
          <w:b/>
          <w:sz w:val="20"/>
          <w:szCs w:val="20"/>
        </w:rPr>
        <w:t>. OBOWIĄZKI ZAMAWIAJĄCEGO</w:t>
      </w:r>
    </w:p>
    <w:p w14:paraId="59C2E8E7" w14:textId="3F7AD595" w:rsidR="000E3356" w:rsidRPr="000E3356" w:rsidRDefault="000E3356" w:rsidP="009465C7">
      <w:pPr>
        <w:autoSpaceDE w:val="0"/>
        <w:autoSpaceDN w:val="0"/>
        <w:spacing w:line="276" w:lineRule="auto"/>
        <w:ind w:left="284" w:hanging="284"/>
        <w:jc w:val="both"/>
        <w:rPr>
          <w:rFonts w:ascii="Arial" w:hAnsi="Arial" w:cs="Arial"/>
          <w:sz w:val="20"/>
          <w:szCs w:val="20"/>
        </w:rPr>
      </w:pPr>
      <w:r>
        <w:rPr>
          <w:rFonts w:ascii="Arial" w:hAnsi="Arial" w:cs="Arial"/>
          <w:sz w:val="20"/>
          <w:szCs w:val="20"/>
        </w:rPr>
        <w:t xml:space="preserve">1. </w:t>
      </w:r>
      <w:r w:rsidRPr="000E3356">
        <w:rPr>
          <w:rFonts w:ascii="Arial" w:hAnsi="Arial" w:cs="Arial"/>
          <w:sz w:val="20"/>
          <w:szCs w:val="20"/>
        </w:rPr>
        <w:t>Wskazać miejsce gromadzenia materiałów oraz sprzętu służącego do wykonania Umowy.</w:t>
      </w:r>
    </w:p>
    <w:p w14:paraId="256DD903" w14:textId="2156BD5C" w:rsidR="000E3356" w:rsidRPr="000E3356" w:rsidRDefault="000E3356" w:rsidP="009465C7">
      <w:pPr>
        <w:autoSpaceDE w:val="0"/>
        <w:autoSpaceDN w:val="0"/>
        <w:spacing w:line="276" w:lineRule="auto"/>
        <w:ind w:left="284" w:hanging="284"/>
        <w:jc w:val="both"/>
        <w:rPr>
          <w:rFonts w:ascii="Arial" w:hAnsi="Arial" w:cs="Arial"/>
          <w:sz w:val="20"/>
          <w:szCs w:val="20"/>
        </w:rPr>
      </w:pPr>
      <w:r>
        <w:rPr>
          <w:rFonts w:ascii="Arial" w:hAnsi="Arial" w:cs="Arial"/>
          <w:sz w:val="20"/>
          <w:szCs w:val="20"/>
        </w:rPr>
        <w:t xml:space="preserve">2. </w:t>
      </w:r>
      <w:r w:rsidRPr="000E3356">
        <w:rPr>
          <w:rFonts w:ascii="Arial" w:hAnsi="Arial" w:cs="Arial"/>
          <w:sz w:val="20"/>
          <w:szCs w:val="20"/>
        </w:rPr>
        <w:t>Wskazać miejsce oraz nieodpłatnie umożliwić zasilanie placu budowy w wodę i energię elektryczną. Pobór mediów Wykonawca zrealizuje we własnym zakresie.</w:t>
      </w:r>
    </w:p>
    <w:p w14:paraId="022AFB92" w14:textId="20F2BF84" w:rsidR="000E3356" w:rsidRPr="000E3356" w:rsidRDefault="000E3356" w:rsidP="009465C7">
      <w:pPr>
        <w:autoSpaceDE w:val="0"/>
        <w:autoSpaceDN w:val="0"/>
        <w:spacing w:line="276" w:lineRule="auto"/>
        <w:ind w:left="284" w:hanging="284"/>
        <w:jc w:val="both"/>
        <w:rPr>
          <w:rFonts w:ascii="Arial" w:hAnsi="Arial" w:cs="Arial"/>
          <w:sz w:val="20"/>
          <w:szCs w:val="20"/>
        </w:rPr>
      </w:pPr>
      <w:r>
        <w:rPr>
          <w:rFonts w:ascii="Arial" w:hAnsi="Arial" w:cs="Arial"/>
          <w:sz w:val="20"/>
          <w:szCs w:val="20"/>
        </w:rPr>
        <w:t xml:space="preserve">3. </w:t>
      </w:r>
      <w:r w:rsidRPr="000E3356">
        <w:rPr>
          <w:rFonts w:ascii="Arial" w:hAnsi="Arial" w:cs="Arial"/>
          <w:sz w:val="20"/>
          <w:szCs w:val="20"/>
        </w:rPr>
        <w:t xml:space="preserve">Wskazać miejsce tymczasowego gromadzenia odpadów budowlanych (plac składowania). Odpady budowlane, gruz i śmieci należy wywieźć na legalne wysypisko. Koszty wywozu wraz z jego utylizacją zostają po stronie Wykonawcy. </w:t>
      </w:r>
    </w:p>
    <w:p w14:paraId="4601BB59" w14:textId="1BA9E6D3" w:rsidR="000E3356" w:rsidRPr="000E3356" w:rsidRDefault="000E3356" w:rsidP="009465C7">
      <w:pPr>
        <w:autoSpaceDE w:val="0"/>
        <w:autoSpaceDN w:val="0"/>
        <w:spacing w:line="276" w:lineRule="auto"/>
        <w:ind w:left="284" w:hanging="284"/>
        <w:jc w:val="both"/>
        <w:rPr>
          <w:rFonts w:ascii="Arial" w:hAnsi="Arial" w:cs="Arial"/>
          <w:sz w:val="20"/>
          <w:szCs w:val="20"/>
        </w:rPr>
      </w:pPr>
      <w:r w:rsidRPr="000E3356">
        <w:rPr>
          <w:rFonts w:ascii="Arial" w:hAnsi="Arial" w:cs="Arial"/>
          <w:sz w:val="20"/>
          <w:szCs w:val="20"/>
        </w:rPr>
        <w:t>4.</w:t>
      </w:r>
      <w:r w:rsidRPr="000E3356">
        <w:rPr>
          <w:rFonts w:ascii="Arial" w:hAnsi="Arial" w:cs="Arial"/>
          <w:sz w:val="20"/>
          <w:szCs w:val="20"/>
        </w:rPr>
        <w:tab/>
        <w:t>Protokolarnie odebrać roboty wykonane zgodnie z zakresem umowy.</w:t>
      </w:r>
    </w:p>
    <w:p w14:paraId="4B7D1EB9" w14:textId="504BBAFF" w:rsidR="000E3356" w:rsidRPr="000E3356" w:rsidRDefault="000E3356" w:rsidP="009465C7">
      <w:pPr>
        <w:autoSpaceDE w:val="0"/>
        <w:autoSpaceDN w:val="0"/>
        <w:spacing w:line="276" w:lineRule="auto"/>
        <w:ind w:left="284" w:hanging="284"/>
        <w:jc w:val="both"/>
        <w:rPr>
          <w:rFonts w:ascii="Arial" w:hAnsi="Arial" w:cs="Arial"/>
          <w:sz w:val="20"/>
          <w:szCs w:val="20"/>
        </w:rPr>
      </w:pPr>
      <w:r w:rsidRPr="000E3356">
        <w:rPr>
          <w:rFonts w:ascii="Arial" w:hAnsi="Arial" w:cs="Arial"/>
          <w:sz w:val="20"/>
          <w:szCs w:val="20"/>
        </w:rPr>
        <w:t>5.</w:t>
      </w:r>
      <w:r w:rsidRPr="000E3356">
        <w:rPr>
          <w:rFonts w:ascii="Arial" w:hAnsi="Arial" w:cs="Arial"/>
          <w:sz w:val="20"/>
          <w:szCs w:val="20"/>
        </w:rPr>
        <w:tab/>
        <w:t>Zamawiający ma obowiązek zapłaty poprawnie wystawionej faktury w terminie 30 dni kalendarzowych, licząc od daty jej doręczenia Zamawiającemu. Datą zapłaty jest dzień zaakceptowania rachunku bankowego Zamawiającego. Wykonawcy nie przysługuje wynagrodzenie z tytułu zwiększenia zakresu robót niezbędnych do wykonania zamówienia.</w:t>
      </w:r>
    </w:p>
    <w:p w14:paraId="364E0CF8" w14:textId="04519A76" w:rsidR="00B93213" w:rsidRDefault="000E3356" w:rsidP="009465C7">
      <w:pPr>
        <w:autoSpaceDE w:val="0"/>
        <w:autoSpaceDN w:val="0"/>
        <w:spacing w:line="276" w:lineRule="auto"/>
        <w:ind w:left="284" w:hanging="284"/>
        <w:jc w:val="both"/>
        <w:rPr>
          <w:rFonts w:ascii="Arial" w:hAnsi="Arial" w:cs="Arial"/>
          <w:sz w:val="20"/>
          <w:szCs w:val="20"/>
        </w:rPr>
      </w:pPr>
      <w:r w:rsidRPr="000E3356">
        <w:rPr>
          <w:rFonts w:ascii="Arial" w:hAnsi="Arial" w:cs="Arial"/>
          <w:sz w:val="20"/>
          <w:szCs w:val="20"/>
        </w:rPr>
        <w:t>6.</w:t>
      </w:r>
      <w:r w:rsidRPr="000E3356">
        <w:rPr>
          <w:rFonts w:ascii="Arial" w:hAnsi="Arial" w:cs="Arial"/>
          <w:sz w:val="20"/>
          <w:szCs w:val="20"/>
        </w:rPr>
        <w:tab/>
        <w:t>Zamawiający przekaże protokolarnie plac budowy nie później niż do 7 dni od daty podpisania umowy.</w:t>
      </w:r>
    </w:p>
    <w:p w14:paraId="1BD6E885" w14:textId="77777777" w:rsidR="000E3356" w:rsidRDefault="000E3356" w:rsidP="009465C7">
      <w:pPr>
        <w:autoSpaceDE w:val="0"/>
        <w:autoSpaceDN w:val="0"/>
        <w:spacing w:line="276" w:lineRule="auto"/>
        <w:ind w:left="284" w:hanging="284"/>
        <w:jc w:val="both"/>
        <w:rPr>
          <w:rFonts w:ascii="Arial" w:hAnsi="Arial" w:cs="Arial"/>
          <w:sz w:val="20"/>
          <w:szCs w:val="20"/>
        </w:rPr>
      </w:pPr>
    </w:p>
    <w:p w14:paraId="3745F89B" w14:textId="61742E02" w:rsidR="000E3356" w:rsidRPr="000E3356" w:rsidRDefault="000E3356" w:rsidP="009465C7">
      <w:pPr>
        <w:autoSpaceDE w:val="0"/>
        <w:autoSpaceDN w:val="0"/>
        <w:spacing w:line="276" w:lineRule="auto"/>
        <w:ind w:left="284" w:hanging="284"/>
        <w:jc w:val="both"/>
        <w:rPr>
          <w:rFonts w:ascii="Arial" w:hAnsi="Arial" w:cs="Arial"/>
          <w:sz w:val="20"/>
          <w:szCs w:val="20"/>
        </w:rPr>
      </w:pPr>
      <w:r>
        <w:rPr>
          <w:rFonts w:ascii="Arial" w:hAnsi="Arial" w:cs="Arial"/>
          <w:sz w:val="20"/>
          <w:szCs w:val="20"/>
        </w:rPr>
        <w:t xml:space="preserve">IV. </w:t>
      </w:r>
      <w:r>
        <w:rPr>
          <w:rFonts w:ascii="Arial" w:hAnsi="Arial" w:cs="Arial"/>
          <w:b/>
          <w:sz w:val="20"/>
          <w:szCs w:val="20"/>
        </w:rPr>
        <w:t>TERMIN I MIEJSCE REALIZACJI</w:t>
      </w:r>
      <w:r w:rsidRPr="000E3356">
        <w:rPr>
          <w:rFonts w:ascii="Arial" w:hAnsi="Arial" w:cs="Arial"/>
          <w:b/>
          <w:sz w:val="20"/>
          <w:szCs w:val="20"/>
        </w:rPr>
        <w:t xml:space="preserve"> PRZEDMIOTU ZAMÓWIENIA</w:t>
      </w:r>
    </w:p>
    <w:p w14:paraId="125F270E" w14:textId="0D85F59E" w:rsidR="000E3356" w:rsidRPr="000E3356" w:rsidRDefault="000E3356" w:rsidP="009465C7">
      <w:pPr>
        <w:autoSpaceDE w:val="0"/>
        <w:autoSpaceDN w:val="0"/>
        <w:spacing w:line="276" w:lineRule="auto"/>
        <w:ind w:left="284" w:hanging="284"/>
        <w:jc w:val="both"/>
        <w:rPr>
          <w:rFonts w:ascii="Arial" w:hAnsi="Arial" w:cs="Arial"/>
          <w:sz w:val="20"/>
          <w:szCs w:val="20"/>
        </w:rPr>
      </w:pPr>
      <w:r>
        <w:rPr>
          <w:rFonts w:ascii="Arial" w:hAnsi="Arial" w:cs="Arial"/>
          <w:sz w:val="20"/>
          <w:szCs w:val="20"/>
        </w:rPr>
        <w:t>1)</w:t>
      </w:r>
      <w:r w:rsidRPr="000E3356">
        <w:rPr>
          <w:rFonts w:ascii="Arial" w:hAnsi="Arial" w:cs="Arial"/>
          <w:sz w:val="20"/>
          <w:szCs w:val="20"/>
        </w:rPr>
        <w:tab/>
      </w:r>
      <w:r w:rsidRPr="000E3356">
        <w:rPr>
          <w:rFonts w:ascii="Arial" w:hAnsi="Arial" w:cs="Arial"/>
          <w:sz w:val="20"/>
          <w:szCs w:val="20"/>
          <w:u w:val="single"/>
        </w:rPr>
        <w:t>Roboty remontowe winny być wykonany w terminie do dnia 29.02.2024 roku.</w:t>
      </w:r>
      <w:r w:rsidRPr="000E3356">
        <w:rPr>
          <w:rFonts w:ascii="Arial" w:hAnsi="Arial" w:cs="Arial"/>
          <w:sz w:val="20"/>
          <w:szCs w:val="20"/>
        </w:rPr>
        <w:t xml:space="preserve"> W uzasadnionych przypadkach, za zgodą Zamawiającego istnieje możliwość zmiany terminu realizacji zamówienia. Zmiana wymaga aneksu do umowy. Przekazanie placu budowy nastąpi nie później niż do 7 dni od dnia podpisania umowy za protokołem przekazania.</w:t>
      </w:r>
    </w:p>
    <w:p w14:paraId="676A0845" w14:textId="3ED81855" w:rsidR="000E3356" w:rsidRPr="000E3356" w:rsidRDefault="000E3356" w:rsidP="009465C7">
      <w:pPr>
        <w:autoSpaceDE w:val="0"/>
        <w:autoSpaceDN w:val="0"/>
        <w:spacing w:line="276" w:lineRule="auto"/>
        <w:ind w:left="284" w:hanging="284"/>
        <w:jc w:val="both"/>
        <w:rPr>
          <w:rFonts w:ascii="Arial" w:hAnsi="Arial" w:cs="Arial"/>
          <w:sz w:val="20"/>
          <w:szCs w:val="20"/>
        </w:rPr>
      </w:pPr>
      <w:r>
        <w:rPr>
          <w:rFonts w:ascii="Arial" w:hAnsi="Arial" w:cs="Arial"/>
          <w:sz w:val="20"/>
          <w:szCs w:val="20"/>
        </w:rPr>
        <w:t>2)</w:t>
      </w:r>
      <w:r w:rsidRPr="000E3356">
        <w:rPr>
          <w:rFonts w:ascii="Arial" w:hAnsi="Arial" w:cs="Arial"/>
          <w:sz w:val="20"/>
          <w:szCs w:val="20"/>
        </w:rPr>
        <w:tab/>
        <w:t>Roboty remontowe obejmują budynek administracyjny KWK Bobrek – Piekary</w:t>
      </w:r>
      <w:r>
        <w:rPr>
          <w:rFonts w:ascii="Arial" w:hAnsi="Arial" w:cs="Arial"/>
          <w:sz w:val="20"/>
          <w:szCs w:val="20"/>
        </w:rPr>
        <w:t xml:space="preserve"> Ruch Bobrek (budynek dyrekcji)</w:t>
      </w:r>
      <w:r w:rsidRPr="000E3356">
        <w:rPr>
          <w:rFonts w:ascii="Arial" w:hAnsi="Arial" w:cs="Arial"/>
          <w:sz w:val="20"/>
          <w:szCs w:val="20"/>
        </w:rPr>
        <w:t>, ul. Konstytucji 76, 41-905 Bytom.</w:t>
      </w:r>
    </w:p>
    <w:p w14:paraId="69CC2424" w14:textId="3FE5EB31" w:rsidR="000E3356" w:rsidRPr="000E3356" w:rsidRDefault="000E3356" w:rsidP="009465C7">
      <w:pPr>
        <w:autoSpaceDE w:val="0"/>
        <w:autoSpaceDN w:val="0"/>
        <w:spacing w:line="276" w:lineRule="auto"/>
        <w:ind w:left="284" w:hanging="284"/>
        <w:jc w:val="both"/>
        <w:rPr>
          <w:rFonts w:ascii="Arial" w:hAnsi="Arial" w:cs="Arial"/>
          <w:sz w:val="20"/>
          <w:szCs w:val="20"/>
        </w:rPr>
      </w:pPr>
      <w:r>
        <w:rPr>
          <w:rFonts w:ascii="Arial" w:hAnsi="Arial" w:cs="Arial"/>
          <w:sz w:val="20"/>
          <w:szCs w:val="20"/>
        </w:rPr>
        <w:t>3)</w:t>
      </w:r>
      <w:r w:rsidRPr="000E3356">
        <w:rPr>
          <w:rFonts w:ascii="Arial" w:hAnsi="Arial" w:cs="Arial"/>
          <w:sz w:val="20"/>
          <w:szCs w:val="20"/>
        </w:rPr>
        <w:tab/>
        <w:t xml:space="preserve">Zamawiający nie zastrzega osobistego wykonania przez Wykonawcę kluczowych części zamówienia. Wykonawca może powierzyć wykonanie zamówienia lub jego części podwykonawcy. </w:t>
      </w:r>
      <w:r w:rsidRPr="000E3356">
        <w:rPr>
          <w:rFonts w:ascii="Arial" w:hAnsi="Arial" w:cs="Arial"/>
          <w:sz w:val="20"/>
          <w:szCs w:val="20"/>
          <w:u w:val="single"/>
        </w:rPr>
        <w:t>Powierzenie wykonania części zamówienia podwykonawcom nie zwalnia Wykonawcy z odpowiedzialności za należyte wykonanie tego zamówienia</w:t>
      </w:r>
    </w:p>
    <w:p w14:paraId="6B54604E" w14:textId="063AFF0B" w:rsidR="00B93213" w:rsidRDefault="000E3356" w:rsidP="009465C7">
      <w:pPr>
        <w:autoSpaceDE w:val="0"/>
        <w:autoSpaceDN w:val="0"/>
        <w:spacing w:line="276" w:lineRule="auto"/>
        <w:ind w:left="284" w:hanging="284"/>
        <w:jc w:val="both"/>
        <w:rPr>
          <w:rFonts w:ascii="Arial" w:hAnsi="Arial" w:cs="Arial"/>
          <w:sz w:val="20"/>
          <w:szCs w:val="20"/>
        </w:rPr>
      </w:pPr>
      <w:r>
        <w:rPr>
          <w:rFonts w:ascii="Arial" w:hAnsi="Arial" w:cs="Arial"/>
          <w:sz w:val="20"/>
          <w:szCs w:val="20"/>
        </w:rPr>
        <w:t>4)</w:t>
      </w:r>
      <w:r w:rsidRPr="000E3356">
        <w:rPr>
          <w:rFonts w:ascii="Arial" w:hAnsi="Arial" w:cs="Arial"/>
          <w:sz w:val="20"/>
          <w:szCs w:val="20"/>
        </w:rPr>
        <w:tab/>
        <w:t>Rozliczenie wynagrodzenia za wykonanie przedmiotu umowy następować będzie fakturami częściowymi</w:t>
      </w:r>
      <w:r>
        <w:rPr>
          <w:rFonts w:ascii="Arial" w:hAnsi="Arial" w:cs="Arial"/>
          <w:sz w:val="20"/>
          <w:szCs w:val="20"/>
        </w:rPr>
        <w:t>,</w:t>
      </w:r>
      <w:r w:rsidRPr="000E3356">
        <w:rPr>
          <w:rFonts w:ascii="Arial" w:hAnsi="Arial" w:cs="Arial"/>
          <w:sz w:val="20"/>
          <w:szCs w:val="20"/>
        </w:rPr>
        <w:t xml:space="preserve"> nie częściej niż raz w miesiącu, za całkowicie zakończone etapy lub elementy robót ustalone zgodnie </w:t>
      </w:r>
      <w:r>
        <w:rPr>
          <w:rFonts w:ascii="Arial" w:hAnsi="Arial" w:cs="Arial"/>
          <w:sz w:val="20"/>
          <w:szCs w:val="20"/>
        </w:rPr>
        <w:t>z </w:t>
      </w:r>
      <w:r w:rsidRPr="000E3356">
        <w:rPr>
          <w:rFonts w:ascii="Arial" w:hAnsi="Arial" w:cs="Arial"/>
          <w:sz w:val="20"/>
          <w:szCs w:val="20"/>
        </w:rPr>
        <w:t>harmonogramem realizacji i wykonania przedmiotu umowy. Wystawienie faktur nastąpi na podstawie podpisanego przez Zamawiającego protokołu odbioru częściowego lub protokołu odbioru końcowego. Do momentu odbioru końcowego suma faktur częściowych nie może przekroczyć 90 % wartości wynagrodzenia Umowy.</w:t>
      </w:r>
    </w:p>
    <w:p w14:paraId="4DDEF5E6" w14:textId="77777777" w:rsidR="000E3356" w:rsidRDefault="000E3356" w:rsidP="009465C7">
      <w:pPr>
        <w:autoSpaceDE w:val="0"/>
        <w:autoSpaceDN w:val="0"/>
        <w:spacing w:line="276" w:lineRule="auto"/>
        <w:ind w:left="284" w:hanging="284"/>
        <w:jc w:val="both"/>
        <w:rPr>
          <w:rFonts w:ascii="Arial" w:hAnsi="Arial" w:cs="Arial"/>
          <w:sz w:val="20"/>
          <w:szCs w:val="20"/>
        </w:rPr>
      </w:pPr>
    </w:p>
    <w:p w14:paraId="15B691D2" w14:textId="29433AF0" w:rsidR="000E3356" w:rsidRPr="000E3356" w:rsidRDefault="000E3356" w:rsidP="009465C7">
      <w:pPr>
        <w:autoSpaceDE w:val="0"/>
        <w:autoSpaceDN w:val="0"/>
        <w:spacing w:line="276" w:lineRule="auto"/>
        <w:ind w:left="284" w:hanging="284"/>
        <w:jc w:val="both"/>
        <w:rPr>
          <w:rFonts w:ascii="Arial" w:hAnsi="Arial" w:cs="Arial"/>
          <w:b/>
          <w:iCs/>
          <w:sz w:val="20"/>
          <w:szCs w:val="20"/>
        </w:rPr>
      </w:pPr>
      <w:r w:rsidRPr="000E3356">
        <w:rPr>
          <w:rFonts w:ascii="Arial" w:hAnsi="Arial" w:cs="Arial"/>
          <w:b/>
          <w:iCs/>
          <w:sz w:val="20"/>
          <w:szCs w:val="20"/>
        </w:rPr>
        <w:t>V.</w:t>
      </w:r>
      <w:r w:rsidRPr="000E3356">
        <w:rPr>
          <w:rFonts w:ascii="Arial" w:hAnsi="Arial" w:cs="Arial"/>
          <w:b/>
          <w:iCs/>
          <w:sz w:val="20"/>
          <w:szCs w:val="20"/>
        </w:rPr>
        <w:tab/>
        <w:t>WYMAGANIA PRAWNE I WYMAGAN</w:t>
      </w:r>
      <w:r w:rsidR="009465C7">
        <w:rPr>
          <w:rFonts w:ascii="Arial" w:hAnsi="Arial" w:cs="Arial"/>
          <w:b/>
          <w:iCs/>
          <w:sz w:val="20"/>
          <w:szCs w:val="20"/>
        </w:rPr>
        <w:t>E PARAMETRY TECHNICZNO-UŻYTKOWE</w:t>
      </w:r>
    </w:p>
    <w:p w14:paraId="1804E68E" w14:textId="77777777" w:rsidR="000E3356" w:rsidRPr="000E3356" w:rsidRDefault="000E3356" w:rsidP="009465C7">
      <w:pPr>
        <w:autoSpaceDE w:val="0"/>
        <w:autoSpaceDN w:val="0"/>
        <w:spacing w:line="276" w:lineRule="auto"/>
        <w:ind w:left="284" w:hanging="284"/>
        <w:jc w:val="both"/>
        <w:rPr>
          <w:rFonts w:ascii="Arial" w:hAnsi="Arial" w:cs="Arial"/>
          <w:iCs/>
          <w:sz w:val="20"/>
          <w:szCs w:val="20"/>
        </w:rPr>
      </w:pPr>
      <w:r w:rsidRPr="000E3356">
        <w:rPr>
          <w:rFonts w:ascii="Arial" w:hAnsi="Arial" w:cs="Arial"/>
          <w:iCs/>
          <w:sz w:val="20"/>
          <w:szCs w:val="20"/>
        </w:rPr>
        <w:t xml:space="preserve">Sposób wykonania robót musi spełniać minimum wymagania wynikające z aktualnie obowiązujących </w:t>
      </w:r>
    </w:p>
    <w:p w14:paraId="0F0D9115" w14:textId="64EEE9D0" w:rsidR="000E3356" w:rsidRPr="000E3356" w:rsidRDefault="000E3356" w:rsidP="009465C7">
      <w:pPr>
        <w:autoSpaceDE w:val="0"/>
        <w:autoSpaceDN w:val="0"/>
        <w:spacing w:line="276" w:lineRule="auto"/>
        <w:ind w:left="284" w:hanging="284"/>
        <w:jc w:val="both"/>
        <w:rPr>
          <w:rFonts w:ascii="Arial" w:hAnsi="Arial" w:cs="Arial"/>
          <w:iCs/>
          <w:sz w:val="20"/>
          <w:szCs w:val="20"/>
        </w:rPr>
      </w:pPr>
      <w:r w:rsidRPr="000E3356">
        <w:rPr>
          <w:rFonts w:ascii="Arial" w:hAnsi="Arial" w:cs="Arial"/>
          <w:iCs/>
          <w:sz w:val="20"/>
          <w:szCs w:val="20"/>
        </w:rPr>
        <w:t>przepisów prawa tj.:</w:t>
      </w:r>
    </w:p>
    <w:p w14:paraId="16838EA6" w14:textId="14FB07F8" w:rsidR="000E3356" w:rsidRPr="000E3356" w:rsidRDefault="000E3356" w:rsidP="009465C7">
      <w:pPr>
        <w:autoSpaceDE w:val="0"/>
        <w:autoSpaceDN w:val="0"/>
        <w:spacing w:line="276" w:lineRule="auto"/>
        <w:ind w:left="284" w:hanging="284"/>
        <w:jc w:val="both"/>
        <w:rPr>
          <w:rFonts w:ascii="Arial" w:hAnsi="Arial" w:cs="Arial"/>
          <w:iCs/>
          <w:sz w:val="20"/>
          <w:szCs w:val="20"/>
        </w:rPr>
      </w:pPr>
      <w:r>
        <w:rPr>
          <w:rFonts w:ascii="Arial" w:hAnsi="Arial" w:cs="Arial"/>
          <w:iCs/>
          <w:sz w:val="20"/>
          <w:szCs w:val="20"/>
        </w:rPr>
        <w:t xml:space="preserve">1) </w:t>
      </w:r>
      <w:r w:rsidRPr="000E3356">
        <w:rPr>
          <w:rFonts w:ascii="Arial" w:hAnsi="Arial" w:cs="Arial"/>
          <w:iCs/>
          <w:sz w:val="20"/>
          <w:szCs w:val="20"/>
        </w:rPr>
        <w:t>Ustawy z dnia 7 lipca 1994 r. Prawo Budowlane (tekst jednolity Dz.U. 2023.682),</w:t>
      </w:r>
    </w:p>
    <w:p w14:paraId="1EFF84DA" w14:textId="28C5F89A" w:rsidR="00B93213" w:rsidRDefault="000E3356" w:rsidP="009465C7">
      <w:pPr>
        <w:autoSpaceDE w:val="0"/>
        <w:autoSpaceDN w:val="0"/>
        <w:spacing w:line="276" w:lineRule="auto"/>
        <w:ind w:left="284" w:hanging="284"/>
        <w:jc w:val="both"/>
        <w:rPr>
          <w:rFonts w:ascii="Arial" w:hAnsi="Arial" w:cs="Arial"/>
          <w:iCs/>
          <w:sz w:val="20"/>
          <w:szCs w:val="20"/>
        </w:rPr>
      </w:pPr>
      <w:r>
        <w:rPr>
          <w:rFonts w:ascii="Arial" w:hAnsi="Arial" w:cs="Arial"/>
          <w:iCs/>
          <w:sz w:val="20"/>
          <w:szCs w:val="20"/>
        </w:rPr>
        <w:t xml:space="preserve">2) </w:t>
      </w:r>
      <w:r w:rsidRPr="000E3356">
        <w:rPr>
          <w:rFonts w:ascii="Arial" w:hAnsi="Arial" w:cs="Arial"/>
          <w:iCs/>
          <w:sz w:val="20"/>
          <w:szCs w:val="20"/>
        </w:rPr>
        <w:t>Ustawa z dnia 23 kwietnia 1964 r. Kodeks cywilny (tekst jednolity Dz.U. 2022.1360).</w:t>
      </w:r>
    </w:p>
    <w:p w14:paraId="107B2453" w14:textId="77777777" w:rsidR="00FA7076" w:rsidRPr="005D776D" w:rsidRDefault="00FA7076" w:rsidP="00FA7076">
      <w:pPr>
        <w:autoSpaceDE w:val="0"/>
        <w:autoSpaceDN w:val="0"/>
        <w:spacing w:line="276" w:lineRule="auto"/>
        <w:ind w:left="284" w:hanging="284"/>
        <w:jc w:val="both"/>
        <w:rPr>
          <w:rFonts w:ascii="Arial" w:hAnsi="Arial" w:cs="Arial"/>
          <w:iCs/>
          <w:sz w:val="20"/>
          <w:szCs w:val="20"/>
        </w:rPr>
      </w:pPr>
      <w:r w:rsidRPr="005D776D">
        <w:rPr>
          <w:rFonts w:ascii="Arial" w:hAnsi="Arial" w:cs="Arial"/>
          <w:iCs/>
          <w:sz w:val="20"/>
          <w:szCs w:val="20"/>
        </w:rPr>
        <w:t xml:space="preserve">3) Rozporządzenia Ministra Pracy i Polityki Socjalnej z dnia 26 września 1997 r. w sprawie ogólnych przepisów bezpieczeństwa i higieny pracy ( Dz.U. 1997 nr 129 poz. 844 z </w:t>
      </w:r>
      <w:proofErr w:type="spellStart"/>
      <w:r w:rsidRPr="005D776D">
        <w:rPr>
          <w:rFonts w:ascii="Arial" w:hAnsi="Arial" w:cs="Arial"/>
          <w:iCs/>
          <w:sz w:val="20"/>
          <w:szCs w:val="20"/>
        </w:rPr>
        <w:t>późn</w:t>
      </w:r>
      <w:proofErr w:type="spellEnd"/>
      <w:r w:rsidRPr="005D776D">
        <w:rPr>
          <w:rFonts w:ascii="Arial" w:hAnsi="Arial" w:cs="Arial"/>
          <w:iCs/>
          <w:sz w:val="20"/>
          <w:szCs w:val="20"/>
        </w:rPr>
        <w:t>. zm. ).</w:t>
      </w:r>
    </w:p>
    <w:p w14:paraId="5F2D2CD6" w14:textId="77777777" w:rsidR="00FA7076" w:rsidRPr="005D776D" w:rsidRDefault="00FA7076" w:rsidP="00FA7076">
      <w:pPr>
        <w:autoSpaceDE w:val="0"/>
        <w:autoSpaceDN w:val="0"/>
        <w:spacing w:line="276" w:lineRule="auto"/>
        <w:ind w:left="284" w:hanging="284"/>
        <w:jc w:val="both"/>
        <w:rPr>
          <w:rFonts w:ascii="Arial" w:hAnsi="Arial" w:cs="Arial"/>
          <w:iCs/>
          <w:sz w:val="20"/>
          <w:szCs w:val="20"/>
        </w:rPr>
      </w:pPr>
      <w:r w:rsidRPr="005D776D">
        <w:rPr>
          <w:rFonts w:ascii="Arial" w:hAnsi="Arial" w:cs="Arial"/>
          <w:iCs/>
          <w:sz w:val="20"/>
          <w:szCs w:val="20"/>
        </w:rPr>
        <w:t>4) Zarządzenie Kierownika Ruchu Zakładu Górniczego Nr 20/KRZG/2022 z dnia 08.07.2022 r. w sprawie realizacji robót na powierzchni ruchu zakładu górniczego przez podmioty.</w:t>
      </w:r>
    </w:p>
    <w:p w14:paraId="3447C15F" w14:textId="018A54FD" w:rsidR="00FA7076" w:rsidRDefault="00FA7076" w:rsidP="00A20D31">
      <w:pPr>
        <w:autoSpaceDE w:val="0"/>
        <w:autoSpaceDN w:val="0"/>
        <w:spacing w:line="276" w:lineRule="auto"/>
        <w:ind w:left="284" w:hanging="284"/>
        <w:jc w:val="both"/>
        <w:rPr>
          <w:rFonts w:ascii="Arial" w:hAnsi="Arial" w:cs="Arial"/>
          <w:iCs/>
          <w:sz w:val="20"/>
          <w:szCs w:val="20"/>
        </w:rPr>
      </w:pPr>
      <w:r w:rsidRPr="005D776D">
        <w:rPr>
          <w:rFonts w:ascii="Arial" w:hAnsi="Arial" w:cs="Arial"/>
          <w:iCs/>
          <w:sz w:val="20"/>
          <w:szCs w:val="20"/>
        </w:rPr>
        <w:t>5) Inne obowiązujące przepisy i normy wprowadzone do ogólnego stosowania, jeśli są takie wymagane dotyczące przedmiotu zamówienia.</w:t>
      </w:r>
    </w:p>
    <w:p w14:paraId="1920CC78" w14:textId="77777777" w:rsidR="009465C7" w:rsidRPr="00B93213" w:rsidRDefault="009465C7" w:rsidP="009465C7">
      <w:pPr>
        <w:autoSpaceDE w:val="0"/>
        <w:autoSpaceDN w:val="0"/>
        <w:spacing w:line="276" w:lineRule="auto"/>
        <w:ind w:left="284" w:hanging="284"/>
        <w:jc w:val="both"/>
        <w:rPr>
          <w:rFonts w:ascii="Arial" w:hAnsi="Arial" w:cs="Arial"/>
          <w:iCs/>
          <w:sz w:val="20"/>
          <w:szCs w:val="20"/>
        </w:rPr>
      </w:pPr>
    </w:p>
    <w:p w14:paraId="63405ED6" w14:textId="03514FEF" w:rsidR="000E3356" w:rsidRPr="009465C7" w:rsidRDefault="000E3356" w:rsidP="009465C7">
      <w:pPr>
        <w:suppressAutoHyphens w:val="0"/>
        <w:spacing w:line="276" w:lineRule="auto"/>
        <w:ind w:right="-569"/>
        <w:jc w:val="both"/>
        <w:rPr>
          <w:rFonts w:ascii="Arial" w:hAnsi="Arial" w:cs="Arial"/>
          <w:b/>
          <w:sz w:val="20"/>
          <w:szCs w:val="20"/>
          <w:lang w:eastAsia="pl-PL"/>
        </w:rPr>
      </w:pPr>
      <w:r w:rsidRPr="009465C7">
        <w:rPr>
          <w:rFonts w:ascii="Arial" w:hAnsi="Arial" w:cs="Arial"/>
          <w:b/>
          <w:sz w:val="20"/>
          <w:szCs w:val="20"/>
        </w:rPr>
        <w:t>VI. WYMAGANE DOKUMENTY, KTÓRE NALEŻY DOSTARCZY</w:t>
      </w:r>
      <w:r w:rsidR="009465C7">
        <w:rPr>
          <w:rFonts w:ascii="Arial" w:hAnsi="Arial" w:cs="Arial"/>
          <w:b/>
          <w:sz w:val="20"/>
          <w:szCs w:val="20"/>
        </w:rPr>
        <w:t>Ć WRAZ Z PRZEDMIOTEM ZAMÓWIENIA</w:t>
      </w:r>
    </w:p>
    <w:p w14:paraId="37832909" w14:textId="6C515771" w:rsidR="000E3356" w:rsidRPr="009465C7" w:rsidRDefault="000E3356" w:rsidP="009465C7">
      <w:pPr>
        <w:suppressAutoHyphens w:val="0"/>
        <w:spacing w:line="276" w:lineRule="auto"/>
        <w:jc w:val="both"/>
        <w:rPr>
          <w:rFonts w:ascii="Arial" w:hAnsi="Arial" w:cs="Arial"/>
          <w:b/>
          <w:sz w:val="20"/>
          <w:szCs w:val="20"/>
        </w:rPr>
      </w:pPr>
      <w:r w:rsidRPr="009465C7">
        <w:rPr>
          <w:rFonts w:ascii="Arial" w:hAnsi="Arial" w:cs="Arial"/>
          <w:b/>
          <w:sz w:val="20"/>
          <w:szCs w:val="20"/>
        </w:rPr>
        <w:t>1 ) Przy pierwszej robocie budowlanej:</w:t>
      </w:r>
    </w:p>
    <w:p w14:paraId="3DCA0A52" w14:textId="77777777" w:rsidR="000E3356" w:rsidRPr="009465C7" w:rsidRDefault="000E3356" w:rsidP="009465C7">
      <w:pPr>
        <w:pStyle w:val="Akapitzlist"/>
        <w:widowControl w:val="0"/>
        <w:numPr>
          <w:ilvl w:val="0"/>
          <w:numId w:val="98"/>
        </w:numPr>
        <w:autoSpaceDE w:val="0"/>
        <w:autoSpaceDN w:val="0"/>
        <w:spacing w:line="276" w:lineRule="auto"/>
        <w:ind w:right="85"/>
        <w:jc w:val="both"/>
        <w:rPr>
          <w:rFonts w:ascii="Arial" w:hAnsi="Arial" w:cs="Arial"/>
          <w:sz w:val="20"/>
          <w:szCs w:val="20"/>
        </w:rPr>
      </w:pPr>
      <w:r w:rsidRPr="009465C7">
        <w:rPr>
          <w:rFonts w:ascii="Arial" w:hAnsi="Arial" w:cs="Arial"/>
          <w:sz w:val="20"/>
          <w:szCs w:val="20"/>
        </w:rPr>
        <w:t>Instrukcje bezpiecznego wykonywania robót zawierająca technologię i organizację robót  wraz z planem BIOZ,</w:t>
      </w:r>
    </w:p>
    <w:p w14:paraId="0AFAD3A5" w14:textId="77777777" w:rsidR="000E3356" w:rsidRPr="009465C7" w:rsidRDefault="000E3356" w:rsidP="009465C7">
      <w:pPr>
        <w:pStyle w:val="Akapitzlist"/>
        <w:widowControl w:val="0"/>
        <w:numPr>
          <w:ilvl w:val="0"/>
          <w:numId w:val="98"/>
        </w:numPr>
        <w:autoSpaceDE w:val="0"/>
        <w:autoSpaceDN w:val="0"/>
        <w:spacing w:line="276" w:lineRule="auto"/>
        <w:ind w:right="85"/>
        <w:jc w:val="both"/>
        <w:rPr>
          <w:rFonts w:ascii="Arial" w:hAnsi="Arial" w:cs="Arial"/>
          <w:sz w:val="20"/>
          <w:szCs w:val="20"/>
        </w:rPr>
      </w:pPr>
      <w:r w:rsidRPr="009465C7">
        <w:rPr>
          <w:rFonts w:ascii="Arial" w:hAnsi="Arial" w:cs="Arial"/>
          <w:sz w:val="20"/>
          <w:szCs w:val="20"/>
        </w:rPr>
        <w:lastRenderedPageBreak/>
        <w:t>Harmonogram prac,</w:t>
      </w:r>
    </w:p>
    <w:p w14:paraId="53960AFA" w14:textId="77777777" w:rsidR="000E3356" w:rsidRPr="009465C7" w:rsidRDefault="000E3356" w:rsidP="009465C7">
      <w:pPr>
        <w:pStyle w:val="Akapitzlist"/>
        <w:widowControl w:val="0"/>
        <w:numPr>
          <w:ilvl w:val="0"/>
          <w:numId w:val="98"/>
        </w:numPr>
        <w:autoSpaceDE w:val="0"/>
        <w:autoSpaceDN w:val="0"/>
        <w:spacing w:line="276" w:lineRule="auto"/>
        <w:ind w:right="85"/>
        <w:jc w:val="both"/>
        <w:rPr>
          <w:rFonts w:ascii="Arial" w:hAnsi="Arial" w:cs="Arial"/>
          <w:sz w:val="20"/>
          <w:szCs w:val="20"/>
        </w:rPr>
      </w:pPr>
      <w:r w:rsidRPr="009465C7">
        <w:rPr>
          <w:rFonts w:ascii="Arial" w:hAnsi="Arial" w:cs="Arial"/>
          <w:sz w:val="20"/>
          <w:szCs w:val="20"/>
        </w:rPr>
        <w:t>Dokumentacje oceny ryzyka zawodowego występującego na stanowiskach pracy w zakresie robót wynikających z treści umowy,</w:t>
      </w:r>
    </w:p>
    <w:p w14:paraId="3E2FEED7" w14:textId="77777777" w:rsidR="000E3356" w:rsidRPr="009465C7" w:rsidRDefault="000E3356" w:rsidP="009465C7">
      <w:pPr>
        <w:pStyle w:val="Akapitzlist"/>
        <w:widowControl w:val="0"/>
        <w:numPr>
          <w:ilvl w:val="0"/>
          <w:numId w:val="98"/>
        </w:numPr>
        <w:autoSpaceDE w:val="0"/>
        <w:autoSpaceDN w:val="0"/>
        <w:spacing w:line="276" w:lineRule="auto"/>
        <w:ind w:right="85"/>
        <w:jc w:val="both"/>
        <w:rPr>
          <w:rFonts w:ascii="Arial" w:hAnsi="Arial" w:cs="Arial"/>
          <w:sz w:val="20"/>
          <w:szCs w:val="20"/>
        </w:rPr>
      </w:pPr>
      <w:r w:rsidRPr="009465C7">
        <w:rPr>
          <w:rFonts w:ascii="Arial" w:hAnsi="Arial" w:cs="Arial"/>
          <w:sz w:val="20"/>
          <w:szCs w:val="20"/>
        </w:rPr>
        <w:t xml:space="preserve">Listę osób zapoznanych z dokumentacją oceny ryzyka zawodowego oraz z projektem Technologii  </w:t>
      </w:r>
      <w:r w:rsidRPr="009465C7">
        <w:rPr>
          <w:rFonts w:ascii="Arial" w:hAnsi="Arial" w:cs="Arial"/>
          <w:sz w:val="20"/>
          <w:szCs w:val="20"/>
        </w:rPr>
        <w:br/>
        <w:t>i Organizacji Robót wraz z planem BIOZ,</w:t>
      </w:r>
    </w:p>
    <w:p w14:paraId="4FEA75A9" w14:textId="77777777" w:rsidR="000E3356" w:rsidRPr="009465C7" w:rsidRDefault="000E3356" w:rsidP="009465C7">
      <w:pPr>
        <w:pStyle w:val="Akapitzlist"/>
        <w:widowControl w:val="0"/>
        <w:numPr>
          <w:ilvl w:val="0"/>
          <w:numId w:val="98"/>
        </w:numPr>
        <w:autoSpaceDE w:val="0"/>
        <w:autoSpaceDN w:val="0"/>
        <w:spacing w:line="276" w:lineRule="auto"/>
        <w:ind w:right="85"/>
        <w:jc w:val="both"/>
        <w:rPr>
          <w:rFonts w:ascii="Arial" w:hAnsi="Arial" w:cs="Arial"/>
          <w:sz w:val="20"/>
          <w:szCs w:val="20"/>
        </w:rPr>
      </w:pPr>
      <w:r w:rsidRPr="009465C7">
        <w:rPr>
          <w:rFonts w:ascii="Arial" w:hAnsi="Arial" w:cs="Arial"/>
          <w:sz w:val="20"/>
          <w:szCs w:val="20"/>
        </w:rPr>
        <w:t>Wykaz osób dozoru, kierownictwa oraz pracowników zatrudnionych przy realizacji przedmiotowego zadania, zawierający dane personalne,</w:t>
      </w:r>
    </w:p>
    <w:p w14:paraId="70B0C024" w14:textId="77777777" w:rsidR="000E3356" w:rsidRPr="009465C7" w:rsidRDefault="000E3356" w:rsidP="009465C7">
      <w:pPr>
        <w:pStyle w:val="Akapitzlist"/>
        <w:widowControl w:val="0"/>
        <w:numPr>
          <w:ilvl w:val="0"/>
          <w:numId w:val="98"/>
        </w:numPr>
        <w:autoSpaceDE w:val="0"/>
        <w:autoSpaceDN w:val="0"/>
        <w:spacing w:line="276" w:lineRule="auto"/>
        <w:ind w:right="85"/>
        <w:jc w:val="both"/>
        <w:rPr>
          <w:rFonts w:ascii="Arial" w:hAnsi="Arial" w:cs="Arial"/>
          <w:sz w:val="20"/>
          <w:szCs w:val="20"/>
        </w:rPr>
      </w:pPr>
      <w:r w:rsidRPr="009465C7">
        <w:rPr>
          <w:rFonts w:ascii="Arial" w:hAnsi="Arial" w:cs="Arial"/>
          <w:sz w:val="20"/>
          <w:szCs w:val="20"/>
        </w:rPr>
        <w:t>Listę pracowników z ważnymi orzeczeniami do pracy na wysokościach,</w:t>
      </w:r>
    </w:p>
    <w:p w14:paraId="47C8068F" w14:textId="77777777" w:rsidR="000E3356" w:rsidRPr="009465C7" w:rsidRDefault="000E3356" w:rsidP="009465C7">
      <w:pPr>
        <w:pStyle w:val="Akapitzlist"/>
        <w:widowControl w:val="0"/>
        <w:numPr>
          <w:ilvl w:val="0"/>
          <w:numId w:val="98"/>
        </w:numPr>
        <w:autoSpaceDE w:val="0"/>
        <w:autoSpaceDN w:val="0"/>
        <w:spacing w:line="276" w:lineRule="auto"/>
        <w:ind w:right="85"/>
        <w:jc w:val="both"/>
        <w:rPr>
          <w:rFonts w:ascii="Arial" w:hAnsi="Arial" w:cs="Arial"/>
          <w:sz w:val="20"/>
          <w:szCs w:val="20"/>
        </w:rPr>
      </w:pPr>
      <w:r w:rsidRPr="009465C7">
        <w:rPr>
          <w:rFonts w:ascii="Arial" w:hAnsi="Arial" w:cs="Arial"/>
          <w:sz w:val="20"/>
          <w:szCs w:val="20"/>
        </w:rPr>
        <w:t xml:space="preserve">Kserokopie aktualnych badań lekarskich zatrudnionych pracowników lub oświadczenie Wykonawcy </w:t>
      </w:r>
      <w:r w:rsidRPr="009465C7">
        <w:rPr>
          <w:rFonts w:ascii="Arial" w:hAnsi="Arial" w:cs="Arial"/>
          <w:sz w:val="20"/>
          <w:szCs w:val="20"/>
        </w:rPr>
        <w:br/>
        <w:t>o posiadaniu przez zatrudnionych pracowników aktualnych badań lekarskich,</w:t>
      </w:r>
    </w:p>
    <w:p w14:paraId="5FB081ED" w14:textId="77777777" w:rsidR="000E3356" w:rsidRPr="009465C7" w:rsidRDefault="000E3356" w:rsidP="009465C7">
      <w:pPr>
        <w:pStyle w:val="Akapitzlist"/>
        <w:widowControl w:val="0"/>
        <w:numPr>
          <w:ilvl w:val="0"/>
          <w:numId w:val="98"/>
        </w:numPr>
        <w:autoSpaceDE w:val="0"/>
        <w:autoSpaceDN w:val="0"/>
        <w:spacing w:line="276" w:lineRule="auto"/>
        <w:ind w:right="85"/>
        <w:jc w:val="both"/>
        <w:rPr>
          <w:rFonts w:ascii="Arial" w:hAnsi="Arial" w:cs="Arial"/>
          <w:sz w:val="20"/>
          <w:szCs w:val="20"/>
        </w:rPr>
      </w:pPr>
      <w:r w:rsidRPr="009465C7">
        <w:rPr>
          <w:rFonts w:ascii="Arial" w:hAnsi="Arial" w:cs="Arial"/>
          <w:sz w:val="20"/>
          <w:szCs w:val="20"/>
        </w:rPr>
        <w:t>Kserokopie aktualnych szkoleń okresowych BHP lub oświadczenie Wykonawcy o posiadaniu przez zatrudnionych pracowników aktualnych szkoleń okresowych BHP,</w:t>
      </w:r>
    </w:p>
    <w:p w14:paraId="1175431B" w14:textId="77777777" w:rsidR="000E3356" w:rsidRPr="009465C7" w:rsidRDefault="000E3356" w:rsidP="009465C7">
      <w:pPr>
        <w:pStyle w:val="Akapitzlist"/>
        <w:widowControl w:val="0"/>
        <w:numPr>
          <w:ilvl w:val="0"/>
          <w:numId w:val="98"/>
        </w:numPr>
        <w:autoSpaceDE w:val="0"/>
        <w:autoSpaceDN w:val="0"/>
        <w:spacing w:line="276" w:lineRule="auto"/>
        <w:ind w:right="85"/>
        <w:jc w:val="both"/>
        <w:rPr>
          <w:rFonts w:ascii="Arial" w:hAnsi="Arial" w:cs="Arial"/>
          <w:sz w:val="20"/>
          <w:szCs w:val="20"/>
        </w:rPr>
      </w:pPr>
      <w:r w:rsidRPr="009465C7">
        <w:rPr>
          <w:rFonts w:ascii="Arial" w:hAnsi="Arial" w:cs="Arial"/>
          <w:sz w:val="20"/>
          <w:szCs w:val="20"/>
        </w:rPr>
        <w:t>Listę pracowników zapoznanych z obowiązkiem zgłaszania wypadków i zagrożeń,</w:t>
      </w:r>
    </w:p>
    <w:p w14:paraId="5A9C2CC3" w14:textId="77777777" w:rsidR="000E3356" w:rsidRPr="009465C7" w:rsidRDefault="000E3356" w:rsidP="009465C7">
      <w:pPr>
        <w:pStyle w:val="Akapitzlist"/>
        <w:widowControl w:val="0"/>
        <w:numPr>
          <w:ilvl w:val="0"/>
          <w:numId w:val="98"/>
        </w:numPr>
        <w:autoSpaceDE w:val="0"/>
        <w:autoSpaceDN w:val="0"/>
        <w:spacing w:line="276" w:lineRule="auto"/>
        <w:ind w:right="85"/>
        <w:jc w:val="both"/>
        <w:rPr>
          <w:rFonts w:ascii="Arial" w:hAnsi="Arial" w:cs="Arial"/>
          <w:sz w:val="20"/>
          <w:szCs w:val="20"/>
        </w:rPr>
      </w:pPr>
      <w:r w:rsidRPr="009465C7">
        <w:rPr>
          <w:rFonts w:ascii="Arial" w:hAnsi="Arial" w:cs="Arial"/>
          <w:sz w:val="20"/>
          <w:szCs w:val="20"/>
        </w:rPr>
        <w:t>Oświadczeń pracowników o znajomości zakładu i występujących w nim zagrożeń.</w:t>
      </w:r>
    </w:p>
    <w:p w14:paraId="346E1965" w14:textId="77777777" w:rsidR="000E3356" w:rsidRDefault="000E3356" w:rsidP="009465C7">
      <w:pPr>
        <w:autoSpaceDE w:val="0"/>
        <w:spacing w:line="276" w:lineRule="auto"/>
        <w:ind w:right="85"/>
        <w:jc w:val="both"/>
        <w:rPr>
          <w:rFonts w:ascii="Arial" w:hAnsi="Arial" w:cs="Arial"/>
          <w:sz w:val="20"/>
          <w:szCs w:val="20"/>
        </w:rPr>
      </w:pPr>
      <w:r w:rsidRPr="009465C7">
        <w:rPr>
          <w:rFonts w:ascii="Arial" w:hAnsi="Arial" w:cs="Arial"/>
          <w:sz w:val="20"/>
          <w:szCs w:val="20"/>
        </w:rPr>
        <w:t>W przypadku zaistniałych zmian organizacyjno–osobowych Wykonawca jest zobowiązany do natychmiastowej aktualizacji dokumentów.</w:t>
      </w:r>
    </w:p>
    <w:p w14:paraId="50921484" w14:textId="77777777" w:rsidR="009465C7" w:rsidRPr="009465C7" w:rsidRDefault="009465C7" w:rsidP="009465C7">
      <w:pPr>
        <w:autoSpaceDE w:val="0"/>
        <w:spacing w:line="276" w:lineRule="auto"/>
        <w:ind w:right="85"/>
        <w:jc w:val="both"/>
        <w:rPr>
          <w:rFonts w:ascii="Arial" w:hAnsi="Arial" w:cs="Arial"/>
          <w:sz w:val="20"/>
          <w:szCs w:val="20"/>
        </w:rPr>
      </w:pPr>
    </w:p>
    <w:p w14:paraId="343BAFDB" w14:textId="4E730B65" w:rsidR="000E3356" w:rsidRPr="009465C7" w:rsidRDefault="009465C7" w:rsidP="009465C7">
      <w:pPr>
        <w:suppressAutoHyphens w:val="0"/>
        <w:spacing w:line="276" w:lineRule="auto"/>
        <w:jc w:val="both"/>
        <w:rPr>
          <w:rFonts w:ascii="Arial" w:hAnsi="Arial" w:cs="Arial"/>
          <w:b/>
          <w:sz w:val="20"/>
          <w:szCs w:val="20"/>
        </w:rPr>
      </w:pPr>
      <w:r w:rsidRPr="009465C7">
        <w:rPr>
          <w:rFonts w:ascii="Arial" w:hAnsi="Arial" w:cs="Arial"/>
          <w:b/>
          <w:sz w:val="20"/>
          <w:szCs w:val="20"/>
        </w:rPr>
        <w:t xml:space="preserve">2) </w:t>
      </w:r>
      <w:r w:rsidR="000E3356" w:rsidRPr="009465C7">
        <w:rPr>
          <w:rFonts w:ascii="Arial" w:hAnsi="Arial" w:cs="Arial"/>
          <w:b/>
          <w:sz w:val="20"/>
          <w:szCs w:val="20"/>
        </w:rPr>
        <w:t>Po zakończeniu realizacji Zamówienia (wraz z odbiorem końcowym):</w:t>
      </w:r>
    </w:p>
    <w:p w14:paraId="70D641FE" w14:textId="77777777" w:rsidR="000E3356" w:rsidRPr="009465C7" w:rsidRDefault="000E3356" w:rsidP="009465C7">
      <w:pPr>
        <w:pStyle w:val="Akapitzlist"/>
        <w:numPr>
          <w:ilvl w:val="0"/>
          <w:numId w:val="99"/>
        </w:numPr>
        <w:spacing w:line="276" w:lineRule="auto"/>
        <w:jc w:val="both"/>
        <w:rPr>
          <w:rFonts w:ascii="Arial" w:hAnsi="Arial" w:cs="Arial"/>
          <w:sz w:val="20"/>
          <w:szCs w:val="20"/>
        </w:rPr>
      </w:pPr>
      <w:r w:rsidRPr="009465C7">
        <w:rPr>
          <w:rFonts w:ascii="Arial" w:hAnsi="Arial" w:cs="Arial"/>
          <w:sz w:val="20"/>
          <w:szCs w:val="20"/>
        </w:rPr>
        <w:t xml:space="preserve">certyfikaty i świadectwa dopuszczenia wbudowanych materiałów do stosowania w budownictwie, </w:t>
      </w:r>
    </w:p>
    <w:p w14:paraId="66AE9A84" w14:textId="77777777" w:rsidR="000E3356" w:rsidRPr="009465C7" w:rsidRDefault="000E3356" w:rsidP="009465C7">
      <w:pPr>
        <w:pStyle w:val="Akapitzlist"/>
        <w:numPr>
          <w:ilvl w:val="0"/>
          <w:numId w:val="99"/>
        </w:numPr>
        <w:spacing w:line="276" w:lineRule="auto"/>
        <w:jc w:val="both"/>
        <w:rPr>
          <w:rFonts w:ascii="Arial" w:hAnsi="Arial" w:cs="Arial"/>
          <w:sz w:val="20"/>
          <w:szCs w:val="20"/>
        </w:rPr>
      </w:pPr>
      <w:r w:rsidRPr="009465C7">
        <w:rPr>
          <w:rFonts w:ascii="Arial" w:hAnsi="Arial" w:cs="Arial"/>
          <w:sz w:val="20"/>
          <w:szCs w:val="20"/>
        </w:rPr>
        <w:t>dokumenty potwierdzające dokonanie wywozu na legalne wysypisko,</w:t>
      </w:r>
    </w:p>
    <w:p w14:paraId="536AB3DC" w14:textId="3A1F7F0C" w:rsidR="000E3356" w:rsidRPr="009465C7" w:rsidRDefault="000E3356" w:rsidP="009465C7">
      <w:pPr>
        <w:pStyle w:val="Akapitzlist"/>
        <w:numPr>
          <w:ilvl w:val="0"/>
          <w:numId w:val="99"/>
        </w:numPr>
        <w:spacing w:line="276" w:lineRule="auto"/>
        <w:jc w:val="both"/>
        <w:rPr>
          <w:rFonts w:ascii="Arial" w:hAnsi="Arial" w:cs="Arial"/>
          <w:sz w:val="20"/>
          <w:szCs w:val="20"/>
        </w:rPr>
      </w:pPr>
      <w:r w:rsidRPr="009465C7">
        <w:rPr>
          <w:rFonts w:ascii="Arial" w:hAnsi="Arial" w:cs="Arial"/>
          <w:sz w:val="20"/>
          <w:szCs w:val="20"/>
        </w:rPr>
        <w:t>oświadczenie Wykonawcy o zakończeniu robót oraz o zgod</w:t>
      </w:r>
      <w:r w:rsidR="009465C7">
        <w:rPr>
          <w:rFonts w:ascii="Arial" w:hAnsi="Arial" w:cs="Arial"/>
          <w:sz w:val="20"/>
          <w:szCs w:val="20"/>
        </w:rPr>
        <w:t>ności wykonania robót zgodnie z </w:t>
      </w:r>
      <w:r w:rsidRPr="009465C7">
        <w:rPr>
          <w:rFonts w:ascii="Arial" w:hAnsi="Arial" w:cs="Arial"/>
          <w:sz w:val="20"/>
          <w:szCs w:val="20"/>
        </w:rPr>
        <w:t xml:space="preserve">przepisami, a także o doprowadzeniu do należytego stanu i porządku terenu budowy, </w:t>
      </w:r>
    </w:p>
    <w:p w14:paraId="3F82ED11" w14:textId="77777777" w:rsidR="000E3356" w:rsidRPr="009465C7" w:rsidRDefault="000E3356" w:rsidP="009465C7">
      <w:pPr>
        <w:pStyle w:val="Akapitzlist"/>
        <w:numPr>
          <w:ilvl w:val="0"/>
          <w:numId w:val="99"/>
        </w:numPr>
        <w:spacing w:line="276" w:lineRule="auto"/>
        <w:jc w:val="both"/>
        <w:rPr>
          <w:rFonts w:ascii="Arial" w:hAnsi="Arial" w:cs="Arial"/>
          <w:sz w:val="20"/>
          <w:szCs w:val="20"/>
        </w:rPr>
      </w:pPr>
      <w:r w:rsidRPr="009465C7">
        <w:rPr>
          <w:rFonts w:ascii="Arial" w:hAnsi="Arial" w:cs="Arial"/>
          <w:sz w:val="20"/>
          <w:szCs w:val="20"/>
        </w:rPr>
        <w:t xml:space="preserve">Protokół końcowy odbioru robót. </w:t>
      </w:r>
    </w:p>
    <w:p w14:paraId="1027BE0E" w14:textId="77777777" w:rsidR="00B93213" w:rsidRDefault="00B93213" w:rsidP="009465C7">
      <w:pPr>
        <w:pStyle w:val="Akapitzlist"/>
        <w:autoSpaceDE w:val="0"/>
        <w:autoSpaceDN w:val="0"/>
        <w:ind w:left="785"/>
        <w:contextualSpacing w:val="0"/>
        <w:jc w:val="both"/>
      </w:pPr>
    </w:p>
    <w:p w14:paraId="3F74B3CC" w14:textId="498A668C" w:rsidR="009465C7" w:rsidRPr="009465C7" w:rsidRDefault="009465C7" w:rsidP="009465C7">
      <w:pPr>
        <w:spacing w:line="276" w:lineRule="auto"/>
        <w:jc w:val="both"/>
        <w:rPr>
          <w:rFonts w:ascii="Arial" w:hAnsi="Arial" w:cs="Arial"/>
          <w:sz w:val="20"/>
          <w:szCs w:val="20"/>
          <w:lang w:eastAsia="pl-PL"/>
        </w:rPr>
      </w:pPr>
      <w:r w:rsidRPr="009465C7">
        <w:rPr>
          <w:rFonts w:ascii="Arial" w:hAnsi="Arial" w:cs="Arial"/>
          <w:b/>
          <w:sz w:val="20"/>
          <w:szCs w:val="20"/>
        </w:rPr>
        <w:t>VII. WYMAGANIA DOTYCZĄCE OKRESU GWARANCJI I RĘKOJMI ZA WADY</w:t>
      </w:r>
    </w:p>
    <w:p w14:paraId="7B227D23" w14:textId="77777777" w:rsidR="009465C7" w:rsidRPr="009465C7" w:rsidRDefault="009465C7" w:rsidP="009465C7">
      <w:pPr>
        <w:pStyle w:val="Akapitzlist"/>
        <w:numPr>
          <w:ilvl w:val="0"/>
          <w:numId w:val="100"/>
        </w:numPr>
        <w:spacing w:line="276" w:lineRule="auto"/>
        <w:jc w:val="both"/>
        <w:rPr>
          <w:rFonts w:ascii="Arial" w:hAnsi="Arial" w:cs="Arial"/>
          <w:sz w:val="20"/>
          <w:szCs w:val="20"/>
        </w:rPr>
      </w:pPr>
      <w:r w:rsidRPr="009465C7">
        <w:rPr>
          <w:rFonts w:ascii="Arial" w:hAnsi="Arial" w:cs="Arial"/>
          <w:sz w:val="20"/>
          <w:szCs w:val="20"/>
        </w:rPr>
        <w:t xml:space="preserve">Gwarancja na wykonane roboty powinna wynosić minimum 24 miesięcy, licząc od daty podpisania protokołu odbioru końcowego wykonania robót i przekazania obiektu do eksploatacji. </w:t>
      </w:r>
    </w:p>
    <w:p w14:paraId="7527945C" w14:textId="7F424AED" w:rsidR="009465C7" w:rsidRPr="009465C7" w:rsidRDefault="009465C7" w:rsidP="009465C7">
      <w:pPr>
        <w:pStyle w:val="Akapitzlist"/>
        <w:numPr>
          <w:ilvl w:val="0"/>
          <w:numId w:val="100"/>
        </w:numPr>
        <w:spacing w:line="276" w:lineRule="auto"/>
        <w:jc w:val="both"/>
        <w:rPr>
          <w:rFonts w:ascii="Arial" w:hAnsi="Arial" w:cs="Arial"/>
          <w:sz w:val="20"/>
          <w:szCs w:val="20"/>
        </w:rPr>
      </w:pPr>
      <w:r w:rsidRPr="009465C7">
        <w:rPr>
          <w:rFonts w:ascii="Arial" w:hAnsi="Arial" w:cs="Arial"/>
          <w:sz w:val="20"/>
          <w:szCs w:val="20"/>
        </w:rPr>
        <w:t xml:space="preserve">Gwarancja na zastosowane materiały wg. warunków producenta, </w:t>
      </w:r>
      <w:r w:rsidR="005941CD">
        <w:rPr>
          <w:rFonts w:ascii="Arial" w:hAnsi="Arial" w:cs="Arial"/>
          <w:sz w:val="20"/>
          <w:szCs w:val="20"/>
        </w:rPr>
        <w:t xml:space="preserve">jednak nie mniej niż 12 </w:t>
      </w:r>
      <w:proofErr w:type="spellStart"/>
      <w:r w:rsidR="005941CD">
        <w:rPr>
          <w:rFonts w:ascii="Arial" w:hAnsi="Arial" w:cs="Arial"/>
          <w:sz w:val="20"/>
          <w:szCs w:val="20"/>
        </w:rPr>
        <w:t>miesiący</w:t>
      </w:r>
      <w:proofErr w:type="spellEnd"/>
      <w:r>
        <w:rPr>
          <w:rFonts w:ascii="Arial" w:hAnsi="Arial" w:cs="Arial"/>
          <w:sz w:val="20"/>
          <w:szCs w:val="20"/>
        </w:rPr>
        <w:t>,</w:t>
      </w:r>
      <w:r w:rsidRPr="009465C7">
        <w:rPr>
          <w:rFonts w:ascii="Arial" w:hAnsi="Arial" w:cs="Arial"/>
          <w:sz w:val="20"/>
          <w:szCs w:val="20"/>
        </w:rPr>
        <w:t xml:space="preserve"> licząc od dnia odbioru końcowego.</w:t>
      </w:r>
    </w:p>
    <w:p w14:paraId="0A7375F3" w14:textId="5C03AC34" w:rsidR="009465C7" w:rsidRPr="009465C7" w:rsidRDefault="009465C7" w:rsidP="009465C7">
      <w:pPr>
        <w:pStyle w:val="Akapitzlist"/>
        <w:numPr>
          <w:ilvl w:val="0"/>
          <w:numId w:val="100"/>
        </w:numPr>
        <w:spacing w:line="276" w:lineRule="auto"/>
        <w:jc w:val="both"/>
        <w:rPr>
          <w:rFonts w:ascii="Arial" w:hAnsi="Arial" w:cs="Arial"/>
          <w:sz w:val="20"/>
          <w:szCs w:val="20"/>
        </w:rPr>
      </w:pPr>
      <w:r w:rsidRPr="009465C7">
        <w:rPr>
          <w:rFonts w:ascii="Arial" w:hAnsi="Arial" w:cs="Arial"/>
          <w:sz w:val="20"/>
          <w:szCs w:val="20"/>
        </w:rPr>
        <w:t xml:space="preserve">Roboty prowadzone w ramach gwarancji zostaną objęte </w:t>
      </w:r>
      <w:r>
        <w:rPr>
          <w:rFonts w:ascii="Arial" w:hAnsi="Arial" w:cs="Arial"/>
          <w:sz w:val="20"/>
          <w:szCs w:val="20"/>
        </w:rPr>
        <w:t>nową gwarancją na warunkach nie</w:t>
      </w:r>
      <w:r w:rsidRPr="009465C7">
        <w:rPr>
          <w:rFonts w:ascii="Arial" w:hAnsi="Arial" w:cs="Arial"/>
          <w:sz w:val="20"/>
          <w:szCs w:val="20"/>
        </w:rPr>
        <w:t xml:space="preserve"> gorszych niż poprzednio. Wydłuża się okres gwar</w:t>
      </w:r>
      <w:r>
        <w:rPr>
          <w:rFonts w:ascii="Arial" w:hAnsi="Arial" w:cs="Arial"/>
          <w:sz w:val="20"/>
          <w:szCs w:val="20"/>
        </w:rPr>
        <w:t xml:space="preserve">ancji o czas wykonywania napraw </w:t>
      </w:r>
      <w:r w:rsidRPr="009465C7">
        <w:rPr>
          <w:rFonts w:ascii="Arial" w:hAnsi="Arial" w:cs="Arial"/>
          <w:sz w:val="20"/>
          <w:szCs w:val="20"/>
        </w:rPr>
        <w:t xml:space="preserve">gwarancyjnych. </w:t>
      </w:r>
    </w:p>
    <w:p w14:paraId="189B3223" w14:textId="77777777" w:rsidR="009465C7" w:rsidRPr="009465C7" w:rsidRDefault="009465C7" w:rsidP="009465C7">
      <w:pPr>
        <w:pStyle w:val="Akapitzlist"/>
        <w:numPr>
          <w:ilvl w:val="0"/>
          <w:numId w:val="100"/>
        </w:numPr>
        <w:spacing w:line="276" w:lineRule="auto"/>
        <w:jc w:val="both"/>
        <w:rPr>
          <w:rFonts w:ascii="Arial" w:hAnsi="Arial" w:cs="Arial"/>
          <w:sz w:val="20"/>
          <w:szCs w:val="20"/>
        </w:rPr>
      </w:pPr>
      <w:r w:rsidRPr="009465C7">
        <w:rPr>
          <w:rFonts w:ascii="Arial" w:hAnsi="Arial" w:cs="Arial"/>
          <w:sz w:val="20"/>
          <w:szCs w:val="20"/>
        </w:rPr>
        <w:t>Wykonawca gwarantuje usunięcie ewentualnych usterek wynikających z protokołu reklamacyjnego na swój koszt, w terminie wyznaczonym przez Zamawiającego</w:t>
      </w:r>
      <w:r w:rsidRPr="009465C7">
        <w:rPr>
          <w:rFonts w:ascii="Arial" w:hAnsi="Arial" w:cs="Arial"/>
          <w:bCs/>
          <w:sz w:val="20"/>
          <w:szCs w:val="20"/>
        </w:rPr>
        <w:t xml:space="preserve">. </w:t>
      </w:r>
    </w:p>
    <w:p w14:paraId="64BC0378" w14:textId="2B6930BA" w:rsidR="006543D4" w:rsidRPr="00BD6870" w:rsidRDefault="00BD6870" w:rsidP="009465C7">
      <w:pPr>
        <w:widowControl w:val="0"/>
        <w:suppressAutoHyphens w:val="0"/>
        <w:autoSpaceDE w:val="0"/>
        <w:jc w:val="both"/>
        <w:rPr>
          <w:rFonts w:ascii="Arial" w:hAnsi="Arial" w:cs="Arial"/>
          <w:b/>
          <w:sz w:val="20"/>
          <w:szCs w:val="20"/>
        </w:rPr>
      </w:pPr>
      <w:r w:rsidRPr="00BD6870">
        <w:rPr>
          <w:rFonts w:ascii="Arial" w:hAnsi="Arial" w:cs="Arial"/>
          <w:b/>
          <w:sz w:val="20"/>
          <w:szCs w:val="20"/>
        </w:rPr>
        <w:t>VIII</w:t>
      </w:r>
      <w:r w:rsidR="00FA7076">
        <w:rPr>
          <w:rFonts w:ascii="Arial" w:hAnsi="Arial" w:cs="Arial"/>
          <w:b/>
          <w:sz w:val="20"/>
          <w:szCs w:val="20"/>
        </w:rPr>
        <w:t>.</w:t>
      </w:r>
      <w:r w:rsidRPr="00BD6870">
        <w:rPr>
          <w:rFonts w:ascii="Arial" w:hAnsi="Arial" w:cs="Arial"/>
          <w:b/>
          <w:sz w:val="20"/>
          <w:szCs w:val="20"/>
        </w:rPr>
        <w:t xml:space="preserve"> INNE: </w:t>
      </w:r>
    </w:p>
    <w:p w14:paraId="384E5A77" w14:textId="3F5F3302" w:rsidR="00BD6870" w:rsidRPr="00BD6870" w:rsidRDefault="00BD6870" w:rsidP="009465C7">
      <w:pPr>
        <w:widowControl w:val="0"/>
        <w:suppressAutoHyphens w:val="0"/>
        <w:autoSpaceDE w:val="0"/>
        <w:jc w:val="both"/>
        <w:rPr>
          <w:rFonts w:ascii="Arial" w:hAnsi="Arial" w:cs="Arial"/>
          <w:sz w:val="20"/>
          <w:szCs w:val="20"/>
        </w:rPr>
      </w:pPr>
      <w:r w:rsidRPr="00BD6870">
        <w:rPr>
          <w:rFonts w:ascii="Arial" w:hAnsi="Arial" w:cs="Arial"/>
          <w:sz w:val="20"/>
          <w:szCs w:val="20"/>
        </w:rPr>
        <w:t xml:space="preserve">W trakcie realizowania umowy powstają odpady u Zamawiającego, w tym powstają odpady, które zagospodarowuje Zamawiający, tj.: drewno </w:t>
      </w:r>
      <w:r w:rsidR="00FA7076">
        <w:rPr>
          <w:rFonts w:ascii="Arial" w:hAnsi="Arial" w:cs="Arial"/>
          <w:sz w:val="20"/>
          <w:szCs w:val="20"/>
        </w:rPr>
        <w:t xml:space="preserve">niemalowane </w:t>
      </w:r>
      <w:r w:rsidRPr="00BD6870">
        <w:rPr>
          <w:rFonts w:ascii="Arial" w:hAnsi="Arial" w:cs="Arial"/>
          <w:sz w:val="20"/>
          <w:szCs w:val="20"/>
        </w:rPr>
        <w:t>(kod 17 02 01), żelazo (kod 17 04 05), mieszaniny metali (kod 17 04 07)</w:t>
      </w:r>
      <w:r w:rsidR="00FA7076">
        <w:rPr>
          <w:rFonts w:ascii="Arial" w:hAnsi="Arial" w:cs="Arial"/>
          <w:sz w:val="20"/>
          <w:szCs w:val="20"/>
        </w:rPr>
        <w:t>, opakowania z drewna ( 15 01 03)</w:t>
      </w:r>
      <w:r w:rsidR="00A20D31">
        <w:rPr>
          <w:rFonts w:ascii="Arial" w:hAnsi="Arial" w:cs="Arial"/>
          <w:sz w:val="20"/>
          <w:szCs w:val="20"/>
        </w:rPr>
        <w:t>.</w:t>
      </w:r>
    </w:p>
    <w:p w14:paraId="30F14AD1" w14:textId="77777777" w:rsidR="00BD6870" w:rsidRDefault="00BD6870" w:rsidP="009465C7">
      <w:pPr>
        <w:widowControl w:val="0"/>
        <w:suppressAutoHyphens w:val="0"/>
        <w:autoSpaceDE w:val="0"/>
        <w:jc w:val="both"/>
      </w:pPr>
    </w:p>
    <w:p w14:paraId="0262426B" w14:textId="77777777" w:rsidR="006543D4" w:rsidRDefault="006543D4" w:rsidP="006543D4">
      <w:pPr>
        <w:pStyle w:val="Akapitzlist"/>
        <w:widowControl w:val="0"/>
        <w:tabs>
          <w:tab w:val="left" w:pos="2410"/>
        </w:tabs>
        <w:suppressAutoHyphens/>
        <w:autoSpaceDN w:val="0"/>
        <w:spacing w:line="276" w:lineRule="auto"/>
        <w:ind w:left="0"/>
        <w:jc w:val="both"/>
        <w:textAlignment w:val="baseline"/>
        <w:rPr>
          <w:rFonts w:ascii="Arial" w:hAnsi="Arial" w:cs="Arial"/>
          <w:sz w:val="20"/>
          <w:szCs w:val="20"/>
          <w:lang w:eastAsia="x-none"/>
        </w:rPr>
      </w:pPr>
      <w:r>
        <w:rPr>
          <w:rFonts w:ascii="Arial" w:hAnsi="Arial" w:cs="Arial"/>
          <w:sz w:val="20"/>
          <w:szCs w:val="20"/>
        </w:rPr>
        <w:t>UWAGA:</w:t>
      </w:r>
    </w:p>
    <w:p w14:paraId="0E9AB72D" w14:textId="27CF7912" w:rsidR="006543D4" w:rsidRDefault="006543D4" w:rsidP="006543D4">
      <w:pPr>
        <w:suppressAutoHyphens w:val="0"/>
        <w:jc w:val="both"/>
        <w:rPr>
          <w:rFonts w:ascii="Arial" w:hAnsi="Arial" w:cs="Arial"/>
          <w:sz w:val="20"/>
          <w:szCs w:val="20"/>
          <w:lang w:eastAsia="pl-PL"/>
        </w:rPr>
      </w:pPr>
      <w:r>
        <w:rPr>
          <w:rFonts w:ascii="Arial" w:hAnsi="Arial" w:cs="Arial"/>
          <w:sz w:val="20"/>
          <w:szCs w:val="20"/>
          <w:lang w:eastAsia="pl-PL"/>
        </w:rPr>
        <w:t xml:space="preserve">Jeżeli w opisie przedmiotu zamówienia został wskazany znak towarowy (marka), producent, dostawca, patent, pochodzenie, źródło lub szczególny proces, który charakteryzuje dostawy, usługi lub roboty budowlane dostarczone przez konkretnego Wykonawcę lub nastąpiło wskazanie norm, europejskich ocen technicznych, wspólnych specyfikacji technicznych lub innych odniesień, Zamawiający dopuszcza złożenie oferty równoważnej lub zaoferowanie rozwiązań „równoważnych” w stosunku do wskazanych </w:t>
      </w:r>
      <w:r>
        <w:rPr>
          <w:rFonts w:ascii="Arial" w:hAnsi="Arial" w:cs="Arial"/>
          <w:sz w:val="20"/>
          <w:szCs w:val="20"/>
          <w:lang w:eastAsia="pl-PL"/>
        </w:rPr>
        <w:br/>
        <w:t>w dokumentacji pod warunkiem, że zapewnią uzyskanie parametrów technicznych nie gorszych od założonych w dokumentacji oraz będą zgodne pod względem:</w:t>
      </w:r>
    </w:p>
    <w:p w14:paraId="6071E495" w14:textId="77777777" w:rsidR="006543D4" w:rsidRDefault="006543D4" w:rsidP="009465C7">
      <w:pPr>
        <w:numPr>
          <w:ilvl w:val="1"/>
          <w:numId w:val="84"/>
        </w:numPr>
        <w:tabs>
          <w:tab w:val="num" w:pos="426"/>
        </w:tabs>
        <w:suppressAutoHyphens w:val="0"/>
        <w:ind w:left="426"/>
        <w:jc w:val="both"/>
        <w:rPr>
          <w:rFonts w:ascii="Arial" w:hAnsi="Arial" w:cs="Arial"/>
          <w:sz w:val="20"/>
          <w:szCs w:val="20"/>
          <w:lang w:eastAsia="pl-PL"/>
        </w:rPr>
      </w:pPr>
      <w:r>
        <w:rPr>
          <w:rFonts w:ascii="Arial" w:hAnsi="Arial" w:cs="Arial"/>
          <w:sz w:val="20"/>
          <w:szCs w:val="20"/>
          <w:lang w:eastAsia="pl-PL"/>
        </w:rPr>
        <w:t>gabarytów i konstrukcji (wielkość, rodzaj, właściwości fizyczne, liczba elementów składowych),</w:t>
      </w:r>
    </w:p>
    <w:p w14:paraId="0C5B118E" w14:textId="77777777" w:rsidR="006543D4" w:rsidRDefault="006543D4" w:rsidP="009465C7">
      <w:pPr>
        <w:numPr>
          <w:ilvl w:val="1"/>
          <w:numId w:val="84"/>
        </w:numPr>
        <w:tabs>
          <w:tab w:val="num" w:pos="426"/>
        </w:tabs>
        <w:suppressAutoHyphens w:val="0"/>
        <w:ind w:left="426"/>
        <w:jc w:val="both"/>
        <w:rPr>
          <w:rFonts w:ascii="Arial" w:hAnsi="Arial" w:cs="Arial"/>
          <w:sz w:val="20"/>
          <w:szCs w:val="20"/>
          <w:lang w:eastAsia="pl-PL"/>
        </w:rPr>
      </w:pPr>
      <w:r>
        <w:rPr>
          <w:rFonts w:ascii="Arial" w:hAnsi="Arial" w:cs="Arial"/>
          <w:sz w:val="20"/>
          <w:szCs w:val="20"/>
          <w:lang w:eastAsia="pl-PL"/>
        </w:rPr>
        <w:t>charakteru użytkowego (tożsamość funkcji),</w:t>
      </w:r>
    </w:p>
    <w:p w14:paraId="1CBD3DDE" w14:textId="77777777" w:rsidR="006543D4" w:rsidRDefault="006543D4" w:rsidP="009465C7">
      <w:pPr>
        <w:numPr>
          <w:ilvl w:val="1"/>
          <w:numId w:val="84"/>
        </w:numPr>
        <w:tabs>
          <w:tab w:val="num" w:pos="426"/>
        </w:tabs>
        <w:suppressAutoHyphens w:val="0"/>
        <w:ind w:left="426"/>
        <w:jc w:val="both"/>
        <w:rPr>
          <w:rFonts w:ascii="Arial" w:hAnsi="Arial" w:cs="Arial"/>
          <w:sz w:val="20"/>
          <w:szCs w:val="20"/>
          <w:lang w:eastAsia="pl-PL"/>
        </w:rPr>
      </w:pPr>
      <w:r>
        <w:rPr>
          <w:rFonts w:ascii="Arial" w:hAnsi="Arial" w:cs="Arial"/>
          <w:sz w:val="20"/>
          <w:szCs w:val="20"/>
          <w:lang w:eastAsia="pl-PL"/>
        </w:rPr>
        <w:t>charakterystyki materiałowej (rodzaj i jakość materiałów),</w:t>
      </w:r>
    </w:p>
    <w:p w14:paraId="22FB39DA" w14:textId="77777777" w:rsidR="006543D4" w:rsidRDefault="006543D4" w:rsidP="009465C7">
      <w:pPr>
        <w:numPr>
          <w:ilvl w:val="1"/>
          <w:numId w:val="84"/>
        </w:numPr>
        <w:tabs>
          <w:tab w:val="num" w:pos="426"/>
        </w:tabs>
        <w:suppressAutoHyphens w:val="0"/>
        <w:ind w:left="426"/>
        <w:jc w:val="both"/>
        <w:rPr>
          <w:rFonts w:ascii="Arial" w:hAnsi="Arial" w:cs="Arial"/>
          <w:sz w:val="20"/>
          <w:szCs w:val="20"/>
          <w:lang w:eastAsia="pl-PL"/>
        </w:rPr>
      </w:pPr>
      <w:r>
        <w:rPr>
          <w:rFonts w:ascii="Arial" w:hAnsi="Arial" w:cs="Arial"/>
          <w:sz w:val="20"/>
          <w:szCs w:val="20"/>
          <w:lang w:eastAsia="pl-PL"/>
        </w:rPr>
        <w:t>parametrów technicznych (wytrzymałość, trwałość, dane techniczne, dane hydrauliczne, charakterystyki liniowe, konstrukcja),</w:t>
      </w:r>
    </w:p>
    <w:p w14:paraId="1AE72F9F" w14:textId="77777777" w:rsidR="006543D4" w:rsidRDefault="006543D4" w:rsidP="009465C7">
      <w:pPr>
        <w:numPr>
          <w:ilvl w:val="1"/>
          <w:numId w:val="84"/>
        </w:numPr>
        <w:tabs>
          <w:tab w:val="num" w:pos="426"/>
        </w:tabs>
        <w:suppressAutoHyphens w:val="0"/>
        <w:ind w:left="426"/>
        <w:jc w:val="both"/>
        <w:rPr>
          <w:rFonts w:ascii="Arial" w:hAnsi="Arial" w:cs="Arial"/>
          <w:sz w:val="20"/>
          <w:szCs w:val="20"/>
          <w:lang w:eastAsia="pl-PL"/>
        </w:rPr>
      </w:pPr>
      <w:r>
        <w:rPr>
          <w:rFonts w:ascii="Arial" w:hAnsi="Arial" w:cs="Arial"/>
          <w:sz w:val="20"/>
          <w:szCs w:val="20"/>
          <w:lang w:eastAsia="pl-PL"/>
        </w:rPr>
        <w:t>parametrów bezpieczeństwa użytkowania,</w:t>
      </w:r>
    </w:p>
    <w:p w14:paraId="321AAEEB" w14:textId="77777777" w:rsidR="006543D4" w:rsidRDefault="006543D4" w:rsidP="009465C7">
      <w:pPr>
        <w:numPr>
          <w:ilvl w:val="1"/>
          <w:numId w:val="84"/>
        </w:numPr>
        <w:tabs>
          <w:tab w:val="num" w:pos="426"/>
        </w:tabs>
        <w:suppressAutoHyphens w:val="0"/>
        <w:ind w:left="426"/>
        <w:jc w:val="both"/>
        <w:rPr>
          <w:rFonts w:ascii="Arial" w:hAnsi="Arial" w:cs="Arial"/>
          <w:sz w:val="20"/>
          <w:szCs w:val="20"/>
          <w:lang w:eastAsia="pl-PL"/>
        </w:rPr>
      </w:pPr>
      <w:r>
        <w:rPr>
          <w:rFonts w:ascii="Arial" w:hAnsi="Arial" w:cs="Arial"/>
          <w:sz w:val="20"/>
          <w:szCs w:val="20"/>
          <w:lang w:eastAsia="pl-PL"/>
        </w:rPr>
        <w:t>standardów emisyjnych.</w:t>
      </w:r>
    </w:p>
    <w:p w14:paraId="02ECF1CE" w14:textId="5705272E" w:rsidR="00581D1B" w:rsidRDefault="00581D1B" w:rsidP="006B27B3">
      <w:pPr>
        <w:rPr>
          <w:rFonts w:ascii="Arial" w:hAnsi="Arial" w:cs="Arial"/>
          <w:b/>
          <w:sz w:val="20"/>
        </w:rPr>
      </w:pPr>
    </w:p>
    <w:p w14:paraId="3FB3D19F" w14:textId="77777777" w:rsidR="006F79C4" w:rsidRDefault="006F79C4" w:rsidP="006B27B3">
      <w:pPr>
        <w:rPr>
          <w:rFonts w:ascii="Arial" w:hAnsi="Arial" w:cs="Arial"/>
          <w:b/>
          <w:sz w:val="20"/>
        </w:rPr>
      </w:pPr>
    </w:p>
    <w:p w14:paraId="3FD3772B" w14:textId="77777777" w:rsidR="005941CD" w:rsidRDefault="005941CD" w:rsidP="00563A79">
      <w:pPr>
        <w:rPr>
          <w:rFonts w:ascii="Arial" w:hAnsi="Arial" w:cs="Arial"/>
          <w:b/>
          <w:bCs/>
          <w:iCs/>
          <w:sz w:val="20"/>
          <w:szCs w:val="20"/>
        </w:rPr>
      </w:pPr>
    </w:p>
    <w:p w14:paraId="2E8F9393" w14:textId="77777777" w:rsidR="005941CD" w:rsidRDefault="005941CD" w:rsidP="00563A79">
      <w:pPr>
        <w:rPr>
          <w:rFonts w:ascii="Arial" w:hAnsi="Arial" w:cs="Arial"/>
          <w:b/>
          <w:bCs/>
          <w:iCs/>
          <w:sz w:val="20"/>
          <w:szCs w:val="20"/>
        </w:rPr>
      </w:pPr>
    </w:p>
    <w:p w14:paraId="0F63FE0E" w14:textId="32B39A77" w:rsidR="0003345E" w:rsidRDefault="0003345E" w:rsidP="0003345E">
      <w:pPr>
        <w:jc w:val="right"/>
        <w:rPr>
          <w:rFonts w:ascii="Arial" w:hAnsi="Arial" w:cs="Arial"/>
          <w:b/>
          <w:bCs/>
          <w:iCs/>
          <w:sz w:val="20"/>
          <w:szCs w:val="20"/>
        </w:rPr>
      </w:pPr>
      <w:r w:rsidRPr="00787E70">
        <w:rPr>
          <w:rFonts w:ascii="Arial" w:hAnsi="Arial" w:cs="Arial"/>
          <w:b/>
          <w:bCs/>
          <w:iCs/>
          <w:sz w:val="20"/>
          <w:szCs w:val="20"/>
        </w:rPr>
        <w:lastRenderedPageBreak/>
        <w:t>Załącznik Nr 1</w:t>
      </w:r>
      <w:r>
        <w:rPr>
          <w:rFonts w:ascii="Arial" w:hAnsi="Arial" w:cs="Arial"/>
          <w:b/>
          <w:bCs/>
          <w:iCs/>
          <w:sz w:val="20"/>
          <w:szCs w:val="20"/>
        </w:rPr>
        <w:t>a</w:t>
      </w:r>
      <w:r w:rsidR="00F9250D">
        <w:rPr>
          <w:rFonts w:ascii="Arial" w:hAnsi="Arial" w:cs="Arial"/>
          <w:b/>
          <w:bCs/>
          <w:iCs/>
          <w:sz w:val="20"/>
          <w:szCs w:val="20"/>
        </w:rPr>
        <w:t xml:space="preserve"> do S</w:t>
      </w:r>
      <w:r w:rsidRPr="00787E70">
        <w:rPr>
          <w:rFonts w:ascii="Arial" w:hAnsi="Arial" w:cs="Arial"/>
          <w:b/>
          <w:bCs/>
          <w:iCs/>
          <w:sz w:val="20"/>
          <w:szCs w:val="20"/>
        </w:rPr>
        <w:t>WZ</w:t>
      </w:r>
      <w:r w:rsidRPr="003E17D1">
        <w:rPr>
          <w:rFonts w:ascii="Arial" w:hAnsi="Arial" w:cs="Arial"/>
          <w:b/>
          <w:bCs/>
          <w:iCs/>
          <w:sz w:val="20"/>
          <w:szCs w:val="20"/>
        </w:rPr>
        <w:t xml:space="preserve"> </w:t>
      </w:r>
    </w:p>
    <w:p w14:paraId="237A4927" w14:textId="77777777" w:rsidR="00CC26D3" w:rsidRDefault="00CC26D3" w:rsidP="0003345E">
      <w:pPr>
        <w:suppressAutoHyphens w:val="0"/>
        <w:spacing w:line="360" w:lineRule="auto"/>
        <w:ind w:left="1134" w:hanging="1134"/>
        <w:jc w:val="center"/>
        <w:rPr>
          <w:rFonts w:ascii="Arial" w:hAnsi="Arial" w:cs="Arial"/>
          <w:b/>
          <w:sz w:val="20"/>
          <w:szCs w:val="20"/>
          <w:lang w:eastAsia="pl-PL"/>
        </w:rPr>
      </w:pPr>
      <w:bookmarkStart w:id="22" w:name="_Hlk105665753"/>
    </w:p>
    <w:p w14:paraId="515A0CFB" w14:textId="62C10F71" w:rsidR="0003345E" w:rsidRDefault="0003345E" w:rsidP="0003345E">
      <w:pPr>
        <w:suppressAutoHyphens w:val="0"/>
        <w:spacing w:line="360" w:lineRule="auto"/>
        <w:ind w:left="1134" w:hanging="1134"/>
        <w:jc w:val="center"/>
        <w:rPr>
          <w:rFonts w:ascii="Arial" w:hAnsi="Arial" w:cs="Arial"/>
          <w:b/>
          <w:sz w:val="20"/>
          <w:szCs w:val="20"/>
          <w:lang w:eastAsia="pl-PL"/>
        </w:rPr>
      </w:pPr>
      <w:r w:rsidRPr="0003345E">
        <w:rPr>
          <w:rFonts w:ascii="Arial" w:hAnsi="Arial" w:cs="Arial"/>
          <w:b/>
          <w:sz w:val="20"/>
          <w:szCs w:val="20"/>
          <w:lang w:eastAsia="pl-PL"/>
        </w:rPr>
        <w:t xml:space="preserve">PRZEDMIAR  ROBÓT </w:t>
      </w:r>
    </w:p>
    <w:p w14:paraId="53F61C81" w14:textId="189F2093" w:rsidR="00F8688D" w:rsidRDefault="00F8688D" w:rsidP="0003345E">
      <w:pPr>
        <w:suppressAutoHyphens w:val="0"/>
        <w:spacing w:line="360" w:lineRule="auto"/>
        <w:ind w:left="1134" w:hanging="1134"/>
        <w:jc w:val="center"/>
        <w:rPr>
          <w:rFonts w:ascii="Arial" w:hAnsi="Arial" w:cs="Arial"/>
          <w:b/>
          <w:noProof/>
          <w:sz w:val="20"/>
          <w:szCs w:val="20"/>
          <w:lang w:eastAsia="pl-PL"/>
        </w:rPr>
      </w:pPr>
    </w:p>
    <w:p w14:paraId="09DCA411" w14:textId="77777777" w:rsidR="00C749F7" w:rsidRDefault="00C749F7" w:rsidP="00C749F7">
      <w:pPr>
        <w:suppressAutoHyphens w:val="0"/>
        <w:ind w:left="426"/>
        <w:jc w:val="center"/>
        <w:rPr>
          <w:rFonts w:ascii="Arial" w:hAnsi="Arial" w:cs="Arial"/>
          <w:sz w:val="20"/>
          <w:szCs w:val="20"/>
          <w:lang w:eastAsia="pl-PL"/>
        </w:rPr>
      </w:pPr>
      <w:r>
        <w:rPr>
          <w:rFonts w:ascii="Arial" w:hAnsi="Arial" w:cs="Arial"/>
          <w:sz w:val="20"/>
          <w:szCs w:val="20"/>
          <w:lang w:eastAsia="pl-PL"/>
        </w:rPr>
        <w:t>(w formie załącznika do pobrania)</w:t>
      </w:r>
    </w:p>
    <w:p w14:paraId="34C656D7" w14:textId="7EEDAF18" w:rsidR="00896C0F" w:rsidRDefault="00896C0F" w:rsidP="0003345E">
      <w:pPr>
        <w:suppressAutoHyphens w:val="0"/>
        <w:spacing w:line="360" w:lineRule="auto"/>
        <w:ind w:left="1134" w:hanging="1134"/>
        <w:jc w:val="center"/>
        <w:rPr>
          <w:rFonts w:ascii="Arial" w:hAnsi="Arial" w:cs="Arial"/>
          <w:b/>
          <w:noProof/>
          <w:sz w:val="20"/>
          <w:szCs w:val="20"/>
          <w:lang w:eastAsia="pl-PL"/>
        </w:rPr>
      </w:pPr>
    </w:p>
    <w:p w14:paraId="7F632DF1" w14:textId="468DA056" w:rsidR="00896C0F" w:rsidRDefault="00896C0F" w:rsidP="0003345E">
      <w:pPr>
        <w:suppressAutoHyphens w:val="0"/>
        <w:spacing w:line="360" w:lineRule="auto"/>
        <w:ind w:left="1134" w:hanging="1134"/>
        <w:jc w:val="center"/>
        <w:rPr>
          <w:rFonts w:ascii="Arial" w:hAnsi="Arial" w:cs="Arial"/>
          <w:b/>
          <w:noProof/>
          <w:sz w:val="20"/>
          <w:szCs w:val="20"/>
          <w:lang w:eastAsia="pl-PL"/>
        </w:rPr>
      </w:pPr>
    </w:p>
    <w:p w14:paraId="424CDFA1" w14:textId="541A864D" w:rsidR="00896C0F" w:rsidRDefault="00896C0F" w:rsidP="0003345E">
      <w:pPr>
        <w:suppressAutoHyphens w:val="0"/>
        <w:spacing w:line="360" w:lineRule="auto"/>
        <w:ind w:left="1134" w:hanging="1134"/>
        <w:jc w:val="center"/>
        <w:rPr>
          <w:rFonts w:ascii="Arial" w:hAnsi="Arial" w:cs="Arial"/>
          <w:b/>
          <w:noProof/>
          <w:sz w:val="20"/>
          <w:szCs w:val="20"/>
          <w:lang w:eastAsia="pl-PL"/>
        </w:rPr>
      </w:pPr>
    </w:p>
    <w:p w14:paraId="1E8F0BC3" w14:textId="45CFE895" w:rsidR="00896C0F" w:rsidRDefault="00896C0F" w:rsidP="0003345E">
      <w:pPr>
        <w:suppressAutoHyphens w:val="0"/>
        <w:spacing w:line="360" w:lineRule="auto"/>
        <w:ind w:left="1134" w:hanging="1134"/>
        <w:jc w:val="center"/>
        <w:rPr>
          <w:rFonts w:ascii="Arial" w:hAnsi="Arial" w:cs="Arial"/>
          <w:b/>
          <w:noProof/>
          <w:sz w:val="20"/>
          <w:szCs w:val="20"/>
          <w:lang w:eastAsia="pl-PL"/>
        </w:rPr>
      </w:pPr>
    </w:p>
    <w:p w14:paraId="03C78357" w14:textId="6A16CEE3" w:rsidR="00896C0F" w:rsidRDefault="00896C0F" w:rsidP="0003345E">
      <w:pPr>
        <w:suppressAutoHyphens w:val="0"/>
        <w:spacing w:line="360" w:lineRule="auto"/>
        <w:ind w:left="1134" w:hanging="1134"/>
        <w:jc w:val="center"/>
        <w:rPr>
          <w:rFonts w:ascii="Arial" w:hAnsi="Arial" w:cs="Arial"/>
          <w:b/>
          <w:noProof/>
          <w:sz w:val="20"/>
          <w:szCs w:val="20"/>
          <w:lang w:eastAsia="pl-PL"/>
        </w:rPr>
      </w:pPr>
    </w:p>
    <w:bookmarkEnd w:id="22"/>
    <w:p w14:paraId="6F3B2EAA" w14:textId="77777777" w:rsidR="00F9250D" w:rsidRDefault="00F9250D" w:rsidP="00970770">
      <w:pPr>
        <w:jc w:val="right"/>
        <w:rPr>
          <w:rFonts w:ascii="Arial" w:hAnsi="Arial" w:cs="Arial"/>
          <w:b/>
          <w:sz w:val="20"/>
        </w:rPr>
      </w:pPr>
    </w:p>
    <w:p w14:paraId="4C7A20AD" w14:textId="77777777" w:rsidR="00F9250D" w:rsidRDefault="00F9250D" w:rsidP="00970770">
      <w:pPr>
        <w:jc w:val="right"/>
        <w:rPr>
          <w:rFonts w:ascii="Arial" w:hAnsi="Arial" w:cs="Arial"/>
          <w:b/>
          <w:sz w:val="20"/>
        </w:rPr>
      </w:pPr>
    </w:p>
    <w:p w14:paraId="04445C80" w14:textId="77777777" w:rsidR="00F9250D" w:rsidRDefault="00F9250D" w:rsidP="00970770">
      <w:pPr>
        <w:jc w:val="right"/>
        <w:rPr>
          <w:rFonts w:ascii="Arial" w:hAnsi="Arial" w:cs="Arial"/>
          <w:b/>
          <w:sz w:val="20"/>
        </w:rPr>
      </w:pPr>
    </w:p>
    <w:p w14:paraId="4D9D5132" w14:textId="77777777" w:rsidR="00F9250D" w:rsidRDefault="00F9250D" w:rsidP="00970770">
      <w:pPr>
        <w:jc w:val="right"/>
        <w:rPr>
          <w:rFonts w:ascii="Arial" w:hAnsi="Arial" w:cs="Arial"/>
          <w:b/>
          <w:sz w:val="20"/>
        </w:rPr>
      </w:pPr>
    </w:p>
    <w:p w14:paraId="2740DBEF" w14:textId="77777777" w:rsidR="00F9250D" w:rsidRDefault="00F9250D" w:rsidP="00970770">
      <w:pPr>
        <w:jc w:val="right"/>
        <w:rPr>
          <w:rFonts w:ascii="Arial" w:hAnsi="Arial" w:cs="Arial"/>
          <w:b/>
          <w:sz w:val="20"/>
        </w:rPr>
      </w:pPr>
    </w:p>
    <w:p w14:paraId="7E422175" w14:textId="77777777" w:rsidR="00F9250D" w:rsidRDefault="00F9250D" w:rsidP="00970770">
      <w:pPr>
        <w:jc w:val="right"/>
        <w:rPr>
          <w:rFonts w:ascii="Arial" w:hAnsi="Arial" w:cs="Arial"/>
          <w:b/>
          <w:sz w:val="20"/>
        </w:rPr>
      </w:pPr>
    </w:p>
    <w:p w14:paraId="4A0A8A34" w14:textId="77777777" w:rsidR="00F9250D" w:rsidRDefault="00F9250D" w:rsidP="00970770">
      <w:pPr>
        <w:jc w:val="right"/>
        <w:rPr>
          <w:rFonts w:ascii="Arial" w:hAnsi="Arial" w:cs="Arial"/>
          <w:b/>
          <w:sz w:val="20"/>
        </w:rPr>
      </w:pPr>
    </w:p>
    <w:p w14:paraId="1164BABF" w14:textId="77777777" w:rsidR="00F9250D" w:rsidRDefault="00F9250D" w:rsidP="00970770">
      <w:pPr>
        <w:jc w:val="right"/>
        <w:rPr>
          <w:rFonts w:ascii="Arial" w:hAnsi="Arial" w:cs="Arial"/>
          <w:b/>
          <w:sz w:val="20"/>
        </w:rPr>
      </w:pPr>
    </w:p>
    <w:p w14:paraId="605CDA4C" w14:textId="77777777" w:rsidR="00F9250D" w:rsidRDefault="00F9250D" w:rsidP="00970770">
      <w:pPr>
        <w:jc w:val="right"/>
        <w:rPr>
          <w:rFonts w:ascii="Arial" w:hAnsi="Arial" w:cs="Arial"/>
          <w:b/>
          <w:sz w:val="20"/>
        </w:rPr>
      </w:pPr>
    </w:p>
    <w:p w14:paraId="652F7631" w14:textId="77777777" w:rsidR="00F9250D" w:rsidRDefault="00F9250D" w:rsidP="00970770">
      <w:pPr>
        <w:jc w:val="right"/>
        <w:rPr>
          <w:rFonts w:ascii="Arial" w:hAnsi="Arial" w:cs="Arial"/>
          <w:b/>
          <w:sz w:val="20"/>
        </w:rPr>
      </w:pPr>
    </w:p>
    <w:p w14:paraId="68D614CF" w14:textId="77777777" w:rsidR="00F9250D" w:rsidRDefault="00F9250D" w:rsidP="00970770">
      <w:pPr>
        <w:jc w:val="right"/>
        <w:rPr>
          <w:rFonts w:ascii="Arial" w:hAnsi="Arial" w:cs="Arial"/>
          <w:b/>
          <w:sz w:val="20"/>
        </w:rPr>
      </w:pPr>
    </w:p>
    <w:p w14:paraId="77E92F53" w14:textId="77777777" w:rsidR="00F9250D" w:rsidRDefault="00F9250D" w:rsidP="00970770">
      <w:pPr>
        <w:jc w:val="right"/>
        <w:rPr>
          <w:rFonts w:ascii="Arial" w:hAnsi="Arial" w:cs="Arial"/>
          <w:b/>
          <w:sz w:val="20"/>
        </w:rPr>
      </w:pPr>
    </w:p>
    <w:p w14:paraId="47C97318" w14:textId="77777777" w:rsidR="00F9250D" w:rsidRDefault="00F9250D" w:rsidP="00970770">
      <w:pPr>
        <w:jc w:val="right"/>
        <w:rPr>
          <w:rFonts w:ascii="Arial" w:hAnsi="Arial" w:cs="Arial"/>
          <w:b/>
          <w:sz w:val="20"/>
        </w:rPr>
      </w:pPr>
    </w:p>
    <w:p w14:paraId="165147F2" w14:textId="77777777" w:rsidR="00F9250D" w:rsidRDefault="00F9250D" w:rsidP="00970770">
      <w:pPr>
        <w:jc w:val="right"/>
        <w:rPr>
          <w:rFonts w:ascii="Arial" w:hAnsi="Arial" w:cs="Arial"/>
          <w:b/>
          <w:sz w:val="20"/>
        </w:rPr>
      </w:pPr>
    </w:p>
    <w:p w14:paraId="4741DBCA" w14:textId="77777777" w:rsidR="00F9250D" w:rsidRDefault="00F9250D" w:rsidP="00970770">
      <w:pPr>
        <w:jc w:val="right"/>
        <w:rPr>
          <w:rFonts w:ascii="Arial" w:hAnsi="Arial" w:cs="Arial"/>
          <w:b/>
          <w:sz w:val="20"/>
        </w:rPr>
      </w:pPr>
    </w:p>
    <w:p w14:paraId="4499BC29" w14:textId="77777777" w:rsidR="00F9250D" w:rsidRDefault="00F9250D" w:rsidP="00970770">
      <w:pPr>
        <w:jc w:val="right"/>
        <w:rPr>
          <w:rFonts w:ascii="Arial" w:hAnsi="Arial" w:cs="Arial"/>
          <w:b/>
          <w:sz w:val="20"/>
        </w:rPr>
      </w:pPr>
    </w:p>
    <w:p w14:paraId="58D43A53" w14:textId="77777777" w:rsidR="00F9250D" w:rsidRDefault="00F9250D" w:rsidP="00970770">
      <w:pPr>
        <w:jc w:val="right"/>
        <w:rPr>
          <w:rFonts w:ascii="Arial" w:hAnsi="Arial" w:cs="Arial"/>
          <w:b/>
          <w:sz w:val="20"/>
        </w:rPr>
      </w:pPr>
    </w:p>
    <w:p w14:paraId="60CE5C4A" w14:textId="77777777" w:rsidR="00F9250D" w:rsidRDefault="00F9250D" w:rsidP="00970770">
      <w:pPr>
        <w:jc w:val="right"/>
        <w:rPr>
          <w:rFonts w:ascii="Arial" w:hAnsi="Arial" w:cs="Arial"/>
          <w:b/>
          <w:sz w:val="20"/>
        </w:rPr>
      </w:pPr>
    </w:p>
    <w:p w14:paraId="67B7706D" w14:textId="77777777" w:rsidR="00F9250D" w:rsidRDefault="00F9250D" w:rsidP="00970770">
      <w:pPr>
        <w:jc w:val="right"/>
        <w:rPr>
          <w:rFonts w:ascii="Arial" w:hAnsi="Arial" w:cs="Arial"/>
          <w:b/>
          <w:sz w:val="20"/>
        </w:rPr>
      </w:pPr>
    </w:p>
    <w:p w14:paraId="0360F4DF" w14:textId="77777777" w:rsidR="00F9250D" w:rsidRDefault="00F9250D" w:rsidP="00970770">
      <w:pPr>
        <w:jc w:val="right"/>
        <w:rPr>
          <w:rFonts w:ascii="Arial" w:hAnsi="Arial" w:cs="Arial"/>
          <w:b/>
          <w:sz w:val="20"/>
        </w:rPr>
      </w:pPr>
    </w:p>
    <w:p w14:paraId="399EB85F" w14:textId="77777777" w:rsidR="00F9250D" w:rsidRDefault="00F9250D" w:rsidP="00970770">
      <w:pPr>
        <w:jc w:val="right"/>
        <w:rPr>
          <w:rFonts w:ascii="Arial" w:hAnsi="Arial" w:cs="Arial"/>
          <w:b/>
          <w:sz w:val="20"/>
        </w:rPr>
      </w:pPr>
    </w:p>
    <w:p w14:paraId="1913F88B" w14:textId="77777777" w:rsidR="00F9250D" w:rsidRDefault="00F9250D" w:rsidP="00970770">
      <w:pPr>
        <w:jc w:val="right"/>
        <w:rPr>
          <w:rFonts w:ascii="Arial" w:hAnsi="Arial" w:cs="Arial"/>
          <w:b/>
          <w:sz w:val="20"/>
        </w:rPr>
      </w:pPr>
    </w:p>
    <w:p w14:paraId="2E32B2C8" w14:textId="77777777" w:rsidR="00F9250D" w:rsidRDefault="00F9250D" w:rsidP="00970770">
      <w:pPr>
        <w:jc w:val="right"/>
        <w:rPr>
          <w:rFonts w:ascii="Arial" w:hAnsi="Arial" w:cs="Arial"/>
          <w:b/>
          <w:sz w:val="20"/>
        </w:rPr>
      </w:pPr>
    </w:p>
    <w:p w14:paraId="6A0164AA" w14:textId="77777777" w:rsidR="00F9250D" w:rsidRDefault="00F9250D" w:rsidP="00970770">
      <w:pPr>
        <w:jc w:val="right"/>
        <w:rPr>
          <w:rFonts w:ascii="Arial" w:hAnsi="Arial" w:cs="Arial"/>
          <w:b/>
          <w:sz w:val="20"/>
        </w:rPr>
      </w:pPr>
    </w:p>
    <w:p w14:paraId="527FCEEF" w14:textId="77777777" w:rsidR="00F9250D" w:rsidRDefault="00F9250D" w:rsidP="00970770">
      <w:pPr>
        <w:jc w:val="right"/>
        <w:rPr>
          <w:rFonts w:ascii="Arial" w:hAnsi="Arial" w:cs="Arial"/>
          <w:b/>
          <w:sz w:val="20"/>
        </w:rPr>
      </w:pPr>
    </w:p>
    <w:p w14:paraId="0C32865C" w14:textId="77777777" w:rsidR="00F9250D" w:rsidRDefault="00F9250D" w:rsidP="00970770">
      <w:pPr>
        <w:jc w:val="right"/>
        <w:rPr>
          <w:rFonts w:ascii="Arial" w:hAnsi="Arial" w:cs="Arial"/>
          <w:b/>
          <w:sz w:val="20"/>
        </w:rPr>
      </w:pPr>
    </w:p>
    <w:p w14:paraId="0959419B" w14:textId="77777777" w:rsidR="00F9250D" w:rsidRDefault="00F9250D" w:rsidP="00970770">
      <w:pPr>
        <w:jc w:val="right"/>
        <w:rPr>
          <w:rFonts w:ascii="Arial" w:hAnsi="Arial" w:cs="Arial"/>
          <w:b/>
          <w:sz w:val="20"/>
        </w:rPr>
      </w:pPr>
    </w:p>
    <w:p w14:paraId="4036840B" w14:textId="77777777" w:rsidR="00F9250D" w:rsidRDefault="00F9250D" w:rsidP="00970770">
      <w:pPr>
        <w:jc w:val="right"/>
        <w:rPr>
          <w:rFonts w:ascii="Arial" w:hAnsi="Arial" w:cs="Arial"/>
          <w:b/>
          <w:sz w:val="20"/>
        </w:rPr>
      </w:pPr>
    </w:p>
    <w:p w14:paraId="06745E56" w14:textId="77777777" w:rsidR="00F9250D" w:rsidRDefault="00F9250D" w:rsidP="00970770">
      <w:pPr>
        <w:jc w:val="right"/>
        <w:rPr>
          <w:rFonts w:ascii="Arial" w:hAnsi="Arial" w:cs="Arial"/>
          <w:b/>
          <w:sz w:val="20"/>
        </w:rPr>
      </w:pPr>
    </w:p>
    <w:p w14:paraId="3953AF88" w14:textId="77777777" w:rsidR="00F9250D" w:rsidRDefault="00F9250D" w:rsidP="00970770">
      <w:pPr>
        <w:jc w:val="right"/>
        <w:rPr>
          <w:rFonts w:ascii="Arial" w:hAnsi="Arial" w:cs="Arial"/>
          <w:b/>
          <w:sz w:val="20"/>
        </w:rPr>
      </w:pPr>
    </w:p>
    <w:p w14:paraId="5A81C747" w14:textId="77777777" w:rsidR="00F9250D" w:rsidRDefault="00F9250D" w:rsidP="00970770">
      <w:pPr>
        <w:jc w:val="right"/>
        <w:rPr>
          <w:rFonts w:ascii="Arial" w:hAnsi="Arial" w:cs="Arial"/>
          <w:b/>
          <w:sz w:val="20"/>
        </w:rPr>
      </w:pPr>
    </w:p>
    <w:p w14:paraId="3FC6C496" w14:textId="77777777" w:rsidR="00F9250D" w:rsidRDefault="00F9250D" w:rsidP="00970770">
      <w:pPr>
        <w:jc w:val="right"/>
        <w:rPr>
          <w:rFonts w:ascii="Arial" w:hAnsi="Arial" w:cs="Arial"/>
          <w:b/>
          <w:sz w:val="20"/>
        </w:rPr>
      </w:pPr>
    </w:p>
    <w:p w14:paraId="47708782" w14:textId="77777777" w:rsidR="00F9250D" w:rsidRDefault="00F9250D" w:rsidP="00970770">
      <w:pPr>
        <w:jc w:val="right"/>
        <w:rPr>
          <w:rFonts w:ascii="Arial" w:hAnsi="Arial" w:cs="Arial"/>
          <w:b/>
          <w:sz w:val="20"/>
        </w:rPr>
      </w:pPr>
    </w:p>
    <w:p w14:paraId="430B57F9" w14:textId="77777777" w:rsidR="00F9250D" w:rsidRDefault="00F9250D" w:rsidP="00970770">
      <w:pPr>
        <w:jc w:val="right"/>
        <w:rPr>
          <w:rFonts w:ascii="Arial" w:hAnsi="Arial" w:cs="Arial"/>
          <w:b/>
          <w:sz w:val="20"/>
        </w:rPr>
      </w:pPr>
    </w:p>
    <w:p w14:paraId="253ACBD1" w14:textId="77777777" w:rsidR="00F9250D" w:rsidRDefault="00F9250D" w:rsidP="00970770">
      <w:pPr>
        <w:jc w:val="right"/>
        <w:rPr>
          <w:rFonts w:ascii="Arial" w:hAnsi="Arial" w:cs="Arial"/>
          <w:b/>
          <w:sz w:val="20"/>
        </w:rPr>
      </w:pPr>
    </w:p>
    <w:p w14:paraId="5BA9DB07" w14:textId="77777777" w:rsidR="00F9250D" w:rsidRDefault="00F9250D" w:rsidP="00970770">
      <w:pPr>
        <w:jc w:val="right"/>
        <w:rPr>
          <w:rFonts w:ascii="Arial" w:hAnsi="Arial" w:cs="Arial"/>
          <w:b/>
          <w:sz w:val="20"/>
        </w:rPr>
      </w:pPr>
    </w:p>
    <w:p w14:paraId="1E448E09" w14:textId="77777777" w:rsidR="00F9250D" w:rsidRDefault="00F9250D" w:rsidP="00970770">
      <w:pPr>
        <w:jc w:val="right"/>
        <w:rPr>
          <w:rFonts w:ascii="Arial" w:hAnsi="Arial" w:cs="Arial"/>
          <w:b/>
          <w:sz w:val="20"/>
        </w:rPr>
      </w:pPr>
    </w:p>
    <w:p w14:paraId="4709B7BA" w14:textId="77777777" w:rsidR="00F9250D" w:rsidRDefault="00F9250D" w:rsidP="00970770">
      <w:pPr>
        <w:jc w:val="right"/>
        <w:rPr>
          <w:rFonts w:ascii="Arial" w:hAnsi="Arial" w:cs="Arial"/>
          <w:b/>
          <w:sz w:val="20"/>
        </w:rPr>
      </w:pPr>
    </w:p>
    <w:p w14:paraId="5ADA26D9" w14:textId="77777777" w:rsidR="00F9250D" w:rsidRDefault="00F9250D" w:rsidP="00970770">
      <w:pPr>
        <w:jc w:val="right"/>
        <w:rPr>
          <w:rFonts w:ascii="Arial" w:hAnsi="Arial" w:cs="Arial"/>
          <w:b/>
          <w:sz w:val="20"/>
        </w:rPr>
      </w:pPr>
    </w:p>
    <w:p w14:paraId="7E112939" w14:textId="77777777" w:rsidR="00F9250D" w:rsidRDefault="00F9250D" w:rsidP="00970770">
      <w:pPr>
        <w:jc w:val="right"/>
        <w:rPr>
          <w:rFonts w:ascii="Arial" w:hAnsi="Arial" w:cs="Arial"/>
          <w:b/>
          <w:sz w:val="20"/>
        </w:rPr>
      </w:pPr>
    </w:p>
    <w:p w14:paraId="73675A1A" w14:textId="77777777" w:rsidR="00F9250D" w:rsidRDefault="00F9250D" w:rsidP="00970770">
      <w:pPr>
        <w:jc w:val="right"/>
        <w:rPr>
          <w:rFonts w:ascii="Arial" w:hAnsi="Arial" w:cs="Arial"/>
          <w:b/>
          <w:sz w:val="20"/>
        </w:rPr>
      </w:pPr>
    </w:p>
    <w:p w14:paraId="5EF894F3" w14:textId="77777777" w:rsidR="00F9250D" w:rsidRDefault="00F9250D" w:rsidP="00970770">
      <w:pPr>
        <w:jc w:val="right"/>
        <w:rPr>
          <w:rFonts w:ascii="Arial" w:hAnsi="Arial" w:cs="Arial"/>
          <w:b/>
          <w:sz w:val="20"/>
        </w:rPr>
      </w:pPr>
    </w:p>
    <w:p w14:paraId="017711B6" w14:textId="77777777" w:rsidR="00F9250D" w:rsidRDefault="00F9250D" w:rsidP="00970770">
      <w:pPr>
        <w:jc w:val="right"/>
        <w:rPr>
          <w:rFonts w:ascii="Arial" w:hAnsi="Arial" w:cs="Arial"/>
          <w:b/>
          <w:sz w:val="20"/>
        </w:rPr>
      </w:pPr>
    </w:p>
    <w:p w14:paraId="4FEF2804" w14:textId="77777777" w:rsidR="00F9250D" w:rsidRDefault="00F9250D" w:rsidP="00970770">
      <w:pPr>
        <w:jc w:val="right"/>
        <w:rPr>
          <w:rFonts w:ascii="Arial" w:hAnsi="Arial" w:cs="Arial"/>
          <w:b/>
          <w:sz w:val="20"/>
        </w:rPr>
      </w:pPr>
    </w:p>
    <w:p w14:paraId="24DF0470" w14:textId="77777777" w:rsidR="00F9250D" w:rsidRDefault="00F9250D" w:rsidP="00970770">
      <w:pPr>
        <w:jc w:val="right"/>
        <w:rPr>
          <w:rFonts w:ascii="Arial" w:hAnsi="Arial" w:cs="Arial"/>
          <w:b/>
          <w:sz w:val="20"/>
        </w:rPr>
      </w:pPr>
    </w:p>
    <w:p w14:paraId="1AB9F99B" w14:textId="77777777" w:rsidR="00F9250D" w:rsidRDefault="00F9250D" w:rsidP="00970770">
      <w:pPr>
        <w:jc w:val="right"/>
        <w:rPr>
          <w:rFonts w:ascii="Arial" w:hAnsi="Arial" w:cs="Arial"/>
          <w:b/>
          <w:sz w:val="20"/>
        </w:rPr>
      </w:pPr>
    </w:p>
    <w:p w14:paraId="19928074" w14:textId="77777777" w:rsidR="006F79C4" w:rsidRDefault="006F79C4" w:rsidP="00C749F7">
      <w:pPr>
        <w:rPr>
          <w:rFonts w:ascii="Arial" w:hAnsi="Arial" w:cs="Arial"/>
          <w:b/>
          <w:sz w:val="20"/>
        </w:rPr>
      </w:pPr>
    </w:p>
    <w:p w14:paraId="24569B03" w14:textId="77777777" w:rsidR="006F79C4" w:rsidRDefault="006F79C4" w:rsidP="00970770">
      <w:pPr>
        <w:jc w:val="right"/>
        <w:rPr>
          <w:rFonts w:ascii="Arial" w:hAnsi="Arial" w:cs="Arial"/>
          <w:b/>
          <w:sz w:val="20"/>
        </w:rPr>
      </w:pPr>
    </w:p>
    <w:p w14:paraId="7A579C45" w14:textId="77777777" w:rsidR="00F9250D" w:rsidRDefault="00F9250D" w:rsidP="00970770">
      <w:pPr>
        <w:jc w:val="right"/>
        <w:rPr>
          <w:rFonts w:ascii="Arial" w:hAnsi="Arial" w:cs="Arial"/>
          <w:b/>
          <w:sz w:val="20"/>
        </w:rPr>
      </w:pPr>
    </w:p>
    <w:p w14:paraId="0E12ED3E" w14:textId="77777777" w:rsidR="00F9250D" w:rsidRDefault="00F9250D" w:rsidP="00970770">
      <w:pPr>
        <w:jc w:val="right"/>
        <w:rPr>
          <w:rFonts w:ascii="Arial" w:hAnsi="Arial" w:cs="Arial"/>
          <w:b/>
          <w:sz w:val="20"/>
        </w:rPr>
      </w:pPr>
    </w:p>
    <w:p w14:paraId="6305C1BD" w14:textId="4D55CA35" w:rsidR="00970770" w:rsidRDefault="00860F58" w:rsidP="00970770">
      <w:pPr>
        <w:jc w:val="right"/>
        <w:rPr>
          <w:rFonts w:ascii="Arial" w:hAnsi="Arial" w:cs="Arial"/>
          <w:b/>
          <w:sz w:val="20"/>
        </w:rPr>
      </w:pPr>
      <w:r w:rsidRPr="000D193E">
        <w:rPr>
          <w:rFonts w:ascii="Arial" w:hAnsi="Arial" w:cs="Arial"/>
          <w:b/>
          <w:sz w:val="20"/>
        </w:rPr>
        <w:t>Załącznik Nr 2</w:t>
      </w:r>
      <w:r w:rsidR="00F9250D">
        <w:rPr>
          <w:rFonts w:ascii="Arial" w:hAnsi="Arial" w:cs="Arial"/>
          <w:b/>
          <w:sz w:val="20"/>
        </w:rPr>
        <w:t xml:space="preserve"> do S</w:t>
      </w:r>
      <w:r w:rsidR="008E7A0A" w:rsidRPr="000D193E">
        <w:rPr>
          <w:rFonts w:ascii="Arial" w:hAnsi="Arial" w:cs="Arial"/>
          <w:b/>
          <w:sz w:val="20"/>
        </w:rPr>
        <w:t>WZ</w:t>
      </w:r>
    </w:p>
    <w:p w14:paraId="49C8F7B3" w14:textId="66E78B9C" w:rsidR="00615608" w:rsidRDefault="00615608" w:rsidP="00970770">
      <w:pPr>
        <w:jc w:val="right"/>
        <w:rPr>
          <w:rFonts w:ascii="Arial" w:hAnsi="Arial" w:cs="Arial"/>
          <w:b/>
          <w:sz w:val="20"/>
        </w:rPr>
      </w:pPr>
    </w:p>
    <w:p w14:paraId="10658C55" w14:textId="69166576" w:rsidR="00615608" w:rsidRDefault="00615608" w:rsidP="00970770">
      <w:pPr>
        <w:jc w:val="right"/>
        <w:rPr>
          <w:rFonts w:ascii="Arial" w:hAnsi="Arial" w:cs="Arial"/>
          <w:b/>
          <w:sz w:val="20"/>
        </w:rPr>
      </w:pPr>
    </w:p>
    <w:p w14:paraId="06A1AA23" w14:textId="441CA783" w:rsidR="00615608" w:rsidRDefault="00D80EAB" w:rsidP="00970770">
      <w:pPr>
        <w:jc w:val="right"/>
        <w:rPr>
          <w:rFonts w:ascii="Arial" w:hAnsi="Arial" w:cs="Arial"/>
          <w:b/>
          <w:sz w:val="20"/>
        </w:rPr>
      </w:pPr>
      <w:r>
        <w:rPr>
          <w:rFonts w:ascii="Arial" w:hAnsi="Arial" w:cs="Arial"/>
          <w:b/>
          <w:noProof/>
          <w:sz w:val="20"/>
          <w:lang w:eastAsia="pl-PL"/>
        </w:rPr>
        <w:drawing>
          <wp:inline distT="0" distB="0" distL="0" distR="0" wp14:anchorId="61A4687D" wp14:editId="5CA514D2">
            <wp:extent cx="6029325" cy="7543800"/>
            <wp:effectExtent l="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29325" cy="7543800"/>
                    </a:xfrm>
                    <a:prstGeom prst="rect">
                      <a:avLst/>
                    </a:prstGeom>
                    <a:noFill/>
                    <a:ln>
                      <a:noFill/>
                    </a:ln>
                  </pic:spPr>
                </pic:pic>
              </a:graphicData>
            </a:graphic>
          </wp:inline>
        </w:drawing>
      </w:r>
    </w:p>
    <w:p w14:paraId="02E3CBB9" w14:textId="4D6CE470" w:rsidR="00615608" w:rsidRDefault="00615608" w:rsidP="00970770">
      <w:pPr>
        <w:jc w:val="right"/>
        <w:rPr>
          <w:rFonts w:ascii="Arial" w:hAnsi="Arial" w:cs="Arial"/>
          <w:b/>
          <w:sz w:val="20"/>
        </w:rPr>
      </w:pPr>
    </w:p>
    <w:p w14:paraId="5F4FE47A" w14:textId="7F1E73C1" w:rsidR="00615608" w:rsidRDefault="00615608" w:rsidP="00970770">
      <w:pPr>
        <w:jc w:val="right"/>
        <w:rPr>
          <w:rFonts w:ascii="Arial" w:hAnsi="Arial" w:cs="Arial"/>
          <w:b/>
          <w:noProof/>
          <w:sz w:val="20"/>
        </w:rPr>
      </w:pPr>
    </w:p>
    <w:p w14:paraId="4E4BAFDE" w14:textId="727010D7" w:rsidR="0010373B" w:rsidRDefault="0010373B" w:rsidP="00970770">
      <w:pPr>
        <w:jc w:val="right"/>
        <w:rPr>
          <w:rFonts w:ascii="Arial" w:hAnsi="Arial" w:cs="Arial"/>
          <w:b/>
          <w:noProof/>
          <w:sz w:val="20"/>
        </w:rPr>
      </w:pPr>
    </w:p>
    <w:p w14:paraId="7E4CE80D" w14:textId="6CF447EB" w:rsidR="0010373B" w:rsidRDefault="0010373B" w:rsidP="00970770">
      <w:pPr>
        <w:jc w:val="right"/>
        <w:rPr>
          <w:rFonts w:ascii="Arial" w:hAnsi="Arial" w:cs="Arial"/>
          <w:b/>
          <w:noProof/>
          <w:sz w:val="20"/>
        </w:rPr>
      </w:pPr>
    </w:p>
    <w:p w14:paraId="32AFD6C6" w14:textId="1ECF4365" w:rsidR="0010373B" w:rsidRDefault="0010373B" w:rsidP="00970770">
      <w:pPr>
        <w:jc w:val="right"/>
        <w:rPr>
          <w:rFonts w:ascii="Arial" w:hAnsi="Arial" w:cs="Arial"/>
          <w:b/>
          <w:noProof/>
          <w:sz w:val="20"/>
        </w:rPr>
      </w:pPr>
    </w:p>
    <w:p w14:paraId="10594EE3" w14:textId="23F74BD7" w:rsidR="0010373B" w:rsidRDefault="0010373B" w:rsidP="00970770">
      <w:pPr>
        <w:jc w:val="right"/>
        <w:rPr>
          <w:rFonts w:ascii="Arial" w:hAnsi="Arial" w:cs="Arial"/>
          <w:b/>
          <w:noProof/>
          <w:sz w:val="20"/>
        </w:rPr>
      </w:pPr>
    </w:p>
    <w:p w14:paraId="1C17DDD8" w14:textId="2023D400" w:rsidR="00581D1B" w:rsidRDefault="007B4E81" w:rsidP="00970770">
      <w:pPr>
        <w:jc w:val="right"/>
        <w:rPr>
          <w:rFonts w:ascii="Arial" w:hAnsi="Arial" w:cs="Arial"/>
          <w:b/>
          <w:noProof/>
          <w:sz w:val="20"/>
        </w:rPr>
      </w:pPr>
      <w:r>
        <w:rPr>
          <w:rFonts w:ascii="Arial" w:hAnsi="Arial" w:cs="Arial"/>
          <w:b/>
          <w:noProof/>
          <w:sz w:val="20"/>
          <w:lang w:eastAsia="pl-PL"/>
        </w:rPr>
        <w:lastRenderedPageBreak/>
        <w:drawing>
          <wp:inline distT="0" distB="0" distL="0" distR="0" wp14:anchorId="1DF5284A" wp14:editId="588FCFCD">
            <wp:extent cx="6029325" cy="182880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29325" cy="1828800"/>
                    </a:xfrm>
                    <a:prstGeom prst="rect">
                      <a:avLst/>
                    </a:prstGeom>
                    <a:noFill/>
                    <a:ln>
                      <a:noFill/>
                    </a:ln>
                  </pic:spPr>
                </pic:pic>
              </a:graphicData>
            </a:graphic>
          </wp:inline>
        </w:drawing>
      </w:r>
    </w:p>
    <w:p w14:paraId="6909925D" w14:textId="2F40D8B8" w:rsidR="00581D1B" w:rsidRDefault="00581D1B" w:rsidP="00970770">
      <w:pPr>
        <w:jc w:val="right"/>
        <w:rPr>
          <w:rFonts w:ascii="Arial" w:hAnsi="Arial" w:cs="Arial"/>
          <w:b/>
          <w:noProof/>
          <w:sz w:val="20"/>
        </w:rPr>
      </w:pPr>
    </w:p>
    <w:p w14:paraId="65C6EA00" w14:textId="5775B9FE" w:rsidR="00581D1B" w:rsidRDefault="00581D1B" w:rsidP="00970770">
      <w:pPr>
        <w:jc w:val="right"/>
        <w:rPr>
          <w:rFonts w:ascii="Arial" w:hAnsi="Arial" w:cs="Arial"/>
          <w:b/>
          <w:noProof/>
          <w:sz w:val="20"/>
        </w:rPr>
      </w:pPr>
    </w:p>
    <w:p w14:paraId="34EBAB84" w14:textId="501FA96A" w:rsidR="00581D1B" w:rsidRDefault="00581D1B" w:rsidP="00970770">
      <w:pPr>
        <w:jc w:val="right"/>
        <w:rPr>
          <w:rFonts w:ascii="Arial" w:hAnsi="Arial" w:cs="Arial"/>
          <w:b/>
          <w:noProof/>
          <w:sz w:val="20"/>
        </w:rPr>
      </w:pPr>
    </w:p>
    <w:p w14:paraId="69B325C4" w14:textId="099EAA8B" w:rsidR="00581D1B" w:rsidRDefault="006A5B04" w:rsidP="00970770">
      <w:pPr>
        <w:jc w:val="right"/>
        <w:rPr>
          <w:rFonts w:ascii="Arial" w:hAnsi="Arial" w:cs="Arial"/>
          <w:b/>
          <w:noProof/>
          <w:sz w:val="20"/>
        </w:rPr>
      </w:pPr>
      <w:r>
        <w:rPr>
          <w:rFonts w:ascii="Arial" w:hAnsi="Arial" w:cs="Arial"/>
          <w:b/>
          <w:noProof/>
          <w:sz w:val="20"/>
          <w:lang w:eastAsia="pl-PL"/>
        </w:rPr>
        <w:drawing>
          <wp:inline distT="0" distB="0" distL="0" distR="0" wp14:anchorId="22A16A68" wp14:editId="5FA2F505">
            <wp:extent cx="6029325" cy="3286125"/>
            <wp:effectExtent l="0" t="0" r="9525"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29325" cy="3286125"/>
                    </a:xfrm>
                    <a:prstGeom prst="rect">
                      <a:avLst/>
                    </a:prstGeom>
                    <a:noFill/>
                    <a:ln>
                      <a:noFill/>
                    </a:ln>
                  </pic:spPr>
                </pic:pic>
              </a:graphicData>
            </a:graphic>
          </wp:inline>
        </w:drawing>
      </w:r>
    </w:p>
    <w:p w14:paraId="1BB9D84E" w14:textId="43ABE64D" w:rsidR="00581D1B" w:rsidRDefault="00581D1B" w:rsidP="00970770">
      <w:pPr>
        <w:jc w:val="right"/>
        <w:rPr>
          <w:rFonts w:ascii="Arial" w:hAnsi="Arial" w:cs="Arial"/>
          <w:b/>
          <w:noProof/>
          <w:sz w:val="20"/>
        </w:rPr>
      </w:pPr>
    </w:p>
    <w:p w14:paraId="34AEFA21" w14:textId="37BE9BE1" w:rsidR="00581D1B" w:rsidRDefault="00581D1B" w:rsidP="00970770">
      <w:pPr>
        <w:jc w:val="right"/>
        <w:rPr>
          <w:rFonts w:ascii="Arial" w:hAnsi="Arial" w:cs="Arial"/>
          <w:b/>
          <w:noProof/>
          <w:sz w:val="20"/>
        </w:rPr>
      </w:pPr>
    </w:p>
    <w:p w14:paraId="266EE30D" w14:textId="07093B2C" w:rsidR="00581D1B" w:rsidRDefault="00581D1B" w:rsidP="00970770">
      <w:pPr>
        <w:jc w:val="right"/>
        <w:rPr>
          <w:rFonts w:ascii="Arial" w:hAnsi="Arial" w:cs="Arial"/>
          <w:b/>
          <w:noProof/>
          <w:sz w:val="20"/>
        </w:rPr>
      </w:pPr>
    </w:p>
    <w:p w14:paraId="082FCB79" w14:textId="2C9D952F" w:rsidR="00581D1B" w:rsidRDefault="00581D1B" w:rsidP="00970770">
      <w:pPr>
        <w:jc w:val="right"/>
        <w:rPr>
          <w:rFonts w:ascii="Arial" w:hAnsi="Arial" w:cs="Arial"/>
          <w:b/>
          <w:noProof/>
          <w:sz w:val="20"/>
        </w:rPr>
      </w:pPr>
    </w:p>
    <w:p w14:paraId="3470F6B4" w14:textId="6CB52DEE" w:rsidR="00581D1B" w:rsidRDefault="00581D1B" w:rsidP="00970770">
      <w:pPr>
        <w:jc w:val="right"/>
        <w:rPr>
          <w:rFonts w:ascii="Arial" w:hAnsi="Arial" w:cs="Arial"/>
          <w:b/>
          <w:noProof/>
          <w:sz w:val="20"/>
        </w:rPr>
      </w:pPr>
    </w:p>
    <w:p w14:paraId="7DAFFBCB" w14:textId="635B9028" w:rsidR="00581D1B" w:rsidRDefault="00581D1B" w:rsidP="00970770">
      <w:pPr>
        <w:jc w:val="right"/>
        <w:rPr>
          <w:rFonts w:ascii="Arial" w:hAnsi="Arial" w:cs="Arial"/>
          <w:b/>
          <w:noProof/>
          <w:sz w:val="20"/>
        </w:rPr>
      </w:pPr>
    </w:p>
    <w:p w14:paraId="4AB640A6" w14:textId="4CDAEC48" w:rsidR="00581D1B" w:rsidRDefault="00581D1B" w:rsidP="00970770">
      <w:pPr>
        <w:jc w:val="right"/>
        <w:rPr>
          <w:rFonts w:ascii="Arial" w:hAnsi="Arial" w:cs="Arial"/>
          <w:b/>
          <w:noProof/>
          <w:sz w:val="20"/>
        </w:rPr>
      </w:pPr>
    </w:p>
    <w:p w14:paraId="05A7670B" w14:textId="0228BF28" w:rsidR="00581D1B" w:rsidRDefault="00581D1B" w:rsidP="00970770">
      <w:pPr>
        <w:jc w:val="right"/>
        <w:rPr>
          <w:rFonts w:ascii="Arial" w:hAnsi="Arial" w:cs="Arial"/>
          <w:b/>
          <w:noProof/>
          <w:sz w:val="20"/>
        </w:rPr>
      </w:pPr>
    </w:p>
    <w:p w14:paraId="703A10CF" w14:textId="7EA3C6A4" w:rsidR="00581D1B" w:rsidRDefault="00581D1B" w:rsidP="00970770">
      <w:pPr>
        <w:jc w:val="right"/>
        <w:rPr>
          <w:rFonts w:ascii="Arial" w:hAnsi="Arial" w:cs="Arial"/>
          <w:b/>
          <w:noProof/>
          <w:sz w:val="20"/>
        </w:rPr>
      </w:pPr>
    </w:p>
    <w:p w14:paraId="6C0872A4" w14:textId="1B230188" w:rsidR="00581D1B" w:rsidRDefault="00581D1B" w:rsidP="00970770">
      <w:pPr>
        <w:jc w:val="right"/>
        <w:rPr>
          <w:rFonts w:ascii="Arial" w:hAnsi="Arial" w:cs="Arial"/>
          <w:b/>
          <w:noProof/>
          <w:sz w:val="20"/>
        </w:rPr>
      </w:pPr>
    </w:p>
    <w:p w14:paraId="28FE6CF0" w14:textId="43A6054F" w:rsidR="00581D1B" w:rsidRDefault="00581D1B" w:rsidP="00970770">
      <w:pPr>
        <w:jc w:val="right"/>
        <w:rPr>
          <w:rFonts w:ascii="Arial" w:hAnsi="Arial" w:cs="Arial"/>
          <w:b/>
          <w:noProof/>
          <w:sz w:val="20"/>
        </w:rPr>
      </w:pPr>
    </w:p>
    <w:p w14:paraId="53268489" w14:textId="07B757A3" w:rsidR="00581D1B" w:rsidRDefault="00581D1B" w:rsidP="00970770">
      <w:pPr>
        <w:jc w:val="right"/>
        <w:rPr>
          <w:rFonts w:ascii="Arial" w:hAnsi="Arial" w:cs="Arial"/>
          <w:b/>
          <w:noProof/>
          <w:sz w:val="20"/>
        </w:rPr>
      </w:pPr>
    </w:p>
    <w:p w14:paraId="1FA9AFDB" w14:textId="4BCC1B68" w:rsidR="00581D1B" w:rsidRDefault="00581D1B" w:rsidP="00970770">
      <w:pPr>
        <w:jc w:val="right"/>
        <w:rPr>
          <w:rFonts w:ascii="Arial" w:hAnsi="Arial" w:cs="Arial"/>
          <w:b/>
          <w:noProof/>
          <w:sz w:val="20"/>
        </w:rPr>
      </w:pPr>
    </w:p>
    <w:p w14:paraId="70443D1E" w14:textId="04E9AE06" w:rsidR="00581D1B" w:rsidRDefault="00581D1B" w:rsidP="00970770">
      <w:pPr>
        <w:jc w:val="right"/>
        <w:rPr>
          <w:rFonts w:ascii="Arial" w:hAnsi="Arial" w:cs="Arial"/>
          <w:b/>
          <w:noProof/>
          <w:sz w:val="20"/>
        </w:rPr>
      </w:pPr>
    </w:p>
    <w:p w14:paraId="494F1FDA" w14:textId="77777777" w:rsidR="007B4E81" w:rsidRDefault="007B4E81" w:rsidP="00970770">
      <w:pPr>
        <w:jc w:val="right"/>
        <w:rPr>
          <w:rFonts w:ascii="Arial" w:hAnsi="Arial" w:cs="Arial"/>
          <w:b/>
          <w:noProof/>
          <w:sz w:val="20"/>
        </w:rPr>
      </w:pPr>
    </w:p>
    <w:p w14:paraId="7B85DCA3" w14:textId="77777777" w:rsidR="007B4E81" w:rsidRDefault="007B4E81" w:rsidP="00970770">
      <w:pPr>
        <w:jc w:val="right"/>
        <w:rPr>
          <w:rFonts w:ascii="Arial" w:hAnsi="Arial" w:cs="Arial"/>
          <w:b/>
          <w:noProof/>
          <w:sz w:val="20"/>
        </w:rPr>
      </w:pPr>
    </w:p>
    <w:p w14:paraId="596E4F60" w14:textId="77777777" w:rsidR="007B4E81" w:rsidRDefault="007B4E81" w:rsidP="00970770">
      <w:pPr>
        <w:jc w:val="right"/>
        <w:rPr>
          <w:rFonts w:ascii="Arial" w:hAnsi="Arial" w:cs="Arial"/>
          <w:b/>
          <w:noProof/>
          <w:sz w:val="20"/>
        </w:rPr>
      </w:pPr>
    </w:p>
    <w:p w14:paraId="13C5D50E" w14:textId="278B2865" w:rsidR="00581D1B" w:rsidRDefault="00581D1B" w:rsidP="00970770">
      <w:pPr>
        <w:jc w:val="right"/>
        <w:rPr>
          <w:rFonts w:ascii="Arial" w:hAnsi="Arial" w:cs="Arial"/>
          <w:b/>
          <w:noProof/>
          <w:sz w:val="20"/>
        </w:rPr>
      </w:pPr>
    </w:p>
    <w:p w14:paraId="1988C664" w14:textId="77777777" w:rsidR="007B4E81" w:rsidRDefault="007B4E81" w:rsidP="00970770">
      <w:pPr>
        <w:jc w:val="right"/>
        <w:rPr>
          <w:rFonts w:ascii="Arial" w:hAnsi="Arial" w:cs="Arial"/>
          <w:b/>
          <w:noProof/>
          <w:sz w:val="20"/>
        </w:rPr>
      </w:pPr>
    </w:p>
    <w:p w14:paraId="2F2F9B42" w14:textId="77777777" w:rsidR="007B4E81" w:rsidRDefault="007B4E81" w:rsidP="00970770">
      <w:pPr>
        <w:jc w:val="right"/>
        <w:rPr>
          <w:rFonts w:ascii="Arial" w:hAnsi="Arial" w:cs="Arial"/>
          <w:b/>
          <w:noProof/>
          <w:sz w:val="20"/>
        </w:rPr>
      </w:pPr>
    </w:p>
    <w:p w14:paraId="2701554A" w14:textId="77777777" w:rsidR="006A5B04" w:rsidRDefault="006A5B04" w:rsidP="00970770">
      <w:pPr>
        <w:jc w:val="right"/>
        <w:rPr>
          <w:rFonts w:ascii="Arial" w:hAnsi="Arial" w:cs="Arial"/>
          <w:b/>
          <w:noProof/>
          <w:sz w:val="20"/>
        </w:rPr>
      </w:pPr>
    </w:p>
    <w:p w14:paraId="7931B399" w14:textId="77777777" w:rsidR="006A5B04" w:rsidRDefault="006A5B04" w:rsidP="00970770">
      <w:pPr>
        <w:jc w:val="right"/>
        <w:rPr>
          <w:rFonts w:ascii="Arial" w:hAnsi="Arial" w:cs="Arial"/>
          <w:b/>
          <w:noProof/>
          <w:sz w:val="20"/>
        </w:rPr>
      </w:pPr>
    </w:p>
    <w:p w14:paraId="5063FDE7" w14:textId="77777777" w:rsidR="007B4E81" w:rsidRDefault="007B4E81" w:rsidP="00970770">
      <w:pPr>
        <w:jc w:val="right"/>
        <w:rPr>
          <w:rFonts w:ascii="Arial" w:hAnsi="Arial" w:cs="Arial"/>
          <w:b/>
          <w:noProof/>
          <w:sz w:val="20"/>
        </w:rPr>
      </w:pPr>
    </w:p>
    <w:p w14:paraId="209967E9" w14:textId="3834187B" w:rsidR="00581D1B" w:rsidRDefault="00581D1B" w:rsidP="00970770">
      <w:pPr>
        <w:jc w:val="right"/>
        <w:rPr>
          <w:rFonts w:ascii="Arial" w:hAnsi="Arial" w:cs="Arial"/>
          <w:b/>
          <w:noProof/>
          <w:sz w:val="20"/>
        </w:rPr>
      </w:pPr>
    </w:p>
    <w:p w14:paraId="08098A52" w14:textId="5D119E21" w:rsidR="00FF6553" w:rsidRDefault="00FF6553" w:rsidP="00615608">
      <w:pPr>
        <w:rPr>
          <w:rFonts w:ascii="Arial" w:hAnsi="Arial" w:cs="Arial"/>
          <w:b/>
          <w:sz w:val="20"/>
          <w:szCs w:val="20"/>
        </w:rPr>
      </w:pPr>
      <w:bookmarkStart w:id="23" w:name="_Hlk78974974"/>
    </w:p>
    <w:p w14:paraId="3465FA1E" w14:textId="2A9180B2" w:rsidR="00325532" w:rsidRPr="0071135B" w:rsidRDefault="00325532" w:rsidP="002A6F0E">
      <w:pPr>
        <w:tabs>
          <w:tab w:val="left" w:pos="6855"/>
          <w:tab w:val="right" w:pos="9422"/>
        </w:tabs>
        <w:jc w:val="right"/>
        <w:rPr>
          <w:rFonts w:ascii="Arial" w:hAnsi="Arial" w:cs="Arial"/>
          <w:b/>
          <w:sz w:val="20"/>
          <w:szCs w:val="20"/>
        </w:rPr>
      </w:pPr>
      <w:r w:rsidRPr="0071135B">
        <w:rPr>
          <w:rFonts w:ascii="Arial" w:hAnsi="Arial" w:cs="Arial"/>
          <w:b/>
          <w:sz w:val="20"/>
          <w:szCs w:val="20"/>
        </w:rPr>
        <w:lastRenderedPageBreak/>
        <w:t xml:space="preserve">Załącznik </w:t>
      </w:r>
      <w:r w:rsidR="00C91F14" w:rsidRPr="0071135B">
        <w:rPr>
          <w:rFonts w:ascii="Arial" w:hAnsi="Arial" w:cs="Arial"/>
          <w:b/>
          <w:sz w:val="20"/>
          <w:szCs w:val="20"/>
        </w:rPr>
        <w:t>N</w:t>
      </w:r>
      <w:r w:rsidRPr="0071135B">
        <w:rPr>
          <w:rFonts w:ascii="Arial" w:hAnsi="Arial" w:cs="Arial"/>
          <w:b/>
          <w:sz w:val="20"/>
          <w:szCs w:val="20"/>
        </w:rPr>
        <w:t xml:space="preserve">r 3 </w:t>
      </w:r>
      <w:r w:rsidR="00F96E45" w:rsidRPr="0071135B">
        <w:rPr>
          <w:rFonts w:ascii="Arial" w:hAnsi="Arial" w:cs="Arial"/>
          <w:b/>
          <w:sz w:val="20"/>
          <w:szCs w:val="20"/>
        </w:rPr>
        <w:t>do S</w:t>
      </w:r>
      <w:r w:rsidRPr="0071135B">
        <w:rPr>
          <w:rFonts w:ascii="Arial" w:hAnsi="Arial" w:cs="Arial"/>
          <w:b/>
          <w:sz w:val="20"/>
          <w:szCs w:val="20"/>
        </w:rPr>
        <w:t xml:space="preserve">WZ </w:t>
      </w:r>
    </w:p>
    <w:p w14:paraId="53EB8989" w14:textId="77777777" w:rsidR="0087514C" w:rsidRPr="00F9250D" w:rsidRDefault="0087514C" w:rsidP="0087514C">
      <w:pPr>
        <w:suppressAutoHyphens w:val="0"/>
        <w:autoSpaceDE w:val="0"/>
        <w:autoSpaceDN w:val="0"/>
        <w:adjustRightInd w:val="0"/>
        <w:rPr>
          <w:rFonts w:ascii="Arial" w:hAnsi="Arial" w:cs="Arial"/>
          <w:b/>
          <w:bCs/>
          <w:color w:val="FF0000"/>
          <w:sz w:val="20"/>
          <w:szCs w:val="20"/>
          <w:lang w:eastAsia="pl-PL"/>
        </w:rPr>
      </w:pPr>
      <w:bookmarkStart w:id="24" w:name="_Hlk70599044"/>
    </w:p>
    <w:bookmarkEnd w:id="24"/>
    <w:p w14:paraId="6981A30F" w14:textId="2CE83AB6" w:rsidR="0087514C" w:rsidRPr="00A20D31" w:rsidRDefault="0087514C" w:rsidP="0087514C">
      <w:pPr>
        <w:spacing w:after="200" w:line="276" w:lineRule="auto"/>
        <w:rPr>
          <w:rFonts w:ascii="Arial" w:eastAsia="Calibri" w:hAnsi="Arial" w:cs="Arial"/>
          <w:sz w:val="20"/>
          <w:szCs w:val="20"/>
          <w:lang w:eastAsia="en-US"/>
        </w:rPr>
      </w:pPr>
      <w:r w:rsidRPr="00A20D31">
        <w:rPr>
          <w:rFonts w:ascii="Arial" w:eastAsia="Calibri" w:hAnsi="Arial" w:cs="Arial"/>
          <w:sz w:val="20"/>
          <w:szCs w:val="20"/>
          <w:lang w:eastAsia="en-US"/>
        </w:rPr>
        <w:t>Miejscowość: _________________                                                               dnia _____________________</w:t>
      </w:r>
    </w:p>
    <w:p w14:paraId="7E9EC0D4" w14:textId="77777777" w:rsidR="0087514C" w:rsidRPr="00A20D31" w:rsidRDefault="0087514C" w:rsidP="0087514C">
      <w:pPr>
        <w:ind w:left="360"/>
        <w:jc w:val="center"/>
        <w:rPr>
          <w:rFonts w:ascii="Arial" w:hAnsi="Arial" w:cs="Arial"/>
          <w:b/>
          <w:sz w:val="20"/>
          <w:szCs w:val="20"/>
        </w:rPr>
      </w:pPr>
    </w:p>
    <w:p w14:paraId="2D5959A8" w14:textId="68C592D4" w:rsidR="0087514C" w:rsidRPr="00A20D31" w:rsidRDefault="0087514C" w:rsidP="0087514C">
      <w:pPr>
        <w:ind w:left="360"/>
        <w:jc w:val="center"/>
        <w:rPr>
          <w:rFonts w:ascii="Arial" w:hAnsi="Arial" w:cs="Arial"/>
          <w:b/>
          <w:sz w:val="20"/>
          <w:szCs w:val="20"/>
        </w:rPr>
      </w:pPr>
      <w:r w:rsidRPr="00A20D31">
        <w:rPr>
          <w:rFonts w:ascii="Arial" w:hAnsi="Arial" w:cs="Arial"/>
          <w:b/>
          <w:sz w:val="20"/>
          <w:szCs w:val="20"/>
        </w:rPr>
        <w:t>WYKAZ OSÓB</w:t>
      </w:r>
    </w:p>
    <w:p w14:paraId="57D14863" w14:textId="77777777" w:rsidR="0087514C" w:rsidRPr="00A20D31" w:rsidRDefault="0087514C" w:rsidP="0087514C">
      <w:pPr>
        <w:spacing w:after="120"/>
        <w:ind w:left="360"/>
        <w:jc w:val="center"/>
        <w:rPr>
          <w:rFonts w:ascii="Arial" w:hAnsi="Arial" w:cs="Arial"/>
          <w:b/>
          <w:sz w:val="20"/>
          <w:szCs w:val="20"/>
        </w:rPr>
      </w:pPr>
      <w:r w:rsidRPr="00A20D31">
        <w:rPr>
          <w:rFonts w:ascii="Arial" w:hAnsi="Arial" w:cs="Arial"/>
          <w:b/>
          <w:sz w:val="20"/>
          <w:szCs w:val="20"/>
        </w:rPr>
        <w:t>KTÓRE BĘDĄ UCZESTNICZYĆ W WYKONYWANIU ZAMÓWIENIA</w:t>
      </w:r>
    </w:p>
    <w:p w14:paraId="12D2ED50" w14:textId="77777777" w:rsidR="0087514C" w:rsidRPr="00A20D31" w:rsidRDefault="0087514C" w:rsidP="0087514C">
      <w:pPr>
        <w:spacing w:after="120"/>
        <w:ind w:left="360"/>
        <w:jc w:val="center"/>
        <w:rPr>
          <w:rFonts w:ascii="Arial" w:hAnsi="Arial" w:cs="Arial"/>
          <w:b/>
          <w:sz w:val="20"/>
          <w:szCs w:val="20"/>
        </w:rPr>
      </w:pPr>
    </w:p>
    <w:p w14:paraId="40E6C664" w14:textId="77777777" w:rsidR="0087514C" w:rsidRPr="00A20D31" w:rsidRDefault="0087514C" w:rsidP="0087514C">
      <w:pPr>
        <w:tabs>
          <w:tab w:val="left" w:pos="720"/>
        </w:tabs>
        <w:spacing w:line="360" w:lineRule="auto"/>
        <w:ind w:left="360" w:firstLine="180"/>
        <w:jc w:val="both"/>
        <w:rPr>
          <w:rFonts w:ascii="Arial" w:hAnsi="Arial" w:cs="Arial"/>
          <w:b/>
          <w:sz w:val="20"/>
          <w:szCs w:val="20"/>
        </w:rPr>
      </w:pPr>
      <w:r w:rsidRPr="00A20D31">
        <w:rPr>
          <w:rFonts w:ascii="Arial" w:hAnsi="Arial" w:cs="Arial"/>
          <w:b/>
          <w:sz w:val="20"/>
          <w:szCs w:val="20"/>
        </w:rPr>
        <w:t>Nazwa Wykonawcy: ........................................................................................................</w:t>
      </w:r>
    </w:p>
    <w:p w14:paraId="6290CE76" w14:textId="3EA3F505" w:rsidR="00C830E1" w:rsidRPr="00A20D31" w:rsidRDefault="0087514C" w:rsidP="00C830E1">
      <w:pPr>
        <w:tabs>
          <w:tab w:val="left" w:pos="720"/>
        </w:tabs>
        <w:spacing w:line="360" w:lineRule="auto"/>
        <w:ind w:left="360" w:firstLine="180"/>
        <w:jc w:val="both"/>
        <w:rPr>
          <w:rFonts w:ascii="Arial" w:hAnsi="Arial" w:cs="Arial"/>
          <w:b/>
          <w:sz w:val="20"/>
          <w:szCs w:val="20"/>
        </w:rPr>
      </w:pPr>
      <w:r w:rsidRPr="00A20D31">
        <w:rPr>
          <w:rFonts w:ascii="Arial" w:hAnsi="Arial" w:cs="Arial"/>
          <w:b/>
          <w:sz w:val="20"/>
          <w:szCs w:val="20"/>
        </w:rPr>
        <w:t>Adres Wykonawcy: .....................................................................................</w:t>
      </w:r>
      <w:r w:rsidR="00C830E1" w:rsidRPr="00A20D31">
        <w:rPr>
          <w:rFonts w:ascii="Arial" w:hAnsi="Arial" w:cs="Arial"/>
          <w:b/>
          <w:sz w:val="20"/>
          <w:szCs w:val="20"/>
        </w:rPr>
        <w:t>.</w:t>
      </w:r>
      <w:r w:rsidRPr="00A20D31">
        <w:rPr>
          <w:rFonts w:ascii="Arial" w:hAnsi="Arial" w:cs="Arial"/>
          <w:b/>
          <w:sz w:val="20"/>
          <w:szCs w:val="20"/>
        </w:rPr>
        <w:t>...................</w:t>
      </w:r>
    </w:p>
    <w:p w14:paraId="32FB9569" w14:textId="77777777" w:rsidR="00C830E1" w:rsidRPr="00A20D31" w:rsidRDefault="00C830E1" w:rsidP="00C830E1">
      <w:pPr>
        <w:tabs>
          <w:tab w:val="left" w:pos="720"/>
        </w:tabs>
        <w:spacing w:line="360" w:lineRule="auto"/>
        <w:ind w:left="360" w:firstLine="180"/>
        <w:jc w:val="both"/>
        <w:rPr>
          <w:rFonts w:ascii="Arial" w:hAnsi="Arial" w:cs="Arial"/>
          <w:b/>
          <w:sz w:val="20"/>
          <w:szCs w:val="20"/>
        </w:rPr>
      </w:pPr>
    </w:p>
    <w:tbl>
      <w:tblPr>
        <w:tblW w:w="5000" w:type="pct"/>
        <w:tblInd w:w="-72" w:type="dxa"/>
        <w:tblCellMar>
          <w:left w:w="0" w:type="dxa"/>
          <w:right w:w="0" w:type="dxa"/>
        </w:tblCellMar>
        <w:tblLook w:val="00A0" w:firstRow="1" w:lastRow="0" w:firstColumn="1" w:lastColumn="0" w:noHBand="0" w:noVBand="0"/>
      </w:tblPr>
      <w:tblGrid>
        <w:gridCol w:w="553"/>
        <w:gridCol w:w="3071"/>
        <w:gridCol w:w="2186"/>
        <w:gridCol w:w="2023"/>
        <w:gridCol w:w="1645"/>
      </w:tblGrid>
      <w:tr w:rsidR="0087514C" w:rsidRPr="00A20D31" w14:paraId="7AA0A629" w14:textId="77777777" w:rsidTr="00FF6553">
        <w:trPr>
          <w:trHeight w:val="314"/>
        </w:trPr>
        <w:tc>
          <w:tcPr>
            <w:tcW w:w="292" w:type="pct"/>
            <w:vMerge w:val="restart"/>
            <w:tcBorders>
              <w:top w:val="single" w:sz="8" w:space="0" w:color="auto"/>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14:paraId="725BD2DA" w14:textId="77777777" w:rsidR="0087514C" w:rsidRPr="00A20D31" w:rsidRDefault="0087514C" w:rsidP="0087514C">
            <w:pPr>
              <w:autoSpaceDN w:val="0"/>
              <w:jc w:val="center"/>
              <w:rPr>
                <w:rFonts w:ascii="Arial" w:hAnsi="Arial" w:cs="Arial"/>
                <w:b/>
                <w:sz w:val="18"/>
                <w:szCs w:val="18"/>
              </w:rPr>
            </w:pPr>
            <w:bookmarkStart w:id="25" w:name="_Hlk103859632"/>
            <w:r w:rsidRPr="00A20D31">
              <w:rPr>
                <w:rFonts w:ascii="Arial" w:hAnsi="Arial" w:cs="Arial"/>
                <w:b/>
                <w:sz w:val="18"/>
                <w:szCs w:val="18"/>
              </w:rPr>
              <w:t>L.p.</w:t>
            </w:r>
          </w:p>
        </w:tc>
        <w:tc>
          <w:tcPr>
            <w:tcW w:w="1620" w:type="pct"/>
            <w:vMerge w:val="restart"/>
            <w:tcBorders>
              <w:top w:val="single" w:sz="8" w:space="0" w:color="auto"/>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47B4E8BC" w14:textId="7033127F" w:rsidR="0087514C" w:rsidRPr="00A20D31" w:rsidRDefault="0087514C" w:rsidP="0087514C">
            <w:pPr>
              <w:tabs>
                <w:tab w:val="left" w:pos="2652"/>
              </w:tabs>
              <w:autoSpaceDN w:val="0"/>
              <w:ind w:left="41"/>
              <w:jc w:val="center"/>
              <w:rPr>
                <w:rFonts w:ascii="Arial" w:hAnsi="Arial" w:cs="Arial"/>
                <w:b/>
                <w:sz w:val="18"/>
                <w:szCs w:val="18"/>
              </w:rPr>
            </w:pPr>
            <w:r w:rsidRPr="00A20D31">
              <w:rPr>
                <w:rFonts w:ascii="Arial" w:hAnsi="Arial" w:cs="Arial"/>
                <w:b/>
                <w:sz w:val="18"/>
                <w:szCs w:val="18"/>
              </w:rPr>
              <w:t>Wymagania Zamawiającego</w:t>
            </w:r>
            <w:r w:rsidR="00927E0C" w:rsidRPr="00A20D31">
              <w:rPr>
                <w:rFonts w:ascii="Arial" w:hAnsi="Arial" w:cs="Arial"/>
                <w:b/>
                <w:sz w:val="18"/>
                <w:szCs w:val="18"/>
              </w:rPr>
              <w:t xml:space="preserve">              </w:t>
            </w:r>
            <w:r w:rsidRPr="00A20D31">
              <w:rPr>
                <w:rFonts w:ascii="Arial" w:hAnsi="Arial" w:cs="Arial"/>
                <w:b/>
                <w:sz w:val="18"/>
                <w:szCs w:val="18"/>
              </w:rPr>
              <w:t xml:space="preserve"> w</w:t>
            </w:r>
            <w:r w:rsidR="00927E0C" w:rsidRPr="00A20D31">
              <w:rPr>
                <w:rFonts w:ascii="Arial" w:hAnsi="Arial" w:cs="Arial"/>
                <w:b/>
                <w:sz w:val="18"/>
                <w:szCs w:val="18"/>
              </w:rPr>
              <w:t xml:space="preserve"> </w:t>
            </w:r>
            <w:r w:rsidRPr="00A20D31">
              <w:rPr>
                <w:rFonts w:ascii="Arial" w:hAnsi="Arial" w:cs="Arial"/>
                <w:b/>
                <w:sz w:val="18"/>
                <w:szCs w:val="18"/>
              </w:rPr>
              <w:t xml:space="preserve"> zakresie ilości osób</w:t>
            </w:r>
          </w:p>
          <w:p w14:paraId="025151BD" w14:textId="77777777" w:rsidR="0087514C" w:rsidRPr="00A20D31" w:rsidRDefault="0087514C" w:rsidP="0087514C">
            <w:pPr>
              <w:tabs>
                <w:tab w:val="left" w:pos="2652"/>
              </w:tabs>
              <w:autoSpaceDN w:val="0"/>
              <w:ind w:left="41"/>
              <w:jc w:val="center"/>
              <w:rPr>
                <w:rFonts w:ascii="Arial" w:hAnsi="Arial" w:cs="Arial"/>
                <w:b/>
                <w:sz w:val="18"/>
                <w:szCs w:val="18"/>
              </w:rPr>
            </w:pPr>
            <w:r w:rsidRPr="00A20D31">
              <w:rPr>
                <w:rFonts w:ascii="Arial" w:hAnsi="Arial" w:cs="Arial"/>
                <w:b/>
                <w:sz w:val="18"/>
                <w:szCs w:val="18"/>
              </w:rPr>
              <w:t>o wymaganych uprawnieniach/</w:t>
            </w:r>
          </w:p>
          <w:p w14:paraId="04B9602F" w14:textId="77777777" w:rsidR="0087514C" w:rsidRPr="00A20D31" w:rsidRDefault="0087514C" w:rsidP="0087514C">
            <w:pPr>
              <w:tabs>
                <w:tab w:val="left" w:pos="2652"/>
              </w:tabs>
              <w:autoSpaceDN w:val="0"/>
              <w:ind w:left="41"/>
              <w:jc w:val="center"/>
              <w:rPr>
                <w:rFonts w:ascii="Arial" w:hAnsi="Arial" w:cs="Arial"/>
                <w:b/>
                <w:sz w:val="18"/>
                <w:szCs w:val="18"/>
              </w:rPr>
            </w:pPr>
            <w:r w:rsidRPr="00A20D31">
              <w:rPr>
                <w:rFonts w:ascii="Arial" w:hAnsi="Arial" w:cs="Arial"/>
                <w:b/>
                <w:sz w:val="18"/>
                <w:szCs w:val="18"/>
              </w:rPr>
              <w:t>kwalifikacjach</w:t>
            </w:r>
          </w:p>
        </w:tc>
        <w:tc>
          <w:tcPr>
            <w:tcW w:w="2220" w:type="pct"/>
            <w:gridSpan w:val="2"/>
            <w:tcBorders>
              <w:top w:val="single" w:sz="8" w:space="0" w:color="auto"/>
              <w:left w:val="nil"/>
              <w:bottom w:val="single" w:sz="8" w:space="0" w:color="auto"/>
              <w:right w:val="single" w:sz="4" w:space="0" w:color="auto"/>
            </w:tcBorders>
            <w:shd w:val="clear" w:color="auto" w:fill="F2F2F2"/>
            <w:tcMar>
              <w:top w:w="0" w:type="dxa"/>
              <w:left w:w="70" w:type="dxa"/>
              <w:bottom w:w="0" w:type="dxa"/>
              <w:right w:w="70" w:type="dxa"/>
            </w:tcMar>
            <w:vAlign w:val="center"/>
            <w:hideMark/>
          </w:tcPr>
          <w:p w14:paraId="56AB981B" w14:textId="0005BD37" w:rsidR="0087514C" w:rsidRPr="00A20D31" w:rsidRDefault="0087514C" w:rsidP="0087514C">
            <w:pPr>
              <w:ind w:left="360"/>
              <w:jc w:val="center"/>
              <w:rPr>
                <w:rFonts w:ascii="Arial" w:hAnsi="Arial" w:cs="Arial"/>
                <w:b/>
                <w:sz w:val="18"/>
                <w:szCs w:val="18"/>
              </w:rPr>
            </w:pPr>
            <w:r w:rsidRPr="00A20D31">
              <w:rPr>
                <w:rFonts w:ascii="Arial" w:hAnsi="Arial" w:cs="Arial"/>
                <w:b/>
                <w:sz w:val="18"/>
                <w:szCs w:val="18"/>
              </w:rPr>
              <w:t xml:space="preserve">Informacje Wykonawcy na potwierdzenie spełnienia warunku udziału </w:t>
            </w:r>
            <w:r w:rsidR="005F0326" w:rsidRPr="00A20D31">
              <w:rPr>
                <w:rFonts w:ascii="Arial" w:hAnsi="Arial" w:cs="Arial"/>
                <w:b/>
                <w:sz w:val="18"/>
                <w:szCs w:val="18"/>
              </w:rPr>
              <w:br/>
            </w:r>
            <w:r w:rsidRPr="00A20D31">
              <w:rPr>
                <w:rFonts w:ascii="Arial" w:hAnsi="Arial" w:cs="Arial"/>
                <w:b/>
                <w:sz w:val="18"/>
                <w:szCs w:val="18"/>
              </w:rPr>
              <w:t>w postępowaniu</w:t>
            </w:r>
          </w:p>
        </w:tc>
        <w:tc>
          <w:tcPr>
            <w:tcW w:w="868" w:type="pct"/>
            <w:vMerge w:val="restart"/>
            <w:tcBorders>
              <w:top w:val="single" w:sz="8" w:space="0" w:color="auto"/>
              <w:left w:val="single" w:sz="4" w:space="0" w:color="auto"/>
              <w:bottom w:val="single" w:sz="8" w:space="0" w:color="auto"/>
              <w:right w:val="single" w:sz="8" w:space="0" w:color="auto"/>
            </w:tcBorders>
            <w:shd w:val="clear" w:color="auto" w:fill="F2F2F2"/>
            <w:tcMar>
              <w:top w:w="0" w:type="dxa"/>
              <w:left w:w="70" w:type="dxa"/>
              <w:bottom w:w="0" w:type="dxa"/>
              <w:right w:w="70" w:type="dxa"/>
            </w:tcMar>
            <w:hideMark/>
          </w:tcPr>
          <w:p w14:paraId="0FF73B03" w14:textId="77777777" w:rsidR="0087514C" w:rsidRPr="00A20D31" w:rsidRDefault="0087514C" w:rsidP="0087514C">
            <w:pPr>
              <w:ind w:left="71"/>
              <w:jc w:val="center"/>
              <w:rPr>
                <w:rFonts w:ascii="Arial" w:hAnsi="Arial" w:cs="Arial"/>
                <w:b/>
                <w:sz w:val="18"/>
                <w:szCs w:val="18"/>
              </w:rPr>
            </w:pPr>
            <w:r w:rsidRPr="00A20D31">
              <w:rPr>
                <w:rFonts w:ascii="Arial" w:hAnsi="Arial" w:cs="Arial"/>
                <w:b/>
                <w:sz w:val="18"/>
                <w:szCs w:val="18"/>
              </w:rPr>
              <w:t>Podmiot udostępniający zasoby*</w:t>
            </w:r>
          </w:p>
          <w:p w14:paraId="1A9FAC45" w14:textId="77777777" w:rsidR="0087514C" w:rsidRPr="00A20D31" w:rsidRDefault="0087514C" w:rsidP="0087514C">
            <w:pPr>
              <w:ind w:left="71"/>
              <w:jc w:val="center"/>
              <w:rPr>
                <w:rFonts w:ascii="Arial" w:hAnsi="Arial" w:cs="Arial"/>
                <w:b/>
                <w:sz w:val="20"/>
                <w:szCs w:val="20"/>
              </w:rPr>
            </w:pPr>
            <w:r w:rsidRPr="00A20D31">
              <w:rPr>
                <w:rFonts w:ascii="Arial" w:hAnsi="Arial" w:cs="Arial"/>
                <w:b/>
                <w:sz w:val="18"/>
                <w:szCs w:val="18"/>
              </w:rPr>
              <w:t>(w przypadku korzystania               z nich przez Wykonawcę)</w:t>
            </w:r>
          </w:p>
        </w:tc>
      </w:tr>
      <w:tr w:rsidR="0087514C" w:rsidRPr="00A20D31" w14:paraId="71067B9E" w14:textId="77777777" w:rsidTr="00FF6553">
        <w:tc>
          <w:tcPr>
            <w:tcW w:w="0" w:type="auto"/>
            <w:vMerge/>
            <w:tcBorders>
              <w:top w:val="single" w:sz="8" w:space="0" w:color="auto"/>
              <w:left w:val="single" w:sz="8" w:space="0" w:color="auto"/>
              <w:bottom w:val="single" w:sz="8" w:space="0" w:color="auto"/>
              <w:right w:val="single" w:sz="8" w:space="0" w:color="auto"/>
            </w:tcBorders>
            <w:vAlign w:val="center"/>
            <w:hideMark/>
          </w:tcPr>
          <w:p w14:paraId="00135D99" w14:textId="77777777" w:rsidR="0087514C" w:rsidRPr="00A20D31" w:rsidRDefault="0087514C" w:rsidP="0087514C">
            <w:pPr>
              <w:suppressAutoHyphens w:val="0"/>
              <w:rPr>
                <w:rFonts w:ascii="Arial" w:hAnsi="Arial" w:cs="Arial"/>
                <w:b/>
                <w:sz w:val="18"/>
                <w:szCs w:val="18"/>
              </w:rPr>
            </w:pPr>
          </w:p>
        </w:tc>
        <w:tc>
          <w:tcPr>
            <w:tcW w:w="1620" w:type="pct"/>
            <w:vMerge/>
            <w:tcBorders>
              <w:top w:val="single" w:sz="8" w:space="0" w:color="auto"/>
              <w:left w:val="nil"/>
              <w:bottom w:val="single" w:sz="8" w:space="0" w:color="auto"/>
              <w:right w:val="single" w:sz="8" w:space="0" w:color="auto"/>
            </w:tcBorders>
            <w:vAlign w:val="center"/>
            <w:hideMark/>
          </w:tcPr>
          <w:p w14:paraId="01FA5CE0" w14:textId="77777777" w:rsidR="0087514C" w:rsidRPr="00A20D31" w:rsidRDefault="0087514C" w:rsidP="0087514C">
            <w:pPr>
              <w:suppressAutoHyphens w:val="0"/>
              <w:rPr>
                <w:rFonts w:ascii="Arial" w:hAnsi="Arial" w:cs="Arial"/>
                <w:b/>
                <w:sz w:val="18"/>
                <w:szCs w:val="18"/>
              </w:rPr>
            </w:pPr>
          </w:p>
        </w:tc>
        <w:tc>
          <w:tcPr>
            <w:tcW w:w="1153" w:type="pct"/>
            <w:tcBorders>
              <w:top w:val="nil"/>
              <w:left w:val="nil"/>
              <w:bottom w:val="single" w:sz="8" w:space="0" w:color="auto"/>
              <w:right w:val="single" w:sz="8" w:space="0" w:color="auto"/>
            </w:tcBorders>
            <w:shd w:val="clear" w:color="auto" w:fill="F2F2F2"/>
            <w:tcMar>
              <w:top w:w="0" w:type="dxa"/>
              <w:left w:w="70" w:type="dxa"/>
              <w:bottom w:w="0" w:type="dxa"/>
              <w:right w:w="70" w:type="dxa"/>
            </w:tcMar>
            <w:vAlign w:val="center"/>
            <w:hideMark/>
          </w:tcPr>
          <w:p w14:paraId="7CC9A9E1" w14:textId="77777777" w:rsidR="0087514C" w:rsidRPr="00A20D31" w:rsidRDefault="0087514C" w:rsidP="0087514C">
            <w:pPr>
              <w:ind w:left="75"/>
              <w:jc w:val="center"/>
              <w:rPr>
                <w:rFonts w:ascii="Arial" w:hAnsi="Arial" w:cs="Arial"/>
                <w:b/>
                <w:sz w:val="18"/>
                <w:szCs w:val="18"/>
              </w:rPr>
            </w:pPr>
            <w:r w:rsidRPr="00A20D31">
              <w:rPr>
                <w:rFonts w:ascii="Arial" w:hAnsi="Arial" w:cs="Arial"/>
                <w:b/>
                <w:sz w:val="18"/>
                <w:szCs w:val="18"/>
              </w:rPr>
              <w:t>Imię</w:t>
            </w:r>
          </w:p>
          <w:p w14:paraId="5F87268C" w14:textId="77777777" w:rsidR="0087514C" w:rsidRPr="00A20D31" w:rsidRDefault="0087514C" w:rsidP="0087514C">
            <w:pPr>
              <w:ind w:left="75"/>
              <w:jc w:val="center"/>
              <w:rPr>
                <w:rFonts w:ascii="Arial" w:hAnsi="Arial" w:cs="Arial"/>
                <w:b/>
                <w:sz w:val="18"/>
                <w:szCs w:val="18"/>
              </w:rPr>
            </w:pPr>
            <w:r w:rsidRPr="00A20D31">
              <w:rPr>
                <w:rFonts w:ascii="Arial" w:hAnsi="Arial" w:cs="Arial"/>
                <w:b/>
                <w:sz w:val="18"/>
                <w:szCs w:val="18"/>
              </w:rPr>
              <w:t>i nazwisko</w:t>
            </w:r>
          </w:p>
        </w:tc>
        <w:tc>
          <w:tcPr>
            <w:tcW w:w="1067" w:type="pct"/>
            <w:tcBorders>
              <w:top w:val="nil"/>
              <w:left w:val="nil"/>
              <w:bottom w:val="single" w:sz="8" w:space="0" w:color="auto"/>
              <w:right w:val="single" w:sz="4" w:space="0" w:color="auto"/>
            </w:tcBorders>
            <w:shd w:val="clear" w:color="auto" w:fill="F2F2F2"/>
            <w:tcMar>
              <w:top w:w="0" w:type="dxa"/>
              <w:left w:w="70" w:type="dxa"/>
              <w:bottom w:w="0" w:type="dxa"/>
              <w:right w:w="70" w:type="dxa"/>
            </w:tcMar>
            <w:vAlign w:val="center"/>
            <w:hideMark/>
          </w:tcPr>
          <w:p w14:paraId="5EDEC2C4" w14:textId="77777777" w:rsidR="0087514C" w:rsidRPr="00A20D31" w:rsidRDefault="0087514C" w:rsidP="0087514C">
            <w:pPr>
              <w:ind w:left="-67"/>
              <w:jc w:val="center"/>
              <w:rPr>
                <w:rFonts w:ascii="Arial" w:hAnsi="Arial" w:cs="Arial"/>
                <w:b/>
                <w:bCs/>
                <w:sz w:val="18"/>
                <w:szCs w:val="18"/>
              </w:rPr>
            </w:pPr>
            <w:r w:rsidRPr="00A20D31">
              <w:rPr>
                <w:rFonts w:ascii="Arial" w:hAnsi="Arial" w:cs="Arial"/>
                <w:b/>
                <w:sz w:val="18"/>
                <w:szCs w:val="18"/>
              </w:rPr>
              <w:t>Nr dokumentu potwierdzającego posiadane uprawnienia/ kwalifikacje**</w:t>
            </w:r>
          </w:p>
        </w:tc>
        <w:tc>
          <w:tcPr>
            <w:tcW w:w="0" w:type="auto"/>
            <w:vMerge/>
            <w:tcBorders>
              <w:top w:val="single" w:sz="8" w:space="0" w:color="auto"/>
              <w:left w:val="single" w:sz="4" w:space="0" w:color="auto"/>
              <w:bottom w:val="single" w:sz="8" w:space="0" w:color="auto"/>
              <w:right w:val="single" w:sz="8" w:space="0" w:color="auto"/>
            </w:tcBorders>
            <w:vAlign w:val="center"/>
            <w:hideMark/>
          </w:tcPr>
          <w:p w14:paraId="22E2C75A" w14:textId="77777777" w:rsidR="0087514C" w:rsidRPr="00A20D31" w:rsidRDefault="0087514C" w:rsidP="0087514C">
            <w:pPr>
              <w:suppressAutoHyphens w:val="0"/>
              <w:rPr>
                <w:rFonts w:ascii="Arial" w:hAnsi="Arial" w:cs="Arial"/>
                <w:b/>
                <w:sz w:val="20"/>
                <w:szCs w:val="20"/>
              </w:rPr>
            </w:pPr>
          </w:p>
        </w:tc>
      </w:tr>
      <w:tr w:rsidR="0087514C" w:rsidRPr="00A20D31" w14:paraId="69E15078" w14:textId="77777777" w:rsidTr="00FF6553">
        <w:trPr>
          <w:trHeight w:val="80"/>
        </w:trPr>
        <w:tc>
          <w:tcPr>
            <w:tcW w:w="29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0C157E2" w14:textId="77777777" w:rsidR="0087514C" w:rsidRPr="00A20D31" w:rsidRDefault="0087514C" w:rsidP="0087514C">
            <w:pPr>
              <w:jc w:val="center"/>
              <w:rPr>
                <w:rFonts w:ascii="Arial" w:hAnsi="Arial" w:cs="Arial"/>
                <w:b/>
                <w:iCs/>
                <w:sz w:val="16"/>
                <w:szCs w:val="16"/>
              </w:rPr>
            </w:pPr>
            <w:r w:rsidRPr="00A20D31">
              <w:rPr>
                <w:rFonts w:ascii="Arial" w:hAnsi="Arial" w:cs="Arial"/>
                <w:b/>
                <w:iCs/>
                <w:sz w:val="16"/>
                <w:szCs w:val="16"/>
              </w:rPr>
              <w:t>1</w:t>
            </w:r>
          </w:p>
        </w:tc>
        <w:tc>
          <w:tcPr>
            <w:tcW w:w="162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45539C4" w14:textId="77777777" w:rsidR="0087514C" w:rsidRPr="00A20D31" w:rsidRDefault="0087514C" w:rsidP="0087514C">
            <w:pPr>
              <w:spacing w:before="100" w:beforeAutospacing="1" w:after="100" w:afterAutospacing="1"/>
              <w:jc w:val="center"/>
              <w:rPr>
                <w:rFonts w:ascii="Arial" w:hAnsi="Arial" w:cs="Arial"/>
                <w:b/>
                <w:iCs/>
                <w:sz w:val="16"/>
                <w:szCs w:val="16"/>
              </w:rPr>
            </w:pPr>
            <w:r w:rsidRPr="00A20D31">
              <w:rPr>
                <w:rFonts w:ascii="Arial" w:hAnsi="Arial" w:cs="Arial"/>
                <w:b/>
                <w:iCs/>
                <w:sz w:val="16"/>
                <w:szCs w:val="16"/>
              </w:rPr>
              <w:t>2</w:t>
            </w:r>
          </w:p>
        </w:tc>
        <w:tc>
          <w:tcPr>
            <w:tcW w:w="115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495E4AD" w14:textId="77777777" w:rsidR="0087514C" w:rsidRPr="00A20D31" w:rsidRDefault="0087514C" w:rsidP="0087514C">
            <w:pPr>
              <w:jc w:val="center"/>
              <w:rPr>
                <w:rFonts w:ascii="Arial" w:hAnsi="Arial" w:cs="Arial"/>
                <w:b/>
                <w:iCs/>
                <w:sz w:val="16"/>
                <w:szCs w:val="16"/>
              </w:rPr>
            </w:pPr>
            <w:r w:rsidRPr="00A20D31">
              <w:rPr>
                <w:rFonts w:ascii="Arial" w:hAnsi="Arial" w:cs="Arial"/>
                <w:b/>
                <w:iCs/>
                <w:sz w:val="16"/>
                <w:szCs w:val="16"/>
              </w:rPr>
              <w:t>3</w:t>
            </w:r>
          </w:p>
        </w:tc>
        <w:tc>
          <w:tcPr>
            <w:tcW w:w="1067" w:type="pct"/>
            <w:tcBorders>
              <w:top w:val="nil"/>
              <w:left w:val="nil"/>
              <w:bottom w:val="single" w:sz="8" w:space="0" w:color="auto"/>
              <w:right w:val="single" w:sz="4" w:space="0" w:color="auto"/>
            </w:tcBorders>
            <w:tcMar>
              <w:top w:w="0" w:type="dxa"/>
              <w:left w:w="70" w:type="dxa"/>
              <w:bottom w:w="0" w:type="dxa"/>
              <w:right w:w="70" w:type="dxa"/>
            </w:tcMar>
            <w:vAlign w:val="center"/>
            <w:hideMark/>
          </w:tcPr>
          <w:p w14:paraId="45729DD5" w14:textId="77777777" w:rsidR="0087514C" w:rsidRPr="00A20D31" w:rsidRDefault="0087514C" w:rsidP="0087514C">
            <w:pPr>
              <w:jc w:val="center"/>
              <w:rPr>
                <w:rFonts w:ascii="Arial" w:hAnsi="Arial" w:cs="Arial"/>
                <w:b/>
                <w:iCs/>
                <w:sz w:val="16"/>
                <w:szCs w:val="16"/>
              </w:rPr>
            </w:pPr>
            <w:r w:rsidRPr="00A20D31">
              <w:rPr>
                <w:rFonts w:ascii="Arial" w:hAnsi="Arial" w:cs="Arial"/>
                <w:b/>
                <w:iCs/>
                <w:sz w:val="16"/>
                <w:szCs w:val="16"/>
              </w:rPr>
              <w:t>4</w:t>
            </w:r>
          </w:p>
        </w:tc>
        <w:tc>
          <w:tcPr>
            <w:tcW w:w="868" w:type="pct"/>
            <w:tcBorders>
              <w:top w:val="nil"/>
              <w:left w:val="single" w:sz="4" w:space="0" w:color="auto"/>
              <w:bottom w:val="single" w:sz="8" w:space="0" w:color="auto"/>
              <w:right w:val="single" w:sz="8" w:space="0" w:color="auto"/>
            </w:tcBorders>
            <w:tcMar>
              <w:top w:w="0" w:type="dxa"/>
              <w:left w:w="70" w:type="dxa"/>
              <w:bottom w:w="0" w:type="dxa"/>
              <w:right w:w="70" w:type="dxa"/>
            </w:tcMar>
            <w:vAlign w:val="center"/>
            <w:hideMark/>
          </w:tcPr>
          <w:p w14:paraId="591DDE2D" w14:textId="77777777" w:rsidR="0087514C" w:rsidRPr="00A20D31" w:rsidRDefault="0087514C" w:rsidP="0087514C">
            <w:pPr>
              <w:jc w:val="center"/>
              <w:rPr>
                <w:rFonts w:ascii="Arial" w:hAnsi="Arial" w:cs="Arial"/>
                <w:b/>
                <w:iCs/>
                <w:sz w:val="16"/>
                <w:szCs w:val="16"/>
              </w:rPr>
            </w:pPr>
            <w:r w:rsidRPr="00A20D31">
              <w:rPr>
                <w:rFonts w:ascii="Arial" w:hAnsi="Arial" w:cs="Arial"/>
                <w:b/>
                <w:iCs/>
                <w:sz w:val="16"/>
                <w:szCs w:val="16"/>
              </w:rPr>
              <w:t>5</w:t>
            </w:r>
          </w:p>
        </w:tc>
      </w:tr>
      <w:tr w:rsidR="0087514C" w:rsidRPr="00A20D31" w14:paraId="6410409E" w14:textId="77777777" w:rsidTr="00FF6553">
        <w:trPr>
          <w:trHeight w:val="1751"/>
          <w:tblHeader/>
        </w:trPr>
        <w:tc>
          <w:tcPr>
            <w:tcW w:w="292" w:type="pct"/>
            <w:tcBorders>
              <w:top w:val="single" w:sz="8" w:space="0" w:color="auto"/>
              <w:left w:val="single" w:sz="8" w:space="0" w:color="auto"/>
              <w:bottom w:val="single" w:sz="4" w:space="0" w:color="auto"/>
              <w:right w:val="single" w:sz="8" w:space="0" w:color="auto"/>
            </w:tcBorders>
            <w:tcMar>
              <w:top w:w="0" w:type="dxa"/>
              <w:left w:w="70" w:type="dxa"/>
              <w:bottom w:w="0" w:type="dxa"/>
              <w:right w:w="70" w:type="dxa"/>
            </w:tcMar>
            <w:vAlign w:val="center"/>
          </w:tcPr>
          <w:p w14:paraId="03D8E98F" w14:textId="77777777" w:rsidR="0087514C" w:rsidRPr="00A20D31" w:rsidRDefault="0087514C" w:rsidP="009465C7">
            <w:pPr>
              <w:numPr>
                <w:ilvl w:val="0"/>
                <w:numId w:val="72"/>
              </w:numPr>
              <w:suppressAutoHyphens w:val="0"/>
              <w:spacing w:beforeLines="60" w:before="144" w:afterLines="60" w:after="144"/>
              <w:ind w:left="75" w:firstLine="0"/>
              <w:contextualSpacing/>
              <w:rPr>
                <w:rFonts w:ascii="Arial" w:hAnsi="Arial" w:cs="Arial"/>
                <w:b/>
                <w:bCs/>
                <w:sz w:val="18"/>
                <w:szCs w:val="18"/>
                <w:lang w:eastAsia="pl-PL"/>
              </w:rPr>
            </w:pPr>
          </w:p>
        </w:tc>
        <w:tc>
          <w:tcPr>
            <w:tcW w:w="1620" w:type="pct"/>
            <w:tcBorders>
              <w:top w:val="single" w:sz="8" w:space="0" w:color="auto"/>
              <w:left w:val="nil"/>
              <w:bottom w:val="single" w:sz="4" w:space="0" w:color="auto"/>
              <w:right w:val="single" w:sz="8" w:space="0" w:color="auto"/>
            </w:tcBorders>
            <w:tcMar>
              <w:top w:w="0" w:type="dxa"/>
              <w:left w:w="70" w:type="dxa"/>
              <w:bottom w:w="0" w:type="dxa"/>
              <w:right w:w="70" w:type="dxa"/>
            </w:tcMar>
            <w:vAlign w:val="center"/>
            <w:hideMark/>
          </w:tcPr>
          <w:p w14:paraId="3384BDE2" w14:textId="5D393123" w:rsidR="0087514C" w:rsidRPr="00A20D31" w:rsidRDefault="001451F1" w:rsidP="00FF6553">
            <w:pPr>
              <w:spacing w:beforeLines="60" w:before="144" w:afterLines="60" w:after="144"/>
              <w:ind w:left="73" w:right="78"/>
              <w:rPr>
                <w:rFonts w:ascii="Arial" w:hAnsi="Arial" w:cs="Arial"/>
                <w:b/>
                <w:bCs/>
                <w:sz w:val="18"/>
                <w:szCs w:val="18"/>
              </w:rPr>
            </w:pPr>
            <w:r w:rsidRPr="00A20D31">
              <w:rPr>
                <w:rFonts w:ascii="Arial" w:hAnsi="Arial" w:cs="Arial"/>
                <w:b/>
                <w:bCs/>
                <w:sz w:val="18"/>
                <w:szCs w:val="18"/>
                <w:lang w:eastAsia="pl-PL"/>
              </w:rPr>
              <w:t xml:space="preserve">co najmniej jedna osoba  </w:t>
            </w:r>
            <w:r w:rsidR="00C91F14" w:rsidRPr="00A20D31">
              <w:rPr>
                <w:rFonts w:ascii="Arial" w:hAnsi="Arial" w:cs="Arial"/>
                <w:sz w:val="18"/>
                <w:szCs w:val="18"/>
                <w:lang w:eastAsia="pl-PL"/>
              </w:rPr>
              <w:t>pełniąca funkcję</w:t>
            </w:r>
            <w:r w:rsidR="00C91F14" w:rsidRPr="00A20D31">
              <w:rPr>
                <w:rFonts w:ascii="Arial" w:hAnsi="Arial" w:cs="Arial"/>
                <w:b/>
                <w:bCs/>
                <w:sz w:val="18"/>
                <w:szCs w:val="18"/>
                <w:lang w:eastAsia="pl-PL"/>
              </w:rPr>
              <w:t xml:space="preserve"> </w:t>
            </w:r>
            <w:r w:rsidR="000114E0" w:rsidRPr="00A20D31">
              <w:rPr>
                <w:rFonts w:ascii="Arial" w:hAnsi="Arial" w:cs="Arial"/>
                <w:sz w:val="18"/>
                <w:szCs w:val="18"/>
                <w:lang w:eastAsia="pl-PL"/>
              </w:rPr>
              <w:t xml:space="preserve">Kierownika budowy posiadająca uprawnienia  budowlane </w:t>
            </w:r>
            <w:r w:rsidR="00581D1B" w:rsidRPr="00A20D31">
              <w:rPr>
                <w:rFonts w:ascii="Arial" w:hAnsi="Arial" w:cs="Arial"/>
                <w:sz w:val="18"/>
                <w:szCs w:val="18"/>
                <w:lang w:eastAsia="pl-PL"/>
              </w:rPr>
              <w:t xml:space="preserve">o </w:t>
            </w:r>
            <w:r w:rsidR="000114E0" w:rsidRPr="00A20D31">
              <w:rPr>
                <w:rFonts w:ascii="Arial" w:hAnsi="Arial" w:cs="Arial"/>
                <w:sz w:val="18"/>
                <w:szCs w:val="18"/>
                <w:lang w:eastAsia="pl-PL"/>
              </w:rPr>
              <w:t xml:space="preserve">specjalności  </w:t>
            </w:r>
            <w:proofErr w:type="spellStart"/>
            <w:r w:rsidR="000114E0" w:rsidRPr="00A20D31">
              <w:rPr>
                <w:rFonts w:ascii="Arial" w:hAnsi="Arial" w:cs="Arial"/>
                <w:sz w:val="18"/>
                <w:szCs w:val="18"/>
                <w:lang w:eastAsia="pl-PL"/>
              </w:rPr>
              <w:t>konstrukcyjno</w:t>
            </w:r>
            <w:proofErr w:type="spellEnd"/>
            <w:r w:rsidR="000114E0" w:rsidRPr="00A20D31">
              <w:rPr>
                <w:rFonts w:ascii="Arial" w:hAnsi="Arial" w:cs="Arial"/>
                <w:sz w:val="18"/>
                <w:szCs w:val="18"/>
                <w:lang w:eastAsia="pl-PL"/>
              </w:rPr>
              <w:t>–budowlanej oraz zaświadczenie o przynależności do stosownej Izby Inżynierów Budownictwa,</w:t>
            </w:r>
          </w:p>
        </w:tc>
        <w:tc>
          <w:tcPr>
            <w:tcW w:w="1153" w:type="pct"/>
            <w:tcBorders>
              <w:top w:val="single" w:sz="8" w:space="0" w:color="auto"/>
              <w:left w:val="nil"/>
              <w:bottom w:val="single" w:sz="4" w:space="0" w:color="auto"/>
              <w:right w:val="single" w:sz="8" w:space="0" w:color="auto"/>
            </w:tcBorders>
            <w:tcMar>
              <w:top w:w="0" w:type="dxa"/>
              <w:left w:w="70" w:type="dxa"/>
              <w:bottom w:w="0" w:type="dxa"/>
              <w:right w:w="70" w:type="dxa"/>
            </w:tcMar>
            <w:vAlign w:val="center"/>
          </w:tcPr>
          <w:p w14:paraId="06756404" w14:textId="77777777" w:rsidR="0087514C" w:rsidRPr="00A20D31" w:rsidRDefault="0087514C" w:rsidP="001451F1">
            <w:pPr>
              <w:spacing w:beforeLines="60" w:before="144" w:afterLines="60" w:after="144"/>
              <w:ind w:left="360"/>
              <w:jc w:val="center"/>
              <w:rPr>
                <w:rFonts w:ascii="Arial" w:hAnsi="Arial" w:cs="Arial"/>
                <w:sz w:val="18"/>
                <w:szCs w:val="18"/>
              </w:rPr>
            </w:pPr>
          </w:p>
        </w:tc>
        <w:tc>
          <w:tcPr>
            <w:tcW w:w="1067" w:type="pct"/>
            <w:tcBorders>
              <w:top w:val="single" w:sz="8" w:space="0" w:color="auto"/>
              <w:left w:val="nil"/>
              <w:bottom w:val="single" w:sz="4" w:space="0" w:color="auto"/>
              <w:right w:val="single" w:sz="4" w:space="0" w:color="auto"/>
            </w:tcBorders>
            <w:tcMar>
              <w:top w:w="0" w:type="dxa"/>
              <w:left w:w="70" w:type="dxa"/>
              <w:bottom w:w="0" w:type="dxa"/>
              <w:right w:w="70" w:type="dxa"/>
            </w:tcMar>
            <w:vAlign w:val="center"/>
          </w:tcPr>
          <w:p w14:paraId="608AA9EB" w14:textId="77777777" w:rsidR="0087514C" w:rsidRPr="00A20D31" w:rsidRDefault="0087514C" w:rsidP="001451F1">
            <w:pPr>
              <w:spacing w:beforeLines="60" w:before="144" w:afterLines="60" w:after="144"/>
              <w:ind w:left="360"/>
              <w:jc w:val="center"/>
              <w:rPr>
                <w:rFonts w:ascii="Arial" w:hAnsi="Arial" w:cs="Arial"/>
                <w:b/>
                <w:bCs/>
                <w:sz w:val="18"/>
                <w:szCs w:val="18"/>
              </w:rPr>
            </w:pPr>
          </w:p>
        </w:tc>
        <w:tc>
          <w:tcPr>
            <w:tcW w:w="868" w:type="pct"/>
            <w:tcBorders>
              <w:top w:val="single" w:sz="8" w:space="0" w:color="auto"/>
              <w:left w:val="single" w:sz="4" w:space="0" w:color="auto"/>
              <w:bottom w:val="single" w:sz="4" w:space="0" w:color="auto"/>
              <w:right w:val="single" w:sz="8" w:space="0" w:color="auto"/>
            </w:tcBorders>
            <w:tcMar>
              <w:top w:w="0" w:type="dxa"/>
              <w:left w:w="70" w:type="dxa"/>
              <w:bottom w:w="0" w:type="dxa"/>
              <w:right w:w="70" w:type="dxa"/>
            </w:tcMar>
            <w:vAlign w:val="center"/>
          </w:tcPr>
          <w:p w14:paraId="42A58C9D" w14:textId="77777777" w:rsidR="0087514C" w:rsidRPr="00A20D31" w:rsidRDefault="0087514C" w:rsidP="001451F1">
            <w:pPr>
              <w:spacing w:beforeLines="60" w:before="144" w:afterLines="60" w:after="144"/>
              <w:ind w:left="360"/>
              <w:jc w:val="center"/>
              <w:rPr>
                <w:rFonts w:ascii="Arial" w:hAnsi="Arial" w:cs="Arial"/>
                <w:b/>
                <w:bCs/>
                <w:sz w:val="18"/>
                <w:szCs w:val="18"/>
              </w:rPr>
            </w:pPr>
          </w:p>
        </w:tc>
      </w:tr>
      <w:tr w:rsidR="0006209D" w:rsidRPr="00A20D31" w14:paraId="2A5A315E" w14:textId="77777777" w:rsidTr="00FF6553">
        <w:trPr>
          <w:trHeight w:val="1691"/>
          <w:tblHeader/>
        </w:trPr>
        <w:tc>
          <w:tcPr>
            <w:tcW w:w="29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6AD07959" w14:textId="77777777" w:rsidR="0006209D" w:rsidRPr="00A20D31" w:rsidRDefault="0006209D" w:rsidP="0006209D">
            <w:pPr>
              <w:numPr>
                <w:ilvl w:val="0"/>
                <w:numId w:val="72"/>
              </w:numPr>
              <w:suppressAutoHyphens w:val="0"/>
              <w:spacing w:beforeLines="60" w:before="144" w:afterLines="60" w:after="144"/>
              <w:ind w:left="75" w:firstLine="0"/>
              <w:contextualSpacing/>
              <w:jc w:val="center"/>
              <w:rPr>
                <w:rFonts w:ascii="Arial" w:hAnsi="Arial" w:cs="Arial"/>
                <w:b/>
                <w:bCs/>
                <w:sz w:val="18"/>
                <w:szCs w:val="18"/>
                <w:lang w:eastAsia="pl-PL"/>
              </w:rPr>
            </w:pPr>
          </w:p>
        </w:tc>
        <w:tc>
          <w:tcPr>
            <w:tcW w:w="1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ACC2EFC" w14:textId="0547C605" w:rsidR="0006209D" w:rsidRPr="00A20D31" w:rsidRDefault="0006209D" w:rsidP="00AF375D">
            <w:pPr>
              <w:suppressAutoHyphens w:val="0"/>
              <w:spacing w:beforeLines="300" w:before="720" w:afterLines="300" w:after="720"/>
              <w:ind w:left="73" w:right="78"/>
              <w:contextualSpacing/>
              <w:rPr>
                <w:rFonts w:ascii="Arial" w:hAnsi="Arial" w:cs="Arial"/>
                <w:b/>
                <w:bCs/>
                <w:sz w:val="18"/>
                <w:szCs w:val="18"/>
                <w:lang w:eastAsia="pl-PL"/>
              </w:rPr>
            </w:pPr>
            <w:r w:rsidRPr="00A20D31">
              <w:rPr>
                <w:rFonts w:ascii="Arial" w:hAnsi="Arial" w:cs="Arial"/>
                <w:b/>
                <w:bCs/>
                <w:sz w:val="18"/>
                <w:szCs w:val="18"/>
                <w:lang w:eastAsia="pl-PL"/>
              </w:rPr>
              <w:t xml:space="preserve">co najmniej jedna osoba  </w:t>
            </w:r>
            <w:r w:rsidR="00E72BA6" w:rsidRPr="00E72BA6">
              <w:rPr>
                <w:rFonts w:ascii="Arial" w:hAnsi="Arial" w:cs="Arial"/>
                <w:bCs/>
                <w:sz w:val="18"/>
                <w:szCs w:val="18"/>
                <w:lang w:eastAsia="pl-PL"/>
              </w:rPr>
              <w:t>pełniąca funkcję Kierownika budowy</w:t>
            </w:r>
            <w:r w:rsidR="00E72BA6">
              <w:rPr>
                <w:rFonts w:ascii="Arial" w:hAnsi="Arial" w:cs="Arial"/>
                <w:b/>
                <w:bCs/>
                <w:sz w:val="18"/>
                <w:szCs w:val="18"/>
                <w:lang w:eastAsia="pl-PL"/>
              </w:rPr>
              <w:t xml:space="preserve"> </w:t>
            </w:r>
            <w:r w:rsidRPr="00A20D31">
              <w:rPr>
                <w:rFonts w:ascii="Arial" w:hAnsi="Arial" w:cs="Arial"/>
                <w:sz w:val="18"/>
                <w:szCs w:val="18"/>
                <w:lang w:eastAsia="pl-PL"/>
              </w:rPr>
              <w:t>posiadająca uprawnienia  budowlane o specjalności instalacyjnej w zakresie instalacji i urządzeń wodociągowych i kanalizacyjnych oraz zaświadczenie o przynależności do stosownej Izby Inżynierów Budownictwa,</w:t>
            </w:r>
          </w:p>
        </w:tc>
        <w:tc>
          <w:tcPr>
            <w:tcW w:w="115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663369DD" w14:textId="77777777" w:rsidR="0006209D" w:rsidRPr="00A20D31" w:rsidRDefault="0006209D" w:rsidP="0006209D">
            <w:pPr>
              <w:spacing w:beforeLines="60" w:before="144" w:afterLines="60" w:after="144"/>
              <w:ind w:left="360"/>
              <w:jc w:val="center"/>
              <w:rPr>
                <w:rFonts w:ascii="Arial" w:hAnsi="Arial" w:cs="Arial"/>
                <w:sz w:val="18"/>
                <w:szCs w:val="18"/>
              </w:rPr>
            </w:pPr>
          </w:p>
        </w:tc>
        <w:tc>
          <w:tcPr>
            <w:tcW w:w="1067" w:type="pct"/>
            <w:tcBorders>
              <w:top w:val="single" w:sz="8" w:space="0" w:color="auto"/>
              <w:left w:val="nil"/>
              <w:bottom w:val="single" w:sz="8" w:space="0" w:color="auto"/>
              <w:right w:val="single" w:sz="4" w:space="0" w:color="auto"/>
            </w:tcBorders>
            <w:tcMar>
              <w:top w:w="0" w:type="dxa"/>
              <w:left w:w="70" w:type="dxa"/>
              <w:bottom w:w="0" w:type="dxa"/>
              <w:right w:w="70" w:type="dxa"/>
            </w:tcMar>
            <w:vAlign w:val="center"/>
          </w:tcPr>
          <w:p w14:paraId="5D7127D6" w14:textId="77777777" w:rsidR="0006209D" w:rsidRPr="00A20D31" w:rsidRDefault="0006209D" w:rsidP="0006209D">
            <w:pPr>
              <w:spacing w:beforeLines="60" w:before="144" w:afterLines="60" w:after="144"/>
              <w:ind w:left="360"/>
              <w:jc w:val="center"/>
              <w:rPr>
                <w:rFonts w:ascii="Arial" w:hAnsi="Arial" w:cs="Arial"/>
                <w:b/>
                <w:bCs/>
                <w:sz w:val="18"/>
                <w:szCs w:val="18"/>
              </w:rPr>
            </w:pPr>
          </w:p>
        </w:tc>
        <w:tc>
          <w:tcPr>
            <w:tcW w:w="868" w:type="pct"/>
            <w:tcBorders>
              <w:top w:val="single" w:sz="8"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591233CD" w14:textId="77777777" w:rsidR="0006209D" w:rsidRPr="00A20D31" w:rsidRDefault="0006209D" w:rsidP="0006209D">
            <w:pPr>
              <w:spacing w:beforeLines="60" w:before="144" w:afterLines="60" w:after="144"/>
              <w:ind w:left="360"/>
              <w:jc w:val="center"/>
              <w:rPr>
                <w:rFonts w:ascii="Arial" w:hAnsi="Arial" w:cs="Arial"/>
                <w:b/>
                <w:bCs/>
                <w:sz w:val="18"/>
                <w:szCs w:val="18"/>
              </w:rPr>
            </w:pPr>
          </w:p>
        </w:tc>
      </w:tr>
      <w:tr w:rsidR="0006209D" w:rsidRPr="00A20D31" w14:paraId="154A4C63" w14:textId="77777777" w:rsidTr="00FF6553">
        <w:trPr>
          <w:trHeight w:val="1691"/>
          <w:tblHeader/>
        </w:trPr>
        <w:tc>
          <w:tcPr>
            <w:tcW w:w="29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4A6C6712" w14:textId="77777777" w:rsidR="0006209D" w:rsidRPr="00A20D31" w:rsidRDefault="0006209D" w:rsidP="0006209D">
            <w:pPr>
              <w:numPr>
                <w:ilvl w:val="0"/>
                <w:numId w:val="72"/>
              </w:numPr>
              <w:suppressAutoHyphens w:val="0"/>
              <w:spacing w:beforeLines="60" w:before="144" w:afterLines="60" w:after="144"/>
              <w:ind w:left="75" w:firstLine="0"/>
              <w:contextualSpacing/>
              <w:jc w:val="center"/>
              <w:rPr>
                <w:rFonts w:ascii="Arial" w:hAnsi="Arial" w:cs="Arial"/>
                <w:b/>
                <w:bCs/>
                <w:sz w:val="18"/>
                <w:szCs w:val="18"/>
                <w:lang w:eastAsia="pl-PL"/>
              </w:rPr>
            </w:pPr>
          </w:p>
        </w:tc>
        <w:tc>
          <w:tcPr>
            <w:tcW w:w="1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BBB00D2" w14:textId="5C071E81" w:rsidR="0006209D" w:rsidRPr="00A20D31" w:rsidRDefault="0006209D" w:rsidP="00AF375D">
            <w:pPr>
              <w:suppressAutoHyphens w:val="0"/>
              <w:spacing w:beforeLines="300" w:before="720" w:afterLines="300" w:after="720"/>
              <w:ind w:left="73" w:right="78"/>
              <w:contextualSpacing/>
              <w:rPr>
                <w:rFonts w:ascii="Arial" w:hAnsi="Arial" w:cs="Arial"/>
                <w:b/>
                <w:bCs/>
                <w:sz w:val="18"/>
                <w:szCs w:val="18"/>
                <w:lang w:eastAsia="pl-PL"/>
              </w:rPr>
            </w:pPr>
            <w:r w:rsidRPr="00A20D31">
              <w:rPr>
                <w:rFonts w:ascii="Arial" w:hAnsi="Arial" w:cs="Arial"/>
                <w:b/>
                <w:bCs/>
                <w:sz w:val="18"/>
                <w:szCs w:val="18"/>
                <w:lang w:eastAsia="pl-PL"/>
              </w:rPr>
              <w:t xml:space="preserve">co najmniej jedna osoba  </w:t>
            </w:r>
            <w:r w:rsidR="00E72BA6" w:rsidRPr="00E72BA6">
              <w:rPr>
                <w:rFonts w:ascii="Arial" w:hAnsi="Arial" w:cs="Arial"/>
                <w:bCs/>
                <w:sz w:val="18"/>
                <w:szCs w:val="18"/>
                <w:lang w:eastAsia="pl-PL"/>
              </w:rPr>
              <w:t>pełniąca funkcję Kierownika budowy</w:t>
            </w:r>
            <w:r w:rsidR="00E72BA6">
              <w:rPr>
                <w:rFonts w:ascii="Arial" w:hAnsi="Arial" w:cs="Arial"/>
                <w:b/>
                <w:bCs/>
                <w:sz w:val="18"/>
                <w:szCs w:val="18"/>
                <w:lang w:eastAsia="pl-PL"/>
              </w:rPr>
              <w:t xml:space="preserve"> </w:t>
            </w:r>
            <w:r w:rsidRPr="00A20D31">
              <w:rPr>
                <w:rFonts w:ascii="Arial" w:hAnsi="Arial" w:cs="Arial"/>
                <w:sz w:val="18"/>
                <w:szCs w:val="18"/>
                <w:lang w:eastAsia="pl-PL"/>
              </w:rPr>
              <w:t>posiadająca uprawnienia  budowlane o specjalności  instalacyjnej w zakresie instalacji i sieci elektrycznych oraz zaświadczenie o przynależności do stosownej Izby Inżynierów Budownictwa,</w:t>
            </w:r>
          </w:p>
        </w:tc>
        <w:tc>
          <w:tcPr>
            <w:tcW w:w="115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101B459E" w14:textId="77777777" w:rsidR="0006209D" w:rsidRPr="00A20D31" w:rsidRDefault="0006209D" w:rsidP="0006209D">
            <w:pPr>
              <w:spacing w:beforeLines="60" w:before="144" w:afterLines="60" w:after="144"/>
              <w:ind w:left="360"/>
              <w:jc w:val="center"/>
              <w:rPr>
                <w:rFonts w:ascii="Arial" w:hAnsi="Arial" w:cs="Arial"/>
                <w:sz w:val="18"/>
                <w:szCs w:val="18"/>
              </w:rPr>
            </w:pPr>
          </w:p>
        </w:tc>
        <w:tc>
          <w:tcPr>
            <w:tcW w:w="1067" w:type="pct"/>
            <w:tcBorders>
              <w:top w:val="single" w:sz="8" w:space="0" w:color="auto"/>
              <w:left w:val="nil"/>
              <w:bottom w:val="single" w:sz="8" w:space="0" w:color="auto"/>
              <w:right w:val="single" w:sz="4" w:space="0" w:color="auto"/>
            </w:tcBorders>
            <w:tcMar>
              <w:top w:w="0" w:type="dxa"/>
              <w:left w:w="70" w:type="dxa"/>
              <w:bottom w:w="0" w:type="dxa"/>
              <w:right w:w="70" w:type="dxa"/>
            </w:tcMar>
            <w:vAlign w:val="center"/>
          </w:tcPr>
          <w:p w14:paraId="014A8343" w14:textId="77777777" w:rsidR="0006209D" w:rsidRPr="00A20D31" w:rsidRDefault="0006209D" w:rsidP="0006209D">
            <w:pPr>
              <w:spacing w:beforeLines="60" w:before="144" w:afterLines="60" w:after="144"/>
              <w:ind w:left="360"/>
              <w:jc w:val="center"/>
              <w:rPr>
                <w:rFonts w:ascii="Arial" w:hAnsi="Arial" w:cs="Arial"/>
                <w:b/>
                <w:bCs/>
                <w:sz w:val="18"/>
                <w:szCs w:val="18"/>
              </w:rPr>
            </w:pPr>
          </w:p>
        </w:tc>
        <w:tc>
          <w:tcPr>
            <w:tcW w:w="868" w:type="pct"/>
            <w:tcBorders>
              <w:top w:val="single" w:sz="8" w:space="0" w:color="auto"/>
              <w:left w:val="single" w:sz="4" w:space="0" w:color="auto"/>
              <w:bottom w:val="single" w:sz="8" w:space="0" w:color="auto"/>
              <w:right w:val="single" w:sz="8" w:space="0" w:color="auto"/>
            </w:tcBorders>
            <w:tcMar>
              <w:top w:w="0" w:type="dxa"/>
              <w:left w:w="70" w:type="dxa"/>
              <w:bottom w:w="0" w:type="dxa"/>
              <w:right w:w="70" w:type="dxa"/>
            </w:tcMar>
            <w:vAlign w:val="center"/>
          </w:tcPr>
          <w:p w14:paraId="229A520C" w14:textId="77777777" w:rsidR="0006209D" w:rsidRPr="00A20D31" w:rsidRDefault="0006209D" w:rsidP="0006209D">
            <w:pPr>
              <w:spacing w:beforeLines="60" w:before="144" w:afterLines="60" w:after="144"/>
              <w:ind w:left="360"/>
              <w:jc w:val="center"/>
              <w:rPr>
                <w:rFonts w:ascii="Arial" w:hAnsi="Arial" w:cs="Arial"/>
                <w:b/>
                <w:bCs/>
                <w:sz w:val="18"/>
                <w:szCs w:val="18"/>
              </w:rPr>
            </w:pPr>
          </w:p>
        </w:tc>
      </w:tr>
      <w:bookmarkEnd w:id="25"/>
    </w:tbl>
    <w:p w14:paraId="16788603" w14:textId="3DE46954" w:rsidR="0087514C" w:rsidRPr="00A20D31" w:rsidRDefault="0087514C" w:rsidP="0087514C">
      <w:pPr>
        <w:ind w:left="567" w:hanging="207"/>
        <w:jc w:val="both"/>
        <w:rPr>
          <w:rFonts w:ascii="Arial" w:hAnsi="Arial" w:cs="Arial"/>
          <w:b/>
          <w:bCs/>
          <w:sz w:val="20"/>
          <w:szCs w:val="20"/>
        </w:rPr>
      </w:pPr>
    </w:p>
    <w:p w14:paraId="28B9E859" w14:textId="77777777" w:rsidR="0087514C" w:rsidRPr="00A20D31" w:rsidRDefault="0087514C" w:rsidP="0087514C">
      <w:pPr>
        <w:ind w:left="567" w:hanging="207"/>
        <w:jc w:val="both"/>
        <w:rPr>
          <w:rFonts w:ascii="Arial" w:hAnsi="Arial" w:cs="Arial"/>
          <w:b/>
          <w:bCs/>
          <w:sz w:val="20"/>
          <w:szCs w:val="20"/>
        </w:rPr>
      </w:pPr>
    </w:p>
    <w:p w14:paraId="7F136E34" w14:textId="77777777" w:rsidR="0087514C" w:rsidRPr="00A20D31" w:rsidRDefault="0087514C" w:rsidP="0087514C">
      <w:pPr>
        <w:ind w:left="284" w:hanging="284"/>
        <w:jc w:val="both"/>
        <w:rPr>
          <w:rFonts w:ascii="Arial" w:hAnsi="Arial" w:cs="Arial"/>
          <w:bCs/>
          <w:sz w:val="20"/>
          <w:szCs w:val="20"/>
        </w:rPr>
      </w:pPr>
      <w:r w:rsidRPr="00A20D31">
        <w:rPr>
          <w:rFonts w:ascii="Arial" w:hAnsi="Arial" w:cs="Arial"/>
          <w:bCs/>
          <w:sz w:val="20"/>
          <w:szCs w:val="20"/>
        </w:rPr>
        <w:t>*  W przypadku gdy wykazano osoby zdolne do wykonania zamówienia będące w dyspozycji innego podmiotu, Wykonawca składający ofertę zobowiązany jest udowodnić Zamawiającemu, iż będzie dysponował zasobami niezbędnymi do realizacji zamówienia,  w szczególności  dołączając w tym celu do oferty zobowiązanie tych podmiotów do oddania mu do dyspozycji niezbędnych zasobów na okres korzystania z nich przy wykonaniu zamówienia.</w:t>
      </w:r>
    </w:p>
    <w:p w14:paraId="2777B2DC" w14:textId="77777777" w:rsidR="0087514C" w:rsidRPr="00A20D31" w:rsidRDefault="0087514C" w:rsidP="0087514C">
      <w:pPr>
        <w:ind w:left="284" w:hanging="284"/>
        <w:jc w:val="both"/>
        <w:rPr>
          <w:rFonts w:ascii="Arial" w:hAnsi="Arial" w:cs="Arial"/>
          <w:sz w:val="20"/>
          <w:szCs w:val="20"/>
        </w:rPr>
      </w:pPr>
      <w:r w:rsidRPr="00A20D31">
        <w:rPr>
          <w:rFonts w:ascii="Arial" w:hAnsi="Arial" w:cs="Arial"/>
          <w:sz w:val="20"/>
          <w:szCs w:val="20"/>
        </w:rPr>
        <w:t xml:space="preserve">** W załączeniu do wykazu należy przedstawić oryginały lub kopie poświadczone przez Wykonawcę               za zgodność z oryginałem dokumentów stwierdzających, że te osoby posiadają wymagane uprawnienia lub kwalifikacje.   </w:t>
      </w:r>
    </w:p>
    <w:p w14:paraId="3615600A" w14:textId="77777777" w:rsidR="0087514C" w:rsidRPr="0087514C" w:rsidRDefault="0087514C" w:rsidP="0087514C">
      <w:pPr>
        <w:ind w:left="284" w:hanging="142"/>
        <w:jc w:val="both"/>
        <w:rPr>
          <w:rFonts w:ascii="Arial" w:hAnsi="Arial" w:cs="Arial"/>
          <w:b/>
          <w:bCs/>
          <w:sz w:val="20"/>
          <w:szCs w:val="20"/>
        </w:rPr>
      </w:pPr>
    </w:p>
    <w:p w14:paraId="265E8F62" w14:textId="77777777" w:rsidR="0087514C" w:rsidRDefault="0087514C" w:rsidP="0087514C">
      <w:pPr>
        <w:tabs>
          <w:tab w:val="left" w:pos="6855"/>
          <w:tab w:val="right" w:pos="9422"/>
        </w:tabs>
        <w:rPr>
          <w:rFonts w:ascii="Arial" w:hAnsi="Arial" w:cs="Arial"/>
          <w:b/>
          <w:sz w:val="20"/>
          <w:szCs w:val="20"/>
        </w:rPr>
      </w:pPr>
    </w:p>
    <w:p w14:paraId="22EF8EBB" w14:textId="77777777" w:rsidR="00AF375D" w:rsidRDefault="00AF375D" w:rsidP="0087514C">
      <w:pPr>
        <w:tabs>
          <w:tab w:val="left" w:pos="6855"/>
          <w:tab w:val="right" w:pos="9422"/>
        </w:tabs>
        <w:rPr>
          <w:rFonts w:ascii="Arial" w:hAnsi="Arial" w:cs="Arial"/>
          <w:b/>
          <w:sz w:val="20"/>
          <w:szCs w:val="20"/>
        </w:rPr>
      </w:pPr>
    </w:p>
    <w:p w14:paraId="5B436A02" w14:textId="77777777" w:rsidR="00AF375D" w:rsidRPr="0087514C" w:rsidRDefault="00AF375D" w:rsidP="0087514C">
      <w:pPr>
        <w:tabs>
          <w:tab w:val="left" w:pos="6855"/>
          <w:tab w:val="right" w:pos="9422"/>
        </w:tabs>
        <w:rPr>
          <w:rFonts w:ascii="Arial" w:hAnsi="Arial" w:cs="Arial"/>
          <w:b/>
          <w:sz w:val="20"/>
          <w:szCs w:val="20"/>
        </w:rPr>
      </w:pPr>
    </w:p>
    <w:p w14:paraId="69E5C6FD" w14:textId="77777777" w:rsidR="00581D1B" w:rsidRDefault="00581D1B" w:rsidP="00B57F5F">
      <w:pPr>
        <w:tabs>
          <w:tab w:val="left" w:pos="6855"/>
          <w:tab w:val="right" w:pos="9422"/>
        </w:tabs>
        <w:rPr>
          <w:rFonts w:ascii="Arial" w:hAnsi="Arial" w:cs="Arial"/>
          <w:b/>
          <w:sz w:val="20"/>
          <w:szCs w:val="20"/>
        </w:rPr>
      </w:pPr>
    </w:p>
    <w:p w14:paraId="2AF1A0C4" w14:textId="71BAEA30" w:rsidR="00E61DAD" w:rsidRPr="00A76092" w:rsidRDefault="002A6F0E" w:rsidP="002A6F0E">
      <w:pPr>
        <w:tabs>
          <w:tab w:val="left" w:pos="6855"/>
          <w:tab w:val="right" w:pos="9422"/>
        </w:tabs>
        <w:jc w:val="right"/>
        <w:rPr>
          <w:rFonts w:ascii="Arial" w:hAnsi="Arial" w:cs="Arial"/>
          <w:b/>
          <w:sz w:val="20"/>
          <w:szCs w:val="20"/>
        </w:rPr>
      </w:pPr>
      <w:bookmarkStart w:id="26" w:name="_Hlk105415965"/>
      <w:bookmarkEnd w:id="23"/>
      <w:r>
        <w:rPr>
          <w:rFonts w:ascii="Arial" w:hAnsi="Arial" w:cs="Arial"/>
          <w:b/>
          <w:sz w:val="20"/>
          <w:szCs w:val="20"/>
        </w:rPr>
        <w:lastRenderedPageBreak/>
        <w:t xml:space="preserve"> </w:t>
      </w:r>
      <w:r w:rsidR="00E61DAD" w:rsidRPr="0032158B">
        <w:rPr>
          <w:rFonts w:ascii="Arial" w:hAnsi="Arial" w:cs="Arial"/>
          <w:b/>
          <w:sz w:val="20"/>
          <w:szCs w:val="20"/>
        </w:rPr>
        <w:t xml:space="preserve">Załącznik </w:t>
      </w:r>
      <w:r w:rsidR="00C91F14">
        <w:rPr>
          <w:rFonts w:ascii="Arial" w:hAnsi="Arial" w:cs="Arial"/>
          <w:b/>
          <w:sz w:val="20"/>
          <w:szCs w:val="20"/>
        </w:rPr>
        <w:t>N</w:t>
      </w:r>
      <w:r w:rsidR="00E61DAD" w:rsidRPr="0032158B">
        <w:rPr>
          <w:rFonts w:ascii="Arial" w:hAnsi="Arial" w:cs="Arial"/>
          <w:b/>
          <w:sz w:val="20"/>
          <w:szCs w:val="20"/>
        </w:rPr>
        <w:t xml:space="preserve">r </w:t>
      </w:r>
      <w:r w:rsidR="00581D1B">
        <w:rPr>
          <w:rFonts w:ascii="Arial" w:hAnsi="Arial" w:cs="Arial"/>
          <w:b/>
          <w:sz w:val="20"/>
          <w:szCs w:val="20"/>
        </w:rPr>
        <w:t>4</w:t>
      </w:r>
      <w:r w:rsidR="00E61DAD">
        <w:rPr>
          <w:rFonts w:ascii="Arial" w:hAnsi="Arial" w:cs="Arial"/>
          <w:b/>
          <w:sz w:val="20"/>
          <w:szCs w:val="20"/>
        </w:rPr>
        <w:t xml:space="preserve"> </w:t>
      </w:r>
      <w:r w:rsidR="00E167D7">
        <w:rPr>
          <w:rFonts w:ascii="Arial" w:hAnsi="Arial" w:cs="Arial"/>
          <w:b/>
          <w:sz w:val="20"/>
          <w:szCs w:val="20"/>
        </w:rPr>
        <w:t>do S</w:t>
      </w:r>
      <w:r w:rsidR="00E61DAD" w:rsidRPr="0032158B">
        <w:rPr>
          <w:rFonts w:ascii="Arial" w:hAnsi="Arial" w:cs="Arial"/>
          <w:b/>
          <w:sz w:val="20"/>
          <w:szCs w:val="20"/>
        </w:rPr>
        <w:t>WZ</w:t>
      </w:r>
      <w:r w:rsidR="00E61DAD" w:rsidRPr="00A76092">
        <w:rPr>
          <w:rFonts w:ascii="Arial" w:hAnsi="Arial" w:cs="Arial"/>
          <w:b/>
          <w:sz w:val="20"/>
          <w:szCs w:val="20"/>
        </w:rPr>
        <w:t xml:space="preserve"> </w:t>
      </w:r>
    </w:p>
    <w:p w14:paraId="12B13647" w14:textId="77777777" w:rsidR="00E61DAD" w:rsidRPr="004630B7" w:rsidRDefault="00E61DAD" w:rsidP="00E61DAD">
      <w:pPr>
        <w:suppressAutoHyphens w:val="0"/>
        <w:rPr>
          <w:rFonts w:ascii="Arial" w:hAnsi="Arial" w:cs="Arial"/>
          <w:b/>
          <w:color w:val="000000"/>
          <w:sz w:val="22"/>
          <w:szCs w:val="22"/>
          <w:lang w:eastAsia="pl-PL"/>
        </w:rPr>
      </w:pPr>
    </w:p>
    <w:p w14:paraId="337C08AD" w14:textId="77777777" w:rsidR="00E61DAD" w:rsidRPr="004630B7" w:rsidRDefault="00E61DAD" w:rsidP="00E61DA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3865A83E" w14:textId="77777777" w:rsidR="00E61DAD" w:rsidRPr="004630B7" w:rsidRDefault="00E61DAD" w:rsidP="00E61DAD">
      <w:pPr>
        <w:spacing w:after="200" w:line="276" w:lineRule="auto"/>
        <w:rPr>
          <w:rFonts w:ascii="Arial" w:eastAsia="Calibri" w:hAnsi="Arial" w:cs="Arial"/>
          <w:b/>
          <w:bCs/>
          <w:sz w:val="20"/>
          <w:szCs w:val="20"/>
          <w:lang w:eastAsia="en-US"/>
        </w:rPr>
      </w:pPr>
    </w:p>
    <w:p w14:paraId="2EF432BC" w14:textId="77777777" w:rsidR="00E61DAD" w:rsidRPr="004630B7" w:rsidRDefault="00E61DAD" w:rsidP="00E61DAD">
      <w:pPr>
        <w:spacing w:after="200" w:line="276" w:lineRule="auto"/>
        <w:jc w:val="center"/>
        <w:rPr>
          <w:rFonts w:ascii="Arial" w:eastAsia="Calibri" w:hAnsi="Arial" w:cs="Arial"/>
          <w:b/>
          <w:bCs/>
          <w:sz w:val="20"/>
          <w:szCs w:val="20"/>
          <w:lang w:eastAsia="en-US"/>
        </w:rPr>
      </w:pPr>
      <w:bookmarkStart w:id="27" w:name="_Hlk76384063"/>
      <w:bookmarkStart w:id="28" w:name="_Hlk77069280"/>
      <w:r w:rsidRPr="004630B7">
        <w:rPr>
          <w:rFonts w:ascii="Arial" w:eastAsia="Calibri" w:hAnsi="Arial" w:cs="Arial"/>
          <w:b/>
          <w:bCs/>
          <w:sz w:val="20"/>
          <w:szCs w:val="20"/>
          <w:lang w:eastAsia="en-US"/>
        </w:rPr>
        <w:t>Nazwa i adres Wykonawcy/członka konsorcjum:</w:t>
      </w:r>
    </w:p>
    <w:p w14:paraId="694B1276"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010339B"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89862A8"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590D73FD" w14:textId="77777777" w:rsidR="00E61DAD" w:rsidRPr="004630B7" w:rsidRDefault="00E61DAD" w:rsidP="00E61DAD">
      <w:pPr>
        <w:spacing w:after="200" w:line="276" w:lineRule="auto"/>
        <w:rPr>
          <w:rFonts w:ascii="Arial" w:eastAsia="Calibri" w:hAnsi="Arial" w:cs="Arial"/>
          <w:b/>
          <w:bCs/>
          <w:sz w:val="20"/>
          <w:szCs w:val="20"/>
          <w:lang w:eastAsia="en-US"/>
        </w:rPr>
      </w:pPr>
    </w:p>
    <w:p w14:paraId="742797CD" w14:textId="77777777" w:rsidR="00E61DAD" w:rsidRPr="004630B7" w:rsidRDefault="00E61DAD" w:rsidP="00E61DAD">
      <w:pPr>
        <w:spacing w:after="200" w:line="276" w:lineRule="auto"/>
        <w:jc w:val="center"/>
        <w:rPr>
          <w:rFonts w:ascii="Arial" w:eastAsia="Calibri" w:hAnsi="Arial" w:cs="Arial"/>
          <w:b/>
          <w:bCs/>
          <w:lang w:eastAsia="en-US"/>
        </w:rPr>
      </w:pPr>
      <w:r w:rsidRPr="004630B7">
        <w:rPr>
          <w:rFonts w:ascii="Arial" w:eastAsia="Calibri" w:hAnsi="Arial" w:cs="Arial"/>
          <w:b/>
          <w:bCs/>
          <w:lang w:eastAsia="en-US"/>
        </w:rPr>
        <w:t>OŚWIADCZENIE WYKONAWCY</w:t>
      </w:r>
    </w:p>
    <w:bookmarkEnd w:id="26"/>
    <w:p w14:paraId="2DF79AD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0EFD192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1EBBCE15" w14:textId="77777777" w:rsidR="00E61DAD" w:rsidRPr="004630B7" w:rsidRDefault="00E61DAD" w:rsidP="00E61DAD">
      <w:pPr>
        <w:suppressAutoHyphens w:val="0"/>
        <w:rPr>
          <w:rFonts w:ascii="Arial" w:hAnsi="Arial" w:cs="Arial"/>
          <w:b/>
          <w:color w:val="000000"/>
          <w:sz w:val="22"/>
          <w:szCs w:val="22"/>
          <w:lang w:eastAsia="pl-PL"/>
        </w:rPr>
      </w:pPr>
    </w:p>
    <w:p w14:paraId="25DDC356" w14:textId="77777777" w:rsidR="00E61DAD" w:rsidRPr="004630B7" w:rsidRDefault="00E61DAD" w:rsidP="009465C7">
      <w:pPr>
        <w:numPr>
          <w:ilvl w:val="0"/>
          <w:numId w:val="70"/>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w:t>
      </w:r>
    </w:p>
    <w:p w14:paraId="479B8D90" w14:textId="77777777" w:rsidR="00E61DAD" w:rsidRPr="004630B7" w:rsidRDefault="00E61DAD" w:rsidP="009465C7">
      <w:pPr>
        <w:numPr>
          <w:ilvl w:val="0"/>
          <w:numId w:val="42"/>
        </w:numPr>
        <w:suppressAutoHyphens w:val="0"/>
        <w:spacing w:after="200" w:line="259"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czynnym</w:t>
      </w:r>
      <w:r w:rsidRPr="004630B7">
        <w:rPr>
          <w:rFonts w:ascii="Arial" w:hAnsi="Arial" w:cs="Arial"/>
          <w:sz w:val="20"/>
          <w:szCs w:val="20"/>
          <w:lang w:eastAsia="pl-PL"/>
        </w:rPr>
        <w:t xml:space="preserve">* podatnikiem podatku od towarów i usług </w:t>
      </w:r>
      <w:r w:rsidRPr="004630B7">
        <w:rPr>
          <w:rFonts w:ascii="Arial" w:hAnsi="Arial" w:cs="Arial"/>
          <w:color w:val="000000"/>
          <w:sz w:val="20"/>
          <w:szCs w:val="20"/>
          <w:lang w:eastAsia="pl-PL"/>
        </w:rPr>
        <w:t xml:space="preserve">o numerze identyfikacyjnym                                  NIP ………………….. </w:t>
      </w:r>
      <w:r w:rsidRPr="004630B7">
        <w:rPr>
          <w:rFonts w:ascii="Arial" w:hAnsi="Arial" w:cs="Arial"/>
          <w:sz w:val="20"/>
          <w:szCs w:val="20"/>
          <w:lang w:eastAsia="pl-PL"/>
        </w:rPr>
        <w:t xml:space="preserve"> i jest uprawnionym do wystawiania faktur,</w:t>
      </w:r>
    </w:p>
    <w:p w14:paraId="3592A68E" w14:textId="77777777" w:rsidR="00E61DAD" w:rsidRPr="004630B7" w:rsidRDefault="00E61DAD" w:rsidP="00E61DAD">
      <w:pPr>
        <w:spacing w:after="120" w:line="120" w:lineRule="auto"/>
        <w:ind w:left="709"/>
        <w:contextualSpacing/>
        <w:jc w:val="both"/>
        <w:rPr>
          <w:rFonts w:ascii="Arial" w:hAnsi="Arial" w:cs="Arial"/>
          <w:sz w:val="20"/>
          <w:szCs w:val="20"/>
          <w:lang w:eastAsia="pl-PL"/>
        </w:rPr>
      </w:pPr>
    </w:p>
    <w:p w14:paraId="560C55E0" w14:textId="77777777" w:rsidR="00E61DAD" w:rsidRPr="004630B7" w:rsidRDefault="00E61DAD" w:rsidP="00E61DAD">
      <w:pPr>
        <w:suppressAutoHyphens w:val="0"/>
        <w:ind w:left="709"/>
        <w:contextualSpacing/>
        <w:jc w:val="both"/>
        <w:rPr>
          <w:rFonts w:ascii="Arial" w:hAnsi="Arial" w:cs="Arial"/>
          <w:sz w:val="20"/>
          <w:szCs w:val="20"/>
          <w:lang w:eastAsia="pl-PL"/>
        </w:rPr>
      </w:pPr>
      <w:r w:rsidRPr="004630B7">
        <w:rPr>
          <w:rFonts w:ascii="Arial" w:hAnsi="Arial" w:cs="Arial"/>
          <w:sz w:val="20"/>
          <w:szCs w:val="20"/>
          <w:lang w:eastAsia="pl-PL"/>
        </w:rPr>
        <w:t xml:space="preserve">lub </w:t>
      </w:r>
    </w:p>
    <w:p w14:paraId="3247465F" w14:textId="77777777" w:rsidR="00E61DAD" w:rsidRPr="004630B7" w:rsidRDefault="00E61DAD" w:rsidP="009465C7">
      <w:pPr>
        <w:numPr>
          <w:ilvl w:val="0"/>
          <w:numId w:val="42"/>
        </w:numPr>
        <w:suppressAutoHyphens w:val="0"/>
        <w:spacing w:after="160" w:line="360"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zwolnionym</w:t>
      </w:r>
      <w:r w:rsidRPr="004630B7">
        <w:rPr>
          <w:rFonts w:ascii="Arial" w:hAnsi="Arial" w:cs="Arial"/>
          <w:sz w:val="20"/>
          <w:szCs w:val="20"/>
          <w:lang w:eastAsia="pl-PL"/>
        </w:rPr>
        <w:t>* podatnikiem podatku od towarów i usług.</w:t>
      </w:r>
    </w:p>
    <w:p w14:paraId="736375BD" w14:textId="77777777" w:rsidR="00E61DAD" w:rsidRPr="004630B7" w:rsidRDefault="00E61DAD" w:rsidP="00E61DAD">
      <w:pPr>
        <w:spacing w:after="160" w:line="360" w:lineRule="auto"/>
        <w:ind w:left="709"/>
        <w:contextualSpacing/>
        <w:jc w:val="both"/>
        <w:rPr>
          <w:rFonts w:ascii="Arial" w:hAnsi="Arial" w:cs="Arial"/>
          <w:sz w:val="20"/>
          <w:szCs w:val="20"/>
          <w:lang w:eastAsia="pl-PL"/>
        </w:rPr>
      </w:pPr>
    </w:p>
    <w:p w14:paraId="49A8BB96" w14:textId="77777777" w:rsidR="00E61DAD" w:rsidRPr="004630B7" w:rsidRDefault="00E61DAD" w:rsidP="00E61DAD">
      <w:pPr>
        <w:ind w:left="284"/>
        <w:jc w:val="both"/>
        <w:rPr>
          <w:rFonts w:ascii="Arial" w:hAnsi="Arial" w:cs="Arial"/>
          <w:b/>
          <w:i/>
          <w:iCs/>
          <w:sz w:val="18"/>
          <w:szCs w:val="18"/>
        </w:rPr>
      </w:pPr>
      <w:r w:rsidRPr="004630B7">
        <w:rPr>
          <w:rFonts w:ascii="Arial" w:hAnsi="Arial" w:cs="Arial"/>
          <w:b/>
          <w:i/>
          <w:iCs/>
          <w:sz w:val="18"/>
          <w:szCs w:val="18"/>
        </w:rPr>
        <w:t>*  - wybrać właściwą opcję i niepotrzebne skreślić</w:t>
      </w:r>
    </w:p>
    <w:p w14:paraId="693140EE"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2194E9B1" w14:textId="05FC910E" w:rsidR="00E61DAD" w:rsidRPr="004630B7" w:rsidRDefault="00E61DAD" w:rsidP="009465C7">
      <w:pPr>
        <w:numPr>
          <w:ilvl w:val="0"/>
          <w:numId w:val="70"/>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color w:val="000000"/>
          <w:sz w:val="20"/>
          <w:szCs w:val="20"/>
          <w:lang w:eastAsia="pl-PL"/>
        </w:rPr>
        <w:t xml:space="preserve">Wykonawca składający niniejszą ofertę, a w przypadku oferty wspólnej każdy Wykonawca składający ofertę wspólną </w:t>
      </w:r>
      <w:r w:rsidRPr="004630B7">
        <w:rPr>
          <w:rFonts w:ascii="Arial" w:hAnsi="Arial" w:cs="Arial"/>
          <w:b/>
          <w:color w:val="000000"/>
          <w:sz w:val="20"/>
          <w:szCs w:val="20"/>
          <w:u w:val="single"/>
          <w:lang w:eastAsia="pl-PL"/>
        </w:rPr>
        <w:t>oświadcza, że</w:t>
      </w:r>
      <w:r w:rsidRPr="004630B7">
        <w:rPr>
          <w:rFonts w:ascii="Arial" w:hAnsi="Arial" w:cs="Arial"/>
          <w:b/>
          <w:color w:val="000000"/>
          <w:sz w:val="20"/>
          <w:szCs w:val="20"/>
          <w:lang w:eastAsia="pl-PL"/>
        </w:rPr>
        <w:t xml:space="preserve"> </w:t>
      </w:r>
      <w:r w:rsidRPr="004630B7">
        <w:rPr>
          <w:rFonts w:ascii="Arial" w:hAnsi="Arial" w:cs="Arial"/>
          <w:color w:val="000000"/>
          <w:sz w:val="20"/>
          <w:szCs w:val="20"/>
          <w:lang w:eastAsia="pl-PL"/>
        </w:rPr>
        <w:t>posiada status ………………….…….…. przedsiębiorcy w rozumieniu ustawy z dnia 8 marca 2013 r. o przeciwdziałaniu nadmiernym opóźnieniom w transakcjach handlowych (Dz.U. z 202</w:t>
      </w:r>
      <w:r w:rsidR="00F9250D">
        <w:rPr>
          <w:rFonts w:ascii="Arial" w:hAnsi="Arial" w:cs="Arial"/>
          <w:color w:val="000000"/>
          <w:sz w:val="20"/>
          <w:szCs w:val="20"/>
          <w:lang w:eastAsia="pl-PL"/>
        </w:rPr>
        <w:t>3</w:t>
      </w:r>
      <w:r w:rsidRPr="004630B7">
        <w:rPr>
          <w:rFonts w:ascii="Arial" w:hAnsi="Arial" w:cs="Arial"/>
          <w:color w:val="000000"/>
          <w:sz w:val="20"/>
          <w:szCs w:val="20"/>
          <w:lang w:eastAsia="pl-PL"/>
        </w:rPr>
        <w:t xml:space="preserve"> r. poz. </w:t>
      </w:r>
      <w:r w:rsidR="00F9250D">
        <w:rPr>
          <w:rFonts w:ascii="Arial" w:hAnsi="Arial" w:cs="Arial"/>
          <w:color w:val="000000"/>
          <w:sz w:val="20"/>
          <w:szCs w:val="20"/>
          <w:lang w:eastAsia="pl-PL"/>
        </w:rPr>
        <w:t>711</w:t>
      </w:r>
      <w:r w:rsidRPr="004630B7">
        <w:rPr>
          <w:rFonts w:ascii="Arial" w:hAnsi="Arial" w:cs="Arial"/>
          <w:color w:val="000000"/>
          <w:sz w:val="20"/>
          <w:szCs w:val="20"/>
          <w:lang w:eastAsia="pl-PL"/>
        </w:rPr>
        <w:t xml:space="preserve"> </w:t>
      </w:r>
      <w:proofErr w:type="spellStart"/>
      <w:r w:rsidRPr="004630B7">
        <w:rPr>
          <w:rFonts w:ascii="Arial" w:hAnsi="Arial" w:cs="Arial"/>
          <w:color w:val="000000"/>
          <w:sz w:val="20"/>
          <w:szCs w:val="20"/>
          <w:lang w:eastAsia="pl-PL"/>
        </w:rPr>
        <w:t>t.j</w:t>
      </w:r>
      <w:proofErr w:type="spellEnd"/>
      <w:r w:rsidRPr="004630B7">
        <w:rPr>
          <w:rFonts w:ascii="Arial" w:hAnsi="Arial" w:cs="Arial"/>
          <w:color w:val="000000"/>
          <w:sz w:val="20"/>
          <w:szCs w:val="20"/>
          <w:lang w:eastAsia="pl-PL"/>
        </w:rPr>
        <w:t>.).</w:t>
      </w:r>
    </w:p>
    <w:p w14:paraId="68D5EF1C"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7242EDC5" w14:textId="77777777" w:rsidR="00E61DAD" w:rsidRPr="004630B7" w:rsidRDefault="00E61DAD" w:rsidP="009465C7">
      <w:pPr>
        <w:numPr>
          <w:ilvl w:val="0"/>
          <w:numId w:val="70"/>
        </w:numPr>
        <w:suppressAutoHyphens w:val="0"/>
        <w:spacing w:after="200" w:line="259" w:lineRule="auto"/>
        <w:ind w:left="284"/>
        <w:contextualSpacing/>
        <w:jc w:val="both"/>
        <w:rPr>
          <w:rFonts w:ascii="Arial" w:hAnsi="Arial" w:cs="Arial"/>
          <w:sz w:val="20"/>
          <w:szCs w:val="20"/>
          <w:lang w:eastAsia="pl-PL"/>
        </w:rPr>
      </w:pPr>
      <w:bookmarkStart w:id="29" w:name="_Hlk76383808"/>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 xml:space="preserve"> </w:t>
      </w:r>
      <w:bookmarkEnd w:id="29"/>
      <w:r w:rsidRPr="004630B7">
        <w:rPr>
          <w:rFonts w:ascii="Arial" w:hAnsi="Arial" w:cs="Arial"/>
          <w:b/>
          <w:color w:val="000000"/>
          <w:sz w:val="20"/>
          <w:szCs w:val="20"/>
          <w:lang w:eastAsia="pl-PL"/>
        </w:rPr>
        <w:t>jego właściwym urzędem skarbowym jest :</w:t>
      </w:r>
      <w:r w:rsidRPr="004630B7">
        <w:rPr>
          <w:rFonts w:ascii="Arial" w:hAnsi="Arial" w:cs="Arial"/>
          <w:sz w:val="20"/>
          <w:szCs w:val="20"/>
          <w:lang w:eastAsia="pl-PL"/>
        </w:rPr>
        <w:t xml:space="preserve"> </w:t>
      </w:r>
    </w:p>
    <w:p w14:paraId="0CA88E4A"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396759C4" w14:textId="43477676"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4CEB8679" w14:textId="77777777"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p>
    <w:p w14:paraId="0292BABC" w14:textId="3B0082CB" w:rsidR="00E61DAD" w:rsidRPr="004630B7" w:rsidRDefault="00E61DAD" w:rsidP="00E61DAD">
      <w:pPr>
        <w:spacing w:after="200" w:line="259" w:lineRule="auto"/>
        <w:ind w:left="284"/>
        <w:contextualSpacing/>
        <w:jc w:val="both"/>
        <w:rPr>
          <w:rFonts w:ascii="Arial" w:hAnsi="Arial" w:cs="Arial"/>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52126B8E"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27B4F557" w14:textId="2D1114AA" w:rsidR="00E61DAD" w:rsidRPr="004630B7" w:rsidRDefault="00E61DAD" w:rsidP="00E61DAD">
      <w:pPr>
        <w:suppressAutoHyphens w:val="0"/>
        <w:rPr>
          <w:rFonts w:ascii="Arial" w:hAnsi="Arial" w:cs="Arial"/>
          <w:b/>
          <w:i/>
          <w:iCs/>
          <w:color w:val="000000"/>
          <w:sz w:val="20"/>
          <w:szCs w:val="20"/>
          <w:lang w:eastAsia="pl-PL"/>
        </w:rPr>
      </w:pPr>
      <w:r w:rsidRPr="004630B7">
        <w:rPr>
          <w:rFonts w:ascii="Arial" w:hAnsi="Arial" w:cs="Arial"/>
          <w:b/>
          <w:color w:val="000000"/>
          <w:sz w:val="22"/>
          <w:szCs w:val="22"/>
          <w:lang w:eastAsia="pl-PL"/>
        </w:rPr>
        <w:t xml:space="preserve">                                       </w:t>
      </w:r>
      <w:r w:rsidRPr="004630B7">
        <w:rPr>
          <w:rFonts w:ascii="Arial" w:hAnsi="Arial" w:cs="Arial"/>
          <w:b/>
          <w:i/>
          <w:iCs/>
          <w:color w:val="000000"/>
          <w:sz w:val="20"/>
          <w:szCs w:val="20"/>
          <w:lang w:eastAsia="pl-PL"/>
        </w:rPr>
        <w:t xml:space="preserve">  (nazwa Urzędu Skarbowego i adres)</w:t>
      </w:r>
    </w:p>
    <w:bookmarkEnd w:id="27"/>
    <w:bookmarkEnd w:id="28"/>
    <w:p w14:paraId="6434D169" w14:textId="77777777" w:rsidR="00E61DAD" w:rsidRDefault="00E61DAD" w:rsidP="00E61DAD">
      <w:pPr>
        <w:tabs>
          <w:tab w:val="left" w:pos="6855"/>
          <w:tab w:val="right" w:pos="9422"/>
        </w:tabs>
        <w:rPr>
          <w:rFonts w:ascii="Arial" w:hAnsi="Arial" w:cs="Arial"/>
          <w:b/>
          <w:sz w:val="20"/>
          <w:szCs w:val="20"/>
        </w:rPr>
      </w:pPr>
    </w:p>
    <w:p w14:paraId="59529BEF" w14:textId="77777777" w:rsidR="00E61DAD" w:rsidRDefault="00E61DAD" w:rsidP="00E61DAD">
      <w:pPr>
        <w:tabs>
          <w:tab w:val="left" w:pos="6855"/>
          <w:tab w:val="right" w:pos="9422"/>
        </w:tabs>
        <w:rPr>
          <w:rFonts w:ascii="Arial" w:hAnsi="Arial" w:cs="Arial"/>
          <w:b/>
          <w:sz w:val="20"/>
          <w:szCs w:val="20"/>
        </w:rPr>
      </w:pPr>
    </w:p>
    <w:p w14:paraId="51350427" w14:textId="77777777" w:rsidR="00E61DAD" w:rsidRDefault="00E61DAD" w:rsidP="00E61DAD">
      <w:pPr>
        <w:tabs>
          <w:tab w:val="left" w:pos="6855"/>
          <w:tab w:val="right" w:pos="9422"/>
        </w:tabs>
        <w:rPr>
          <w:rFonts w:ascii="Arial" w:hAnsi="Arial" w:cs="Arial"/>
          <w:b/>
          <w:sz w:val="20"/>
          <w:szCs w:val="20"/>
        </w:rPr>
      </w:pPr>
    </w:p>
    <w:p w14:paraId="79ED2E52" w14:textId="77777777" w:rsidR="00E61DAD" w:rsidRDefault="00E61DAD" w:rsidP="00E61DAD">
      <w:pPr>
        <w:tabs>
          <w:tab w:val="left" w:pos="6855"/>
          <w:tab w:val="right" w:pos="9422"/>
        </w:tabs>
        <w:rPr>
          <w:rFonts w:ascii="Arial" w:hAnsi="Arial" w:cs="Arial"/>
          <w:b/>
          <w:sz w:val="20"/>
          <w:szCs w:val="20"/>
        </w:rPr>
      </w:pPr>
    </w:p>
    <w:p w14:paraId="1B16FE0C" w14:textId="77777777" w:rsidR="00E61DAD" w:rsidRDefault="00E61DAD" w:rsidP="00E61DAD">
      <w:pPr>
        <w:tabs>
          <w:tab w:val="left" w:pos="6855"/>
          <w:tab w:val="right" w:pos="9422"/>
        </w:tabs>
        <w:rPr>
          <w:rFonts w:ascii="Arial" w:hAnsi="Arial" w:cs="Arial"/>
          <w:b/>
          <w:sz w:val="20"/>
          <w:szCs w:val="20"/>
        </w:rPr>
      </w:pPr>
    </w:p>
    <w:p w14:paraId="5C1CC862" w14:textId="77777777" w:rsidR="00E61DAD" w:rsidRDefault="00E61DAD" w:rsidP="00E61DAD">
      <w:pPr>
        <w:tabs>
          <w:tab w:val="left" w:pos="6855"/>
          <w:tab w:val="right" w:pos="9422"/>
        </w:tabs>
        <w:rPr>
          <w:rFonts w:ascii="Arial" w:hAnsi="Arial" w:cs="Arial"/>
          <w:b/>
          <w:sz w:val="20"/>
          <w:szCs w:val="20"/>
        </w:rPr>
      </w:pPr>
    </w:p>
    <w:p w14:paraId="57403004" w14:textId="77777777" w:rsidR="00E61DAD" w:rsidRDefault="00E61DAD" w:rsidP="00E61DAD">
      <w:pPr>
        <w:tabs>
          <w:tab w:val="left" w:pos="6855"/>
          <w:tab w:val="right" w:pos="9422"/>
        </w:tabs>
        <w:rPr>
          <w:rFonts w:ascii="Arial" w:hAnsi="Arial" w:cs="Arial"/>
          <w:b/>
          <w:sz w:val="20"/>
          <w:szCs w:val="20"/>
        </w:rPr>
      </w:pPr>
    </w:p>
    <w:p w14:paraId="547EF02E" w14:textId="77777777" w:rsidR="00E61DAD" w:rsidRDefault="00E61DAD" w:rsidP="00E61DAD">
      <w:pPr>
        <w:tabs>
          <w:tab w:val="left" w:pos="6855"/>
          <w:tab w:val="right" w:pos="9422"/>
        </w:tabs>
        <w:rPr>
          <w:rFonts w:ascii="Arial" w:hAnsi="Arial" w:cs="Arial"/>
          <w:b/>
          <w:sz w:val="20"/>
          <w:szCs w:val="20"/>
        </w:rPr>
      </w:pPr>
    </w:p>
    <w:p w14:paraId="24D0EFAD" w14:textId="77777777" w:rsidR="00E61DAD" w:rsidRDefault="00E61DAD" w:rsidP="00E61DAD">
      <w:pPr>
        <w:tabs>
          <w:tab w:val="left" w:pos="6855"/>
          <w:tab w:val="right" w:pos="9422"/>
        </w:tabs>
        <w:rPr>
          <w:rFonts w:ascii="Arial" w:hAnsi="Arial" w:cs="Arial"/>
          <w:b/>
          <w:sz w:val="20"/>
          <w:szCs w:val="20"/>
        </w:rPr>
      </w:pPr>
    </w:p>
    <w:p w14:paraId="7E8786F3" w14:textId="77777777" w:rsidR="00E61DAD" w:rsidRDefault="00E61DAD" w:rsidP="00E61DAD">
      <w:pPr>
        <w:tabs>
          <w:tab w:val="left" w:pos="6855"/>
          <w:tab w:val="right" w:pos="9422"/>
        </w:tabs>
        <w:rPr>
          <w:rFonts w:ascii="Arial" w:hAnsi="Arial" w:cs="Arial"/>
          <w:b/>
          <w:sz w:val="20"/>
          <w:szCs w:val="20"/>
        </w:rPr>
      </w:pPr>
    </w:p>
    <w:p w14:paraId="3991A5D3" w14:textId="23936286" w:rsidR="00331D7A" w:rsidRDefault="00331D7A" w:rsidP="00BE5EF7">
      <w:pPr>
        <w:tabs>
          <w:tab w:val="left" w:pos="6855"/>
          <w:tab w:val="right" w:pos="9422"/>
        </w:tabs>
        <w:rPr>
          <w:rFonts w:ascii="Arial" w:hAnsi="Arial" w:cs="Arial"/>
          <w:b/>
          <w:sz w:val="20"/>
          <w:szCs w:val="20"/>
        </w:rPr>
      </w:pPr>
    </w:p>
    <w:p w14:paraId="68378478" w14:textId="34E1EEF9" w:rsidR="00331D7A" w:rsidRDefault="00331D7A" w:rsidP="00BE5EF7">
      <w:pPr>
        <w:tabs>
          <w:tab w:val="left" w:pos="6855"/>
          <w:tab w:val="right" w:pos="9422"/>
        </w:tabs>
        <w:rPr>
          <w:rFonts w:ascii="Arial" w:hAnsi="Arial" w:cs="Arial"/>
          <w:b/>
          <w:sz w:val="20"/>
          <w:szCs w:val="20"/>
        </w:rPr>
      </w:pPr>
    </w:p>
    <w:p w14:paraId="5A999834" w14:textId="5170E33F" w:rsidR="00331D7A" w:rsidRDefault="00331D7A" w:rsidP="00BE5EF7">
      <w:pPr>
        <w:tabs>
          <w:tab w:val="left" w:pos="6855"/>
          <w:tab w:val="right" w:pos="9422"/>
        </w:tabs>
        <w:rPr>
          <w:rFonts w:ascii="Arial" w:hAnsi="Arial" w:cs="Arial"/>
          <w:b/>
          <w:sz w:val="20"/>
          <w:szCs w:val="20"/>
        </w:rPr>
      </w:pPr>
    </w:p>
    <w:p w14:paraId="72CAD85A" w14:textId="6ADAE72F" w:rsidR="00331D7A" w:rsidRDefault="00331D7A" w:rsidP="00BE5EF7">
      <w:pPr>
        <w:tabs>
          <w:tab w:val="left" w:pos="6855"/>
          <w:tab w:val="right" w:pos="9422"/>
        </w:tabs>
        <w:rPr>
          <w:rFonts w:ascii="Arial" w:hAnsi="Arial" w:cs="Arial"/>
          <w:b/>
          <w:sz w:val="20"/>
          <w:szCs w:val="20"/>
        </w:rPr>
      </w:pPr>
    </w:p>
    <w:p w14:paraId="6AE3E4E4" w14:textId="77777777" w:rsidR="00331D7A" w:rsidRDefault="00331D7A" w:rsidP="00BE5EF7">
      <w:pPr>
        <w:tabs>
          <w:tab w:val="left" w:pos="6855"/>
          <w:tab w:val="right" w:pos="9422"/>
        </w:tabs>
        <w:rPr>
          <w:rFonts w:ascii="Arial" w:hAnsi="Arial" w:cs="Arial"/>
          <w:b/>
          <w:sz w:val="20"/>
          <w:szCs w:val="20"/>
        </w:rPr>
      </w:pPr>
    </w:p>
    <w:p w14:paraId="5AB0A17D" w14:textId="4E53CE35" w:rsidR="00123070" w:rsidRPr="00CA5490" w:rsidRDefault="002A6F0E" w:rsidP="00CA5490">
      <w:pPr>
        <w:tabs>
          <w:tab w:val="left" w:pos="6855"/>
          <w:tab w:val="right" w:pos="9422"/>
        </w:tabs>
        <w:jc w:val="center"/>
        <w:rPr>
          <w:rFonts w:ascii="Arial" w:hAnsi="Arial" w:cs="Arial"/>
          <w:b/>
          <w:sz w:val="20"/>
          <w:szCs w:val="20"/>
        </w:rPr>
      </w:pPr>
      <w:r>
        <w:rPr>
          <w:rFonts w:ascii="Arial" w:hAnsi="Arial" w:cs="Arial"/>
          <w:b/>
          <w:sz w:val="20"/>
          <w:szCs w:val="20"/>
        </w:rPr>
        <w:lastRenderedPageBreak/>
        <w:t xml:space="preserve">                                                                                                                                </w:t>
      </w:r>
      <w:r w:rsidR="00CA5490" w:rsidRPr="0032158B">
        <w:rPr>
          <w:rFonts w:ascii="Arial" w:hAnsi="Arial" w:cs="Arial"/>
          <w:b/>
          <w:sz w:val="20"/>
          <w:szCs w:val="20"/>
        </w:rPr>
        <w:t xml:space="preserve">Załącznik </w:t>
      </w:r>
      <w:r w:rsidR="00C91F14">
        <w:rPr>
          <w:rFonts w:ascii="Arial" w:hAnsi="Arial" w:cs="Arial"/>
          <w:b/>
          <w:sz w:val="20"/>
          <w:szCs w:val="20"/>
        </w:rPr>
        <w:t>N</w:t>
      </w:r>
      <w:r w:rsidR="00CA5490" w:rsidRPr="0032158B">
        <w:rPr>
          <w:rFonts w:ascii="Arial" w:hAnsi="Arial" w:cs="Arial"/>
          <w:b/>
          <w:sz w:val="20"/>
          <w:szCs w:val="20"/>
        </w:rPr>
        <w:t xml:space="preserve">r </w:t>
      </w:r>
      <w:r w:rsidR="00581D1B">
        <w:rPr>
          <w:rFonts w:ascii="Arial" w:hAnsi="Arial" w:cs="Arial"/>
          <w:b/>
          <w:sz w:val="20"/>
          <w:szCs w:val="20"/>
        </w:rPr>
        <w:t>5</w:t>
      </w:r>
      <w:r w:rsidR="001D180A">
        <w:rPr>
          <w:rFonts w:ascii="Arial" w:hAnsi="Arial" w:cs="Arial"/>
          <w:b/>
          <w:sz w:val="20"/>
          <w:szCs w:val="20"/>
        </w:rPr>
        <w:t xml:space="preserve"> </w:t>
      </w:r>
      <w:r w:rsidR="00E167D7">
        <w:rPr>
          <w:rFonts w:ascii="Arial" w:hAnsi="Arial" w:cs="Arial"/>
          <w:b/>
          <w:sz w:val="20"/>
          <w:szCs w:val="20"/>
        </w:rPr>
        <w:t>do S</w:t>
      </w:r>
      <w:r w:rsidR="00CA5490" w:rsidRPr="0032158B">
        <w:rPr>
          <w:rFonts w:ascii="Arial" w:hAnsi="Arial" w:cs="Arial"/>
          <w:b/>
          <w:sz w:val="20"/>
          <w:szCs w:val="20"/>
        </w:rPr>
        <w:t>WZ</w:t>
      </w:r>
      <w:r w:rsidR="00CA5490" w:rsidRPr="00A76092">
        <w:rPr>
          <w:rFonts w:ascii="Arial" w:hAnsi="Arial" w:cs="Arial"/>
          <w:b/>
          <w:sz w:val="20"/>
          <w:szCs w:val="20"/>
        </w:rPr>
        <w:t xml:space="preserve"> </w:t>
      </w:r>
    </w:p>
    <w:p w14:paraId="45301193"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601F1416" w14:textId="77777777" w:rsidR="00123070" w:rsidRPr="00A76092" w:rsidRDefault="00123070" w:rsidP="00123070">
      <w:pPr>
        <w:tabs>
          <w:tab w:val="left" w:pos="851"/>
        </w:tabs>
        <w:jc w:val="right"/>
        <w:rPr>
          <w:rFonts w:ascii="Arial" w:hAnsi="Arial" w:cs="Arial"/>
          <w:b/>
          <w:bCs/>
          <w:sz w:val="20"/>
          <w:szCs w:val="20"/>
        </w:rPr>
      </w:pPr>
    </w:p>
    <w:p w14:paraId="7F8CD028" w14:textId="77777777" w:rsidR="002E5AED" w:rsidRPr="004630B7" w:rsidRDefault="002E5AED" w:rsidP="002E5AE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2B70C507" w14:textId="77777777" w:rsidR="00123070" w:rsidRPr="00A76092" w:rsidRDefault="00123070" w:rsidP="00123070">
      <w:pPr>
        <w:pStyle w:val="bullet"/>
        <w:spacing w:before="0" w:after="0"/>
        <w:rPr>
          <w:rFonts w:ascii="Arial" w:hAnsi="Arial" w:cs="Arial"/>
          <w:bCs/>
          <w:sz w:val="20"/>
        </w:rPr>
      </w:pPr>
    </w:p>
    <w:p w14:paraId="204362A1" w14:textId="77777777" w:rsidR="00123070" w:rsidRPr="00A76092" w:rsidRDefault="00123070" w:rsidP="00123070">
      <w:pPr>
        <w:pStyle w:val="bullet"/>
        <w:spacing w:before="0" w:after="0"/>
        <w:rPr>
          <w:rFonts w:ascii="Arial" w:hAnsi="Arial" w:cs="Arial"/>
          <w:bCs/>
          <w:sz w:val="20"/>
        </w:rPr>
      </w:pPr>
    </w:p>
    <w:p w14:paraId="542B8019" w14:textId="77777777" w:rsidR="00123070" w:rsidRPr="00A76092" w:rsidRDefault="00123070" w:rsidP="00123070">
      <w:pPr>
        <w:pStyle w:val="bullet"/>
        <w:spacing w:before="0" w:after="0"/>
        <w:rPr>
          <w:rFonts w:ascii="Arial" w:hAnsi="Arial" w:cs="Arial"/>
          <w:bCs/>
          <w:sz w:val="20"/>
        </w:rPr>
      </w:pPr>
    </w:p>
    <w:p w14:paraId="23DE0F1C" w14:textId="77777777" w:rsidR="00123070" w:rsidRPr="00A76092" w:rsidRDefault="00123070" w:rsidP="00123070">
      <w:pPr>
        <w:pStyle w:val="bullet"/>
        <w:spacing w:before="0" w:after="0"/>
        <w:rPr>
          <w:rFonts w:ascii="Arial" w:hAnsi="Arial" w:cs="Arial"/>
          <w:bCs/>
          <w:sz w:val="20"/>
        </w:rPr>
      </w:pPr>
    </w:p>
    <w:p w14:paraId="18F6585A" w14:textId="77777777" w:rsidR="00123070" w:rsidRPr="00A76092" w:rsidRDefault="00123070" w:rsidP="00123070">
      <w:pPr>
        <w:pStyle w:val="bullet"/>
        <w:spacing w:before="0" w:after="0"/>
        <w:rPr>
          <w:rFonts w:ascii="Arial" w:hAnsi="Arial" w:cs="Arial"/>
          <w:bCs/>
          <w:sz w:val="20"/>
        </w:rPr>
      </w:pPr>
    </w:p>
    <w:p w14:paraId="3DA82A7F"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77730DA5" w14:textId="77777777" w:rsidR="00123070" w:rsidRPr="00A76092" w:rsidRDefault="00123070" w:rsidP="00123070">
      <w:pPr>
        <w:pStyle w:val="bullet"/>
        <w:spacing w:before="0" w:after="0"/>
        <w:jc w:val="both"/>
        <w:rPr>
          <w:rFonts w:ascii="Arial" w:hAnsi="Arial" w:cs="Arial"/>
          <w:bCs/>
          <w:sz w:val="20"/>
        </w:rPr>
      </w:pPr>
    </w:p>
    <w:p w14:paraId="13DF6609" w14:textId="77777777" w:rsidR="00123070" w:rsidRPr="00A76092" w:rsidRDefault="00123070" w:rsidP="00123070">
      <w:pPr>
        <w:pStyle w:val="bullet"/>
        <w:spacing w:before="0" w:after="0"/>
        <w:jc w:val="both"/>
        <w:rPr>
          <w:rFonts w:ascii="Arial" w:hAnsi="Arial" w:cs="Arial"/>
          <w:bCs/>
          <w:sz w:val="20"/>
        </w:rPr>
      </w:pPr>
    </w:p>
    <w:p w14:paraId="7C5A1ABE"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7C0E30F"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DD38FFD" w14:textId="77777777" w:rsidR="00123070" w:rsidRDefault="00123070" w:rsidP="00123070">
      <w:pPr>
        <w:pStyle w:val="bullet"/>
        <w:spacing w:before="0" w:after="0"/>
        <w:rPr>
          <w:rFonts w:ascii="Arial" w:hAnsi="Arial" w:cs="Arial"/>
          <w:bCs/>
          <w:sz w:val="20"/>
        </w:rPr>
      </w:pPr>
    </w:p>
    <w:p w14:paraId="2847B913" w14:textId="77777777" w:rsidR="00123070" w:rsidRDefault="00123070" w:rsidP="00123070">
      <w:pPr>
        <w:pStyle w:val="bullet"/>
        <w:spacing w:before="0" w:after="0"/>
        <w:rPr>
          <w:rFonts w:ascii="Arial" w:hAnsi="Arial" w:cs="Arial"/>
          <w:bCs/>
          <w:sz w:val="20"/>
        </w:rPr>
      </w:pPr>
    </w:p>
    <w:p w14:paraId="6293D169" w14:textId="77777777" w:rsidR="00123070" w:rsidRPr="00A76092" w:rsidRDefault="00123070" w:rsidP="00123070">
      <w:pPr>
        <w:pStyle w:val="bullet"/>
        <w:spacing w:before="0" w:after="0"/>
        <w:rPr>
          <w:rFonts w:ascii="Arial" w:hAnsi="Arial" w:cs="Arial"/>
          <w:bCs/>
          <w:sz w:val="20"/>
        </w:rPr>
      </w:pPr>
    </w:p>
    <w:p w14:paraId="5BD59C3C"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2CD783A3" w14:textId="77777777" w:rsidR="00123070" w:rsidRPr="00A76092" w:rsidRDefault="00123070" w:rsidP="00123070">
      <w:pPr>
        <w:rPr>
          <w:rFonts w:ascii="Arial" w:hAnsi="Arial" w:cs="Arial"/>
          <w:bCs/>
          <w:sz w:val="20"/>
          <w:szCs w:val="20"/>
        </w:rPr>
      </w:pPr>
    </w:p>
    <w:p w14:paraId="62E1D5E3" w14:textId="77777777" w:rsidR="00123070" w:rsidRDefault="00123070" w:rsidP="00123070">
      <w:pPr>
        <w:pStyle w:val="bullet"/>
        <w:spacing w:before="0" w:after="0"/>
        <w:rPr>
          <w:rFonts w:ascii="Arial" w:hAnsi="Arial" w:cs="Arial"/>
          <w:bCs/>
          <w:sz w:val="20"/>
        </w:rPr>
      </w:pPr>
    </w:p>
    <w:p w14:paraId="0CD73EDC" w14:textId="77777777" w:rsidR="00123070" w:rsidRDefault="00123070" w:rsidP="00123070">
      <w:pPr>
        <w:pStyle w:val="bullet"/>
        <w:spacing w:before="0" w:after="0"/>
        <w:rPr>
          <w:rFonts w:ascii="Arial" w:hAnsi="Arial" w:cs="Arial"/>
          <w:bCs/>
          <w:sz w:val="20"/>
        </w:rPr>
      </w:pPr>
    </w:p>
    <w:p w14:paraId="389325C9" w14:textId="77777777" w:rsidR="00123070" w:rsidRPr="00A76092" w:rsidRDefault="00123070" w:rsidP="00123070">
      <w:pPr>
        <w:pStyle w:val="bullet"/>
        <w:spacing w:before="0" w:after="0"/>
        <w:rPr>
          <w:rFonts w:ascii="Arial" w:hAnsi="Arial" w:cs="Arial"/>
          <w:bCs/>
          <w:sz w:val="20"/>
        </w:rPr>
      </w:pPr>
    </w:p>
    <w:p w14:paraId="001D5BC7" w14:textId="77777777" w:rsidR="00123070" w:rsidRPr="00A76092" w:rsidRDefault="00123070" w:rsidP="00123070">
      <w:pPr>
        <w:pStyle w:val="bullet"/>
        <w:spacing w:before="0" w:after="0"/>
        <w:rPr>
          <w:rFonts w:ascii="Arial" w:hAnsi="Arial" w:cs="Arial"/>
          <w:bCs/>
          <w:sz w:val="20"/>
        </w:rPr>
      </w:pPr>
    </w:p>
    <w:p w14:paraId="015686E9" w14:textId="77777777" w:rsidR="00123070" w:rsidRPr="00A76092" w:rsidRDefault="00123070" w:rsidP="00123070">
      <w:pPr>
        <w:pStyle w:val="bullet"/>
        <w:spacing w:before="0" w:after="0"/>
        <w:rPr>
          <w:rFonts w:ascii="Arial" w:hAnsi="Arial" w:cs="Arial"/>
          <w:bCs/>
          <w:sz w:val="20"/>
        </w:rPr>
      </w:pPr>
    </w:p>
    <w:p w14:paraId="6F82532A" w14:textId="77777777" w:rsidR="00123070" w:rsidRPr="00A76092" w:rsidRDefault="00123070" w:rsidP="00123070">
      <w:pPr>
        <w:jc w:val="both"/>
        <w:rPr>
          <w:rFonts w:ascii="Arial" w:hAnsi="Arial" w:cs="Arial"/>
          <w:sz w:val="20"/>
          <w:szCs w:val="20"/>
        </w:rPr>
      </w:pPr>
      <w:r w:rsidRPr="00A76092">
        <w:rPr>
          <w:rFonts w:ascii="Arial" w:hAnsi="Arial" w:cs="Arial"/>
          <w:sz w:val="20"/>
          <w:szCs w:val="20"/>
        </w:rPr>
        <w:t>Oświadczam, że będę ponosił solidarną odpowiedzialność za wykonanie przedmiotu zamówienia.</w:t>
      </w:r>
    </w:p>
    <w:p w14:paraId="75BD5526" w14:textId="77777777" w:rsidR="00123070" w:rsidRPr="00A76092" w:rsidRDefault="00123070" w:rsidP="00123070">
      <w:pPr>
        <w:tabs>
          <w:tab w:val="left" w:pos="426"/>
        </w:tabs>
        <w:jc w:val="both"/>
        <w:rPr>
          <w:rFonts w:ascii="Arial" w:hAnsi="Arial" w:cs="Arial"/>
          <w:sz w:val="20"/>
          <w:szCs w:val="20"/>
        </w:rPr>
      </w:pPr>
    </w:p>
    <w:p w14:paraId="7B787EC6" w14:textId="77777777" w:rsidR="00123070" w:rsidRPr="00A76092" w:rsidRDefault="00123070" w:rsidP="00123070">
      <w:pPr>
        <w:tabs>
          <w:tab w:val="left" w:pos="426"/>
        </w:tabs>
        <w:jc w:val="both"/>
        <w:rPr>
          <w:rFonts w:ascii="Arial" w:hAnsi="Arial" w:cs="Arial"/>
          <w:sz w:val="20"/>
          <w:szCs w:val="20"/>
        </w:rPr>
      </w:pPr>
    </w:p>
    <w:p w14:paraId="58A46864" w14:textId="77777777" w:rsidR="00123070" w:rsidRPr="00A76092" w:rsidRDefault="00123070" w:rsidP="00123070">
      <w:pPr>
        <w:tabs>
          <w:tab w:val="left" w:pos="426"/>
        </w:tabs>
        <w:jc w:val="both"/>
        <w:rPr>
          <w:rFonts w:ascii="Arial" w:hAnsi="Arial" w:cs="Arial"/>
          <w:sz w:val="20"/>
          <w:szCs w:val="20"/>
        </w:rPr>
      </w:pPr>
    </w:p>
    <w:p w14:paraId="3645A4E9" w14:textId="77777777" w:rsidR="00123070" w:rsidRPr="00A76092" w:rsidRDefault="00123070" w:rsidP="00123070">
      <w:pPr>
        <w:tabs>
          <w:tab w:val="left" w:pos="426"/>
        </w:tabs>
        <w:jc w:val="both"/>
        <w:rPr>
          <w:rFonts w:ascii="Arial" w:hAnsi="Arial" w:cs="Arial"/>
          <w:sz w:val="20"/>
          <w:szCs w:val="20"/>
        </w:rPr>
      </w:pPr>
    </w:p>
    <w:p w14:paraId="28D45DA8" w14:textId="77777777" w:rsidR="00123070" w:rsidRDefault="00123070" w:rsidP="00123070">
      <w:pPr>
        <w:tabs>
          <w:tab w:val="left" w:pos="426"/>
        </w:tabs>
        <w:jc w:val="both"/>
        <w:rPr>
          <w:rFonts w:ascii="Arial" w:hAnsi="Arial" w:cs="Arial"/>
          <w:sz w:val="20"/>
          <w:szCs w:val="20"/>
        </w:rPr>
      </w:pPr>
    </w:p>
    <w:p w14:paraId="7619B5CB" w14:textId="77777777" w:rsidR="001C308B" w:rsidRDefault="001C308B" w:rsidP="00123070">
      <w:pPr>
        <w:tabs>
          <w:tab w:val="left" w:pos="426"/>
        </w:tabs>
        <w:jc w:val="both"/>
        <w:rPr>
          <w:rFonts w:ascii="Arial" w:hAnsi="Arial" w:cs="Arial"/>
          <w:sz w:val="20"/>
          <w:szCs w:val="20"/>
        </w:rPr>
      </w:pPr>
    </w:p>
    <w:p w14:paraId="53601CB0" w14:textId="77777777" w:rsidR="001C308B" w:rsidRDefault="001C308B" w:rsidP="00123070">
      <w:pPr>
        <w:tabs>
          <w:tab w:val="left" w:pos="426"/>
        </w:tabs>
        <w:jc w:val="both"/>
        <w:rPr>
          <w:rFonts w:ascii="Arial" w:hAnsi="Arial" w:cs="Arial"/>
          <w:sz w:val="20"/>
          <w:szCs w:val="20"/>
        </w:rPr>
      </w:pPr>
    </w:p>
    <w:p w14:paraId="2939742A" w14:textId="77777777" w:rsidR="001C308B" w:rsidRPr="00A76092" w:rsidRDefault="001C308B" w:rsidP="00123070">
      <w:pPr>
        <w:tabs>
          <w:tab w:val="left" w:pos="426"/>
        </w:tabs>
        <w:jc w:val="both"/>
        <w:rPr>
          <w:rFonts w:ascii="Arial" w:hAnsi="Arial" w:cs="Arial"/>
          <w:sz w:val="20"/>
          <w:szCs w:val="20"/>
        </w:rPr>
      </w:pPr>
    </w:p>
    <w:p w14:paraId="1C2A3C23" w14:textId="77777777" w:rsidR="00123070" w:rsidRPr="00A76092" w:rsidRDefault="00123070" w:rsidP="00123070">
      <w:pPr>
        <w:rPr>
          <w:rFonts w:ascii="Arial" w:hAnsi="Arial" w:cs="Arial"/>
          <w:sz w:val="20"/>
          <w:szCs w:val="20"/>
        </w:rPr>
      </w:pPr>
    </w:p>
    <w:p w14:paraId="2C10D76B" w14:textId="581A7ED9" w:rsidR="00123070" w:rsidRPr="00F27054" w:rsidRDefault="00123070" w:rsidP="002E5AED">
      <w:pPr>
        <w:jc w:val="center"/>
        <w:rPr>
          <w:rFonts w:ascii="Arial" w:hAnsi="Arial" w:cs="Arial"/>
          <w:i/>
          <w:sz w:val="18"/>
          <w:szCs w:val="18"/>
        </w:rPr>
      </w:pPr>
      <w:r>
        <w:rPr>
          <w:rFonts w:ascii="Arial" w:hAnsi="Arial" w:cs="Arial"/>
          <w:i/>
          <w:sz w:val="18"/>
          <w:szCs w:val="18"/>
        </w:rPr>
        <w:t xml:space="preserve">                                                                                         </w:t>
      </w:r>
    </w:p>
    <w:p w14:paraId="1D24FE0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F31804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912C65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04FA0F8"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09DF07C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4C398A20"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674BE0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7AA662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3F1F04E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40BADA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6F114E5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5F7FAD7" w14:textId="77777777" w:rsidR="00123070" w:rsidRPr="00D2600B" w:rsidRDefault="00123070" w:rsidP="00123070">
      <w:pPr>
        <w:rPr>
          <w:rFonts w:ascii="Arial" w:hAnsi="Arial" w:cs="Arial"/>
          <w:i/>
          <w:sz w:val="22"/>
          <w:szCs w:val="22"/>
        </w:rPr>
      </w:pPr>
      <w:r w:rsidRPr="006C6895">
        <w:rPr>
          <w:rFonts w:ascii="Arial" w:hAnsi="Arial" w:cs="Arial"/>
          <w:b/>
          <w:i/>
          <w:sz w:val="22"/>
          <w:szCs w:val="22"/>
        </w:rPr>
        <w:t>UWAGA!</w:t>
      </w:r>
      <w:r>
        <w:rPr>
          <w:rFonts w:ascii="Arial" w:hAnsi="Arial" w:cs="Arial"/>
          <w:i/>
          <w:sz w:val="22"/>
          <w:szCs w:val="22"/>
        </w:rPr>
        <w:t xml:space="preserve"> </w:t>
      </w:r>
      <w:r w:rsidRPr="00D2600B">
        <w:rPr>
          <w:rFonts w:ascii="Arial" w:hAnsi="Arial" w:cs="Arial"/>
          <w:i/>
          <w:sz w:val="22"/>
          <w:szCs w:val="22"/>
        </w:rPr>
        <w:t>Wypełnia każdy z Wykonawców wspólnie składających ofertę.</w:t>
      </w:r>
    </w:p>
    <w:p w14:paraId="155EAE4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C51692E"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A3D062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2226E38"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DEB48F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069B3A7"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221DFC90"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736EF38E"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2828739" w14:textId="4A751F63"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A41E7CB" w14:textId="77777777" w:rsidR="00602EA6" w:rsidRDefault="00602EA6" w:rsidP="00AE57BB">
      <w:pPr>
        <w:suppressAutoHyphens w:val="0"/>
        <w:autoSpaceDE w:val="0"/>
        <w:autoSpaceDN w:val="0"/>
        <w:adjustRightInd w:val="0"/>
        <w:jc w:val="right"/>
        <w:rPr>
          <w:rFonts w:ascii="Arial" w:hAnsi="Arial" w:cs="Arial"/>
          <w:b/>
          <w:bCs/>
          <w:sz w:val="20"/>
          <w:szCs w:val="20"/>
          <w:lang w:eastAsia="pl-PL"/>
        </w:rPr>
      </w:pPr>
    </w:p>
    <w:p w14:paraId="076B5E5D" w14:textId="5BDB4714" w:rsidR="00331D7A" w:rsidRDefault="00331D7A" w:rsidP="00331D7A">
      <w:pPr>
        <w:suppressAutoHyphens w:val="0"/>
        <w:autoSpaceDE w:val="0"/>
        <w:autoSpaceDN w:val="0"/>
        <w:adjustRightInd w:val="0"/>
        <w:rPr>
          <w:rFonts w:ascii="Arial" w:hAnsi="Arial" w:cs="Arial"/>
          <w:b/>
          <w:bCs/>
          <w:sz w:val="20"/>
          <w:szCs w:val="20"/>
          <w:lang w:eastAsia="pl-PL"/>
        </w:rPr>
      </w:pPr>
    </w:p>
    <w:p w14:paraId="0642B3FE" w14:textId="77777777" w:rsidR="002F2480" w:rsidRDefault="002F2480" w:rsidP="00331D7A">
      <w:pPr>
        <w:suppressAutoHyphens w:val="0"/>
        <w:autoSpaceDE w:val="0"/>
        <w:autoSpaceDN w:val="0"/>
        <w:adjustRightInd w:val="0"/>
        <w:rPr>
          <w:rFonts w:ascii="Arial" w:hAnsi="Arial" w:cs="Arial"/>
          <w:b/>
          <w:bCs/>
          <w:sz w:val="20"/>
          <w:szCs w:val="20"/>
          <w:lang w:eastAsia="pl-PL"/>
        </w:rPr>
      </w:pPr>
    </w:p>
    <w:p w14:paraId="6AC09315" w14:textId="77777777" w:rsidR="00581D1B" w:rsidRDefault="00581D1B" w:rsidP="002A6F0E">
      <w:pPr>
        <w:tabs>
          <w:tab w:val="left" w:pos="6855"/>
          <w:tab w:val="right" w:pos="9422"/>
        </w:tabs>
        <w:jc w:val="right"/>
        <w:rPr>
          <w:rFonts w:ascii="Arial" w:hAnsi="Arial" w:cs="Arial"/>
          <w:b/>
          <w:sz w:val="20"/>
          <w:szCs w:val="20"/>
        </w:rPr>
      </w:pPr>
    </w:p>
    <w:p w14:paraId="58484018" w14:textId="194DEB46" w:rsidR="001D180A" w:rsidRDefault="00331D7A" w:rsidP="002A6F0E">
      <w:pPr>
        <w:tabs>
          <w:tab w:val="left" w:pos="6855"/>
          <w:tab w:val="right" w:pos="9422"/>
        </w:tabs>
        <w:jc w:val="right"/>
        <w:rPr>
          <w:rFonts w:ascii="Arial" w:hAnsi="Arial" w:cs="Arial"/>
          <w:b/>
          <w:sz w:val="20"/>
          <w:szCs w:val="20"/>
        </w:rPr>
      </w:pPr>
      <w:r w:rsidRPr="0032158B">
        <w:rPr>
          <w:rFonts w:ascii="Arial" w:hAnsi="Arial" w:cs="Arial"/>
          <w:b/>
          <w:sz w:val="20"/>
          <w:szCs w:val="20"/>
        </w:rPr>
        <w:lastRenderedPageBreak/>
        <w:t xml:space="preserve">Załącznik </w:t>
      </w:r>
      <w:r w:rsidR="00C91F14">
        <w:rPr>
          <w:rFonts w:ascii="Arial" w:hAnsi="Arial" w:cs="Arial"/>
          <w:b/>
          <w:sz w:val="20"/>
          <w:szCs w:val="20"/>
        </w:rPr>
        <w:t>N</w:t>
      </w:r>
      <w:r w:rsidRPr="0032158B">
        <w:rPr>
          <w:rFonts w:ascii="Arial" w:hAnsi="Arial" w:cs="Arial"/>
          <w:b/>
          <w:sz w:val="20"/>
          <w:szCs w:val="20"/>
        </w:rPr>
        <w:t xml:space="preserve">r </w:t>
      </w:r>
      <w:r w:rsidR="00581D1B">
        <w:rPr>
          <w:rFonts w:ascii="Arial" w:hAnsi="Arial" w:cs="Arial"/>
          <w:b/>
          <w:sz w:val="20"/>
          <w:szCs w:val="20"/>
        </w:rPr>
        <w:t>6</w:t>
      </w:r>
      <w:r>
        <w:rPr>
          <w:rFonts w:ascii="Arial" w:hAnsi="Arial" w:cs="Arial"/>
          <w:b/>
          <w:sz w:val="20"/>
          <w:szCs w:val="20"/>
        </w:rPr>
        <w:t xml:space="preserve"> </w:t>
      </w:r>
      <w:r w:rsidRPr="0032158B">
        <w:rPr>
          <w:rFonts w:ascii="Arial" w:hAnsi="Arial" w:cs="Arial"/>
          <w:b/>
          <w:sz w:val="20"/>
          <w:szCs w:val="20"/>
        </w:rPr>
        <w:t>do SWZ</w:t>
      </w:r>
    </w:p>
    <w:p w14:paraId="4D1DFA4A" w14:textId="77777777" w:rsidR="001D180A" w:rsidRDefault="001D180A" w:rsidP="00331D7A">
      <w:pPr>
        <w:tabs>
          <w:tab w:val="left" w:pos="6855"/>
          <w:tab w:val="right" w:pos="9422"/>
        </w:tabs>
        <w:jc w:val="center"/>
        <w:rPr>
          <w:rFonts w:ascii="Arial" w:hAnsi="Arial" w:cs="Arial"/>
          <w:b/>
          <w:sz w:val="20"/>
          <w:szCs w:val="20"/>
        </w:rPr>
      </w:pPr>
    </w:p>
    <w:p w14:paraId="5A8F9119" w14:textId="77777777" w:rsidR="00356A53" w:rsidRPr="00356A53" w:rsidRDefault="00356A53" w:rsidP="00356A53">
      <w:pPr>
        <w:suppressAutoHyphens w:val="0"/>
        <w:rPr>
          <w:rFonts w:ascii="Arial" w:hAnsi="Arial" w:cs="Arial"/>
          <w:sz w:val="20"/>
          <w:szCs w:val="20"/>
        </w:rPr>
      </w:pPr>
      <w:r w:rsidRPr="00356A53">
        <w:rPr>
          <w:rFonts w:ascii="Arial" w:hAnsi="Arial" w:cs="Arial"/>
          <w:sz w:val="20"/>
          <w:szCs w:val="20"/>
        </w:rPr>
        <w:t>Miejscowość __________________</w:t>
      </w:r>
      <w:r w:rsidRPr="00356A53">
        <w:rPr>
          <w:rFonts w:ascii="Arial" w:hAnsi="Arial" w:cs="Arial"/>
          <w:sz w:val="20"/>
          <w:szCs w:val="20"/>
        </w:rPr>
        <w:tab/>
      </w:r>
      <w:r w:rsidRPr="00356A53">
        <w:rPr>
          <w:rFonts w:ascii="Arial" w:hAnsi="Arial" w:cs="Arial"/>
          <w:sz w:val="20"/>
          <w:szCs w:val="20"/>
        </w:rPr>
        <w:tab/>
      </w:r>
      <w:r w:rsidRPr="00356A53">
        <w:rPr>
          <w:rFonts w:ascii="Arial" w:hAnsi="Arial" w:cs="Arial"/>
          <w:sz w:val="20"/>
          <w:szCs w:val="20"/>
        </w:rPr>
        <w:tab/>
      </w:r>
      <w:r w:rsidRPr="00356A53">
        <w:rPr>
          <w:rFonts w:ascii="Arial" w:hAnsi="Arial" w:cs="Arial"/>
          <w:sz w:val="20"/>
          <w:szCs w:val="20"/>
        </w:rPr>
        <w:tab/>
        <w:t xml:space="preserve">                Data ________________</w:t>
      </w:r>
    </w:p>
    <w:p w14:paraId="50BE5488" w14:textId="77777777" w:rsidR="00356A53" w:rsidRPr="00356A53" w:rsidRDefault="00356A53" w:rsidP="00356A53">
      <w:pPr>
        <w:suppressAutoHyphens w:val="0"/>
        <w:rPr>
          <w:rFonts w:ascii="Arial" w:hAnsi="Arial" w:cs="Arial"/>
          <w:bCs/>
          <w:sz w:val="20"/>
          <w:szCs w:val="20"/>
        </w:rPr>
      </w:pPr>
    </w:p>
    <w:p w14:paraId="30BDC730" w14:textId="77777777" w:rsidR="00356A53" w:rsidRPr="00356A53" w:rsidRDefault="00356A53" w:rsidP="00356A53">
      <w:pPr>
        <w:suppressAutoHyphens w:val="0"/>
        <w:jc w:val="center"/>
        <w:rPr>
          <w:rFonts w:ascii="Arial" w:hAnsi="Arial" w:cs="Arial"/>
          <w:b/>
          <w:bCs/>
          <w:sz w:val="20"/>
          <w:szCs w:val="20"/>
        </w:rPr>
      </w:pPr>
      <w:r w:rsidRPr="00356A53">
        <w:rPr>
          <w:rFonts w:ascii="Arial" w:hAnsi="Arial" w:cs="Arial"/>
          <w:b/>
          <w:bCs/>
          <w:sz w:val="20"/>
          <w:szCs w:val="20"/>
        </w:rPr>
        <w:t>PEŁNA NAZWA WYKONAWCY</w:t>
      </w:r>
    </w:p>
    <w:p w14:paraId="7B8F57D9" w14:textId="77777777" w:rsidR="00356A53" w:rsidRPr="00356A53" w:rsidRDefault="00356A53" w:rsidP="00356A53">
      <w:pPr>
        <w:suppressAutoHyphens w:val="0"/>
        <w:jc w:val="center"/>
        <w:rPr>
          <w:rFonts w:ascii="Arial" w:hAnsi="Arial" w:cs="Arial"/>
          <w:bCs/>
          <w:sz w:val="20"/>
          <w:szCs w:val="20"/>
        </w:rPr>
      </w:pPr>
    </w:p>
    <w:p w14:paraId="452A10C0" w14:textId="77777777" w:rsidR="00356A53" w:rsidRPr="00356A53" w:rsidRDefault="00356A53" w:rsidP="00356A53">
      <w:pPr>
        <w:rPr>
          <w:rFonts w:ascii="Arial" w:hAnsi="Arial" w:cs="Arial"/>
          <w:b/>
          <w:bCs/>
          <w:sz w:val="20"/>
          <w:szCs w:val="20"/>
        </w:rPr>
      </w:pPr>
      <w:r w:rsidRPr="00356A53">
        <w:rPr>
          <w:rFonts w:ascii="Arial" w:hAnsi="Arial" w:cs="Arial"/>
          <w:b/>
          <w:bCs/>
          <w:sz w:val="20"/>
          <w:szCs w:val="20"/>
        </w:rPr>
        <w:t>_________________________________________________________________________________</w:t>
      </w:r>
    </w:p>
    <w:p w14:paraId="79D16565" w14:textId="77777777" w:rsidR="00356A53" w:rsidRPr="00356A53" w:rsidRDefault="00356A53" w:rsidP="00356A53">
      <w:pPr>
        <w:rPr>
          <w:rFonts w:ascii="Arial" w:hAnsi="Arial" w:cs="Arial"/>
          <w:b/>
          <w:bCs/>
          <w:sz w:val="20"/>
          <w:szCs w:val="20"/>
        </w:rPr>
      </w:pPr>
    </w:p>
    <w:p w14:paraId="712BD71D" w14:textId="77777777" w:rsidR="00356A53" w:rsidRPr="00356A53" w:rsidRDefault="00356A53" w:rsidP="00356A53">
      <w:pPr>
        <w:spacing w:line="600" w:lineRule="auto"/>
        <w:rPr>
          <w:rFonts w:ascii="Arial" w:hAnsi="Arial" w:cs="Arial"/>
          <w:b/>
          <w:bCs/>
          <w:sz w:val="20"/>
          <w:szCs w:val="20"/>
        </w:rPr>
      </w:pPr>
      <w:r w:rsidRPr="00356A53">
        <w:rPr>
          <w:rFonts w:ascii="Arial" w:hAnsi="Arial" w:cs="Arial"/>
          <w:b/>
          <w:bCs/>
          <w:sz w:val="20"/>
          <w:szCs w:val="20"/>
        </w:rPr>
        <w:t>_________________________________________________________________________________</w:t>
      </w:r>
    </w:p>
    <w:p w14:paraId="39E86474" w14:textId="77777777" w:rsidR="00356A53" w:rsidRPr="00356A53" w:rsidRDefault="00356A53" w:rsidP="00356A53">
      <w:pPr>
        <w:jc w:val="center"/>
        <w:rPr>
          <w:rFonts w:ascii="Arial" w:hAnsi="Arial" w:cs="Arial"/>
          <w:b/>
        </w:rPr>
      </w:pPr>
      <w:r w:rsidRPr="00356A53">
        <w:rPr>
          <w:rFonts w:ascii="Arial" w:hAnsi="Arial" w:cs="Arial"/>
          <w:b/>
        </w:rPr>
        <w:t xml:space="preserve">OŚWIADCZENIE  </w:t>
      </w:r>
    </w:p>
    <w:p w14:paraId="236285CB" w14:textId="77777777" w:rsidR="00356A53" w:rsidRPr="00356A53" w:rsidRDefault="00356A53" w:rsidP="00356A53">
      <w:pPr>
        <w:jc w:val="center"/>
        <w:rPr>
          <w:rFonts w:ascii="Arial" w:hAnsi="Arial" w:cs="Arial"/>
          <w:b/>
          <w:sz w:val="20"/>
          <w:szCs w:val="20"/>
        </w:rPr>
      </w:pPr>
    </w:p>
    <w:p w14:paraId="15B37372" w14:textId="77777777" w:rsidR="00356A53" w:rsidRPr="00356A53" w:rsidRDefault="00356A53" w:rsidP="00356A53">
      <w:pPr>
        <w:suppressAutoHyphens w:val="0"/>
        <w:spacing w:after="200"/>
        <w:jc w:val="both"/>
        <w:rPr>
          <w:rFonts w:ascii="Arial" w:hAnsi="Arial" w:cs="Arial"/>
          <w:b/>
          <w:bCs/>
          <w:sz w:val="20"/>
          <w:szCs w:val="20"/>
        </w:rPr>
      </w:pPr>
      <w:r w:rsidRPr="00356A53">
        <w:rPr>
          <w:rFonts w:ascii="Arial" w:hAnsi="Arial" w:cs="Arial"/>
          <w:b/>
          <w:bCs/>
          <w:sz w:val="20"/>
          <w:szCs w:val="20"/>
        </w:rPr>
        <w:t>Oświadczam, że w okresie realizacji zamówienia pod nazwą:</w:t>
      </w:r>
    </w:p>
    <w:p w14:paraId="2060A6D2" w14:textId="77777777" w:rsidR="00356A53" w:rsidRPr="00356A53" w:rsidRDefault="00356A53" w:rsidP="00356A53">
      <w:pPr>
        <w:suppressAutoHyphens w:val="0"/>
        <w:jc w:val="both"/>
        <w:rPr>
          <w:rFonts w:ascii="Arial" w:hAnsi="Arial" w:cs="Arial"/>
          <w:sz w:val="20"/>
          <w:szCs w:val="20"/>
        </w:rPr>
      </w:pPr>
      <w:r w:rsidRPr="00356A53">
        <w:rPr>
          <w:rFonts w:ascii="Arial" w:hAnsi="Arial" w:cs="Arial"/>
          <w:sz w:val="20"/>
          <w:szCs w:val="20"/>
        </w:rPr>
        <w:t>………………………………………………………………………………………………………………………</w:t>
      </w:r>
    </w:p>
    <w:p w14:paraId="36EC87ED" w14:textId="77777777" w:rsidR="00356A53" w:rsidRPr="00356A53" w:rsidRDefault="00356A53" w:rsidP="00356A53">
      <w:pPr>
        <w:suppressAutoHyphens w:val="0"/>
        <w:jc w:val="both"/>
        <w:rPr>
          <w:rFonts w:ascii="Arial" w:hAnsi="Arial" w:cs="Arial"/>
          <w:sz w:val="20"/>
          <w:szCs w:val="20"/>
        </w:rPr>
      </w:pPr>
    </w:p>
    <w:p w14:paraId="2B276D6F" w14:textId="77777777" w:rsidR="00356A53" w:rsidRPr="00356A53" w:rsidRDefault="00356A53" w:rsidP="00356A53">
      <w:pPr>
        <w:suppressAutoHyphens w:val="0"/>
        <w:jc w:val="both"/>
        <w:rPr>
          <w:rFonts w:ascii="Arial" w:hAnsi="Arial" w:cs="Arial"/>
          <w:sz w:val="20"/>
          <w:szCs w:val="20"/>
        </w:rPr>
      </w:pPr>
      <w:r w:rsidRPr="00356A53">
        <w:rPr>
          <w:rFonts w:ascii="Arial" w:hAnsi="Arial" w:cs="Arial"/>
          <w:sz w:val="20"/>
          <w:szCs w:val="20"/>
        </w:rPr>
        <w:t>………………………………………………………………………………………………………………………</w:t>
      </w:r>
      <w:r w:rsidRPr="00356A53">
        <w:rPr>
          <w:rFonts w:ascii="Arial" w:hAnsi="Arial" w:cs="Arial"/>
          <w:sz w:val="20"/>
          <w:szCs w:val="20"/>
        </w:rPr>
        <w:br/>
      </w:r>
    </w:p>
    <w:p w14:paraId="229E091A" w14:textId="77777777" w:rsidR="00356A53" w:rsidRPr="00356A53" w:rsidRDefault="00356A53" w:rsidP="00356A53">
      <w:pPr>
        <w:suppressAutoHyphens w:val="0"/>
        <w:spacing w:after="200"/>
        <w:jc w:val="both"/>
        <w:rPr>
          <w:rFonts w:ascii="Arial" w:hAnsi="Arial" w:cs="Arial"/>
          <w:b/>
          <w:sz w:val="20"/>
          <w:szCs w:val="20"/>
        </w:rPr>
      </w:pPr>
      <w:r w:rsidRPr="00356A53">
        <w:rPr>
          <w:rFonts w:ascii="Arial" w:hAnsi="Arial" w:cs="Arial"/>
          <w:b/>
          <w:sz w:val="20"/>
          <w:szCs w:val="20"/>
        </w:rPr>
        <w:t xml:space="preserve">będę korzystać z następujących odpłatnych usług świadczonych przez Zamawiającego: </w:t>
      </w:r>
    </w:p>
    <w:tbl>
      <w:tblPr>
        <w:tblW w:w="9498" w:type="dxa"/>
        <w:tblInd w:w="-5" w:type="dxa"/>
        <w:tblLayout w:type="fixed"/>
        <w:tblLook w:val="04A0" w:firstRow="1" w:lastRow="0" w:firstColumn="1" w:lastColumn="0" w:noHBand="0" w:noVBand="1"/>
      </w:tblPr>
      <w:tblGrid>
        <w:gridCol w:w="567"/>
        <w:gridCol w:w="4537"/>
        <w:gridCol w:w="850"/>
        <w:gridCol w:w="709"/>
        <w:gridCol w:w="2835"/>
      </w:tblGrid>
      <w:tr w:rsidR="00356A53" w:rsidRPr="00356A53" w14:paraId="16E62F2E" w14:textId="77777777" w:rsidTr="004F36C0">
        <w:trPr>
          <w:trHeight w:val="851"/>
        </w:trPr>
        <w:tc>
          <w:tcPr>
            <w:tcW w:w="567" w:type="dxa"/>
            <w:tcBorders>
              <w:top w:val="single" w:sz="4" w:space="0" w:color="000000"/>
              <w:left w:val="single" w:sz="4" w:space="0" w:color="000000"/>
              <w:bottom w:val="single" w:sz="4" w:space="0" w:color="000000"/>
              <w:right w:val="nil"/>
            </w:tcBorders>
            <w:vAlign w:val="center"/>
          </w:tcPr>
          <w:p w14:paraId="23CFF2C1"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Lp.</w:t>
            </w:r>
          </w:p>
        </w:tc>
        <w:tc>
          <w:tcPr>
            <w:tcW w:w="4537" w:type="dxa"/>
            <w:tcBorders>
              <w:top w:val="single" w:sz="4" w:space="0" w:color="000000"/>
              <w:left w:val="single" w:sz="4" w:space="0" w:color="000000"/>
              <w:bottom w:val="single" w:sz="4" w:space="0" w:color="000000"/>
              <w:right w:val="nil"/>
            </w:tcBorders>
            <w:vAlign w:val="center"/>
          </w:tcPr>
          <w:p w14:paraId="7BA09473"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Wyszczególnienie</w:t>
            </w:r>
          </w:p>
        </w:tc>
        <w:tc>
          <w:tcPr>
            <w:tcW w:w="850" w:type="dxa"/>
            <w:tcBorders>
              <w:top w:val="single" w:sz="4" w:space="0" w:color="000000"/>
              <w:left w:val="single" w:sz="4" w:space="0" w:color="000000"/>
              <w:bottom w:val="single" w:sz="4" w:space="0" w:color="000000"/>
              <w:right w:val="nil"/>
            </w:tcBorders>
            <w:vAlign w:val="center"/>
          </w:tcPr>
          <w:p w14:paraId="5A6C04C6"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TAK*</w:t>
            </w:r>
          </w:p>
        </w:tc>
        <w:tc>
          <w:tcPr>
            <w:tcW w:w="709" w:type="dxa"/>
            <w:tcBorders>
              <w:top w:val="single" w:sz="4" w:space="0" w:color="000000"/>
              <w:left w:val="single" w:sz="4" w:space="0" w:color="000000"/>
              <w:bottom w:val="single" w:sz="4" w:space="0" w:color="000000"/>
              <w:right w:val="nil"/>
            </w:tcBorders>
            <w:vAlign w:val="center"/>
            <w:hideMark/>
          </w:tcPr>
          <w:p w14:paraId="7D0009A6"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NIE*</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057F30D3" w14:textId="77777777" w:rsidR="00356A53" w:rsidRPr="00356A53" w:rsidRDefault="00356A53" w:rsidP="00356A53">
            <w:pPr>
              <w:suppressAutoHyphens w:val="0"/>
              <w:jc w:val="center"/>
              <w:rPr>
                <w:rFonts w:ascii="Arial" w:hAnsi="Arial" w:cs="Arial"/>
                <w:b/>
                <w:sz w:val="20"/>
                <w:szCs w:val="20"/>
              </w:rPr>
            </w:pPr>
            <w:r w:rsidRPr="00356A53">
              <w:rPr>
                <w:rFonts w:ascii="Arial" w:hAnsi="Arial" w:cs="Arial"/>
                <w:b/>
                <w:sz w:val="20"/>
                <w:szCs w:val="20"/>
              </w:rPr>
              <w:t xml:space="preserve">Cena netto zgodnie </w:t>
            </w:r>
            <w:r w:rsidRPr="00356A53">
              <w:rPr>
                <w:rFonts w:ascii="Arial" w:hAnsi="Arial" w:cs="Arial"/>
                <w:b/>
                <w:sz w:val="20"/>
                <w:szCs w:val="20"/>
              </w:rPr>
              <w:br/>
              <w:t>z obowiązującym</w:t>
            </w:r>
          </w:p>
          <w:p w14:paraId="7B80CA84" w14:textId="77777777" w:rsidR="00356A53" w:rsidRPr="00356A53" w:rsidRDefault="00356A53" w:rsidP="00356A53">
            <w:pPr>
              <w:suppressAutoHyphens w:val="0"/>
              <w:jc w:val="center"/>
              <w:rPr>
                <w:sz w:val="28"/>
              </w:rPr>
            </w:pPr>
            <w:r w:rsidRPr="00356A53">
              <w:rPr>
                <w:rFonts w:ascii="Arial" w:hAnsi="Arial" w:cs="Arial"/>
                <w:b/>
                <w:sz w:val="20"/>
                <w:szCs w:val="20"/>
              </w:rPr>
              <w:t>u Zamawiającego cennikiem</w:t>
            </w:r>
          </w:p>
        </w:tc>
      </w:tr>
      <w:tr w:rsidR="00356A53" w:rsidRPr="00356A53" w14:paraId="7890764F" w14:textId="77777777" w:rsidTr="004F36C0">
        <w:tc>
          <w:tcPr>
            <w:tcW w:w="567" w:type="dxa"/>
            <w:tcBorders>
              <w:top w:val="single" w:sz="4" w:space="0" w:color="000000"/>
              <w:left w:val="single" w:sz="4" w:space="0" w:color="000000"/>
              <w:bottom w:val="single" w:sz="4" w:space="0" w:color="000000"/>
              <w:right w:val="nil"/>
            </w:tcBorders>
            <w:vAlign w:val="center"/>
            <w:hideMark/>
          </w:tcPr>
          <w:p w14:paraId="17ACA9B1"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w:t>
            </w:r>
          </w:p>
        </w:tc>
        <w:tc>
          <w:tcPr>
            <w:tcW w:w="4537" w:type="dxa"/>
            <w:tcBorders>
              <w:top w:val="single" w:sz="4" w:space="0" w:color="000000"/>
              <w:left w:val="single" w:sz="4" w:space="0" w:color="000000"/>
              <w:bottom w:val="single" w:sz="4" w:space="0" w:color="000000"/>
              <w:right w:val="nil"/>
            </w:tcBorders>
            <w:vAlign w:val="center"/>
            <w:hideMark/>
          </w:tcPr>
          <w:p w14:paraId="55F6A4B2" w14:textId="77777777" w:rsidR="00356A53" w:rsidRPr="00356A53" w:rsidRDefault="00356A53" w:rsidP="00356A53">
            <w:pPr>
              <w:rPr>
                <w:rFonts w:ascii="Arial" w:hAnsi="Arial" w:cs="Arial"/>
                <w:sz w:val="20"/>
                <w:szCs w:val="20"/>
              </w:rPr>
            </w:pPr>
            <w:r w:rsidRPr="00356A53">
              <w:rPr>
                <w:rFonts w:ascii="Arial" w:hAnsi="Arial" w:cs="Arial"/>
                <w:sz w:val="20"/>
                <w:szCs w:val="20"/>
              </w:rPr>
              <w:t>Rejestracja wejść i wyjść z terenu zakładu pracy</w:t>
            </w:r>
          </w:p>
        </w:tc>
        <w:tc>
          <w:tcPr>
            <w:tcW w:w="850" w:type="dxa"/>
            <w:tcBorders>
              <w:top w:val="single" w:sz="4" w:space="0" w:color="000000"/>
              <w:left w:val="single" w:sz="4" w:space="0" w:color="000000"/>
              <w:bottom w:val="single" w:sz="4" w:space="0" w:color="000000"/>
              <w:right w:val="nil"/>
            </w:tcBorders>
          </w:tcPr>
          <w:p w14:paraId="72191FBF"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48E3CF7B"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669B8D81" w14:textId="75A7501B" w:rsidR="00356A53" w:rsidRPr="00356A53" w:rsidRDefault="00CD42B8" w:rsidP="00356A53">
            <w:pPr>
              <w:jc w:val="center"/>
            </w:pPr>
            <w:r>
              <w:rPr>
                <w:rFonts w:ascii="Arial" w:hAnsi="Arial" w:cs="Arial"/>
                <w:sz w:val="20"/>
                <w:szCs w:val="20"/>
              </w:rPr>
              <w:t>2</w:t>
            </w:r>
            <w:r w:rsidR="00356A53" w:rsidRPr="00356A53">
              <w:rPr>
                <w:rFonts w:ascii="Arial" w:hAnsi="Arial" w:cs="Arial"/>
                <w:sz w:val="20"/>
                <w:szCs w:val="20"/>
              </w:rPr>
              <w:t>,</w:t>
            </w:r>
            <w:r>
              <w:rPr>
                <w:rFonts w:ascii="Arial" w:hAnsi="Arial" w:cs="Arial"/>
                <w:sz w:val="20"/>
                <w:szCs w:val="20"/>
              </w:rPr>
              <w:t>2</w:t>
            </w:r>
            <w:r w:rsidR="00356A53" w:rsidRPr="00356A53">
              <w:rPr>
                <w:rFonts w:ascii="Arial" w:hAnsi="Arial" w:cs="Arial"/>
                <w:sz w:val="20"/>
                <w:szCs w:val="20"/>
              </w:rPr>
              <w:t>0 zł/dn.</w:t>
            </w:r>
          </w:p>
        </w:tc>
      </w:tr>
      <w:tr w:rsidR="00356A53" w:rsidRPr="00356A53" w14:paraId="5E257E2E"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917BCD8"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2</w:t>
            </w:r>
          </w:p>
        </w:tc>
        <w:tc>
          <w:tcPr>
            <w:tcW w:w="4537" w:type="dxa"/>
            <w:tcBorders>
              <w:top w:val="single" w:sz="4" w:space="0" w:color="000000"/>
              <w:left w:val="single" w:sz="4" w:space="0" w:color="000000"/>
              <w:bottom w:val="single" w:sz="4" w:space="0" w:color="000000"/>
              <w:right w:val="nil"/>
            </w:tcBorders>
            <w:vAlign w:val="center"/>
            <w:hideMark/>
          </w:tcPr>
          <w:p w14:paraId="7EB485F4" w14:textId="77777777" w:rsidR="00356A53" w:rsidRPr="00356A53" w:rsidRDefault="00356A53" w:rsidP="00356A53">
            <w:pPr>
              <w:rPr>
                <w:rFonts w:ascii="Arial" w:hAnsi="Arial" w:cs="Arial"/>
                <w:sz w:val="20"/>
                <w:szCs w:val="20"/>
              </w:rPr>
            </w:pPr>
            <w:r w:rsidRPr="00356A53">
              <w:rPr>
                <w:rFonts w:ascii="Arial" w:hAnsi="Arial" w:cs="Arial"/>
                <w:sz w:val="20"/>
                <w:szCs w:val="20"/>
              </w:rPr>
              <w:t>Korzystanie z łaźni</w:t>
            </w:r>
          </w:p>
        </w:tc>
        <w:tc>
          <w:tcPr>
            <w:tcW w:w="850" w:type="dxa"/>
            <w:tcBorders>
              <w:top w:val="single" w:sz="4" w:space="0" w:color="000000"/>
              <w:left w:val="single" w:sz="4" w:space="0" w:color="000000"/>
              <w:bottom w:val="single" w:sz="4" w:space="0" w:color="000000"/>
              <w:right w:val="nil"/>
            </w:tcBorders>
          </w:tcPr>
          <w:p w14:paraId="6E83D986"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533CDB7F"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60BD6DAD" w14:textId="0CB6E4D0" w:rsidR="00356A53" w:rsidRPr="00356A53" w:rsidRDefault="00356A53" w:rsidP="00356A53">
            <w:pPr>
              <w:jc w:val="center"/>
            </w:pPr>
            <w:r w:rsidRPr="00356A53">
              <w:rPr>
                <w:rFonts w:ascii="Arial" w:hAnsi="Arial" w:cs="Arial"/>
                <w:sz w:val="20"/>
                <w:szCs w:val="20"/>
              </w:rPr>
              <w:t>1</w:t>
            </w:r>
            <w:r w:rsidR="00CD42B8">
              <w:rPr>
                <w:rFonts w:ascii="Arial" w:hAnsi="Arial" w:cs="Arial"/>
                <w:sz w:val="20"/>
                <w:szCs w:val="20"/>
              </w:rPr>
              <w:t>6</w:t>
            </w:r>
            <w:r w:rsidRPr="00356A53">
              <w:rPr>
                <w:rFonts w:ascii="Arial" w:hAnsi="Arial" w:cs="Arial"/>
                <w:sz w:val="20"/>
                <w:szCs w:val="20"/>
              </w:rPr>
              <w:t>,00 zł/dn.</w:t>
            </w:r>
          </w:p>
        </w:tc>
      </w:tr>
      <w:tr w:rsidR="00356A53" w:rsidRPr="00356A53" w14:paraId="4DEC4930"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F669FF9"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3</w:t>
            </w:r>
          </w:p>
        </w:tc>
        <w:tc>
          <w:tcPr>
            <w:tcW w:w="4537" w:type="dxa"/>
            <w:tcBorders>
              <w:top w:val="single" w:sz="4" w:space="0" w:color="000000"/>
              <w:left w:val="single" w:sz="4" w:space="0" w:color="000000"/>
              <w:bottom w:val="single" w:sz="4" w:space="0" w:color="000000"/>
              <w:right w:val="nil"/>
            </w:tcBorders>
            <w:vAlign w:val="center"/>
            <w:hideMark/>
          </w:tcPr>
          <w:p w14:paraId="7F13F78F" w14:textId="77777777" w:rsidR="00356A53" w:rsidRPr="00356A53" w:rsidRDefault="00356A53" w:rsidP="00356A53">
            <w:pPr>
              <w:rPr>
                <w:rFonts w:ascii="Arial" w:hAnsi="Arial" w:cs="Arial"/>
                <w:sz w:val="20"/>
                <w:szCs w:val="20"/>
              </w:rPr>
            </w:pPr>
            <w:r w:rsidRPr="00356A53">
              <w:rPr>
                <w:rFonts w:ascii="Arial" w:hAnsi="Arial" w:cs="Arial"/>
                <w:sz w:val="20"/>
                <w:szCs w:val="20"/>
              </w:rPr>
              <w:t>Korzystanie z lampowni, pochłaniaczy</w:t>
            </w:r>
          </w:p>
        </w:tc>
        <w:tc>
          <w:tcPr>
            <w:tcW w:w="850" w:type="dxa"/>
            <w:tcBorders>
              <w:top w:val="single" w:sz="4" w:space="0" w:color="000000"/>
              <w:left w:val="single" w:sz="4" w:space="0" w:color="000000"/>
              <w:bottom w:val="single" w:sz="4" w:space="0" w:color="000000"/>
              <w:right w:val="nil"/>
            </w:tcBorders>
          </w:tcPr>
          <w:p w14:paraId="3C0D1C90"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5E0DA4A4"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4C7209BC" w14:textId="066C954A" w:rsidR="00356A53" w:rsidRPr="00356A53" w:rsidRDefault="00356A53" w:rsidP="00356A53">
            <w:pPr>
              <w:jc w:val="center"/>
            </w:pPr>
            <w:r w:rsidRPr="00356A53">
              <w:rPr>
                <w:rFonts w:ascii="Arial" w:hAnsi="Arial" w:cs="Arial"/>
                <w:sz w:val="20"/>
                <w:szCs w:val="20"/>
              </w:rPr>
              <w:t>1</w:t>
            </w:r>
            <w:r w:rsidR="00CD42B8">
              <w:rPr>
                <w:rFonts w:ascii="Arial" w:hAnsi="Arial" w:cs="Arial"/>
                <w:sz w:val="20"/>
                <w:szCs w:val="20"/>
              </w:rPr>
              <w:t>2</w:t>
            </w:r>
            <w:r w:rsidRPr="00356A53">
              <w:rPr>
                <w:rFonts w:ascii="Arial" w:hAnsi="Arial" w:cs="Arial"/>
                <w:sz w:val="20"/>
                <w:szCs w:val="20"/>
              </w:rPr>
              <w:t>,</w:t>
            </w:r>
            <w:r w:rsidR="00CD42B8">
              <w:rPr>
                <w:rFonts w:ascii="Arial" w:hAnsi="Arial" w:cs="Arial"/>
                <w:sz w:val="20"/>
                <w:szCs w:val="20"/>
              </w:rPr>
              <w:t>0</w:t>
            </w:r>
            <w:r w:rsidRPr="00356A53">
              <w:rPr>
                <w:rFonts w:ascii="Arial" w:hAnsi="Arial" w:cs="Arial"/>
                <w:sz w:val="20"/>
                <w:szCs w:val="20"/>
              </w:rPr>
              <w:t>0 zł/dn.</w:t>
            </w:r>
          </w:p>
        </w:tc>
      </w:tr>
      <w:tr w:rsidR="00356A53" w:rsidRPr="00356A53" w14:paraId="38C51326" w14:textId="77777777" w:rsidTr="004F36C0">
        <w:tc>
          <w:tcPr>
            <w:tcW w:w="567" w:type="dxa"/>
            <w:tcBorders>
              <w:top w:val="single" w:sz="4" w:space="0" w:color="000000"/>
              <w:left w:val="single" w:sz="4" w:space="0" w:color="000000"/>
              <w:bottom w:val="single" w:sz="4" w:space="0" w:color="000000"/>
              <w:right w:val="nil"/>
            </w:tcBorders>
            <w:vAlign w:val="center"/>
            <w:hideMark/>
          </w:tcPr>
          <w:p w14:paraId="7CC092BF"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4</w:t>
            </w:r>
          </w:p>
        </w:tc>
        <w:tc>
          <w:tcPr>
            <w:tcW w:w="4537" w:type="dxa"/>
            <w:tcBorders>
              <w:top w:val="single" w:sz="4" w:space="0" w:color="000000"/>
              <w:left w:val="single" w:sz="4" w:space="0" w:color="000000"/>
              <w:bottom w:val="single" w:sz="4" w:space="0" w:color="000000"/>
              <w:right w:val="nil"/>
            </w:tcBorders>
            <w:vAlign w:val="center"/>
            <w:hideMark/>
          </w:tcPr>
          <w:p w14:paraId="02CAA133" w14:textId="77777777" w:rsidR="00356A53" w:rsidRPr="00356A53" w:rsidRDefault="00356A53" w:rsidP="00356A53">
            <w:pPr>
              <w:rPr>
                <w:rFonts w:ascii="Arial" w:hAnsi="Arial" w:cs="Arial"/>
                <w:sz w:val="20"/>
                <w:szCs w:val="20"/>
              </w:rPr>
            </w:pPr>
            <w:r w:rsidRPr="00356A53">
              <w:rPr>
                <w:rFonts w:ascii="Arial" w:hAnsi="Arial" w:cs="Arial"/>
                <w:sz w:val="20"/>
                <w:szCs w:val="20"/>
              </w:rPr>
              <w:t>Duplikat karty identyfikacyjnej do systemu RWW wraz z etui (w przypadku zgubienia, zniszczenia lub utraty funkcjonalności karty)**</w:t>
            </w:r>
          </w:p>
        </w:tc>
        <w:tc>
          <w:tcPr>
            <w:tcW w:w="850" w:type="dxa"/>
            <w:tcBorders>
              <w:top w:val="single" w:sz="4" w:space="0" w:color="000000"/>
              <w:left w:val="single" w:sz="4" w:space="0" w:color="000000"/>
              <w:bottom w:val="single" w:sz="4" w:space="0" w:color="000000"/>
              <w:right w:val="nil"/>
            </w:tcBorders>
          </w:tcPr>
          <w:p w14:paraId="3296E616"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6205BB8D"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10F8EDBD" w14:textId="77777777" w:rsidR="00356A53" w:rsidRPr="00356A53" w:rsidRDefault="00356A53" w:rsidP="00356A53">
            <w:pPr>
              <w:jc w:val="center"/>
            </w:pPr>
            <w:r w:rsidRPr="00356A53">
              <w:rPr>
                <w:rFonts w:ascii="Arial" w:hAnsi="Arial" w:cs="Arial"/>
                <w:sz w:val="20"/>
                <w:szCs w:val="20"/>
              </w:rPr>
              <w:t>50,00 zł/szt.</w:t>
            </w:r>
          </w:p>
        </w:tc>
      </w:tr>
      <w:tr w:rsidR="00356A53" w:rsidRPr="00356A53" w14:paraId="7629240A" w14:textId="77777777" w:rsidTr="004F36C0">
        <w:trPr>
          <w:trHeight w:val="669"/>
        </w:trPr>
        <w:tc>
          <w:tcPr>
            <w:tcW w:w="567" w:type="dxa"/>
            <w:tcBorders>
              <w:top w:val="single" w:sz="4" w:space="0" w:color="000000"/>
              <w:left w:val="single" w:sz="4" w:space="0" w:color="000000"/>
              <w:bottom w:val="single" w:sz="4" w:space="0" w:color="000000"/>
              <w:right w:val="nil"/>
            </w:tcBorders>
            <w:vAlign w:val="center"/>
            <w:hideMark/>
          </w:tcPr>
          <w:p w14:paraId="7B7C6813"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5</w:t>
            </w:r>
          </w:p>
        </w:tc>
        <w:tc>
          <w:tcPr>
            <w:tcW w:w="4537" w:type="dxa"/>
            <w:tcBorders>
              <w:top w:val="single" w:sz="4" w:space="0" w:color="000000"/>
              <w:left w:val="single" w:sz="4" w:space="0" w:color="000000"/>
              <w:bottom w:val="single" w:sz="4" w:space="0" w:color="000000"/>
              <w:right w:val="nil"/>
            </w:tcBorders>
            <w:vAlign w:val="center"/>
            <w:hideMark/>
          </w:tcPr>
          <w:p w14:paraId="6EB1A7D8" w14:textId="77777777" w:rsidR="00356A53" w:rsidRPr="00356A53" w:rsidRDefault="00356A53" w:rsidP="00356A53">
            <w:pPr>
              <w:rPr>
                <w:rFonts w:ascii="Arial" w:hAnsi="Arial" w:cs="Arial"/>
                <w:sz w:val="20"/>
                <w:szCs w:val="20"/>
              </w:rPr>
            </w:pPr>
            <w:r w:rsidRPr="00356A53">
              <w:rPr>
                <w:rFonts w:ascii="Arial" w:hAnsi="Arial" w:cs="Arial"/>
                <w:sz w:val="20"/>
                <w:szCs w:val="20"/>
              </w:rPr>
              <w:t>Szkolenie BHP 1-5 osób / grupa pow. 5 os.- prowadzone przez pracowników Spółki WĘGLOKOKS KRAJ S.A.</w:t>
            </w:r>
          </w:p>
        </w:tc>
        <w:tc>
          <w:tcPr>
            <w:tcW w:w="850" w:type="dxa"/>
            <w:tcBorders>
              <w:top w:val="single" w:sz="4" w:space="0" w:color="000000"/>
              <w:left w:val="single" w:sz="4" w:space="0" w:color="000000"/>
              <w:bottom w:val="single" w:sz="4" w:space="0" w:color="000000"/>
              <w:right w:val="nil"/>
            </w:tcBorders>
          </w:tcPr>
          <w:p w14:paraId="30810EEB"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6226142D"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69E0F523" w14:textId="126EFC75" w:rsidR="00356A53" w:rsidRPr="00356A53" w:rsidRDefault="00CD42B8" w:rsidP="00356A53">
            <w:pPr>
              <w:jc w:val="center"/>
            </w:pPr>
            <w:r>
              <w:rPr>
                <w:rFonts w:ascii="Arial" w:hAnsi="Arial" w:cs="Arial"/>
                <w:sz w:val="20"/>
                <w:szCs w:val="20"/>
              </w:rPr>
              <w:t>9</w:t>
            </w:r>
            <w:r w:rsidR="00356A53" w:rsidRPr="00356A53">
              <w:rPr>
                <w:rFonts w:ascii="Arial" w:hAnsi="Arial" w:cs="Arial"/>
                <w:sz w:val="20"/>
                <w:szCs w:val="20"/>
              </w:rPr>
              <w:t xml:space="preserve">0,00 / </w:t>
            </w:r>
            <w:r>
              <w:rPr>
                <w:rFonts w:ascii="Arial" w:hAnsi="Arial" w:cs="Arial"/>
                <w:sz w:val="20"/>
                <w:szCs w:val="20"/>
              </w:rPr>
              <w:t>7</w:t>
            </w:r>
            <w:r w:rsidR="00356A53" w:rsidRPr="00356A53">
              <w:rPr>
                <w:rFonts w:ascii="Arial" w:hAnsi="Arial" w:cs="Arial"/>
                <w:sz w:val="20"/>
                <w:szCs w:val="20"/>
              </w:rPr>
              <w:t>0,00 zł/os.</w:t>
            </w:r>
          </w:p>
        </w:tc>
      </w:tr>
      <w:tr w:rsidR="00356A53" w:rsidRPr="00356A53" w14:paraId="65FAAB79"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3589C27"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6</w:t>
            </w:r>
          </w:p>
        </w:tc>
        <w:tc>
          <w:tcPr>
            <w:tcW w:w="4537" w:type="dxa"/>
            <w:tcBorders>
              <w:top w:val="single" w:sz="4" w:space="0" w:color="000000"/>
              <w:left w:val="single" w:sz="4" w:space="0" w:color="000000"/>
              <w:bottom w:val="single" w:sz="4" w:space="0" w:color="000000"/>
              <w:right w:val="nil"/>
            </w:tcBorders>
            <w:vAlign w:val="center"/>
            <w:hideMark/>
          </w:tcPr>
          <w:p w14:paraId="196B5C36" w14:textId="77777777" w:rsidR="00356A53" w:rsidRPr="00356A53" w:rsidRDefault="00356A53" w:rsidP="00356A53">
            <w:pPr>
              <w:rPr>
                <w:rFonts w:ascii="Arial" w:hAnsi="Arial" w:cs="Arial"/>
                <w:sz w:val="20"/>
                <w:szCs w:val="20"/>
              </w:rPr>
            </w:pPr>
            <w:r w:rsidRPr="00356A53">
              <w:rPr>
                <w:rFonts w:ascii="Arial" w:hAnsi="Arial" w:cs="Arial"/>
                <w:sz w:val="20"/>
                <w:szCs w:val="20"/>
              </w:rPr>
              <w:t>Pranie, szycie, suszenie ubrań roboczych</w:t>
            </w:r>
          </w:p>
        </w:tc>
        <w:tc>
          <w:tcPr>
            <w:tcW w:w="850" w:type="dxa"/>
            <w:tcBorders>
              <w:top w:val="single" w:sz="4" w:space="0" w:color="000000"/>
              <w:left w:val="single" w:sz="4" w:space="0" w:color="000000"/>
              <w:bottom w:val="single" w:sz="4" w:space="0" w:color="000000"/>
              <w:right w:val="nil"/>
            </w:tcBorders>
          </w:tcPr>
          <w:p w14:paraId="46BD4781"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666CE911"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B361CC5" w14:textId="77777777" w:rsidR="00356A53" w:rsidRPr="00356A53" w:rsidRDefault="00356A53" w:rsidP="00356A53">
            <w:pPr>
              <w:jc w:val="center"/>
              <w:rPr>
                <w:color w:val="000000"/>
              </w:rPr>
            </w:pPr>
            <w:r w:rsidRPr="00356A53">
              <w:rPr>
                <w:rFonts w:ascii="Arial" w:hAnsi="Arial" w:cs="Arial"/>
                <w:color w:val="000000"/>
                <w:sz w:val="20"/>
                <w:szCs w:val="20"/>
              </w:rPr>
              <w:t>7,10 zł/kg</w:t>
            </w:r>
          </w:p>
        </w:tc>
      </w:tr>
      <w:tr w:rsidR="00356A53" w:rsidRPr="00356A53" w14:paraId="0EAEAA6B"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C912F2D"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7</w:t>
            </w:r>
          </w:p>
        </w:tc>
        <w:tc>
          <w:tcPr>
            <w:tcW w:w="4537" w:type="dxa"/>
            <w:tcBorders>
              <w:top w:val="single" w:sz="4" w:space="0" w:color="000000"/>
              <w:left w:val="single" w:sz="4" w:space="0" w:color="000000"/>
              <w:bottom w:val="single" w:sz="4" w:space="0" w:color="000000"/>
              <w:right w:val="nil"/>
            </w:tcBorders>
            <w:vAlign w:val="center"/>
            <w:hideMark/>
          </w:tcPr>
          <w:p w14:paraId="48CBB29B" w14:textId="77777777" w:rsidR="00356A53" w:rsidRPr="00356A53" w:rsidRDefault="00356A53" w:rsidP="00356A53">
            <w:pPr>
              <w:rPr>
                <w:rFonts w:ascii="Arial" w:hAnsi="Arial" w:cs="Arial"/>
                <w:sz w:val="20"/>
                <w:szCs w:val="20"/>
              </w:rPr>
            </w:pPr>
            <w:r w:rsidRPr="00356A53">
              <w:rPr>
                <w:rFonts w:ascii="Arial" w:hAnsi="Arial" w:cs="Arial"/>
                <w:sz w:val="20"/>
                <w:szCs w:val="20"/>
              </w:rPr>
              <w:t>Najem pomieszczeń biurowych i usługowych</w:t>
            </w:r>
          </w:p>
        </w:tc>
        <w:tc>
          <w:tcPr>
            <w:tcW w:w="850" w:type="dxa"/>
            <w:tcBorders>
              <w:top w:val="single" w:sz="4" w:space="0" w:color="000000"/>
              <w:left w:val="single" w:sz="4" w:space="0" w:color="000000"/>
              <w:bottom w:val="single" w:sz="4" w:space="0" w:color="000000"/>
              <w:right w:val="nil"/>
            </w:tcBorders>
          </w:tcPr>
          <w:p w14:paraId="498FB54E"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292B58BD"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EF8179C" w14:textId="5D7EEC9B" w:rsidR="00356A53" w:rsidRPr="00356A53" w:rsidRDefault="00356A53" w:rsidP="00356A53">
            <w:pPr>
              <w:jc w:val="center"/>
            </w:pPr>
            <w:r w:rsidRPr="00356A53">
              <w:rPr>
                <w:rFonts w:ascii="Arial" w:hAnsi="Arial" w:cs="Arial"/>
                <w:sz w:val="20"/>
                <w:szCs w:val="20"/>
              </w:rPr>
              <w:t>1</w:t>
            </w:r>
            <w:r w:rsidR="00CD42B8">
              <w:rPr>
                <w:rFonts w:ascii="Arial" w:hAnsi="Arial" w:cs="Arial"/>
                <w:sz w:val="20"/>
                <w:szCs w:val="20"/>
              </w:rPr>
              <w:t>5</w:t>
            </w:r>
            <w:r w:rsidRPr="00356A53">
              <w:rPr>
                <w:rFonts w:ascii="Arial" w:hAnsi="Arial" w:cs="Arial"/>
                <w:sz w:val="20"/>
                <w:szCs w:val="20"/>
              </w:rPr>
              <w:t>,00 zł/m2/mc</w:t>
            </w:r>
          </w:p>
        </w:tc>
      </w:tr>
      <w:tr w:rsidR="00356A53" w:rsidRPr="00356A53" w14:paraId="39D302F2"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DCC9054"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8</w:t>
            </w:r>
          </w:p>
        </w:tc>
        <w:tc>
          <w:tcPr>
            <w:tcW w:w="4537" w:type="dxa"/>
            <w:tcBorders>
              <w:top w:val="single" w:sz="4" w:space="0" w:color="000000"/>
              <w:left w:val="single" w:sz="4" w:space="0" w:color="000000"/>
              <w:bottom w:val="single" w:sz="4" w:space="0" w:color="000000"/>
              <w:right w:val="nil"/>
            </w:tcBorders>
            <w:vAlign w:val="center"/>
            <w:hideMark/>
          </w:tcPr>
          <w:p w14:paraId="0BC9CEF8" w14:textId="77777777" w:rsidR="00356A53" w:rsidRPr="00356A53" w:rsidRDefault="00356A53" w:rsidP="00356A53">
            <w:pPr>
              <w:rPr>
                <w:rFonts w:ascii="Arial" w:hAnsi="Arial" w:cs="Arial"/>
                <w:sz w:val="20"/>
                <w:szCs w:val="20"/>
              </w:rPr>
            </w:pPr>
            <w:r w:rsidRPr="00356A53">
              <w:rPr>
                <w:rFonts w:ascii="Arial" w:hAnsi="Arial" w:cs="Arial"/>
                <w:sz w:val="20"/>
                <w:szCs w:val="20"/>
              </w:rPr>
              <w:t>Najem pomieszczeń socjalno-bytowych</w:t>
            </w:r>
          </w:p>
        </w:tc>
        <w:tc>
          <w:tcPr>
            <w:tcW w:w="850" w:type="dxa"/>
            <w:tcBorders>
              <w:top w:val="single" w:sz="4" w:space="0" w:color="000000"/>
              <w:left w:val="single" w:sz="4" w:space="0" w:color="000000"/>
              <w:bottom w:val="single" w:sz="4" w:space="0" w:color="000000"/>
              <w:right w:val="nil"/>
            </w:tcBorders>
          </w:tcPr>
          <w:p w14:paraId="5815BB83"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54C76C00"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01872CEC" w14:textId="1C07A95D" w:rsidR="00356A53" w:rsidRPr="00356A53" w:rsidRDefault="00CD42B8" w:rsidP="00356A53">
            <w:pPr>
              <w:jc w:val="center"/>
            </w:pPr>
            <w:r>
              <w:rPr>
                <w:rFonts w:ascii="Arial" w:hAnsi="Arial" w:cs="Arial"/>
                <w:sz w:val="20"/>
                <w:szCs w:val="20"/>
              </w:rPr>
              <w:t>11</w:t>
            </w:r>
            <w:r w:rsidR="00356A53" w:rsidRPr="00356A53">
              <w:rPr>
                <w:rFonts w:ascii="Arial" w:hAnsi="Arial" w:cs="Arial"/>
                <w:sz w:val="20"/>
                <w:szCs w:val="20"/>
              </w:rPr>
              <w:t>,00 zł/m2/mc</w:t>
            </w:r>
          </w:p>
        </w:tc>
      </w:tr>
      <w:tr w:rsidR="00356A53" w:rsidRPr="00356A53" w14:paraId="3AD1E5FD" w14:textId="77777777" w:rsidTr="004F36C0">
        <w:tc>
          <w:tcPr>
            <w:tcW w:w="567" w:type="dxa"/>
            <w:tcBorders>
              <w:top w:val="single" w:sz="4" w:space="0" w:color="000000"/>
              <w:left w:val="single" w:sz="4" w:space="0" w:color="000000"/>
              <w:bottom w:val="single" w:sz="4" w:space="0" w:color="000000"/>
              <w:right w:val="nil"/>
            </w:tcBorders>
            <w:vAlign w:val="center"/>
            <w:hideMark/>
          </w:tcPr>
          <w:p w14:paraId="6F24D401"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9</w:t>
            </w:r>
          </w:p>
        </w:tc>
        <w:tc>
          <w:tcPr>
            <w:tcW w:w="4537" w:type="dxa"/>
            <w:tcBorders>
              <w:top w:val="single" w:sz="4" w:space="0" w:color="000000"/>
              <w:left w:val="single" w:sz="4" w:space="0" w:color="000000"/>
              <w:bottom w:val="single" w:sz="4" w:space="0" w:color="000000"/>
              <w:right w:val="nil"/>
            </w:tcBorders>
            <w:vAlign w:val="center"/>
            <w:hideMark/>
          </w:tcPr>
          <w:p w14:paraId="72E62AB6" w14:textId="77777777" w:rsidR="00356A53" w:rsidRPr="00356A53" w:rsidRDefault="00356A53" w:rsidP="00356A53">
            <w:pPr>
              <w:rPr>
                <w:rFonts w:ascii="Arial" w:hAnsi="Arial" w:cs="Arial"/>
                <w:sz w:val="20"/>
                <w:szCs w:val="20"/>
              </w:rPr>
            </w:pPr>
            <w:r w:rsidRPr="00356A53">
              <w:rPr>
                <w:rFonts w:ascii="Arial" w:hAnsi="Arial" w:cs="Arial"/>
                <w:sz w:val="20"/>
                <w:szCs w:val="20"/>
              </w:rPr>
              <w:t>Najem pomieszczeń produkcyjnych                                 i magazynowych</w:t>
            </w:r>
          </w:p>
        </w:tc>
        <w:tc>
          <w:tcPr>
            <w:tcW w:w="850" w:type="dxa"/>
            <w:tcBorders>
              <w:top w:val="single" w:sz="4" w:space="0" w:color="000000"/>
              <w:left w:val="single" w:sz="4" w:space="0" w:color="000000"/>
              <w:bottom w:val="single" w:sz="4" w:space="0" w:color="000000"/>
              <w:right w:val="nil"/>
            </w:tcBorders>
          </w:tcPr>
          <w:p w14:paraId="03018E2B"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6DB7B972"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3C52429A" w14:textId="2B202899" w:rsidR="00356A53" w:rsidRPr="00356A53" w:rsidRDefault="00356A53" w:rsidP="00356A53">
            <w:pPr>
              <w:jc w:val="center"/>
            </w:pPr>
            <w:r w:rsidRPr="00356A53">
              <w:rPr>
                <w:rFonts w:ascii="Arial" w:hAnsi="Arial" w:cs="Arial"/>
                <w:sz w:val="20"/>
                <w:szCs w:val="20"/>
              </w:rPr>
              <w:t xml:space="preserve">  </w:t>
            </w:r>
            <w:r w:rsidR="00CD42B8">
              <w:rPr>
                <w:rFonts w:ascii="Arial" w:hAnsi="Arial" w:cs="Arial"/>
                <w:sz w:val="20"/>
                <w:szCs w:val="20"/>
              </w:rPr>
              <w:t>9</w:t>
            </w:r>
            <w:r w:rsidRPr="00356A53">
              <w:rPr>
                <w:rFonts w:ascii="Arial" w:hAnsi="Arial" w:cs="Arial"/>
                <w:sz w:val="20"/>
                <w:szCs w:val="20"/>
              </w:rPr>
              <w:t>,00 zł/m2/mc</w:t>
            </w:r>
          </w:p>
        </w:tc>
      </w:tr>
      <w:tr w:rsidR="00356A53" w:rsidRPr="00356A53" w14:paraId="07936F78"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170DECC"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10</w:t>
            </w:r>
          </w:p>
        </w:tc>
        <w:tc>
          <w:tcPr>
            <w:tcW w:w="4537" w:type="dxa"/>
            <w:tcBorders>
              <w:top w:val="single" w:sz="4" w:space="0" w:color="000000"/>
              <w:left w:val="single" w:sz="4" w:space="0" w:color="000000"/>
              <w:bottom w:val="single" w:sz="4" w:space="0" w:color="000000"/>
              <w:right w:val="nil"/>
            </w:tcBorders>
            <w:vAlign w:val="center"/>
            <w:hideMark/>
          </w:tcPr>
          <w:p w14:paraId="02200152" w14:textId="77777777" w:rsidR="00356A53" w:rsidRPr="00356A53" w:rsidRDefault="00356A53" w:rsidP="00356A53">
            <w:pPr>
              <w:rPr>
                <w:rFonts w:ascii="Arial" w:hAnsi="Arial" w:cs="Arial"/>
                <w:sz w:val="20"/>
                <w:szCs w:val="20"/>
              </w:rPr>
            </w:pPr>
            <w:r w:rsidRPr="00356A53">
              <w:rPr>
                <w:rFonts w:ascii="Arial" w:hAnsi="Arial" w:cs="Arial"/>
                <w:sz w:val="20"/>
                <w:szCs w:val="20"/>
              </w:rPr>
              <w:t>Odpady komunalne – opłata miesięczna</w:t>
            </w:r>
          </w:p>
        </w:tc>
        <w:tc>
          <w:tcPr>
            <w:tcW w:w="850" w:type="dxa"/>
            <w:tcBorders>
              <w:top w:val="single" w:sz="4" w:space="0" w:color="000000"/>
              <w:left w:val="single" w:sz="4" w:space="0" w:color="000000"/>
              <w:bottom w:val="single" w:sz="4" w:space="0" w:color="000000"/>
              <w:right w:val="nil"/>
            </w:tcBorders>
          </w:tcPr>
          <w:p w14:paraId="20DF45A9"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308037F1"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41EEF756" w14:textId="33EFE7A3" w:rsidR="00356A53" w:rsidRPr="00356A53" w:rsidRDefault="00356A53" w:rsidP="00356A53">
            <w:pPr>
              <w:jc w:val="center"/>
            </w:pPr>
            <w:r w:rsidRPr="00356A53">
              <w:rPr>
                <w:rFonts w:ascii="Arial" w:hAnsi="Arial" w:cs="Arial"/>
                <w:sz w:val="20"/>
                <w:szCs w:val="20"/>
              </w:rPr>
              <w:t xml:space="preserve">  1</w:t>
            </w:r>
            <w:r w:rsidR="00CD42B8">
              <w:rPr>
                <w:rFonts w:ascii="Arial" w:hAnsi="Arial" w:cs="Arial"/>
                <w:sz w:val="20"/>
                <w:szCs w:val="20"/>
              </w:rPr>
              <w:t>4</w:t>
            </w:r>
            <w:r w:rsidRPr="00356A53">
              <w:rPr>
                <w:rFonts w:ascii="Arial" w:hAnsi="Arial" w:cs="Arial"/>
                <w:sz w:val="20"/>
                <w:szCs w:val="20"/>
              </w:rPr>
              <w:t>,00 zł/os./mc</w:t>
            </w:r>
          </w:p>
        </w:tc>
      </w:tr>
      <w:tr w:rsidR="00356A53" w:rsidRPr="00356A53" w14:paraId="0F618089" w14:textId="77777777" w:rsidTr="004F36C0">
        <w:tc>
          <w:tcPr>
            <w:tcW w:w="567" w:type="dxa"/>
            <w:tcBorders>
              <w:top w:val="single" w:sz="4" w:space="0" w:color="000000"/>
              <w:left w:val="single" w:sz="4" w:space="0" w:color="000000"/>
              <w:bottom w:val="single" w:sz="4" w:space="0" w:color="000000"/>
              <w:right w:val="nil"/>
            </w:tcBorders>
            <w:vAlign w:val="center"/>
            <w:hideMark/>
          </w:tcPr>
          <w:p w14:paraId="3E27FE2C"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11</w:t>
            </w:r>
          </w:p>
        </w:tc>
        <w:tc>
          <w:tcPr>
            <w:tcW w:w="4537" w:type="dxa"/>
            <w:tcBorders>
              <w:top w:val="single" w:sz="4" w:space="0" w:color="000000"/>
              <w:left w:val="single" w:sz="4" w:space="0" w:color="000000"/>
              <w:bottom w:val="single" w:sz="4" w:space="0" w:color="000000"/>
              <w:right w:val="nil"/>
            </w:tcBorders>
            <w:vAlign w:val="center"/>
            <w:hideMark/>
          </w:tcPr>
          <w:p w14:paraId="1F4EC4F0" w14:textId="77777777" w:rsidR="00356A53" w:rsidRPr="00356A53" w:rsidRDefault="00356A53" w:rsidP="00356A53">
            <w:pPr>
              <w:rPr>
                <w:rFonts w:ascii="Arial" w:hAnsi="Arial" w:cs="Arial"/>
                <w:sz w:val="20"/>
                <w:szCs w:val="20"/>
              </w:rPr>
            </w:pPr>
            <w:r w:rsidRPr="00356A53">
              <w:rPr>
                <w:rFonts w:ascii="Arial" w:hAnsi="Arial" w:cs="Arial"/>
                <w:sz w:val="20"/>
                <w:szCs w:val="20"/>
              </w:rPr>
              <w:t xml:space="preserve">Dostawa wody </w:t>
            </w:r>
          </w:p>
        </w:tc>
        <w:tc>
          <w:tcPr>
            <w:tcW w:w="850" w:type="dxa"/>
            <w:tcBorders>
              <w:top w:val="single" w:sz="4" w:space="0" w:color="000000"/>
              <w:left w:val="single" w:sz="4" w:space="0" w:color="000000"/>
              <w:bottom w:val="single" w:sz="4" w:space="0" w:color="000000"/>
              <w:right w:val="nil"/>
            </w:tcBorders>
          </w:tcPr>
          <w:p w14:paraId="2BE5F4B2"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2FE90B69"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1A677E35" w14:textId="3A32416A" w:rsidR="00356A53" w:rsidRPr="00356A53" w:rsidRDefault="00356A53" w:rsidP="00356A53">
            <w:pPr>
              <w:jc w:val="center"/>
              <w:rPr>
                <w:rFonts w:ascii="Arial" w:hAnsi="Arial" w:cs="Arial"/>
                <w:sz w:val="20"/>
                <w:szCs w:val="20"/>
              </w:rPr>
            </w:pPr>
            <w:r w:rsidRPr="00356A53">
              <w:rPr>
                <w:rFonts w:ascii="Arial" w:hAnsi="Arial" w:cs="Arial"/>
                <w:sz w:val="20"/>
                <w:szCs w:val="20"/>
              </w:rPr>
              <w:t>5,</w:t>
            </w:r>
            <w:r w:rsidR="00CD42B8">
              <w:rPr>
                <w:rFonts w:ascii="Arial" w:hAnsi="Arial" w:cs="Arial"/>
                <w:sz w:val="20"/>
                <w:szCs w:val="20"/>
              </w:rPr>
              <w:t>86</w:t>
            </w:r>
            <w:r w:rsidRPr="00356A53">
              <w:rPr>
                <w:rFonts w:ascii="Arial" w:hAnsi="Arial" w:cs="Arial"/>
                <w:sz w:val="20"/>
                <w:szCs w:val="20"/>
              </w:rPr>
              <w:t xml:space="preserve"> zł/m3</w:t>
            </w:r>
          </w:p>
        </w:tc>
      </w:tr>
      <w:tr w:rsidR="00356A53" w:rsidRPr="00356A53" w14:paraId="21123B59"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A8CD3F9"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12</w:t>
            </w:r>
          </w:p>
        </w:tc>
        <w:tc>
          <w:tcPr>
            <w:tcW w:w="4537" w:type="dxa"/>
            <w:tcBorders>
              <w:top w:val="single" w:sz="4" w:space="0" w:color="000000"/>
              <w:left w:val="single" w:sz="4" w:space="0" w:color="000000"/>
              <w:bottom w:val="single" w:sz="4" w:space="0" w:color="000000"/>
              <w:right w:val="nil"/>
            </w:tcBorders>
            <w:vAlign w:val="center"/>
            <w:hideMark/>
          </w:tcPr>
          <w:p w14:paraId="77ACC6E1" w14:textId="77777777" w:rsidR="00356A53" w:rsidRPr="00356A53" w:rsidRDefault="00356A53" w:rsidP="00356A53">
            <w:pPr>
              <w:rPr>
                <w:rFonts w:ascii="Arial" w:hAnsi="Arial" w:cs="Arial"/>
                <w:sz w:val="20"/>
                <w:szCs w:val="20"/>
              </w:rPr>
            </w:pPr>
            <w:r w:rsidRPr="00356A53">
              <w:rPr>
                <w:rFonts w:ascii="Arial" w:hAnsi="Arial" w:cs="Arial"/>
                <w:sz w:val="20"/>
                <w:szCs w:val="20"/>
              </w:rPr>
              <w:t xml:space="preserve">Odprowadzanie ścieków </w:t>
            </w:r>
          </w:p>
        </w:tc>
        <w:tc>
          <w:tcPr>
            <w:tcW w:w="850" w:type="dxa"/>
            <w:tcBorders>
              <w:top w:val="single" w:sz="4" w:space="0" w:color="000000"/>
              <w:left w:val="single" w:sz="4" w:space="0" w:color="000000"/>
              <w:bottom w:val="single" w:sz="4" w:space="0" w:color="000000"/>
              <w:right w:val="nil"/>
            </w:tcBorders>
          </w:tcPr>
          <w:p w14:paraId="3A569442"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26827ED2"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74805C5" w14:textId="00E4D407" w:rsidR="00356A53" w:rsidRPr="00356A53" w:rsidRDefault="00356A53" w:rsidP="00356A53">
            <w:pPr>
              <w:jc w:val="center"/>
              <w:rPr>
                <w:rFonts w:ascii="Arial" w:hAnsi="Arial" w:cs="Arial"/>
                <w:sz w:val="20"/>
                <w:szCs w:val="20"/>
              </w:rPr>
            </w:pPr>
            <w:r w:rsidRPr="00356A53">
              <w:rPr>
                <w:rFonts w:ascii="Arial" w:hAnsi="Arial" w:cs="Arial"/>
                <w:sz w:val="20"/>
                <w:szCs w:val="20"/>
              </w:rPr>
              <w:t>8,</w:t>
            </w:r>
            <w:r w:rsidR="00CD42B8">
              <w:rPr>
                <w:rFonts w:ascii="Arial" w:hAnsi="Arial" w:cs="Arial"/>
                <w:sz w:val="20"/>
                <w:szCs w:val="20"/>
              </w:rPr>
              <w:t>9</w:t>
            </w:r>
            <w:r w:rsidRPr="00356A53">
              <w:rPr>
                <w:rFonts w:ascii="Arial" w:hAnsi="Arial" w:cs="Arial"/>
                <w:sz w:val="20"/>
                <w:szCs w:val="20"/>
              </w:rPr>
              <w:t>1 zł/m3</w:t>
            </w:r>
          </w:p>
        </w:tc>
      </w:tr>
      <w:tr w:rsidR="00356A53" w:rsidRPr="00356A53" w14:paraId="2E321BDC"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37B84A5"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13</w:t>
            </w:r>
          </w:p>
        </w:tc>
        <w:tc>
          <w:tcPr>
            <w:tcW w:w="4537" w:type="dxa"/>
            <w:tcBorders>
              <w:top w:val="single" w:sz="4" w:space="0" w:color="000000"/>
              <w:left w:val="single" w:sz="4" w:space="0" w:color="000000"/>
              <w:bottom w:val="single" w:sz="4" w:space="0" w:color="000000"/>
              <w:right w:val="nil"/>
            </w:tcBorders>
            <w:vAlign w:val="center"/>
            <w:hideMark/>
          </w:tcPr>
          <w:p w14:paraId="449C9A70" w14:textId="77777777" w:rsidR="00356A53" w:rsidRPr="00356A53" w:rsidRDefault="00356A53" w:rsidP="00356A53">
            <w:pPr>
              <w:rPr>
                <w:rFonts w:ascii="Arial" w:hAnsi="Arial" w:cs="Arial"/>
                <w:sz w:val="20"/>
                <w:szCs w:val="20"/>
              </w:rPr>
            </w:pPr>
            <w:r w:rsidRPr="00356A53">
              <w:rPr>
                <w:rFonts w:ascii="Arial" w:hAnsi="Arial" w:cs="Arial"/>
                <w:sz w:val="20"/>
                <w:szCs w:val="20"/>
              </w:rPr>
              <w:t>Energia elektryczna</w:t>
            </w:r>
          </w:p>
        </w:tc>
        <w:tc>
          <w:tcPr>
            <w:tcW w:w="850" w:type="dxa"/>
            <w:tcBorders>
              <w:top w:val="single" w:sz="4" w:space="0" w:color="000000"/>
              <w:left w:val="single" w:sz="4" w:space="0" w:color="000000"/>
              <w:bottom w:val="single" w:sz="4" w:space="0" w:color="000000"/>
              <w:right w:val="nil"/>
            </w:tcBorders>
          </w:tcPr>
          <w:p w14:paraId="46DD9520"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3DAECFAE"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66224FE" w14:textId="0E92C83A" w:rsidR="00356A53" w:rsidRPr="00356A53" w:rsidRDefault="00356A53" w:rsidP="00356A53">
            <w:pPr>
              <w:jc w:val="center"/>
            </w:pPr>
            <w:r w:rsidRPr="00356A53">
              <w:rPr>
                <w:rFonts w:ascii="Arial" w:hAnsi="Arial" w:cs="Arial"/>
                <w:sz w:val="20"/>
                <w:szCs w:val="20"/>
              </w:rPr>
              <w:t xml:space="preserve">Wg taryfy dostawcy </w:t>
            </w:r>
            <w:r w:rsidR="004F36C0">
              <w:rPr>
                <w:rFonts w:ascii="Arial" w:hAnsi="Arial" w:cs="Arial"/>
                <w:sz w:val="20"/>
                <w:szCs w:val="20"/>
              </w:rPr>
              <w:t xml:space="preserve">                        </w:t>
            </w:r>
            <w:r w:rsidRPr="00356A53">
              <w:rPr>
                <w:rFonts w:ascii="Arial" w:hAnsi="Arial" w:cs="Arial"/>
                <w:sz w:val="20"/>
                <w:szCs w:val="20"/>
              </w:rPr>
              <w:t>+ kalkulacja Dz. Energetycznego</w:t>
            </w:r>
          </w:p>
        </w:tc>
      </w:tr>
      <w:tr w:rsidR="00356A53" w:rsidRPr="00356A53" w14:paraId="4D6B6666" w14:textId="77777777" w:rsidTr="004F36C0">
        <w:tc>
          <w:tcPr>
            <w:tcW w:w="567" w:type="dxa"/>
            <w:tcBorders>
              <w:top w:val="single" w:sz="4" w:space="0" w:color="000000"/>
              <w:left w:val="single" w:sz="4" w:space="0" w:color="000000"/>
              <w:bottom w:val="single" w:sz="4" w:space="0" w:color="000000"/>
              <w:right w:val="nil"/>
            </w:tcBorders>
            <w:vAlign w:val="center"/>
            <w:hideMark/>
          </w:tcPr>
          <w:p w14:paraId="53639CDD"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14</w:t>
            </w:r>
          </w:p>
        </w:tc>
        <w:tc>
          <w:tcPr>
            <w:tcW w:w="4537" w:type="dxa"/>
            <w:tcBorders>
              <w:top w:val="single" w:sz="4" w:space="0" w:color="000000"/>
              <w:left w:val="single" w:sz="4" w:space="0" w:color="000000"/>
              <w:bottom w:val="single" w:sz="4" w:space="0" w:color="000000"/>
              <w:right w:val="nil"/>
            </w:tcBorders>
            <w:vAlign w:val="center"/>
            <w:hideMark/>
          </w:tcPr>
          <w:p w14:paraId="2F85B13D" w14:textId="77777777" w:rsidR="00356A53" w:rsidRPr="00356A53" w:rsidRDefault="00356A53" w:rsidP="00356A53">
            <w:pPr>
              <w:rPr>
                <w:rFonts w:ascii="Arial" w:hAnsi="Arial" w:cs="Arial"/>
                <w:sz w:val="20"/>
                <w:szCs w:val="20"/>
              </w:rPr>
            </w:pPr>
            <w:r w:rsidRPr="00356A53">
              <w:rPr>
                <w:rFonts w:ascii="Arial" w:hAnsi="Arial" w:cs="Arial"/>
                <w:sz w:val="20"/>
                <w:szCs w:val="20"/>
              </w:rPr>
              <w:t>Energia cieplna</w:t>
            </w:r>
          </w:p>
        </w:tc>
        <w:tc>
          <w:tcPr>
            <w:tcW w:w="850" w:type="dxa"/>
            <w:tcBorders>
              <w:top w:val="single" w:sz="4" w:space="0" w:color="000000"/>
              <w:left w:val="single" w:sz="4" w:space="0" w:color="000000"/>
              <w:bottom w:val="single" w:sz="4" w:space="0" w:color="000000"/>
              <w:right w:val="nil"/>
            </w:tcBorders>
          </w:tcPr>
          <w:p w14:paraId="36ED3AAA"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45F06CDD"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338D43B6" w14:textId="458E3FA6" w:rsidR="00356A53" w:rsidRPr="00356A53" w:rsidRDefault="00356A53" w:rsidP="00356A53">
            <w:pPr>
              <w:jc w:val="center"/>
            </w:pPr>
            <w:r w:rsidRPr="00356A53">
              <w:rPr>
                <w:rFonts w:ascii="Arial" w:hAnsi="Arial" w:cs="Arial"/>
                <w:sz w:val="20"/>
                <w:szCs w:val="20"/>
              </w:rPr>
              <w:t xml:space="preserve">Wg taryfy dostawcy </w:t>
            </w:r>
            <w:r w:rsidR="004F36C0">
              <w:rPr>
                <w:rFonts w:ascii="Arial" w:hAnsi="Arial" w:cs="Arial"/>
                <w:sz w:val="20"/>
                <w:szCs w:val="20"/>
              </w:rPr>
              <w:t xml:space="preserve">                        </w:t>
            </w:r>
            <w:r w:rsidRPr="00356A53">
              <w:rPr>
                <w:rFonts w:ascii="Arial" w:hAnsi="Arial" w:cs="Arial"/>
                <w:sz w:val="20"/>
                <w:szCs w:val="20"/>
              </w:rPr>
              <w:t>+ kalkulacja Dz. Energetycznego</w:t>
            </w:r>
          </w:p>
        </w:tc>
      </w:tr>
      <w:tr w:rsidR="00356A53" w:rsidRPr="00356A53" w14:paraId="545D93C7"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C442342"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15</w:t>
            </w:r>
          </w:p>
        </w:tc>
        <w:tc>
          <w:tcPr>
            <w:tcW w:w="4537" w:type="dxa"/>
            <w:tcBorders>
              <w:top w:val="single" w:sz="4" w:space="0" w:color="000000"/>
              <w:left w:val="single" w:sz="4" w:space="0" w:color="000000"/>
              <w:bottom w:val="single" w:sz="4" w:space="0" w:color="000000"/>
              <w:right w:val="nil"/>
            </w:tcBorders>
            <w:vAlign w:val="center"/>
            <w:hideMark/>
          </w:tcPr>
          <w:p w14:paraId="4D096A66" w14:textId="77777777" w:rsidR="00356A53" w:rsidRPr="00356A53" w:rsidRDefault="00356A53" w:rsidP="00356A53">
            <w:pPr>
              <w:rPr>
                <w:rFonts w:ascii="Arial" w:hAnsi="Arial" w:cs="Arial"/>
                <w:sz w:val="20"/>
                <w:szCs w:val="20"/>
              </w:rPr>
            </w:pPr>
            <w:r w:rsidRPr="00356A53">
              <w:rPr>
                <w:rFonts w:ascii="Arial" w:hAnsi="Arial" w:cs="Arial"/>
                <w:sz w:val="20"/>
                <w:szCs w:val="20"/>
              </w:rPr>
              <w:t>Korzystanie z telefonów</w:t>
            </w:r>
          </w:p>
        </w:tc>
        <w:tc>
          <w:tcPr>
            <w:tcW w:w="850" w:type="dxa"/>
            <w:tcBorders>
              <w:top w:val="single" w:sz="4" w:space="0" w:color="000000"/>
              <w:left w:val="single" w:sz="4" w:space="0" w:color="000000"/>
              <w:bottom w:val="single" w:sz="4" w:space="0" w:color="000000"/>
              <w:right w:val="nil"/>
            </w:tcBorders>
          </w:tcPr>
          <w:p w14:paraId="7D43B992"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2A33132C"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04733FA7" w14:textId="72D33F4C" w:rsidR="00356A53" w:rsidRPr="00356A53" w:rsidRDefault="00CE2BD4" w:rsidP="00356A53">
            <w:pPr>
              <w:jc w:val="center"/>
            </w:pPr>
            <w:r>
              <w:rPr>
                <w:rFonts w:ascii="Arial" w:hAnsi="Arial" w:cs="Arial"/>
                <w:sz w:val="20"/>
                <w:szCs w:val="20"/>
              </w:rPr>
              <w:t>W</w:t>
            </w:r>
            <w:r w:rsidR="00356A53" w:rsidRPr="00356A53">
              <w:rPr>
                <w:rFonts w:ascii="Arial" w:hAnsi="Arial" w:cs="Arial"/>
                <w:sz w:val="20"/>
                <w:szCs w:val="20"/>
              </w:rPr>
              <w:t xml:space="preserve">g cennika </w:t>
            </w:r>
            <w:r w:rsidR="00CD42B8">
              <w:rPr>
                <w:rFonts w:ascii="Arial" w:hAnsi="Arial" w:cs="Arial"/>
                <w:sz w:val="20"/>
                <w:szCs w:val="20"/>
              </w:rPr>
              <w:t>dostawcy</w:t>
            </w:r>
          </w:p>
        </w:tc>
      </w:tr>
      <w:tr w:rsidR="00356A53" w:rsidRPr="00356A53" w14:paraId="7FBC9D8C" w14:textId="77777777" w:rsidTr="004F36C0">
        <w:tc>
          <w:tcPr>
            <w:tcW w:w="567" w:type="dxa"/>
            <w:tcBorders>
              <w:top w:val="single" w:sz="4" w:space="0" w:color="000000"/>
              <w:left w:val="single" w:sz="4" w:space="0" w:color="000000"/>
              <w:bottom w:val="single" w:sz="4" w:space="0" w:color="000000"/>
              <w:right w:val="nil"/>
            </w:tcBorders>
            <w:vAlign w:val="center"/>
            <w:hideMark/>
          </w:tcPr>
          <w:p w14:paraId="24FB1648"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16</w:t>
            </w:r>
          </w:p>
        </w:tc>
        <w:tc>
          <w:tcPr>
            <w:tcW w:w="4537" w:type="dxa"/>
            <w:tcBorders>
              <w:top w:val="single" w:sz="4" w:space="0" w:color="000000"/>
              <w:left w:val="single" w:sz="4" w:space="0" w:color="000000"/>
              <w:bottom w:val="single" w:sz="4" w:space="0" w:color="000000"/>
              <w:right w:val="nil"/>
            </w:tcBorders>
            <w:vAlign w:val="center"/>
            <w:hideMark/>
          </w:tcPr>
          <w:p w14:paraId="4F928B97" w14:textId="77777777" w:rsidR="00356A53" w:rsidRPr="00356A53" w:rsidRDefault="00356A53" w:rsidP="00356A53">
            <w:pPr>
              <w:rPr>
                <w:rFonts w:ascii="Arial" w:hAnsi="Arial" w:cs="Arial"/>
                <w:sz w:val="20"/>
                <w:szCs w:val="20"/>
              </w:rPr>
            </w:pPr>
            <w:r w:rsidRPr="00356A53">
              <w:rPr>
                <w:rFonts w:ascii="Arial" w:hAnsi="Arial" w:cs="Arial"/>
                <w:sz w:val="20"/>
                <w:szCs w:val="20"/>
              </w:rPr>
              <w:t>Dzierżawa nieruchomości niezabudowanych</w:t>
            </w:r>
          </w:p>
        </w:tc>
        <w:tc>
          <w:tcPr>
            <w:tcW w:w="850" w:type="dxa"/>
            <w:tcBorders>
              <w:top w:val="single" w:sz="4" w:space="0" w:color="000000"/>
              <w:left w:val="single" w:sz="4" w:space="0" w:color="000000"/>
              <w:bottom w:val="single" w:sz="4" w:space="0" w:color="000000"/>
              <w:right w:val="nil"/>
            </w:tcBorders>
          </w:tcPr>
          <w:p w14:paraId="44020BFA"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1D9253C8"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11A4F0F5" w14:textId="2D84490E" w:rsidR="00356A53" w:rsidRPr="00356A53" w:rsidRDefault="00356A53" w:rsidP="00356A53">
            <w:pPr>
              <w:jc w:val="center"/>
            </w:pPr>
            <w:r w:rsidRPr="00356A53">
              <w:rPr>
                <w:rFonts w:ascii="Arial" w:hAnsi="Arial" w:cs="Arial"/>
                <w:sz w:val="20"/>
                <w:szCs w:val="20"/>
              </w:rPr>
              <w:t>2,</w:t>
            </w:r>
            <w:r w:rsidR="00CD42B8">
              <w:rPr>
                <w:rFonts w:ascii="Arial" w:hAnsi="Arial" w:cs="Arial"/>
                <w:sz w:val="20"/>
                <w:szCs w:val="20"/>
              </w:rPr>
              <w:t>5</w:t>
            </w:r>
            <w:r w:rsidRPr="00356A53">
              <w:rPr>
                <w:rFonts w:ascii="Arial" w:hAnsi="Arial" w:cs="Arial"/>
                <w:sz w:val="20"/>
                <w:szCs w:val="20"/>
              </w:rPr>
              <w:t>0 zł/m2/mc</w:t>
            </w:r>
          </w:p>
        </w:tc>
      </w:tr>
      <w:tr w:rsidR="00356A53" w:rsidRPr="00356A53" w14:paraId="240DA865" w14:textId="77777777" w:rsidTr="004F36C0">
        <w:tc>
          <w:tcPr>
            <w:tcW w:w="567" w:type="dxa"/>
            <w:tcBorders>
              <w:top w:val="single" w:sz="4" w:space="0" w:color="000000"/>
              <w:left w:val="single" w:sz="4" w:space="0" w:color="000000"/>
              <w:bottom w:val="single" w:sz="4" w:space="0" w:color="000000"/>
              <w:right w:val="nil"/>
            </w:tcBorders>
            <w:vAlign w:val="center"/>
          </w:tcPr>
          <w:p w14:paraId="01F50D0F"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17</w:t>
            </w:r>
          </w:p>
        </w:tc>
        <w:tc>
          <w:tcPr>
            <w:tcW w:w="4537" w:type="dxa"/>
            <w:tcBorders>
              <w:top w:val="single" w:sz="4" w:space="0" w:color="000000"/>
              <w:left w:val="single" w:sz="4" w:space="0" w:color="000000"/>
              <w:bottom w:val="single" w:sz="4" w:space="0" w:color="000000"/>
              <w:right w:val="nil"/>
            </w:tcBorders>
            <w:vAlign w:val="center"/>
          </w:tcPr>
          <w:p w14:paraId="31029C0B" w14:textId="77777777" w:rsidR="00356A53" w:rsidRPr="00356A53" w:rsidRDefault="00356A53" w:rsidP="00356A53">
            <w:pPr>
              <w:rPr>
                <w:rFonts w:ascii="Arial" w:hAnsi="Arial" w:cs="Arial"/>
                <w:sz w:val="20"/>
                <w:szCs w:val="20"/>
              </w:rPr>
            </w:pPr>
            <w:r w:rsidRPr="00356A53">
              <w:rPr>
                <w:rFonts w:ascii="Arial" w:hAnsi="Arial" w:cs="Arial"/>
                <w:sz w:val="20"/>
                <w:szCs w:val="20"/>
              </w:rPr>
              <w:t>Inne (m.in. najem lub  dzierżawa maszyn, urządzeń, narzędzi, pow. reklamowej itp.)</w:t>
            </w:r>
          </w:p>
        </w:tc>
        <w:tc>
          <w:tcPr>
            <w:tcW w:w="850" w:type="dxa"/>
            <w:tcBorders>
              <w:top w:val="single" w:sz="4" w:space="0" w:color="000000"/>
              <w:left w:val="single" w:sz="4" w:space="0" w:color="000000"/>
              <w:bottom w:val="single" w:sz="4" w:space="0" w:color="000000"/>
              <w:right w:val="nil"/>
            </w:tcBorders>
          </w:tcPr>
          <w:p w14:paraId="4C291030" w14:textId="77777777" w:rsidR="00356A53" w:rsidRPr="00356A53" w:rsidRDefault="00356A53" w:rsidP="00356A53">
            <w:pPr>
              <w:snapToGrid w:val="0"/>
              <w:jc w:val="center"/>
              <w:rPr>
                <w:rFonts w:ascii="Arial" w:hAnsi="Arial" w:cs="Arial"/>
                <w:sz w:val="20"/>
                <w:szCs w:val="20"/>
              </w:rPr>
            </w:pPr>
          </w:p>
        </w:tc>
        <w:tc>
          <w:tcPr>
            <w:tcW w:w="709" w:type="dxa"/>
            <w:tcBorders>
              <w:top w:val="single" w:sz="4" w:space="0" w:color="000000"/>
              <w:left w:val="single" w:sz="4" w:space="0" w:color="000000"/>
              <w:bottom w:val="single" w:sz="4" w:space="0" w:color="000000"/>
              <w:right w:val="nil"/>
            </w:tcBorders>
          </w:tcPr>
          <w:p w14:paraId="5E5EE923" w14:textId="77777777" w:rsidR="00356A53" w:rsidRPr="00356A53" w:rsidRDefault="00356A53" w:rsidP="00356A53">
            <w:pPr>
              <w:snapToGrid w:val="0"/>
              <w:jc w:val="center"/>
              <w:rPr>
                <w:rFonts w:ascii="Arial" w:hAnsi="Arial" w:cs="Arial"/>
                <w:sz w:val="20"/>
                <w:szCs w:val="20"/>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A22CC89" w14:textId="77777777" w:rsidR="00356A53" w:rsidRPr="00356A53" w:rsidRDefault="00356A53" w:rsidP="00356A53">
            <w:pPr>
              <w:jc w:val="center"/>
              <w:rPr>
                <w:rFonts w:ascii="Arial" w:hAnsi="Arial" w:cs="Arial"/>
                <w:sz w:val="20"/>
                <w:szCs w:val="20"/>
              </w:rPr>
            </w:pPr>
            <w:r w:rsidRPr="00356A53">
              <w:rPr>
                <w:rFonts w:ascii="Arial" w:hAnsi="Arial" w:cs="Arial"/>
                <w:sz w:val="20"/>
                <w:szCs w:val="20"/>
              </w:rPr>
              <w:t>Wg odrębnych kalkulacji</w:t>
            </w:r>
          </w:p>
        </w:tc>
      </w:tr>
    </w:tbl>
    <w:p w14:paraId="3B01F1A6" w14:textId="77777777" w:rsidR="00356A53" w:rsidRPr="00356A53" w:rsidRDefault="00356A53" w:rsidP="00356A53">
      <w:pPr>
        <w:autoSpaceDE w:val="0"/>
        <w:spacing w:line="72" w:lineRule="auto"/>
        <w:jc w:val="both"/>
        <w:rPr>
          <w:sz w:val="28"/>
        </w:rPr>
      </w:pPr>
    </w:p>
    <w:p w14:paraId="54A047AB" w14:textId="77777777" w:rsidR="00356A53" w:rsidRPr="00356A53" w:rsidRDefault="00356A53" w:rsidP="00356A53">
      <w:pPr>
        <w:autoSpaceDE w:val="0"/>
        <w:jc w:val="both"/>
        <w:rPr>
          <w:rFonts w:ascii="Arial" w:hAnsi="Arial" w:cs="Arial"/>
          <w:sz w:val="18"/>
          <w:szCs w:val="18"/>
        </w:rPr>
      </w:pPr>
    </w:p>
    <w:p w14:paraId="23EA4736" w14:textId="77777777" w:rsidR="00356A53" w:rsidRPr="00356A53" w:rsidRDefault="00356A53" w:rsidP="00356A53">
      <w:pPr>
        <w:autoSpaceDE w:val="0"/>
        <w:jc w:val="both"/>
        <w:rPr>
          <w:rFonts w:ascii="Arial" w:hAnsi="Arial" w:cs="Arial"/>
          <w:sz w:val="20"/>
          <w:szCs w:val="20"/>
        </w:rPr>
      </w:pPr>
      <w:r w:rsidRPr="00356A53">
        <w:rPr>
          <w:rFonts w:ascii="Arial" w:hAnsi="Arial" w:cs="Arial"/>
          <w:sz w:val="18"/>
          <w:szCs w:val="18"/>
        </w:rPr>
        <w:t>*   zaznaczyć X</w:t>
      </w:r>
    </w:p>
    <w:p w14:paraId="6DBA9F28" w14:textId="77777777" w:rsidR="00356A53" w:rsidRPr="00356A53" w:rsidRDefault="00356A53" w:rsidP="00356A53">
      <w:pPr>
        <w:autoSpaceDE w:val="0"/>
        <w:jc w:val="both"/>
        <w:rPr>
          <w:rFonts w:ascii="Arial" w:hAnsi="Arial" w:cs="Arial"/>
          <w:sz w:val="18"/>
          <w:szCs w:val="18"/>
        </w:rPr>
      </w:pPr>
    </w:p>
    <w:p w14:paraId="2B78B8BE" w14:textId="77777777" w:rsidR="00356A53" w:rsidRPr="00356A53" w:rsidRDefault="00356A53" w:rsidP="00356A53">
      <w:pPr>
        <w:autoSpaceDE w:val="0"/>
        <w:jc w:val="both"/>
        <w:rPr>
          <w:rFonts w:ascii="Arial" w:hAnsi="Arial" w:cs="Arial"/>
          <w:sz w:val="18"/>
          <w:szCs w:val="18"/>
        </w:rPr>
      </w:pPr>
      <w:r w:rsidRPr="00356A53">
        <w:rPr>
          <w:rFonts w:ascii="Arial" w:hAnsi="Arial" w:cs="Arial"/>
          <w:sz w:val="18"/>
          <w:szCs w:val="18"/>
        </w:rPr>
        <w:t>** koszt związany z wydaniem karty RCP w kwocie 50 zł naliczany będzie w momencie gdy firma świadcząca/realizująca poszczególne usługi  zagubi kartę, zniszczy ją bądź też karta utraci swoją funkcjonalność i to zarówno w trakcie trwania umowy jak i po jej zakończeniu.</w:t>
      </w:r>
    </w:p>
    <w:p w14:paraId="51542A90" w14:textId="77777777" w:rsidR="00356A53" w:rsidRPr="00356A53" w:rsidRDefault="00356A53" w:rsidP="00356A53">
      <w:pPr>
        <w:autoSpaceDE w:val="0"/>
        <w:jc w:val="both"/>
        <w:rPr>
          <w:rFonts w:ascii="Arial" w:hAnsi="Arial" w:cs="Arial"/>
          <w:sz w:val="20"/>
          <w:szCs w:val="20"/>
        </w:rPr>
      </w:pPr>
    </w:p>
    <w:p w14:paraId="24F1B27A" w14:textId="053734B8" w:rsidR="00356A53" w:rsidRPr="00356A53" w:rsidRDefault="00356A53" w:rsidP="00356A53">
      <w:pPr>
        <w:jc w:val="both"/>
        <w:rPr>
          <w:rFonts w:ascii="Arial" w:hAnsi="Arial" w:cs="Arial"/>
          <w:color w:val="FF0000"/>
          <w:sz w:val="20"/>
          <w:szCs w:val="20"/>
        </w:rPr>
      </w:pPr>
      <w:r w:rsidRPr="00356A53">
        <w:rPr>
          <w:rFonts w:ascii="Arial" w:hAnsi="Arial" w:cs="Arial"/>
          <w:b/>
          <w:bCs/>
          <w:sz w:val="20"/>
          <w:szCs w:val="20"/>
        </w:rPr>
        <w:t xml:space="preserve">Oświadczam, że zapoznałem się z obowiązującym </w:t>
      </w:r>
      <w:r w:rsidRPr="00356A53">
        <w:rPr>
          <w:rFonts w:ascii="Arial" w:hAnsi="Arial" w:cs="Arial"/>
          <w:b/>
          <w:bCs/>
          <w:i/>
          <w:sz w:val="20"/>
          <w:szCs w:val="20"/>
        </w:rPr>
        <w:t xml:space="preserve">Cennikiem za świadczenie odpłatnych usług przez WĘGLOKOKS KRAJ </w:t>
      </w:r>
      <w:r w:rsidR="00013B22">
        <w:rPr>
          <w:rFonts w:ascii="Arial" w:hAnsi="Arial" w:cs="Arial"/>
          <w:b/>
          <w:bCs/>
          <w:i/>
          <w:sz w:val="20"/>
          <w:szCs w:val="20"/>
        </w:rPr>
        <w:t>S.A.</w:t>
      </w:r>
      <w:r w:rsidRPr="00356A53">
        <w:rPr>
          <w:rFonts w:ascii="Arial" w:hAnsi="Arial" w:cs="Arial"/>
          <w:b/>
          <w:bCs/>
          <w:i/>
          <w:sz w:val="20"/>
          <w:szCs w:val="20"/>
        </w:rPr>
        <w:t xml:space="preserve"> na rzecz Wykonawcy/Dostawcy</w:t>
      </w:r>
      <w:r w:rsidRPr="00356A53">
        <w:rPr>
          <w:rFonts w:ascii="Arial" w:hAnsi="Arial" w:cs="Arial"/>
          <w:b/>
          <w:bCs/>
          <w:sz w:val="20"/>
          <w:szCs w:val="20"/>
        </w:rPr>
        <w:t>.</w:t>
      </w:r>
    </w:p>
    <w:p w14:paraId="46AE1DB5" w14:textId="4A924316" w:rsidR="00331D7A" w:rsidRDefault="00331D7A" w:rsidP="0004535C">
      <w:pPr>
        <w:tabs>
          <w:tab w:val="left" w:pos="6855"/>
          <w:tab w:val="right" w:pos="9422"/>
        </w:tabs>
        <w:rPr>
          <w:rFonts w:ascii="Arial" w:hAnsi="Arial" w:cs="Arial"/>
          <w:b/>
          <w:sz w:val="20"/>
          <w:szCs w:val="20"/>
        </w:rPr>
      </w:pPr>
    </w:p>
    <w:p w14:paraId="3CC405E5" w14:textId="77777777" w:rsidR="002F2480" w:rsidRDefault="005D28F5" w:rsidP="005D28F5">
      <w:pPr>
        <w:tabs>
          <w:tab w:val="left" w:pos="6855"/>
          <w:tab w:val="right" w:pos="9422"/>
        </w:tabs>
        <w:jc w:val="right"/>
        <w:rPr>
          <w:rFonts w:ascii="Arial" w:hAnsi="Arial" w:cs="Arial"/>
          <w:b/>
          <w:sz w:val="20"/>
          <w:szCs w:val="20"/>
        </w:rPr>
      </w:pPr>
      <w:r w:rsidRPr="004630B7">
        <w:rPr>
          <w:rFonts w:ascii="Arial" w:hAnsi="Arial" w:cs="Arial"/>
          <w:b/>
          <w:sz w:val="20"/>
          <w:szCs w:val="20"/>
        </w:rPr>
        <w:t xml:space="preserve">                                                                                 </w:t>
      </w:r>
    </w:p>
    <w:p w14:paraId="2C4CF2D8" w14:textId="7DC8DC97" w:rsidR="005D28F5" w:rsidRPr="004630B7" w:rsidRDefault="005D28F5" w:rsidP="005D28F5">
      <w:pPr>
        <w:tabs>
          <w:tab w:val="left" w:pos="6855"/>
          <w:tab w:val="right" w:pos="9422"/>
        </w:tabs>
        <w:jc w:val="right"/>
        <w:rPr>
          <w:rFonts w:ascii="Arial" w:hAnsi="Arial" w:cs="Arial"/>
          <w:b/>
          <w:sz w:val="20"/>
          <w:szCs w:val="20"/>
        </w:rPr>
      </w:pPr>
      <w:r w:rsidRPr="004630B7">
        <w:rPr>
          <w:rFonts w:ascii="Arial" w:hAnsi="Arial" w:cs="Arial"/>
          <w:b/>
          <w:sz w:val="20"/>
          <w:szCs w:val="20"/>
        </w:rPr>
        <w:lastRenderedPageBreak/>
        <w:t xml:space="preserve">        Załącznik </w:t>
      </w:r>
      <w:r w:rsidR="00C91F14">
        <w:rPr>
          <w:rFonts w:ascii="Arial" w:hAnsi="Arial" w:cs="Arial"/>
          <w:b/>
          <w:sz w:val="20"/>
          <w:szCs w:val="20"/>
        </w:rPr>
        <w:t>N</w:t>
      </w:r>
      <w:r w:rsidRPr="004630B7">
        <w:rPr>
          <w:rFonts w:ascii="Arial" w:hAnsi="Arial" w:cs="Arial"/>
          <w:b/>
          <w:sz w:val="20"/>
          <w:szCs w:val="20"/>
        </w:rPr>
        <w:t>r</w:t>
      </w:r>
      <w:r>
        <w:rPr>
          <w:rFonts w:ascii="Arial" w:hAnsi="Arial" w:cs="Arial"/>
          <w:b/>
          <w:sz w:val="20"/>
          <w:szCs w:val="20"/>
        </w:rPr>
        <w:t xml:space="preserve"> </w:t>
      </w:r>
      <w:r w:rsidR="00581D1B">
        <w:rPr>
          <w:rFonts w:ascii="Arial" w:hAnsi="Arial" w:cs="Arial"/>
          <w:b/>
          <w:sz w:val="20"/>
          <w:szCs w:val="20"/>
        </w:rPr>
        <w:t>7</w:t>
      </w:r>
      <w:r w:rsidR="00F9250D">
        <w:rPr>
          <w:rFonts w:ascii="Arial" w:hAnsi="Arial" w:cs="Arial"/>
          <w:b/>
          <w:sz w:val="20"/>
          <w:szCs w:val="20"/>
        </w:rPr>
        <w:t xml:space="preserve"> do S</w:t>
      </w:r>
      <w:r w:rsidRPr="004630B7">
        <w:rPr>
          <w:rFonts w:ascii="Arial" w:hAnsi="Arial" w:cs="Arial"/>
          <w:b/>
          <w:sz w:val="20"/>
          <w:szCs w:val="20"/>
        </w:rPr>
        <w:t xml:space="preserve">WZ </w:t>
      </w:r>
    </w:p>
    <w:p w14:paraId="1F0D18B8" w14:textId="77777777" w:rsidR="005D28F5" w:rsidRDefault="005D28F5" w:rsidP="005D28F5">
      <w:pPr>
        <w:tabs>
          <w:tab w:val="left" w:pos="6855"/>
          <w:tab w:val="right" w:pos="9422"/>
        </w:tabs>
        <w:rPr>
          <w:rFonts w:ascii="Arial" w:hAnsi="Arial" w:cs="Arial"/>
          <w:b/>
          <w:sz w:val="20"/>
          <w:szCs w:val="20"/>
        </w:rPr>
      </w:pPr>
    </w:p>
    <w:p w14:paraId="102B4028" w14:textId="77777777" w:rsidR="000C6F65" w:rsidRDefault="000C6F65" w:rsidP="000C6F65">
      <w:pPr>
        <w:spacing w:line="320" w:lineRule="exact"/>
        <w:jc w:val="right"/>
        <w:rPr>
          <w:rFonts w:ascii="Arial" w:hAnsi="Arial" w:cs="Arial"/>
          <w:b/>
          <w:sz w:val="20"/>
          <w:szCs w:val="20"/>
        </w:rPr>
      </w:pPr>
    </w:p>
    <w:p w14:paraId="6648EEDC" w14:textId="77777777" w:rsidR="000C6F65" w:rsidRDefault="000C6F65" w:rsidP="000C6F65">
      <w:pPr>
        <w:spacing w:line="320" w:lineRule="exact"/>
        <w:jc w:val="right"/>
        <w:rPr>
          <w:rFonts w:ascii="Arial" w:hAnsi="Arial" w:cs="Arial"/>
          <w:b/>
          <w:sz w:val="20"/>
          <w:szCs w:val="20"/>
        </w:rPr>
      </w:pPr>
    </w:p>
    <w:p w14:paraId="17004DD5" w14:textId="32E7CADA" w:rsidR="000C6F65" w:rsidRDefault="000C6F65" w:rsidP="000C6F65">
      <w:pPr>
        <w:rPr>
          <w:rFonts w:ascii="Arial" w:hAnsi="Arial" w:cs="Arial"/>
          <w:sz w:val="20"/>
          <w:szCs w:val="20"/>
        </w:rPr>
      </w:pPr>
      <w:r>
        <w:rPr>
          <w:rFonts w:ascii="Arial" w:hAnsi="Arial" w:cs="Arial"/>
          <w:sz w:val="20"/>
          <w:szCs w:val="20"/>
        </w:rPr>
        <w:t>……………………………………                                                                 ……………………………………</w:t>
      </w:r>
    </w:p>
    <w:p w14:paraId="01B6AB0A" w14:textId="5E63ACBD" w:rsidR="000C6F65" w:rsidRPr="000C6F65" w:rsidRDefault="000C6F65" w:rsidP="000C6F65">
      <w:pPr>
        <w:rPr>
          <w:rFonts w:ascii="Arial" w:hAnsi="Arial" w:cs="Arial"/>
          <w:i/>
          <w:iCs/>
          <w:sz w:val="20"/>
          <w:szCs w:val="20"/>
        </w:rPr>
      </w:pPr>
      <w:r w:rsidRPr="000C6F65">
        <w:rPr>
          <w:rFonts w:ascii="Arial" w:hAnsi="Arial" w:cs="Arial"/>
          <w:i/>
          <w:iCs/>
          <w:sz w:val="20"/>
          <w:szCs w:val="20"/>
        </w:rPr>
        <w:t xml:space="preserve">……………………………………                                                 </w:t>
      </w:r>
      <w:r>
        <w:rPr>
          <w:rFonts w:ascii="Arial" w:hAnsi="Arial" w:cs="Arial"/>
          <w:i/>
          <w:iCs/>
          <w:sz w:val="20"/>
          <w:szCs w:val="20"/>
        </w:rPr>
        <w:t xml:space="preserve">                </w:t>
      </w:r>
      <w:r w:rsidRPr="000C6F65">
        <w:rPr>
          <w:rFonts w:ascii="Arial" w:hAnsi="Arial" w:cs="Arial"/>
          <w:i/>
          <w:iCs/>
          <w:sz w:val="20"/>
          <w:szCs w:val="20"/>
        </w:rPr>
        <w:t xml:space="preserve">                    (data)</w:t>
      </w:r>
    </w:p>
    <w:p w14:paraId="57CC5D1F" w14:textId="77777777" w:rsidR="000C6F65" w:rsidRDefault="000C6F65" w:rsidP="000C6F65">
      <w:pPr>
        <w:rPr>
          <w:rFonts w:ascii="Arial" w:hAnsi="Arial" w:cs="Arial"/>
          <w:sz w:val="20"/>
          <w:szCs w:val="20"/>
        </w:rPr>
      </w:pPr>
      <w:r>
        <w:rPr>
          <w:rFonts w:ascii="Arial" w:hAnsi="Arial" w:cs="Arial"/>
          <w:sz w:val="20"/>
          <w:szCs w:val="20"/>
        </w:rPr>
        <w:t>……………………………………</w:t>
      </w:r>
    </w:p>
    <w:p w14:paraId="561D5AD6" w14:textId="77777777" w:rsidR="000C6F65" w:rsidRDefault="000C6F65" w:rsidP="000C6F65">
      <w:pPr>
        <w:rPr>
          <w:rFonts w:ascii="Arial" w:hAnsi="Arial" w:cs="Arial"/>
          <w:i/>
          <w:iCs/>
          <w:sz w:val="20"/>
          <w:szCs w:val="20"/>
        </w:rPr>
      </w:pPr>
      <w:r>
        <w:rPr>
          <w:rFonts w:ascii="Arial" w:hAnsi="Arial" w:cs="Arial"/>
          <w:sz w:val="20"/>
          <w:szCs w:val="20"/>
        </w:rPr>
        <w:t xml:space="preserve"> </w:t>
      </w:r>
      <w:r>
        <w:rPr>
          <w:rFonts w:ascii="Arial" w:hAnsi="Arial" w:cs="Arial"/>
          <w:i/>
          <w:iCs/>
          <w:sz w:val="20"/>
          <w:szCs w:val="20"/>
        </w:rPr>
        <w:t>(nazwa i adres Wykonawcy)</w:t>
      </w:r>
    </w:p>
    <w:p w14:paraId="3F3295CA" w14:textId="77777777" w:rsidR="000C6F65" w:rsidRDefault="000C6F65" w:rsidP="000C6F65">
      <w:pPr>
        <w:spacing w:line="320" w:lineRule="exact"/>
        <w:jc w:val="center"/>
        <w:rPr>
          <w:rFonts w:ascii="Arial" w:hAnsi="Arial" w:cs="Arial"/>
          <w:b/>
          <w:sz w:val="20"/>
          <w:szCs w:val="20"/>
          <w:u w:val="single"/>
        </w:rPr>
      </w:pPr>
    </w:p>
    <w:p w14:paraId="12A93C41" w14:textId="77777777" w:rsidR="000C6F65" w:rsidRDefault="000C6F65" w:rsidP="000C6F65">
      <w:pPr>
        <w:spacing w:line="320" w:lineRule="exact"/>
        <w:jc w:val="center"/>
        <w:rPr>
          <w:rFonts w:ascii="Arial" w:hAnsi="Arial" w:cs="Arial"/>
          <w:b/>
          <w:sz w:val="20"/>
          <w:szCs w:val="20"/>
          <w:u w:val="single"/>
        </w:rPr>
      </w:pPr>
    </w:p>
    <w:p w14:paraId="0179433D" w14:textId="77777777" w:rsidR="000C6F65" w:rsidRDefault="000C6F65" w:rsidP="000C6F65">
      <w:pPr>
        <w:spacing w:line="320" w:lineRule="exact"/>
        <w:jc w:val="center"/>
        <w:rPr>
          <w:rFonts w:ascii="Arial" w:hAnsi="Arial" w:cs="Arial"/>
          <w:b/>
          <w:sz w:val="20"/>
          <w:szCs w:val="20"/>
          <w:u w:val="single"/>
        </w:rPr>
      </w:pPr>
    </w:p>
    <w:p w14:paraId="2415226D" w14:textId="77777777" w:rsidR="000C6F65" w:rsidRDefault="000C6F65" w:rsidP="000C6F65">
      <w:pPr>
        <w:spacing w:line="320" w:lineRule="exact"/>
        <w:jc w:val="center"/>
        <w:rPr>
          <w:rFonts w:ascii="Arial" w:hAnsi="Arial" w:cs="Arial"/>
          <w:b/>
          <w:sz w:val="20"/>
          <w:szCs w:val="20"/>
        </w:rPr>
      </w:pPr>
      <w:r>
        <w:rPr>
          <w:rFonts w:ascii="Arial" w:hAnsi="Arial" w:cs="Arial"/>
          <w:b/>
          <w:sz w:val="20"/>
          <w:szCs w:val="20"/>
        </w:rPr>
        <w:t>OŚWIADCZENIE WYKONAWCY</w:t>
      </w:r>
    </w:p>
    <w:p w14:paraId="59D669F7" w14:textId="77777777" w:rsidR="000C6F65" w:rsidRDefault="000C6F65" w:rsidP="000C6F65">
      <w:pPr>
        <w:spacing w:line="320" w:lineRule="exact"/>
        <w:jc w:val="both"/>
        <w:rPr>
          <w:rFonts w:ascii="Arial" w:hAnsi="Arial" w:cs="Arial"/>
          <w:sz w:val="20"/>
          <w:szCs w:val="20"/>
        </w:rPr>
      </w:pPr>
    </w:p>
    <w:p w14:paraId="11AC212E"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Działając w imieniu Wykonawcy niniejszym oświadczam, że:</w:t>
      </w:r>
    </w:p>
    <w:p w14:paraId="1381A7D9"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1) w stosunku do reprezentowanego przeze mnie Wykonawcy:</w:t>
      </w:r>
    </w:p>
    <w:p w14:paraId="7010E3E8" w14:textId="7A33808D" w:rsidR="000C6F65" w:rsidRDefault="000C6F65" w:rsidP="000C6F65">
      <w:pPr>
        <w:spacing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zachodzi przesłanka wykluczenia z postępowania określona w art. 7 ustawy z dnia 13 kwietnia 2022 r. </w:t>
      </w:r>
      <w:r>
        <w:rPr>
          <w:rFonts w:ascii="Arial" w:hAnsi="Arial" w:cs="Arial"/>
          <w:sz w:val="20"/>
          <w:szCs w:val="20"/>
        </w:rPr>
        <w:br/>
      </w:r>
      <w:r>
        <w:rPr>
          <w:rFonts w:ascii="Arial" w:hAnsi="Arial" w:cs="Arial"/>
          <w:i/>
          <w:iCs/>
          <w:sz w:val="20"/>
          <w:szCs w:val="20"/>
        </w:rPr>
        <w:t>o szczególnych rozwiązaniach w zakresie przeciwdziałania wspieraniu agresji na Ukrainę oraz służących ochronie bezpieczeństwa narodowego</w:t>
      </w:r>
      <w:r>
        <w:rPr>
          <w:rFonts w:ascii="Arial" w:hAnsi="Arial" w:cs="Arial"/>
          <w:sz w:val="20"/>
          <w:szCs w:val="20"/>
        </w:rPr>
        <w:t xml:space="preserve"> (Dz. U. z 2023 r. poz. 129</w:t>
      </w:r>
      <w:r w:rsidR="004569C5">
        <w:rPr>
          <w:rFonts w:ascii="Arial" w:hAnsi="Arial" w:cs="Arial"/>
          <w:sz w:val="20"/>
          <w:szCs w:val="20"/>
        </w:rPr>
        <w:t xml:space="preserve"> z </w:t>
      </w:r>
      <w:proofErr w:type="spellStart"/>
      <w:r w:rsidR="004569C5">
        <w:rPr>
          <w:rFonts w:ascii="Arial" w:hAnsi="Arial" w:cs="Arial"/>
          <w:sz w:val="20"/>
          <w:szCs w:val="20"/>
        </w:rPr>
        <w:t>późn</w:t>
      </w:r>
      <w:proofErr w:type="spellEnd"/>
      <w:r w:rsidR="004569C5">
        <w:rPr>
          <w:rFonts w:ascii="Arial" w:hAnsi="Arial" w:cs="Arial"/>
          <w:sz w:val="20"/>
          <w:szCs w:val="20"/>
        </w:rPr>
        <w:t>. zm.</w:t>
      </w:r>
      <w:r>
        <w:rPr>
          <w:rFonts w:ascii="Arial" w:hAnsi="Arial" w:cs="Arial"/>
          <w:sz w:val="20"/>
          <w:szCs w:val="20"/>
        </w:rPr>
        <w:t xml:space="preserve">); </w:t>
      </w:r>
    </w:p>
    <w:p w14:paraId="53041E56" w14:textId="30E6B64A" w:rsidR="000C6F65" w:rsidRDefault="000C6F65" w:rsidP="000C6F65">
      <w:pPr>
        <w:spacing w:before="120"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istnieje zakaz udzielania zamówienia określony w art. 5k Rozporządzenia Rady (UE) nr 2022/576 z dnia </w:t>
      </w:r>
      <w:r>
        <w:rPr>
          <w:rFonts w:ascii="Arial" w:hAnsi="Arial" w:cs="Arial"/>
          <w:sz w:val="20"/>
          <w:szCs w:val="20"/>
        </w:rPr>
        <w:br/>
        <w:t>8 kwietnia 2022 r. w sprawie zmiany rozporządzenia (UE) nr 833/2014 dotyczącego środków ograniczających w związku z działaniami Rosji destabilizującymi sytuację na Ukrainie;</w:t>
      </w:r>
    </w:p>
    <w:p w14:paraId="600CA82D" w14:textId="77777777" w:rsidR="000C6F65" w:rsidRDefault="000C6F65" w:rsidP="000C6F65">
      <w:pPr>
        <w:spacing w:before="120" w:after="120" w:line="320" w:lineRule="exact"/>
        <w:jc w:val="both"/>
        <w:rPr>
          <w:rFonts w:ascii="Arial" w:hAnsi="Arial" w:cs="Arial"/>
          <w:sz w:val="20"/>
          <w:szCs w:val="20"/>
        </w:rPr>
      </w:pPr>
      <w:r>
        <w:rPr>
          <w:rFonts w:ascii="Arial" w:hAnsi="Arial" w:cs="Arial"/>
          <w:sz w:val="20"/>
          <w:szCs w:val="20"/>
        </w:rPr>
        <w:t>- nie są podejmowane inne prawem przewidziane środki o charakterze sankcyjnym, niż te określone powyżej;</w:t>
      </w:r>
    </w:p>
    <w:p w14:paraId="609CA581"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2) reprezentowany przeze mnie Wykonawca nie oferuje w zakresie przedmiotu zamówienia wyrobów pochodzących lub które zostały wywiezione z Białorusi lub Federacji Rosyjskiej.</w:t>
      </w:r>
    </w:p>
    <w:p w14:paraId="235740E8"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6561C2C5"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7279EC22"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4A64DC1F" w14:textId="77777777" w:rsidR="005D28F5" w:rsidRDefault="005D28F5" w:rsidP="005D28F5">
      <w:pPr>
        <w:jc w:val="right"/>
        <w:rPr>
          <w:rFonts w:ascii="Arial" w:hAnsi="Arial" w:cs="Arial"/>
          <w:b/>
          <w:bCs/>
          <w:sz w:val="20"/>
          <w:szCs w:val="20"/>
        </w:rPr>
      </w:pPr>
    </w:p>
    <w:p w14:paraId="1A5D7033" w14:textId="6998C83E" w:rsidR="005D28F5" w:rsidRDefault="005D28F5" w:rsidP="005D28F5">
      <w:pPr>
        <w:jc w:val="right"/>
        <w:rPr>
          <w:rFonts w:ascii="Arial" w:hAnsi="Arial" w:cs="Arial"/>
          <w:b/>
          <w:bCs/>
          <w:sz w:val="20"/>
          <w:szCs w:val="20"/>
        </w:rPr>
      </w:pPr>
    </w:p>
    <w:p w14:paraId="2546CF36" w14:textId="77777777" w:rsidR="009B694F" w:rsidRDefault="009B694F" w:rsidP="005D28F5">
      <w:pPr>
        <w:jc w:val="right"/>
        <w:rPr>
          <w:rFonts w:ascii="Arial" w:hAnsi="Arial" w:cs="Arial"/>
          <w:b/>
          <w:bCs/>
          <w:sz w:val="20"/>
          <w:szCs w:val="20"/>
        </w:rPr>
      </w:pPr>
    </w:p>
    <w:p w14:paraId="0DA60D54" w14:textId="77777777" w:rsidR="005D28F5" w:rsidRDefault="005D28F5" w:rsidP="005D28F5">
      <w:pPr>
        <w:jc w:val="right"/>
        <w:rPr>
          <w:rFonts w:ascii="Arial" w:hAnsi="Arial" w:cs="Arial"/>
          <w:b/>
          <w:bCs/>
          <w:sz w:val="20"/>
          <w:szCs w:val="20"/>
        </w:rPr>
      </w:pPr>
    </w:p>
    <w:p w14:paraId="3659F6DB" w14:textId="77777777" w:rsidR="005D28F5" w:rsidRDefault="005D28F5" w:rsidP="005D28F5">
      <w:pPr>
        <w:jc w:val="right"/>
        <w:rPr>
          <w:rFonts w:ascii="Arial" w:hAnsi="Arial" w:cs="Arial"/>
          <w:b/>
          <w:bCs/>
          <w:sz w:val="20"/>
          <w:szCs w:val="20"/>
        </w:rPr>
      </w:pPr>
    </w:p>
    <w:p w14:paraId="73A5D8D8" w14:textId="77777777" w:rsidR="009B694F" w:rsidRDefault="009B694F" w:rsidP="009B694F">
      <w:pPr>
        <w:jc w:val="center"/>
        <w:rPr>
          <w:rFonts w:ascii="Arial" w:hAnsi="Arial" w:cs="Arial"/>
          <w:i/>
          <w:sz w:val="20"/>
          <w:szCs w:val="20"/>
        </w:rPr>
      </w:pPr>
      <w:r>
        <w:rPr>
          <w:rFonts w:ascii="Arial" w:hAnsi="Arial" w:cs="Arial"/>
          <w:i/>
          <w:sz w:val="20"/>
          <w:szCs w:val="20"/>
        </w:rPr>
        <w:t>Wypełnia każdy z Wykonawców wspólnie składających ofertę.</w:t>
      </w:r>
    </w:p>
    <w:p w14:paraId="345FF0E6" w14:textId="77777777" w:rsidR="005D28F5" w:rsidRDefault="005D28F5" w:rsidP="009B694F">
      <w:pPr>
        <w:rPr>
          <w:rFonts w:ascii="Arial" w:hAnsi="Arial" w:cs="Arial"/>
          <w:b/>
          <w:bCs/>
          <w:sz w:val="20"/>
          <w:szCs w:val="20"/>
        </w:rPr>
      </w:pPr>
    </w:p>
    <w:p w14:paraId="5FA96A04" w14:textId="77777777" w:rsidR="005D28F5" w:rsidRDefault="005D28F5" w:rsidP="005D28F5">
      <w:pPr>
        <w:jc w:val="right"/>
        <w:rPr>
          <w:rFonts w:ascii="Arial" w:hAnsi="Arial" w:cs="Arial"/>
          <w:b/>
          <w:bCs/>
          <w:sz w:val="20"/>
          <w:szCs w:val="20"/>
        </w:rPr>
      </w:pPr>
    </w:p>
    <w:p w14:paraId="0154F9B8" w14:textId="2A2180AD" w:rsidR="005D28F5" w:rsidRDefault="005D28F5" w:rsidP="005D28F5">
      <w:pPr>
        <w:jc w:val="right"/>
        <w:rPr>
          <w:rFonts w:ascii="Arial" w:hAnsi="Arial" w:cs="Arial"/>
          <w:b/>
          <w:bCs/>
          <w:sz w:val="20"/>
          <w:szCs w:val="20"/>
        </w:rPr>
      </w:pPr>
    </w:p>
    <w:p w14:paraId="625242CA" w14:textId="08D92657" w:rsidR="005D28F5" w:rsidRDefault="005D28F5" w:rsidP="005D28F5">
      <w:pPr>
        <w:jc w:val="right"/>
        <w:rPr>
          <w:rFonts w:ascii="Arial" w:hAnsi="Arial" w:cs="Arial"/>
          <w:b/>
          <w:bCs/>
          <w:sz w:val="20"/>
          <w:szCs w:val="20"/>
        </w:rPr>
      </w:pPr>
    </w:p>
    <w:p w14:paraId="0DA07AC0" w14:textId="6091D27E" w:rsidR="005D28F5" w:rsidRDefault="005D28F5" w:rsidP="005D28F5">
      <w:pPr>
        <w:jc w:val="right"/>
        <w:rPr>
          <w:rFonts w:ascii="Arial" w:hAnsi="Arial" w:cs="Arial"/>
          <w:b/>
          <w:bCs/>
          <w:sz w:val="20"/>
          <w:szCs w:val="20"/>
        </w:rPr>
      </w:pPr>
    </w:p>
    <w:p w14:paraId="55451532" w14:textId="564B0ECE" w:rsidR="005D28F5" w:rsidRDefault="005D28F5" w:rsidP="005D28F5">
      <w:pPr>
        <w:jc w:val="right"/>
        <w:rPr>
          <w:rFonts w:ascii="Arial" w:hAnsi="Arial" w:cs="Arial"/>
          <w:b/>
          <w:bCs/>
          <w:sz w:val="20"/>
          <w:szCs w:val="20"/>
        </w:rPr>
      </w:pPr>
    </w:p>
    <w:p w14:paraId="1883E767" w14:textId="175129D8" w:rsidR="005D28F5" w:rsidRDefault="005D28F5" w:rsidP="005D28F5">
      <w:pPr>
        <w:jc w:val="right"/>
        <w:rPr>
          <w:rFonts w:ascii="Arial" w:hAnsi="Arial" w:cs="Arial"/>
          <w:b/>
          <w:bCs/>
          <w:sz w:val="20"/>
          <w:szCs w:val="20"/>
        </w:rPr>
      </w:pPr>
    </w:p>
    <w:p w14:paraId="1FBF0BA1" w14:textId="7F2DCFE3" w:rsidR="005D28F5" w:rsidRDefault="005D28F5" w:rsidP="005D28F5">
      <w:pPr>
        <w:jc w:val="right"/>
        <w:rPr>
          <w:rFonts w:ascii="Arial" w:hAnsi="Arial" w:cs="Arial"/>
          <w:b/>
          <w:bCs/>
          <w:sz w:val="20"/>
          <w:szCs w:val="20"/>
        </w:rPr>
      </w:pPr>
    </w:p>
    <w:p w14:paraId="1B8D44B5" w14:textId="77777777" w:rsidR="005D28F5" w:rsidRDefault="005D28F5" w:rsidP="005D28F5">
      <w:pPr>
        <w:jc w:val="right"/>
        <w:rPr>
          <w:rFonts w:ascii="Arial" w:hAnsi="Arial" w:cs="Arial"/>
          <w:b/>
          <w:bCs/>
          <w:sz w:val="20"/>
          <w:szCs w:val="20"/>
        </w:rPr>
      </w:pPr>
    </w:p>
    <w:p w14:paraId="33FCA84A" w14:textId="358C041E" w:rsidR="005D28F5" w:rsidRDefault="005D28F5" w:rsidP="005D28F5">
      <w:pPr>
        <w:jc w:val="right"/>
        <w:rPr>
          <w:rFonts w:ascii="Arial" w:hAnsi="Arial" w:cs="Arial"/>
          <w:b/>
          <w:bCs/>
          <w:sz w:val="20"/>
          <w:szCs w:val="20"/>
        </w:rPr>
      </w:pPr>
    </w:p>
    <w:p w14:paraId="5786D607" w14:textId="1DEBF061" w:rsidR="00C91F14" w:rsidRDefault="00C91F14" w:rsidP="005D28F5">
      <w:pPr>
        <w:jc w:val="right"/>
        <w:rPr>
          <w:rFonts w:ascii="Arial" w:hAnsi="Arial" w:cs="Arial"/>
          <w:b/>
          <w:bCs/>
          <w:sz w:val="20"/>
          <w:szCs w:val="20"/>
        </w:rPr>
      </w:pPr>
    </w:p>
    <w:p w14:paraId="7F717541" w14:textId="3EAC2B69" w:rsidR="000C6F65" w:rsidRDefault="000C6F65" w:rsidP="005D28F5">
      <w:pPr>
        <w:jc w:val="right"/>
        <w:rPr>
          <w:rFonts w:ascii="Arial" w:hAnsi="Arial" w:cs="Arial"/>
          <w:b/>
          <w:bCs/>
          <w:sz w:val="20"/>
          <w:szCs w:val="20"/>
        </w:rPr>
      </w:pPr>
    </w:p>
    <w:p w14:paraId="6E0A2B17" w14:textId="17240A4B" w:rsidR="000C6F65" w:rsidRDefault="000C6F65" w:rsidP="005D28F5">
      <w:pPr>
        <w:jc w:val="right"/>
        <w:rPr>
          <w:rFonts w:ascii="Arial" w:hAnsi="Arial" w:cs="Arial"/>
          <w:b/>
          <w:bCs/>
          <w:sz w:val="20"/>
          <w:szCs w:val="20"/>
        </w:rPr>
      </w:pPr>
    </w:p>
    <w:p w14:paraId="5CAB9950" w14:textId="3E258980" w:rsidR="000C6F65" w:rsidRDefault="000C6F65" w:rsidP="005D28F5">
      <w:pPr>
        <w:jc w:val="right"/>
        <w:rPr>
          <w:rFonts w:ascii="Arial" w:hAnsi="Arial" w:cs="Arial"/>
          <w:b/>
          <w:bCs/>
          <w:sz w:val="20"/>
          <w:szCs w:val="20"/>
        </w:rPr>
      </w:pPr>
    </w:p>
    <w:p w14:paraId="4118BB82" w14:textId="6CDE330E" w:rsidR="000C6F65" w:rsidRDefault="000C6F65" w:rsidP="005D28F5">
      <w:pPr>
        <w:jc w:val="right"/>
        <w:rPr>
          <w:rFonts w:ascii="Arial" w:hAnsi="Arial" w:cs="Arial"/>
          <w:b/>
          <w:bCs/>
          <w:sz w:val="20"/>
          <w:szCs w:val="20"/>
        </w:rPr>
      </w:pPr>
    </w:p>
    <w:p w14:paraId="23598F35" w14:textId="3DD7A61E" w:rsidR="000C6F65" w:rsidRDefault="000C6F65" w:rsidP="005D28F5">
      <w:pPr>
        <w:jc w:val="right"/>
        <w:rPr>
          <w:rFonts w:ascii="Arial" w:hAnsi="Arial" w:cs="Arial"/>
          <w:b/>
          <w:bCs/>
          <w:sz w:val="20"/>
          <w:szCs w:val="20"/>
        </w:rPr>
      </w:pPr>
    </w:p>
    <w:p w14:paraId="450322F8" w14:textId="77777777" w:rsidR="00B57F5F" w:rsidRDefault="00B57F5F" w:rsidP="005D28F5">
      <w:pPr>
        <w:jc w:val="right"/>
        <w:rPr>
          <w:rFonts w:ascii="Arial" w:hAnsi="Arial" w:cs="Arial"/>
          <w:b/>
          <w:bCs/>
          <w:sz w:val="20"/>
          <w:szCs w:val="20"/>
        </w:rPr>
      </w:pPr>
    </w:p>
    <w:p w14:paraId="602EA7DB" w14:textId="77777777" w:rsidR="005D28F5" w:rsidRDefault="005D28F5" w:rsidP="00BD186C">
      <w:pPr>
        <w:rPr>
          <w:rFonts w:ascii="Arial" w:hAnsi="Arial" w:cs="Arial"/>
          <w:b/>
          <w:bCs/>
          <w:sz w:val="20"/>
          <w:szCs w:val="20"/>
        </w:rPr>
      </w:pPr>
    </w:p>
    <w:p w14:paraId="125B5517" w14:textId="77777777" w:rsidR="008B2BB6" w:rsidRDefault="008B2BB6" w:rsidP="009B694F">
      <w:pPr>
        <w:tabs>
          <w:tab w:val="left" w:pos="426"/>
        </w:tabs>
        <w:rPr>
          <w:rFonts w:ascii="Arial" w:hAnsi="Arial" w:cs="Arial"/>
          <w:b/>
          <w:bCs/>
          <w:sz w:val="20"/>
          <w:szCs w:val="20"/>
        </w:rPr>
      </w:pPr>
    </w:p>
    <w:p w14:paraId="47FCBA96" w14:textId="77777777" w:rsidR="000E1F2A" w:rsidRDefault="000E1F2A" w:rsidP="00C25C6E">
      <w:pPr>
        <w:jc w:val="right"/>
        <w:rPr>
          <w:rFonts w:ascii="Arial" w:hAnsi="Arial" w:cs="Arial"/>
          <w:b/>
          <w:bCs/>
          <w:sz w:val="20"/>
          <w:szCs w:val="20"/>
        </w:rPr>
      </w:pPr>
    </w:p>
    <w:p w14:paraId="2C345474" w14:textId="432E2F51" w:rsidR="009252D4" w:rsidRDefault="00E019A2" w:rsidP="00C25C6E">
      <w:pPr>
        <w:jc w:val="right"/>
        <w:rPr>
          <w:rFonts w:ascii="Arial" w:hAnsi="Arial" w:cs="Arial"/>
          <w:b/>
          <w:bCs/>
          <w:sz w:val="20"/>
          <w:szCs w:val="20"/>
        </w:rPr>
      </w:pPr>
      <w:r w:rsidRPr="00EF06E0">
        <w:rPr>
          <w:rFonts w:ascii="Arial" w:hAnsi="Arial" w:cs="Arial"/>
          <w:b/>
          <w:bCs/>
          <w:sz w:val="20"/>
          <w:szCs w:val="20"/>
        </w:rPr>
        <w:lastRenderedPageBreak/>
        <w:t xml:space="preserve">Załącznik </w:t>
      </w:r>
      <w:r w:rsidR="00C91F14">
        <w:rPr>
          <w:rFonts w:ascii="Arial" w:hAnsi="Arial" w:cs="Arial"/>
          <w:b/>
          <w:bCs/>
          <w:sz w:val="20"/>
          <w:szCs w:val="20"/>
        </w:rPr>
        <w:t>N</w:t>
      </w:r>
      <w:r w:rsidRPr="00EF06E0">
        <w:rPr>
          <w:rFonts w:ascii="Arial" w:hAnsi="Arial" w:cs="Arial"/>
          <w:b/>
          <w:bCs/>
          <w:sz w:val="20"/>
          <w:szCs w:val="20"/>
        </w:rPr>
        <w:t xml:space="preserve">r </w:t>
      </w:r>
      <w:r w:rsidR="00581D1B">
        <w:rPr>
          <w:rFonts w:ascii="Arial" w:hAnsi="Arial" w:cs="Arial"/>
          <w:b/>
          <w:bCs/>
          <w:sz w:val="20"/>
          <w:szCs w:val="20"/>
        </w:rPr>
        <w:t>8</w:t>
      </w:r>
      <w:r w:rsidR="00A27E7B">
        <w:rPr>
          <w:rFonts w:ascii="Arial" w:hAnsi="Arial" w:cs="Arial"/>
          <w:b/>
          <w:bCs/>
          <w:sz w:val="20"/>
          <w:szCs w:val="20"/>
        </w:rPr>
        <w:t xml:space="preserve"> do S</w:t>
      </w:r>
      <w:r w:rsidR="00B1539A" w:rsidRPr="00EF06E0">
        <w:rPr>
          <w:rFonts w:ascii="Arial" w:hAnsi="Arial" w:cs="Arial"/>
          <w:b/>
          <w:bCs/>
          <w:sz w:val="20"/>
          <w:szCs w:val="20"/>
        </w:rPr>
        <w:t>WZ</w:t>
      </w:r>
    </w:p>
    <w:p w14:paraId="5DDA1EE0" w14:textId="77777777" w:rsidR="00A27E7B" w:rsidRDefault="00A27E7B" w:rsidP="00C25C6E">
      <w:pPr>
        <w:jc w:val="right"/>
        <w:rPr>
          <w:rFonts w:ascii="Arial" w:hAnsi="Arial" w:cs="Arial"/>
          <w:b/>
          <w:bCs/>
          <w:sz w:val="20"/>
          <w:szCs w:val="20"/>
        </w:rPr>
      </w:pPr>
    </w:p>
    <w:p w14:paraId="76AD6528" w14:textId="77777777" w:rsidR="00A27E7B" w:rsidRDefault="00A27E7B" w:rsidP="00A27E7B">
      <w:pPr>
        <w:tabs>
          <w:tab w:val="left" w:pos="6855"/>
          <w:tab w:val="right" w:pos="9422"/>
        </w:tabs>
        <w:jc w:val="center"/>
        <w:rPr>
          <w:rFonts w:ascii="Arial" w:hAnsi="Arial" w:cs="Arial"/>
          <w:b/>
          <w:sz w:val="20"/>
          <w:szCs w:val="20"/>
        </w:rPr>
      </w:pPr>
    </w:p>
    <w:p w14:paraId="750EA8EA" w14:textId="77777777" w:rsidR="00A27E7B" w:rsidRDefault="00A27E7B" w:rsidP="00A27E7B">
      <w:pPr>
        <w:ind w:right="-216"/>
        <w:jc w:val="both"/>
        <w:rPr>
          <w:rFonts w:ascii="Arial" w:hAnsi="Arial" w:cs="Arial"/>
          <w:sz w:val="20"/>
          <w:szCs w:val="20"/>
        </w:rPr>
      </w:pPr>
    </w:p>
    <w:p w14:paraId="4E72FCBD" w14:textId="77777777" w:rsidR="00A27E7B" w:rsidRDefault="00A27E7B" w:rsidP="00A27E7B">
      <w:pPr>
        <w:ind w:right="-216"/>
        <w:jc w:val="both"/>
        <w:rPr>
          <w:rFonts w:ascii="Arial" w:hAnsi="Arial" w:cs="Arial"/>
          <w:sz w:val="20"/>
          <w:szCs w:val="20"/>
        </w:rPr>
      </w:pPr>
      <w:r>
        <w:rPr>
          <w:rFonts w:ascii="Arial" w:hAnsi="Arial" w:cs="Arial"/>
          <w:sz w:val="20"/>
          <w:szCs w:val="20"/>
        </w:rPr>
        <w:t>NIP ……………………..                                                                 DATA …………………..………….</w:t>
      </w:r>
    </w:p>
    <w:p w14:paraId="2C56AF82" w14:textId="77777777" w:rsidR="00A27E7B" w:rsidRDefault="00A27E7B" w:rsidP="00A27E7B">
      <w:pPr>
        <w:ind w:right="-216"/>
        <w:jc w:val="both"/>
        <w:rPr>
          <w:rFonts w:ascii="Arial" w:hAnsi="Arial" w:cs="Arial"/>
          <w:sz w:val="20"/>
          <w:szCs w:val="20"/>
        </w:rPr>
      </w:pPr>
    </w:p>
    <w:p w14:paraId="1497E7B2" w14:textId="77777777" w:rsidR="00A27E7B" w:rsidRDefault="00A27E7B" w:rsidP="00A27E7B">
      <w:pPr>
        <w:ind w:right="-216"/>
        <w:jc w:val="both"/>
        <w:rPr>
          <w:rFonts w:ascii="Arial" w:hAnsi="Arial" w:cs="Arial"/>
          <w:b/>
          <w:sz w:val="20"/>
          <w:szCs w:val="20"/>
          <w:u w:val="single"/>
        </w:rPr>
      </w:pPr>
    </w:p>
    <w:p w14:paraId="22A0467F" w14:textId="77777777" w:rsidR="00A27E7B" w:rsidRDefault="00A27E7B" w:rsidP="00A27E7B">
      <w:pPr>
        <w:ind w:right="-216"/>
        <w:jc w:val="center"/>
        <w:rPr>
          <w:rFonts w:ascii="Arial" w:hAnsi="Arial" w:cs="Arial"/>
          <w:b/>
          <w:sz w:val="20"/>
          <w:szCs w:val="20"/>
          <w:u w:val="single"/>
        </w:rPr>
      </w:pPr>
      <w:r>
        <w:rPr>
          <w:rFonts w:ascii="Arial" w:hAnsi="Arial" w:cs="Arial"/>
          <w:b/>
          <w:sz w:val="20"/>
          <w:szCs w:val="20"/>
          <w:u w:val="single"/>
        </w:rPr>
        <w:t>OŚWIADCZENIE</w:t>
      </w:r>
    </w:p>
    <w:p w14:paraId="79BD3DC4" w14:textId="77777777" w:rsidR="00A27E7B" w:rsidRDefault="00A27E7B" w:rsidP="00A27E7B">
      <w:pPr>
        <w:ind w:right="-216"/>
        <w:jc w:val="both"/>
        <w:rPr>
          <w:rFonts w:ascii="Arial" w:hAnsi="Arial" w:cs="Arial"/>
          <w:b/>
          <w:sz w:val="20"/>
          <w:szCs w:val="20"/>
          <w:u w:val="single"/>
        </w:rPr>
      </w:pPr>
    </w:p>
    <w:p w14:paraId="6BF77AEA" w14:textId="77777777" w:rsidR="00A27E7B" w:rsidRDefault="00A27E7B" w:rsidP="00A27E7B">
      <w:pPr>
        <w:ind w:right="-216"/>
        <w:jc w:val="both"/>
        <w:rPr>
          <w:rFonts w:ascii="Arial" w:hAnsi="Arial" w:cs="Arial"/>
          <w:b/>
          <w:sz w:val="20"/>
          <w:szCs w:val="20"/>
          <w:u w:val="single"/>
        </w:rPr>
      </w:pPr>
    </w:p>
    <w:p w14:paraId="103366CF" w14:textId="77777777" w:rsidR="00A27E7B" w:rsidRDefault="00A27E7B" w:rsidP="00A27E7B">
      <w:pPr>
        <w:ind w:right="-216"/>
        <w:jc w:val="both"/>
        <w:rPr>
          <w:rFonts w:ascii="Arial" w:hAnsi="Arial" w:cs="Arial"/>
          <w:sz w:val="20"/>
          <w:szCs w:val="20"/>
        </w:rPr>
      </w:pPr>
      <w:r>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1EFBDA29" w14:textId="77777777" w:rsidR="00A27E7B" w:rsidRDefault="00A27E7B" w:rsidP="00A27E7B">
      <w:pPr>
        <w:ind w:right="-216"/>
        <w:jc w:val="both"/>
        <w:rPr>
          <w:rFonts w:ascii="Arial" w:hAnsi="Arial" w:cs="Arial"/>
          <w:sz w:val="20"/>
          <w:szCs w:val="20"/>
        </w:rPr>
      </w:pPr>
    </w:p>
    <w:p w14:paraId="3EED0AE5" w14:textId="77777777" w:rsidR="00A27E7B" w:rsidRDefault="00A27E7B" w:rsidP="00A27E7B">
      <w:pPr>
        <w:spacing w:line="360" w:lineRule="auto"/>
        <w:ind w:right="-216"/>
        <w:jc w:val="both"/>
        <w:rPr>
          <w:rFonts w:ascii="Arial" w:hAnsi="Arial" w:cs="Arial"/>
          <w:sz w:val="20"/>
          <w:szCs w:val="20"/>
        </w:rPr>
      </w:pPr>
      <w:r>
        <w:rPr>
          <w:rFonts w:ascii="Arial" w:hAnsi="Arial" w:cs="Arial"/>
          <w:sz w:val="20"/>
          <w:szCs w:val="20"/>
        </w:rPr>
        <w:t>……………………………………………………………………………………………………………..…………..………………………………………………………………………………………………………………………….………..</w:t>
      </w:r>
    </w:p>
    <w:p w14:paraId="26C7CF48" w14:textId="77777777" w:rsidR="00A27E7B" w:rsidRDefault="00A27E7B" w:rsidP="00A27E7B">
      <w:pPr>
        <w:spacing w:line="360" w:lineRule="auto"/>
        <w:ind w:right="-216"/>
        <w:rPr>
          <w:rFonts w:ascii="Arial" w:hAnsi="Arial" w:cs="Arial"/>
          <w:sz w:val="20"/>
          <w:szCs w:val="20"/>
        </w:rPr>
      </w:pPr>
      <w:r>
        <w:rPr>
          <w:rFonts w:ascii="Arial" w:hAnsi="Arial" w:cs="Arial"/>
          <w:sz w:val="20"/>
          <w:szCs w:val="20"/>
        </w:rPr>
        <w:t xml:space="preserve">przetarg nr: ……………………………………………………………………………………………………………….. </w:t>
      </w:r>
    </w:p>
    <w:p w14:paraId="5A67B9B2" w14:textId="77777777" w:rsidR="00A27E7B" w:rsidRDefault="00A27E7B" w:rsidP="00A27E7B">
      <w:pPr>
        <w:spacing w:line="360" w:lineRule="auto"/>
        <w:ind w:right="-216"/>
        <w:rPr>
          <w:rFonts w:ascii="Arial" w:hAnsi="Arial" w:cs="Arial"/>
          <w:sz w:val="20"/>
          <w:szCs w:val="20"/>
        </w:rPr>
      </w:pPr>
      <w:r>
        <w:rPr>
          <w:rFonts w:ascii="Arial" w:hAnsi="Arial" w:cs="Arial"/>
          <w:sz w:val="20"/>
          <w:szCs w:val="20"/>
        </w:rPr>
        <w:t>przewidywana data otwarcia ofert: ……………………………………………………………………………………..</w:t>
      </w:r>
    </w:p>
    <w:p w14:paraId="584BD8E0" w14:textId="77777777" w:rsidR="00A27E7B" w:rsidRDefault="00A27E7B" w:rsidP="00A27E7B">
      <w:pPr>
        <w:spacing w:line="360" w:lineRule="auto"/>
        <w:ind w:right="-216"/>
        <w:rPr>
          <w:rFonts w:ascii="Arial" w:hAnsi="Arial" w:cs="Arial"/>
          <w:sz w:val="20"/>
          <w:szCs w:val="20"/>
        </w:rPr>
      </w:pPr>
      <w:r>
        <w:rPr>
          <w:rFonts w:ascii="Arial" w:hAnsi="Arial" w:cs="Arial"/>
          <w:sz w:val="20"/>
          <w:szCs w:val="20"/>
        </w:rPr>
        <w:t>wysokość wymaganego wadium: ……………………………………………………………………………...……….</w:t>
      </w:r>
    </w:p>
    <w:p w14:paraId="70CBE2D6" w14:textId="77777777" w:rsidR="00A27E7B" w:rsidRDefault="00A27E7B" w:rsidP="00A27E7B">
      <w:pPr>
        <w:ind w:right="-216"/>
        <w:rPr>
          <w:rFonts w:ascii="Arial" w:hAnsi="Arial" w:cs="Arial"/>
          <w:sz w:val="20"/>
          <w:szCs w:val="20"/>
        </w:rPr>
      </w:pPr>
    </w:p>
    <w:p w14:paraId="58CA274C" w14:textId="77777777" w:rsidR="00A27E7B" w:rsidRDefault="00A27E7B" w:rsidP="00A27E7B">
      <w:pPr>
        <w:spacing w:line="360" w:lineRule="auto"/>
        <w:ind w:right="-216"/>
        <w:jc w:val="both"/>
        <w:rPr>
          <w:rFonts w:ascii="Arial" w:hAnsi="Arial" w:cs="Arial"/>
          <w:b/>
          <w:sz w:val="20"/>
          <w:szCs w:val="20"/>
          <w:u w:val="single"/>
        </w:rPr>
      </w:pPr>
      <w:r>
        <w:rPr>
          <w:rFonts w:ascii="Arial" w:hAnsi="Arial" w:cs="Arial"/>
          <w:b/>
          <w:sz w:val="20"/>
          <w:szCs w:val="20"/>
          <w:u w:val="single"/>
        </w:rPr>
        <w:t>Wyżej wymienione wierzytelności wynikają z:</w:t>
      </w:r>
    </w:p>
    <w:p w14:paraId="5E527CAD" w14:textId="77777777" w:rsidR="00A27E7B" w:rsidRDefault="00A27E7B" w:rsidP="00A27E7B">
      <w:pPr>
        <w:spacing w:line="360" w:lineRule="auto"/>
        <w:ind w:right="-216"/>
        <w:jc w:val="both"/>
        <w:rPr>
          <w:rFonts w:ascii="Arial" w:hAnsi="Arial" w:cs="Arial"/>
          <w:sz w:val="20"/>
          <w:szCs w:val="20"/>
        </w:rPr>
      </w:pPr>
      <w:r>
        <w:rPr>
          <w:rFonts w:ascii="Arial" w:hAnsi="Arial" w:cs="Arial"/>
          <w:sz w:val="20"/>
          <w:szCs w:val="20"/>
        </w:rPr>
        <w:t>faktury nr …………… z dnia ……………… data wymagalności ………. wartość ………………..……….………</w:t>
      </w:r>
    </w:p>
    <w:p w14:paraId="1D85F289" w14:textId="77777777" w:rsidR="00A27E7B" w:rsidRDefault="00A27E7B" w:rsidP="00A27E7B">
      <w:pPr>
        <w:spacing w:line="360" w:lineRule="auto"/>
        <w:ind w:right="-216"/>
        <w:jc w:val="both"/>
        <w:rPr>
          <w:rFonts w:ascii="Arial" w:hAnsi="Arial" w:cs="Arial"/>
          <w:sz w:val="20"/>
          <w:szCs w:val="20"/>
        </w:rPr>
      </w:pPr>
      <w:r>
        <w:rPr>
          <w:rFonts w:ascii="Arial" w:hAnsi="Arial" w:cs="Arial"/>
          <w:sz w:val="20"/>
          <w:szCs w:val="20"/>
        </w:rPr>
        <w:t>faktury nr …………… z dnia ……………… data wymagalności ………. wartość ………………..……….………</w:t>
      </w:r>
    </w:p>
    <w:p w14:paraId="36B624A6" w14:textId="77777777" w:rsidR="00A27E7B" w:rsidRDefault="00A27E7B" w:rsidP="00A27E7B">
      <w:pPr>
        <w:spacing w:line="360" w:lineRule="auto"/>
        <w:ind w:right="-216"/>
        <w:jc w:val="both"/>
        <w:rPr>
          <w:rFonts w:ascii="Arial" w:hAnsi="Arial" w:cs="Arial"/>
          <w:sz w:val="20"/>
          <w:szCs w:val="20"/>
        </w:rPr>
      </w:pPr>
      <w:r>
        <w:rPr>
          <w:rFonts w:ascii="Arial" w:hAnsi="Arial" w:cs="Arial"/>
          <w:sz w:val="20"/>
          <w:szCs w:val="20"/>
        </w:rPr>
        <w:t>faktury nr …………… z dnia ……………… data wymagalności ………. wartość ………………..……….………</w:t>
      </w:r>
    </w:p>
    <w:p w14:paraId="04A8B499" w14:textId="77777777" w:rsidR="00A27E7B" w:rsidRDefault="00A27E7B" w:rsidP="00A27E7B">
      <w:pPr>
        <w:spacing w:line="360" w:lineRule="auto"/>
        <w:ind w:right="-216"/>
        <w:jc w:val="both"/>
        <w:rPr>
          <w:rFonts w:ascii="Arial" w:hAnsi="Arial" w:cs="Arial"/>
          <w:sz w:val="20"/>
          <w:szCs w:val="20"/>
        </w:rPr>
      </w:pPr>
      <w:r>
        <w:rPr>
          <w:rFonts w:ascii="Arial" w:hAnsi="Arial" w:cs="Arial"/>
          <w:sz w:val="20"/>
          <w:szCs w:val="20"/>
        </w:rPr>
        <w:t>faktury nr …………… z dnia ……………… data wymagalności ………. wartość ………………..……..…………</w:t>
      </w:r>
    </w:p>
    <w:p w14:paraId="5724FF36" w14:textId="77777777" w:rsidR="00A27E7B" w:rsidRDefault="00A27E7B" w:rsidP="00A27E7B">
      <w:pPr>
        <w:spacing w:line="360" w:lineRule="auto"/>
        <w:ind w:right="-216"/>
        <w:jc w:val="right"/>
        <w:rPr>
          <w:rFonts w:ascii="Arial" w:hAnsi="Arial" w:cs="Arial"/>
          <w:b/>
          <w:sz w:val="20"/>
          <w:szCs w:val="20"/>
        </w:rPr>
      </w:pPr>
      <w:r>
        <w:rPr>
          <w:rFonts w:ascii="Arial" w:hAnsi="Arial" w:cs="Arial"/>
          <w:b/>
          <w:sz w:val="20"/>
          <w:szCs w:val="20"/>
        </w:rPr>
        <w:t>WARTOŚĆ RAZEM: ………………………</w:t>
      </w:r>
    </w:p>
    <w:p w14:paraId="415FAC35" w14:textId="77777777" w:rsidR="00A27E7B" w:rsidRDefault="00A27E7B" w:rsidP="00A27E7B">
      <w:pPr>
        <w:ind w:right="-216"/>
        <w:jc w:val="both"/>
        <w:rPr>
          <w:rFonts w:ascii="Arial" w:hAnsi="Arial" w:cs="Arial"/>
          <w:b/>
          <w:i/>
          <w:sz w:val="20"/>
          <w:szCs w:val="20"/>
        </w:rPr>
      </w:pPr>
    </w:p>
    <w:p w14:paraId="0E5E552F" w14:textId="77777777" w:rsidR="00A27E7B" w:rsidRDefault="00A27E7B" w:rsidP="00A27E7B">
      <w:pPr>
        <w:ind w:right="-216"/>
        <w:jc w:val="both"/>
        <w:rPr>
          <w:rFonts w:ascii="Arial" w:hAnsi="Arial" w:cs="Arial"/>
          <w:b/>
          <w:i/>
          <w:sz w:val="20"/>
          <w:szCs w:val="20"/>
        </w:rPr>
      </w:pPr>
    </w:p>
    <w:p w14:paraId="53F69D14" w14:textId="77777777" w:rsidR="00A27E7B" w:rsidRDefault="00A27E7B" w:rsidP="00A27E7B">
      <w:pPr>
        <w:ind w:right="-216"/>
        <w:jc w:val="both"/>
        <w:rPr>
          <w:rFonts w:ascii="Arial" w:hAnsi="Arial" w:cs="Arial"/>
          <w:b/>
          <w:i/>
          <w:sz w:val="20"/>
          <w:szCs w:val="20"/>
        </w:rPr>
      </w:pPr>
      <w:r>
        <w:rPr>
          <w:rFonts w:ascii="Arial" w:hAnsi="Arial" w:cs="Arial"/>
          <w:b/>
          <w:i/>
          <w:sz w:val="20"/>
          <w:szCs w:val="20"/>
        </w:rPr>
        <w:t xml:space="preserve">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w:t>
      </w:r>
      <w:r>
        <w:rPr>
          <w:rFonts w:ascii="Arial" w:hAnsi="Arial" w:cs="Arial"/>
          <w:b/>
          <w:i/>
          <w:sz w:val="20"/>
          <w:szCs w:val="20"/>
        </w:rPr>
        <w:br/>
        <w:t>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36F4DA2A" w14:textId="77777777" w:rsidR="00A27E7B" w:rsidRDefault="00A27E7B" w:rsidP="00A27E7B">
      <w:pPr>
        <w:spacing w:line="360" w:lineRule="auto"/>
        <w:ind w:right="-216"/>
        <w:jc w:val="both"/>
        <w:rPr>
          <w:rFonts w:ascii="Arial" w:hAnsi="Arial" w:cs="Arial"/>
          <w:b/>
          <w:i/>
          <w:sz w:val="20"/>
          <w:szCs w:val="20"/>
        </w:rPr>
      </w:pPr>
    </w:p>
    <w:p w14:paraId="6A624530" w14:textId="77777777" w:rsidR="00A27E7B" w:rsidRDefault="00A27E7B" w:rsidP="00A27E7B">
      <w:pPr>
        <w:spacing w:line="360" w:lineRule="auto"/>
        <w:ind w:right="-216"/>
        <w:jc w:val="both"/>
        <w:rPr>
          <w:rFonts w:ascii="Arial" w:hAnsi="Arial" w:cs="Arial"/>
          <w:b/>
          <w:i/>
          <w:sz w:val="20"/>
          <w:szCs w:val="20"/>
        </w:rPr>
      </w:pPr>
    </w:p>
    <w:p w14:paraId="57052AA9" w14:textId="77777777" w:rsidR="00A27E7B" w:rsidRDefault="00A27E7B" w:rsidP="00A27E7B">
      <w:pPr>
        <w:spacing w:line="360" w:lineRule="auto"/>
        <w:ind w:right="-216"/>
        <w:jc w:val="both"/>
        <w:rPr>
          <w:rFonts w:ascii="Arial" w:hAnsi="Arial" w:cs="Arial"/>
          <w:b/>
          <w:i/>
          <w:sz w:val="20"/>
          <w:szCs w:val="20"/>
        </w:rPr>
      </w:pPr>
    </w:p>
    <w:p w14:paraId="7C4288A2" w14:textId="77777777" w:rsidR="00A27E7B" w:rsidRDefault="00A27E7B" w:rsidP="00A27E7B">
      <w:pPr>
        <w:spacing w:line="360" w:lineRule="auto"/>
        <w:ind w:right="-216"/>
        <w:jc w:val="center"/>
        <w:rPr>
          <w:rFonts w:ascii="Arial" w:hAnsi="Arial" w:cs="Arial"/>
          <w:sz w:val="20"/>
          <w:szCs w:val="20"/>
        </w:rPr>
      </w:pPr>
      <w:r>
        <w:rPr>
          <w:rFonts w:ascii="Arial" w:hAnsi="Arial" w:cs="Arial"/>
          <w:sz w:val="20"/>
          <w:szCs w:val="20"/>
        </w:rPr>
        <w:t>………………………………………………………………………………………….</w:t>
      </w:r>
    </w:p>
    <w:p w14:paraId="1F8096A1" w14:textId="77777777" w:rsidR="00A27E7B" w:rsidRDefault="00A27E7B" w:rsidP="00A27E7B">
      <w:pPr>
        <w:spacing w:line="360" w:lineRule="auto"/>
        <w:ind w:right="-216"/>
        <w:jc w:val="center"/>
        <w:rPr>
          <w:rFonts w:ascii="Arial" w:hAnsi="Arial" w:cs="Arial"/>
          <w:sz w:val="20"/>
          <w:szCs w:val="20"/>
        </w:rPr>
      </w:pPr>
      <w:r>
        <w:rPr>
          <w:rFonts w:ascii="Arial" w:hAnsi="Arial" w:cs="Arial"/>
          <w:sz w:val="20"/>
          <w:szCs w:val="20"/>
        </w:rPr>
        <w:t>(pieczęć i podpis osoby/osób upoważnionych do reprezentowania Wykonawcy)</w:t>
      </w:r>
    </w:p>
    <w:p w14:paraId="231F67FF" w14:textId="77777777" w:rsidR="00A27E7B" w:rsidRDefault="00A27E7B" w:rsidP="00A27E7B">
      <w:pPr>
        <w:pBdr>
          <w:bottom w:val="single" w:sz="12" w:space="1" w:color="auto"/>
        </w:pBdr>
        <w:spacing w:line="360" w:lineRule="auto"/>
        <w:jc w:val="both"/>
        <w:rPr>
          <w:rFonts w:ascii="Arial" w:hAnsi="Arial" w:cs="Arial"/>
          <w:sz w:val="20"/>
          <w:szCs w:val="20"/>
        </w:rPr>
      </w:pPr>
    </w:p>
    <w:p w14:paraId="06E55C62" w14:textId="77777777" w:rsidR="00A27E7B" w:rsidRDefault="00A27E7B" w:rsidP="00A27E7B">
      <w:pPr>
        <w:spacing w:line="360" w:lineRule="auto"/>
        <w:jc w:val="both"/>
        <w:rPr>
          <w:rFonts w:ascii="Arial" w:hAnsi="Arial" w:cs="Arial"/>
          <w:sz w:val="20"/>
          <w:szCs w:val="20"/>
        </w:rPr>
      </w:pPr>
    </w:p>
    <w:p w14:paraId="2815DEAA" w14:textId="77777777" w:rsidR="00A27E7B" w:rsidRDefault="00A27E7B" w:rsidP="00A27E7B">
      <w:pPr>
        <w:spacing w:line="360" w:lineRule="auto"/>
        <w:jc w:val="both"/>
        <w:rPr>
          <w:rFonts w:ascii="Arial" w:hAnsi="Arial" w:cs="Arial"/>
          <w:sz w:val="20"/>
          <w:szCs w:val="20"/>
        </w:rPr>
      </w:pPr>
    </w:p>
    <w:p w14:paraId="6A0BE909" w14:textId="77777777" w:rsidR="00A27E7B" w:rsidRDefault="00A27E7B" w:rsidP="00A27E7B">
      <w:pPr>
        <w:spacing w:line="360" w:lineRule="auto"/>
        <w:jc w:val="both"/>
        <w:rPr>
          <w:rFonts w:ascii="Arial" w:hAnsi="Arial" w:cs="Arial"/>
          <w:sz w:val="20"/>
          <w:szCs w:val="20"/>
        </w:rPr>
      </w:pPr>
    </w:p>
    <w:p w14:paraId="65F7F0D5" w14:textId="77777777" w:rsidR="00A27E7B" w:rsidRDefault="00A27E7B" w:rsidP="00A27E7B">
      <w:pPr>
        <w:spacing w:line="360" w:lineRule="auto"/>
        <w:jc w:val="both"/>
        <w:rPr>
          <w:rFonts w:ascii="Arial" w:hAnsi="Arial" w:cs="Arial"/>
          <w:sz w:val="20"/>
          <w:szCs w:val="20"/>
        </w:rPr>
      </w:pPr>
    </w:p>
    <w:p w14:paraId="73DF112A" w14:textId="77777777" w:rsidR="00A27E7B" w:rsidRDefault="00A27E7B" w:rsidP="00A27E7B">
      <w:pPr>
        <w:jc w:val="both"/>
        <w:rPr>
          <w:rFonts w:ascii="Arial" w:hAnsi="Arial" w:cs="Arial"/>
          <w:sz w:val="20"/>
          <w:szCs w:val="20"/>
        </w:rPr>
      </w:pPr>
      <w:r>
        <w:rPr>
          <w:rFonts w:ascii="Arial" w:hAnsi="Arial" w:cs="Arial"/>
          <w:sz w:val="20"/>
          <w:szCs w:val="20"/>
        </w:rPr>
        <w:t>……………………………………………………………………………………………………….…………….</w:t>
      </w:r>
    </w:p>
    <w:p w14:paraId="4FA266C7" w14:textId="77777777" w:rsidR="00A27E7B" w:rsidRDefault="00A27E7B" w:rsidP="00A27E7B">
      <w:pPr>
        <w:spacing w:line="360" w:lineRule="auto"/>
        <w:rPr>
          <w:rFonts w:ascii="Arial" w:hAnsi="Arial" w:cs="Arial"/>
          <w:sz w:val="20"/>
          <w:szCs w:val="20"/>
        </w:rPr>
      </w:pPr>
      <w:r>
        <w:rPr>
          <w:rFonts w:ascii="Arial" w:hAnsi="Arial" w:cs="Arial"/>
          <w:sz w:val="20"/>
          <w:szCs w:val="20"/>
        </w:rPr>
        <w:t>(pieczęć i podpis Dyrektora ds. Finansowych/Głównego Księgowego w WEGLOKOKS KRAJ S.A..)</w:t>
      </w:r>
    </w:p>
    <w:p w14:paraId="13DF5929" w14:textId="77777777" w:rsidR="00A27E7B" w:rsidRDefault="00A27E7B" w:rsidP="00C25C6E">
      <w:pPr>
        <w:jc w:val="right"/>
        <w:rPr>
          <w:rFonts w:ascii="Arial" w:hAnsi="Arial" w:cs="Arial"/>
          <w:b/>
          <w:bCs/>
          <w:sz w:val="20"/>
          <w:szCs w:val="20"/>
        </w:rPr>
      </w:pPr>
    </w:p>
    <w:p w14:paraId="7A6C2EF1" w14:textId="77777777" w:rsidR="00A27E7B" w:rsidRDefault="00A27E7B" w:rsidP="00C25C6E">
      <w:pPr>
        <w:jc w:val="right"/>
        <w:rPr>
          <w:rFonts w:ascii="Arial" w:hAnsi="Arial" w:cs="Arial"/>
          <w:b/>
          <w:bCs/>
          <w:sz w:val="20"/>
          <w:szCs w:val="20"/>
        </w:rPr>
      </w:pPr>
    </w:p>
    <w:p w14:paraId="2351C478" w14:textId="77777777" w:rsidR="00A27E7B" w:rsidRDefault="00A27E7B" w:rsidP="00C25C6E">
      <w:pPr>
        <w:jc w:val="right"/>
        <w:rPr>
          <w:rFonts w:ascii="Arial" w:hAnsi="Arial" w:cs="Arial"/>
          <w:b/>
          <w:bCs/>
          <w:sz w:val="20"/>
          <w:szCs w:val="20"/>
        </w:rPr>
      </w:pPr>
    </w:p>
    <w:p w14:paraId="12EAFF3F" w14:textId="77777777" w:rsidR="00A27E7B" w:rsidRDefault="00A27E7B" w:rsidP="00C25C6E">
      <w:pPr>
        <w:jc w:val="right"/>
        <w:rPr>
          <w:rFonts w:ascii="Arial" w:hAnsi="Arial" w:cs="Arial"/>
          <w:b/>
          <w:bCs/>
          <w:sz w:val="20"/>
          <w:szCs w:val="20"/>
        </w:rPr>
      </w:pPr>
    </w:p>
    <w:p w14:paraId="5C4ECA95" w14:textId="77777777" w:rsidR="00A27E7B" w:rsidRDefault="00A27E7B" w:rsidP="00C25C6E">
      <w:pPr>
        <w:jc w:val="right"/>
        <w:rPr>
          <w:rFonts w:ascii="Arial" w:hAnsi="Arial" w:cs="Arial"/>
          <w:b/>
          <w:bCs/>
          <w:sz w:val="20"/>
          <w:szCs w:val="20"/>
        </w:rPr>
      </w:pPr>
    </w:p>
    <w:p w14:paraId="55BEA6E5" w14:textId="77777777" w:rsidR="00A27E7B" w:rsidRDefault="00A27E7B" w:rsidP="00C25C6E">
      <w:pPr>
        <w:jc w:val="right"/>
        <w:rPr>
          <w:rFonts w:ascii="Arial" w:hAnsi="Arial" w:cs="Arial"/>
          <w:b/>
          <w:bCs/>
          <w:sz w:val="20"/>
          <w:szCs w:val="20"/>
        </w:rPr>
      </w:pPr>
    </w:p>
    <w:p w14:paraId="245A975E" w14:textId="6F11CF63" w:rsidR="00A27E7B" w:rsidRDefault="00A27E7B" w:rsidP="00A27E7B">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Pr>
          <w:rFonts w:ascii="Arial" w:hAnsi="Arial" w:cs="Arial"/>
          <w:b/>
          <w:bCs/>
          <w:sz w:val="20"/>
          <w:szCs w:val="20"/>
        </w:rPr>
        <w:t>9 do S</w:t>
      </w:r>
      <w:r w:rsidRPr="00EF06E0">
        <w:rPr>
          <w:rFonts w:ascii="Arial" w:hAnsi="Arial" w:cs="Arial"/>
          <w:b/>
          <w:bCs/>
          <w:sz w:val="20"/>
          <w:szCs w:val="20"/>
        </w:rPr>
        <w:t>WZ</w:t>
      </w:r>
    </w:p>
    <w:p w14:paraId="47D30B59" w14:textId="77777777" w:rsidR="00F9250D" w:rsidRDefault="00F9250D" w:rsidP="00A27E7B">
      <w:pPr>
        <w:jc w:val="right"/>
        <w:rPr>
          <w:rFonts w:ascii="Arial" w:hAnsi="Arial" w:cs="Arial"/>
          <w:b/>
          <w:bCs/>
          <w:sz w:val="20"/>
          <w:szCs w:val="20"/>
        </w:rPr>
      </w:pPr>
    </w:p>
    <w:p w14:paraId="13F55123" w14:textId="77777777" w:rsidR="00F96E45" w:rsidRDefault="00F96E45" w:rsidP="00F96E45">
      <w:pPr>
        <w:jc w:val="right"/>
        <w:rPr>
          <w:rFonts w:ascii="Arial" w:hAnsi="Arial" w:cs="Arial"/>
          <w:b/>
          <w:bCs/>
          <w:sz w:val="20"/>
          <w:szCs w:val="20"/>
        </w:rPr>
      </w:pPr>
    </w:p>
    <w:p w14:paraId="45367299" w14:textId="77777777" w:rsidR="00F96E45" w:rsidRDefault="00F96E45" w:rsidP="00F96E45">
      <w:pPr>
        <w:jc w:val="right"/>
        <w:rPr>
          <w:rFonts w:ascii="Arial" w:hAnsi="Arial" w:cs="Arial"/>
          <w:b/>
          <w:sz w:val="20"/>
          <w:szCs w:val="20"/>
        </w:rPr>
      </w:pPr>
    </w:p>
    <w:p w14:paraId="54D72AFA" w14:textId="77777777" w:rsidR="00F96E45" w:rsidRDefault="00F96E45" w:rsidP="00F96E45">
      <w:pPr>
        <w:jc w:val="center"/>
        <w:rPr>
          <w:rFonts w:ascii="Arial" w:hAnsi="Arial" w:cs="Arial"/>
          <w:b/>
          <w:sz w:val="20"/>
          <w:szCs w:val="20"/>
        </w:rPr>
      </w:pPr>
    </w:p>
    <w:p w14:paraId="5D989907" w14:textId="37AC5B26" w:rsidR="00F96E45" w:rsidRDefault="00F96E45" w:rsidP="00F96E45">
      <w:pPr>
        <w:jc w:val="center"/>
        <w:rPr>
          <w:rFonts w:ascii="Arial" w:hAnsi="Arial" w:cs="Arial"/>
          <w:b/>
          <w:sz w:val="20"/>
          <w:szCs w:val="20"/>
        </w:rPr>
      </w:pPr>
      <w:r>
        <w:rPr>
          <w:rFonts w:ascii="Arial" w:hAnsi="Arial" w:cs="Arial"/>
          <w:b/>
          <w:sz w:val="20"/>
          <w:szCs w:val="20"/>
        </w:rPr>
        <w:t xml:space="preserve">WYKAZ WYKONANYCH/WYKONYWANYCH ROBÓT </w:t>
      </w:r>
    </w:p>
    <w:p w14:paraId="42338413" w14:textId="59D777A2" w:rsidR="00F96E45" w:rsidRDefault="00F96E45" w:rsidP="00F96E45">
      <w:pPr>
        <w:jc w:val="center"/>
        <w:rPr>
          <w:rFonts w:ascii="Arial" w:hAnsi="Arial" w:cs="Arial"/>
          <w:b/>
          <w:sz w:val="20"/>
          <w:szCs w:val="20"/>
        </w:rPr>
      </w:pPr>
      <w:r>
        <w:rPr>
          <w:rFonts w:ascii="Arial" w:hAnsi="Arial" w:cs="Arial"/>
          <w:b/>
          <w:sz w:val="20"/>
          <w:szCs w:val="20"/>
        </w:rPr>
        <w:t xml:space="preserve">w okresie ostatnich </w:t>
      </w:r>
      <w:r w:rsidR="0071135B">
        <w:rPr>
          <w:rFonts w:ascii="Arial" w:hAnsi="Arial" w:cs="Arial"/>
          <w:b/>
          <w:sz w:val="20"/>
          <w:szCs w:val="20"/>
        </w:rPr>
        <w:t>pięciu</w:t>
      </w:r>
      <w:r>
        <w:rPr>
          <w:rFonts w:ascii="Arial" w:hAnsi="Arial" w:cs="Arial"/>
          <w:b/>
          <w:sz w:val="20"/>
          <w:szCs w:val="20"/>
        </w:rPr>
        <w:t xml:space="preserve"> lat</w:t>
      </w:r>
      <w:r>
        <w:rPr>
          <w:rFonts w:ascii="Arial" w:hAnsi="Arial" w:cs="Arial"/>
          <w:sz w:val="20"/>
          <w:szCs w:val="20"/>
        </w:rPr>
        <w:t xml:space="preserve"> </w:t>
      </w:r>
      <w:r>
        <w:rPr>
          <w:rFonts w:ascii="Arial" w:hAnsi="Arial" w:cs="Arial"/>
          <w:b/>
          <w:sz w:val="20"/>
          <w:szCs w:val="20"/>
        </w:rPr>
        <w:t>przed upływem terminu składania ofert</w:t>
      </w:r>
    </w:p>
    <w:p w14:paraId="4D5EA145" w14:textId="77777777" w:rsidR="00F96E45" w:rsidRDefault="00F96E45" w:rsidP="00F96E45">
      <w:pPr>
        <w:jc w:val="center"/>
        <w:rPr>
          <w:rFonts w:ascii="Arial" w:hAnsi="Arial" w:cs="Arial"/>
          <w:b/>
          <w:sz w:val="20"/>
          <w:szCs w:val="20"/>
        </w:rPr>
      </w:pPr>
      <w:r>
        <w:rPr>
          <w:rFonts w:ascii="Arial" w:hAnsi="Arial" w:cs="Arial"/>
          <w:b/>
          <w:sz w:val="20"/>
          <w:szCs w:val="20"/>
        </w:rPr>
        <w:t>w zakresie niezbędnym do wykazania spełnienia warunku wiedzy i doświadczenia</w:t>
      </w:r>
    </w:p>
    <w:p w14:paraId="425DC223" w14:textId="77777777" w:rsidR="00F96E45" w:rsidRDefault="00F96E45" w:rsidP="00F96E45">
      <w:pPr>
        <w:tabs>
          <w:tab w:val="left" w:pos="851"/>
        </w:tabs>
        <w:jc w:val="both"/>
        <w:rPr>
          <w:rFonts w:ascii="Arial" w:hAnsi="Arial" w:cs="Arial"/>
          <w:sz w:val="20"/>
          <w:szCs w:val="20"/>
          <w:lang w:val="x-none"/>
        </w:rPr>
      </w:pPr>
    </w:p>
    <w:p w14:paraId="21ED8C0A" w14:textId="77777777" w:rsidR="00F96E45" w:rsidRDefault="00F96E45" w:rsidP="00F96E45">
      <w:pPr>
        <w:tabs>
          <w:tab w:val="left" w:pos="851"/>
        </w:tabs>
        <w:jc w:val="both"/>
        <w:rPr>
          <w:rFonts w:ascii="Arial" w:hAnsi="Arial" w:cs="Arial"/>
          <w:sz w:val="20"/>
          <w:szCs w:val="20"/>
          <w:lang w:val="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
        <w:gridCol w:w="2043"/>
        <w:gridCol w:w="1407"/>
        <w:gridCol w:w="1405"/>
        <w:gridCol w:w="2989"/>
        <w:gridCol w:w="1274"/>
      </w:tblGrid>
      <w:tr w:rsidR="00F96E45" w14:paraId="0DB825D9" w14:textId="77777777" w:rsidTr="00F96E45">
        <w:tc>
          <w:tcPr>
            <w:tcW w:w="191" w:type="pct"/>
            <w:tcBorders>
              <w:top w:val="single" w:sz="4" w:space="0" w:color="auto"/>
              <w:left w:val="single" w:sz="4" w:space="0" w:color="auto"/>
              <w:bottom w:val="single" w:sz="4" w:space="0" w:color="auto"/>
              <w:right w:val="single" w:sz="4" w:space="0" w:color="auto"/>
            </w:tcBorders>
            <w:vAlign w:val="center"/>
            <w:hideMark/>
          </w:tcPr>
          <w:p w14:paraId="31220E83" w14:textId="77777777" w:rsidR="00F96E45" w:rsidRDefault="00F96E45">
            <w:pPr>
              <w:tabs>
                <w:tab w:val="left" w:pos="851"/>
              </w:tabs>
              <w:ind w:left="-70"/>
              <w:jc w:val="center"/>
              <w:rPr>
                <w:rFonts w:ascii="Arial" w:hAnsi="Arial" w:cs="Arial"/>
                <w:b/>
                <w:sz w:val="20"/>
                <w:szCs w:val="20"/>
              </w:rPr>
            </w:pPr>
            <w:r>
              <w:rPr>
                <w:rFonts w:ascii="Arial" w:hAnsi="Arial" w:cs="Arial"/>
                <w:b/>
                <w:sz w:val="20"/>
                <w:szCs w:val="20"/>
              </w:rPr>
              <w:t>Lp.</w:t>
            </w:r>
          </w:p>
        </w:tc>
        <w:tc>
          <w:tcPr>
            <w:tcW w:w="1119" w:type="pct"/>
            <w:tcBorders>
              <w:top w:val="single" w:sz="4" w:space="0" w:color="auto"/>
              <w:left w:val="single" w:sz="4" w:space="0" w:color="auto"/>
              <w:bottom w:val="single" w:sz="4" w:space="0" w:color="auto"/>
              <w:right w:val="single" w:sz="4" w:space="0" w:color="auto"/>
            </w:tcBorders>
            <w:vAlign w:val="center"/>
            <w:hideMark/>
          </w:tcPr>
          <w:p w14:paraId="029377E2" w14:textId="77777777" w:rsidR="00F96E45" w:rsidRDefault="00F96E45">
            <w:pPr>
              <w:tabs>
                <w:tab w:val="left" w:pos="851"/>
              </w:tabs>
              <w:jc w:val="center"/>
              <w:rPr>
                <w:rFonts w:ascii="Arial" w:hAnsi="Arial" w:cs="Arial"/>
                <w:b/>
                <w:sz w:val="20"/>
                <w:szCs w:val="20"/>
              </w:rPr>
            </w:pPr>
            <w:r>
              <w:rPr>
                <w:rFonts w:ascii="Arial" w:hAnsi="Arial" w:cs="Arial"/>
                <w:b/>
                <w:sz w:val="20"/>
                <w:szCs w:val="20"/>
              </w:rPr>
              <w:t>Przedmiot zamówienia</w:t>
            </w:r>
          </w:p>
        </w:tc>
        <w:tc>
          <w:tcPr>
            <w:tcW w:w="783" w:type="pct"/>
            <w:tcBorders>
              <w:top w:val="single" w:sz="4" w:space="0" w:color="auto"/>
              <w:left w:val="single" w:sz="4" w:space="0" w:color="auto"/>
              <w:bottom w:val="single" w:sz="4" w:space="0" w:color="auto"/>
              <w:right w:val="single" w:sz="4" w:space="0" w:color="auto"/>
            </w:tcBorders>
            <w:vAlign w:val="center"/>
            <w:hideMark/>
          </w:tcPr>
          <w:p w14:paraId="6E6AC6BB" w14:textId="77777777" w:rsidR="00F96E45" w:rsidRDefault="00F96E45">
            <w:pPr>
              <w:tabs>
                <w:tab w:val="left" w:pos="851"/>
              </w:tabs>
              <w:jc w:val="center"/>
              <w:rPr>
                <w:rFonts w:ascii="Arial" w:hAnsi="Arial" w:cs="Arial"/>
                <w:b/>
                <w:sz w:val="20"/>
                <w:szCs w:val="20"/>
              </w:rPr>
            </w:pPr>
            <w:r>
              <w:rPr>
                <w:rFonts w:ascii="Arial" w:hAnsi="Arial" w:cs="Arial"/>
                <w:b/>
                <w:sz w:val="20"/>
                <w:szCs w:val="20"/>
              </w:rPr>
              <w:t>Wartość zamówienia netto  (PLN)</w:t>
            </w:r>
          </w:p>
        </w:tc>
        <w:tc>
          <w:tcPr>
            <w:tcW w:w="782" w:type="pct"/>
            <w:tcBorders>
              <w:top w:val="single" w:sz="4" w:space="0" w:color="auto"/>
              <w:left w:val="single" w:sz="4" w:space="0" w:color="auto"/>
              <w:bottom w:val="single" w:sz="4" w:space="0" w:color="auto"/>
              <w:right w:val="single" w:sz="4" w:space="0" w:color="auto"/>
            </w:tcBorders>
            <w:vAlign w:val="center"/>
            <w:hideMark/>
          </w:tcPr>
          <w:p w14:paraId="1156E588" w14:textId="07BB66D5" w:rsidR="00F96E45" w:rsidRDefault="00F96E45">
            <w:pPr>
              <w:tabs>
                <w:tab w:val="left" w:pos="851"/>
              </w:tabs>
              <w:jc w:val="center"/>
              <w:rPr>
                <w:rFonts w:ascii="Arial" w:hAnsi="Arial" w:cs="Arial"/>
                <w:b/>
                <w:sz w:val="20"/>
                <w:szCs w:val="20"/>
              </w:rPr>
            </w:pPr>
            <w:r>
              <w:rPr>
                <w:rFonts w:ascii="Arial" w:hAnsi="Arial" w:cs="Arial"/>
                <w:b/>
                <w:sz w:val="20"/>
                <w:szCs w:val="20"/>
              </w:rPr>
              <w:t>Data wykonania</w:t>
            </w:r>
          </w:p>
          <w:p w14:paraId="4DB044AF" w14:textId="77777777" w:rsidR="00F96E45" w:rsidRDefault="00F96E45">
            <w:pPr>
              <w:tabs>
                <w:tab w:val="left" w:pos="851"/>
              </w:tabs>
              <w:jc w:val="center"/>
              <w:rPr>
                <w:rFonts w:ascii="Arial" w:hAnsi="Arial" w:cs="Arial"/>
                <w:sz w:val="20"/>
                <w:szCs w:val="20"/>
              </w:rPr>
            </w:pPr>
            <w:r>
              <w:rPr>
                <w:rFonts w:ascii="Arial" w:hAnsi="Arial" w:cs="Arial"/>
                <w:sz w:val="18"/>
                <w:szCs w:val="20"/>
              </w:rPr>
              <w:t xml:space="preserve">(należy podać: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 xml:space="preserve"> lub okres od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 xml:space="preserve"> do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w:t>
            </w:r>
          </w:p>
        </w:tc>
        <w:tc>
          <w:tcPr>
            <w:tcW w:w="1617" w:type="pct"/>
            <w:tcBorders>
              <w:top w:val="single" w:sz="4" w:space="0" w:color="auto"/>
              <w:left w:val="single" w:sz="4" w:space="0" w:color="auto"/>
              <w:bottom w:val="single" w:sz="4" w:space="0" w:color="auto"/>
              <w:right w:val="single" w:sz="4" w:space="0" w:color="auto"/>
            </w:tcBorders>
            <w:vAlign w:val="center"/>
            <w:hideMark/>
          </w:tcPr>
          <w:p w14:paraId="7E47C2D7" w14:textId="77777777" w:rsidR="00F96E45" w:rsidRDefault="00F96E45">
            <w:pPr>
              <w:tabs>
                <w:tab w:val="left" w:pos="851"/>
              </w:tabs>
              <w:jc w:val="center"/>
              <w:rPr>
                <w:rFonts w:ascii="Arial" w:hAnsi="Arial" w:cs="Arial"/>
                <w:b/>
                <w:sz w:val="20"/>
                <w:szCs w:val="20"/>
              </w:rPr>
            </w:pPr>
            <w:r>
              <w:rPr>
                <w:rFonts w:ascii="Arial" w:hAnsi="Arial" w:cs="Arial"/>
                <w:b/>
                <w:sz w:val="20"/>
                <w:szCs w:val="20"/>
              </w:rPr>
              <w:t>Pełna nazwa Odbiorcy</w:t>
            </w:r>
          </w:p>
        </w:tc>
        <w:tc>
          <w:tcPr>
            <w:tcW w:w="509" w:type="pct"/>
            <w:tcBorders>
              <w:top w:val="single" w:sz="4" w:space="0" w:color="auto"/>
              <w:left w:val="single" w:sz="4" w:space="0" w:color="auto"/>
              <w:bottom w:val="single" w:sz="4" w:space="0" w:color="auto"/>
              <w:right w:val="single" w:sz="4" w:space="0" w:color="auto"/>
            </w:tcBorders>
            <w:vAlign w:val="center"/>
            <w:hideMark/>
          </w:tcPr>
          <w:p w14:paraId="220AA712" w14:textId="77777777" w:rsidR="00F96E45" w:rsidRDefault="00F96E45">
            <w:pPr>
              <w:tabs>
                <w:tab w:val="left" w:pos="851"/>
              </w:tabs>
              <w:jc w:val="center"/>
              <w:rPr>
                <w:rFonts w:ascii="Arial" w:hAnsi="Arial" w:cs="Arial"/>
                <w:b/>
                <w:color w:val="FF0000"/>
                <w:sz w:val="20"/>
                <w:szCs w:val="20"/>
              </w:rPr>
            </w:pPr>
            <w:r>
              <w:rPr>
                <w:rFonts w:ascii="Arial" w:hAnsi="Arial" w:cs="Arial"/>
                <w:b/>
                <w:bCs/>
                <w:sz w:val="20"/>
                <w:szCs w:val="20"/>
                <w:lang w:val="x-none"/>
              </w:rPr>
              <w:t>Podmiot wykonujący zamówienie</w:t>
            </w:r>
          </w:p>
        </w:tc>
      </w:tr>
      <w:tr w:rsidR="00F96E45" w14:paraId="00D4A6A6" w14:textId="77777777" w:rsidTr="00F96E45">
        <w:trPr>
          <w:cantSplit/>
          <w:trHeight w:val="615"/>
        </w:trPr>
        <w:tc>
          <w:tcPr>
            <w:tcW w:w="191" w:type="pct"/>
            <w:tcBorders>
              <w:top w:val="single" w:sz="4" w:space="0" w:color="auto"/>
              <w:left w:val="single" w:sz="4" w:space="0" w:color="auto"/>
              <w:bottom w:val="single" w:sz="4" w:space="0" w:color="auto"/>
              <w:right w:val="single" w:sz="4" w:space="0" w:color="auto"/>
            </w:tcBorders>
          </w:tcPr>
          <w:p w14:paraId="6C90B42C"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65CDA9F" w14:textId="77777777" w:rsidR="00F96E45" w:rsidRDefault="00F96E45">
            <w:pPr>
              <w:tabs>
                <w:tab w:val="left" w:pos="851"/>
              </w:tabs>
              <w:jc w:val="both"/>
              <w:rPr>
                <w:rFonts w:ascii="Arial" w:hAnsi="Arial" w:cs="Arial"/>
                <w:sz w:val="20"/>
                <w:szCs w:val="20"/>
              </w:rPr>
            </w:pPr>
          </w:p>
          <w:p w14:paraId="333BC920"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179F8F6B"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5F4DB796"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4388ECC7"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76F06EB9" w14:textId="77777777" w:rsidR="00F96E45" w:rsidRDefault="00F96E45">
            <w:pPr>
              <w:tabs>
                <w:tab w:val="left" w:pos="851"/>
              </w:tabs>
              <w:jc w:val="both"/>
              <w:rPr>
                <w:rFonts w:ascii="Arial" w:hAnsi="Arial" w:cs="Arial"/>
                <w:b/>
                <w:sz w:val="20"/>
                <w:szCs w:val="20"/>
              </w:rPr>
            </w:pPr>
          </w:p>
        </w:tc>
      </w:tr>
      <w:tr w:rsidR="00F96E45" w14:paraId="1B7D578F" w14:textId="77777777" w:rsidTr="00F96E45">
        <w:trPr>
          <w:cantSplit/>
          <w:trHeight w:val="735"/>
        </w:trPr>
        <w:tc>
          <w:tcPr>
            <w:tcW w:w="191" w:type="pct"/>
            <w:tcBorders>
              <w:top w:val="single" w:sz="4" w:space="0" w:color="auto"/>
              <w:left w:val="single" w:sz="4" w:space="0" w:color="auto"/>
              <w:bottom w:val="single" w:sz="4" w:space="0" w:color="auto"/>
              <w:right w:val="single" w:sz="4" w:space="0" w:color="auto"/>
            </w:tcBorders>
          </w:tcPr>
          <w:p w14:paraId="7909D018"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88125DB" w14:textId="77777777" w:rsidR="00F96E45" w:rsidRDefault="00F96E45">
            <w:pPr>
              <w:tabs>
                <w:tab w:val="left" w:pos="851"/>
              </w:tabs>
              <w:jc w:val="both"/>
              <w:rPr>
                <w:rFonts w:ascii="Arial" w:hAnsi="Arial" w:cs="Arial"/>
                <w:sz w:val="20"/>
                <w:szCs w:val="20"/>
              </w:rPr>
            </w:pPr>
          </w:p>
          <w:p w14:paraId="5D95E83F"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5AFBA0BC"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02524310"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28E36C78"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37C4FF27" w14:textId="77777777" w:rsidR="00F96E45" w:rsidRDefault="00F96E45">
            <w:pPr>
              <w:tabs>
                <w:tab w:val="left" w:pos="851"/>
              </w:tabs>
              <w:jc w:val="both"/>
              <w:rPr>
                <w:rFonts w:ascii="Arial" w:hAnsi="Arial" w:cs="Arial"/>
                <w:b/>
                <w:sz w:val="20"/>
                <w:szCs w:val="20"/>
              </w:rPr>
            </w:pPr>
          </w:p>
        </w:tc>
      </w:tr>
      <w:tr w:rsidR="00F96E45" w14:paraId="22912ED2" w14:textId="77777777" w:rsidTr="00F96E45">
        <w:trPr>
          <w:cantSplit/>
          <w:trHeight w:val="690"/>
        </w:trPr>
        <w:tc>
          <w:tcPr>
            <w:tcW w:w="191" w:type="pct"/>
            <w:tcBorders>
              <w:top w:val="single" w:sz="4" w:space="0" w:color="auto"/>
              <w:left w:val="single" w:sz="4" w:space="0" w:color="auto"/>
              <w:bottom w:val="single" w:sz="4" w:space="0" w:color="auto"/>
              <w:right w:val="single" w:sz="4" w:space="0" w:color="auto"/>
            </w:tcBorders>
          </w:tcPr>
          <w:p w14:paraId="3294BB01"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ED6D5BB" w14:textId="77777777" w:rsidR="00F96E45" w:rsidRDefault="00F96E45">
            <w:pPr>
              <w:tabs>
                <w:tab w:val="left" w:pos="851"/>
              </w:tabs>
              <w:jc w:val="both"/>
              <w:rPr>
                <w:rFonts w:ascii="Arial" w:hAnsi="Arial" w:cs="Arial"/>
                <w:sz w:val="20"/>
                <w:szCs w:val="20"/>
              </w:rPr>
            </w:pPr>
          </w:p>
          <w:p w14:paraId="62D21B88" w14:textId="77777777" w:rsidR="00F96E45" w:rsidRDefault="00F96E45">
            <w:pPr>
              <w:tabs>
                <w:tab w:val="left" w:pos="851"/>
              </w:tabs>
              <w:jc w:val="both"/>
              <w:rPr>
                <w:rFonts w:ascii="Arial" w:hAnsi="Arial" w:cs="Arial"/>
                <w:sz w:val="20"/>
                <w:szCs w:val="20"/>
              </w:rPr>
            </w:pPr>
          </w:p>
          <w:p w14:paraId="31771DE1"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41C202AD"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4AED7AB1"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1388BBF5"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7F9F6FCE" w14:textId="77777777" w:rsidR="00F96E45" w:rsidRDefault="00F96E45">
            <w:pPr>
              <w:tabs>
                <w:tab w:val="left" w:pos="851"/>
              </w:tabs>
              <w:jc w:val="both"/>
              <w:rPr>
                <w:rFonts w:ascii="Arial" w:hAnsi="Arial" w:cs="Arial"/>
                <w:b/>
                <w:sz w:val="20"/>
                <w:szCs w:val="20"/>
              </w:rPr>
            </w:pPr>
          </w:p>
        </w:tc>
      </w:tr>
      <w:tr w:rsidR="00F96E45" w14:paraId="31731368" w14:textId="77777777" w:rsidTr="00F96E45">
        <w:trPr>
          <w:cantSplit/>
          <w:trHeight w:val="645"/>
        </w:trPr>
        <w:tc>
          <w:tcPr>
            <w:tcW w:w="191" w:type="pct"/>
            <w:tcBorders>
              <w:top w:val="single" w:sz="4" w:space="0" w:color="auto"/>
              <w:left w:val="single" w:sz="4" w:space="0" w:color="auto"/>
              <w:bottom w:val="single" w:sz="4" w:space="0" w:color="auto"/>
              <w:right w:val="single" w:sz="4" w:space="0" w:color="auto"/>
            </w:tcBorders>
          </w:tcPr>
          <w:p w14:paraId="36BDE0DE"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2D686F6E" w14:textId="77777777" w:rsidR="00F96E45" w:rsidRDefault="00F96E45">
            <w:pPr>
              <w:tabs>
                <w:tab w:val="left" w:pos="851"/>
              </w:tabs>
              <w:jc w:val="both"/>
              <w:rPr>
                <w:rFonts w:ascii="Arial" w:hAnsi="Arial" w:cs="Arial"/>
                <w:sz w:val="20"/>
                <w:szCs w:val="20"/>
              </w:rPr>
            </w:pPr>
          </w:p>
          <w:p w14:paraId="1A878D14"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5D3C01FE"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62256349"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4F5EC494"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01A85289" w14:textId="77777777" w:rsidR="00F96E45" w:rsidRDefault="00F96E45">
            <w:pPr>
              <w:tabs>
                <w:tab w:val="left" w:pos="851"/>
              </w:tabs>
              <w:jc w:val="both"/>
              <w:rPr>
                <w:rFonts w:ascii="Arial" w:hAnsi="Arial" w:cs="Arial"/>
                <w:b/>
                <w:sz w:val="20"/>
                <w:szCs w:val="20"/>
              </w:rPr>
            </w:pPr>
          </w:p>
        </w:tc>
      </w:tr>
      <w:tr w:rsidR="00F96E45" w14:paraId="6C22C439" w14:textId="77777777" w:rsidTr="00F96E45">
        <w:trPr>
          <w:cantSplit/>
          <w:trHeight w:val="765"/>
        </w:trPr>
        <w:tc>
          <w:tcPr>
            <w:tcW w:w="191" w:type="pct"/>
            <w:tcBorders>
              <w:top w:val="single" w:sz="4" w:space="0" w:color="auto"/>
              <w:left w:val="single" w:sz="4" w:space="0" w:color="auto"/>
              <w:bottom w:val="single" w:sz="4" w:space="0" w:color="auto"/>
              <w:right w:val="single" w:sz="4" w:space="0" w:color="auto"/>
            </w:tcBorders>
          </w:tcPr>
          <w:p w14:paraId="26BC5B1E"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2300672D" w14:textId="77777777" w:rsidR="00F96E45" w:rsidRDefault="00F96E45">
            <w:pPr>
              <w:tabs>
                <w:tab w:val="left" w:pos="851"/>
              </w:tabs>
              <w:jc w:val="both"/>
              <w:rPr>
                <w:rFonts w:ascii="Arial" w:hAnsi="Arial" w:cs="Arial"/>
                <w:sz w:val="20"/>
                <w:szCs w:val="20"/>
              </w:rPr>
            </w:pPr>
          </w:p>
          <w:p w14:paraId="6183004D"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79AF6F16"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5A4590BB"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39CE4BF2"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3A445FFA" w14:textId="77777777" w:rsidR="00F96E45" w:rsidRDefault="00F96E45">
            <w:pPr>
              <w:tabs>
                <w:tab w:val="left" w:pos="851"/>
              </w:tabs>
              <w:jc w:val="both"/>
              <w:rPr>
                <w:rFonts w:ascii="Arial" w:hAnsi="Arial" w:cs="Arial"/>
                <w:b/>
                <w:sz w:val="20"/>
                <w:szCs w:val="20"/>
              </w:rPr>
            </w:pPr>
          </w:p>
        </w:tc>
      </w:tr>
    </w:tbl>
    <w:p w14:paraId="0CCEA6B6" w14:textId="77777777" w:rsidR="00F96E45" w:rsidRDefault="00F96E45" w:rsidP="00F96E45">
      <w:pPr>
        <w:jc w:val="both"/>
        <w:rPr>
          <w:rFonts w:ascii="Arial" w:hAnsi="Arial" w:cs="Arial"/>
          <w:b/>
          <w:sz w:val="20"/>
          <w:szCs w:val="20"/>
          <w:lang w:val="x-none"/>
        </w:rPr>
      </w:pPr>
    </w:p>
    <w:p w14:paraId="6EDE4C16" w14:textId="77777777" w:rsidR="00F96E45" w:rsidRDefault="00F96E45" w:rsidP="00F96E45">
      <w:pPr>
        <w:jc w:val="both"/>
        <w:rPr>
          <w:rFonts w:ascii="Arial" w:hAnsi="Arial" w:cs="Arial"/>
          <w:b/>
          <w:sz w:val="20"/>
          <w:szCs w:val="20"/>
          <w:lang w:val="x-none"/>
        </w:rPr>
      </w:pPr>
    </w:p>
    <w:p w14:paraId="6119DC21" w14:textId="77777777" w:rsidR="00F96E45" w:rsidRDefault="00F96E45" w:rsidP="00F96E45">
      <w:pPr>
        <w:jc w:val="both"/>
        <w:rPr>
          <w:rFonts w:ascii="Arial" w:hAnsi="Arial" w:cs="Arial"/>
          <w:b/>
          <w:sz w:val="20"/>
          <w:szCs w:val="20"/>
          <w:lang w:val="x-none"/>
        </w:rPr>
      </w:pPr>
      <w:r>
        <w:rPr>
          <w:rFonts w:ascii="Arial" w:hAnsi="Arial" w:cs="Arial"/>
          <w:b/>
          <w:sz w:val="20"/>
          <w:szCs w:val="20"/>
          <w:lang w:val="x-none"/>
        </w:rPr>
        <w:t>Uwaga!</w:t>
      </w:r>
    </w:p>
    <w:p w14:paraId="381ECCCF" w14:textId="77777777" w:rsidR="00F96E45" w:rsidRDefault="00F96E45" w:rsidP="009465C7">
      <w:pPr>
        <w:numPr>
          <w:ilvl w:val="0"/>
          <w:numId w:val="97"/>
        </w:numPr>
        <w:tabs>
          <w:tab w:val="num" w:pos="0"/>
          <w:tab w:val="num" w:pos="540"/>
        </w:tabs>
        <w:suppressAutoHyphens w:val="0"/>
        <w:ind w:left="0" w:firstLine="0"/>
        <w:jc w:val="both"/>
        <w:rPr>
          <w:rFonts w:ascii="Arial" w:hAnsi="Arial" w:cs="Arial"/>
          <w:sz w:val="20"/>
          <w:szCs w:val="20"/>
          <w:lang w:val="x-none"/>
        </w:rPr>
      </w:pPr>
      <w:r>
        <w:rPr>
          <w:rFonts w:ascii="Arial" w:hAnsi="Arial" w:cs="Arial"/>
          <w:sz w:val="20"/>
          <w:szCs w:val="20"/>
          <w:lang w:val="x-none"/>
        </w:rPr>
        <w:t>Przez wykonanie zamówienia należy rozumieć jego odbiór.</w:t>
      </w:r>
    </w:p>
    <w:p w14:paraId="10A3ED7B" w14:textId="77777777" w:rsidR="00F96E45" w:rsidRDefault="00F96E45" w:rsidP="009465C7">
      <w:pPr>
        <w:numPr>
          <w:ilvl w:val="0"/>
          <w:numId w:val="97"/>
        </w:numPr>
        <w:tabs>
          <w:tab w:val="num" w:pos="540"/>
          <w:tab w:val="num" w:pos="567"/>
        </w:tabs>
        <w:suppressAutoHyphens w:val="0"/>
        <w:ind w:left="567" w:hanging="567"/>
        <w:jc w:val="both"/>
        <w:rPr>
          <w:rFonts w:ascii="Arial" w:hAnsi="Arial" w:cs="Arial"/>
          <w:sz w:val="20"/>
          <w:szCs w:val="20"/>
          <w:lang w:val="x-none"/>
        </w:rPr>
      </w:pPr>
      <w:r>
        <w:rPr>
          <w:rFonts w:ascii="Arial" w:hAnsi="Arial" w:cs="Arial"/>
          <w:sz w:val="20"/>
          <w:szCs w:val="20"/>
          <w:lang w:val="x-none"/>
        </w:rPr>
        <w:t xml:space="preserve">W przypadku </w:t>
      </w:r>
      <w:r>
        <w:rPr>
          <w:rFonts w:ascii="Arial" w:hAnsi="Arial" w:cs="Arial"/>
          <w:sz w:val="20"/>
          <w:szCs w:val="20"/>
        </w:rPr>
        <w:t>usług</w:t>
      </w:r>
      <w:r>
        <w:rPr>
          <w:rFonts w:ascii="Arial" w:hAnsi="Arial" w:cs="Arial"/>
          <w:sz w:val="20"/>
          <w:szCs w:val="20"/>
          <w:lang w:val="x-none"/>
        </w:rPr>
        <w:t xml:space="preserve"> okresowych lub ciągłych należy w kolumnie </w:t>
      </w:r>
      <w:r>
        <w:rPr>
          <w:rFonts w:ascii="Arial" w:hAnsi="Arial" w:cs="Arial"/>
          <w:b/>
          <w:bCs/>
          <w:sz w:val="20"/>
          <w:szCs w:val="20"/>
          <w:lang w:val="x-none"/>
        </w:rPr>
        <w:t>Data wykonania</w:t>
      </w:r>
      <w:r>
        <w:rPr>
          <w:rFonts w:ascii="Arial" w:hAnsi="Arial" w:cs="Arial"/>
          <w:sz w:val="20"/>
          <w:szCs w:val="20"/>
          <w:lang w:val="x-none"/>
        </w:rPr>
        <w:t xml:space="preserve"> wpisać </w:t>
      </w:r>
      <w:r>
        <w:rPr>
          <w:rFonts w:ascii="Arial" w:hAnsi="Arial" w:cs="Arial"/>
          <w:b/>
          <w:bCs/>
          <w:sz w:val="20"/>
          <w:szCs w:val="20"/>
          <w:lang w:val="x-none"/>
        </w:rPr>
        <w:t>do nadal</w:t>
      </w:r>
      <w:r>
        <w:rPr>
          <w:rFonts w:ascii="Arial" w:hAnsi="Arial" w:cs="Arial"/>
          <w:sz w:val="20"/>
          <w:szCs w:val="20"/>
          <w:lang w:val="x-none"/>
        </w:rPr>
        <w:t xml:space="preserve">, podając wartość zrealizowanego zamówienia </w:t>
      </w:r>
      <w:r>
        <w:rPr>
          <w:rFonts w:ascii="Arial" w:hAnsi="Arial" w:cs="Arial"/>
          <w:b/>
          <w:sz w:val="20"/>
          <w:szCs w:val="20"/>
          <w:lang w:val="x-none"/>
        </w:rPr>
        <w:t>przed upływem terminu składania ofert</w:t>
      </w:r>
      <w:r>
        <w:rPr>
          <w:rFonts w:ascii="Arial" w:hAnsi="Arial" w:cs="Arial"/>
          <w:sz w:val="20"/>
          <w:szCs w:val="20"/>
          <w:lang w:val="x-none"/>
        </w:rPr>
        <w:t>.</w:t>
      </w:r>
    </w:p>
    <w:p w14:paraId="7BDA37B6" w14:textId="633AB080" w:rsidR="00F96E45" w:rsidRDefault="00F96E45" w:rsidP="009465C7">
      <w:pPr>
        <w:numPr>
          <w:ilvl w:val="0"/>
          <w:numId w:val="97"/>
        </w:numPr>
        <w:tabs>
          <w:tab w:val="num" w:pos="540"/>
          <w:tab w:val="num" w:pos="567"/>
        </w:tabs>
        <w:suppressAutoHyphens w:val="0"/>
        <w:ind w:left="567" w:hanging="567"/>
        <w:jc w:val="both"/>
        <w:rPr>
          <w:rFonts w:ascii="Arial" w:hAnsi="Arial" w:cs="Arial"/>
          <w:sz w:val="20"/>
          <w:szCs w:val="20"/>
          <w:lang w:val="x-none"/>
        </w:rPr>
      </w:pPr>
      <w:r>
        <w:rPr>
          <w:rFonts w:ascii="Arial" w:hAnsi="Arial" w:cs="Arial"/>
          <w:sz w:val="20"/>
          <w:szCs w:val="20"/>
          <w:lang w:val="x-none"/>
        </w:rPr>
        <w:t xml:space="preserve">Do wykazu należy dołączyć dokumenty (referencje) </w:t>
      </w:r>
      <w:r>
        <w:rPr>
          <w:rFonts w:ascii="Arial" w:hAnsi="Arial" w:cs="Arial"/>
          <w:sz w:val="20"/>
          <w:szCs w:val="20"/>
          <w:u w:val="single"/>
          <w:lang w:val="x-none"/>
        </w:rPr>
        <w:t>potwierdzające,</w:t>
      </w:r>
      <w:r>
        <w:rPr>
          <w:rFonts w:ascii="Arial" w:hAnsi="Arial" w:cs="Arial"/>
          <w:sz w:val="20"/>
          <w:szCs w:val="20"/>
          <w:lang w:val="x-none"/>
        </w:rPr>
        <w:t xml:space="preserve"> że te </w:t>
      </w:r>
      <w:r>
        <w:rPr>
          <w:rFonts w:ascii="Arial" w:hAnsi="Arial" w:cs="Arial"/>
          <w:sz w:val="20"/>
          <w:szCs w:val="20"/>
        </w:rPr>
        <w:t>roboty</w:t>
      </w:r>
      <w:r>
        <w:rPr>
          <w:rFonts w:ascii="Arial" w:hAnsi="Arial" w:cs="Arial"/>
          <w:sz w:val="20"/>
          <w:szCs w:val="20"/>
          <w:lang w:val="x-none"/>
        </w:rPr>
        <w:t xml:space="preserve"> zostały wykonane lub są wykonywane należycie, oraz dokumenty potwierdzające spójność zakresu wykonanych prac z tematem referencji.</w:t>
      </w:r>
    </w:p>
    <w:p w14:paraId="7D982B83" w14:textId="77777777" w:rsidR="00F96E45" w:rsidRDefault="00F96E45" w:rsidP="00F96E45">
      <w:pPr>
        <w:tabs>
          <w:tab w:val="num" w:pos="1440"/>
        </w:tabs>
        <w:ind w:left="360"/>
        <w:jc w:val="both"/>
        <w:rPr>
          <w:rFonts w:ascii="Arial" w:hAnsi="Arial" w:cs="Arial"/>
          <w:sz w:val="20"/>
          <w:szCs w:val="20"/>
          <w:lang w:val="x-none"/>
        </w:rPr>
      </w:pPr>
    </w:p>
    <w:p w14:paraId="51CA3E18" w14:textId="77777777" w:rsidR="00F96E45" w:rsidRDefault="00F96E45" w:rsidP="00F96E45">
      <w:pPr>
        <w:autoSpaceDE w:val="0"/>
        <w:autoSpaceDN w:val="0"/>
        <w:adjustRightInd w:val="0"/>
        <w:jc w:val="both"/>
        <w:rPr>
          <w:rFonts w:ascii="Arial" w:hAnsi="Arial" w:cs="Arial"/>
          <w:sz w:val="20"/>
          <w:szCs w:val="20"/>
        </w:rPr>
      </w:pPr>
    </w:p>
    <w:p w14:paraId="56BD0226" w14:textId="77777777" w:rsidR="00F96E45" w:rsidRDefault="00F96E45" w:rsidP="00F96E45">
      <w:pPr>
        <w:ind w:left="720"/>
        <w:jc w:val="both"/>
        <w:rPr>
          <w:rFonts w:ascii="Arial" w:hAnsi="Arial" w:cs="Arial"/>
          <w:b/>
          <w:sz w:val="20"/>
          <w:szCs w:val="20"/>
          <w:lang w:val="x-none"/>
        </w:rPr>
      </w:pPr>
    </w:p>
    <w:p w14:paraId="2C084712" w14:textId="77777777" w:rsidR="00F96E45" w:rsidRDefault="00F96E45" w:rsidP="00F96E45">
      <w:pPr>
        <w:ind w:left="360"/>
        <w:jc w:val="both"/>
        <w:rPr>
          <w:rFonts w:ascii="Arial" w:hAnsi="Arial" w:cs="Arial"/>
          <w:b/>
          <w:sz w:val="20"/>
          <w:szCs w:val="20"/>
          <w:lang w:val="x-none"/>
        </w:rPr>
      </w:pPr>
      <w:r>
        <w:rPr>
          <w:rFonts w:ascii="Arial" w:hAnsi="Arial" w:cs="Arial"/>
          <w:sz w:val="20"/>
          <w:szCs w:val="20"/>
          <w:lang w:val="x-none"/>
        </w:rPr>
        <w:t>* 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549B3A28" w14:textId="77777777" w:rsidR="00F96E45" w:rsidRDefault="00F96E45" w:rsidP="00F96E45">
      <w:pPr>
        <w:rPr>
          <w:rFonts w:ascii="Arial" w:hAnsi="Arial" w:cs="Arial"/>
          <w:b/>
          <w:sz w:val="20"/>
          <w:szCs w:val="20"/>
        </w:rPr>
      </w:pPr>
    </w:p>
    <w:p w14:paraId="06672715" w14:textId="77777777" w:rsidR="00F9250D" w:rsidRDefault="00F9250D" w:rsidP="00A27E7B">
      <w:pPr>
        <w:jc w:val="right"/>
        <w:rPr>
          <w:rFonts w:ascii="Arial" w:hAnsi="Arial" w:cs="Arial"/>
          <w:b/>
          <w:bCs/>
          <w:sz w:val="20"/>
          <w:szCs w:val="20"/>
        </w:rPr>
      </w:pPr>
    </w:p>
    <w:p w14:paraId="1948C009" w14:textId="77777777" w:rsidR="00F96E45" w:rsidRDefault="00F96E45" w:rsidP="00A27E7B">
      <w:pPr>
        <w:jc w:val="right"/>
        <w:rPr>
          <w:rFonts w:ascii="Arial" w:hAnsi="Arial" w:cs="Arial"/>
          <w:b/>
          <w:bCs/>
          <w:sz w:val="20"/>
          <w:szCs w:val="20"/>
        </w:rPr>
      </w:pPr>
    </w:p>
    <w:p w14:paraId="16FBD271" w14:textId="77777777" w:rsidR="00F96E45" w:rsidRDefault="00F96E45" w:rsidP="00A27E7B">
      <w:pPr>
        <w:jc w:val="right"/>
        <w:rPr>
          <w:rFonts w:ascii="Arial" w:hAnsi="Arial" w:cs="Arial"/>
          <w:b/>
          <w:bCs/>
          <w:sz w:val="20"/>
          <w:szCs w:val="20"/>
        </w:rPr>
      </w:pPr>
    </w:p>
    <w:p w14:paraId="55C5033B" w14:textId="77777777" w:rsidR="00F96E45" w:rsidRDefault="00F96E45" w:rsidP="00A27E7B">
      <w:pPr>
        <w:jc w:val="right"/>
        <w:rPr>
          <w:rFonts w:ascii="Arial" w:hAnsi="Arial" w:cs="Arial"/>
          <w:b/>
          <w:bCs/>
          <w:sz w:val="20"/>
          <w:szCs w:val="20"/>
        </w:rPr>
      </w:pPr>
    </w:p>
    <w:p w14:paraId="0219C188" w14:textId="77777777" w:rsidR="00F96E45" w:rsidRDefault="00F96E45" w:rsidP="00A27E7B">
      <w:pPr>
        <w:jc w:val="right"/>
        <w:rPr>
          <w:rFonts w:ascii="Arial" w:hAnsi="Arial" w:cs="Arial"/>
          <w:b/>
          <w:bCs/>
          <w:sz w:val="20"/>
          <w:szCs w:val="20"/>
        </w:rPr>
      </w:pPr>
    </w:p>
    <w:p w14:paraId="312242BE" w14:textId="77777777" w:rsidR="00F96E45" w:rsidRDefault="00F96E45" w:rsidP="00A27E7B">
      <w:pPr>
        <w:jc w:val="right"/>
        <w:rPr>
          <w:rFonts w:ascii="Arial" w:hAnsi="Arial" w:cs="Arial"/>
          <w:b/>
          <w:bCs/>
          <w:sz w:val="20"/>
          <w:szCs w:val="20"/>
        </w:rPr>
      </w:pPr>
    </w:p>
    <w:p w14:paraId="0A673FAE" w14:textId="77777777" w:rsidR="00F96E45" w:rsidRDefault="00F96E45" w:rsidP="00A27E7B">
      <w:pPr>
        <w:jc w:val="right"/>
        <w:rPr>
          <w:rFonts w:ascii="Arial" w:hAnsi="Arial" w:cs="Arial"/>
          <w:b/>
          <w:bCs/>
          <w:sz w:val="20"/>
          <w:szCs w:val="20"/>
        </w:rPr>
      </w:pPr>
    </w:p>
    <w:p w14:paraId="3602B9B9" w14:textId="77777777" w:rsidR="00F96E45" w:rsidRDefault="00F96E45" w:rsidP="00A27E7B">
      <w:pPr>
        <w:jc w:val="right"/>
        <w:rPr>
          <w:rFonts w:ascii="Arial" w:hAnsi="Arial" w:cs="Arial"/>
          <w:b/>
          <w:bCs/>
          <w:sz w:val="20"/>
          <w:szCs w:val="20"/>
        </w:rPr>
      </w:pPr>
    </w:p>
    <w:p w14:paraId="219BBAF0" w14:textId="77777777" w:rsidR="00F96E45" w:rsidRDefault="00F96E45" w:rsidP="00A27E7B">
      <w:pPr>
        <w:jc w:val="right"/>
        <w:rPr>
          <w:rFonts w:ascii="Arial" w:hAnsi="Arial" w:cs="Arial"/>
          <w:b/>
          <w:bCs/>
          <w:sz w:val="20"/>
          <w:szCs w:val="20"/>
        </w:rPr>
      </w:pPr>
    </w:p>
    <w:p w14:paraId="6E5F3CA9" w14:textId="77777777" w:rsidR="00F96E45" w:rsidRDefault="00F96E45" w:rsidP="00A27E7B">
      <w:pPr>
        <w:jc w:val="right"/>
        <w:rPr>
          <w:rFonts w:ascii="Arial" w:hAnsi="Arial" w:cs="Arial"/>
          <w:b/>
          <w:bCs/>
          <w:sz w:val="20"/>
          <w:szCs w:val="20"/>
        </w:rPr>
      </w:pPr>
    </w:p>
    <w:p w14:paraId="56A7176E" w14:textId="77777777" w:rsidR="00F96E45" w:rsidRDefault="00F96E45" w:rsidP="00A27E7B">
      <w:pPr>
        <w:jc w:val="right"/>
        <w:rPr>
          <w:rFonts w:ascii="Arial" w:hAnsi="Arial" w:cs="Arial"/>
          <w:b/>
          <w:bCs/>
          <w:sz w:val="20"/>
          <w:szCs w:val="20"/>
        </w:rPr>
      </w:pPr>
    </w:p>
    <w:p w14:paraId="3E530AA0" w14:textId="77777777" w:rsidR="00F9250D" w:rsidRDefault="00F9250D" w:rsidP="00A27E7B">
      <w:pPr>
        <w:jc w:val="right"/>
        <w:rPr>
          <w:rFonts w:ascii="Arial" w:hAnsi="Arial" w:cs="Arial"/>
          <w:b/>
          <w:bCs/>
          <w:sz w:val="20"/>
          <w:szCs w:val="20"/>
        </w:rPr>
      </w:pPr>
    </w:p>
    <w:p w14:paraId="458EDD1D" w14:textId="77777777" w:rsidR="000E1F2A" w:rsidRDefault="000E1F2A" w:rsidP="00A27E7B">
      <w:pPr>
        <w:jc w:val="right"/>
        <w:rPr>
          <w:rFonts w:ascii="Arial" w:hAnsi="Arial" w:cs="Arial"/>
          <w:b/>
          <w:bCs/>
          <w:sz w:val="20"/>
          <w:szCs w:val="20"/>
        </w:rPr>
      </w:pPr>
    </w:p>
    <w:p w14:paraId="14C58C76" w14:textId="77777777" w:rsidR="000E1F2A" w:rsidRDefault="000E1F2A" w:rsidP="00A27E7B">
      <w:pPr>
        <w:jc w:val="right"/>
        <w:rPr>
          <w:rFonts w:ascii="Arial" w:hAnsi="Arial" w:cs="Arial"/>
          <w:b/>
          <w:bCs/>
          <w:sz w:val="20"/>
          <w:szCs w:val="20"/>
        </w:rPr>
      </w:pPr>
    </w:p>
    <w:p w14:paraId="0D745814" w14:textId="211FC713" w:rsidR="000E1F2A" w:rsidRDefault="000E1F2A" w:rsidP="000E1F2A">
      <w:pPr>
        <w:tabs>
          <w:tab w:val="left" w:pos="426"/>
        </w:tabs>
        <w:jc w:val="right"/>
        <w:rPr>
          <w:rFonts w:ascii="Arial" w:hAnsi="Arial" w:cs="Arial"/>
          <w:b/>
          <w:bCs/>
          <w:sz w:val="20"/>
          <w:szCs w:val="20"/>
        </w:rPr>
      </w:pPr>
      <w:r>
        <w:rPr>
          <w:rFonts w:ascii="Arial" w:hAnsi="Arial" w:cs="Arial"/>
          <w:b/>
          <w:sz w:val="20"/>
          <w:szCs w:val="20"/>
        </w:rPr>
        <w:t>Załącznik Nr 10 do SWZ</w:t>
      </w:r>
    </w:p>
    <w:p w14:paraId="4363AD70" w14:textId="77777777" w:rsidR="000E1F2A" w:rsidRDefault="000E1F2A" w:rsidP="000E1F2A">
      <w:pPr>
        <w:tabs>
          <w:tab w:val="left" w:pos="426"/>
        </w:tabs>
        <w:rPr>
          <w:rFonts w:ascii="Arial" w:hAnsi="Arial" w:cs="Arial"/>
          <w:b/>
          <w:bCs/>
          <w:sz w:val="20"/>
          <w:szCs w:val="20"/>
        </w:rPr>
      </w:pPr>
    </w:p>
    <w:p w14:paraId="6201880A" w14:textId="77777777" w:rsidR="000E1F2A" w:rsidRDefault="000E1F2A" w:rsidP="000E1F2A">
      <w:pPr>
        <w:tabs>
          <w:tab w:val="left" w:pos="426"/>
        </w:tabs>
        <w:rPr>
          <w:rFonts w:ascii="Arial" w:hAnsi="Arial" w:cs="Arial"/>
          <w:b/>
          <w:bCs/>
          <w:sz w:val="20"/>
          <w:szCs w:val="20"/>
        </w:rPr>
      </w:pPr>
    </w:p>
    <w:p w14:paraId="6FCCC61D" w14:textId="77777777" w:rsidR="000E1F2A" w:rsidRDefault="000E1F2A" w:rsidP="000E1F2A">
      <w:pPr>
        <w:autoSpaceDE w:val="0"/>
        <w:jc w:val="right"/>
        <w:rPr>
          <w:rFonts w:ascii="Arial" w:hAnsi="Arial" w:cs="Arial"/>
          <w:b/>
          <w:bCs/>
          <w:sz w:val="20"/>
          <w:szCs w:val="20"/>
        </w:rPr>
      </w:pPr>
    </w:p>
    <w:p w14:paraId="1DD9489D" w14:textId="77777777" w:rsidR="000E1F2A" w:rsidRDefault="000E1F2A" w:rsidP="000E1F2A">
      <w:pPr>
        <w:autoSpaceDE w:val="0"/>
        <w:rPr>
          <w:rFonts w:ascii="Arial" w:hAnsi="Arial" w:cs="Arial"/>
          <w:sz w:val="20"/>
          <w:szCs w:val="20"/>
        </w:rPr>
      </w:pPr>
    </w:p>
    <w:p w14:paraId="33C36F1A" w14:textId="77777777" w:rsidR="000E1F2A" w:rsidRDefault="000E1F2A" w:rsidP="000E1F2A">
      <w:pPr>
        <w:tabs>
          <w:tab w:val="left" w:pos="426"/>
        </w:tabs>
        <w:rPr>
          <w:rFonts w:ascii="Arial" w:hAnsi="Arial" w:cs="Arial"/>
          <w:b/>
          <w:bCs/>
          <w:sz w:val="20"/>
          <w:szCs w:val="20"/>
        </w:rPr>
      </w:pPr>
    </w:p>
    <w:p w14:paraId="6B89F788" w14:textId="77777777" w:rsidR="000E1F2A" w:rsidRDefault="000E1F2A" w:rsidP="000E1F2A">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 xml:space="preserve">Poświadczenie z wizji lokalnej </w:t>
      </w:r>
    </w:p>
    <w:p w14:paraId="26EA1A5D" w14:textId="77777777" w:rsidR="000E1F2A" w:rsidRDefault="000E1F2A" w:rsidP="000E1F2A">
      <w:pPr>
        <w:autoSpaceDE w:val="0"/>
        <w:autoSpaceDN w:val="0"/>
        <w:adjustRightInd w:val="0"/>
        <w:rPr>
          <w:rFonts w:ascii="Arial" w:hAnsi="Arial" w:cs="Arial"/>
          <w:color w:val="000000"/>
          <w:sz w:val="20"/>
          <w:szCs w:val="20"/>
        </w:rPr>
      </w:pPr>
    </w:p>
    <w:p w14:paraId="7E02224C" w14:textId="77777777" w:rsidR="000E1F2A" w:rsidRDefault="000E1F2A" w:rsidP="000E1F2A">
      <w:pPr>
        <w:autoSpaceDE w:val="0"/>
        <w:autoSpaceDN w:val="0"/>
        <w:adjustRightInd w:val="0"/>
        <w:rPr>
          <w:rFonts w:ascii="Arial" w:hAnsi="Arial" w:cs="Arial"/>
          <w:color w:val="000000"/>
          <w:sz w:val="20"/>
          <w:szCs w:val="20"/>
        </w:rPr>
      </w:pPr>
    </w:p>
    <w:p w14:paraId="32EAA683" w14:textId="77777777" w:rsidR="000E1F2A" w:rsidRDefault="000E1F2A" w:rsidP="000E1F2A">
      <w:pPr>
        <w:autoSpaceDE w:val="0"/>
        <w:rPr>
          <w:rFonts w:ascii="Arial" w:hAnsi="Arial" w:cs="Arial"/>
          <w:sz w:val="20"/>
          <w:szCs w:val="20"/>
        </w:rPr>
      </w:pPr>
    </w:p>
    <w:p w14:paraId="6F02AE74" w14:textId="77777777" w:rsidR="000E1F2A" w:rsidRDefault="000E1F2A" w:rsidP="000E1F2A">
      <w:pPr>
        <w:autoSpaceDE w:val="0"/>
        <w:rPr>
          <w:rFonts w:ascii="Arial" w:hAnsi="Arial" w:cs="Arial"/>
          <w:sz w:val="20"/>
          <w:szCs w:val="20"/>
        </w:rPr>
      </w:pPr>
    </w:p>
    <w:p w14:paraId="54EB8130" w14:textId="77777777" w:rsidR="000E1F2A" w:rsidRDefault="000E1F2A" w:rsidP="000E1F2A">
      <w:pPr>
        <w:autoSpaceDE w:val="0"/>
        <w:rPr>
          <w:rFonts w:ascii="Arial" w:hAnsi="Arial" w:cs="Arial"/>
          <w:sz w:val="20"/>
          <w:szCs w:val="20"/>
        </w:rPr>
      </w:pPr>
    </w:p>
    <w:p w14:paraId="69C801C0" w14:textId="77777777" w:rsidR="000E1F2A" w:rsidRDefault="000E1F2A" w:rsidP="000E1F2A">
      <w:pPr>
        <w:autoSpaceDE w:val="0"/>
        <w:rPr>
          <w:rFonts w:ascii="Arial" w:hAnsi="Arial" w:cs="Arial"/>
          <w:sz w:val="20"/>
          <w:szCs w:val="20"/>
        </w:rPr>
      </w:pPr>
    </w:p>
    <w:p w14:paraId="38F8117F" w14:textId="77777777" w:rsidR="000E1F2A" w:rsidRDefault="000E1F2A" w:rsidP="000E1F2A">
      <w:pPr>
        <w:autoSpaceDE w:val="0"/>
        <w:rPr>
          <w:rFonts w:ascii="Arial" w:hAnsi="Arial" w:cs="Arial"/>
          <w:sz w:val="20"/>
          <w:szCs w:val="20"/>
        </w:rPr>
      </w:pPr>
      <w:r>
        <w:rPr>
          <w:rFonts w:ascii="Arial" w:hAnsi="Arial" w:cs="Arial"/>
          <w:sz w:val="20"/>
          <w:szCs w:val="20"/>
        </w:rPr>
        <w:t xml:space="preserve">Niniejszym potwierdza się, że przedstawiciel firmy: </w:t>
      </w:r>
    </w:p>
    <w:p w14:paraId="1FC3FA73" w14:textId="77777777" w:rsidR="000E1F2A" w:rsidRDefault="000E1F2A" w:rsidP="000E1F2A">
      <w:pPr>
        <w:autoSpaceDE w:val="0"/>
        <w:rPr>
          <w:rFonts w:ascii="Arial" w:hAnsi="Arial" w:cs="Arial"/>
          <w:sz w:val="20"/>
          <w:szCs w:val="20"/>
        </w:rPr>
      </w:pPr>
    </w:p>
    <w:p w14:paraId="3C6BC1EE" w14:textId="77777777" w:rsidR="000E1F2A" w:rsidRDefault="000E1F2A" w:rsidP="000E1F2A">
      <w:pPr>
        <w:autoSpaceDE w:val="0"/>
        <w:rPr>
          <w:rFonts w:ascii="Arial" w:hAnsi="Arial" w:cs="Arial"/>
          <w:sz w:val="20"/>
          <w:szCs w:val="20"/>
        </w:rPr>
      </w:pPr>
    </w:p>
    <w:p w14:paraId="0CFB8B20" w14:textId="77777777" w:rsidR="000E1F2A" w:rsidRDefault="000E1F2A" w:rsidP="000E1F2A">
      <w:pPr>
        <w:autoSpaceDE w:val="0"/>
        <w:rPr>
          <w:rFonts w:ascii="Arial" w:hAnsi="Arial" w:cs="Arial"/>
          <w:sz w:val="20"/>
          <w:szCs w:val="20"/>
        </w:rPr>
      </w:pPr>
      <w:r>
        <w:rPr>
          <w:rFonts w:ascii="Arial" w:hAnsi="Arial" w:cs="Arial"/>
          <w:sz w:val="20"/>
          <w:szCs w:val="20"/>
        </w:rPr>
        <w:t xml:space="preserve">__________________________________________________________________________  </w:t>
      </w:r>
    </w:p>
    <w:p w14:paraId="2914FEED" w14:textId="77777777" w:rsidR="000E1F2A" w:rsidRDefault="000E1F2A" w:rsidP="000E1F2A">
      <w:pPr>
        <w:autoSpaceDE w:val="0"/>
        <w:rPr>
          <w:rFonts w:ascii="Arial" w:hAnsi="Arial" w:cs="Arial"/>
          <w:sz w:val="20"/>
          <w:szCs w:val="20"/>
        </w:rPr>
      </w:pPr>
      <w:r>
        <w:rPr>
          <w:rFonts w:ascii="Arial" w:hAnsi="Arial" w:cs="Arial"/>
          <w:sz w:val="20"/>
          <w:szCs w:val="20"/>
        </w:rPr>
        <w:t xml:space="preserve">Nazwa </w:t>
      </w:r>
    </w:p>
    <w:p w14:paraId="25849BB2" w14:textId="77777777" w:rsidR="000E1F2A" w:rsidRDefault="000E1F2A" w:rsidP="000E1F2A">
      <w:pPr>
        <w:autoSpaceDE w:val="0"/>
        <w:rPr>
          <w:rFonts w:ascii="Arial" w:hAnsi="Arial" w:cs="Arial"/>
          <w:sz w:val="20"/>
          <w:szCs w:val="20"/>
        </w:rPr>
      </w:pPr>
    </w:p>
    <w:p w14:paraId="6B55CE15" w14:textId="77777777" w:rsidR="000E1F2A" w:rsidRDefault="000E1F2A" w:rsidP="000E1F2A">
      <w:pPr>
        <w:autoSpaceDE w:val="0"/>
        <w:rPr>
          <w:rFonts w:ascii="Arial" w:hAnsi="Arial" w:cs="Arial"/>
          <w:sz w:val="20"/>
          <w:szCs w:val="20"/>
        </w:rPr>
      </w:pPr>
      <w:r>
        <w:rPr>
          <w:rFonts w:ascii="Arial" w:hAnsi="Arial" w:cs="Arial"/>
          <w:sz w:val="20"/>
          <w:szCs w:val="20"/>
        </w:rPr>
        <w:t xml:space="preserve">__________________________________________________________________________ </w:t>
      </w:r>
    </w:p>
    <w:p w14:paraId="55CFF456" w14:textId="77777777" w:rsidR="000E1F2A" w:rsidRDefault="000E1F2A" w:rsidP="000E1F2A">
      <w:pPr>
        <w:autoSpaceDE w:val="0"/>
        <w:rPr>
          <w:rFonts w:ascii="Arial" w:hAnsi="Arial" w:cs="Arial"/>
          <w:sz w:val="20"/>
          <w:szCs w:val="20"/>
        </w:rPr>
      </w:pPr>
      <w:r>
        <w:rPr>
          <w:rFonts w:ascii="Arial" w:hAnsi="Arial" w:cs="Arial"/>
          <w:sz w:val="20"/>
          <w:szCs w:val="20"/>
        </w:rPr>
        <w:t xml:space="preserve">Adres </w:t>
      </w:r>
    </w:p>
    <w:p w14:paraId="25DD790F" w14:textId="77777777" w:rsidR="000E1F2A" w:rsidRDefault="000E1F2A" w:rsidP="000E1F2A">
      <w:pPr>
        <w:autoSpaceDE w:val="0"/>
        <w:rPr>
          <w:rFonts w:ascii="Arial" w:hAnsi="Arial" w:cs="Arial"/>
          <w:sz w:val="20"/>
          <w:szCs w:val="20"/>
        </w:rPr>
      </w:pPr>
    </w:p>
    <w:p w14:paraId="3C7A0AEB" w14:textId="77777777" w:rsidR="000E1F2A" w:rsidRDefault="000E1F2A" w:rsidP="000E1F2A">
      <w:pPr>
        <w:spacing w:line="360" w:lineRule="auto"/>
        <w:jc w:val="both"/>
        <w:rPr>
          <w:rFonts w:ascii="Arial" w:hAnsi="Arial" w:cs="Arial"/>
          <w:sz w:val="20"/>
          <w:szCs w:val="20"/>
        </w:rPr>
      </w:pPr>
    </w:p>
    <w:p w14:paraId="3101A460" w14:textId="77777777" w:rsidR="000E1F2A" w:rsidRDefault="000E1F2A" w:rsidP="000E1F2A">
      <w:pPr>
        <w:tabs>
          <w:tab w:val="right" w:leader="dot" w:pos="9072"/>
          <w:tab w:val="right" w:leader="dot" w:pos="9968"/>
        </w:tabs>
        <w:spacing w:after="120" w:line="360" w:lineRule="auto"/>
        <w:ind w:right="-74"/>
        <w:jc w:val="both"/>
        <w:rPr>
          <w:rFonts w:ascii="Arial" w:hAnsi="Arial" w:cs="Arial"/>
          <w:sz w:val="20"/>
          <w:szCs w:val="20"/>
        </w:rPr>
      </w:pPr>
      <w:r>
        <w:rPr>
          <w:rFonts w:ascii="Arial" w:hAnsi="Arial" w:cs="Arial"/>
          <w:sz w:val="20"/>
          <w:szCs w:val="20"/>
        </w:rPr>
        <w:t xml:space="preserve">w dniu ……………………………….. w obecności przedstawiciela Zamawiającego dokonał wizji lokalnej obiektu </w:t>
      </w:r>
      <w:r>
        <w:rPr>
          <w:rFonts w:ascii="Arial" w:hAnsi="Arial" w:cs="Arial"/>
          <w:bCs/>
          <w:iCs/>
          <w:sz w:val="20"/>
          <w:szCs w:val="20"/>
        </w:rPr>
        <w:t xml:space="preserve">WĘGLOKOKS KRAJ S.A. KWK Bobrek – Piekary Ruch </w:t>
      </w:r>
      <w:r>
        <w:rPr>
          <w:rFonts w:ascii="Arial" w:hAnsi="Arial" w:cs="Arial"/>
          <w:sz w:val="20"/>
          <w:szCs w:val="20"/>
        </w:rPr>
        <w:t>będącego przedmiotem postępowania pn.:</w:t>
      </w:r>
      <w:bookmarkStart w:id="30" w:name="_Hlk105660528"/>
      <w:r>
        <w:rPr>
          <w:rFonts w:ascii="Arial" w:hAnsi="Arial" w:cs="Arial"/>
          <w:sz w:val="20"/>
          <w:szCs w:val="20"/>
        </w:rPr>
        <w:t xml:space="preserve"> </w:t>
      </w:r>
      <w:r w:rsidRPr="00E013DE">
        <w:rPr>
          <w:rFonts w:ascii="Arial" w:eastAsia="Calibri" w:hAnsi="Arial" w:cs="Arial"/>
          <w:b/>
          <w:bCs/>
          <w:iCs/>
          <w:color w:val="000000"/>
          <w:sz w:val="20"/>
          <w:szCs w:val="20"/>
          <w:lang w:eastAsia="en-US"/>
        </w:rPr>
        <w:t>Wykonanie robót remontowych w  budynku administracyjnym dla WĘGLOKOKS KRAJ S.A.</w:t>
      </w:r>
      <w:r>
        <w:rPr>
          <w:rFonts w:ascii="Arial" w:eastAsia="Calibri" w:hAnsi="Arial" w:cs="Arial"/>
          <w:b/>
          <w:bCs/>
          <w:iCs/>
          <w:color w:val="000000"/>
          <w:sz w:val="20"/>
          <w:szCs w:val="20"/>
          <w:lang w:eastAsia="en-US"/>
        </w:rPr>
        <w:t xml:space="preserve"> (PRZZ/3484)</w:t>
      </w:r>
    </w:p>
    <w:bookmarkEnd w:id="30"/>
    <w:p w14:paraId="270BC9E6" w14:textId="77777777" w:rsidR="000E1F2A" w:rsidRDefault="000E1F2A" w:rsidP="000E1F2A">
      <w:pPr>
        <w:jc w:val="right"/>
        <w:rPr>
          <w:rFonts w:ascii="Arial" w:hAnsi="Arial" w:cs="Arial"/>
          <w:b/>
          <w:bCs/>
          <w:sz w:val="20"/>
          <w:szCs w:val="20"/>
        </w:rPr>
      </w:pPr>
    </w:p>
    <w:p w14:paraId="0A4D39ED" w14:textId="77777777" w:rsidR="000E1F2A" w:rsidRDefault="000E1F2A" w:rsidP="000E1F2A">
      <w:pPr>
        <w:jc w:val="right"/>
        <w:rPr>
          <w:rFonts w:ascii="Arial" w:hAnsi="Arial" w:cs="Arial"/>
          <w:b/>
          <w:bCs/>
          <w:sz w:val="20"/>
          <w:szCs w:val="20"/>
        </w:rPr>
      </w:pPr>
    </w:p>
    <w:p w14:paraId="4FB3E382" w14:textId="77777777" w:rsidR="000E1F2A" w:rsidRDefault="000E1F2A" w:rsidP="000E1F2A">
      <w:pPr>
        <w:jc w:val="right"/>
        <w:rPr>
          <w:rFonts w:ascii="Arial" w:hAnsi="Arial" w:cs="Arial"/>
          <w:b/>
          <w:bCs/>
          <w:sz w:val="20"/>
          <w:szCs w:val="20"/>
        </w:rPr>
      </w:pPr>
    </w:p>
    <w:p w14:paraId="432BC4B9" w14:textId="77777777" w:rsidR="000E1F2A" w:rsidRDefault="000E1F2A" w:rsidP="000E1F2A">
      <w:pPr>
        <w:jc w:val="right"/>
        <w:rPr>
          <w:rFonts w:ascii="Arial" w:hAnsi="Arial" w:cs="Arial"/>
          <w:b/>
          <w:bCs/>
          <w:sz w:val="20"/>
          <w:szCs w:val="20"/>
        </w:rPr>
      </w:pPr>
    </w:p>
    <w:p w14:paraId="0126C687" w14:textId="77777777" w:rsidR="000E1F2A" w:rsidRDefault="000E1F2A" w:rsidP="000E1F2A">
      <w:pPr>
        <w:jc w:val="right"/>
        <w:rPr>
          <w:rFonts w:ascii="Arial" w:hAnsi="Arial" w:cs="Arial"/>
          <w:b/>
          <w:bCs/>
          <w:sz w:val="20"/>
          <w:szCs w:val="20"/>
        </w:rPr>
      </w:pPr>
    </w:p>
    <w:p w14:paraId="479AC9F0" w14:textId="77777777" w:rsidR="000E1F2A" w:rsidRDefault="000E1F2A" w:rsidP="000E1F2A">
      <w:pPr>
        <w:jc w:val="right"/>
        <w:rPr>
          <w:rFonts w:ascii="Arial" w:hAnsi="Arial" w:cs="Arial"/>
          <w:b/>
          <w:bCs/>
          <w:sz w:val="20"/>
          <w:szCs w:val="20"/>
        </w:rPr>
      </w:pPr>
    </w:p>
    <w:p w14:paraId="1841CC11" w14:textId="77777777" w:rsidR="000E1F2A" w:rsidRDefault="000E1F2A" w:rsidP="000E1F2A">
      <w:pPr>
        <w:jc w:val="right"/>
        <w:rPr>
          <w:rFonts w:ascii="Arial" w:hAnsi="Arial" w:cs="Arial"/>
          <w:b/>
          <w:bCs/>
          <w:sz w:val="20"/>
          <w:szCs w:val="20"/>
        </w:rPr>
      </w:pPr>
    </w:p>
    <w:p w14:paraId="2F3E58E1" w14:textId="77777777" w:rsidR="000E1F2A" w:rsidRDefault="000E1F2A" w:rsidP="000E1F2A">
      <w:pPr>
        <w:jc w:val="right"/>
        <w:rPr>
          <w:rFonts w:ascii="Arial" w:hAnsi="Arial" w:cs="Arial"/>
          <w:b/>
          <w:bCs/>
          <w:sz w:val="20"/>
          <w:szCs w:val="20"/>
        </w:rPr>
      </w:pPr>
    </w:p>
    <w:p w14:paraId="05E48C21" w14:textId="77777777" w:rsidR="000E1F2A" w:rsidRDefault="000E1F2A" w:rsidP="000E1F2A">
      <w:pPr>
        <w:ind w:left="4248"/>
        <w:jc w:val="center"/>
        <w:rPr>
          <w:rFonts w:ascii="Arial" w:hAnsi="Arial" w:cs="Arial"/>
          <w:bCs/>
          <w:color w:val="000000"/>
          <w:sz w:val="20"/>
          <w:szCs w:val="20"/>
        </w:rPr>
      </w:pPr>
      <w:r>
        <w:rPr>
          <w:rFonts w:ascii="Arial" w:hAnsi="Arial" w:cs="Arial"/>
          <w:bCs/>
          <w:color w:val="000000"/>
          <w:sz w:val="20"/>
          <w:szCs w:val="20"/>
        </w:rPr>
        <w:t>……………………………………</w:t>
      </w:r>
    </w:p>
    <w:p w14:paraId="2BE0800B" w14:textId="77777777" w:rsidR="000E1F2A" w:rsidRDefault="000E1F2A" w:rsidP="000E1F2A">
      <w:pPr>
        <w:jc w:val="center"/>
        <w:rPr>
          <w:rFonts w:ascii="Arial" w:hAnsi="Arial" w:cs="Arial"/>
          <w:i/>
          <w:sz w:val="16"/>
          <w:szCs w:val="16"/>
        </w:rPr>
      </w:pPr>
      <w:r>
        <w:rPr>
          <w:rFonts w:ascii="Arial" w:hAnsi="Arial" w:cs="Arial"/>
          <w:i/>
          <w:sz w:val="16"/>
          <w:szCs w:val="16"/>
        </w:rPr>
        <w:t xml:space="preserve">                                                                                                           (pieczęć i podpis/y osoby/osób ze strony Zamawiającego)</w:t>
      </w:r>
    </w:p>
    <w:p w14:paraId="5E9CE65C" w14:textId="77777777" w:rsidR="000E1F2A" w:rsidRDefault="000E1F2A" w:rsidP="000E1F2A">
      <w:pPr>
        <w:jc w:val="right"/>
        <w:rPr>
          <w:rFonts w:ascii="Arial" w:hAnsi="Arial" w:cs="Arial"/>
          <w:b/>
          <w:bCs/>
          <w:sz w:val="20"/>
          <w:szCs w:val="20"/>
        </w:rPr>
      </w:pPr>
      <w:r>
        <w:rPr>
          <w:rFonts w:ascii="Arial" w:hAnsi="Arial" w:cs="Arial"/>
          <w:b/>
          <w:bCs/>
          <w:sz w:val="20"/>
          <w:szCs w:val="20"/>
        </w:rPr>
        <w:t xml:space="preserve"> </w:t>
      </w:r>
    </w:p>
    <w:p w14:paraId="79AA460F" w14:textId="77777777" w:rsidR="000E1F2A" w:rsidRDefault="000E1F2A" w:rsidP="00A27E7B">
      <w:pPr>
        <w:jc w:val="right"/>
        <w:rPr>
          <w:rFonts w:ascii="Arial" w:hAnsi="Arial" w:cs="Arial"/>
          <w:b/>
          <w:bCs/>
          <w:sz w:val="20"/>
          <w:szCs w:val="20"/>
        </w:rPr>
      </w:pPr>
    </w:p>
    <w:p w14:paraId="5B24E5D7" w14:textId="77777777" w:rsidR="000E1F2A" w:rsidRDefault="000E1F2A" w:rsidP="00A27E7B">
      <w:pPr>
        <w:jc w:val="right"/>
        <w:rPr>
          <w:rFonts w:ascii="Arial" w:hAnsi="Arial" w:cs="Arial"/>
          <w:b/>
          <w:bCs/>
          <w:sz w:val="20"/>
          <w:szCs w:val="20"/>
        </w:rPr>
      </w:pPr>
    </w:p>
    <w:p w14:paraId="31923CF4" w14:textId="77777777" w:rsidR="000E1F2A" w:rsidRDefault="000E1F2A" w:rsidP="00A27E7B">
      <w:pPr>
        <w:jc w:val="right"/>
        <w:rPr>
          <w:rFonts w:ascii="Arial" w:hAnsi="Arial" w:cs="Arial"/>
          <w:b/>
          <w:bCs/>
          <w:sz w:val="20"/>
          <w:szCs w:val="20"/>
        </w:rPr>
      </w:pPr>
    </w:p>
    <w:p w14:paraId="523919EE" w14:textId="77777777" w:rsidR="000E1F2A" w:rsidRDefault="000E1F2A" w:rsidP="00A27E7B">
      <w:pPr>
        <w:jc w:val="right"/>
        <w:rPr>
          <w:rFonts w:ascii="Arial" w:hAnsi="Arial" w:cs="Arial"/>
          <w:b/>
          <w:bCs/>
          <w:sz w:val="20"/>
          <w:szCs w:val="20"/>
        </w:rPr>
      </w:pPr>
    </w:p>
    <w:p w14:paraId="73A4AFA0" w14:textId="77777777" w:rsidR="000E1F2A" w:rsidRDefault="000E1F2A" w:rsidP="00A27E7B">
      <w:pPr>
        <w:jc w:val="right"/>
        <w:rPr>
          <w:rFonts w:ascii="Arial" w:hAnsi="Arial" w:cs="Arial"/>
          <w:b/>
          <w:bCs/>
          <w:sz w:val="20"/>
          <w:szCs w:val="20"/>
        </w:rPr>
      </w:pPr>
    </w:p>
    <w:p w14:paraId="0FF28A1C" w14:textId="77777777" w:rsidR="000E1F2A" w:rsidRDefault="000E1F2A" w:rsidP="00A27E7B">
      <w:pPr>
        <w:jc w:val="right"/>
        <w:rPr>
          <w:rFonts w:ascii="Arial" w:hAnsi="Arial" w:cs="Arial"/>
          <w:b/>
          <w:bCs/>
          <w:sz w:val="20"/>
          <w:szCs w:val="20"/>
        </w:rPr>
      </w:pPr>
    </w:p>
    <w:p w14:paraId="66A906BF" w14:textId="77777777" w:rsidR="000E1F2A" w:rsidRDefault="000E1F2A" w:rsidP="00A27E7B">
      <w:pPr>
        <w:jc w:val="right"/>
        <w:rPr>
          <w:rFonts w:ascii="Arial" w:hAnsi="Arial" w:cs="Arial"/>
          <w:b/>
          <w:bCs/>
          <w:sz w:val="20"/>
          <w:szCs w:val="20"/>
        </w:rPr>
      </w:pPr>
    </w:p>
    <w:p w14:paraId="7D74BE86" w14:textId="77777777" w:rsidR="000E1F2A" w:rsidRDefault="000E1F2A" w:rsidP="00A27E7B">
      <w:pPr>
        <w:jc w:val="right"/>
        <w:rPr>
          <w:rFonts w:ascii="Arial" w:hAnsi="Arial" w:cs="Arial"/>
          <w:b/>
          <w:bCs/>
          <w:sz w:val="20"/>
          <w:szCs w:val="20"/>
        </w:rPr>
      </w:pPr>
    </w:p>
    <w:p w14:paraId="02BE2587" w14:textId="77777777" w:rsidR="000E1F2A" w:rsidRDefault="000E1F2A" w:rsidP="00A27E7B">
      <w:pPr>
        <w:jc w:val="right"/>
        <w:rPr>
          <w:rFonts w:ascii="Arial" w:hAnsi="Arial" w:cs="Arial"/>
          <w:b/>
          <w:bCs/>
          <w:sz w:val="20"/>
          <w:szCs w:val="20"/>
        </w:rPr>
      </w:pPr>
    </w:p>
    <w:p w14:paraId="53B24F7C" w14:textId="77777777" w:rsidR="000E1F2A" w:rsidRDefault="000E1F2A" w:rsidP="00A27E7B">
      <w:pPr>
        <w:jc w:val="right"/>
        <w:rPr>
          <w:rFonts w:ascii="Arial" w:hAnsi="Arial" w:cs="Arial"/>
          <w:b/>
          <w:bCs/>
          <w:sz w:val="20"/>
          <w:szCs w:val="20"/>
        </w:rPr>
      </w:pPr>
    </w:p>
    <w:p w14:paraId="7AA01EAA" w14:textId="77777777" w:rsidR="000E1F2A" w:rsidRDefault="000E1F2A" w:rsidP="00A27E7B">
      <w:pPr>
        <w:jc w:val="right"/>
        <w:rPr>
          <w:rFonts w:ascii="Arial" w:hAnsi="Arial" w:cs="Arial"/>
          <w:b/>
          <w:bCs/>
          <w:sz w:val="20"/>
          <w:szCs w:val="20"/>
        </w:rPr>
      </w:pPr>
    </w:p>
    <w:p w14:paraId="6BC54FB3" w14:textId="77777777" w:rsidR="000E1F2A" w:rsidRDefault="000E1F2A" w:rsidP="00A27E7B">
      <w:pPr>
        <w:jc w:val="right"/>
        <w:rPr>
          <w:rFonts w:ascii="Arial" w:hAnsi="Arial" w:cs="Arial"/>
          <w:b/>
          <w:bCs/>
          <w:sz w:val="20"/>
          <w:szCs w:val="20"/>
        </w:rPr>
      </w:pPr>
    </w:p>
    <w:p w14:paraId="0B8F6E42" w14:textId="77777777" w:rsidR="000E1F2A" w:rsidRDefault="000E1F2A" w:rsidP="00A27E7B">
      <w:pPr>
        <w:jc w:val="right"/>
        <w:rPr>
          <w:rFonts w:ascii="Arial" w:hAnsi="Arial" w:cs="Arial"/>
          <w:b/>
          <w:bCs/>
          <w:sz w:val="20"/>
          <w:szCs w:val="20"/>
        </w:rPr>
      </w:pPr>
    </w:p>
    <w:p w14:paraId="18858091" w14:textId="77777777" w:rsidR="000E1F2A" w:rsidRDefault="000E1F2A" w:rsidP="00A27E7B">
      <w:pPr>
        <w:jc w:val="right"/>
        <w:rPr>
          <w:rFonts w:ascii="Arial" w:hAnsi="Arial" w:cs="Arial"/>
          <w:b/>
          <w:bCs/>
          <w:sz w:val="20"/>
          <w:szCs w:val="20"/>
        </w:rPr>
      </w:pPr>
    </w:p>
    <w:p w14:paraId="54A2030E" w14:textId="77777777" w:rsidR="000E1F2A" w:rsidRDefault="000E1F2A" w:rsidP="00A27E7B">
      <w:pPr>
        <w:jc w:val="right"/>
        <w:rPr>
          <w:rFonts w:ascii="Arial" w:hAnsi="Arial" w:cs="Arial"/>
          <w:b/>
          <w:bCs/>
          <w:sz w:val="20"/>
          <w:szCs w:val="20"/>
        </w:rPr>
      </w:pPr>
    </w:p>
    <w:p w14:paraId="665C1BC2" w14:textId="77777777" w:rsidR="000E1F2A" w:rsidRDefault="000E1F2A" w:rsidP="00A27E7B">
      <w:pPr>
        <w:jc w:val="right"/>
        <w:rPr>
          <w:rFonts w:ascii="Arial" w:hAnsi="Arial" w:cs="Arial"/>
          <w:b/>
          <w:bCs/>
          <w:sz w:val="20"/>
          <w:szCs w:val="20"/>
        </w:rPr>
      </w:pPr>
    </w:p>
    <w:p w14:paraId="76A1BBFD" w14:textId="77777777" w:rsidR="000E1F2A" w:rsidRDefault="000E1F2A" w:rsidP="00A27E7B">
      <w:pPr>
        <w:jc w:val="right"/>
        <w:rPr>
          <w:rFonts w:ascii="Arial" w:hAnsi="Arial" w:cs="Arial"/>
          <w:b/>
          <w:bCs/>
          <w:sz w:val="20"/>
          <w:szCs w:val="20"/>
        </w:rPr>
      </w:pPr>
    </w:p>
    <w:p w14:paraId="35B5C2EF" w14:textId="77777777" w:rsidR="000E1F2A" w:rsidRDefault="000E1F2A" w:rsidP="00A27E7B">
      <w:pPr>
        <w:jc w:val="right"/>
        <w:rPr>
          <w:rFonts w:ascii="Arial" w:hAnsi="Arial" w:cs="Arial"/>
          <w:b/>
          <w:bCs/>
          <w:sz w:val="20"/>
          <w:szCs w:val="20"/>
        </w:rPr>
      </w:pPr>
    </w:p>
    <w:p w14:paraId="6798855A" w14:textId="77777777" w:rsidR="000E1F2A" w:rsidRDefault="000E1F2A" w:rsidP="000E1F2A">
      <w:pPr>
        <w:rPr>
          <w:rFonts w:ascii="Arial" w:hAnsi="Arial" w:cs="Arial"/>
          <w:b/>
          <w:bCs/>
          <w:sz w:val="20"/>
          <w:szCs w:val="20"/>
        </w:rPr>
      </w:pPr>
    </w:p>
    <w:p w14:paraId="444FBEB3" w14:textId="77777777" w:rsidR="000E1F2A" w:rsidRDefault="000E1F2A" w:rsidP="000E1F2A">
      <w:pPr>
        <w:rPr>
          <w:rFonts w:ascii="Arial" w:hAnsi="Arial" w:cs="Arial"/>
          <w:b/>
          <w:bCs/>
          <w:sz w:val="20"/>
          <w:szCs w:val="20"/>
        </w:rPr>
      </w:pPr>
    </w:p>
    <w:p w14:paraId="7C71D722" w14:textId="77777777" w:rsidR="000E1F2A" w:rsidRDefault="000E1F2A" w:rsidP="000E1F2A">
      <w:pPr>
        <w:rPr>
          <w:rFonts w:ascii="Arial" w:hAnsi="Arial" w:cs="Arial"/>
          <w:b/>
          <w:bCs/>
          <w:sz w:val="20"/>
          <w:szCs w:val="20"/>
        </w:rPr>
      </w:pPr>
    </w:p>
    <w:p w14:paraId="27AE42CC" w14:textId="406CC58A" w:rsidR="000E1F2A" w:rsidRPr="00E779D0" w:rsidRDefault="000E1F2A" w:rsidP="000E1F2A">
      <w:pPr>
        <w:jc w:val="right"/>
        <w:rPr>
          <w:rFonts w:ascii="Arial" w:hAnsi="Arial" w:cs="Arial"/>
          <w:sz w:val="20"/>
          <w:szCs w:val="20"/>
        </w:rPr>
      </w:pPr>
      <w:bookmarkStart w:id="31" w:name="_Hlk76713066"/>
      <w:r w:rsidRPr="00E779D0">
        <w:rPr>
          <w:rFonts w:ascii="Arial" w:hAnsi="Arial" w:cs="Arial"/>
          <w:b/>
          <w:sz w:val="20"/>
          <w:szCs w:val="20"/>
        </w:rPr>
        <w:lastRenderedPageBreak/>
        <w:t xml:space="preserve">Załącznik Nr </w:t>
      </w:r>
      <w:r>
        <w:rPr>
          <w:rFonts w:ascii="Arial" w:hAnsi="Arial" w:cs="Arial"/>
          <w:b/>
          <w:sz w:val="20"/>
          <w:szCs w:val="20"/>
        </w:rPr>
        <w:t>11</w:t>
      </w:r>
      <w:r w:rsidRPr="00E779D0">
        <w:rPr>
          <w:rFonts w:ascii="Arial" w:hAnsi="Arial" w:cs="Arial"/>
          <w:b/>
          <w:sz w:val="20"/>
          <w:szCs w:val="20"/>
        </w:rPr>
        <w:t xml:space="preserve"> do SWZ</w:t>
      </w:r>
    </w:p>
    <w:p w14:paraId="63455922" w14:textId="77777777" w:rsidR="000E1F2A" w:rsidRPr="00E779D0" w:rsidRDefault="000E1F2A" w:rsidP="000E1F2A">
      <w:pPr>
        <w:jc w:val="right"/>
        <w:rPr>
          <w:rFonts w:ascii="Arial" w:hAnsi="Arial" w:cs="Arial"/>
          <w:b/>
          <w:sz w:val="20"/>
          <w:szCs w:val="20"/>
        </w:rPr>
      </w:pPr>
    </w:p>
    <w:p w14:paraId="76796310" w14:textId="77777777" w:rsidR="000E1F2A" w:rsidRPr="00E779D0" w:rsidRDefault="000E1F2A" w:rsidP="000E1F2A">
      <w:pPr>
        <w:pStyle w:val="Tekstpodstawowywcity"/>
        <w:tabs>
          <w:tab w:val="num" w:pos="1440"/>
        </w:tabs>
        <w:ind w:left="0"/>
        <w:jc w:val="right"/>
        <w:rPr>
          <w:rFonts w:ascii="Arial" w:hAnsi="Arial" w:cs="Arial"/>
          <w:sz w:val="20"/>
        </w:rPr>
      </w:pPr>
      <w:r w:rsidRPr="00037407">
        <w:rPr>
          <w:rFonts w:ascii="Arial" w:hAnsi="Arial" w:cs="Arial"/>
          <w:sz w:val="20"/>
        </w:rPr>
        <w:t>……………… dnia ……………. 202</w:t>
      </w:r>
      <w:r>
        <w:rPr>
          <w:rFonts w:ascii="Arial" w:hAnsi="Arial" w:cs="Arial"/>
          <w:sz w:val="20"/>
        </w:rPr>
        <w:t>3</w:t>
      </w:r>
      <w:r w:rsidRPr="00037407">
        <w:rPr>
          <w:rFonts w:ascii="Arial" w:hAnsi="Arial" w:cs="Arial"/>
          <w:sz w:val="20"/>
        </w:rPr>
        <w:t xml:space="preserve"> r.</w:t>
      </w:r>
    </w:p>
    <w:p w14:paraId="29DA445D" w14:textId="77777777" w:rsidR="000E1F2A" w:rsidRPr="00E779D0" w:rsidRDefault="000E1F2A" w:rsidP="000E1F2A">
      <w:pPr>
        <w:tabs>
          <w:tab w:val="left" w:pos="720"/>
        </w:tabs>
        <w:ind w:left="360" w:firstLine="180"/>
        <w:jc w:val="center"/>
        <w:rPr>
          <w:rFonts w:ascii="Arial" w:hAnsi="Arial" w:cs="Arial"/>
          <w:b/>
          <w:sz w:val="20"/>
          <w:szCs w:val="20"/>
        </w:rPr>
      </w:pPr>
    </w:p>
    <w:bookmarkEnd w:id="31"/>
    <w:p w14:paraId="357D7ED3" w14:textId="77777777" w:rsidR="000E1F2A" w:rsidRPr="00A0778A" w:rsidRDefault="000E1F2A" w:rsidP="000E1F2A">
      <w:pPr>
        <w:spacing w:after="200" w:line="276" w:lineRule="auto"/>
        <w:ind w:left="426" w:hanging="426"/>
        <w:rPr>
          <w:rFonts w:ascii="Arial" w:eastAsia="Calibri" w:hAnsi="Arial" w:cs="Arial"/>
          <w:sz w:val="20"/>
          <w:szCs w:val="20"/>
          <w:lang w:eastAsia="en-US"/>
        </w:rPr>
      </w:pPr>
      <w:r w:rsidRPr="00A0778A">
        <w:rPr>
          <w:rFonts w:ascii="Arial" w:eastAsia="Calibri" w:hAnsi="Arial" w:cs="Arial"/>
          <w:sz w:val="20"/>
          <w:szCs w:val="20"/>
          <w:lang w:eastAsia="en-US"/>
        </w:rPr>
        <w:t>Nazwa i adres Wykonawcy/członka konsorcjum:</w:t>
      </w:r>
    </w:p>
    <w:p w14:paraId="2A7732BB" w14:textId="77777777" w:rsidR="000E1F2A" w:rsidRPr="00A0778A" w:rsidRDefault="000E1F2A" w:rsidP="000E1F2A">
      <w:pPr>
        <w:spacing w:after="200" w:line="276" w:lineRule="auto"/>
        <w:ind w:left="426" w:hanging="426"/>
        <w:rPr>
          <w:rFonts w:ascii="Arial" w:eastAsia="Calibri" w:hAnsi="Arial" w:cs="Arial"/>
          <w:sz w:val="20"/>
          <w:szCs w:val="20"/>
          <w:lang w:eastAsia="en-US"/>
        </w:rPr>
      </w:pPr>
      <w:r w:rsidRPr="00A0778A">
        <w:rPr>
          <w:rFonts w:ascii="Arial" w:eastAsia="Calibri" w:hAnsi="Arial" w:cs="Arial"/>
          <w:sz w:val="20"/>
          <w:szCs w:val="20"/>
          <w:lang w:eastAsia="en-US"/>
        </w:rPr>
        <w:t>_________________________________________</w:t>
      </w:r>
    </w:p>
    <w:p w14:paraId="39E1EDC0" w14:textId="77777777" w:rsidR="000E1F2A" w:rsidRPr="00A0778A" w:rsidRDefault="000E1F2A" w:rsidP="000E1F2A">
      <w:pPr>
        <w:spacing w:after="200" w:line="276" w:lineRule="auto"/>
        <w:ind w:left="426" w:hanging="426"/>
        <w:rPr>
          <w:rFonts w:ascii="Arial" w:eastAsia="Calibri" w:hAnsi="Arial" w:cs="Arial"/>
          <w:sz w:val="20"/>
          <w:szCs w:val="20"/>
          <w:lang w:eastAsia="en-US"/>
        </w:rPr>
      </w:pPr>
      <w:r w:rsidRPr="00A0778A">
        <w:rPr>
          <w:rFonts w:ascii="Arial" w:eastAsia="Calibri" w:hAnsi="Arial" w:cs="Arial"/>
          <w:sz w:val="20"/>
          <w:szCs w:val="20"/>
          <w:lang w:eastAsia="en-US"/>
        </w:rPr>
        <w:t>_________________________________________</w:t>
      </w:r>
    </w:p>
    <w:p w14:paraId="2B6AB2F9" w14:textId="77777777" w:rsidR="000E1F2A" w:rsidRPr="00332626" w:rsidRDefault="000E1F2A" w:rsidP="000E1F2A">
      <w:pPr>
        <w:spacing w:after="200" w:line="276" w:lineRule="auto"/>
        <w:ind w:left="426" w:hanging="426"/>
        <w:rPr>
          <w:rFonts w:ascii="Arial" w:eastAsia="Calibri" w:hAnsi="Arial" w:cs="Arial"/>
          <w:sz w:val="20"/>
          <w:szCs w:val="20"/>
          <w:lang w:eastAsia="en-US"/>
        </w:rPr>
      </w:pPr>
      <w:r w:rsidRPr="00A0778A">
        <w:rPr>
          <w:rFonts w:ascii="Arial" w:eastAsia="Calibri" w:hAnsi="Arial" w:cs="Arial"/>
          <w:sz w:val="20"/>
          <w:szCs w:val="20"/>
          <w:lang w:eastAsia="en-US"/>
        </w:rPr>
        <w:t>_________________________________________</w:t>
      </w:r>
    </w:p>
    <w:p w14:paraId="3760B43A" w14:textId="77777777" w:rsidR="000E1F2A" w:rsidRPr="00332626" w:rsidRDefault="000E1F2A" w:rsidP="000E1F2A">
      <w:pPr>
        <w:spacing w:after="200" w:line="276" w:lineRule="auto"/>
        <w:ind w:left="426" w:hanging="426"/>
        <w:jc w:val="center"/>
        <w:rPr>
          <w:rFonts w:ascii="Arial" w:eastAsia="Calibri" w:hAnsi="Arial" w:cs="Arial"/>
          <w:b/>
          <w:bCs/>
          <w:sz w:val="20"/>
          <w:szCs w:val="20"/>
          <w:lang w:eastAsia="en-US"/>
        </w:rPr>
      </w:pPr>
    </w:p>
    <w:p w14:paraId="13EEF0A3" w14:textId="77777777" w:rsidR="000E1F2A" w:rsidRPr="00332626" w:rsidRDefault="000E1F2A" w:rsidP="000E1F2A">
      <w:pPr>
        <w:spacing w:after="200" w:line="276" w:lineRule="auto"/>
        <w:ind w:left="426" w:hanging="426"/>
        <w:jc w:val="center"/>
        <w:rPr>
          <w:rFonts w:ascii="Arial" w:eastAsia="Calibri" w:hAnsi="Arial" w:cs="Arial"/>
          <w:b/>
          <w:bCs/>
          <w:sz w:val="20"/>
          <w:szCs w:val="20"/>
          <w:lang w:eastAsia="en-US"/>
        </w:rPr>
      </w:pPr>
    </w:p>
    <w:p w14:paraId="50924F57" w14:textId="77777777" w:rsidR="000E1F2A" w:rsidRPr="00E779D0" w:rsidRDefault="000E1F2A" w:rsidP="000E1F2A">
      <w:pPr>
        <w:tabs>
          <w:tab w:val="left" w:pos="720"/>
        </w:tabs>
        <w:ind w:left="360" w:firstLine="180"/>
        <w:jc w:val="center"/>
        <w:rPr>
          <w:rFonts w:ascii="Arial" w:hAnsi="Arial" w:cs="Arial"/>
          <w:b/>
          <w:sz w:val="20"/>
          <w:szCs w:val="20"/>
        </w:rPr>
      </w:pPr>
      <w:r w:rsidRPr="00E779D0">
        <w:rPr>
          <w:rFonts w:ascii="Arial" w:hAnsi="Arial" w:cs="Arial"/>
          <w:b/>
          <w:sz w:val="20"/>
          <w:szCs w:val="20"/>
        </w:rPr>
        <w:t xml:space="preserve">WYKAZ CZĘŚCI ZAMÓWIENIA JAKIE WYKONAWCA ZAMIERZA POWIERZYĆ </w:t>
      </w:r>
      <w:r w:rsidRPr="00E779D0">
        <w:rPr>
          <w:rFonts w:ascii="Arial" w:hAnsi="Arial" w:cs="Arial"/>
          <w:b/>
          <w:sz w:val="20"/>
          <w:szCs w:val="20"/>
        </w:rPr>
        <w:br/>
        <w:t xml:space="preserve">DO WYKONANIA PODWYKONAWCOM </w:t>
      </w:r>
    </w:p>
    <w:p w14:paraId="17FAAA4E" w14:textId="77777777" w:rsidR="000E1F2A" w:rsidRPr="00E779D0" w:rsidRDefault="000E1F2A" w:rsidP="000E1F2A">
      <w:pPr>
        <w:tabs>
          <w:tab w:val="left" w:pos="720"/>
        </w:tabs>
        <w:ind w:left="360" w:firstLine="180"/>
        <w:jc w:val="center"/>
        <w:rPr>
          <w:rFonts w:ascii="Arial" w:hAnsi="Arial" w:cs="Arial"/>
          <w:b/>
          <w:sz w:val="20"/>
          <w:szCs w:val="20"/>
        </w:rPr>
      </w:pPr>
    </w:p>
    <w:p w14:paraId="066422D2" w14:textId="77777777" w:rsidR="000E1F2A" w:rsidRPr="00E779D0" w:rsidRDefault="000E1F2A" w:rsidP="000E1F2A">
      <w:pPr>
        <w:tabs>
          <w:tab w:val="left" w:pos="720"/>
        </w:tabs>
        <w:rPr>
          <w:rFonts w:ascii="Arial" w:hAnsi="Arial" w:cs="Arial"/>
          <w:b/>
          <w:sz w:val="20"/>
          <w:szCs w:val="20"/>
        </w:rPr>
      </w:pPr>
    </w:p>
    <w:p w14:paraId="4A987368" w14:textId="77777777" w:rsidR="000E1F2A" w:rsidRPr="00E779D0" w:rsidRDefault="000E1F2A" w:rsidP="000E1F2A">
      <w:pPr>
        <w:tabs>
          <w:tab w:val="left" w:pos="720"/>
        </w:tabs>
        <w:rPr>
          <w:rFonts w:ascii="Arial" w:hAnsi="Arial" w:cs="Arial"/>
          <w:b/>
          <w:sz w:val="20"/>
          <w:szCs w:val="20"/>
        </w:rPr>
      </w:pPr>
    </w:p>
    <w:tbl>
      <w:tblPr>
        <w:tblpPr w:leftFromText="141" w:rightFromText="141" w:vertAnchor="text" w:horzAnchor="margin" w:tblpY="139"/>
        <w:tblW w:w="9540" w:type="dxa"/>
        <w:tblLayout w:type="fixed"/>
        <w:tblCellMar>
          <w:left w:w="70" w:type="dxa"/>
          <w:right w:w="70" w:type="dxa"/>
        </w:tblCellMar>
        <w:tblLook w:val="0000" w:firstRow="0" w:lastRow="0" w:firstColumn="0" w:lastColumn="0" w:noHBand="0" w:noVBand="0"/>
      </w:tblPr>
      <w:tblGrid>
        <w:gridCol w:w="795"/>
        <w:gridCol w:w="6510"/>
        <w:gridCol w:w="2235"/>
      </w:tblGrid>
      <w:tr w:rsidR="000E1F2A" w:rsidRPr="00E779D0" w14:paraId="073D4250" w14:textId="77777777" w:rsidTr="00AF375D">
        <w:trPr>
          <w:trHeight w:val="810"/>
        </w:trPr>
        <w:tc>
          <w:tcPr>
            <w:tcW w:w="795" w:type="dxa"/>
            <w:tcBorders>
              <w:top w:val="single" w:sz="4" w:space="0" w:color="000000"/>
              <w:left w:val="single" w:sz="4" w:space="0" w:color="000000"/>
              <w:bottom w:val="single" w:sz="4" w:space="0" w:color="000000"/>
            </w:tcBorders>
            <w:vAlign w:val="center"/>
          </w:tcPr>
          <w:p w14:paraId="5590418F" w14:textId="77777777" w:rsidR="000E1F2A" w:rsidRPr="00E779D0" w:rsidRDefault="000E1F2A" w:rsidP="00AF375D">
            <w:pPr>
              <w:snapToGrid w:val="0"/>
              <w:jc w:val="center"/>
              <w:rPr>
                <w:rFonts w:ascii="Arial" w:hAnsi="Arial" w:cs="Arial"/>
                <w:b/>
                <w:sz w:val="20"/>
                <w:szCs w:val="20"/>
              </w:rPr>
            </w:pPr>
            <w:r w:rsidRPr="00E779D0">
              <w:rPr>
                <w:rFonts w:ascii="Arial" w:hAnsi="Arial" w:cs="Arial"/>
                <w:b/>
                <w:sz w:val="20"/>
                <w:szCs w:val="20"/>
              </w:rPr>
              <w:t>L.p.</w:t>
            </w:r>
          </w:p>
        </w:tc>
        <w:tc>
          <w:tcPr>
            <w:tcW w:w="6510" w:type="dxa"/>
            <w:tcBorders>
              <w:top w:val="single" w:sz="4" w:space="0" w:color="000000"/>
              <w:left w:val="single" w:sz="4" w:space="0" w:color="000000"/>
              <w:bottom w:val="single" w:sz="4" w:space="0" w:color="000000"/>
              <w:right w:val="single" w:sz="4" w:space="0" w:color="000000"/>
            </w:tcBorders>
            <w:vAlign w:val="center"/>
          </w:tcPr>
          <w:p w14:paraId="1A2FF08E" w14:textId="77777777" w:rsidR="000E1F2A" w:rsidRPr="00E779D0" w:rsidRDefault="000E1F2A" w:rsidP="00AF375D">
            <w:pPr>
              <w:tabs>
                <w:tab w:val="left" w:pos="557"/>
              </w:tabs>
              <w:snapToGrid w:val="0"/>
              <w:jc w:val="center"/>
              <w:rPr>
                <w:rFonts w:ascii="Arial" w:hAnsi="Arial" w:cs="Arial"/>
                <w:b/>
                <w:sz w:val="20"/>
                <w:szCs w:val="20"/>
              </w:rPr>
            </w:pPr>
            <w:r w:rsidRPr="00E779D0">
              <w:rPr>
                <w:rFonts w:ascii="Arial" w:hAnsi="Arial" w:cs="Arial"/>
                <w:b/>
                <w:sz w:val="20"/>
                <w:szCs w:val="20"/>
              </w:rPr>
              <w:t>Zakres czynności, które zostaną powierzone podwykonawcy</w:t>
            </w:r>
          </w:p>
        </w:tc>
        <w:tc>
          <w:tcPr>
            <w:tcW w:w="2235" w:type="dxa"/>
            <w:tcBorders>
              <w:top w:val="single" w:sz="4" w:space="0" w:color="000000"/>
              <w:left w:val="single" w:sz="4" w:space="0" w:color="000000"/>
              <w:bottom w:val="single" w:sz="4" w:space="0" w:color="000000"/>
              <w:right w:val="single" w:sz="4" w:space="0" w:color="000000"/>
            </w:tcBorders>
            <w:vAlign w:val="center"/>
          </w:tcPr>
          <w:p w14:paraId="3C2C36C0" w14:textId="77777777" w:rsidR="000E1F2A" w:rsidRPr="00E779D0" w:rsidRDefault="000E1F2A" w:rsidP="00AF375D">
            <w:pPr>
              <w:snapToGrid w:val="0"/>
              <w:jc w:val="center"/>
              <w:rPr>
                <w:rFonts w:ascii="Arial" w:hAnsi="Arial" w:cs="Arial"/>
                <w:b/>
                <w:sz w:val="20"/>
                <w:szCs w:val="20"/>
              </w:rPr>
            </w:pPr>
            <w:r w:rsidRPr="00E779D0">
              <w:rPr>
                <w:rFonts w:ascii="Arial" w:hAnsi="Arial" w:cs="Arial"/>
                <w:b/>
                <w:sz w:val="20"/>
                <w:szCs w:val="20"/>
              </w:rPr>
              <w:t>Udział w %</w:t>
            </w:r>
          </w:p>
        </w:tc>
      </w:tr>
      <w:tr w:rsidR="000E1F2A" w:rsidRPr="00E779D0" w14:paraId="75105838" w14:textId="77777777" w:rsidTr="00AF375D">
        <w:trPr>
          <w:trHeight w:val="3311"/>
        </w:trPr>
        <w:tc>
          <w:tcPr>
            <w:tcW w:w="795" w:type="dxa"/>
            <w:tcBorders>
              <w:top w:val="single" w:sz="4" w:space="0" w:color="000000"/>
              <w:left w:val="single" w:sz="4" w:space="0" w:color="000000"/>
              <w:bottom w:val="single" w:sz="4" w:space="0" w:color="000000"/>
            </w:tcBorders>
          </w:tcPr>
          <w:p w14:paraId="5425B361" w14:textId="77777777" w:rsidR="000E1F2A" w:rsidRPr="00E779D0" w:rsidRDefault="000E1F2A" w:rsidP="00AF375D">
            <w:pPr>
              <w:tabs>
                <w:tab w:val="left" w:pos="720"/>
              </w:tabs>
              <w:snapToGrid w:val="0"/>
              <w:rPr>
                <w:rFonts w:ascii="Arial" w:hAnsi="Arial" w:cs="Arial"/>
                <w:b/>
                <w:sz w:val="20"/>
                <w:szCs w:val="20"/>
              </w:rPr>
            </w:pPr>
          </w:p>
        </w:tc>
        <w:tc>
          <w:tcPr>
            <w:tcW w:w="6510" w:type="dxa"/>
            <w:tcBorders>
              <w:top w:val="single" w:sz="4" w:space="0" w:color="000000"/>
              <w:left w:val="single" w:sz="4" w:space="0" w:color="000000"/>
              <w:bottom w:val="single" w:sz="4" w:space="0" w:color="000000"/>
              <w:right w:val="single" w:sz="4" w:space="0" w:color="000000"/>
            </w:tcBorders>
          </w:tcPr>
          <w:p w14:paraId="455F728B" w14:textId="77777777" w:rsidR="000E1F2A" w:rsidRPr="00E779D0" w:rsidRDefault="000E1F2A" w:rsidP="00AF375D">
            <w:pPr>
              <w:tabs>
                <w:tab w:val="left" w:pos="720"/>
              </w:tabs>
              <w:rPr>
                <w:rFonts w:ascii="Arial" w:hAnsi="Arial" w:cs="Arial"/>
                <w:b/>
                <w:sz w:val="20"/>
                <w:szCs w:val="20"/>
              </w:rPr>
            </w:pPr>
          </w:p>
        </w:tc>
        <w:tc>
          <w:tcPr>
            <w:tcW w:w="2235" w:type="dxa"/>
            <w:tcBorders>
              <w:top w:val="single" w:sz="4" w:space="0" w:color="000000"/>
              <w:left w:val="single" w:sz="4" w:space="0" w:color="000000"/>
              <w:bottom w:val="single" w:sz="4" w:space="0" w:color="000000"/>
              <w:right w:val="single" w:sz="4" w:space="0" w:color="000000"/>
            </w:tcBorders>
          </w:tcPr>
          <w:p w14:paraId="79BA2452" w14:textId="77777777" w:rsidR="000E1F2A" w:rsidRPr="00E779D0" w:rsidRDefault="000E1F2A" w:rsidP="00AF375D">
            <w:pPr>
              <w:tabs>
                <w:tab w:val="left" w:pos="720"/>
              </w:tabs>
              <w:rPr>
                <w:rFonts w:ascii="Arial" w:hAnsi="Arial" w:cs="Arial"/>
                <w:b/>
                <w:sz w:val="20"/>
                <w:szCs w:val="20"/>
              </w:rPr>
            </w:pPr>
          </w:p>
        </w:tc>
      </w:tr>
    </w:tbl>
    <w:p w14:paraId="36573A13" w14:textId="77777777" w:rsidR="000E1F2A" w:rsidRDefault="000E1F2A" w:rsidP="000E1F2A">
      <w:pPr>
        <w:rPr>
          <w:rFonts w:ascii="Arial" w:hAnsi="Arial" w:cs="Arial"/>
          <w:b/>
          <w:bCs/>
          <w:sz w:val="20"/>
          <w:szCs w:val="20"/>
        </w:rPr>
      </w:pPr>
    </w:p>
    <w:p w14:paraId="12CB663B" w14:textId="77777777" w:rsidR="00F9250D" w:rsidRDefault="00F9250D" w:rsidP="00A27E7B">
      <w:pPr>
        <w:jc w:val="right"/>
        <w:rPr>
          <w:rFonts w:ascii="Arial" w:hAnsi="Arial" w:cs="Arial"/>
          <w:b/>
          <w:bCs/>
          <w:sz w:val="20"/>
          <w:szCs w:val="20"/>
        </w:rPr>
      </w:pPr>
    </w:p>
    <w:p w14:paraId="27E3159A" w14:textId="77777777" w:rsidR="000E1F2A" w:rsidRDefault="000E1F2A" w:rsidP="00F9250D">
      <w:pPr>
        <w:jc w:val="right"/>
        <w:rPr>
          <w:rFonts w:ascii="Arial" w:hAnsi="Arial" w:cs="Arial"/>
          <w:b/>
          <w:bCs/>
          <w:sz w:val="20"/>
          <w:szCs w:val="20"/>
        </w:rPr>
      </w:pPr>
    </w:p>
    <w:p w14:paraId="4DC07FF3" w14:textId="77777777" w:rsidR="000E1F2A" w:rsidRDefault="000E1F2A" w:rsidP="00F9250D">
      <w:pPr>
        <w:jc w:val="right"/>
        <w:rPr>
          <w:rFonts w:ascii="Arial" w:hAnsi="Arial" w:cs="Arial"/>
          <w:b/>
          <w:bCs/>
          <w:sz w:val="20"/>
          <w:szCs w:val="20"/>
        </w:rPr>
      </w:pPr>
    </w:p>
    <w:p w14:paraId="6CF9604C" w14:textId="77777777" w:rsidR="000E1F2A" w:rsidRDefault="000E1F2A" w:rsidP="00F9250D">
      <w:pPr>
        <w:jc w:val="right"/>
        <w:rPr>
          <w:rFonts w:ascii="Arial" w:hAnsi="Arial" w:cs="Arial"/>
          <w:b/>
          <w:bCs/>
          <w:sz w:val="20"/>
          <w:szCs w:val="20"/>
        </w:rPr>
      </w:pPr>
    </w:p>
    <w:p w14:paraId="35F02757" w14:textId="77777777" w:rsidR="000E1F2A" w:rsidRDefault="000E1F2A" w:rsidP="00F9250D">
      <w:pPr>
        <w:jc w:val="right"/>
        <w:rPr>
          <w:rFonts w:ascii="Arial" w:hAnsi="Arial" w:cs="Arial"/>
          <w:b/>
          <w:bCs/>
          <w:sz w:val="20"/>
          <w:szCs w:val="20"/>
        </w:rPr>
      </w:pPr>
    </w:p>
    <w:p w14:paraId="59220574" w14:textId="77777777" w:rsidR="000E1F2A" w:rsidRDefault="000E1F2A" w:rsidP="00F9250D">
      <w:pPr>
        <w:jc w:val="right"/>
        <w:rPr>
          <w:rFonts w:ascii="Arial" w:hAnsi="Arial" w:cs="Arial"/>
          <w:b/>
          <w:bCs/>
          <w:sz w:val="20"/>
          <w:szCs w:val="20"/>
        </w:rPr>
      </w:pPr>
    </w:p>
    <w:p w14:paraId="09380C9C" w14:textId="77777777" w:rsidR="000E1F2A" w:rsidRDefault="000E1F2A" w:rsidP="00F9250D">
      <w:pPr>
        <w:jc w:val="right"/>
        <w:rPr>
          <w:rFonts w:ascii="Arial" w:hAnsi="Arial" w:cs="Arial"/>
          <w:b/>
          <w:bCs/>
          <w:sz w:val="20"/>
          <w:szCs w:val="20"/>
        </w:rPr>
      </w:pPr>
    </w:p>
    <w:p w14:paraId="46486B81" w14:textId="77777777" w:rsidR="000E1F2A" w:rsidRDefault="000E1F2A" w:rsidP="00F9250D">
      <w:pPr>
        <w:jc w:val="right"/>
        <w:rPr>
          <w:rFonts w:ascii="Arial" w:hAnsi="Arial" w:cs="Arial"/>
          <w:b/>
          <w:bCs/>
          <w:sz w:val="20"/>
          <w:szCs w:val="20"/>
        </w:rPr>
      </w:pPr>
    </w:p>
    <w:p w14:paraId="6350FB7E" w14:textId="77777777" w:rsidR="000E1F2A" w:rsidRDefault="000E1F2A" w:rsidP="00F9250D">
      <w:pPr>
        <w:jc w:val="right"/>
        <w:rPr>
          <w:rFonts w:ascii="Arial" w:hAnsi="Arial" w:cs="Arial"/>
          <w:b/>
          <w:bCs/>
          <w:sz w:val="20"/>
          <w:szCs w:val="20"/>
        </w:rPr>
      </w:pPr>
    </w:p>
    <w:p w14:paraId="34CD037D" w14:textId="77777777" w:rsidR="000E1F2A" w:rsidRDefault="000E1F2A" w:rsidP="00F9250D">
      <w:pPr>
        <w:jc w:val="right"/>
        <w:rPr>
          <w:rFonts w:ascii="Arial" w:hAnsi="Arial" w:cs="Arial"/>
          <w:b/>
          <w:bCs/>
          <w:sz w:val="20"/>
          <w:szCs w:val="20"/>
        </w:rPr>
      </w:pPr>
    </w:p>
    <w:p w14:paraId="380BAFC6" w14:textId="77777777" w:rsidR="000E1F2A" w:rsidRDefault="000E1F2A" w:rsidP="00F9250D">
      <w:pPr>
        <w:jc w:val="right"/>
        <w:rPr>
          <w:rFonts w:ascii="Arial" w:hAnsi="Arial" w:cs="Arial"/>
          <w:b/>
          <w:bCs/>
          <w:sz w:val="20"/>
          <w:szCs w:val="20"/>
        </w:rPr>
      </w:pPr>
    </w:p>
    <w:p w14:paraId="3362FED8" w14:textId="77777777" w:rsidR="000E1F2A" w:rsidRDefault="000E1F2A" w:rsidP="00F9250D">
      <w:pPr>
        <w:jc w:val="right"/>
        <w:rPr>
          <w:rFonts w:ascii="Arial" w:hAnsi="Arial" w:cs="Arial"/>
          <w:b/>
          <w:bCs/>
          <w:sz w:val="20"/>
          <w:szCs w:val="20"/>
        </w:rPr>
      </w:pPr>
    </w:p>
    <w:p w14:paraId="77D77BFB" w14:textId="77777777" w:rsidR="000E1F2A" w:rsidRDefault="000E1F2A" w:rsidP="00F9250D">
      <w:pPr>
        <w:jc w:val="right"/>
        <w:rPr>
          <w:rFonts w:ascii="Arial" w:hAnsi="Arial" w:cs="Arial"/>
          <w:b/>
          <w:bCs/>
          <w:sz w:val="20"/>
          <w:szCs w:val="20"/>
        </w:rPr>
      </w:pPr>
    </w:p>
    <w:p w14:paraId="20BC5262" w14:textId="77777777" w:rsidR="000E1F2A" w:rsidRDefault="000E1F2A" w:rsidP="00F9250D">
      <w:pPr>
        <w:jc w:val="right"/>
        <w:rPr>
          <w:rFonts w:ascii="Arial" w:hAnsi="Arial" w:cs="Arial"/>
          <w:b/>
          <w:bCs/>
          <w:sz w:val="20"/>
          <w:szCs w:val="20"/>
        </w:rPr>
      </w:pPr>
    </w:p>
    <w:p w14:paraId="73B1395D" w14:textId="77777777" w:rsidR="000E1F2A" w:rsidRDefault="000E1F2A" w:rsidP="00F9250D">
      <w:pPr>
        <w:jc w:val="right"/>
        <w:rPr>
          <w:rFonts w:ascii="Arial" w:hAnsi="Arial" w:cs="Arial"/>
          <w:b/>
          <w:bCs/>
          <w:sz w:val="20"/>
          <w:szCs w:val="20"/>
        </w:rPr>
      </w:pPr>
    </w:p>
    <w:p w14:paraId="70F294BA" w14:textId="77777777" w:rsidR="000E1F2A" w:rsidRDefault="000E1F2A" w:rsidP="00F9250D">
      <w:pPr>
        <w:jc w:val="right"/>
        <w:rPr>
          <w:rFonts w:ascii="Arial" w:hAnsi="Arial" w:cs="Arial"/>
          <w:b/>
          <w:bCs/>
          <w:sz w:val="20"/>
          <w:szCs w:val="20"/>
        </w:rPr>
      </w:pPr>
    </w:p>
    <w:p w14:paraId="25408BCC" w14:textId="77777777" w:rsidR="000E1F2A" w:rsidRDefault="000E1F2A" w:rsidP="00F9250D">
      <w:pPr>
        <w:jc w:val="right"/>
        <w:rPr>
          <w:rFonts w:ascii="Arial" w:hAnsi="Arial" w:cs="Arial"/>
          <w:b/>
          <w:bCs/>
          <w:sz w:val="20"/>
          <w:szCs w:val="20"/>
        </w:rPr>
      </w:pPr>
    </w:p>
    <w:p w14:paraId="383FDE10" w14:textId="77777777" w:rsidR="000E1F2A" w:rsidRDefault="000E1F2A" w:rsidP="00F9250D">
      <w:pPr>
        <w:jc w:val="right"/>
        <w:rPr>
          <w:rFonts w:ascii="Arial" w:hAnsi="Arial" w:cs="Arial"/>
          <w:b/>
          <w:bCs/>
          <w:sz w:val="20"/>
          <w:szCs w:val="20"/>
        </w:rPr>
      </w:pPr>
    </w:p>
    <w:p w14:paraId="0536D432" w14:textId="77777777" w:rsidR="000E1F2A" w:rsidRDefault="000E1F2A" w:rsidP="00F9250D">
      <w:pPr>
        <w:jc w:val="right"/>
        <w:rPr>
          <w:rFonts w:ascii="Arial" w:hAnsi="Arial" w:cs="Arial"/>
          <w:b/>
          <w:bCs/>
          <w:sz w:val="20"/>
          <w:szCs w:val="20"/>
        </w:rPr>
      </w:pPr>
    </w:p>
    <w:p w14:paraId="2377477A" w14:textId="77777777" w:rsidR="000E1F2A" w:rsidRDefault="000E1F2A" w:rsidP="00F9250D">
      <w:pPr>
        <w:jc w:val="right"/>
        <w:rPr>
          <w:rFonts w:ascii="Arial" w:hAnsi="Arial" w:cs="Arial"/>
          <w:b/>
          <w:bCs/>
          <w:sz w:val="20"/>
          <w:szCs w:val="20"/>
        </w:rPr>
      </w:pPr>
    </w:p>
    <w:p w14:paraId="31FDC779" w14:textId="77777777" w:rsidR="000E1F2A" w:rsidRDefault="000E1F2A" w:rsidP="00F9250D">
      <w:pPr>
        <w:jc w:val="right"/>
        <w:rPr>
          <w:rFonts w:ascii="Arial" w:hAnsi="Arial" w:cs="Arial"/>
          <w:b/>
          <w:bCs/>
          <w:sz w:val="20"/>
          <w:szCs w:val="20"/>
        </w:rPr>
      </w:pPr>
    </w:p>
    <w:p w14:paraId="6FDA309D" w14:textId="77777777" w:rsidR="000E1F2A" w:rsidRDefault="000E1F2A" w:rsidP="00F9250D">
      <w:pPr>
        <w:jc w:val="right"/>
        <w:rPr>
          <w:rFonts w:ascii="Arial" w:hAnsi="Arial" w:cs="Arial"/>
          <w:b/>
          <w:bCs/>
          <w:sz w:val="20"/>
          <w:szCs w:val="20"/>
        </w:rPr>
      </w:pPr>
    </w:p>
    <w:p w14:paraId="708EBB0F" w14:textId="0B75E145" w:rsidR="00F9250D" w:rsidRDefault="00F9250D" w:rsidP="00F9250D">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0E1F2A">
        <w:rPr>
          <w:rFonts w:ascii="Arial" w:hAnsi="Arial" w:cs="Arial"/>
          <w:b/>
          <w:bCs/>
          <w:sz w:val="20"/>
          <w:szCs w:val="20"/>
        </w:rPr>
        <w:t>12</w:t>
      </w:r>
      <w:r>
        <w:rPr>
          <w:rFonts w:ascii="Arial" w:hAnsi="Arial" w:cs="Arial"/>
          <w:b/>
          <w:bCs/>
          <w:sz w:val="20"/>
          <w:szCs w:val="20"/>
        </w:rPr>
        <w:t xml:space="preserve"> do S</w:t>
      </w:r>
      <w:r w:rsidRPr="00EF06E0">
        <w:rPr>
          <w:rFonts w:ascii="Arial" w:hAnsi="Arial" w:cs="Arial"/>
          <w:b/>
          <w:bCs/>
          <w:sz w:val="20"/>
          <w:szCs w:val="20"/>
        </w:rPr>
        <w:t>WZ</w:t>
      </w:r>
    </w:p>
    <w:p w14:paraId="7203D8C8" w14:textId="77777777" w:rsidR="00C25C6E" w:rsidRPr="00C25C6E" w:rsidRDefault="00C25C6E" w:rsidP="00080551">
      <w:pPr>
        <w:rPr>
          <w:rFonts w:ascii="Arial" w:hAnsi="Arial" w:cs="Arial"/>
          <w:b/>
          <w:bCs/>
          <w:sz w:val="20"/>
          <w:szCs w:val="20"/>
        </w:rPr>
      </w:pPr>
    </w:p>
    <w:p w14:paraId="2DF827DB" w14:textId="61806349" w:rsidR="00B1539A" w:rsidRDefault="003F4B39" w:rsidP="00A73243">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156DD119" w14:textId="77777777" w:rsidR="00BD186C" w:rsidRDefault="00BD186C" w:rsidP="00A73243">
      <w:pPr>
        <w:tabs>
          <w:tab w:val="left" w:pos="851"/>
        </w:tabs>
        <w:jc w:val="center"/>
        <w:rPr>
          <w:rFonts w:ascii="Arial" w:hAnsi="Arial" w:cs="Arial"/>
          <w:b/>
          <w:sz w:val="20"/>
          <w:szCs w:val="20"/>
        </w:rPr>
      </w:pPr>
    </w:p>
    <w:p w14:paraId="3E97EFBB" w14:textId="77777777" w:rsidR="0072721B" w:rsidRDefault="0072721B" w:rsidP="00A73243">
      <w:pPr>
        <w:tabs>
          <w:tab w:val="left" w:pos="851"/>
        </w:tabs>
        <w:jc w:val="center"/>
        <w:rPr>
          <w:rFonts w:ascii="Arial" w:hAnsi="Arial" w:cs="Arial"/>
          <w:b/>
          <w:sz w:val="20"/>
          <w:szCs w:val="20"/>
        </w:rPr>
      </w:pPr>
    </w:p>
    <w:p w14:paraId="1BA47FFD" w14:textId="6D08D92F" w:rsidR="00BD186C" w:rsidRPr="003F4B39" w:rsidRDefault="00BD186C" w:rsidP="00BD186C">
      <w:pPr>
        <w:tabs>
          <w:tab w:val="center" w:pos="4395"/>
          <w:tab w:val="right" w:pos="9072"/>
        </w:tabs>
        <w:rPr>
          <w:rFonts w:ascii="Arial" w:hAnsi="Arial" w:cs="Arial"/>
          <w:b/>
          <w:sz w:val="20"/>
          <w:szCs w:val="20"/>
        </w:rPr>
      </w:pPr>
      <w:r>
        <w:rPr>
          <w:rFonts w:ascii="Arial" w:hAnsi="Arial" w:cs="Arial"/>
          <w:b/>
          <w:sz w:val="20"/>
          <w:szCs w:val="20"/>
        </w:rPr>
        <w:t xml:space="preserve">                                                                                       </w:t>
      </w:r>
      <w:r w:rsidR="0006209D">
        <w:rPr>
          <w:rFonts w:ascii="Arial" w:hAnsi="Arial" w:cs="Arial"/>
          <w:b/>
          <w:sz w:val="20"/>
          <w:szCs w:val="20"/>
        </w:rPr>
        <w:t xml:space="preserve">  </w:t>
      </w:r>
      <w:r w:rsidRPr="003F4B39">
        <w:rPr>
          <w:rFonts w:ascii="Arial" w:hAnsi="Arial" w:cs="Arial"/>
          <w:b/>
          <w:sz w:val="20"/>
          <w:szCs w:val="20"/>
        </w:rPr>
        <w:t xml:space="preserve">Nr e - RU  </w:t>
      </w:r>
    </w:p>
    <w:p w14:paraId="10CEBD78" w14:textId="4CE7A099" w:rsidR="00BD186C" w:rsidRPr="003F4B39" w:rsidRDefault="00BD186C" w:rsidP="00BD186C">
      <w:pPr>
        <w:rPr>
          <w:rFonts w:ascii="Arial" w:hAnsi="Arial" w:cs="Arial"/>
          <w:b/>
          <w:sz w:val="20"/>
          <w:szCs w:val="20"/>
        </w:rPr>
      </w:pPr>
      <w:r w:rsidRPr="003F4B39">
        <w:rPr>
          <w:rFonts w:ascii="Arial" w:hAnsi="Arial" w:cs="Arial"/>
          <w:b/>
          <w:sz w:val="20"/>
          <w:szCs w:val="20"/>
        </w:rPr>
        <w:t xml:space="preserve">                                                                                       </w:t>
      </w:r>
      <w:r w:rsidR="0006209D">
        <w:rPr>
          <w:rFonts w:ascii="Arial" w:hAnsi="Arial" w:cs="Arial"/>
          <w:b/>
          <w:sz w:val="20"/>
          <w:szCs w:val="20"/>
        </w:rPr>
        <w:t xml:space="preserve">  </w:t>
      </w:r>
      <w:r w:rsidRPr="003F4B39">
        <w:rPr>
          <w:rFonts w:ascii="Arial" w:hAnsi="Arial" w:cs="Arial"/>
          <w:b/>
          <w:sz w:val="20"/>
          <w:szCs w:val="20"/>
        </w:rPr>
        <w:t xml:space="preserve">WĘGLOKOKS KRAJ </w:t>
      </w:r>
      <w:r w:rsidRPr="00492C03">
        <w:rPr>
          <w:rFonts w:ascii="Arial" w:hAnsi="Arial" w:cs="Arial"/>
          <w:b/>
          <w:sz w:val="20"/>
          <w:szCs w:val="20"/>
        </w:rPr>
        <w:t>S.A.</w:t>
      </w:r>
    </w:p>
    <w:tbl>
      <w:tblPr>
        <w:tblW w:w="4086" w:type="dxa"/>
        <w:tblInd w:w="4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BD186C" w:rsidRPr="003F4B39" w14:paraId="09039D35" w14:textId="77777777" w:rsidTr="00221FEF">
        <w:trPr>
          <w:trHeight w:val="426"/>
        </w:trPr>
        <w:tc>
          <w:tcPr>
            <w:tcW w:w="454" w:type="dxa"/>
            <w:vAlign w:val="center"/>
          </w:tcPr>
          <w:p w14:paraId="66474CAE" w14:textId="77777777" w:rsidR="00BD186C" w:rsidRPr="003F4B39" w:rsidRDefault="00BD186C" w:rsidP="00221FEF">
            <w:pPr>
              <w:tabs>
                <w:tab w:val="center" w:pos="240"/>
                <w:tab w:val="right" w:pos="9072"/>
              </w:tabs>
              <w:ind w:left="-963"/>
              <w:rPr>
                <w:rFonts w:ascii="Arial" w:hAnsi="Arial" w:cs="Arial"/>
                <w:b/>
                <w:sz w:val="20"/>
                <w:szCs w:val="20"/>
              </w:rPr>
            </w:pPr>
          </w:p>
        </w:tc>
        <w:tc>
          <w:tcPr>
            <w:tcW w:w="454" w:type="dxa"/>
            <w:vAlign w:val="center"/>
          </w:tcPr>
          <w:p w14:paraId="58558FDE" w14:textId="77777777" w:rsidR="00BD186C" w:rsidRPr="003F4B39" w:rsidRDefault="00BD186C" w:rsidP="00221FEF">
            <w:pPr>
              <w:tabs>
                <w:tab w:val="center" w:pos="4536"/>
                <w:tab w:val="right" w:pos="9072"/>
              </w:tabs>
              <w:rPr>
                <w:rFonts w:ascii="Arial" w:hAnsi="Arial" w:cs="Arial"/>
                <w:b/>
                <w:sz w:val="20"/>
                <w:szCs w:val="20"/>
              </w:rPr>
            </w:pPr>
          </w:p>
        </w:tc>
        <w:tc>
          <w:tcPr>
            <w:tcW w:w="454" w:type="dxa"/>
            <w:vAlign w:val="center"/>
          </w:tcPr>
          <w:p w14:paraId="657D1DA0" w14:textId="77777777" w:rsidR="00BD186C" w:rsidRPr="003F4B39" w:rsidRDefault="00BD186C" w:rsidP="00221FEF">
            <w:pPr>
              <w:tabs>
                <w:tab w:val="center" w:pos="4536"/>
                <w:tab w:val="right" w:pos="9072"/>
              </w:tabs>
              <w:rPr>
                <w:rFonts w:ascii="Arial" w:hAnsi="Arial" w:cs="Arial"/>
                <w:b/>
                <w:sz w:val="20"/>
                <w:szCs w:val="20"/>
              </w:rPr>
            </w:pPr>
          </w:p>
        </w:tc>
        <w:tc>
          <w:tcPr>
            <w:tcW w:w="454" w:type="dxa"/>
            <w:vAlign w:val="center"/>
          </w:tcPr>
          <w:p w14:paraId="0BE66522" w14:textId="77777777" w:rsidR="00BD186C" w:rsidRPr="003F4B39" w:rsidRDefault="00BD186C" w:rsidP="00221FEF">
            <w:pPr>
              <w:tabs>
                <w:tab w:val="center" w:pos="4536"/>
                <w:tab w:val="right" w:pos="9072"/>
              </w:tabs>
              <w:rPr>
                <w:rFonts w:ascii="Arial" w:hAnsi="Arial" w:cs="Arial"/>
                <w:b/>
                <w:sz w:val="20"/>
                <w:szCs w:val="20"/>
              </w:rPr>
            </w:pPr>
          </w:p>
        </w:tc>
        <w:tc>
          <w:tcPr>
            <w:tcW w:w="454" w:type="dxa"/>
            <w:vAlign w:val="center"/>
          </w:tcPr>
          <w:p w14:paraId="20C2934F" w14:textId="77777777" w:rsidR="00BD186C" w:rsidRPr="003F4B39" w:rsidRDefault="00BD186C" w:rsidP="00221FEF">
            <w:pPr>
              <w:tabs>
                <w:tab w:val="center" w:pos="4536"/>
                <w:tab w:val="right" w:pos="9072"/>
              </w:tabs>
              <w:rPr>
                <w:rFonts w:ascii="Arial" w:hAnsi="Arial" w:cs="Arial"/>
                <w:b/>
                <w:sz w:val="20"/>
                <w:szCs w:val="20"/>
              </w:rPr>
            </w:pPr>
          </w:p>
        </w:tc>
        <w:tc>
          <w:tcPr>
            <w:tcW w:w="454" w:type="dxa"/>
            <w:vAlign w:val="center"/>
          </w:tcPr>
          <w:p w14:paraId="6399FBE3" w14:textId="77777777" w:rsidR="00BD186C" w:rsidRPr="003F4B39" w:rsidRDefault="00BD186C" w:rsidP="00221FEF">
            <w:pPr>
              <w:tabs>
                <w:tab w:val="center" w:pos="4536"/>
                <w:tab w:val="right" w:pos="9072"/>
              </w:tabs>
              <w:rPr>
                <w:rFonts w:ascii="Arial" w:hAnsi="Arial" w:cs="Arial"/>
                <w:b/>
                <w:sz w:val="20"/>
                <w:szCs w:val="20"/>
              </w:rPr>
            </w:pPr>
          </w:p>
        </w:tc>
        <w:tc>
          <w:tcPr>
            <w:tcW w:w="454" w:type="dxa"/>
            <w:vAlign w:val="center"/>
          </w:tcPr>
          <w:p w14:paraId="25612A87" w14:textId="77777777" w:rsidR="00BD186C" w:rsidRPr="003F4B39" w:rsidRDefault="00BD186C" w:rsidP="00221FEF">
            <w:pPr>
              <w:tabs>
                <w:tab w:val="center" w:pos="4536"/>
                <w:tab w:val="right" w:pos="9072"/>
              </w:tabs>
              <w:rPr>
                <w:rFonts w:ascii="Arial" w:hAnsi="Arial" w:cs="Arial"/>
                <w:b/>
                <w:sz w:val="20"/>
                <w:szCs w:val="20"/>
              </w:rPr>
            </w:pPr>
          </w:p>
        </w:tc>
        <w:tc>
          <w:tcPr>
            <w:tcW w:w="454" w:type="dxa"/>
          </w:tcPr>
          <w:p w14:paraId="1BA94893" w14:textId="77777777" w:rsidR="00BD186C" w:rsidRPr="003F4B39" w:rsidRDefault="00BD186C" w:rsidP="00221FEF">
            <w:pPr>
              <w:tabs>
                <w:tab w:val="center" w:pos="4536"/>
                <w:tab w:val="right" w:pos="9072"/>
              </w:tabs>
              <w:rPr>
                <w:rFonts w:ascii="Arial" w:hAnsi="Arial" w:cs="Arial"/>
                <w:b/>
                <w:sz w:val="20"/>
                <w:szCs w:val="20"/>
              </w:rPr>
            </w:pPr>
          </w:p>
        </w:tc>
        <w:tc>
          <w:tcPr>
            <w:tcW w:w="454" w:type="dxa"/>
            <w:vAlign w:val="center"/>
          </w:tcPr>
          <w:p w14:paraId="4851E679" w14:textId="77777777" w:rsidR="00BD186C" w:rsidRPr="003F4B39" w:rsidRDefault="00BD186C" w:rsidP="00221FEF">
            <w:pPr>
              <w:tabs>
                <w:tab w:val="center" w:pos="4536"/>
                <w:tab w:val="right" w:pos="9072"/>
              </w:tabs>
              <w:rPr>
                <w:rFonts w:ascii="Arial" w:hAnsi="Arial" w:cs="Arial"/>
                <w:b/>
                <w:sz w:val="20"/>
                <w:szCs w:val="20"/>
              </w:rPr>
            </w:pPr>
          </w:p>
        </w:tc>
      </w:tr>
    </w:tbl>
    <w:p w14:paraId="6AB2A749" w14:textId="77777777" w:rsidR="00BD186C" w:rsidRPr="003F4B39" w:rsidRDefault="00BD186C" w:rsidP="00BD186C">
      <w:pPr>
        <w:jc w:val="center"/>
        <w:rPr>
          <w:rFonts w:ascii="Arial" w:hAnsi="Arial" w:cs="Arial"/>
          <w:b/>
          <w:bCs/>
          <w:sz w:val="20"/>
          <w:szCs w:val="20"/>
        </w:rPr>
      </w:pPr>
    </w:p>
    <w:p w14:paraId="62C87BBA" w14:textId="77777777" w:rsidR="00BD186C" w:rsidRDefault="00BD186C" w:rsidP="00BD186C">
      <w:pPr>
        <w:suppressAutoHyphens w:val="0"/>
        <w:jc w:val="center"/>
        <w:rPr>
          <w:rFonts w:ascii="Arial" w:hAnsi="Arial" w:cs="Arial"/>
          <w:b/>
          <w:lang w:eastAsia="pl-PL"/>
        </w:rPr>
      </w:pPr>
    </w:p>
    <w:p w14:paraId="5CE2C6D0" w14:textId="61E60A6A" w:rsidR="00BD186C" w:rsidRDefault="00BD186C" w:rsidP="00AF375D">
      <w:pPr>
        <w:suppressAutoHyphens w:val="0"/>
        <w:jc w:val="center"/>
        <w:rPr>
          <w:rFonts w:ascii="Arial" w:hAnsi="Arial" w:cs="Arial"/>
          <w:b/>
          <w:lang w:eastAsia="pl-PL"/>
        </w:rPr>
      </w:pPr>
      <w:r w:rsidRPr="00B6592A">
        <w:rPr>
          <w:rFonts w:ascii="Arial" w:hAnsi="Arial" w:cs="Arial"/>
          <w:b/>
          <w:lang w:eastAsia="pl-PL"/>
        </w:rPr>
        <w:t>U M O W A</w:t>
      </w:r>
    </w:p>
    <w:p w14:paraId="512A5CFF" w14:textId="77777777" w:rsidR="00AF375D" w:rsidRPr="00AF375D" w:rsidRDefault="00AF375D" w:rsidP="00AF375D">
      <w:pPr>
        <w:suppressAutoHyphens w:val="0"/>
        <w:jc w:val="center"/>
        <w:rPr>
          <w:rFonts w:ascii="Arial" w:hAnsi="Arial" w:cs="Arial"/>
          <w:b/>
          <w:lang w:eastAsia="pl-PL"/>
        </w:rPr>
      </w:pPr>
    </w:p>
    <w:p w14:paraId="02F207A3" w14:textId="77777777" w:rsidR="00BD186C" w:rsidRPr="003F4B39" w:rsidRDefault="00BD186C" w:rsidP="00BD186C">
      <w:pPr>
        <w:jc w:val="both"/>
        <w:rPr>
          <w:rFonts w:ascii="Arial" w:hAnsi="Arial" w:cs="Arial"/>
          <w:noProof/>
          <w:sz w:val="20"/>
          <w:szCs w:val="20"/>
        </w:rPr>
      </w:pPr>
      <w:r w:rsidRPr="003F4B39">
        <w:rPr>
          <w:rFonts w:ascii="Arial" w:hAnsi="Arial" w:cs="Arial"/>
          <w:noProof/>
          <w:sz w:val="20"/>
          <w:szCs w:val="20"/>
        </w:rPr>
        <w:t>zawarta w dniu   ……………………….. r. w Piekarach Śląskich pomiędzy (dalej jako: „</w:t>
      </w:r>
      <w:r w:rsidRPr="003F4B39">
        <w:rPr>
          <w:rFonts w:ascii="Arial" w:hAnsi="Arial" w:cs="Arial"/>
          <w:b/>
          <w:noProof/>
          <w:sz w:val="20"/>
          <w:szCs w:val="20"/>
        </w:rPr>
        <w:t>Umowa</w:t>
      </w:r>
      <w:r w:rsidRPr="003F4B39">
        <w:rPr>
          <w:rFonts w:ascii="Arial" w:hAnsi="Arial" w:cs="Arial"/>
          <w:noProof/>
          <w:sz w:val="20"/>
          <w:szCs w:val="20"/>
        </w:rPr>
        <w:t xml:space="preserve">”): </w:t>
      </w:r>
    </w:p>
    <w:p w14:paraId="1A1BA52D" w14:textId="77777777" w:rsidR="00BD186C" w:rsidRPr="003F4B39" w:rsidRDefault="00BD186C" w:rsidP="00BD186C">
      <w:pPr>
        <w:jc w:val="both"/>
        <w:rPr>
          <w:rFonts w:ascii="Arial" w:hAnsi="Arial" w:cs="Arial"/>
          <w:noProof/>
          <w:sz w:val="20"/>
          <w:szCs w:val="20"/>
        </w:rPr>
      </w:pPr>
      <w:r w:rsidRPr="003F4B39">
        <w:rPr>
          <w:rFonts w:ascii="Arial" w:hAnsi="Arial" w:cs="Arial"/>
          <w:b/>
          <w:noProof/>
          <w:sz w:val="20"/>
          <w:szCs w:val="20"/>
        </w:rPr>
        <w:t xml:space="preserve">WĘGLOKOKS KRAJ </w:t>
      </w:r>
      <w:r w:rsidRPr="00492C03">
        <w:rPr>
          <w:rFonts w:ascii="Arial" w:hAnsi="Arial" w:cs="Arial"/>
          <w:b/>
          <w:noProof/>
          <w:sz w:val="20"/>
          <w:szCs w:val="20"/>
        </w:rPr>
        <w:t>S.A.</w:t>
      </w:r>
      <w:r>
        <w:rPr>
          <w:rFonts w:ascii="Arial" w:hAnsi="Arial" w:cs="Arial"/>
          <w:b/>
          <w:noProof/>
          <w:sz w:val="20"/>
          <w:szCs w:val="20"/>
        </w:rPr>
        <w:t xml:space="preserve"> , </w:t>
      </w:r>
      <w:r w:rsidRPr="003F4B39">
        <w:rPr>
          <w:rFonts w:ascii="Arial" w:hAnsi="Arial" w:cs="Arial"/>
          <w:noProof/>
          <w:sz w:val="20"/>
          <w:szCs w:val="20"/>
        </w:rPr>
        <w:t xml:space="preserve">41-940 Piekary Śląskie,  ul. Gen. Jerzego Ziętka,  zarejestrowaną w Sądzie Rejonowym w Gliwicach, X Wydział Gospodarczy i wpisaną do Krajowego Rejestru Sądowego – Rejestru Przedsiębiorstw pod nr KRS </w:t>
      </w:r>
      <w:r w:rsidRPr="00EF2BD4">
        <w:rPr>
          <w:rFonts w:ascii="Arial" w:hAnsi="Arial" w:cs="Arial"/>
          <w:noProof/>
          <w:sz w:val="20"/>
          <w:szCs w:val="20"/>
        </w:rPr>
        <w:t>0000955885</w:t>
      </w:r>
      <w:r w:rsidRPr="003F4B39">
        <w:rPr>
          <w:rFonts w:ascii="Arial" w:hAnsi="Arial" w:cs="Arial"/>
          <w:noProof/>
          <w:sz w:val="20"/>
          <w:szCs w:val="20"/>
        </w:rPr>
        <w:t>, NIP 653-000-48-65, REGON 270034633,</w:t>
      </w:r>
      <w:r>
        <w:rPr>
          <w:rFonts w:ascii="Arial" w:hAnsi="Arial" w:cs="Arial"/>
          <w:noProof/>
          <w:sz w:val="20"/>
          <w:szCs w:val="20"/>
        </w:rPr>
        <w:t xml:space="preserve"> </w:t>
      </w:r>
      <w:r w:rsidRPr="003F4B39">
        <w:rPr>
          <w:rFonts w:ascii="Arial" w:hAnsi="Arial" w:cs="Arial"/>
          <w:noProof/>
          <w:sz w:val="20"/>
          <w:szCs w:val="20"/>
        </w:rPr>
        <w:t xml:space="preserve">BDO 000012274, wysokość kapitału zakładowego: 173.321.000,00 </w:t>
      </w:r>
      <w:r w:rsidRPr="00ED5BAC">
        <w:rPr>
          <w:rFonts w:ascii="Arial" w:hAnsi="Arial" w:cs="Arial"/>
          <w:noProof/>
          <w:sz w:val="20"/>
          <w:szCs w:val="20"/>
        </w:rPr>
        <w:t>PLN opłacony w całości</w:t>
      </w:r>
      <w:r w:rsidRPr="003F4B39">
        <w:rPr>
          <w:rFonts w:ascii="Arial" w:hAnsi="Arial" w:cs="Arial"/>
          <w:noProof/>
          <w:sz w:val="20"/>
          <w:szCs w:val="20"/>
        </w:rPr>
        <w:t xml:space="preserve">, </w:t>
      </w:r>
      <w:r w:rsidRPr="003F4B39">
        <w:rPr>
          <w:rFonts w:ascii="Arial" w:hAnsi="Arial" w:cs="Arial"/>
          <w:b/>
          <w:bCs/>
          <w:noProof/>
          <w:sz w:val="20"/>
          <w:szCs w:val="20"/>
        </w:rPr>
        <w:t xml:space="preserve">zwaną w treści umowy Zamawiającym, w imieniu  i na rzecz, którego działają: </w:t>
      </w:r>
    </w:p>
    <w:p w14:paraId="319C623A" w14:textId="77777777" w:rsidR="00BD186C" w:rsidRPr="003F4B39" w:rsidRDefault="00BD186C" w:rsidP="00BD186C">
      <w:pPr>
        <w:rPr>
          <w:rFonts w:ascii="Arial" w:hAnsi="Arial" w:cs="Arial"/>
          <w:noProof/>
          <w:sz w:val="20"/>
          <w:szCs w:val="20"/>
        </w:rPr>
      </w:pPr>
    </w:p>
    <w:p w14:paraId="5771225C" w14:textId="77777777" w:rsidR="00BD186C" w:rsidRPr="003F4B39" w:rsidRDefault="00BD186C" w:rsidP="009465C7">
      <w:pPr>
        <w:numPr>
          <w:ilvl w:val="0"/>
          <w:numId w:val="76"/>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2A4014B7" w14:textId="77777777" w:rsidR="00BD186C" w:rsidRPr="003F4B39" w:rsidRDefault="00BD186C" w:rsidP="009465C7">
      <w:pPr>
        <w:numPr>
          <w:ilvl w:val="0"/>
          <w:numId w:val="76"/>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77677C88" w14:textId="77777777" w:rsidR="00BD186C" w:rsidRPr="003F4B39" w:rsidRDefault="00BD186C" w:rsidP="00BD186C">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a</w:t>
      </w:r>
    </w:p>
    <w:p w14:paraId="58215541" w14:textId="77777777" w:rsidR="00BD186C" w:rsidRPr="003F4B39" w:rsidRDefault="00BD186C" w:rsidP="00BD186C">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11D09587" w14:textId="77777777" w:rsidR="00BD186C" w:rsidRPr="003F4B39" w:rsidRDefault="00BD186C" w:rsidP="00BD186C">
      <w:pPr>
        <w:tabs>
          <w:tab w:val="left" w:pos="6804"/>
        </w:tabs>
        <w:jc w:val="both"/>
        <w:rPr>
          <w:rFonts w:ascii="Arial" w:hAnsi="Arial" w:cs="Arial"/>
          <w:sz w:val="20"/>
          <w:szCs w:val="20"/>
        </w:rPr>
      </w:pPr>
      <w:r w:rsidRPr="003F4B39">
        <w:rPr>
          <w:rFonts w:ascii="Arial" w:hAnsi="Arial" w:cs="Arial"/>
          <w:b/>
          <w:sz w:val="20"/>
          <w:szCs w:val="20"/>
        </w:rPr>
        <w:t xml:space="preserve">…………………………………………………………………………………………………………………..………, </w:t>
      </w:r>
      <w:r w:rsidRPr="003F4B39">
        <w:rPr>
          <w:rFonts w:ascii="Arial" w:hAnsi="Arial" w:cs="Arial"/>
          <w:sz w:val="20"/>
          <w:szCs w:val="20"/>
        </w:rPr>
        <w:t xml:space="preserve">zarejestrowaną  w ………… pod numerem KRS ………….., będącą podatnikiem VAT i posiadającą numer identyfikacyjny  NIP …….……, REGON ……….… wysokość kapitału zakładowego:……………… zł, </w:t>
      </w:r>
      <w:r w:rsidRPr="003F4B39">
        <w:rPr>
          <w:rFonts w:ascii="Arial" w:hAnsi="Arial" w:cs="Arial"/>
          <w:b/>
          <w:sz w:val="20"/>
          <w:szCs w:val="20"/>
        </w:rPr>
        <w:t>zwaną w treści umowy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0A0519A3" w14:textId="77777777" w:rsidR="00BD186C" w:rsidRPr="003F4B39" w:rsidRDefault="00BD186C" w:rsidP="00BD186C">
      <w:pPr>
        <w:tabs>
          <w:tab w:val="left" w:pos="6804"/>
        </w:tabs>
        <w:rPr>
          <w:rFonts w:ascii="Arial" w:hAnsi="Arial" w:cs="Arial"/>
          <w:sz w:val="20"/>
          <w:szCs w:val="20"/>
        </w:rPr>
      </w:pPr>
    </w:p>
    <w:p w14:paraId="00B54189" w14:textId="77777777" w:rsidR="00BD186C" w:rsidRPr="003F4B39" w:rsidRDefault="00BD186C" w:rsidP="009465C7">
      <w:pPr>
        <w:numPr>
          <w:ilvl w:val="0"/>
          <w:numId w:val="77"/>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449FC48A" w14:textId="77777777" w:rsidR="00BD186C" w:rsidRPr="003F4B39" w:rsidRDefault="00BD186C" w:rsidP="009465C7">
      <w:pPr>
        <w:numPr>
          <w:ilvl w:val="0"/>
          <w:numId w:val="77"/>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p>
    <w:p w14:paraId="718D3DD2" w14:textId="77777777" w:rsidR="00BD186C" w:rsidRPr="002F73CF" w:rsidRDefault="00BD186C" w:rsidP="00A73243">
      <w:pPr>
        <w:tabs>
          <w:tab w:val="left" w:pos="851"/>
        </w:tabs>
        <w:jc w:val="center"/>
        <w:rPr>
          <w:rFonts w:ascii="Arial" w:hAnsi="Arial" w:cs="Arial"/>
          <w:b/>
          <w:sz w:val="20"/>
          <w:szCs w:val="20"/>
        </w:rPr>
      </w:pPr>
    </w:p>
    <w:p w14:paraId="241DC923" w14:textId="4817A4F5" w:rsidR="00DF2588" w:rsidRDefault="00B1539A" w:rsidP="00DE6814">
      <w:pPr>
        <w:pStyle w:val="Nagwek"/>
        <w:jc w:val="center"/>
        <w:rPr>
          <w:rFonts w:ascii="Arial" w:hAnsi="Arial" w:cs="Arial"/>
          <w:b/>
        </w:rPr>
      </w:pPr>
      <w:r w:rsidRPr="00A76092">
        <w:rPr>
          <w:rFonts w:ascii="Arial" w:hAnsi="Arial" w:cs="Arial"/>
          <w:b/>
        </w:rPr>
        <w:t>§ 1</w:t>
      </w:r>
      <w:r w:rsidR="00DE6814">
        <w:rPr>
          <w:rFonts w:ascii="Arial" w:hAnsi="Arial" w:cs="Arial"/>
          <w:b/>
        </w:rPr>
        <w:t xml:space="preserve"> </w:t>
      </w:r>
    </w:p>
    <w:p w14:paraId="25BA0F9E"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6DF5FA4F"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1090A7B5" w14:textId="5E15C47E" w:rsidR="00B1539A" w:rsidRPr="004453A2" w:rsidRDefault="00B1539A" w:rsidP="00080551">
      <w:pPr>
        <w:pStyle w:val="Akapitzlist"/>
        <w:numPr>
          <w:ilvl w:val="0"/>
          <w:numId w:val="81"/>
        </w:numPr>
        <w:tabs>
          <w:tab w:val="right" w:leader="dot" w:pos="9072"/>
          <w:tab w:val="right" w:leader="dot" w:pos="9968"/>
        </w:tabs>
        <w:spacing w:after="120"/>
        <w:ind w:left="284" w:right="-74" w:hanging="284"/>
        <w:jc w:val="both"/>
        <w:rPr>
          <w:rFonts w:ascii="Arial" w:hAnsi="Arial" w:cs="Arial"/>
          <w:sz w:val="20"/>
          <w:szCs w:val="20"/>
        </w:rPr>
      </w:pPr>
      <w:r w:rsidRPr="004453A2">
        <w:rPr>
          <w:rFonts w:ascii="Arial" w:hAnsi="Arial" w:cs="Arial"/>
          <w:sz w:val="20"/>
          <w:szCs w:val="20"/>
        </w:rPr>
        <w:t xml:space="preserve">Protokół końcowy z przeprowadzonego postępowania zatwierdzający wyniki postępowania o udzielenie zamówienia, przeprowadzonego w trybie </w:t>
      </w:r>
      <w:r w:rsidR="00FD723A" w:rsidRPr="004453A2">
        <w:rPr>
          <w:rFonts w:ascii="Arial" w:hAnsi="Arial" w:cs="Arial"/>
          <w:sz w:val="20"/>
          <w:szCs w:val="20"/>
        </w:rPr>
        <w:t>konkursu ofert</w:t>
      </w:r>
      <w:r w:rsidR="00BB3C58" w:rsidRPr="004453A2">
        <w:rPr>
          <w:rFonts w:ascii="Arial" w:hAnsi="Arial" w:cs="Arial"/>
          <w:bCs/>
          <w:i/>
          <w:sz w:val="20"/>
          <w:szCs w:val="20"/>
        </w:rPr>
        <w:t>,</w:t>
      </w:r>
      <w:r w:rsidR="00BB3C58" w:rsidRPr="004453A2">
        <w:rPr>
          <w:rFonts w:ascii="Arial" w:hAnsi="Arial" w:cs="Arial"/>
          <w:bCs/>
          <w:sz w:val="20"/>
          <w:szCs w:val="20"/>
        </w:rPr>
        <w:t xml:space="preserve"> </w:t>
      </w:r>
      <w:r w:rsidRPr="004453A2">
        <w:rPr>
          <w:rFonts w:ascii="Arial" w:hAnsi="Arial" w:cs="Arial"/>
          <w:sz w:val="20"/>
          <w:szCs w:val="20"/>
        </w:rPr>
        <w:t>pn</w:t>
      </w:r>
      <w:r w:rsidR="00A76092" w:rsidRPr="004453A2">
        <w:rPr>
          <w:rFonts w:ascii="Arial" w:hAnsi="Arial" w:cs="Arial"/>
          <w:sz w:val="20"/>
          <w:szCs w:val="20"/>
        </w:rPr>
        <w:t>.</w:t>
      </w:r>
      <w:r w:rsidR="009B5566" w:rsidRPr="004453A2">
        <w:rPr>
          <w:rFonts w:ascii="Arial" w:hAnsi="Arial" w:cs="Arial"/>
          <w:sz w:val="20"/>
          <w:szCs w:val="20"/>
        </w:rPr>
        <w:t>:</w:t>
      </w:r>
      <w:r w:rsidR="009252D4" w:rsidRPr="004453A2">
        <w:rPr>
          <w:rFonts w:ascii="Arial" w:hAnsi="Arial" w:cs="Arial"/>
          <w:b/>
          <w:iCs/>
          <w:sz w:val="20"/>
          <w:szCs w:val="20"/>
        </w:rPr>
        <w:t xml:space="preserve"> </w:t>
      </w:r>
      <w:r w:rsidR="00080551" w:rsidRPr="00080551">
        <w:rPr>
          <w:rFonts w:ascii="Arial" w:hAnsi="Arial" w:cs="Arial"/>
          <w:b/>
          <w:bCs/>
          <w:iCs/>
          <w:sz w:val="20"/>
          <w:szCs w:val="20"/>
        </w:rPr>
        <w:t>Wykonanie robót remontowych w  budynku administracyjnym dla WĘGLOKOKS KRAJ S.A.</w:t>
      </w:r>
      <w:r w:rsidR="00614E36" w:rsidRPr="004453A2">
        <w:rPr>
          <w:rFonts w:ascii="Arial" w:hAnsi="Arial" w:cs="Arial"/>
          <w:b/>
          <w:iCs/>
          <w:sz w:val="20"/>
          <w:szCs w:val="20"/>
        </w:rPr>
        <w:t xml:space="preserve">- </w:t>
      </w:r>
      <w:r w:rsidRPr="004453A2">
        <w:rPr>
          <w:rFonts w:ascii="Arial" w:hAnsi="Arial" w:cs="Arial"/>
          <w:b/>
          <w:sz w:val="20"/>
          <w:szCs w:val="20"/>
        </w:rPr>
        <w:t>nr sprawy PRZZ/</w:t>
      </w:r>
      <w:r w:rsidR="00345977" w:rsidRPr="004453A2">
        <w:rPr>
          <w:rFonts w:ascii="Arial" w:hAnsi="Arial" w:cs="Arial"/>
          <w:b/>
          <w:sz w:val="20"/>
          <w:szCs w:val="20"/>
        </w:rPr>
        <w:t>3</w:t>
      </w:r>
      <w:r w:rsidR="00F96E45">
        <w:rPr>
          <w:rFonts w:ascii="Arial" w:hAnsi="Arial" w:cs="Arial"/>
          <w:b/>
          <w:sz w:val="20"/>
          <w:szCs w:val="20"/>
        </w:rPr>
        <w:t>484</w:t>
      </w:r>
    </w:p>
    <w:p w14:paraId="187E79BD" w14:textId="5FB299B2" w:rsidR="00B1539A" w:rsidRPr="004453A2" w:rsidRDefault="00B1539A" w:rsidP="009465C7">
      <w:pPr>
        <w:pStyle w:val="Akapitzlist"/>
        <w:numPr>
          <w:ilvl w:val="0"/>
          <w:numId w:val="81"/>
        </w:numPr>
        <w:ind w:left="284" w:hanging="284"/>
        <w:jc w:val="both"/>
        <w:rPr>
          <w:rFonts w:ascii="Arial" w:hAnsi="Arial" w:cs="Arial"/>
          <w:b/>
          <w:sz w:val="22"/>
          <w:szCs w:val="22"/>
        </w:rPr>
      </w:pPr>
      <w:r w:rsidRPr="004453A2">
        <w:rPr>
          <w:rFonts w:ascii="Arial" w:hAnsi="Arial" w:cs="Arial"/>
          <w:sz w:val="20"/>
          <w:szCs w:val="20"/>
        </w:rPr>
        <w:t>Specyfikacja Warunków Zamówienia.</w:t>
      </w:r>
    </w:p>
    <w:p w14:paraId="4710F6DD" w14:textId="1B7FC2BB" w:rsidR="00B1539A" w:rsidRPr="00AF375D" w:rsidRDefault="00B1539A" w:rsidP="009465C7">
      <w:pPr>
        <w:pStyle w:val="Akapitzlist"/>
        <w:numPr>
          <w:ilvl w:val="0"/>
          <w:numId w:val="81"/>
        </w:numPr>
        <w:ind w:left="284" w:hanging="284"/>
        <w:jc w:val="both"/>
        <w:rPr>
          <w:rFonts w:ascii="Arial" w:hAnsi="Arial" w:cs="Arial"/>
          <w:b/>
          <w:sz w:val="22"/>
          <w:szCs w:val="22"/>
        </w:rPr>
      </w:pPr>
      <w:r w:rsidRPr="004453A2">
        <w:rPr>
          <w:rFonts w:ascii="Arial" w:hAnsi="Arial" w:cs="Arial"/>
          <w:sz w:val="20"/>
          <w:szCs w:val="20"/>
        </w:rPr>
        <w:t>Oferta złożona przez Wykonawcę.</w:t>
      </w:r>
    </w:p>
    <w:p w14:paraId="613E9054" w14:textId="77777777" w:rsidR="00AF375D" w:rsidRPr="004453A2" w:rsidRDefault="00AF375D" w:rsidP="00AF375D">
      <w:pPr>
        <w:pStyle w:val="Akapitzlist"/>
        <w:ind w:left="284"/>
        <w:jc w:val="both"/>
        <w:rPr>
          <w:rFonts w:ascii="Arial" w:hAnsi="Arial" w:cs="Arial"/>
          <w:b/>
          <w:sz w:val="22"/>
          <w:szCs w:val="22"/>
        </w:rPr>
      </w:pPr>
    </w:p>
    <w:p w14:paraId="70DB66C1" w14:textId="77777777" w:rsidR="00445435"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r w:rsidR="00DE6814">
        <w:rPr>
          <w:rFonts w:ascii="Arial" w:hAnsi="Arial" w:cs="Arial"/>
          <w:b/>
          <w:bCs/>
          <w:sz w:val="20"/>
          <w:szCs w:val="20"/>
        </w:rPr>
        <w:t xml:space="preserve"> </w:t>
      </w:r>
    </w:p>
    <w:p w14:paraId="2C01FE97"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784CD790" w14:textId="341A49A6" w:rsidR="00065A00" w:rsidRPr="00FF4155" w:rsidRDefault="00B1539A" w:rsidP="00080551">
      <w:pPr>
        <w:pStyle w:val="Akapitzlist"/>
        <w:numPr>
          <w:ilvl w:val="0"/>
          <w:numId w:val="27"/>
        </w:numPr>
        <w:ind w:right="-76"/>
        <w:jc w:val="both"/>
        <w:rPr>
          <w:rFonts w:ascii="Arial" w:hAnsi="Arial" w:cs="Arial"/>
          <w:iCs/>
          <w:sz w:val="20"/>
          <w:szCs w:val="20"/>
        </w:rPr>
      </w:pPr>
      <w:r w:rsidRPr="00FF4155">
        <w:rPr>
          <w:rFonts w:ascii="Arial" w:hAnsi="Arial" w:cs="Arial"/>
          <w:sz w:val="20"/>
          <w:szCs w:val="20"/>
        </w:rPr>
        <w:t xml:space="preserve">Przedmiotem Umowy jest </w:t>
      </w:r>
      <w:r w:rsidR="00080551" w:rsidRPr="00080551">
        <w:rPr>
          <w:rFonts w:ascii="Arial" w:hAnsi="Arial" w:cs="Arial"/>
          <w:b/>
          <w:iCs/>
          <w:sz w:val="20"/>
          <w:szCs w:val="20"/>
        </w:rPr>
        <w:t>Wykonanie robót remontowych w  budynku administracyjnym dla WĘGLOKOKS KRAJ S.A</w:t>
      </w:r>
      <w:r w:rsidR="00080551" w:rsidRPr="00080551">
        <w:rPr>
          <w:rFonts w:ascii="Arial" w:hAnsi="Arial" w:cs="Arial"/>
          <w:iCs/>
          <w:sz w:val="20"/>
          <w:szCs w:val="20"/>
        </w:rPr>
        <w:t>.</w:t>
      </w:r>
      <w:r w:rsidR="00080551">
        <w:rPr>
          <w:rFonts w:ascii="Arial" w:hAnsi="Arial" w:cs="Arial"/>
          <w:iCs/>
          <w:sz w:val="20"/>
          <w:szCs w:val="20"/>
        </w:rPr>
        <w:t xml:space="preserve"> </w:t>
      </w:r>
      <w:r w:rsidRPr="00FF4155">
        <w:rPr>
          <w:rFonts w:ascii="Arial" w:hAnsi="Arial" w:cs="Arial"/>
          <w:sz w:val="20"/>
          <w:szCs w:val="20"/>
        </w:rPr>
        <w:t>na warunkach określonych w niniejszej Umowie.</w:t>
      </w:r>
    </w:p>
    <w:p w14:paraId="3E4C773D" w14:textId="5DFDC395" w:rsidR="00130CB8" w:rsidRPr="00445435" w:rsidRDefault="00130CB8" w:rsidP="009465C7">
      <w:pPr>
        <w:pStyle w:val="Akapitzlist"/>
        <w:numPr>
          <w:ilvl w:val="0"/>
          <w:numId w:val="27"/>
        </w:numPr>
        <w:tabs>
          <w:tab w:val="right" w:leader="dot" w:pos="9072"/>
          <w:tab w:val="right" w:leader="dot" w:pos="9968"/>
        </w:tabs>
        <w:ind w:right="-76" w:hanging="295"/>
        <w:jc w:val="both"/>
        <w:rPr>
          <w:rFonts w:ascii="Arial" w:hAnsi="Arial" w:cs="Arial"/>
          <w:iCs/>
          <w:sz w:val="20"/>
          <w:szCs w:val="20"/>
        </w:rPr>
      </w:pPr>
      <w:r w:rsidRPr="00FF4155">
        <w:rPr>
          <w:rFonts w:ascii="Arial" w:hAnsi="Arial" w:cs="Arial"/>
          <w:sz w:val="20"/>
          <w:szCs w:val="20"/>
        </w:rPr>
        <w:t xml:space="preserve">Wykonawca oświadcza, że </w:t>
      </w:r>
      <w:r w:rsidR="00877ED2" w:rsidRPr="00FF4155">
        <w:rPr>
          <w:rFonts w:ascii="Arial" w:hAnsi="Arial" w:cs="Arial"/>
          <w:sz w:val="20"/>
          <w:szCs w:val="20"/>
        </w:rPr>
        <w:t>przedmiot umowy</w:t>
      </w:r>
      <w:r w:rsidR="00D73A66" w:rsidRPr="00FF4155">
        <w:rPr>
          <w:rFonts w:ascii="Arial" w:hAnsi="Arial" w:cs="Arial"/>
          <w:sz w:val="20"/>
          <w:szCs w:val="20"/>
        </w:rPr>
        <w:t xml:space="preserve"> </w:t>
      </w:r>
      <w:r w:rsidRPr="00FF4155">
        <w:rPr>
          <w:rFonts w:ascii="Arial" w:hAnsi="Arial" w:cs="Arial"/>
          <w:sz w:val="20"/>
          <w:szCs w:val="20"/>
        </w:rPr>
        <w:t>odpowiada wszystkim wymaganiom</w:t>
      </w:r>
      <w:r w:rsidRPr="001E40A0">
        <w:rPr>
          <w:rFonts w:ascii="Arial" w:hAnsi="Arial" w:cs="Arial"/>
          <w:sz w:val="20"/>
          <w:szCs w:val="20"/>
        </w:rPr>
        <w:t xml:space="preserve"> Załącznika nr 1</w:t>
      </w:r>
      <w:r w:rsidR="00C91F14">
        <w:rPr>
          <w:rFonts w:ascii="Arial" w:hAnsi="Arial" w:cs="Arial"/>
          <w:sz w:val="20"/>
          <w:szCs w:val="20"/>
        </w:rPr>
        <w:t xml:space="preserve"> </w:t>
      </w:r>
      <w:r w:rsidR="00F96E45">
        <w:rPr>
          <w:rFonts w:ascii="Arial" w:hAnsi="Arial" w:cs="Arial"/>
          <w:sz w:val="20"/>
          <w:szCs w:val="20"/>
        </w:rPr>
        <w:t>do S</w:t>
      </w:r>
      <w:r w:rsidR="005102C7" w:rsidRPr="001E40A0">
        <w:rPr>
          <w:rFonts w:ascii="Arial" w:hAnsi="Arial" w:cs="Arial"/>
          <w:sz w:val="20"/>
          <w:szCs w:val="20"/>
        </w:rPr>
        <w:t>WZ</w:t>
      </w:r>
      <w:r w:rsidRPr="001E40A0">
        <w:rPr>
          <w:rFonts w:ascii="Arial" w:hAnsi="Arial" w:cs="Arial"/>
          <w:sz w:val="20"/>
          <w:szCs w:val="20"/>
        </w:rPr>
        <w:t>.</w:t>
      </w:r>
    </w:p>
    <w:p w14:paraId="168742BE" w14:textId="019191C7" w:rsidR="00445435" w:rsidRPr="009252D4" w:rsidRDefault="00445435" w:rsidP="009465C7">
      <w:pPr>
        <w:pStyle w:val="Akapitzlist"/>
        <w:numPr>
          <w:ilvl w:val="0"/>
          <w:numId w:val="27"/>
        </w:numPr>
        <w:tabs>
          <w:tab w:val="right" w:leader="dot" w:pos="9072"/>
          <w:tab w:val="right" w:leader="dot" w:pos="9968"/>
        </w:tabs>
        <w:ind w:right="-76" w:hanging="295"/>
        <w:jc w:val="both"/>
        <w:rPr>
          <w:rFonts w:ascii="Arial" w:hAnsi="Arial" w:cs="Arial"/>
          <w:iCs/>
          <w:sz w:val="20"/>
          <w:szCs w:val="20"/>
        </w:rPr>
      </w:pPr>
      <w:r w:rsidRPr="00445435">
        <w:rPr>
          <w:rFonts w:ascii="Arial" w:hAnsi="Arial" w:cs="Arial"/>
          <w:sz w:val="20"/>
          <w:szCs w:val="20"/>
        </w:rPr>
        <w:t xml:space="preserve">Zakres świadczenia wynikający z niniejszej </w:t>
      </w:r>
      <w:r>
        <w:rPr>
          <w:rFonts w:ascii="Arial" w:hAnsi="Arial" w:cs="Arial"/>
          <w:sz w:val="20"/>
          <w:szCs w:val="20"/>
        </w:rPr>
        <w:t>U</w:t>
      </w:r>
      <w:r w:rsidRPr="00445435">
        <w:rPr>
          <w:rFonts w:ascii="Arial" w:hAnsi="Arial" w:cs="Arial"/>
          <w:sz w:val="20"/>
          <w:szCs w:val="20"/>
        </w:rPr>
        <w:t>mowy jest tożsamy ze zobowiązaniem zawartym</w:t>
      </w:r>
      <w:r w:rsidR="00C91F14">
        <w:rPr>
          <w:rFonts w:ascii="Arial" w:hAnsi="Arial" w:cs="Arial"/>
          <w:sz w:val="20"/>
          <w:szCs w:val="20"/>
        </w:rPr>
        <w:t xml:space="preserve"> </w:t>
      </w:r>
      <w:r w:rsidRPr="00445435">
        <w:rPr>
          <w:rFonts w:ascii="Arial" w:hAnsi="Arial" w:cs="Arial"/>
          <w:sz w:val="20"/>
          <w:szCs w:val="20"/>
        </w:rPr>
        <w:t>w ofercie Wykonawcy.</w:t>
      </w:r>
    </w:p>
    <w:p w14:paraId="581FF38B" w14:textId="4DAA9D89" w:rsidR="009252D4" w:rsidRPr="009252D4" w:rsidRDefault="00534FCB" w:rsidP="009465C7">
      <w:pPr>
        <w:pStyle w:val="Akapitzlist"/>
        <w:numPr>
          <w:ilvl w:val="0"/>
          <w:numId w:val="27"/>
        </w:numPr>
        <w:tabs>
          <w:tab w:val="right" w:leader="dot" w:pos="9072"/>
          <w:tab w:val="right" w:leader="dot" w:pos="9968"/>
        </w:tabs>
        <w:ind w:right="-76" w:hanging="295"/>
        <w:jc w:val="both"/>
        <w:rPr>
          <w:rFonts w:ascii="Arial" w:hAnsi="Arial" w:cs="Arial"/>
          <w:iCs/>
          <w:sz w:val="20"/>
          <w:szCs w:val="20"/>
        </w:rPr>
      </w:pPr>
      <w:r w:rsidRPr="00534FCB">
        <w:rPr>
          <w:rFonts w:ascii="Arial" w:hAnsi="Arial" w:cs="Arial"/>
          <w:sz w:val="20"/>
          <w:szCs w:val="20"/>
        </w:rPr>
        <w:t xml:space="preserve">Wykonawca oświadcza, </w:t>
      </w:r>
      <w:r w:rsidR="009252D4" w:rsidRPr="009252D4">
        <w:rPr>
          <w:rFonts w:ascii="Arial" w:hAnsi="Arial" w:cs="Arial"/>
          <w:sz w:val="20"/>
          <w:szCs w:val="20"/>
        </w:rPr>
        <w:t xml:space="preserve">że do wykonania przedmiotu Umowy posiada niezbędne uprawnienia, wiedzę </w:t>
      </w:r>
      <w:r w:rsidR="009252D4" w:rsidRPr="009252D4">
        <w:rPr>
          <w:rFonts w:ascii="Arial" w:hAnsi="Arial" w:cs="Arial"/>
          <w:sz w:val="20"/>
          <w:szCs w:val="20"/>
        </w:rPr>
        <w:br/>
        <w:t xml:space="preserve">i doświadczenie oraz dysponuje potencjałem technicznym i osobami zdolnymi do wykonania Umowy, </w:t>
      </w:r>
      <w:r w:rsidR="009252D4" w:rsidRPr="009252D4">
        <w:rPr>
          <w:rFonts w:ascii="Arial" w:hAnsi="Arial" w:cs="Arial"/>
          <w:sz w:val="20"/>
          <w:szCs w:val="20"/>
        </w:rPr>
        <w:br/>
        <w:t>a także znajduje się w sytuacji ekonomicznej i finansowej zapewniającej wykonanie Umowy</w:t>
      </w:r>
      <w:r w:rsidR="00E6713B">
        <w:rPr>
          <w:rFonts w:ascii="Arial" w:hAnsi="Arial" w:cs="Arial"/>
          <w:sz w:val="20"/>
          <w:szCs w:val="20"/>
        </w:rPr>
        <w:t>.</w:t>
      </w:r>
    </w:p>
    <w:p w14:paraId="770E5F33" w14:textId="2DA6154B" w:rsidR="009252D4" w:rsidRPr="009252D4" w:rsidRDefault="00B1539A" w:rsidP="009465C7">
      <w:pPr>
        <w:pStyle w:val="Akapitzlist"/>
        <w:numPr>
          <w:ilvl w:val="0"/>
          <w:numId w:val="27"/>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przedmiot </w:t>
      </w:r>
      <w:r w:rsidR="00A55FC9" w:rsidRPr="001E40A0">
        <w:rPr>
          <w:rFonts w:ascii="Arial" w:hAnsi="Arial" w:cs="Arial"/>
          <w:sz w:val="20"/>
          <w:szCs w:val="20"/>
        </w:rPr>
        <w:t>Umowy</w:t>
      </w:r>
      <w:r w:rsidRPr="001E40A0">
        <w:rPr>
          <w:rFonts w:ascii="Arial" w:hAnsi="Arial" w:cs="Arial"/>
          <w:sz w:val="20"/>
          <w:szCs w:val="20"/>
        </w:rPr>
        <w:t xml:space="preserve"> jest wolny od wad prawnych i</w:t>
      </w:r>
      <w:r w:rsidR="00A76092" w:rsidRPr="001E40A0">
        <w:rPr>
          <w:rFonts w:ascii="Arial" w:hAnsi="Arial" w:cs="Arial"/>
          <w:sz w:val="20"/>
          <w:szCs w:val="20"/>
        </w:rPr>
        <w:t xml:space="preserve"> nie narusza praw osób trzecich. </w:t>
      </w:r>
    </w:p>
    <w:p w14:paraId="466FBFA3" w14:textId="0780C47B" w:rsidR="000652D9" w:rsidRPr="0006209D" w:rsidRDefault="00B1539A" w:rsidP="009465C7">
      <w:pPr>
        <w:pStyle w:val="Akapitzlist"/>
        <w:numPr>
          <w:ilvl w:val="0"/>
          <w:numId w:val="27"/>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1E40A0">
        <w:rPr>
          <w:rFonts w:ascii="Arial" w:hAnsi="Arial" w:cs="Arial"/>
          <w:sz w:val="20"/>
          <w:szCs w:val="20"/>
        </w:rPr>
        <w:t>Umowy</w:t>
      </w:r>
      <w:r w:rsidRPr="001E40A0">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299059D0" w14:textId="77777777" w:rsidR="00C91F14" w:rsidRPr="00A20D31" w:rsidRDefault="00C91F14" w:rsidP="00A20D31">
      <w:pPr>
        <w:pStyle w:val="Akapitzlist"/>
        <w:tabs>
          <w:tab w:val="right" w:leader="dot" w:pos="9072"/>
          <w:tab w:val="right" w:leader="dot" w:pos="9968"/>
        </w:tabs>
        <w:ind w:left="295" w:right="-76"/>
        <w:jc w:val="both"/>
        <w:rPr>
          <w:rFonts w:ascii="Arial" w:hAnsi="Arial" w:cs="Arial"/>
          <w:iCs/>
          <w:sz w:val="20"/>
          <w:szCs w:val="20"/>
        </w:rPr>
      </w:pPr>
    </w:p>
    <w:p w14:paraId="131A12F6" w14:textId="48922488" w:rsidR="00FB16CE" w:rsidRDefault="00B1539A" w:rsidP="002940B9">
      <w:pPr>
        <w:keepNext/>
        <w:jc w:val="center"/>
        <w:outlineLvl w:val="0"/>
        <w:rPr>
          <w:rFonts w:ascii="Arial" w:hAnsi="Arial" w:cs="Arial"/>
          <w:b/>
          <w:sz w:val="20"/>
          <w:szCs w:val="20"/>
        </w:rPr>
      </w:pPr>
      <w:r w:rsidRPr="00225842">
        <w:rPr>
          <w:rFonts w:ascii="Arial" w:hAnsi="Arial" w:cs="Arial"/>
          <w:b/>
          <w:sz w:val="20"/>
          <w:szCs w:val="20"/>
        </w:rPr>
        <w:lastRenderedPageBreak/>
        <w:t>§ 3</w:t>
      </w:r>
      <w:r w:rsidR="00DE6814">
        <w:rPr>
          <w:rFonts w:ascii="Arial" w:hAnsi="Arial" w:cs="Arial"/>
          <w:b/>
          <w:sz w:val="20"/>
          <w:szCs w:val="20"/>
        </w:rPr>
        <w:t xml:space="preserve"> </w:t>
      </w:r>
    </w:p>
    <w:p w14:paraId="5F7A366E" w14:textId="18A05C42" w:rsidR="007D2932" w:rsidRPr="00C25C6E" w:rsidRDefault="00B1539A" w:rsidP="00C25C6E">
      <w:pPr>
        <w:keepNext/>
        <w:jc w:val="center"/>
        <w:outlineLvl w:val="0"/>
        <w:rPr>
          <w:rFonts w:ascii="Arial" w:hAnsi="Arial" w:cs="Arial"/>
          <w:b/>
          <w:sz w:val="20"/>
          <w:szCs w:val="20"/>
          <w:u w:val="single"/>
        </w:rPr>
      </w:pPr>
      <w:r w:rsidRPr="00225842">
        <w:rPr>
          <w:rFonts w:ascii="Arial" w:hAnsi="Arial" w:cs="Arial"/>
          <w:b/>
          <w:sz w:val="20"/>
          <w:szCs w:val="20"/>
          <w:u w:val="single"/>
        </w:rPr>
        <w:t>Cena i warunki płatności</w:t>
      </w:r>
    </w:p>
    <w:p w14:paraId="1A3C00AD" w14:textId="13543116" w:rsidR="007D2932" w:rsidRDefault="007D2932" w:rsidP="009465C7">
      <w:pPr>
        <w:pStyle w:val="Tekstpodstawowy"/>
        <w:numPr>
          <w:ilvl w:val="6"/>
          <w:numId w:val="43"/>
        </w:numPr>
        <w:spacing w:line="276" w:lineRule="auto"/>
        <w:ind w:left="284" w:hanging="284"/>
        <w:rPr>
          <w:rFonts w:ascii="Arial" w:hAnsi="Arial" w:cs="Arial"/>
          <w:sz w:val="20"/>
        </w:rPr>
      </w:pPr>
      <w:r>
        <w:rPr>
          <w:rFonts w:ascii="Arial" w:hAnsi="Arial" w:cs="Arial"/>
          <w:sz w:val="20"/>
        </w:rPr>
        <w:t>Wartość umowy wynosi:</w:t>
      </w:r>
    </w:p>
    <w:p w14:paraId="330C9824" w14:textId="1BE8BBAA" w:rsidR="000652D9" w:rsidRPr="00F41F90" w:rsidRDefault="00AD2830" w:rsidP="009465C7">
      <w:pPr>
        <w:pStyle w:val="Akapitzlist"/>
        <w:numPr>
          <w:ilvl w:val="0"/>
          <w:numId w:val="28"/>
        </w:numPr>
        <w:ind w:left="567" w:hanging="283"/>
        <w:jc w:val="both"/>
        <w:rPr>
          <w:rFonts w:ascii="Arial" w:hAnsi="Arial" w:cs="Arial"/>
          <w:bCs/>
          <w:szCs w:val="20"/>
        </w:rPr>
      </w:pPr>
      <w:r>
        <w:rPr>
          <w:rFonts w:ascii="Arial" w:hAnsi="Arial" w:cs="Arial"/>
          <w:bCs/>
          <w:sz w:val="20"/>
          <w:szCs w:val="20"/>
        </w:rPr>
        <w:t>…</w:t>
      </w:r>
      <w:r w:rsidR="007D2932" w:rsidRPr="00371F50">
        <w:rPr>
          <w:rFonts w:ascii="Arial" w:hAnsi="Arial" w:cs="Arial"/>
          <w:bCs/>
          <w:sz w:val="20"/>
          <w:szCs w:val="20"/>
        </w:rPr>
        <w:t>...............</w:t>
      </w:r>
      <w:r>
        <w:rPr>
          <w:rFonts w:ascii="Arial" w:hAnsi="Arial" w:cs="Arial"/>
          <w:bCs/>
          <w:sz w:val="20"/>
          <w:szCs w:val="20"/>
        </w:rPr>
        <w:t>.......... zł netto</w:t>
      </w:r>
      <w:r w:rsidR="007D2932" w:rsidRPr="00371F50">
        <w:rPr>
          <w:rFonts w:ascii="Arial" w:hAnsi="Arial" w:cs="Arial"/>
          <w:bCs/>
          <w:sz w:val="20"/>
          <w:szCs w:val="20"/>
        </w:rPr>
        <w:t xml:space="preserve"> (słownie: ………………………..),</w:t>
      </w:r>
      <w:r w:rsidR="000652D9">
        <w:rPr>
          <w:rFonts w:ascii="Arial" w:hAnsi="Arial" w:cs="Arial"/>
          <w:bCs/>
          <w:sz w:val="20"/>
          <w:szCs w:val="20"/>
        </w:rPr>
        <w:t xml:space="preserve"> </w:t>
      </w:r>
    </w:p>
    <w:p w14:paraId="59F4F707" w14:textId="4D730823" w:rsidR="00F7789F" w:rsidRPr="00F7789F" w:rsidRDefault="007D2932" w:rsidP="009465C7">
      <w:pPr>
        <w:pStyle w:val="Akapitzlist"/>
        <w:numPr>
          <w:ilvl w:val="0"/>
          <w:numId w:val="28"/>
        </w:numPr>
        <w:spacing w:line="360" w:lineRule="auto"/>
        <w:ind w:left="567" w:hanging="284"/>
        <w:jc w:val="both"/>
        <w:rPr>
          <w:rFonts w:ascii="Arial" w:hAnsi="Arial" w:cs="Arial"/>
          <w:sz w:val="20"/>
          <w:szCs w:val="20"/>
        </w:rPr>
      </w:pPr>
      <w:r w:rsidRPr="00225842">
        <w:rPr>
          <w:rFonts w:ascii="Arial" w:hAnsi="Arial" w:cs="Arial"/>
          <w:sz w:val="20"/>
          <w:szCs w:val="20"/>
        </w:rPr>
        <w:t>stawka podatku VAT: zgodnie z obowiązującymi przepisami w okresie realizacji Umowy.</w:t>
      </w:r>
    </w:p>
    <w:p w14:paraId="782F125E" w14:textId="77777777" w:rsidR="00E723A1" w:rsidRDefault="00F35F07" w:rsidP="00E723A1">
      <w:pPr>
        <w:pStyle w:val="Tekstpodstawowy"/>
        <w:numPr>
          <w:ilvl w:val="6"/>
          <w:numId w:val="43"/>
        </w:numPr>
        <w:spacing w:line="220" w:lineRule="exact"/>
        <w:ind w:left="284" w:hanging="284"/>
        <w:rPr>
          <w:rFonts w:ascii="Arial" w:hAnsi="Arial" w:cs="Arial"/>
          <w:sz w:val="20"/>
        </w:rPr>
      </w:pPr>
      <w:r>
        <w:rPr>
          <w:rFonts w:ascii="Arial" w:hAnsi="Arial" w:cs="Arial"/>
          <w:sz w:val="20"/>
        </w:rPr>
        <w:t>Ustalenie wysokości wynagrodzenia nastąpi w oparciu o faktycznie wykonane i odebrane roboty oraz ceny jednostkowe wskazane w kosztorysie ofertowym.</w:t>
      </w:r>
    </w:p>
    <w:p w14:paraId="71927B19" w14:textId="40E0969C" w:rsidR="0006209D" w:rsidRPr="003D1BF3" w:rsidRDefault="0006209D" w:rsidP="00E723A1">
      <w:pPr>
        <w:pStyle w:val="Tekstpodstawowy"/>
        <w:numPr>
          <w:ilvl w:val="6"/>
          <w:numId w:val="43"/>
        </w:numPr>
        <w:spacing w:line="220" w:lineRule="exact"/>
        <w:ind w:left="284" w:hanging="284"/>
        <w:rPr>
          <w:rFonts w:ascii="Arial" w:hAnsi="Arial" w:cs="Arial"/>
          <w:sz w:val="20"/>
        </w:rPr>
      </w:pPr>
      <w:r w:rsidRPr="003D1BF3">
        <w:rPr>
          <w:rFonts w:ascii="Arial" w:hAnsi="Arial" w:cs="Arial"/>
          <w:sz w:val="20"/>
        </w:rPr>
        <w:t xml:space="preserve">Rozliczenie wynagrodzenia za wykonanie przedmiotu umowy następować będzie fakturami częściowymi nie częściej niż raz w miesiącu, za całkowicie zakończone etapy lub elementy robót ustalone zgodnie </w:t>
      </w:r>
      <w:r w:rsidRPr="003D1BF3">
        <w:rPr>
          <w:rFonts w:ascii="Arial" w:hAnsi="Arial" w:cs="Arial"/>
          <w:sz w:val="20"/>
        </w:rPr>
        <w:br/>
        <w:t xml:space="preserve">z harmonogramem realizacji i wykonania przedmiotu umowy. Wystawienie faktur nastąpi na podstawie podpisanego przez Zamawiającego protokołu odbioru częściowego lub protokołu odbioru końcowego. </w:t>
      </w:r>
      <w:r w:rsidR="00E723A1" w:rsidRPr="003D1BF3">
        <w:rPr>
          <w:rFonts w:ascii="Arial" w:hAnsi="Arial" w:cs="Arial"/>
          <w:sz w:val="20"/>
        </w:rPr>
        <w:t xml:space="preserve">Termin płatności wynosi </w:t>
      </w:r>
      <w:r w:rsidR="00E723A1" w:rsidRPr="003D1BF3">
        <w:rPr>
          <w:rFonts w:ascii="Arial" w:hAnsi="Arial" w:cs="Arial"/>
          <w:b/>
          <w:sz w:val="20"/>
        </w:rPr>
        <w:t>30 dni kalendarzowych</w:t>
      </w:r>
      <w:r w:rsidR="00E723A1" w:rsidRPr="003D1BF3">
        <w:rPr>
          <w:rFonts w:ascii="Arial" w:hAnsi="Arial" w:cs="Arial"/>
          <w:sz w:val="20"/>
        </w:rPr>
        <w:t xml:space="preserve"> od daty wpływu faktury do WĘGLOKOKS KRAJ S.A.  </w:t>
      </w:r>
    </w:p>
    <w:p w14:paraId="26FE8F9C" w14:textId="3B8A5CE4" w:rsidR="00F35F07" w:rsidRDefault="00F35F07" w:rsidP="009465C7">
      <w:pPr>
        <w:pStyle w:val="Tekstpodstawowy"/>
        <w:numPr>
          <w:ilvl w:val="6"/>
          <w:numId w:val="43"/>
        </w:numPr>
        <w:spacing w:line="220" w:lineRule="exact"/>
        <w:ind w:left="284" w:hanging="284"/>
        <w:rPr>
          <w:rFonts w:ascii="Arial" w:hAnsi="Arial" w:cs="Arial"/>
          <w:sz w:val="20"/>
        </w:rPr>
      </w:pPr>
      <w:r>
        <w:rPr>
          <w:rFonts w:ascii="Arial" w:hAnsi="Arial" w:cs="Arial"/>
          <w:sz w:val="20"/>
        </w:rPr>
        <w:t xml:space="preserve">Za roboty niewykonane – uznane przez Strony jako zbędne – </w:t>
      </w:r>
      <w:r w:rsidR="00E723A1">
        <w:rPr>
          <w:rFonts w:ascii="Arial" w:hAnsi="Arial" w:cs="Arial"/>
          <w:sz w:val="20"/>
        </w:rPr>
        <w:t>choć objęte przedmiarem robót i </w:t>
      </w:r>
      <w:r>
        <w:rPr>
          <w:rFonts w:ascii="Arial" w:hAnsi="Arial" w:cs="Arial"/>
          <w:sz w:val="20"/>
        </w:rPr>
        <w:t>kosztorysem ofertowym wynagrodzenie nie przysługuje.</w:t>
      </w:r>
    </w:p>
    <w:p w14:paraId="04A0EFD3" w14:textId="26E608A3" w:rsidR="00F7789F" w:rsidRPr="00B4616F" w:rsidRDefault="00F7789F" w:rsidP="00AF375D">
      <w:pPr>
        <w:pStyle w:val="Tekstpodstawowy"/>
        <w:numPr>
          <w:ilvl w:val="6"/>
          <w:numId w:val="43"/>
        </w:numPr>
        <w:spacing w:line="220" w:lineRule="exact"/>
        <w:ind w:left="284" w:hanging="284"/>
        <w:rPr>
          <w:rFonts w:ascii="Arial" w:hAnsi="Arial" w:cs="Arial"/>
          <w:strike/>
          <w:sz w:val="20"/>
        </w:rPr>
      </w:pPr>
      <w:r>
        <w:rPr>
          <w:rFonts w:ascii="Arial" w:hAnsi="Arial" w:cs="Arial"/>
          <w:sz w:val="20"/>
        </w:rPr>
        <w:t xml:space="preserve">Wprowadzenie przez Zamawiającego robót dodatkowych, koniecznych do wykonania, których nie można było przewidzieć w chwili zawarcia umowy może nastąpić wyłącznie na podstawie aneksu do umowy poprzedzonego protokołem konieczności zatwierdzonym przez Zamawiającego. Wynagrodzenie za powyższe roboty ustalone będzie </w:t>
      </w:r>
      <w:r w:rsidR="00914849" w:rsidRPr="00AF375D">
        <w:rPr>
          <w:rFonts w:ascii="Arial" w:hAnsi="Arial" w:cs="Arial"/>
          <w:sz w:val="20"/>
        </w:rPr>
        <w:t>odrębnym wyliczeniem na podstawie kosztorysu sporządzonego przed ich wykonaniem przez Wykonawcę i zatwierdzonego przez Zamawiającego</w:t>
      </w:r>
      <w:r w:rsidR="00AF375D" w:rsidRPr="00AF375D">
        <w:rPr>
          <w:rFonts w:ascii="Arial" w:hAnsi="Arial" w:cs="Arial"/>
          <w:sz w:val="20"/>
        </w:rPr>
        <w:t>.</w:t>
      </w:r>
    </w:p>
    <w:p w14:paraId="5CE3A5AC" w14:textId="45530C6B" w:rsidR="00F35F07" w:rsidRPr="00F35F07" w:rsidRDefault="00F35F07" w:rsidP="009465C7">
      <w:pPr>
        <w:pStyle w:val="Tekstpodstawowy"/>
        <w:numPr>
          <w:ilvl w:val="6"/>
          <w:numId w:val="43"/>
        </w:numPr>
        <w:spacing w:line="220" w:lineRule="exact"/>
        <w:ind w:left="284" w:hanging="284"/>
        <w:rPr>
          <w:rFonts w:ascii="Arial" w:hAnsi="Arial" w:cs="Arial"/>
          <w:sz w:val="20"/>
        </w:rPr>
      </w:pPr>
      <w:r>
        <w:rPr>
          <w:rFonts w:ascii="Arial" w:hAnsi="Arial" w:cs="Arial"/>
          <w:sz w:val="20"/>
        </w:rPr>
        <w:t xml:space="preserve">Przedmiotem odbioru końcowego będzie przedmiot umowy wykonany zgodnie z warunkami określonymi w </w:t>
      </w:r>
      <w:r w:rsidRPr="00F35F07">
        <w:rPr>
          <w:rFonts w:ascii="Arial" w:hAnsi="Arial" w:cs="Arial"/>
          <w:bCs/>
          <w:sz w:val="20"/>
        </w:rPr>
        <w:t>§</w:t>
      </w:r>
      <w:r>
        <w:rPr>
          <w:rFonts w:ascii="Arial" w:hAnsi="Arial" w:cs="Arial"/>
          <w:bCs/>
          <w:sz w:val="20"/>
        </w:rPr>
        <w:t>1 i 2 niniejszej umowy.</w:t>
      </w:r>
    </w:p>
    <w:p w14:paraId="1E104335" w14:textId="458417F8" w:rsidR="00F35F07" w:rsidRPr="00A10FE9" w:rsidRDefault="00F35F07" w:rsidP="009465C7">
      <w:pPr>
        <w:pStyle w:val="Tekstpodstawowy"/>
        <w:numPr>
          <w:ilvl w:val="6"/>
          <w:numId w:val="43"/>
        </w:numPr>
        <w:spacing w:line="220" w:lineRule="exact"/>
        <w:ind w:left="284" w:hanging="284"/>
        <w:rPr>
          <w:rFonts w:ascii="Arial" w:hAnsi="Arial" w:cs="Arial"/>
          <w:sz w:val="20"/>
        </w:rPr>
      </w:pPr>
      <w:r>
        <w:rPr>
          <w:rFonts w:ascii="Arial" w:hAnsi="Arial" w:cs="Arial"/>
          <w:bCs/>
          <w:sz w:val="20"/>
        </w:rPr>
        <w:t xml:space="preserve">Zamawiający przystąpi do odbioru </w:t>
      </w:r>
      <w:r w:rsidRPr="00AF375D">
        <w:rPr>
          <w:rFonts w:ascii="Arial" w:hAnsi="Arial" w:cs="Arial"/>
          <w:bCs/>
          <w:sz w:val="20"/>
        </w:rPr>
        <w:t>końcowego</w:t>
      </w:r>
      <w:r w:rsidR="00914849" w:rsidRPr="00AF375D">
        <w:rPr>
          <w:rFonts w:ascii="Arial" w:hAnsi="Arial" w:cs="Arial"/>
          <w:bCs/>
          <w:sz w:val="20"/>
        </w:rPr>
        <w:t xml:space="preserve"> lub częściowego</w:t>
      </w:r>
      <w:r w:rsidRPr="00AF375D">
        <w:rPr>
          <w:rFonts w:ascii="Arial" w:hAnsi="Arial" w:cs="Arial"/>
          <w:bCs/>
          <w:sz w:val="20"/>
        </w:rPr>
        <w:t xml:space="preserve"> w ciągu 7 dni roboczych od </w:t>
      </w:r>
      <w:r w:rsidR="00520112" w:rsidRPr="00AF375D">
        <w:rPr>
          <w:rFonts w:ascii="Arial" w:hAnsi="Arial" w:cs="Arial"/>
          <w:bCs/>
          <w:sz w:val="20"/>
        </w:rPr>
        <w:t>momentu</w:t>
      </w:r>
      <w:r w:rsidRPr="00AF375D">
        <w:rPr>
          <w:rFonts w:ascii="Arial" w:hAnsi="Arial" w:cs="Arial"/>
          <w:bCs/>
          <w:sz w:val="20"/>
        </w:rPr>
        <w:t xml:space="preserve"> zgłoszenia przez Wykonawcę zakończe</w:t>
      </w:r>
      <w:r w:rsidR="00914849" w:rsidRPr="00AF375D">
        <w:rPr>
          <w:rFonts w:ascii="Arial" w:hAnsi="Arial" w:cs="Arial"/>
          <w:bCs/>
          <w:sz w:val="20"/>
        </w:rPr>
        <w:t>nia realizacji przedmiotu umowy lub jego etapu.</w:t>
      </w:r>
    </w:p>
    <w:p w14:paraId="3B3426C7" w14:textId="41BA056A" w:rsidR="00A10FE9" w:rsidRPr="00A10FE9" w:rsidRDefault="00A10FE9" w:rsidP="009465C7">
      <w:pPr>
        <w:pStyle w:val="Tekstpodstawowy"/>
        <w:numPr>
          <w:ilvl w:val="6"/>
          <w:numId w:val="43"/>
        </w:numPr>
        <w:spacing w:line="220" w:lineRule="exact"/>
        <w:ind w:left="284" w:hanging="284"/>
        <w:rPr>
          <w:rFonts w:ascii="Arial" w:hAnsi="Arial" w:cs="Arial"/>
          <w:sz w:val="20"/>
        </w:rPr>
      </w:pPr>
      <w:r>
        <w:rPr>
          <w:rFonts w:ascii="Arial" w:hAnsi="Arial" w:cs="Arial"/>
          <w:bCs/>
          <w:sz w:val="20"/>
        </w:rPr>
        <w:t>Z czynności odbioru Strony spiszą protokół</w:t>
      </w:r>
      <w:r w:rsidR="00E67D02">
        <w:rPr>
          <w:rFonts w:ascii="Arial" w:hAnsi="Arial" w:cs="Arial"/>
          <w:bCs/>
          <w:sz w:val="20"/>
        </w:rPr>
        <w:t xml:space="preserve"> odbioru robót</w:t>
      </w:r>
      <w:r>
        <w:rPr>
          <w:rFonts w:ascii="Arial" w:hAnsi="Arial" w:cs="Arial"/>
          <w:bCs/>
          <w:sz w:val="20"/>
        </w:rPr>
        <w:t>, w którym zawarte zostaną w szczególności:</w:t>
      </w:r>
    </w:p>
    <w:p w14:paraId="26EC04FD" w14:textId="2EDA289A" w:rsidR="00A10FE9" w:rsidRDefault="00A10FE9" w:rsidP="00A10FE9">
      <w:pPr>
        <w:pStyle w:val="Tekstpodstawowy"/>
        <w:spacing w:line="220" w:lineRule="exact"/>
        <w:ind w:left="284"/>
        <w:rPr>
          <w:rFonts w:ascii="Arial" w:hAnsi="Arial" w:cs="Arial"/>
          <w:bCs/>
          <w:sz w:val="20"/>
        </w:rPr>
      </w:pPr>
      <w:r>
        <w:rPr>
          <w:rFonts w:ascii="Arial" w:hAnsi="Arial" w:cs="Arial"/>
          <w:bCs/>
          <w:sz w:val="20"/>
        </w:rPr>
        <w:t>1)  informacje o jakości wykonanych robót,</w:t>
      </w:r>
    </w:p>
    <w:p w14:paraId="028A2A11" w14:textId="0126215A" w:rsidR="00A10FE9" w:rsidRPr="00A10FE9" w:rsidRDefault="00A10FE9" w:rsidP="00A10FE9">
      <w:pPr>
        <w:pStyle w:val="Tekstpodstawowy"/>
        <w:spacing w:line="220" w:lineRule="exact"/>
        <w:ind w:left="567" w:hanging="283"/>
        <w:rPr>
          <w:rFonts w:ascii="Arial" w:hAnsi="Arial" w:cs="Arial"/>
          <w:sz w:val="20"/>
        </w:rPr>
      </w:pPr>
      <w:r>
        <w:rPr>
          <w:rFonts w:ascii="Arial" w:hAnsi="Arial" w:cs="Arial"/>
          <w:bCs/>
          <w:sz w:val="20"/>
        </w:rPr>
        <w:t>2)  ewentualny wykaz wszystkich wad ujawnionych w trakcie odbioru wraz z terminami ich usunięcia lub oświadczeniem Zamawiającego o wyborze innego uprawnienia przysługującego mu z tytułu odpowiedzialności Wykonawcy za wady ujawnione przy odbiorze.</w:t>
      </w:r>
    </w:p>
    <w:p w14:paraId="5BA3A29F" w14:textId="02546A8D" w:rsidR="00A10FE9" w:rsidRPr="00A10FE9" w:rsidRDefault="00A10FE9" w:rsidP="009465C7">
      <w:pPr>
        <w:pStyle w:val="Tekstpodstawowy"/>
        <w:numPr>
          <w:ilvl w:val="6"/>
          <w:numId w:val="43"/>
        </w:numPr>
        <w:spacing w:line="220" w:lineRule="exact"/>
        <w:ind w:left="284" w:hanging="284"/>
        <w:rPr>
          <w:rFonts w:ascii="Arial" w:hAnsi="Arial" w:cs="Arial"/>
          <w:sz w:val="20"/>
        </w:rPr>
      </w:pPr>
      <w:r>
        <w:rPr>
          <w:rFonts w:ascii="Arial" w:hAnsi="Arial" w:cs="Arial"/>
          <w:bCs/>
          <w:sz w:val="20"/>
        </w:rPr>
        <w:t>Protokół odbioru, o którym mowa w ust. 8 stanowi podstawę do wystawienia przez Wykonawcę faktury.</w:t>
      </w:r>
    </w:p>
    <w:p w14:paraId="7B885097" w14:textId="532EBC9D" w:rsidR="00A10FE9" w:rsidRDefault="00520112" w:rsidP="009465C7">
      <w:pPr>
        <w:pStyle w:val="Tekstpodstawowy"/>
        <w:numPr>
          <w:ilvl w:val="6"/>
          <w:numId w:val="43"/>
        </w:numPr>
        <w:spacing w:line="220" w:lineRule="exact"/>
        <w:ind w:left="284" w:hanging="426"/>
        <w:rPr>
          <w:rFonts w:ascii="Arial" w:hAnsi="Arial" w:cs="Arial"/>
          <w:sz w:val="20"/>
        </w:rPr>
      </w:pPr>
      <w:r>
        <w:rPr>
          <w:rFonts w:ascii="Arial" w:hAnsi="Arial" w:cs="Arial"/>
          <w:bCs/>
          <w:sz w:val="20"/>
        </w:rPr>
        <w:t xml:space="preserve">Wykonawca każdorazowo </w:t>
      </w:r>
      <w:r w:rsidR="00A10FE9">
        <w:rPr>
          <w:rFonts w:ascii="Arial" w:hAnsi="Arial" w:cs="Arial"/>
          <w:bCs/>
          <w:sz w:val="20"/>
        </w:rPr>
        <w:t>przed ukończeniem robót zanikających lub ulegających zakryciu, zobowiązany jest do poinformowania o tym fakcie inspektora nadzoru w celu dokonania przez niego odbioru tych robót. W przypadku nie dopełnienia tego obowiązku Zamawiający wezwie Wykonawcę do bezpłatnego odkrycia tych robót.</w:t>
      </w:r>
    </w:p>
    <w:p w14:paraId="144B2505" w14:textId="0DC86BFE" w:rsidR="0064666B" w:rsidRDefault="0064666B" w:rsidP="009465C7">
      <w:pPr>
        <w:pStyle w:val="Tekstpodstawowy"/>
        <w:numPr>
          <w:ilvl w:val="6"/>
          <w:numId w:val="43"/>
        </w:numPr>
        <w:spacing w:line="220" w:lineRule="exact"/>
        <w:ind w:left="284" w:hanging="426"/>
        <w:rPr>
          <w:rFonts w:ascii="Arial" w:hAnsi="Arial" w:cs="Arial"/>
          <w:sz w:val="20"/>
        </w:rPr>
      </w:pPr>
      <w:r w:rsidRPr="0064666B">
        <w:rPr>
          <w:rFonts w:ascii="Arial" w:hAnsi="Arial" w:cs="Arial"/>
          <w:sz w:val="20"/>
        </w:rPr>
        <w:t>W przypadku, gdy z realizacją zamówienia wiążą się obowiązki celne (w tym związane z formalnościami celnymi i zapłatą cła), obowiązki te spoczywają na Wykonawcy</w:t>
      </w:r>
      <w:r w:rsidR="00C91F14">
        <w:rPr>
          <w:rFonts w:ascii="Arial" w:hAnsi="Arial" w:cs="Arial"/>
          <w:sz w:val="20"/>
        </w:rPr>
        <w:t>.</w:t>
      </w:r>
    </w:p>
    <w:p w14:paraId="08B6FB11" w14:textId="77453AF9" w:rsidR="007D2932" w:rsidRPr="00A10FE9" w:rsidRDefault="007D2932" w:rsidP="009465C7">
      <w:pPr>
        <w:pStyle w:val="Tekstpodstawowy"/>
        <w:numPr>
          <w:ilvl w:val="6"/>
          <w:numId w:val="43"/>
        </w:numPr>
        <w:spacing w:line="220" w:lineRule="exact"/>
        <w:ind w:left="284" w:hanging="426"/>
        <w:rPr>
          <w:rFonts w:ascii="Arial" w:hAnsi="Arial" w:cs="Arial"/>
          <w:sz w:val="20"/>
        </w:rPr>
      </w:pPr>
      <w:r w:rsidRPr="00A10FE9">
        <w:rPr>
          <w:rFonts w:ascii="Arial" w:hAnsi="Arial" w:cs="Arial"/>
          <w:sz w:val="20"/>
        </w:rPr>
        <w:t>Faktur</w:t>
      </w:r>
      <w:r w:rsidR="00067330" w:rsidRPr="00A10FE9">
        <w:rPr>
          <w:rFonts w:ascii="Arial" w:hAnsi="Arial" w:cs="Arial"/>
          <w:sz w:val="20"/>
        </w:rPr>
        <w:t>ę</w:t>
      </w:r>
      <w:r w:rsidRPr="00A10FE9">
        <w:rPr>
          <w:rFonts w:ascii="Arial" w:hAnsi="Arial" w:cs="Arial"/>
          <w:sz w:val="20"/>
        </w:rPr>
        <w:t xml:space="preserve"> za realizację przedmiotu zamówienia Wykonawca wystawi Zamawiającemu</w:t>
      </w:r>
      <w:r w:rsidR="00C91F14" w:rsidRPr="00A10FE9">
        <w:rPr>
          <w:rFonts w:ascii="Arial" w:hAnsi="Arial" w:cs="Arial"/>
          <w:sz w:val="20"/>
        </w:rPr>
        <w:t xml:space="preserve"> - </w:t>
      </w:r>
      <w:r w:rsidRPr="00A10FE9">
        <w:rPr>
          <w:rFonts w:ascii="Arial" w:hAnsi="Arial" w:cs="Arial"/>
          <w:sz w:val="20"/>
        </w:rPr>
        <w:t>w terminie wynikającym z właściwych przepisów - od daty podpisania dokumentu potwierdzającego wykonanie zamówienia lub upływu terminu upoważniającego Wykonawcę do wystawienia faktury zgodnie z zapisami Umowy.</w:t>
      </w:r>
    </w:p>
    <w:p w14:paraId="6ECA7073" w14:textId="54196CC3" w:rsidR="007D2932" w:rsidRDefault="007D2932" w:rsidP="009465C7">
      <w:pPr>
        <w:pStyle w:val="Tekstpodstawowy"/>
        <w:numPr>
          <w:ilvl w:val="6"/>
          <w:numId w:val="43"/>
        </w:numPr>
        <w:spacing w:line="220" w:lineRule="exact"/>
        <w:ind w:left="284" w:hanging="426"/>
        <w:rPr>
          <w:rFonts w:ascii="Arial" w:hAnsi="Arial" w:cs="Arial"/>
          <w:sz w:val="20"/>
        </w:rPr>
      </w:pPr>
      <w:r w:rsidRPr="007D2932">
        <w:rPr>
          <w:rFonts w:ascii="Arial" w:hAnsi="Arial" w:cs="Arial"/>
          <w:sz w:val="20"/>
        </w:rPr>
        <w:t>Faktura niespełniająca wymagań określonych w niniejszym paragrafie nie będzie akceptowana przez Zamawiającego.</w:t>
      </w:r>
    </w:p>
    <w:p w14:paraId="6748CB3C" w14:textId="7934C6F7" w:rsidR="007D2932" w:rsidRDefault="007D2932" w:rsidP="009465C7">
      <w:pPr>
        <w:pStyle w:val="Tekstpodstawowy"/>
        <w:numPr>
          <w:ilvl w:val="6"/>
          <w:numId w:val="43"/>
        </w:numPr>
        <w:spacing w:line="220" w:lineRule="exact"/>
        <w:ind w:left="284" w:hanging="426"/>
        <w:rPr>
          <w:rFonts w:ascii="Arial" w:hAnsi="Arial" w:cs="Arial"/>
          <w:sz w:val="20"/>
        </w:rPr>
      </w:pPr>
      <w:r w:rsidRPr="007D2932">
        <w:rPr>
          <w:rFonts w:ascii="Arial" w:hAnsi="Arial" w:cs="Arial"/>
          <w:sz w:val="20"/>
        </w:rPr>
        <w:t>Wykonawca wystawiając fakturę zobowiązany jest do dokonania opisu przedmiotu umowy w sposób rzetelny, zgodny z umową i stanem rzeczywistym, a także w sposób zgodny z nazewnictwem stosowanym w Polskiej Klasyfikacji Wyrobów i Usług (PKWiU).</w:t>
      </w:r>
    </w:p>
    <w:p w14:paraId="6EA9A685" w14:textId="6AFED359" w:rsidR="007D2932" w:rsidRDefault="007D2932" w:rsidP="009465C7">
      <w:pPr>
        <w:pStyle w:val="Tekstpodstawowy"/>
        <w:numPr>
          <w:ilvl w:val="6"/>
          <w:numId w:val="43"/>
        </w:numPr>
        <w:spacing w:line="220" w:lineRule="exact"/>
        <w:ind w:left="284" w:hanging="426"/>
        <w:rPr>
          <w:rFonts w:ascii="Arial" w:hAnsi="Arial" w:cs="Arial"/>
          <w:sz w:val="20"/>
        </w:rPr>
      </w:pPr>
      <w:r w:rsidRPr="007D2932">
        <w:rPr>
          <w:rFonts w:ascii="Arial" w:hAnsi="Arial" w:cs="Arial"/>
          <w:sz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7D662177" w14:textId="0B6FE763" w:rsidR="007D2932" w:rsidRDefault="007D2932" w:rsidP="009465C7">
      <w:pPr>
        <w:pStyle w:val="Tekstpodstawowy"/>
        <w:numPr>
          <w:ilvl w:val="6"/>
          <w:numId w:val="43"/>
        </w:numPr>
        <w:spacing w:line="220" w:lineRule="exact"/>
        <w:ind w:left="284" w:hanging="426"/>
        <w:rPr>
          <w:rFonts w:ascii="Arial" w:hAnsi="Arial" w:cs="Arial"/>
          <w:sz w:val="20"/>
        </w:rPr>
      </w:pPr>
      <w:r w:rsidRPr="007D2932">
        <w:rPr>
          <w:rFonts w:ascii="Arial" w:hAnsi="Arial" w:cs="Arial"/>
          <w:sz w:val="20"/>
        </w:rPr>
        <w:t>W przypadku gdy Wykonawcą jest konsorcjum firm Strony zgodnie ustalają, że wszelkie rozliczenia z tytułu realizacji umowy, tak od strony wzajemnych należności jak i zobowiązań odbywać się będą wyłącznie pomiędzy Zamawiającym, a tj. liderem konsorcjum tj</w:t>
      </w:r>
      <w:r w:rsidR="00A21874">
        <w:rPr>
          <w:rFonts w:ascii="Arial" w:hAnsi="Arial" w:cs="Arial"/>
          <w:sz w:val="20"/>
        </w:rPr>
        <w:t xml:space="preserve">.: </w:t>
      </w:r>
      <w:r w:rsidRPr="007D2932">
        <w:rPr>
          <w:rFonts w:ascii="Arial" w:hAnsi="Arial" w:cs="Arial"/>
          <w:sz w:val="20"/>
        </w:rPr>
        <w:t>…………</w:t>
      </w:r>
      <w:r w:rsidR="00A21874">
        <w:rPr>
          <w:rFonts w:ascii="Arial" w:hAnsi="Arial" w:cs="Arial"/>
          <w:sz w:val="20"/>
        </w:rPr>
        <w:t xml:space="preserve"> .</w:t>
      </w:r>
      <w:r w:rsidRPr="007D2932">
        <w:rPr>
          <w:rFonts w:ascii="Arial" w:hAnsi="Arial" w:cs="Arial"/>
          <w:sz w:val="20"/>
        </w:rPr>
        <w:t xml:space="preserve"> Rozliczenia pomiędzy członkami konsorcjum z tytułu realizacji umowy odbywać się będą w ramach ich wewnętrznych uzgodnień, bez udziału Zamawiającego a zapłata dokonana przez Zamawiającego</w:t>
      </w:r>
      <w:r w:rsidR="00811FA6">
        <w:rPr>
          <w:rFonts w:ascii="Arial" w:hAnsi="Arial" w:cs="Arial"/>
          <w:sz w:val="20"/>
        </w:rPr>
        <w:t xml:space="preserve"> </w:t>
      </w:r>
      <w:r w:rsidRPr="007D2932">
        <w:rPr>
          <w:rFonts w:ascii="Arial" w:hAnsi="Arial" w:cs="Arial"/>
          <w:sz w:val="20"/>
        </w:rPr>
        <w:t xml:space="preserve">na rzecz lidera konsorcjum wyczerpuje roszczenia pozostałych członków konsorcjum z tytułu należnego wynagrodzenia za realizację przedmiotu umowy. </w:t>
      </w:r>
    </w:p>
    <w:p w14:paraId="5C2FE95B" w14:textId="77777777" w:rsidR="007D2932" w:rsidRDefault="007D2932" w:rsidP="009465C7">
      <w:pPr>
        <w:pStyle w:val="Tekstpodstawowy"/>
        <w:numPr>
          <w:ilvl w:val="6"/>
          <w:numId w:val="43"/>
        </w:numPr>
        <w:spacing w:line="220" w:lineRule="exact"/>
        <w:ind w:left="284" w:hanging="426"/>
        <w:rPr>
          <w:rFonts w:ascii="Arial" w:hAnsi="Arial" w:cs="Arial"/>
          <w:sz w:val="20"/>
        </w:rPr>
      </w:pPr>
      <w:r w:rsidRPr="007D2932">
        <w:rPr>
          <w:rFonts w:ascii="Arial" w:hAnsi="Arial" w:cs="Arial"/>
          <w:sz w:val="20"/>
        </w:rPr>
        <w:t>Fakturę należy wystawić na adres :</w:t>
      </w:r>
    </w:p>
    <w:p w14:paraId="7A57C088" w14:textId="1080AB9D" w:rsidR="007D2932" w:rsidRDefault="007D2932" w:rsidP="007D2932">
      <w:pPr>
        <w:pStyle w:val="Tekstpodstawowy"/>
        <w:spacing w:line="220" w:lineRule="exact"/>
        <w:ind w:left="284"/>
        <w:rPr>
          <w:rFonts w:ascii="Arial" w:hAnsi="Arial" w:cs="Arial"/>
          <w:b/>
          <w:bCs/>
          <w:sz w:val="20"/>
        </w:rPr>
      </w:pPr>
      <w:r w:rsidRPr="007D2932">
        <w:rPr>
          <w:rFonts w:ascii="Arial" w:hAnsi="Arial" w:cs="Arial"/>
          <w:b/>
          <w:bCs/>
          <w:sz w:val="20"/>
        </w:rPr>
        <w:t xml:space="preserve">WĘGLOKOKS KRAJ </w:t>
      </w:r>
      <w:r w:rsidR="00DC3B7A" w:rsidRPr="00DC3B7A">
        <w:rPr>
          <w:rFonts w:ascii="Arial" w:hAnsi="Arial" w:cs="Arial"/>
          <w:b/>
          <w:bCs/>
          <w:sz w:val="20"/>
        </w:rPr>
        <w:t xml:space="preserve">S.A. </w:t>
      </w:r>
      <w:r w:rsidR="00DC3B7A">
        <w:rPr>
          <w:rFonts w:ascii="Arial" w:hAnsi="Arial" w:cs="Arial"/>
          <w:b/>
          <w:bCs/>
          <w:sz w:val="20"/>
        </w:rPr>
        <w:t>,</w:t>
      </w:r>
    </w:p>
    <w:p w14:paraId="03D15E18" w14:textId="77777777" w:rsidR="007D2932" w:rsidRDefault="007D2932" w:rsidP="007D2932">
      <w:pPr>
        <w:pStyle w:val="Tekstpodstawowy"/>
        <w:spacing w:line="220" w:lineRule="exact"/>
        <w:ind w:left="284"/>
        <w:rPr>
          <w:rFonts w:ascii="Arial" w:hAnsi="Arial" w:cs="Arial"/>
          <w:b/>
          <w:bCs/>
          <w:sz w:val="20"/>
        </w:rPr>
      </w:pPr>
      <w:r w:rsidRPr="007D2932">
        <w:rPr>
          <w:rFonts w:ascii="Arial" w:hAnsi="Arial" w:cs="Arial"/>
          <w:b/>
          <w:bCs/>
          <w:sz w:val="20"/>
        </w:rPr>
        <w:t>41-940 Piekary Śląskie, ul. Gen. Jerzego Ziętka</w:t>
      </w:r>
    </w:p>
    <w:p w14:paraId="0DC628B6" w14:textId="62BDF5B8" w:rsidR="007D2932" w:rsidRDefault="007D2932" w:rsidP="007D2932">
      <w:pPr>
        <w:pStyle w:val="Tekstpodstawowy"/>
        <w:spacing w:line="220" w:lineRule="exact"/>
        <w:ind w:left="284"/>
        <w:rPr>
          <w:rFonts w:ascii="Arial" w:hAnsi="Arial" w:cs="Arial"/>
          <w:b/>
          <w:sz w:val="20"/>
        </w:rPr>
      </w:pPr>
      <w:r w:rsidRPr="007D2932">
        <w:rPr>
          <w:rFonts w:ascii="Arial" w:hAnsi="Arial" w:cs="Arial"/>
          <w:b/>
          <w:bCs/>
          <w:sz w:val="20"/>
        </w:rPr>
        <w:t xml:space="preserve">z dopiskiem w treści – dot. KWK Bobrek-Piekary, Ruch </w:t>
      </w:r>
      <w:r w:rsidRPr="007D2932">
        <w:rPr>
          <w:rFonts w:ascii="Arial" w:hAnsi="Arial" w:cs="Arial"/>
          <w:b/>
          <w:sz w:val="20"/>
        </w:rPr>
        <w:t>Bobrek</w:t>
      </w:r>
    </w:p>
    <w:p w14:paraId="0A54905F" w14:textId="12136995" w:rsidR="007D2932" w:rsidRDefault="007D2932" w:rsidP="007D2932">
      <w:pPr>
        <w:pStyle w:val="Tekstpodstawowy"/>
        <w:spacing w:line="220" w:lineRule="exact"/>
        <w:ind w:left="284"/>
        <w:rPr>
          <w:rFonts w:ascii="Arial" w:hAnsi="Arial" w:cs="Arial"/>
          <w:sz w:val="20"/>
        </w:rPr>
      </w:pPr>
      <w:r w:rsidRPr="007D2932">
        <w:rPr>
          <w:rFonts w:ascii="Arial" w:hAnsi="Arial" w:cs="Arial"/>
          <w:sz w:val="20"/>
        </w:rPr>
        <w:t>i przesłać na powyższy adres.</w:t>
      </w:r>
    </w:p>
    <w:p w14:paraId="69334DEC" w14:textId="1E297D5E" w:rsidR="007D2932" w:rsidRDefault="007D2932" w:rsidP="009465C7">
      <w:pPr>
        <w:pStyle w:val="Tekstpodstawowy"/>
        <w:numPr>
          <w:ilvl w:val="6"/>
          <w:numId w:val="43"/>
        </w:numPr>
        <w:spacing w:line="220" w:lineRule="exact"/>
        <w:ind w:left="284" w:hanging="426"/>
        <w:rPr>
          <w:rFonts w:ascii="Arial" w:hAnsi="Arial" w:cs="Arial"/>
          <w:sz w:val="20"/>
        </w:rPr>
      </w:pPr>
      <w:r w:rsidRPr="007D2932">
        <w:rPr>
          <w:rFonts w:ascii="Arial" w:hAnsi="Arial" w:cs="Arial"/>
          <w:sz w:val="20"/>
        </w:rPr>
        <w:t>W przypadku gdy zostało podpisane porozumienie o przesyłaniu faktur drogą elektroniczną, fakturę należy wysyłać na adres wskazany w porozumieniu.</w:t>
      </w:r>
    </w:p>
    <w:p w14:paraId="70414686" w14:textId="72B68EC7" w:rsidR="007D2932" w:rsidRDefault="007D2932" w:rsidP="009465C7">
      <w:pPr>
        <w:pStyle w:val="Tekstpodstawowy"/>
        <w:numPr>
          <w:ilvl w:val="6"/>
          <w:numId w:val="43"/>
        </w:numPr>
        <w:spacing w:line="220" w:lineRule="exact"/>
        <w:ind w:left="284" w:hanging="426"/>
        <w:rPr>
          <w:rFonts w:ascii="Arial" w:hAnsi="Arial" w:cs="Arial"/>
          <w:sz w:val="20"/>
        </w:rPr>
      </w:pPr>
      <w:r w:rsidRPr="00252B45">
        <w:rPr>
          <w:rFonts w:ascii="Arial" w:hAnsi="Arial" w:cs="Arial"/>
          <w:sz w:val="20"/>
        </w:rPr>
        <w:t>Wykonawca jest zobowiązany do dołączenia do wystawionej faktury kopi</w:t>
      </w:r>
      <w:r w:rsidR="00A10FE9">
        <w:rPr>
          <w:rFonts w:ascii="Arial" w:hAnsi="Arial" w:cs="Arial"/>
          <w:sz w:val="20"/>
        </w:rPr>
        <w:t>i</w:t>
      </w:r>
      <w:r w:rsidRPr="00252B45">
        <w:rPr>
          <w:rFonts w:ascii="Arial" w:hAnsi="Arial" w:cs="Arial"/>
          <w:sz w:val="20"/>
        </w:rPr>
        <w:t xml:space="preserve"> dokumentu, o którym mowa </w:t>
      </w:r>
      <w:r w:rsidRPr="00252B45">
        <w:rPr>
          <w:rFonts w:ascii="Arial" w:hAnsi="Arial" w:cs="Arial"/>
          <w:sz w:val="20"/>
        </w:rPr>
        <w:br/>
        <w:t xml:space="preserve">w ust. </w:t>
      </w:r>
      <w:r w:rsidR="000D1D96">
        <w:rPr>
          <w:rFonts w:ascii="Arial" w:hAnsi="Arial" w:cs="Arial"/>
          <w:sz w:val="20"/>
        </w:rPr>
        <w:t>8</w:t>
      </w:r>
      <w:r w:rsidRPr="00252B45">
        <w:rPr>
          <w:rFonts w:ascii="Arial" w:hAnsi="Arial" w:cs="Arial"/>
          <w:sz w:val="20"/>
        </w:rPr>
        <w:t>, a na podstawie którego została wystawiona faktura.</w:t>
      </w:r>
    </w:p>
    <w:p w14:paraId="133B832F" w14:textId="44580BE1" w:rsidR="007D2932" w:rsidRDefault="007D2932" w:rsidP="009465C7">
      <w:pPr>
        <w:pStyle w:val="Tekstpodstawowy"/>
        <w:numPr>
          <w:ilvl w:val="6"/>
          <w:numId w:val="43"/>
        </w:numPr>
        <w:spacing w:line="220" w:lineRule="exact"/>
        <w:ind w:left="284" w:hanging="426"/>
        <w:rPr>
          <w:rFonts w:ascii="Arial" w:hAnsi="Arial" w:cs="Arial"/>
          <w:sz w:val="20"/>
        </w:rPr>
      </w:pPr>
      <w:r w:rsidRPr="00252B45">
        <w:rPr>
          <w:rFonts w:ascii="Arial" w:hAnsi="Arial" w:cs="Arial"/>
          <w:sz w:val="20"/>
        </w:rPr>
        <w:t>Faktury muszą być wystawione w języku i w walucie polskiej, zawierać numer umowy, pod którym umowa została wprowadzona do elektronicznego rejestru umów prowadzonym przez Zamawiającego.</w:t>
      </w:r>
    </w:p>
    <w:p w14:paraId="6D246954" w14:textId="1DBDA8BA" w:rsidR="007D2932" w:rsidRDefault="007D2932" w:rsidP="009465C7">
      <w:pPr>
        <w:pStyle w:val="Tekstpodstawowy"/>
        <w:numPr>
          <w:ilvl w:val="6"/>
          <w:numId w:val="43"/>
        </w:numPr>
        <w:spacing w:line="220" w:lineRule="exact"/>
        <w:ind w:left="284" w:hanging="426"/>
        <w:rPr>
          <w:rFonts w:ascii="Arial" w:hAnsi="Arial" w:cs="Arial"/>
          <w:sz w:val="20"/>
        </w:rPr>
      </w:pPr>
      <w:r w:rsidRPr="00252B45">
        <w:rPr>
          <w:rFonts w:ascii="Arial" w:hAnsi="Arial" w:cs="Arial"/>
          <w:sz w:val="20"/>
        </w:rPr>
        <w:lastRenderedPageBreak/>
        <w:t xml:space="preserve">Wszelkie płatności dokonywane będą przelewem na rachunek rozliczeniowy wskazany przez Wykonawcę na fakturze. </w:t>
      </w:r>
    </w:p>
    <w:p w14:paraId="28E9B1C1" w14:textId="3AAF5A6A" w:rsidR="007D2932" w:rsidRDefault="007D2932" w:rsidP="009465C7">
      <w:pPr>
        <w:pStyle w:val="Tekstpodstawowy"/>
        <w:numPr>
          <w:ilvl w:val="6"/>
          <w:numId w:val="43"/>
        </w:numPr>
        <w:spacing w:line="220" w:lineRule="exact"/>
        <w:ind w:left="284" w:hanging="426"/>
        <w:rPr>
          <w:rFonts w:ascii="Arial" w:hAnsi="Arial" w:cs="Arial"/>
          <w:sz w:val="20"/>
        </w:rPr>
      </w:pPr>
      <w:r w:rsidRPr="00252B45">
        <w:rPr>
          <w:rFonts w:ascii="Arial" w:hAnsi="Arial" w:cs="Arial"/>
          <w:sz w:val="20"/>
        </w:rPr>
        <w:t>Termin płatności faktur dokumentujących zobowiązania wynikające z Umowy wynosi</w:t>
      </w:r>
      <w:r w:rsidR="002A6F0E">
        <w:rPr>
          <w:rFonts w:ascii="Arial" w:hAnsi="Arial" w:cs="Arial"/>
          <w:sz w:val="20"/>
        </w:rPr>
        <w:t xml:space="preserve"> </w:t>
      </w:r>
      <w:r w:rsidR="002A6F0E" w:rsidRPr="002A6F0E">
        <w:rPr>
          <w:rFonts w:ascii="Arial" w:hAnsi="Arial" w:cs="Arial"/>
          <w:b/>
          <w:bCs/>
          <w:sz w:val="20"/>
        </w:rPr>
        <w:t>3</w:t>
      </w:r>
      <w:r w:rsidRPr="00252B45">
        <w:rPr>
          <w:rFonts w:ascii="Arial" w:hAnsi="Arial" w:cs="Arial"/>
          <w:b/>
          <w:sz w:val="20"/>
        </w:rPr>
        <w:t>0</w:t>
      </w:r>
      <w:r w:rsidR="00252B45">
        <w:rPr>
          <w:rFonts w:ascii="Arial" w:hAnsi="Arial" w:cs="Arial"/>
          <w:b/>
          <w:sz w:val="20"/>
        </w:rPr>
        <w:t xml:space="preserve"> </w:t>
      </w:r>
      <w:r w:rsidRPr="00252B45">
        <w:rPr>
          <w:rFonts w:ascii="Arial" w:hAnsi="Arial" w:cs="Arial"/>
          <w:b/>
          <w:sz w:val="20"/>
        </w:rPr>
        <w:t>dni</w:t>
      </w:r>
      <w:r w:rsidR="002A6F0E">
        <w:rPr>
          <w:rFonts w:ascii="Arial" w:hAnsi="Arial" w:cs="Arial"/>
          <w:b/>
          <w:sz w:val="20"/>
        </w:rPr>
        <w:t xml:space="preserve"> </w:t>
      </w:r>
      <w:r w:rsidRPr="00252B45">
        <w:rPr>
          <w:rFonts w:ascii="Arial" w:hAnsi="Arial" w:cs="Arial"/>
          <w:sz w:val="20"/>
        </w:rPr>
        <w:t xml:space="preserve">kalendarzowych od daty wpływu faktury do WĘGLOKOKS KRAJ </w:t>
      </w:r>
      <w:r w:rsidR="00DC3B7A" w:rsidRPr="00DC3B7A">
        <w:rPr>
          <w:rFonts w:ascii="Arial" w:hAnsi="Arial" w:cs="Arial"/>
          <w:bCs/>
          <w:sz w:val="20"/>
        </w:rPr>
        <w:t>S.A.</w:t>
      </w:r>
      <w:r w:rsidR="00DC3B7A">
        <w:rPr>
          <w:rFonts w:ascii="Arial" w:hAnsi="Arial" w:cs="Arial"/>
          <w:b/>
          <w:sz w:val="20"/>
        </w:rPr>
        <w:t xml:space="preserve"> </w:t>
      </w:r>
      <w:r w:rsidRPr="00252B45">
        <w:rPr>
          <w:rFonts w:ascii="Arial" w:hAnsi="Arial" w:cs="Arial"/>
          <w:sz w:val="20"/>
        </w:rPr>
        <w:t xml:space="preserve">wystawionej po wykonaniu przedmiotu zamówienia w całości lub części,  na podstawie dokumentu potwierdzającego należyte wykonanie przedmiotu zamówienia w całości lub w części np. protokołu odbioru przedmiotu zamówienia potwierdzonego przez WĘGLOKOKS KRAJ </w:t>
      </w:r>
      <w:r w:rsidR="00DC3B7A" w:rsidRPr="00DC3B7A">
        <w:rPr>
          <w:rFonts w:ascii="Arial" w:hAnsi="Arial" w:cs="Arial"/>
          <w:bCs/>
          <w:sz w:val="20"/>
        </w:rPr>
        <w:t>S.A.</w:t>
      </w:r>
      <w:r w:rsidR="00DC3B7A" w:rsidRPr="00DC3B7A">
        <w:rPr>
          <w:rFonts w:ascii="Arial" w:hAnsi="Arial" w:cs="Arial"/>
          <w:b/>
          <w:sz w:val="20"/>
        </w:rPr>
        <w:t xml:space="preserve">  </w:t>
      </w:r>
    </w:p>
    <w:p w14:paraId="285504DE" w14:textId="6CB14A63" w:rsidR="007D2932" w:rsidRDefault="007D2932" w:rsidP="009465C7">
      <w:pPr>
        <w:pStyle w:val="Tekstpodstawowy"/>
        <w:numPr>
          <w:ilvl w:val="6"/>
          <w:numId w:val="43"/>
        </w:numPr>
        <w:spacing w:line="220" w:lineRule="exact"/>
        <w:ind w:left="284" w:hanging="426"/>
        <w:rPr>
          <w:rFonts w:ascii="Arial" w:hAnsi="Arial" w:cs="Arial"/>
          <w:sz w:val="20"/>
        </w:rPr>
      </w:pPr>
      <w:r w:rsidRPr="00252B45">
        <w:rPr>
          <w:rFonts w:ascii="Arial" w:hAnsi="Arial" w:cs="Arial"/>
          <w:sz w:val="20"/>
        </w:rPr>
        <w:t>Wyklucza się stosowanie zaliczek i przedpłat.</w:t>
      </w:r>
    </w:p>
    <w:p w14:paraId="60A884A0" w14:textId="13FC83E8" w:rsidR="007D2932" w:rsidRDefault="007D2932" w:rsidP="009465C7">
      <w:pPr>
        <w:pStyle w:val="Tekstpodstawowy"/>
        <w:numPr>
          <w:ilvl w:val="6"/>
          <w:numId w:val="43"/>
        </w:numPr>
        <w:spacing w:line="220" w:lineRule="exact"/>
        <w:ind w:left="284" w:hanging="426"/>
        <w:rPr>
          <w:rFonts w:ascii="Arial" w:hAnsi="Arial" w:cs="Arial"/>
          <w:sz w:val="20"/>
        </w:rPr>
      </w:pPr>
      <w:r w:rsidRPr="00252B45">
        <w:rPr>
          <w:rFonts w:ascii="Arial" w:hAnsi="Arial" w:cs="Arial"/>
          <w:sz w:val="20"/>
        </w:rPr>
        <w:t>Wykonawca dokona zarachowania wpłaty ceny/wynagrodzenia w pierwszej kolejności na poczet należności głównej wskazanej w tytule przelewu (art. 451 § 1 KC nie stosuje się).</w:t>
      </w:r>
    </w:p>
    <w:p w14:paraId="3BF4CF02" w14:textId="54FB5569" w:rsidR="007D2932" w:rsidRDefault="007D2932" w:rsidP="009465C7">
      <w:pPr>
        <w:pStyle w:val="Tekstpodstawowy"/>
        <w:numPr>
          <w:ilvl w:val="6"/>
          <w:numId w:val="43"/>
        </w:numPr>
        <w:spacing w:line="220" w:lineRule="exact"/>
        <w:ind w:left="284" w:hanging="426"/>
        <w:rPr>
          <w:rFonts w:ascii="Arial" w:hAnsi="Arial" w:cs="Arial"/>
          <w:sz w:val="20"/>
        </w:rPr>
      </w:pPr>
      <w:r w:rsidRPr="00252B45">
        <w:rPr>
          <w:rFonts w:ascii="Arial" w:hAnsi="Arial" w:cs="Arial"/>
          <w:sz w:val="20"/>
        </w:rPr>
        <w:t xml:space="preserve">Numer rachunku rozliczeniowego Wykonawcy będzie wskazywany każdorazowo tylko i wyłącznie </w:t>
      </w:r>
      <w:r w:rsidR="00252B45">
        <w:rPr>
          <w:rFonts w:ascii="Arial" w:hAnsi="Arial" w:cs="Arial"/>
          <w:sz w:val="20"/>
        </w:rPr>
        <w:t xml:space="preserve">                 </w:t>
      </w:r>
      <w:r w:rsidRPr="00252B45">
        <w:rPr>
          <w:rFonts w:ascii="Arial" w:hAnsi="Arial" w:cs="Arial"/>
          <w:sz w:val="20"/>
        </w:rPr>
        <w:t>na fakturach.</w:t>
      </w:r>
    </w:p>
    <w:p w14:paraId="39B6543F" w14:textId="52CD3E24" w:rsidR="007D2932" w:rsidRDefault="007D2932" w:rsidP="009465C7">
      <w:pPr>
        <w:pStyle w:val="Tekstpodstawowy"/>
        <w:numPr>
          <w:ilvl w:val="6"/>
          <w:numId w:val="43"/>
        </w:numPr>
        <w:spacing w:line="220" w:lineRule="exact"/>
        <w:ind w:left="284" w:hanging="426"/>
        <w:rPr>
          <w:rFonts w:ascii="Arial" w:hAnsi="Arial" w:cs="Arial"/>
          <w:sz w:val="20"/>
        </w:rPr>
      </w:pPr>
      <w:r w:rsidRPr="00252B45">
        <w:rPr>
          <w:rFonts w:ascii="Arial" w:hAnsi="Arial" w:cs="Arial"/>
          <w:sz w:val="20"/>
        </w:rPr>
        <w:t>Zmiana numeru rachunku rozliczeniowego Wykonawcy umieszczonego na złożonej u Zamawiającego fakturze nie stanowi zmiany umowy i jest możliwa tylko i wyłącznie poprzez złożenie Zamawiającemu faktury korygującej.</w:t>
      </w:r>
    </w:p>
    <w:p w14:paraId="22CACA88" w14:textId="4827F782" w:rsidR="007D2932" w:rsidRDefault="007D2932" w:rsidP="009465C7">
      <w:pPr>
        <w:pStyle w:val="Tekstpodstawowy"/>
        <w:numPr>
          <w:ilvl w:val="6"/>
          <w:numId w:val="43"/>
        </w:numPr>
        <w:spacing w:line="220" w:lineRule="exact"/>
        <w:ind w:left="284" w:hanging="426"/>
        <w:rPr>
          <w:rFonts w:ascii="Arial" w:hAnsi="Arial" w:cs="Arial"/>
          <w:sz w:val="20"/>
        </w:rPr>
      </w:pPr>
      <w:r w:rsidRPr="00252B45">
        <w:rPr>
          <w:rFonts w:ascii="Arial" w:hAnsi="Arial" w:cs="Arial"/>
          <w:sz w:val="20"/>
        </w:rPr>
        <w:t xml:space="preserve">Rozporządzanie wierzytelnościami wynikającymi z umowy (należność główna, należność uboczna, </w:t>
      </w:r>
      <w:r w:rsidR="00252B45">
        <w:rPr>
          <w:rFonts w:ascii="Arial" w:hAnsi="Arial" w:cs="Arial"/>
          <w:sz w:val="20"/>
        </w:rPr>
        <w:t xml:space="preserve">               </w:t>
      </w:r>
      <w:r w:rsidRPr="00252B45">
        <w:rPr>
          <w:rFonts w:ascii="Arial" w:hAnsi="Arial" w:cs="Arial"/>
          <w:sz w:val="20"/>
        </w:rPr>
        <w:t xml:space="preserve">w tym odszkodowania, kary umowne i inne), w tym w szczególności zabezpieczenie, zastaw, przewłaszczenie, obciążenie, zbycie) wymagają pisemnej zgody Zamawiającego pod rygorem nieważności. </w:t>
      </w:r>
    </w:p>
    <w:p w14:paraId="58C88E7C" w14:textId="2A868E23" w:rsidR="007D2932" w:rsidRDefault="007D2932" w:rsidP="009465C7">
      <w:pPr>
        <w:pStyle w:val="Tekstpodstawowy"/>
        <w:numPr>
          <w:ilvl w:val="6"/>
          <w:numId w:val="43"/>
        </w:numPr>
        <w:spacing w:line="220" w:lineRule="exact"/>
        <w:ind w:left="284" w:hanging="426"/>
        <w:rPr>
          <w:rFonts w:ascii="Arial" w:hAnsi="Arial" w:cs="Arial"/>
          <w:sz w:val="20"/>
        </w:rPr>
      </w:pPr>
      <w:r w:rsidRPr="00252B45">
        <w:rPr>
          <w:rFonts w:ascii="Arial" w:hAnsi="Arial" w:cs="Arial"/>
          <w:sz w:val="20"/>
        </w:rPr>
        <w:t>Wykonawca zobowiązany jest do umieszczenia na każdej fakturze informacji o następującej treści: „</w:t>
      </w:r>
      <w:r w:rsidRPr="00252B45">
        <w:rPr>
          <w:rFonts w:ascii="Arial" w:hAnsi="Arial" w:cs="Arial"/>
          <w:i/>
          <w:sz w:val="20"/>
        </w:rPr>
        <w:t xml:space="preserve">Rozporządzanie wierzytelnością wymaga uprzedniej zgody Węglokoks Kraj </w:t>
      </w:r>
      <w:r w:rsidR="00DC3B7A" w:rsidRPr="00DC3B7A">
        <w:rPr>
          <w:rFonts w:ascii="Arial" w:hAnsi="Arial" w:cs="Arial"/>
          <w:bCs/>
          <w:i/>
          <w:sz w:val="20"/>
        </w:rPr>
        <w:t>S.A.</w:t>
      </w:r>
      <w:r w:rsidRPr="00252B45">
        <w:rPr>
          <w:rFonts w:ascii="Arial" w:hAnsi="Arial" w:cs="Arial"/>
          <w:i/>
          <w:sz w:val="20"/>
        </w:rPr>
        <w:t>”</w:t>
      </w:r>
      <w:r w:rsidRPr="00252B45">
        <w:rPr>
          <w:rFonts w:ascii="Arial" w:hAnsi="Arial" w:cs="Arial"/>
          <w:sz w:val="20"/>
        </w:rPr>
        <w:t>.</w:t>
      </w:r>
    </w:p>
    <w:p w14:paraId="210F050A" w14:textId="402D88B4" w:rsidR="007D2932" w:rsidRDefault="007D2932" w:rsidP="009465C7">
      <w:pPr>
        <w:pStyle w:val="Tekstpodstawowy"/>
        <w:numPr>
          <w:ilvl w:val="6"/>
          <w:numId w:val="43"/>
        </w:numPr>
        <w:spacing w:line="220" w:lineRule="exact"/>
        <w:ind w:left="284" w:hanging="426"/>
        <w:rPr>
          <w:rFonts w:ascii="Arial" w:hAnsi="Arial" w:cs="Arial"/>
          <w:sz w:val="20"/>
        </w:rPr>
      </w:pPr>
      <w:r w:rsidRPr="00252B45">
        <w:rPr>
          <w:rFonts w:ascii="Arial" w:hAnsi="Arial" w:cs="Arial"/>
          <w:sz w:val="20"/>
        </w:rPr>
        <w:t xml:space="preserve">Zapłata faktury korygującej nastąpi w terminie do 30 dni kalendarzowych od daty jej dostarczenia </w:t>
      </w:r>
      <w:r w:rsidR="002B5AD2">
        <w:rPr>
          <w:rFonts w:ascii="Arial" w:hAnsi="Arial" w:cs="Arial"/>
          <w:sz w:val="20"/>
        </w:rPr>
        <w:t xml:space="preserve">                          </w:t>
      </w:r>
      <w:r w:rsidRPr="00252B45">
        <w:rPr>
          <w:rFonts w:ascii="Arial" w:hAnsi="Arial" w:cs="Arial"/>
          <w:sz w:val="20"/>
        </w:rPr>
        <w:t>do Zamawiającego, jednak nie wcześniej niż w terminie płatności faktury pierwotnej.</w:t>
      </w:r>
    </w:p>
    <w:p w14:paraId="584109E0" w14:textId="6F022653" w:rsidR="007D2932" w:rsidRDefault="007D2932" w:rsidP="009465C7">
      <w:pPr>
        <w:pStyle w:val="Tekstpodstawowy"/>
        <w:numPr>
          <w:ilvl w:val="6"/>
          <w:numId w:val="43"/>
        </w:numPr>
        <w:spacing w:line="220" w:lineRule="exact"/>
        <w:ind w:left="284" w:hanging="426"/>
        <w:rPr>
          <w:rFonts w:ascii="Arial" w:hAnsi="Arial" w:cs="Arial"/>
          <w:sz w:val="20"/>
        </w:rPr>
      </w:pPr>
      <w:r w:rsidRPr="00252B45">
        <w:rPr>
          <w:rFonts w:ascii="Arial" w:hAnsi="Arial" w:cs="Arial"/>
          <w:sz w:val="20"/>
        </w:rPr>
        <w:t xml:space="preserve">Zamawiający jest uprawniony do dokonywania potrąceń wzajemnych wierzytelności wymagalnych </w:t>
      </w:r>
      <w:r w:rsidRPr="00252B45">
        <w:rPr>
          <w:rFonts w:ascii="Arial" w:hAnsi="Arial" w:cs="Arial"/>
          <w:sz w:val="20"/>
        </w:rPr>
        <w:br/>
        <w:t>i niewymagalnych. Potrącenie umowne wywołuje skutek z chwilą doręczenia oświadczenia przez Zamawiającego o potrąceniu.</w:t>
      </w:r>
    </w:p>
    <w:p w14:paraId="5224CDE3" w14:textId="52957BAF" w:rsidR="007D2932" w:rsidRDefault="007D2932" w:rsidP="009465C7">
      <w:pPr>
        <w:pStyle w:val="Tekstpodstawowy"/>
        <w:numPr>
          <w:ilvl w:val="6"/>
          <w:numId w:val="43"/>
        </w:numPr>
        <w:spacing w:line="220" w:lineRule="exact"/>
        <w:ind w:left="284" w:hanging="426"/>
        <w:rPr>
          <w:rFonts w:ascii="Arial" w:hAnsi="Arial" w:cs="Arial"/>
          <w:sz w:val="20"/>
        </w:rPr>
      </w:pPr>
      <w:r w:rsidRPr="00252B45">
        <w:rPr>
          <w:rFonts w:ascii="Arial" w:hAnsi="Arial" w:cs="Arial"/>
          <w:sz w:val="20"/>
        </w:rPr>
        <w:t>Strony ustalają jako datę zapłaty przez Zamawiającego datę obciążenia rachunku bankowego Zamawiającego.</w:t>
      </w:r>
    </w:p>
    <w:p w14:paraId="68FB4C70" w14:textId="429096AC" w:rsidR="007D2932" w:rsidRDefault="007D2932" w:rsidP="009465C7">
      <w:pPr>
        <w:pStyle w:val="Tekstpodstawowy"/>
        <w:numPr>
          <w:ilvl w:val="6"/>
          <w:numId w:val="43"/>
        </w:numPr>
        <w:spacing w:line="220" w:lineRule="exact"/>
        <w:ind w:left="284" w:hanging="426"/>
        <w:rPr>
          <w:rFonts w:ascii="Arial" w:hAnsi="Arial" w:cs="Arial"/>
          <w:sz w:val="20"/>
        </w:rPr>
      </w:pPr>
      <w:r w:rsidRPr="00C00EB1">
        <w:rPr>
          <w:rFonts w:ascii="Arial" w:hAnsi="Arial" w:cs="Arial"/>
          <w:sz w:val="20"/>
        </w:rPr>
        <w:t xml:space="preserve">Zamawiający oświadcza, że będzie realizować płatności za faktury z zastosowaniem mechanizmu podzielonej płatności, tzw. </w:t>
      </w:r>
      <w:proofErr w:type="spellStart"/>
      <w:r w:rsidRPr="00C00EB1">
        <w:rPr>
          <w:rFonts w:ascii="Arial" w:hAnsi="Arial" w:cs="Arial"/>
          <w:i/>
          <w:sz w:val="20"/>
        </w:rPr>
        <w:t>split</w:t>
      </w:r>
      <w:proofErr w:type="spellEnd"/>
      <w:r w:rsidRPr="00C00EB1">
        <w:rPr>
          <w:rFonts w:ascii="Arial" w:hAnsi="Arial" w:cs="Arial"/>
          <w:i/>
          <w:sz w:val="20"/>
        </w:rPr>
        <w:t xml:space="preserve"> </w:t>
      </w:r>
      <w:proofErr w:type="spellStart"/>
      <w:r w:rsidRPr="00C00EB1">
        <w:rPr>
          <w:rFonts w:ascii="Arial" w:hAnsi="Arial" w:cs="Arial"/>
          <w:i/>
          <w:sz w:val="20"/>
        </w:rPr>
        <w:t>payment</w:t>
      </w:r>
      <w:proofErr w:type="spellEnd"/>
      <w:r w:rsidRPr="00C00EB1">
        <w:rPr>
          <w:rFonts w:ascii="Arial" w:hAnsi="Arial" w:cs="Arial"/>
          <w:sz w:val="20"/>
        </w:rPr>
        <w:t>.</w:t>
      </w:r>
    </w:p>
    <w:p w14:paraId="0BB04FC3" w14:textId="5EC67A63" w:rsidR="007D2932" w:rsidRDefault="007D2932" w:rsidP="009465C7">
      <w:pPr>
        <w:pStyle w:val="Tekstpodstawowy"/>
        <w:numPr>
          <w:ilvl w:val="6"/>
          <w:numId w:val="43"/>
        </w:numPr>
        <w:spacing w:line="220" w:lineRule="exact"/>
        <w:ind w:left="284" w:hanging="426"/>
        <w:rPr>
          <w:rFonts w:ascii="Arial" w:hAnsi="Arial" w:cs="Arial"/>
          <w:sz w:val="20"/>
        </w:rPr>
      </w:pPr>
      <w:r w:rsidRPr="00C00EB1">
        <w:rPr>
          <w:rFonts w:ascii="Arial" w:hAnsi="Arial" w:cs="Arial"/>
          <w:sz w:val="20"/>
        </w:rPr>
        <w:t>Wykonawca oświadcza, iż numer rachunku rozliczeniowego wskazany na fakturze jest rachunkiem, dla którego zgodnie z rozdziałem 3a ustawy z dnia 29 sierpnia 1997 r. - Prawo bankowe (</w:t>
      </w:r>
      <w:r w:rsidR="000F139A">
        <w:rPr>
          <w:rFonts w:ascii="Arial" w:hAnsi="Arial" w:cs="Arial"/>
          <w:sz w:val="20"/>
        </w:rPr>
        <w:t xml:space="preserve">tj. </w:t>
      </w:r>
      <w:r w:rsidRPr="00C00EB1">
        <w:rPr>
          <w:rFonts w:ascii="Arial" w:hAnsi="Arial" w:cs="Arial"/>
          <w:sz w:val="20"/>
        </w:rPr>
        <w:t>Dz. U.</w:t>
      </w:r>
      <w:r w:rsidR="002B5AD2">
        <w:rPr>
          <w:rFonts w:ascii="Arial" w:hAnsi="Arial" w:cs="Arial"/>
          <w:sz w:val="20"/>
        </w:rPr>
        <w:t xml:space="preserve"> </w:t>
      </w:r>
      <w:r w:rsidRPr="00C00EB1">
        <w:rPr>
          <w:rFonts w:ascii="Arial" w:hAnsi="Arial" w:cs="Arial"/>
          <w:sz w:val="20"/>
        </w:rPr>
        <w:t>z 202</w:t>
      </w:r>
      <w:r w:rsidR="000F139A">
        <w:rPr>
          <w:rFonts w:ascii="Arial" w:hAnsi="Arial" w:cs="Arial"/>
          <w:sz w:val="20"/>
        </w:rPr>
        <w:t>2</w:t>
      </w:r>
      <w:r w:rsidR="00252B45" w:rsidRPr="00C00EB1">
        <w:rPr>
          <w:rFonts w:ascii="Arial" w:hAnsi="Arial" w:cs="Arial"/>
          <w:sz w:val="20"/>
        </w:rPr>
        <w:t xml:space="preserve"> </w:t>
      </w:r>
      <w:r w:rsidRPr="00C00EB1">
        <w:rPr>
          <w:rFonts w:ascii="Arial" w:hAnsi="Arial" w:cs="Arial"/>
          <w:sz w:val="20"/>
        </w:rPr>
        <w:t xml:space="preserve">r. poz. </w:t>
      </w:r>
      <w:r w:rsidR="004223E5">
        <w:rPr>
          <w:rFonts w:ascii="Arial" w:hAnsi="Arial" w:cs="Arial"/>
          <w:sz w:val="20"/>
        </w:rPr>
        <w:t>2</w:t>
      </w:r>
      <w:r w:rsidR="000F139A">
        <w:rPr>
          <w:rFonts w:ascii="Arial" w:hAnsi="Arial" w:cs="Arial"/>
          <w:sz w:val="20"/>
        </w:rPr>
        <w:t>324)</w:t>
      </w:r>
      <w:r w:rsidRPr="00C00EB1">
        <w:rPr>
          <w:rFonts w:ascii="Arial" w:hAnsi="Arial" w:cs="Arial"/>
          <w:sz w:val="20"/>
        </w:rPr>
        <w:t xml:space="preserve"> prowadzony jest rachunek VAT.</w:t>
      </w:r>
    </w:p>
    <w:p w14:paraId="05F0B4F9" w14:textId="4AB66DC0" w:rsidR="007D2932" w:rsidRDefault="007D2932" w:rsidP="009465C7">
      <w:pPr>
        <w:pStyle w:val="Tekstpodstawowy"/>
        <w:numPr>
          <w:ilvl w:val="6"/>
          <w:numId w:val="43"/>
        </w:numPr>
        <w:spacing w:line="220" w:lineRule="exact"/>
        <w:ind w:left="284" w:hanging="426"/>
        <w:rPr>
          <w:rFonts w:ascii="Arial" w:hAnsi="Arial" w:cs="Arial"/>
          <w:sz w:val="20"/>
        </w:rPr>
      </w:pPr>
      <w:r w:rsidRPr="00C00EB1">
        <w:rPr>
          <w:rFonts w:ascii="Arial" w:hAnsi="Arial" w:cs="Arial"/>
          <w:sz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w:t>
      </w:r>
      <w:r w:rsidR="000F139A">
        <w:rPr>
          <w:rFonts w:ascii="Arial" w:hAnsi="Arial" w:cs="Arial"/>
          <w:sz w:val="20"/>
        </w:rPr>
        <w:t xml:space="preserve">tj. </w:t>
      </w:r>
      <w:r w:rsidRPr="00C00EB1">
        <w:rPr>
          <w:rFonts w:ascii="Arial" w:hAnsi="Arial" w:cs="Arial"/>
          <w:sz w:val="20"/>
        </w:rPr>
        <w:t>Dz. U. z 202</w:t>
      </w:r>
      <w:r w:rsidR="000F139A">
        <w:rPr>
          <w:rFonts w:ascii="Arial" w:hAnsi="Arial" w:cs="Arial"/>
          <w:sz w:val="20"/>
        </w:rPr>
        <w:t>2</w:t>
      </w:r>
      <w:r w:rsidR="00252B45" w:rsidRPr="00C00EB1">
        <w:rPr>
          <w:rFonts w:ascii="Arial" w:hAnsi="Arial" w:cs="Arial"/>
          <w:sz w:val="20"/>
        </w:rPr>
        <w:t xml:space="preserve"> </w:t>
      </w:r>
      <w:r w:rsidRPr="00C00EB1">
        <w:rPr>
          <w:rFonts w:ascii="Arial" w:hAnsi="Arial" w:cs="Arial"/>
          <w:sz w:val="20"/>
        </w:rPr>
        <w:t xml:space="preserve">r. poz. </w:t>
      </w:r>
      <w:r w:rsidR="000F139A">
        <w:rPr>
          <w:rFonts w:ascii="Arial" w:hAnsi="Arial" w:cs="Arial"/>
          <w:sz w:val="20"/>
        </w:rPr>
        <w:t>2651</w:t>
      </w:r>
      <w:r w:rsidRPr="00C00EB1">
        <w:rPr>
          <w:rFonts w:ascii="Arial" w:hAnsi="Arial" w:cs="Arial"/>
          <w:sz w:val="20"/>
        </w:rPr>
        <w:t>).</w:t>
      </w:r>
    </w:p>
    <w:p w14:paraId="7E5B72B8" w14:textId="660DA493" w:rsidR="007D2932" w:rsidRDefault="007D2932" w:rsidP="009465C7">
      <w:pPr>
        <w:pStyle w:val="Tekstpodstawowy"/>
        <w:numPr>
          <w:ilvl w:val="6"/>
          <w:numId w:val="43"/>
        </w:numPr>
        <w:spacing w:line="220" w:lineRule="exact"/>
        <w:ind w:left="284" w:hanging="426"/>
        <w:rPr>
          <w:rFonts w:ascii="Arial" w:hAnsi="Arial" w:cs="Arial"/>
          <w:sz w:val="20"/>
        </w:rPr>
      </w:pPr>
      <w:r w:rsidRPr="00C00EB1">
        <w:rPr>
          <w:rFonts w:ascii="Arial" w:hAnsi="Arial" w:cs="Arial"/>
          <w:sz w:val="20"/>
        </w:rPr>
        <w:t>Zamawiający oświadcza, że jest czynnym podatnikiem podatku od towarów i usług o </w:t>
      </w:r>
      <w:r w:rsidR="00E67D02">
        <w:rPr>
          <w:rFonts w:ascii="Arial" w:hAnsi="Arial" w:cs="Arial"/>
          <w:sz w:val="20"/>
        </w:rPr>
        <w:t>numerze</w:t>
      </w:r>
      <w:r w:rsidRPr="00C00EB1">
        <w:rPr>
          <w:rFonts w:ascii="Arial" w:hAnsi="Arial" w:cs="Arial"/>
          <w:sz w:val="20"/>
        </w:rPr>
        <w:t xml:space="preserve"> </w:t>
      </w:r>
      <w:r w:rsidR="00E67D02">
        <w:rPr>
          <w:rFonts w:ascii="Arial" w:hAnsi="Arial" w:cs="Arial"/>
          <w:sz w:val="20"/>
        </w:rPr>
        <w:br/>
      </w:r>
      <w:r w:rsidRPr="00C00EB1">
        <w:rPr>
          <w:rFonts w:ascii="Arial" w:hAnsi="Arial" w:cs="Arial"/>
          <w:sz w:val="20"/>
        </w:rPr>
        <w:t>NIP 653</w:t>
      </w:r>
      <w:r w:rsidR="00C00EB1">
        <w:rPr>
          <w:rFonts w:ascii="Arial" w:hAnsi="Arial" w:cs="Arial"/>
          <w:sz w:val="20"/>
        </w:rPr>
        <w:t>-</w:t>
      </w:r>
      <w:r w:rsidRPr="00C00EB1">
        <w:rPr>
          <w:rFonts w:ascii="Arial" w:hAnsi="Arial" w:cs="Arial"/>
          <w:sz w:val="20"/>
        </w:rPr>
        <w:t>000</w:t>
      </w:r>
      <w:r w:rsidR="00C00EB1">
        <w:rPr>
          <w:rFonts w:ascii="Arial" w:hAnsi="Arial" w:cs="Arial"/>
          <w:sz w:val="20"/>
        </w:rPr>
        <w:t>-</w:t>
      </w:r>
      <w:r w:rsidRPr="00C00EB1">
        <w:rPr>
          <w:rFonts w:ascii="Arial" w:hAnsi="Arial" w:cs="Arial"/>
          <w:sz w:val="20"/>
        </w:rPr>
        <w:t>48</w:t>
      </w:r>
      <w:r w:rsidR="00C00EB1">
        <w:rPr>
          <w:rFonts w:ascii="Arial" w:hAnsi="Arial" w:cs="Arial"/>
          <w:sz w:val="20"/>
        </w:rPr>
        <w:t>-</w:t>
      </w:r>
      <w:r w:rsidRPr="00C00EB1">
        <w:rPr>
          <w:rFonts w:ascii="Arial" w:hAnsi="Arial" w:cs="Arial"/>
          <w:sz w:val="20"/>
        </w:rPr>
        <w:t xml:space="preserve">65. </w:t>
      </w:r>
    </w:p>
    <w:p w14:paraId="154CFAE0" w14:textId="166FF529" w:rsidR="007D2932" w:rsidRDefault="007D2932" w:rsidP="009465C7">
      <w:pPr>
        <w:pStyle w:val="Tekstpodstawowy"/>
        <w:numPr>
          <w:ilvl w:val="6"/>
          <w:numId w:val="43"/>
        </w:numPr>
        <w:spacing w:line="220" w:lineRule="exact"/>
        <w:ind w:left="284" w:hanging="426"/>
        <w:rPr>
          <w:rFonts w:ascii="Arial" w:hAnsi="Arial" w:cs="Arial"/>
          <w:sz w:val="20"/>
        </w:rPr>
      </w:pPr>
      <w:r w:rsidRPr="00C00EB1">
        <w:rPr>
          <w:rFonts w:ascii="Arial" w:hAnsi="Arial" w:cs="Arial"/>
          <w:sz w:val="20"/>
        </w:rPr>
        <w:t>Wykonawca oświadcza, że:</w:t>
      </w:r>
    </w:p>
    <w:p w14:paraId="4F75500B" w14:textId="094217C1" w:rsidR="00C00EB1" w:rsidRDefault="00C00EB1" w:rsidP="009465C7">
      <w:pPr>
        <w:numPr>
          <w:ilvl w:val="1"/>
          <w:numId w:val="44"/>
        </w:numPr>
        <w:tabs>
          <w:tab w:val="clear" w:pos="851"/>
        </w:tabs>
        <w:suppressAutoHyphens w:val="0"/>
        <w:spacing w:line="220" w:lineRule="exact"/>
        <w:ind w:left="709" w:hanging="425"/>
        <w:jc w:val="both"/>
        <w:rPr>
          <w:rFonts w:ascii="Arial" w:hAnsi="Arial" w:cs="Arial"/>
          <w:sz w:val="20"/>
          <w:szCs w:val="20"/>
        </w:rPr>
      </w:pPr>
      <w:r>
        <w:rPr>
          <w:rFonts w:ascii="Arial" w:hAnsi="Arial" w:cs="Arial"/>
          <w:sz w:val="20"/>
          <w:szCs w:val="20"/>
        </w:rPr>
        <w:t>jest czynnym podatnikiem podatku od towarów i usług o numerze NIP ………………….. i jest uprawnionym do wystawiania faktur</w:t>
      </w:r>
    </w:p>
    <w:p w14:paraId="601CE475" w14:textId="1F947FAB" w:rsidR="00C00EB1" w:rsidRPr="00C00EB1" w:rsidRDefault="00C00EB1" w:rsidP="009465C7">
      <w:pPr>
        <w:numPr>
          <w:ilvl w:val="1"/>
          <w:numId w:val="44"/>
        </w:numPr>
        <w:tabs>
          <w:tab w:val="clear" w:pos="851"/>
        </w:tabs>
        <w:suppressAutoHyphens w:val="0"/>
        <w:spacing w:line="220" w:lineRule="exact"/>
        <w:ind w:left="709" w:hanging="425"/>
        <w:jc w:val="both"/>
        <w:rPr>
          <w:rFonts w:ascii="Arial" w:hAnsi="Arial" w:cs="Arial"/>
          <w:sz w:val="20"/>
          <w:szCs w:val="20"/>
        </w:rPr>
      </w:pPr>
      <w:r w:rsidRPr="00C00EB1">
        <w:rPr>
          <w:rFonts w:ascii="Arial" w:hAnsi="Arial" w:cs="Arial"/>
          <w:sz w:val="20"/>
          <w:szCs w:val="20"/>
        </w:rPr>
        <w:t>lub jest zwolnionym podatnikiem podatku od towarów i usług.</w:t>
      </w:r>
    </w:p>
    <w:p w14:paraId="042B4ABD" w14:textId="01887DFB" w:rsidR="007D2932" w:rsidRDefault="007D2932" w:rsidP="009465C7">
      <w:pPr>
        <w:pStyle w:val="Tekstpodstawowy"/>
        <w:numPr>
          <w:ilvl w:val="6"/>
          <w:numId w:val="43"/>
        </w:numPr>
        <w:spacing w:line="220" w:lineRule="exact"/>
        <w:ind w:left="284" w:hanging="426"/>
        <w:rPr>
          <w:rFonts w:ascii="Arial" w:hAnsi="Arial" w:cs="Arial"/>
          <w:sz w:val="20"/>
        </w:rPr>
      </w:pPr>
      <w:r w:rsidRPr="00C00EB1">
        <w:rPr>
          <w:rFonts w:ascii="Arial" w:hAnsi="Arial" w:cs="Arial"/>
          <w:sz w:val="20"/>
        </w:rPr>
        <w:t>Jeżeli którakolwiek ze Stron przestanie być czynnym podatnikiem podatku od towarów i usług jest zobowiązana do pisemnego poinformowania o tym drugiej Strony w terminie 7 dni od daty zaistnienia zmiany.</w:t>
      </w:r>
    </w:p>
    <w:p w14:paraId="0BDEF447" w14:textId="3BD7E11C" w:rsidR="007D2932" w:rsidRDefault="007D2932" w:rsidP="009465C7">
      <w:pPr>
        <w:pStyle w:val="Tekstpodstawowy"/>
        <w:numPr>
          <w:ilvl w:val="6"/>
          <w:numId w:val="43"/>
        </w:numPr>
        <w:spacing w:line="220" w:lineRule="exact"/>
        <w:ind w:left="284" w:hanging="426"/>
        <w:rPr>
          <w:rFonts w:ascii="Arial" w:hAnsi="Arial" w:cs="Arial"/>
          <w:sz w:val="20"/>
        </w:rPr>
      </w:pPr>
      <w:r w:rsidRPr="00C00EB1">
        <w:rPr>
          <w:rFonts w:ascii="Arial" w:hAnsi="Arial" w:cs="Arial"/>
          <w:sz w:val="20"/>
        </w:rPr>
        <w:t>Zamawiający oświadcza, że jego właściwym urzędem skarbowym jest Pierwszy Mazowiecki Urząd Skarbowy w Warszawie, ul. Alojzego Felińskiego 2A, 01-513 Warszawa.</w:t>
      </w:r>
    </w:p>
    <w:p w14:paraId="034E0371" w14:textId="1EF274BA" w:rsidR="007D2932" w:rsidRDefault="007D2932" w:rsidP="009465C7">
      <w:pPr>
        <w:pStyle w:val="Tekstpodstawowy"/>
        <w:numPr>
          <w:ilvl w:val="6"/>
          <w:numId w:val="43"/>
        </w:numPr>
        <w:spacing w:line="220" w:lineRule="exact"/>
        <w:ind w:left="284" w:hanging="426"/>
        <w:rPr>
          <w:rFonts w:ascii="Arial" w:hAnsi="Arial" w:cs="Arial"/>
          <w:sz w:val="20"/>
        </w:rPr>
      </w:pPr>
      <w:r w:rsidRPr="00C00EB1">
        <w:rPr>
          <w:rFonts w:ascii="Arial" w:hAnsi="Arial" w:cs="Arial"/>
          <w:sz w:val="20"/>
        </w:rPr>
        <w:t>Wykonawca oświadcza, że jego właściwym urzędem skarbowym jest …………………………..</w:t>
      </w:r>
    </w:p>
    <w:p w14:paraId="62E6A9A4" w14:textId="0875B5D8" w:rsidR="007D2932" w:rsidRDefault="007D2932" w:rsidP="009465C7">
      <w:pPr>
        <w:pStyle w:val="Tekstpodstawowy"/>
        <w:numPr>
          <w:ilvl w:val="6"/>
          <w:numId w:val="43"/>
        </w:numPr>
        <w:spacing w:line="220" w:lineRule="exact"/>
        <w:ind w:left="284" w:hanging="426"/>
        <w:rPr>
          <w:rFonts w:ascii="Arial" w:hAnsi="Arial" w:cs="Arial"/>
          <w:sz w:val="20"/>
        </w:rPr>
      </w:pPr>
      <w:r w:rsidRPr="00C00EB1">
        <w:rPr>
          <w:rFonts w:ascii="Arial" w:hAnsi="Arial" w:cs="Arial"/>
          <w:sz w:val="20"/>
        </w:rPr>
        <w:t xml:space="preserve">W przypadku zmiany właściwych urzędów skarbowych wskazanych powyżej Strony zobowiązane </w:t>
      </w:r>
      <w:r w:rsidR="00C00EB1">
        <w:rPr>
          <w:rFonts w:ascii="Arial" w:hAnsi="Arial" w:cs="Arial"/>
          <w:sz w:val="20"/>
        </w:rPr>
        <w:t xml:space="preserve">                 </w:t>
      </w:r>
      <w:r w:rsidRPr="00C00EB1">
        <w:rPr>
          <w:rFonts w:ascii="Arial" w:hAnsi="Arial" w:cs="Arial"/>
          <w:sz w:val="20"/>
        </w:rPr>
        <w:t>są do pisemnego poinformowania drugiej Strony o zmianie w terminie do 7 dni od daty dokonania zmiany.</w:t>
      </w:r>
    </w:p>
    <w:p w14:paraId="4606DD22" w14:textId="36643FFC" w:rsidR="007D2932" w:rsidRDefault="007D2932" w:rsidP="009465C7">
      <w:pPr>
        <w:pStyle w:val="Tekstpodstawowy"/>
        <w:numPr>
          <w:ilvl w:val="6"/>
          <w:numId w:val="43"/>
        </w:numPr>
        <w:spacing w:line="220" w:lineRule="exact"/>
        <w:ind w:left="284" w:hanging="426"/>
        <w:rPr>
          <w:rFonts w:ascii="Arial" w:hAnsi="Arial" w:cs="Arial"/>
          <w:sz w:val="20"/>
        </w:rPr>
      </w:pPr>
      <w:r w:rsidRPr="008340D0">
        <w:rPr>
          <w:rFonts w:ascii="Arial" w:hAnsi="Arial" w:cs="Arial"/>
          <w:sz w:val="20"/>
        </w:rPr>
        <w:t>Zamawiający oświadcza, że posiada status dużego przedsiębiorcy w rozumieniu ustawy z dnia 8 marca 2013r. o przeciwdziałaniu nadmiernym opóźnieniom w transakcjach handlowych (</w:t>
      </w:r>
      <w:r w:rsidR="000F139A">
        <w:rPr>
          <w:rFonts w:ascii="Arial" w:hAnsi="Arial" w:cs="Arial"/>
          <w:sz w:val="20"/>
        </w:rPr>
        <w:t xml:space="preserve">tj. </w:t>
      </w:r>
      <w:r w:rsidR="00355B44" w:rsidRPr="00355B44">
        <w:rPr>
          <w:rFonts w:ascii="Arial" w:hAnsi="Arial" w:cs="Arial"/>
          <w:sz w:val="20"/>
        </w:rPr>
        <w:t>Dz.U. z 202</w:t>
      </w:r>
      <w:r w:rsidR="0012560A">
        <w:rPr>
          <w:rFonts w:ascii="Arial" w:hAnsi="Arial" w:cs="Arial"/>
          <w:sz w:val="20"/>
        </w:rPr>
        <w:t>3</w:t>
      </w:r>
      <w:r w:rsidR="000F139A">
        <w:rPr>
          <w:rFonts w:ascii="Arial" w:hAnsi="Arial" w:cs="Arial"/>
          <w:sz w:val="20"/>
        </w:rPr>
        <w:t xml:space="preserve"> r. </w:t>
      </w:r>
      <w:r w:rsidR="00355B44" w:rsidRPr="00355B44">
        <w:rPr>
          <w:rFonts w:ascii="Arial" w:hAnsi="Arial" w:cs="Arial"/>
          <w:sz w:val="20"/>
        </w:rPr>
        <w:t xml:space="preserve">poz. </w:t>
      </w:r>
      <w:r w:rsidR="0012560A">
        <w:rPr>
          <w:rFonts w:ascii="Arial" w:hAnsi="Arial" w:cs="Arial"/>
          <w:sz w:val="20"/>
        </w:rPr>
        <w:t>711</w:t>
      </w:r>
      <w:r w:rsidRPr="00C00EB1">
        <w:rPr>
          <w:rFonts w:ascii="Arial" w:hAnsi="Arial" w:cs="Arial"/>
          <w:sz w:val="20"/>
        </w:rPr>
        <w:t>).</w:t>
      </w:r>
    </w:p>
    <w:p w14:paraId="105E490E" w14:textId="0FE07890" w:rsidR="007D2932" w:rsidRDefault="007D2932" w:rsidP="009465C7">
      <w:pPr>
        <w:pStyle w:val="Tekstpodstawowy"/>
        <w:numPr>
          <w:ilvl w:val="6"/>
          <w:numId w:val="43"/>
        </w:numPr>
        <w:spacing w:line="220" w:lineRule="exact"/>
        <w:ind w:left="284" w:hanging="426"/>
        <w:rPr>
          <w:rFonts w:ascii="Arial" w:hAnsi="Arial" w:cs="Arial"/>
          <w:sz w:val="20"/>
        </w:rPr>
      </w:pPr>
      <w:r w:rsidRPr="008340D0">
        <w:rPr>
          <w:rFonts w:ascii="Arial" w:hAnsi="Arial" w:cs="Arial"/>
          <w:sz w:val="20"/>
        </w:rPr>
        <w:t>Wykonawca oświadcza, że posiada status …</w:t>
      </w:r>
      <w:r w:rsidR="008340D0">
        <w:rPr>
          <w:rFonts w:ascii="Arial" w:hAnsi="Arial" w:cs="Arial"/>
          <w:sz w:val="20"/>
        </w:rPr>
        <w:t>…..</w:t>
      </w:r>
      <w:r w:rsidRPr="008340D0">
        <w:rPr>
          <w:rFonts w:ascii="Arial" w:hAnsi="Arial" w:cs="Arial"/>
          <w:sz w:val="20"/>
        </w:rPr>
        <w:t>… przedsiębiorcy w rozumieniu ustawy z dnia 8 marca 2013 r. o przeciwdziałaniu nadmiernym opóźnieniom w transakcjach handlowych (</w:t>
      </w:r>
      <w:r w:rsidR="000F139A">
        <w:rPr>
          <w:rFonts w:ascii="Arial" w:hAnsi="Arial" w:cs="Arial"/>
          <w:sz w:val="20"/>
        </w:rPr>
        <w:t xml:space="preserve">tj. </w:t>
      </w:r>
      <w:r w:rsidR="00CC48E1" w:rsidRPr="00CC48E1">
        <w:rPr>
          <w:rFonts w:ascii="Arial" w:hAnsi="Arial" w:cs="Arial"/>
          <w:sz w:val="20"/>
        </w:rPr>
        <w:t>Dz.U. z 202</w:t>
      </w:r>
      <w:r w:rsidR="0012560A">
        <w:rPr>
          <w:rFonts w:ascii="Arial" w:hAnsi="Arial" w:cs="Arial"/>
          <w:sz w:val="20"/>
        </w:rPr>
        <w:t>3</w:t>
      </w:r>
      <w:r w:rsidR="00CC48E1" w:rsidRPr="00CC48E1">
        <w:rPr>
          <w:rFonts w:ascii="Arial" w:hAnsi="Arial" w:cs="Arial"/>
          <w:sz w:val="20"/>
        </w:rPr>
        <w:t xml:space="preserve"> r.</w:t>
      </w:r>
      <w:r w:rsidR="000F139A">
        <w:rPr>
          <w:rFonts w:ascii="Arial" w:hAnsi="Arial" w:cs="Arial"/>
          <w:sz w:val="20"/>
        </w:rPr>
        <w:t xml:space="preserve"> poz. </w:t>
      </w:r>
      <w:r w:rsidR="0012560A">
        <w:rPr>
          <w:rFonts w:ascii="Arial" w:hAnsi="Arial" w:cs="Arial"/>
          <w:sz w:val="20"/>
        </w:rPr>
        <w:t>711</w:t>
      </w:r>
      <w:r w:rsidRPr="008340D0">
        <w:rPr>
          <w:rFonts w:ascii="Arial" w:hAnsi="Arial" w:cs="Arial"/>
          <w:sz w:val="20"/>
        </w:rPr>
        <w:t>).</w:t>
      </w:r>
    </w:p>
    <w:p w14:paraId="5D37617F" w14:textId="367C558B" w:rsidR="00E67D02" w:rsidRDefault="007D2932" w:rsidP="00B4616F">
      <w:pPr>
        <w:pStyle w:val="Tekstpodstawowy"/>
        <w:numPr>
          <w:ilvl w:val="6"/>
          <w:numId w:val="43"/>
        </w:numPr>
        <w:spacing w:line="220" w:lineRule="exact"/>
        <w:ind w:left="284" w:hanging="426"/>
        <w:rPr>
          <w:rFonts w:ascii="Arial" w:hAnsi="Arial" w:cs="Arial"/>
          <w:sz w:val="20"/>
        </w:rPr>
      </w:pPr>
      <w:r w:rsidRPr="008340D0">
        <w:rPr>
          <w:rFonts w:ascii="Arial" w:hAnsi="Arial" w:cs="Arial"/>
          <w:sz w:val="20"/>
        </w:rPr>
        <w:t xml:space="preserve">Strony zobowiązane są niezwłocznie informować drugą Stronę o każdej zmianie statusu, o którym mowa w ust. </w:t>
      </w:r>
      <w:r w:rsidR="00A10FE9">
        <w:rPr>
          <w:rFonts w:ascii="Arial" w:hAnsi="Arial" w:cs="Arial"/>
          <w:sz w:val="20"/>
        </w:rPr>
        <w:t>41</w:t>
      </w:r>
      <w:r w:rsidRPr="008340D0">
        <w:rPr>
          <w:rFonts w:ascii="Arial" w:hAnsi="Arial" w:cs="Arial"/>
          <w:sz w:val="20"/>
        </w:rPr>
        <w:t xml:space="preserve"> i </w:t>
      </w:r>
      <w:r w:rsidR="00A10FE9">
        <w:rPr>
          <w:rFonts w:ascii="Arial" w:hAnsi="Arial" w:cs="Arial"/>
          <w:sz w:val="20"/>
        </w:rPr>
        <w:t>42</w:t>
      </w:r>
      <w:r w:rsidRPr="008340D0">
        <w:rPr>
          <w:rFonts w:ascii="Arial" w:hAnsi="Arial" w:cs="Arial"/>
          <w:sz w:val="20"/>
        </w:rPr>
        <w:t xml:space="preserve"> powyżej.</w:t>
      </w:r>
    </w:p>
    <w:p w14:paraId="39B3F7B0" w14:textId="77777777" w:rsidR="00AF375D" w:rsidRPr="00B4616F" w:rsidRDefault="00AF375D" w:rsidP="00AF375D">
      <w:pPr>
        <w:pStyle w:val="Tekstpodstawowy"/>
        <w:spacing w:line="220" w:lineRule="exact"/>
        <w:ind w:left="284"/>
        <w:rPr>
          <w:rFonts w:ascii="Arial" w:hAnsi="Arial" w:cs="Arial"/>
          <w:sz w:val="20"/>
        </w:rPr>
      </w:pPr>
    </w:p>
    <w:p w14:paraId="0FD66898" w14:textId="4795E9CE" w:rsidR="00323702" w:rsidRDefault="00B1539A" w:rsidP="00762135">
      <w:pPr>
        <w:jc w:val="center"/>
        <w:rPr>
          <w:rFonts w:ascii="Arial" w:hAnsi="Arial" w:cs="Arial"/>
          <w:b/>
          <w:sz w:val="20"/>
          <w:szCs w:val="20"/>
        </w:rPr>
      </w:pPr>
      <w:r w:rsidRPr="00EA1FC0">
        <w:rPr>
          <w:rFonts w:ascii="Arial" w:hAnsi="Arial" w:cs="Arial"/>
          <w:b/>
          <w:sz w:val="20"/>
          <w:szCs w:val="20"/>
        </w:rPr>
        <w:t>§ 4</w:t>
      </w:r>
      <w:r w:rsidR="00762135">
        <w:rPr>
          <w:rFonts w:ascii="Arial" w:hAnsi="Arial" w:cs="Arial"/>
          <w:b/>
          <w:sz w:val="20"/>
          <w:szCs w:val="20"/>
        </w:rPr>
        <w:t xml:space="preserve"> </w:t>
      </w:r>
    </w:p>
    <w:p w14:paraId="2F7757E7" w14:textId="77777777" w:rsidR="00B1539A" w:rsidRPr="00EA1FC0" w:rsidRDefault="00B1539A" w:rsidP="008340D0">
      <w:pPr>
        <w:spacing w:line="276" w:lineRule="auto"/>
        <w:jc w:val="center"/>
        <w:rPr>
          <w:rFonts w:ascii="Arial" w:hAnsi="Arial" w:cs="Arial"/>
          <w:b/>
          <w:sz w:val="20"/>
          <w:u w:val="single"/>
        </w:rPr>
      </w:pP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6C8DEB4C" w14:textId="2E487709" w:rsidR="006A66C5" w:rsidRPr="006A66C5" w:rsidRDefault="000C6B32" w:rsidP="006A66C5">
      <w:pPr>
        <w:jc w:val="both"/>
        <w:rPr>
          <w:rFonts w:ascii="Arial" w:hAnsi="Arial" w:cs="Arial"/>
          <w:b/>
          <w:bCs/>
          <w:sz w:val="20"/>
          <w:szCs w:val="20"/>
        </w:rPr>
      </w:pPr>
      <w:r w:rsidRPr="0061251C">
        <w:rPr>
          <w:rFonts w:ascii="Arial" w:hAnsi="Arial" w:cs="Arial"/>
          <w:sz w:val="20"/>
          <w:szCs w:val="20"/>
        </w:rPr>
        <w:t>T</w:t>
      </w:r>
      <w:r w:rsidR="0061251C" w:rsidRPr="0061251C">
        <w:rPr>
          <w:rFonts w:ascii="Arial" w:hAnsi="Arial" w:cs="Arial"/>
          <w:sz w:val="20"/>
          <w:szCs w:val="20"/>
        </w:rPr>
        <w:t>ermin wykonania zamówienia</w:t>
      </w:r>
      <w:r w:rsidR="00080551">
        <w:rPr>
          <w:rFonts w:ascii="Arial" w:hAnsi="Arial" w:cs="Arial"/>
          <w:sz w:val="20"/>
          <w:szCs w:val="20"/>
        </w:rPr>
        <w:t>:</w:t>
      </w:r>
      <w:r w:rsidR="000F139A">
        <w:rPr>
          <w:rFonts w:ascii="Arial" w:hAnsi="Arial" w:cs="Arial"/>
          <w:sz w:val="20"/>
          <w:szCs w:val="20"/>
        </w:rPr>
        <w:t xml:space="preserve"> </w:t>
      </w:r>
      <w:r w:rsidR="00080551" w:rsidRPr="00080551">
        <w:rPr>
          <w:rFonts w:ascii="Arial" w:hAnsi="Arial" w:cs="Arial"/>
          <w:b/>
          <w:sz w:val="20"/>
          <w:szCs w:val="20"/>
        </w:rPr>
        <w:t>od dnia zawarcia umowy do 29.02.2024 r</w:t>
      </w:r>
      <w:r w:rsidR="00080551">
        <w:rPr>
          <w:rFonts w:ascii="Arial" w:hAnsi="Arial" w:cs="Arial"/>
          <w:sz w:val="20"/>
          <w:szCs w:val="20"/>
        </w:rPr>
        <w:t>.</w:t>
      </w:r>
    </w:p>
    <w:p w14:paraId="39150D35" w14:textId="77777777" w:rsidR="004F1934" w:rsidRDefault="004F1934" w:rsidP="001E633F">
      <w:pPr>
        <w:spacing w:line="120" w:lineRule="auto"/>
        <w:rPr>
          <w:rFonts w:ascii="Arial" w:hAnsi="Arial" w:cs="Arial"/>
          <w:b/>
          <w:sz w:val="20"/>
          <w:szCs w:val="20"/>
        </w:rPr>
      </w:pPr>
    </w:p>
    <w:p w14:paraId="412BF515" w14:textId="77777777" w:rsidR="00AF375D" w:rsidRDefault="00AF375D" w:rsidP="00762135">
      <w:pPr>
        <w:jc w:val="center"/>
        <w:rPr>
          <w:rFonts w:ascii="Arial" w:hAnsi="Arial" w:cs="Arial"/>
          <w:b/>
          <w:sz w:val="20"/>
          <w:szCs w:val="20"/>
        </w:rPr>
      </w:pPr>
    </w:p>
    <w:p w14:paraId="29CA3F66" w14:textId="77777777" w:rsidR="0072721B" w:rsidRDefault="0072721B" w:rsidP="00762135">
      <w:pPr>
        <w:jc w:val="center"/>
        <w:rPr>
          <w:rFonts w:ascii="Arial" w:hAnsi="Arial" w:cs="Arial"/>
          <w:b/>
          <w:sz w:val="20"/>
          <w:szCs w:val="20"/>
        </w:rPr>
      </w:pPr>
    </w:p>
    <w:p w14:paraId="65AF4275" w14:textId="09DB31E0" w:rsidR="0061510A" w:rsidRDefault="00B1539A" w:rsidP="00762135">
      <w:pPr>
        <w:jc w:val="center"/>
        <w:rPr>
          <w:rFonts w:ascii="Arial" w:hAnsi="Arial" w:cs="Arial"/>
          <w:b/>
          <w:sz w:val="20"/>
          <w:szCs w:val="20"/>
        </w:rPr>
      </w:pPr>
      <w:r w:rsidRPr="00EA1FC0">
        <w:rPr>
          <w:rFonts w:ascii="Arial" w:hAnsi="Arial" w:cs="Arial"/>
          <w:b/>
          <w:sz w:val="20"/>
          <w:szCs w:val="20"/>
        </w:rPr>
        <w:lastRenderedPageBreak/>
        <w:t>§ 5</w:t>
      </w:r>
      <w:r w:rsidR="00762135">
        <w:rPr>
          <w:rFonts w:ascii="Arial" w:hAnsi="Arial" w:cs="Arial"/>
          <w:b/>
          <w:sz w:val="20"/>
          <w:szCs w:val="20"/>
        </w:rPr>
        <w:t xml:space="preserve"> </w:t>
      </w:r>
    </w:p>
    <w:p w14:paraId="0F957572" w14:textId="77777777" w:rsidR="00B1539A" w:rsidRPr="00BA3504" w:rsidRDefault="00B1539A" w:rsidP="008340D0">
      <w:pPr>
        <w:spacing w:line="276" w:lineRule="auto"/>
        <w:jc w:val="center"/>
        <w:rPr>
          <w:rFonts w:ascii="Arial" w:hAnsi="Arial" w:cs="Arial"/>
          <w:b/>
          <w:sz w:val="20"/>
          <w:u w:val="single"/>
        </w:rPr>
      </w:pPr>
      <w:r w:rsidRPr="00BA3504">
        <w:rPr>
          <w:rFonts w:ascii="Arial" w:hAnsi="Arial" w:cs="Arial"/>
          <w:b/>
          <w:sz w:val="20"/>
          <w:u w:val="single"/>
        </w:rPr>
        <w:t>Zakres rzeczowy przedmiotowej Umowy oraz obowiązki stron</w:t>
      </w:r>
    </w:p>
    <w:p w14:paraId="73C76250" w14:textId="2F032C68" w:rsidR="00B1539A" w:rsidRDefault="00B1539A" w:rsidP="009465C7">
      <w:pPr>
        <w:pStyle w:val="Akapitzlist"/>
        <w:widowControl w:val="0"/>
        <w:numPr>
          <w:ilvl w:val="0"/>
          <w:numId w:val="71"/>
        </w:numPr>
        <w:shd w:val="clear" w:color="auto" w:fill="FFFFFF"/>
        <w:adjustRightInd w:val="0"/>
        <w:ind w:left="284" w:hanging="284"/>
        <w:contextualSpacing w:val="0"/>
        <w:jc w:val="both"/>
        <w:textAlignment w:val="baseline"/>
        <w:rPr>
          <w:rFonts w:ascii="Arial" w:hAnsi="Arial" w:cs="Arial"/>
          <w:color w:val="000000"/>
          <w:sz w:val="20"/>
          <w:szCs w:val="20"/>
        </w:rPr>
      </w:pPr>
      <w:r w:rsidRPr="00BA3504">
        <w:rPr>
          <w:rFonts w:ascii="Arial" w:hAnsi="Arial" w:cs="Arial"/>
          <w:noProof/>
          <w:sz w:val="20"/>
          <w:szCs w:val="20"/>
        </w:rPr>
        <w:t xml:space="preserve">Zakres rzeczowy oraz obowiązki stron </w:t>
      </w:r>
      <w:r w:rsidRPr="00BA3504">
        <w:rPr>
          <w:rFonts w:ascii="Arial" w:hAnsi="Arial" w:cs="Arial"/>
          <w:sz w:val="20"/>
          <w:szCs w:val="20"/>
        </w:rPr>
        <w:t xml:space="preserve">określa </w:t>
      </w:r>
      <w:r w:rsidRPr="00BA3504">
        <w:rPr>
          <w:rFonts w:ascii="Arial" w:hAnsi="Arial" w:cs="Arial"/>
          <w:b/>
          <w:sz w:val="20"/>
          <w:szCs w:val="20"/>
        </w:rPr>
        <w:t>Załącznik nr 1 do Umowy</w:t>
      </w:r>
      <w:r w:rsidRPr="00BA3504">
        <w:rPr>
          <w:rFonts w:ascii="Arial" w:hAnsi="Arial" w:cs="Arial"/>
          <w:sz w:val="20"/>
          <w:szCs w:val="20"/>
        </w:rPr>
        <w:t xml:space="preserve"> (</w:t>
      </w:r>
      <w:r w:rsidR="000D1D96">
        <w:rPr>
          <w:rFonts w:ascii="Arial" w:hAnsi="Arial" w:cs="Arial"/>
          <w:sz w:val="20"/>
          <w:szCs w:val="20"/>
        </w:rPr>
        <w:t>Zakres rzeczowy</w:t>
      </w:r>
      <w:r w:rsidR="000F139A">
        <w:rPr>
          <w:rFonts w:ascii="Arial" w:hAnsi="Arial" w:cs="Arial"/>
          <w:sz w:val="20"/>
          <w:szCs w:val="20"/>
        </w:rPr>
        <w:t xml:space="preserve"> przedmiotu zamówienia</w:t>
      </w:r>
      <w:r w:rsidRPr="00BA3504">
        <w:rPr>
          <w:rFonts w:ascii="Arial" w:hAnsi="Arial" w:cs="Arial"/>
          <w:color w:val="000000"/>
          <w:sz w:val="20"/>
          <w:szCs w:val="20"/>
        </w:rPr>
        <w:t xml:space="preserve">). </w:t>
      </w:r>
    </w:p>
    <w:p w14:paraId="72C610A1" w14:textId="27CB5D63" w:rsidR="00082626" w:rsidRPr="000D1D96" w:rsidRDefault="00082626" w:rsidP="009465C7">
      <w:pPr>
        <w:pStyle w:val="Akapitzlist"/>
        <w:widowControl w:val="0"/>
        <w:numPr>
          <w:ilvl w:val="0"/>
          <w:numId w:val="71"/>
        </w:numPr>
        <w:shd w:val="clear" w:color="auto" w:fill="FFFFFF"/>
        <w:adjustRightInd w:val="0"/>
        <w:ind w:left="284" w:hanging="284"/>
        <w:jc w:val="both"/>
        <w:textAlignment w:val="baseline"/>
        <w:rPr>
          <w:rFonts w:ascii="Arial" w:hAnsi="Arial" w:cs="Arial"/>
          <w:b/>
          <w:noProof/>
          <w:sz w:val="20"/>
          <w:szCs w:val="20"/>
        </w:rPr>
      </w:pPr>
      <w:r w:rsidRPr="00082626">
        <w:rPr>
          <w:rFonts w:ascii="Arial" w:hAnsi="Arial" w:cs="Arial"/>
          <w:noProof/>
          <w:sz w:val="20"/>
          <w:szCs w:val="20"/>
        </w:rPr>
        <w:t xml:space="preserve">Odpłatne usługi świadczone przez Zamawiającego na rzecz Wykonawcy w związku z realizacją przedmiotu Umowy przez Wykonawcę określa </w:t>
      </w:r>
      <w:r w:rsidRPr="00082626">
        <w:rPr>
          <w:rFonts w:ascii="Arial" w:hAnsi="Arial" w:cs="Arial"/>
          <w:b/>
          <w:noProof/>
          <w:sz w:val="20"/>
          <w:szCs w:val="20"/>
        </w:rPr>
        <w:t>Załącznik nr 2 do Umowy</w:t>
      </w:r>
      <w:r w:rsidRPr="00082626">
        <w:rPr>
          <w:rFonts w:ascii="Arial" w:hAnsi="Arial" w:cs="Arial"/>
          <w:noProof/>
          <w:sz w:val="20"/>
          <w:szCs w:val="20"/>
        </w:rPr>
        <w:t>.</w:t>
      </w:r>
    </w:p>
    <w:p w14:paraId="61A1BD3E" w14:textId="30B91A3E" w:rsidR="0061510A" w:rsidRPr="00295306" w:rsidRDefault="00295306" w:rsidP="009465C7">
      <w:pPr>
        <w:pStyle w:val="Akapitzlist"/>
        <w:widowControl w:val="0"/>
        <w:numPr>
          <w:ilvl w:val="0"/>
          <w:numId w:val="71"/>
        </w:numPr>
        <w:shd w:val="clear" w:color="auto" w:fill="FFFFFF"/>
        <w:adjustRightInd w:val="0"/>
        <w:ind w:left="284" w:hanging="284"/>
        <w:contextualSpacing w:val="0"/>
        <w:jc w:val="both"/>
        <w:textAlignment w:val="baseline"/>
        <w:rPr>
          <w:rFonts w:ascii="Arial" w:hAnsi="Arial" w:cs="Arial"/>
          <w:color w:val="000000"/>
          <w:sz w:val="20"/>
          <w:szCs w:val="20"/>
        </w:rPr>
      </w:pPr>
      <w:r w:rsidRPr="00295306">
        <w:rPr>
          <w:rFonts w:ascii="Arial" w:hAnsi="Arial" w:cs="Arial"/>
          <w:color w:val="000000"/>
          <w:sz w:val="20"/>
          <w:szCs w:val="20"/>
        </w:rPr>
        <w:t>Wykonawcy, którzy złożyli ofertę wspólną odpowiadają solidarnie za wykonanie przedmiotowej Umowy (</w:t>
      </w:r>
      <w:r w:rsidRPr="00295306">
        <w:rPr>
          <w:rFonts w:ascii="Arial" w:hAnsi="Arial" w:cs="Arial"/>
          <w:i/>
          <w:color w:val="000000"/>
          <w:sz w:val="20"/>
          <w:szCs w:val="20"/>
        </w:rPr>
        <w:t>jeżeli dotyczy).</w:t>
      </w:r>
    </w:p>
    <w:p w14:paraId="1792D393" w14:textId="77777777" w:rsidR="00C849AA" w:rsidRDefault="00C849AA" w:rsidP="00762135">
      <w:pPr>
        <w:shd w:val="clear" w:color="auto" w:fill="FFFFFF"/>
        <w:ind w:left="426" w:hanging="426"/>
        <w:jc w:val="center"/>
        <w:rPr>
          <w:rFonts w:ascii="Arial" w:hAnsi="Arial" w:cs="Arial"/>
          <w:b/>
          <w:sz w:val="20"/>
          <w:szCs w:val="20"/>
        </w:rPr>
      </w:pPr>
    </w:p>
    <w:p w14:paraId="14E5EF28" w14:textId="5CA741C4" w:rsidR="0061510A"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t>§ 6</w:t>
      </w:r>
      <w:r w:rsidR="00762135">
        <w:rPr>
          <w:rFonts w:ascii="Arial" w:hAnsi="Arial" w:cs="Arial"/>
          <w:b/>
          <w:sz w:val="20"/>
          <w:szCs w:val="20"/>
        </w:rPr>
        <w:t xml:space="preserve"> </w:t>
      </w:r>
    </w:p>
    <w:p w14:paraId="5414A021"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36500095" w14:textId="2634A365" w:rsidR="004E75BF" w:rsidRPr="00A47C58"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w:t>
      </w:r>
      <w:r w:rsidR="00387344">
        <w:rPr>
          <w:rFonts w:ascii="Arial" w:hAnsi="Arial" w:cs="Arial"/>
          <w:sz w:val="20"/>
          <w:szCs w:val="20"/>
        </w:rPr>
        <w:t xml:space="preserve">                  </w:t>
      </w:r>
      <w:r w:rsidRPr="00BA3504">
        <w:rPr>
          <w:rFonts w:ascii="Arial" w:hAnsi="Arial" w:cs="Arial"/>
          <w:sz w:val="20"/>
          <w:szCs w:val="20"/>
        </w:rPr>
        <w:t>nad realizacją Umowy</w:t>
      </w:r>
      <w:r w:rsidR="005147C4" w:rsidRPr="00BA3504">
        <w:rPr>
          <w:rFonts w:ascii="Arial" w:hAnsi="Arial" w:cs="Arial"/>
          <w:sz w:val="20"/>
          <w:szCs w:val="20"/>
        </w:rPr>
        <w:t>,</w:t>
      </w:r>
      <w:r w:rsidRPr="00BA3504">
        <w:rPr>
          <w:rFonts w:ascii="Arial" w:hAnsi="Arial" w:cs="Arial"/>
          <w:sz w:val="20"/>
          <w:szCs w:val="20"/>
        </w:rPr>
        <w:t xml:space="preserve">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Pr="00BA3504">
        <w:rPr>
          <w:rFonts w:ascii="Arial" w:hAnsi="Arial" w:cs="Arial"/>
          <w:i/>
          <w:sz w:val="20"/>
          <w:szCs w:val="20"/>
        </w:rPr>
        <w:t>Protokołów</w:t>
      </w:r>
      <w:r w:rsidR="005147C4" w:rsidRPr="00BA3504">
        <w:rPr>
          <w:rFonts w:ascii="Arial" w:hAnsi="Arial" w:cs="Arial"/>
          <w:i/>
          <w:sz w:val="20"/>
          <w:szCs w:val="20"/>
        </w:rPr>
        <w:t xml:space="preserve"> odbioru  </w:t>
      </w:r>
      <w:r w:rsidRPr="00BA3504">
        <w:rPr>
          <w:rFonts w:ascii="Arial" w:hAnsi="Arial" w:cs="Arial"/>
          <w:sz w:val="20"/>
          <w:szCs w:val="20"/>
        </w:rPr>
        <w:t xml:space="preserve">wynikających z niniejszej Umowy  jest/są: </w:t>
      </w:r>
    </w:p>
    <w:p w14:paraId="363331DD"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650CCE0A"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37493EE8" w14:textId="0AF37AAE" w:rsidR="00B1539A" w:rsidRPr="00BA350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za nadzór  </w:t>
      </w:r>
      <w:r w:rsidR="00387344">
        <w:rPr>
          <w:rFonts w:ascii="Arial" w:hAnsi="Arial" w:cs="Arial"/>
          <w:sz w:val="20"/>
          <w:szCs w:val="20"/>
        </w:rPr>
        <w:t xml:space="preserve">                     </w:t>
      </w:r>
      <w:r w:rsidRPr="00BA3504">
        <w:rPr>
          <w:rFonts w:ascii="Arial" w:hAnsi="Arial" w:cs="Arial"/>
          <w:sz w:val="20"/>
          <w:szCs w:val="20"/>
        </w:rPr>
        <w:t xml:space="preserve">nad realizacją Umowy,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005147C4" w:rsidRPr="00BA3504">
        <w:rPr>
          <w:rFonts w:ascii="Arial" w:hAnsi="Arial" w:cs="Arial"/>
          <w:i/>
          <w:sz w:val="20"/>
          <w:szCs w:val="20"/>
        </w:rPr>
        <w:t xml:space="preserve">Protokołów odbioru </w:t>
      </w:r>
      <w:r w:rsidRPr="00BA3504">
        <w:rPr>
          <w:rFonts w:ascii="Arial" w:hAnsi="Arial" w:cs="Arial"/>
          <w:i/>
          <w:sz w:val="20"/>
          <w:szCs w:val="20"/>
        </w:rPr>
        <w:t>w</w:t>
      </w:r>
      <w:r w:rsidRPr="00BA3504">
        <w:rPr>
          <w:rFonts w:ascii="Arial" w:hAnsi="Arial" w:cs="Arial"/>
          <w:sz w:val="20"/>
          <w:szCs w:val="20"/>
        </w:rPr>
        <w:t xml:space="preserve">ynikających z niniejszej Umowy jest/są: </w:t>
      </w:r>
    </w:p>
    <w:p w14:paraId="0FFF2BFE" w14:textId="77777777" w:rsidR="004E75BF" w:rsidRPr="00F301AA" w:rsidRDefault="004E75BF" w:rsidP="00BA3504">
      <w:pPr>
        <w:suppressAutoHyphens w:val="0"/>
        <w:ind w:left="360"/>
        <w:jc w:val="both"/>
        <w:rPr>
          <w:rFonts w:ascii="Arial" w:hAnsi="Arial" w:cs="Arial"/>
          <w:sz w:val="16"/>
          <w:szCs w:val="16"/>
        </w:rPr>
      </w:pPr>
    </w:p>
    <w:p w14:paraId="4B475D5B" w14:textId="77777777" w:rsidR="00B1539A" w:rsidRPr="00BA3504" w:rsidRDefault="00B1539A" w:rsidP="001E633F">
      <w:pPr>
        <w:suppressAutoHyphens w:val="0"/>
        <w:ind w:left="357"/>
        <w:jc w:val="both"/>
        <w:rPr>
          <w:rFonts w:ascii="Arial" w:hAnsi="Arial" w:cs="Arial"/>
          <w:sz w:val="20"/>
          <w:szCs w:val="20"/>
        </w:rPr>
      </w:pPr>
      <w:r w:rsidRPr="00BA3504">
        <w:rPr>
          <w:rFonts w:ascii="Arial" w:hAnsi="Arial" w:cs="Arial"/>
          <w:sz w:val="20"/>
          <w:szCs w:val="20"/>
        </w:rPr>
        <w:t>……………..………………………….….… tel. ………………………………………..</w:t>
      </w:r>
    </w:p>
    <w:p w14:paraId="0BD53ABD"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0E3B0D80" w14:textId="77777777" w:rsidR="005147C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 nie wymaga  </w:t>
      </w:r>
      <w:r w:rsidR="005147C4" w:rsidRPr="00BA3504">
        <w:rPr>
          <w:rFonts w:ascii="Arial" w:hAnsi="Arial" w:cs="Arial"/>
          <w:sz w:val="20"/>
          <w:szCs w:val="20"/>
        </w:rPr>
        <w:t xml:space="preserve">formy aneksu. O  przeprowadzonej  zmianie </w:t>
      </w:r>
      <w:r w:rsidR="00BA3504">
        <w:rPr>
          <w:rFonts w:ascii="Arial" w:hAnsi="Arial" w:cs="Arial"/>
          <w:sz w:val="20"/>
          <w:szCs w:val="20"/>
        </w:rPr>
        <w:br/>
      </w:r>
      <w:r w:rsidR="005147C4" w:rsidRPr="00BA3504">
        <w:rPr>
          <w:rFonts w:ascii="Arial" w:hAnsi="Arial" w:cs="Arial"/>
          <w:sz w:val="20"/>
          <w:szCs w:val="20"/>
        </w:rPr>
        <w:t xml:space="preserve">w zakresie osób odpowiedzialnych za realizację Umowy, wymagane </w:t>
      </w:r>
      <w:r w:rsidR="00956C6B" w:rsidRPr="00BA3504">
        <w:rPr>
          <w:rFonts w:ascii="Arial" w:hAnsi="Arial" w:cs="Arial"/>
          <w:sz w:val="20"/>
          <w:szCs w:val="20"/>
        </w:rPr>
        <w:t xml:space="preserve"> </w:t>
      </w:r>
      <w:r w:rsidR="005147C4" w:rsidRPr="00BA3504">
        <w:rPr>
          <w:rFonts w:ascii="Arial" w:hAnsi="Arial" w:cs="Arial"/>
          <w:sz w:val="20"/>
          <w:szCs w:val="20"/>
        </w:rPr>
        <w:t xml:space="preserve">jest powiadomienie drugiej Strony Umowy.    </w:t>
      </w:r>
    </w:p>
    <w:p w14:paraId="3833E3B9" w14:textId="77777777" w:rsidR="00AF375D" w:rsidRPr="00BA3504" w:rsidRDefault="00AF375D" w:rsidP="00AF375D">
      <w:pPr>
        <w:suppressAutoHyphens w:val="0"/>
        <w:ind w:left="284"/>
        <w:jc w:val="both"/>
        <w:rPr>
          <w:rFonts w:ascii="Arial" w:hAnsi="Arial" w:cs="Arial"/>
          <w:sz w:val="20"/>
          <w:szCs w:val="20"/>
        </w:rPr>
      </w:pPr>
    </w:p>
    <w:p w14:paraId="0A819AC1" w14:textId="77777777" w:rsidR="002542FC"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p>
    <w:p w14:paraId="291A9AE2"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7CB48F7D" w14:textId="3FABE50E"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w:t>
      </w:r>
      <w:r w:rsidR="000F139A">
        <w:rPr>
          <w:rFonts w:ascii="Arial" w:hAnsi="Arial" w:cs="Arial"/>
          <w:noProof/>
          <w:sz w:val="20"/>
          <w:szCs w:val="20"/>
        </w:rPr>
        <w:t>od</w:t>
      </w:r>
      <w:r w:rsidRPr="00801D26">
        <w:rPr>
          <w:rFonts w:ascii="Arial" w:hAnsi="Arial" w:cs="Arial"/>
          <w:noProof/>
          <w:sz w:val="20"/>
          <w:szCs w:val="20"/>
        </w:rPr>
        <w:t xml:space="preserve">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35F1A1E0" w14:textId="77777777"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sidR="002D69BE">
        <w:rPr>
          <w:rFonts w:ascii="Arial" w:hAnsi="Arial" w:cs="Arial"/>
          <w:sz w:val="20"/>
          <w:szCs w:val="20"/>
        </w:rPr>
        <w:t>Umowy</w:t>
      </w:r>
      <w:r w:rsidRPr="00801D26">
        <w:rPr>
          <w:rFonts w:ascii="Arial" w:hAnsi="Arial" w:cs="Arial"/>
          <w:noProof/>
          <w:sz w:val="20"/>
          <w:szCs w:val="20"/>
        </w:rPr>
        <w:t xml:space="preserve">, jeżeli przepisy prawa nakładają obowiązek ich posiadania, </w:t>
      </w:r>
      <w:r w:rsidR="002542FC">
        <w:rPr>
          <w:rFonts w:ascii="Arial" w:hAnsi="Arial" w:cs="Arial"/>
          <w:noProof/>
          <w:sz w:val="20"/>
          <w:szCs w:val="20"/>
        </w:rPr>
        <w:t xml:space="preserve">                  </w:t>
      </w:r>
      <w:r w:rsidRPr="00801D26">
        <w:rPr>
          <w:rFonts w:ascii="Arial" w:hAnsi="Arial" w:cs="Arial"/>
          <w:noProof/>
          <w:sz w:val="20"/>
          <w:szCs w:val="20"/>
        </w:rPr>
        <w:t xml:space="preserve">w terminie 14 dni od momentu powzięcia wiedzy przez Zamawiającego o tych okolicznościach. </w:t>
      </w:r>
    </w:p>
    <w:p w14:paraId="11DBE4C5" w14:textId="77777777"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nie mniej niż </w:t>
      </w:r>
      <w:r w:rsidR="003C2EA3">
        <w:rPr>
          <w:rFonts w:ascii="Arial" w:hAnsi="Arial" w:cs="Arial"/>
          <w:noProof/>
          <w:sz w:val="20"/>
          <w:szCs w:val="20"/>
        </w:rPr>
        <w:t>7</w:t>
      </w:r>
      <w:r w:rsidRPr="00801D26">
        <w:rPr>
          <w:rFonts w:ascii="Arial" w:hAnsi="Arial" w:cs="Arial"/>
          <w:noProof/>
          <w:sz w:val="20"/>
          <w:szCs w:val="20"/>
        </w:rPr>
        <w:t xml:space="preserve"> dni i nie więcej niż </w:t>
      </w:r>
      <w:r w:rsidR="003C2EA3">
        <w:rPr>
          <w:rFonts w:ascii="Arial" w:hAnsi="Arial" w:cs="Arial"/>
          <w:noProof/>
          <w:sz w:val="20"/>
          <w:szCs w:val="20"/>
        </w:rPr>
        <w:t>14</w:t>
      </w:r>
      <w:r w:rsidRPr="00801D26">
        <w:rPr>
          <w:rFonts w:ascii="Arial" w:hAnsi="Arial" w:cs="Arial"/>
          <w:noProof/>
          <w:sz w:val="20"/>
          <w:szCs w:val="20"/>
        </w:rPr>
        <w:t xml:space="preserve"> dni, określonego w odrębnym oświadczeniu, w przypadku:</w:t>
      </w:r>
    </w:p>
    <w:p w14:paraId="3BE41D9A"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39507416"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z przyczyn leżących po stronie Wykonawcy, przy czym za: </w:t>
      </w:r>
    </w:p>
    <w:p w14:paraId="5E825358" w14:textId="77777777" w:rsidR="004E75BF" w:rsidRPr="00801D26"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rozumie się wielokrotne uchylanie się przez Wykonawcę od realizacji Umowy w całości lub w części;</w:t>
      </w:r>
    </w:p>
    <w:p w14:paraId="48C451A0" w14:textId="77777777" w:rsidR="004E75BF" w:rsidRPr="00801D26"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rozumie się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w sposób niezgodny </w:t>
      </w:r>
      <w:r w:rsidR="00657CC2">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jest nieprzydatny do konkretnych celów planowanych przez Zamawiającego. </w:t>
      </w:r>
    </w:p>
    <w:p w14:paraId="0FEAAD2A" w14:textId="407F14B7" w:rsidR="00BB3204" w:rsidRPr="00B22CD4" w:rsidRDefault="004E75BF" w:rsidP="00B22CD4">
      <w:pPr>
        <w:pStyle w:val="Tekstpodstawowy2"/>
        <w:numPr>
          <w:ilvl w:val="0"/>
          <w:numId w:val="23"/>
        </w:numPr>
        <w:spacing w:after="0" w:line="240" w:lineRule="auto"/>
        <w:ind w:left="284" w:hanging="284"/>
        <w:jc w:val="both"/>
        <w:rPr>
          <w:rFonts w:ascii="Arial" w:hAnsi="Arial" w:cs="Arial"/>
          <w:noProof/>
          <w:sz w:val="20"/>
          <w:szCs w:val="20"/>
        </w:rPr>
      </w:pPr>
      <w:r w:rsidRPr="00801D26">
        <w:rPr>
          <w:rFonts w:ascii="Arial" w:hAnsi="Arial" w:cs="Arial"/>
          <w:noProof/>
          <w:sz w:val="20"/>
          <w:szCs w:val="20"/>
        </w:rPr>
        <w:t>Postanowienia ust. 1-3 nie wyłączają możliwości odstąpienia od Umowy na podstawie przepisów kodeksu cywilnego.</w:t>
      </w:r>
    </w:p>
    <w:p w14:paraId="4831FFB7" w14:textId="77777777" w:rsidR="00AF375D" w:rsidRDefault="00AF375D" w:rsidP="00E763F5">
      <w:pPr>
        <w:jc w:val="center"/>
        <w:rPr>
          <w:rFonts w:ascii="Arial" w:hAnsi="Arial" w:cs="Arial"/>
          <w:b/>
          <w:sz w:val="20"/>
          <w:szCs w:val="20"/>
        </w:rPr>
      </w:pPr>
    </w:p>
    <w:p w14:paraId="1B522075" w14:textId="10A7C985" w:rsidR="006A068D" w:rsidRDefault="004E75BF" w:rsidP="00E763F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p>
    <w:p w14:paraId="38B3EC77"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u w:val="single"/>
        </w:rPr>
        <w:t>Kary umowne</w:t>
      </w:r>
    </w:p>
    <w:p w14:paraId="69836167" w14:textId="77777777" w:rsidR="004E75BF" w:rsidRPr="00801D26" w:rsidRDefault="004E75BF" w:rsidP="004E404A">
      <w:pPr>
        <w:pStyle w:val="Akapitzlist1"/>
        <w:numPr>
          <w:ilvl w:val="0"/>
          <w:numId w:val="14"/>
        </w:numPr>
        <w:ind w:left="284" w:hanging="284"/>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703C93E4" w14:textId="77777777" w:rsidR="004E75BF" w:rsidRPr="004A4676" w:rsidRDefault="004E75BF" w:rsidP="004E404A">
      <w:pPr>
        <w:pStyle w:val="Akapitzlist1"/>
        <w:numPr>
          <w:ilvl w:val="0"/>
          <w:numId w:val="15"/>
        </w:numPr>
        <w:ind w:left="567" w:hanging="284"/>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00801D26" w:rsidRPr="004A4676">
        <w:rPr>
          <w:rFonts w:ascii="Arial" w:hAnsi="Arial" w:cs="Arial"/>
          <w:sz w:val="20"/>
          <w:szCs w:val="20"/>
        </w:rPr>
        <w:br/>
      </w:r>
      <w:r w:rsidRPr="004A4676">
        <w:rPr>
          <w:rFonts w:ascii="Arial" w:hAnsi="Arial" w:cs="Arial"/>
          <w:sz w:val="20"/>
          <w:szCs w:val="20"/>
        </w:rPr>
        <w:t>w wysokości 10% wartości netto niezrealizowanej części Umowy,</w:t>
      </w:r>
    </w:p>
    <w:p w14:paraId="5F028C1C" w14:textId="77777777" w:rsidR="004E75BF" w:rsidRPr="004A4676" w:rsidRDefault="004E75BF" w:rsidP="004E404A">
      <w:pPr>
        <w:numPr>
          <w:ilvl w:val="0"/>
          <w:numId w:val="15"/>
        </w:numPr>
        <w:suppressAutoHyphens w:val="0"/>
        <w:ind w:left="567" w:hanging="284"/>
        <w:jc w:val="both"/>
        <w:rPr>
          <w:rFonts w:ascii="Arial" w:hAnsi="Arial" w:cs="Arial"/>
          <w:sz w:val="20"/>
          <w:szCs w:val="20"/>
        </w:rPr>
      </w:pPr>
      <w:r w:rsidRPr="004A4676">
        <w:rPr>
          <w:rFonts w:ascii="Arial" w:hAnsi="Arial" w:cs="Arial"/>
          <w:sz w:val="20"/>
          <w:szCs w:val="20"/>
        </w:rPr>
        <w:lastRenderedPageBreak/>
        <w:t xml:space="preserve">Za każdy rozpoczęty dzień </w:t>
      </w:r>
      <w:r w:rsidR="00923DCF" w:rsidRPr="004A4676">
        <w:rPr>
          <w:rFonts w:ascii="Arial" w:hAnsi="Arial" w:cs="Arial"/>
          <w:sz w:val="20"/>
          <w:szCs w:val="20"/>
        </w:rPr>
        <w:t xml:space="preserve">opóźnienia </w:t>
      </w:r>
      <w:r w:rsidRPr="004A4676">
        <w:rPr>
          <w:rFonts w:ascii="Arial" w:hAnsi="Arial" w:cs="Arial"/>
          <w:sz w:val="20"/>
          <w:szCs w:val="20"/>
        </w:rPr>
        <w:t>w realizacji przedmiotu Umowy - w wysokości 0,2% wartości netto niezrealizowanej w terminie części Umowy,</w:t>
      </w:r>
    </w:p>
    <w:p w14:paraId="7FC5F8CB" w14:textId="38F2360D" w:rsidR="004E75BF" w:rsidRDefault="004E75BF" w:rsidP="004E404A">
      <w:pPr>
        <w:pStyle w:val="Tekstpodstawowy3"/>
        <w:numPr>
          <w:ilvl w:val="0"/>
          <w:numId w:val="15"/>
        </w:numPr>
        <w:suppressAutoHyphens w:val="0"/>
        <w:spacing w:after="0"/>
        <w:ind w:left="567" w:hanging="284"/>
        <w:jc w:val="both"/>
        <w:rPr>
          <w:rFonts w:ascii="Arial" w:hAnsi="Arial" w:cs="Arial"/>
          <w:sz w:val="20"/>
          <w:szCs w:val="20"/>
        </w:rPr>
      </w:pPr>
      <w:r w:rsidRPr="004A4676">
        <w:rPr>
          <w:rFonts w:ascii="Arial" w:hAnsi="Arial" w:cs="Arial"/>
          <w:sz w:val="20"/>
          <w:szCs w:val="20"/>
        </w:rPr>
        <w:t xml:space="preserve">Za </w:t>
      </w:r>
      <w:r w:rsidR="00923DCF" w:rsidRPr="004A4676">
        <w:rPr>
          <w:rFonts w:ascii="Arial" w:hAnsi="Arial" w:cs="Arial"/>
          <w:sz w:val="20"/>
          <w:szCs w:val="20"/>
        </w:rPr>
        <w:t>opóźnienie</w:t>
      </w:r>
      <w:r w:rsidRPr="004A4676">
        <w:rPr>
          <w:rFonts w:ascii="Arial" w:hAnsi="Arial" w:cs="Arial"/>
          <w:sz w:val="20"/>
          <w:szCs w:val="20"/>
        </w:rPr>
        <w:t xml:space="preserve"> w usunięciu wad stwierdzonych przy odbiorze lub w okresie gwarancji, liczony </w:t>
      </w:r>
      <w:r w:rsidR="00591CBC">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sidR="00591CBC">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p>
    <w:p w14:paraId="6E9F6B20" w14:textId="3E97AC8D" w:rsidR="00370B78" w:rsidRPr="00370B78" w:rsidRDefault="00370B78" w:rsidP="004E404A">
      <w:pPr>
        <w:pStyle w:val="Tekstpodstawowy3"/>
        <w:numPr>
          <w:ilvl w:val="0"/>
          <w:numId w:val="15"/>
        </w:numPr>
        <w:suppressAutoHyphens w:val="0"/>
        <w:spacing w:after="0"/>
        <w:ind w:left="567" w:hanging="284"/>
        <w:jc w:val="both"/>
        <w:rPr>
          <w:rFonts w:ascii="Arial" w:hAnsi="Arial" w:cs="Arial"/>
          <w:sz w:val="20"/>
          <w:szCs w:val="20"/>
        </w:rPr>
      </w:pPr>
      <w:r w:rsidRPr="00370B78">
        <w:rPr>
          <w:rFonts w:ascii="Arial" w:hAnsi="Arial" w:cs="Arial"/>
          <w:sz w:val="20"/>
          <w:szCs w:val="20"/>
        </w:rPr>
        <w:t xml:space="preserve">w wysokości 0,1% wartości netto przedmiotu Umowy za nie usunięcie zgłoszonej awarii w czasie </w:t>
      </w:r>
      <w:r>
        <w:rPr>
          <w:rFonts w:ascii="Arial" w:hAnsi="Arial" w:cs="Arial"/>
          <w:sz w:val="20"/>
          <w:szCs w:val="20"/>
        </w:rPr>
        <w:t xml:space="preserve">  </w:t>
      </w:r>
      <w:r w:rsidR="00B6552D">
        <w:rPr>
          <w:rFonts w:ascii="Arial" w:hAnsi="Arial" w:cs="Arial"/>
          <w:sz w:val="20"/>
          <w:szCs w:val="20"/>
        </w:rPr>
        <w:t xml:space="preserve">               </w:t>
      </w:r>
      <w:r>
        <w:rPr>
          <w:rFonts w:ascii="Arial" w:hAnsi="Arial" w:cs="Arial"/>
          <w:sz w:val="20"/>
          <w:szCs w:val="20"/>
        </w:rPr>
        <w:t xml:space="preserve"> </w:t>
      </w:r>
      <w:r w:rsidRPr="00370B78">
        <w:rPr>
          <w:rFonts w:ascii="Arial" w:hAnsi="Arial" w:cs="Arial"/>
          <w:sz w:val="20"/>
          <w:szCs w:val="20"/>
        </w:rPr>
        <w:t>do 24 godzin od powiadomienia Wykonawcy, za każdy dzień zwłoki.</w:t>
      </w:r>
    </w:p>
    <w:p w14:paraId="68E66FCA" w14:textId="77777777" w:rsidR="007E39E7" w:rsidRPr="004A4676" w:rsidRDefault="004E75BF" w:rsidP="004E404A">
      <w:pPr>
        <w:pStyle w:val="Akapitzlist1"/>
        <w:numPr>
          <w:ilvl w:val="0"/>
          <w:numId w:val="14"/>
        </w:numPr>
        <w:ind w:left="284" w:hanging="284"/>
        <w:contextualSpacing w:val="0"/>
        <w:jc w:val="both"/>
        <w:rPr>
          <w:rFonts w:ascii="Arial" w:hAnsi="Arial" w:cs="Arial"/>
          <w:sz w:val="20"/>
          <w:szCs w:val="20"/>
        </w:rPr>
      </w:pPr>
      <w:r w:rsidRPr="004A4676">
        <w:rPr>
          <w:rFonts w:ascii="Arial" w:hAnsi="Arial" w:cs="Arial"/>
          <w:sz w:val="20"/>
          <w:szCs w:val="20"/>
        </w:rPr>
        <w:t>Wykonawca może naliczyć Zamawiającemu karę umowną</w:t>
      </w:r>
      <w:r w:rsidR="007E39E7" w:rsidRPr="004A4676">
        <w:rPr>
          <w:rFonts w:ascii="Arial" w:hAnsi="Arial" w:cs="Arial"/>
          <w:sz w:val="20"/>
          <w:szCs w:val="20"/>
        </w:rPr>
        <w:t>:</w:t>
      </w:r>
    </w:p>
    <w:p w14:paraId="6B5B95E3" w14:textId="77777777" w:rsidR="004E75BF" w:rsidRPr="004A4676" w:rsidRDefault="004E75BF" w:rsidP="004E404A">
      <w:pPr>
        <w:pStyle w:val="Akapitzlist1"/>
        <w:numPr>
          <w:ilvl w:val="0"/>
          <w:numId w:val="24"/>
        </w:numPr>
        <w:ind w:left="567" w:hanging="283"/>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007E39E7" w:rsidRPr="004A4676">
        <w:rPr>
          <w:rFonts w:ascii="Arial" w:hAnsi="Arial" w:cs="Arial"/>
          <w:sz w:val="20"/>
          <w:szCs w:val="20"/>
        </w:rPr>
        <w:br/>
      </w:r>
      <w:r w:rsidRPr="004A4676">
        <w:rPr>
          <w:rFonts w:ascii="Arial" w:hAnsi="Arial" w:cs="Arial"/>
          <w:sz w:val="20"/>
          <w:szCs w:val="20"/>
        </w:rPr>
        <w:t xml:space="preserve">w wysokości 10% wartości netto niezrealizowanej części Umowy, co nie dotyczy przypadków określonych w </w:t>
      </w:r>
      <w:r w:rsidRPr="004A4676">
        <w:rPr>
          <w:rFonts w:ascii="Arial" w:hAnsi="Arial" w:cs="Arial"/>
          <w:b/>
          <w:sz w:val="20"/>
          <w:szCs w:val="20"/>
        </w:rPr>
        <w:t>§</w:t>
      </w:r>
      <w:r w:rsidR="002E1599" w:rsidRPr="004A4676">
        <w:rPr>
          <w:rFonts w:ascii="Arial" w:hAnsi="Arial" w:cs="Arial"/>
          <w:b/>
          <w:sz w:val="20"/>
          <w:szCs w:val="20"/>
        </w:rPr>
        <w:t xml:space="preserve"> </w:t>
      </w:r>
      <w:r w:rsidRPr="004A4676">
        <w:rPr>
          <w:rFonts w:ascii="Arial" w:hAnsi="Arial" w:cs="Arial"/>
          <w:b/>
          <w:sz w:val="20"/>
          <w:szCs w:val="20"/>
        </w:rPr>
        <w:t>7 „Rozwiązanie, odstąpienie lub wypowiedzenie Umowy”</w:t>
      </w:r>
      <w:r w:rsidR="002E1599" w:rsidRPr="004A4676">
        <w:rPr>
          <w:rFonts w:ascii="Arial" w:hAnsi="Arial" w:cs="Arial"/>
          <w:sz w:val="20"/>
          <w:szCs w:val="20"/>
        </w:rPr>
        <w:t xml:space="preserve"> ust. 3 pkt a).</w:t>
      </w:r>
    </w:p>
    <w:p w14:paraId="339208D2" w14:textId="77777777" w:rsidR="007E39E7" w:rsidRPr="004A4676" w:rsidRDefault="007E39E7" w:rsidP="004E404A">
      <w:pPr>
        <w:numPr>
          <w:ilvl w:val="0"/>
          <w:numId w:val="14"/>
        </w:numPr>
        <w:suppressAutoHyphens w:val="0"/>
        <w:ind w:left="284" w:hanging="284"/>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046934BD" w14:textId="77777777" w:rsidR="004E75BF" w:rsidRPr="00FB63C6" w:rsidRDefault="004E75BF" w:rsidP="004E404A">
      <w:pPr>
        <w:pStyle w:val="Akapitzlist"/>
        <w:numPr>
          <w:ilvl w:val="0"/>
          <w:numId w:val="14"/>
        </w:numPr>
        <w:ind w:left="284" w:hanging="284"/>
        <w:jc w:val="both"/>
        <w:rPr>
          <w:rFonts w:ascii="Arial" w:hAnsi="Arial" w:cs="Arial"/>
          <w:sz w:val="20"/>
          <w:szCs w:val="20"/>
        </w:rPr>
      </w:pPr>
      <w:r w:rsidRPr="00FB63C6">
        <w:rPr>
          <w:rFonts w:ascii="Arial" w:hAnsi="Arial" w:cs="Arial"/>
          <w:sz w:val="20"/>
          <w:szCs w:val="20"/>
        </w:rPr>
        <w:t xml:space="preserve">W przypadku konieczności zlecenia przez Zamawiającego </w:t>
      </w:r>
      <w:r w:rsidR="00DB5BD5">
        <w:rPr>
          <w:rFonts w:ascii="Arial" w:hAnsi="Arial" w:cs="Arial"/>
          <w:sz w:val="20"/>
          <w:szCs w:val="20"/>
        </w:rPr>
        <w:t>dostaw</w:t>
      </w:r>
      <w:r w:rsidR="00374C3C">
        <w:rPr>
          <w:rFonts w:ascii="Arial" w:hAnsi="Arial" w:cs="Arial"/>
          <w:sz w:val="20"/>
          <w:szCs w:val="20"/>
        </w:rPr>
        <w:t>y</w:t>
      </w:r>
      <w:r w:rsidR="00DB5BD5">
        <w:rPr>
          <w:rFonts w:ascii="Arial" w:hAnsi="Arial" w:cs="Arial"/>
          <w:sz w:val="20"/>
          <w:szCs w:val="20"/>
        </w:rPr>
        <w:t xml:space="preserve"> </w:t>
      </w:r>
      <w:r w:rsidRPr="00FB63C6">
        <w:rPr>
          <w:rFonts w:ascii="Arial" w:hAnsi="Arial" w:cs="Arial"/>
          <w:sz w:val="20"/>
          <w:szCs w:val="20"/>
        </w:rPr>
        <w:t>objętych Umową innemu Wykonawcy w wyniku:</w:t>
      </w:r>
    </w:p>
    <w:p w14:paraId="5318DEF9" w14:textId="79F8B8CC" w:rsidR="00374C3C" w:rsidRPr="003C648C" w:rsidRDefault="00370B78" w:rsidP="002A6F0E">
      <w:pPr>
        <w:pStyle w:val="Akapitzlist"/>
        <w:numPr>
          <w:ilvl w:val="0"/>
          <w:numId w:val="21"/>
        </w:numPr>
        <w:suppressAutoHyphens/>
        <w:ind w:left="426" w:right="181" w:hanging="284"/>
        <w:jc w:val="both"/>
        <w:rPr>
          <w:rFonts w:ascii="Arial" w:hAnsi="Arial" w:cs="Arial"/>
          <w:sz w:val="20"/>
          <w:szCs w:val="20"/>
        </w:rPr>
      </w:pPr>
      <w:r>
        <w:rPr>
          <w:rFonts w:ascii="Arial" w:hAnsi="Arial" w:cs="Arial"/>
          <w:sz w:val="20"/>
          <w:szCs w:val="20"/>
        </w:rPr>
        <w:t xml:space="preserve"> </w:t>
      </w:r>
      <w:r w:rsidRPr="00370B78">
        <w:rPr>
          <w:rFonts w:ascii="Arial" w:hAnsi="Arial" w:cs="Arial"/>
          <w:sz w:val="20"/>
          <w:szCs w:val="20"/>
        </w:rPr>
        <w:t>nie przystąpienia przez Wykonawcę w danym dniu do realizacji zamówionych usług</w:t>
      </w:r>
      <w:r w:rsidR="00374C3C" w:rsidRPr="003C648C">
        <w:rPr>
          <w:rFonts w:ascii="Arial" w:hAnsi="Arial" w:cs="Arial"/>
          <w:sz w:val="20"/>
          <w:szCs w:val="20"/>
        </w:rPr>
        <w:t xml:space="preserve">,   </w:t>
      </w:r>
    </w:p>
    <w:p w14:paraId="7C2EC5A7" w14:textId="77777777" w:rsidR="004E75BF" w:rsidRPr="00374C3C" w:rsidRDefault="00374C3C" w:rsidP="00EF6FAA">
      <w:pPr>
        <w:pStyle w:val="Akapitzlist"/>
        <w:numPr>
          <w:ilvl w:val="0"/>
          <w:numId w:val="21"/>
        </w:numPr>
        <w:suppressAutoHyphens/>
        <w:ind w:left="426" w:right="181" w:hanging="284"/>
        <w:jc w:val="both"/>
        <w:rPr>
          <w:rFonts w:ascii="Arial" w:hAnsi="Arial" w:cs="Arial"/>
          <w:sz w:val="20"/>
          <w:szCs w:val="20"/>
        </w:rPr>
      </w:pPr>
      <w:r>
        <w:rPr>
          <w:rFonts w:ascii="Arial" w:hAnsi="Arial" w:cs="Arial"/>
          <w:sz w:val="20"/>
          <w:szCs w:val="20"/>
        </w:rPr>
        <w:t xml:space="preserve"> </w:t>
      </w:r>
      <w:r w:rsidR="004E75BF" w:rsidRPr="00374C3C">
        <w:rPr>
          <w:rFonts w:ascii="Arial" w:hAnsi="Arial" w:cs="Arial"/>
          <w:sz w:val="20"/>
          <w:szCs w:val="20"/>
        </w:rPr>
        <w:t>odstąpienia od Umowy z winy Wykonawcy</w:t>
      </w:r>
      <w:r w:rsidR="002E1599" w:rsidRPr="00374C3C">
        <w:rPr>
          <w:rFonts w:ascii="Arial" w:hAnsi="Arial" w:cs="Arial"/>
          <w:sz w:val="20"/>
          <w:szCs w:val="20"/>
        </w:rPr>
        <w:t>.</w:t>
      </w:r>
    </w:p>
    <w:p w14:paraId="4E42FB02" w14:textId="3359CE63" w:rsidR="001119F3" w:rsidRDefault="00374C3C" w:rsidP="00EF6FAA">
      <w:pPr>
        <w:ind w:left="426" w:right="181" w:hanging="143"/>
        <w:jc w:val="both"/>
        <w:rPr>
          <w:rFonts w:ascii="Arial" w:hAnsi="Arial" w:cs="Arial"/>
          <w:sz w:val="20"/>
          <w:szCs w:val="20"/>
        </w:rPr>
      </w:pPr>
      <w:r>
        <w:rPr>
          <w:rFonts w:ascii="Arial" w:hAnsi="Arial" w:cs="Arial"/>
          <w:sz w:val="20"/>
          <w:szCs w:val="20"/>
        </w:rPr>
        <w:t xml:space="preserve">   </w:t>
      </w:r>
      <w:r w:rsidR="00EF6FAA">
        <w:rPr>
          <w:rFonts w:ascii="Arial" w:hAnsi="Arial" w:cs="Arial"/>
          <w:sz w:val="20"/>
          <w:szCs w:val="20"/>
        </w:rPr>
        <w:t xml:space="preserve"> </w:t>
      </w:r>
      <w:r w:rsidR="004E75BF" w:rsidRPr="00801D26">
        <w:rPr>
          <w:rFonts w:ascii="Arial" w:hAnsi="Arial" w:cs="Arial"/>
          <w:sz w:val="20"/>
          <w:szCs w:val="20"/>
        </w:rPr>
        <w:t xml:space="preserve">Wykonawca jest zobowiązany do pokrycia ewentualnej różnicy pomiędzy kosztami </w:t>
      </w:r>
      <w:r w:rsidR="00DB5BD5">
        <w:rPr>
          <w:rFonts w:ascii="Arial" w:hAnsi="Arial" w:cs="Arial"/>
          <w:sz w:val="20"/>
          <w:szCs w:val="20"/>
        </w:rPr>
        <w:t>dostawy</w:t>
      </w:r>
      <w:r w:rsidR="004E75BF" w:rsidRPr="00801D26">
        <w:rPr>
          <w:rFonts w:ascii="Arial" w:hAnsi="Arial" w:cs="Arial"/>
          <w:sz w:val="20"/>
          <w:szCs w:val="20"/>
        </w:rPr>
        <w:t xml:space="preserve"> </w:t>
      </w:r>
      <w:r w:rsidR="00EF6FAA">
        <w:rPr>
          <w:rFonts w:ascii="Arial" w:hAnsi="Arial" w:cs="Arial"/>
          <w:sz w:val="20"/>
          <w:szCs w:val="20"/>
        </w:rPr>
        <w:t xml:space="preserve"> </w:t>
      </w:r>
      <w:r w:rsidR="00EF6FAA">
        <w:rPr>
          <w:rFonts w:ascii="Arial" w:hAnsi="Arial" w:cs="Arial"/>
          <w:sz w:val="20"/>
          <w:szCs w:val="20"/>
        </w:rPr>
        <w:br/>
        <w:t xml:space="preserve"> </w:t>
      </w:r>
      <w:r w:rsidR="004E75BF" w:rsidRPr="00801D26">
        <w:rPr>
          <w:rFonts w:ascii="Arial" w:hAnsi="Arial" w:cs="Arial"/>
          <w:sz w:val="20"/>
          <w:szCs w:val="20"/>
        </w:rPr>
        <w:t xml:space="preserve">zamówionej przez Zamawiającego u innego Wykonawcy, a kosztami </w:t>
      </w:r>
      <w:r w:rsidR="00DB5BD5">
        <w:rPr>
          <w:rFonts w:ascii="Arial" w:hAnsi="Arial" w:cs="Arial"/>
          <w:sz w:val="20"/>
          <w:szCs w:val="20"/>
        </w:rPr>
        <w:t xml:space="preserve"> </w:t>
      </w:r>
      <w:r w:rsidR="00370B78">
        <w:rPr>
          <w:rFonts w:ascii="Arial" w:hAnsi="Arial" w:cs="Arial"/>
          <w:sz w:val="20"/>
          <w:szCs w:val="20"/>
        </w:rPr>
        <w:t>usługi</w:t>
      </w:r>
      <w:r w:rsidR="00DB5BD5">
        <w:rPr>
          <w:rFonts w:ascii="Arial" w:hAnsi="Arial" w:cs="Arial"/>
          <w:sz w:val="20"/>
          <w:szCs w:val="20"/>
        </w:rPr>
        <w:t xml:space="preserve"> </w:t>
      </w:r>
      <w:r w:rsidR="004E75BF" w:rsidRPr="00801D26">
        <w:rPr>
          <w:rFonts w:ascii="Arial" w:hAnsi="Arial" w:cs="Arial"/>
          <w:sz w:val="20"/>
          <w:szCs w:val="20"/>
        </w:rPr>
        <w:t xml:space="preserve"> wynikającymi </w:t>
      </w:r>
      <w:r>
        <w:rPr>
          <w:rFonts w:ascii="Arial" w:hAnsi="Arial" w:cs="Arial"/>
          <w:sz w:val="20"/>
          <w:szCs w:val="20"/>
        </w:rPr>
        <w:t xml:space="preserve"> </w:t>
      </w:r>
      <w:r>
        <w:rPr>
          <w:rFonts w:ascii="Arial" w:hAnsi="Arial" w:cs="Arial"/>
          <w:sz w:val="20"/>
          <w:szCs w:val="20"/>
        </w:rPr>
        <w:br/>
      </w:r>
      <w:r w:rsidR="00EF6FAA">
        <w:rPr>
          <w:rFonts w:ascii="Arial" w:hAnsi="Arial" w:cs="Arial"/>
          <w:sz w:val="20"/>
          <w:szCs w:val="20"/>
        </w:rPr>
        <w:t xml:space="preserve"> </w:t>
      </w:r>
      <w:r w:rsidR="004E75BF" w:rsidRPr="00801D26">
        <w:rPr>
          <w:rFonts w:ascii="Arial" w:hAnsi="Arial" w:cs="Arial"/>
          <w:sz w:val="20"/>
          <w:szCs w:val="20"/>
        </w:rPr>
        <w:t>z przedmiotowej Umowy.</w:t>
      </w:r>
    </w:p>
    <w:p w14:paraId="4E660C28" w14:textId="77777777" w:rsidR="00AF375D" w:rsidRPr="00885968" w:rsidRDefault="00AF375D" w:rsidP="00EF6FAA">
      <w:pPr>
        <w:ind w:left="426" w:right="181" w:hanging="143"/>
        <w:jc w:val="both"/>
        <w:rPr>
          <w:rFonts w:ascii="Arial" w:hAnsi="Arial" w:cs="Arial"/>
          <w:sz w:val="20"/>
          <w:szCs w:val="20"/>
        </w:rPr>
      </w:pPr>
    </w:p>
    <w:p w14:paraId="071BE561" w14:textId="77777777" w:rsidR="000E1F2A" w:rsidRPr="00E779D0" w:rsidRDefault="000E1F2A" w:rsidP="000E1F2A">
      <w:pPr>
        <w:jc w:val="center"/>
        <w:rPr>
          <w:rFonts w:ascii="Arial" w:hAnsi="Arial" w:cs="Arial"/>
          <w:b/>
          <w:bCs/>
          <w:sz w:val="20"/>
          <w:szCs w:val="20"/>
        </w:rPr>
      </w:pPr>
      <w:r w:rsidRPr="00E779D0">
        <w:rPr>
          <w:rFonts w:ascii="Arial" w:hAnsi="Arial" w:cs="Arial"/>
          <w:b/>
          <w:bCs/>
          <w:sz w:val="20"/>
          <w:szCs w:val="20"/>
        </w:rPr>
        <w:t>§ 9</w:t>
      </w:r>
    </w:p>
    <w:p w14:paraId="543B8012" w14:textId="77777777" w:rsidR="000E1F2A" w:rsidRPr="00E779D0" w:rsidRDefault="000E1F2A" w:rsidP="000E1F2A">
      <w:pPr>
        <w:jc w:val="center"/>
        <w:rPr>
          <w:rFonts w:ascii="Arial" w:hAnsi="Arial" w:cs="Arial"/>
          <w:sz w:val="20"/>
          <w:szCs w:val="20"/>
        </w:rPr>
      </w:pPr>
      <w:r w:rsidRPr="00E779D0">
        <w:rPr>
          <w:rFonts w:ascii="Arial" w:hAnsi="Arial" w:cs="Arial"/>
          <w:b/>
          <w:bCs/>
          <w:sz w:val="20"/>
          <w:szCs w:val="20"/>
          <w:u w:val="single"/>
        </w:rPr>
        <w:t xml:space="preserve"> Podwykonawstwo </w:t>
      </w:r>
    </w:p>
    <w:p w14:paraId="09AD1779"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1.</w:t>
      </w:r>
      <w:r w:rsidRPr="00E779D0">
        <w:rPr>
          <w:rFonts w:ascii="Arial" w:hAnsi="Arial" w:cs="Arial"/>
          <w:sz w:val="20"/>
          <w:szCs w:val="20"/>
        </w:rPr>
        <w:tab/>
        <w:t>Wykonawca będzie osobiście wykonywał przedmiot Umowy, z wyłączeniem zakresu ......................, który zostanie wykonany przez podwykonawcę: …..............….. (dalej jako: „</w:t>
      </w:r>
      <w:r w:rsidRPr="00E779D0">
        <w:rPr>
          <w:rFonts w:ascii="Arial" w:hAnsi="Arial" w:cs="Arial"/>
          <w:b/>
          <w:sz w:val="20"/>
          <w:szCs w:val="20"/>
        </w:rPr>
        <w:t>Podwykonawca</w:t>
      </w:r>
      <w:r w:rsidRPr="00E779D0">
        <w:rPr>
          <w:rFonts w:ascii="Arial" w:hAnsi="Arial" w:cs="Arial"/>
          <w:sz w:val="20"/>
          <w:szCs w:val="20"/>
        </w:rPr>
        <w:t>”).</w:t>
      </w:r>
    </w:p>
    <w:p w14:paraId="506A23C5"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2.</w:t>
      </w:r>
      <w:r w:rsidRPr="00E779D0">
        <w:rPr>
          <w:rFonts w:ascii="Arial" w:hAnsi="Arial" w:cs="Arial"/>
          <w:sz w:val="20"/>
          <w:szCs w:val="20"/>
        </w:rPr>
        <w:tab/>
        <w:t>Za działania podwykonawców Wykonawca odpowiada jak za działania własne. Postanowienia dotyczące obowiązków związanych z pracownikami lub osobami występującymi po stronie Wykonawcy stosuje się do pracowników/osób występujących u Podwykonawcy.</w:t>
      </w:r>
    </w:p>
    <w:p w14:paraId="12EB19DB"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3.</w:t>
      </w:r>
      <w:r w:rsidRPr="00E779D0">
        <w:rPr>
          <w:rFonts w:ascii="Arial" w:hAnsi="Arial" w:cs="Arial"/>
          <w:sz w:val="20"/>
          <w:szCs w:val="20"/>
        </w:rPr>
        <w:tab/>
        <w:t xml:space="preserve">Wykonawca przedstawia Zamawiającemu do akceptacji projekt Umowy z Podwykonawcą. Zamawiający może zgłosić uwagi do Umowy z Podwykonawcą w terminie 7 dni od jej przedstawienia. </w:t>
      </w:r>
    </w:p>
    <w:p w14:paraId="604B9F81"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4.</w:t>
      </w:r>
      <w:r w:rsidRPr="00E779D0">
        <w:rPr>
          <w:rFonts w:ascii="Arial" w:hAnsi="Arial" w:cs="Arial"/>
          <w:sz w:val="20"/>
          <w:szCs w:val="20"/>
        </w:rPr>
        <w:tab/>
        <w:t xml:space="preserve">Wykonawca obowiązany jest do przekazania informacji zawierającej nazwę i adres Podwykonawcy, zakres </w:t>
      </w:r>
      <w:r>
        <w:rPr>
          <w:rFonts w:ascii="Arial" w:hAnsi="Arial" w:cs="Arial"/>
          <w:sz w:val="20"/>
          <w:szCs w:val="20"/>
        </w:rPr>
        <w:t>usług</w:t>
      </w:r>
      <w:r w:rsidRPr="00E779D0">
        <w:rPr>
          <w:rFonts w:ascii="Arial" w:hAnsi="Arial" w:cs="Arial"/>
          <w:sz w:val="20"/>
          <w:szCs w:val="20"/>
        </w:rPr>
        <w:t xml:space="preserve"> podlegających zleceniu oraz kopie dokumentów, świadectw uprawnień, jeżeli takie są wymagane przy realizacji Umowy, na minimum 7 dni przed planowanym przystąpieniem Podwykonawcy do </w:t>
      </w:r>
      <w:r>
        <w:rPr>
          <w:rFonts w:ascii="Arial" w:hAnsi="Arial" w:cs="Arial"/>
          <w:sz w:val="20"/>
          <w:szCs w:val="20"/>
        </w:rPr>
        <w:t>świadczenia usług</w:t>
      </w:r>
      <w:r w:rsidRPr="00E779D0">
        <w:rPr>
          <w:rFonts w:ascii="Arial" w:hAnsi="Arial" w:cs="Arial"/>
          <w:sz w:val="20"/>
          <w:szCs w:val="20"/>
        </w:rPr>
        <w:t>.</w:t>
      </w:r>
    </w:p>
    <w:p w14:paraId="5032F380"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5.</w:t>
      </w:r>
      <w:r w:rsidRPr="00E779D0">
        <w:rPr>
          <w:rFonts w:ascii="Arial" w:hAnsi="Arial" w:cs="Arial"/>
          <w:sz w:val="20"/>
          <w:szCs w:val="20"/>
        </w:rPr>
        <w:tab/>
        <w:t xml:space="preserve">Zamawiający może nie wyrazić zgody na dopuszczenie Podwykonawcy do wykonywania </w:t>
      </w:r>
      <w:r>
        <w:rPr>
          <w:rFonts w:ascii="Arial" w:hAnsi="Arial" w:cs="Arial"/>
          <w:sz w:val="20"/>
          <w:szCs w:val="20"/>
        </w:rPr>
        <w:t>usług</w:t>
      </w:r>
      <w:r w:rsidRPr="00E779D0">
        <w:rPr>
          <w:rFonts w:ascii="Arial" w:hAnsi="Arial" w:cs="Arial"/>
          <w:sz w:val="20"/>
          <w:szCs w:val="20"/>
        </w:rPr>
        <w:t xml:space="preserve"> objętych Umową, jeżeli Podwykonawca nie gwarantuje należytego wykonania powierzonych mu prac, </w:t>
      </w:r>
      <w:r w:rsidRPr="00E779D0">
        <w:rPr>
          <w:rFonts w:ascii="Arial" w:hAnsi="Arial" w:cs="Arial"/>
          <w:sz w:val="20"/>
          <w:szCs w:val="20"/>
        </w:rPr>
        <w:br/>
        <w:t>w szczególności jeżeli Zamawiający poweźmie wiadomość iż:</w:t>
      </w:r>
    </w:p>
    <w:p w14:paraId="4DB454F5" w14:textId="77777777" w:rsidR="000E1F2A" w:rsidRPr="00E779D0" w:rsidRDefault="000E1F2A" w:rsidP="000E1F2A">
      <w:pPr>
        <w:numPr>
          <w:ilvl w:val="6"/>
          <w:numId w:val="103"/>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Podwykonawca nie wykonał lub nienależycie wykonał zobowiązania na rzecz Zamawiającego lub innego podmiotu prowadzącego działalność w sektorze górnictwa, </w:t>
      </w:r>
    </w:p>
    <w:p w14:paraId="1A2C2495" w14:textId="77777777" w:rsidR="000E1F2A" w:rsidRPr="00E779D0" w:rsidRDefault="000E1F2A" w:rsidP="000E1F2A">
      <w:pPr>
        <w:numPr>
          <w:ilvl w:val="6"/>
          <w:numId w:val="103"/>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Podwykonawca znajduje się w sytuacji finansowej nie gwarantującej należytego wykonania powierzonych mu zadań (np. nie wypłaca terminowo wynagrodzeń pracownikom, nie reguluje zobowiązań publicznych lub zobowiązań na rzecz innych podmiotów),</w:t>
      </w:r>
    </w:p>
    <w:p w14:paraId="2A8418FC" w14:textId="77777777" w:rsidR="000E1F2A" w:rsidRPr="00E779D0" w:rsidRDefault="000E1F2A" w:rsidP="000E1F2A">
      <w:pPr>
        <w:numPr>
          <w:ilvl w:val="6"/>
          <w:numId w:val="103"/>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Podwykonawca jest winny spowodowania wypadku na terenie zakładu górniczego lub spowodowania zagrożenia dla ruchu zakładu górniczego.</w:t>
      </w:r>
    </w:p>
    <w:p w14:paraId="28BF3F82" w14:textId="77777777" w:rsidR="000E1F2A" w:rsidRDefault="000E1F2A" w:rsidP="000E1F2A">
      <w:pPr>
        <w:tabs>
          <w:tab w:val="left" w:pos="851"/>
        </w:tabs>
        <w:suppressAutoHyphens w:val="0"/>
        <w:spacing w:line="220" w:lineRule="exact"/>
        <w:ind w:left="360" w:hanging="360"/>
        <w:jc w:val="both"/>
        <w:rPr>
          <w:rFonts w:ascii="Arial" w:hAnsi="Arial" w:cs="Arial"/>
          <w:sz w:val="20"/>
          <w:szCs w:val="20"/>
        </w:rPr>
      </w:pPr>
      <w:r w:rsidRPr="00E779D0">
        <w:rPr>
          <w:rFonts w:ascii="Arial" w:hAnsi="Arial" w:cs="Arial"/>
          <w:sz w:val="20"/>
          <w:szCs w:val="20"/>
        </w:rPr>
        <w:t>6.</w:t>
      </w:r>
      <w:r w:rsidRPr="00E779D0">
        <w:rPr>
          <w:rFonts w:ascii="Arial" w:hAnsi="Arial" w:cs="Arial"/>
          <w:sz w:val="20"/>
          <w:szCs w:val="20"/>
        </w:rPr>
        <w:tab/>
        <w:t>Do zawarcia przez Podwykonawcę Umowy z dalszym Podwykonawcą jest wymagana zgoda</w:t>
      </w:r>
      <w:r>
        <w:rPr>
          <w:rFonts w:ascii="Arial" w:hAnsi="Arial" w:cs="Arial"/>
          <w:sz w:val="20"/>
          <w:szCs w:val="20"/>
        </w:rPr>
        <w:t xml:space="preserve"> </w:t>
      </w:r>
      <w:r w:rsidRPr="00E779D0">
        <w:rPr>
          <w:rFonts w:ascii="Arial" w:hAnsi="Arial" w:cs="Arial"/>
          <w:sz w:val="20"/>
          <w:szCs w:val="20"/>
        </w:rPr>
        <w:t>Zamawiającego i Wykonawcy. Przepisy ust. 2 - 6 w tym przypadku stosuje się odpowiednio.</w:t>
      </w:r>
    </w:p>
    <w:p w14:paraId="4BF42E66" w14:textId="77777777" w:rsidR="000E1F2A" w:rsidRDefault="000E1F2A" w:rsidP="000E1F2A">
      <w:pPr>
        <w:tabs>
          <w:tab w:val="left" w:pos="851"/>
        </w:tabs>
        <w:suppressAutoHyphens w:val="0"/>
        <w:spacing w:line="220" w:lineRule="exact"/>
        <w:ind w:left="360" w:hanging="360"/>
        <w:jc w:val="both"/>
        <w:rPr>
          <w:rFonts w:ascii="Arial" w:hAnsi="Arial" w:cs="Arial"/>
          <w:sz w:val="20"/>
          <w:szCs w:val="20"/>
        </w:rPr>
      </w:pPr>
      <w:r>
        <w:rPr>
          <w:rFonts w:ascii="Arial" w:hAnsi="Arial" w:cs="Arial"/>
          <w:sz w:val="20"/>
          <w:szCs w:val="20"/>
        </w:rPr>
        <w:t xml:space="preserve">7.   </w:t>
      </w:r>
      <w:r w:rsidRPr="00E779D0">
        <w:rPr>
          <w:rFonts w:ascii="Arial" w:hAnsi="Arial" w:cs="Arial"/>
          <w:sz w:val="20"/>
          <w:szCs w:val="20"/>
        </w:rPr>
        <w:t>Rozliczenia pomiędzy Wykonawcą i Podwykonawcą będą dokonywane według ich uregulowań. Wykonawca zobowiązany jest dokonywać terminowo wszelkich rozliczeń z Podwykonawcami.</w:t>
      </w:r>
    </w:p>
    <w:p w14:paraId="16A5A08D" w14:textId="77777777" w:rsidR="000179CB" w:rsidRDefault="000179CB" w:rsidP="000E1F2A">
      <w:pPr>
        <w:tabs>
          <w:tab w:val="left" w:pos="851"/>
        </w:tabs>
        <w:suppressAutoHyphens w:val="0"/>
        <w:spacing w:line="220" w:lineRule="exact"/>
        <w:ind w:left="360" w:hanging="360"/>
        <w:jc w:val="both"/>
        <w:rPr>
          <w:rFonts w:ascii="Arial" w:hAnsi="Arial" w:cs="Arial"/>
          <w:sz w:val="20"/>
          <w:szCs w:val="20"/>
        </w:rPr>
      </w:pPr>
    </w:p>
    <w:p w14:paraId="72448506" w14:textId="77777777" w:rsidR="000179CB" w:rsidRDefault="000179CB" w:rsidP="000179CB">
      <w:pPr>
        <w:jc w:val="center"/>
        <w:rPr>
          <w:rFonts w:ascii="Arial" w:hAnsi="Arial" w:cs="Arial"/>
          <w:b/>
          <w:sz w:val="20"/>
          <w:szCs w:val="20"/>
        </w:rPr>
      </w:pPr>
      <w:r>
        <w:rPr>
          <w:rFonts w:ascii="Arial" w:hAnsi="Arial" w:cs="Arial"/>
          <w:b/>
          <w:sz w:val="20"/>
          <w:szCs w:val="20"/>
        </w:rPr>
        <w:t xml:space="preserve">§ 10 </w:t>
      </w:r>
    </w:p>
    <w:p w14:paraId="49B02C84" w14:textId="77777777" w:rsidR="000179CB" w:rsidRDefault="000179CB" w:rsidP="000179CB">
      <w:pPr>
        <w:jc w:val="center"/>
        <w:rPr>
          <w:rFonts w:ascii="Arial" w:hAnsi="Arial" w:cs="Arial"/>
          <w:b/>
          <w:bCs/>
          <w:sz w:val="20"/>
          <w:szCs w:val="20"/>
          <w:u w:val="single"/>
        </w:rPr>
      </w:pPr>
      <w:r>
        <w:rPr>
          <w:rFonts w:ascii="Arial" w:hAnsi="Arial" w:cs="Arial"/>
          <w:b/>
          <w:bCs/>
          <w:sz w:val="20"/>
          <w:szCs w:val="20"/>
          <w:u w:val="single"/>
        </w:rPr>
        <w:t>Zabezpieczenie należytego wykonania Umowy</w:t>
      </w:r>
    </w:p>
    <w:p w14:paraId="06A8AF2E" w14:textId="77777777" w:rsidR="000179CB" w:rsidRDefault="000179CB" w:rsidP="000179CB">
      <w:pPr>
        <w:numPr>
          <w:ilvl w:val="0"/>
          <w:numId w:val="107"/>
        </w:numPr>
        <w:ind w:left="284" w:hanging="284"/>
        <w:jc w:val="both"/>
        <w:rPr>
          <w:rFonts w:ascii="Arial" w:hAnsi="Arial" w:cs="Arial"/>
          <w:sz w:val="20"/>
          <w:szCs w:val="20"/>
        </w:rPr>
      </w:pPr>
      <w:bookmarkStart w:id="32" w:name="_Ref515335826"/>
      <w:r>
        <w:rPr>
          <w:rFonts w:ascii="Arial" w:hAnsi="Arial" w:cs="Arial"/>
          <w:sz w:val="20"/>
          <w:szCs w:val="20"/>
        </w:rPr>
        <w:t>Wykonawca wnosi zabezpieczenie należytego wykonania umowy w wysokości 5 % wynagrodzenia umownego brutto, tj. ………………... zł (słownie: ……………………………………….………… zł 00/100), w formie ……………..………. , przed zawarciem umowy.</w:t>
      </w:r>
      <w:bookmarkEnd w:id="32"/>
    </w:p>
    <w:p w14:paraId="1055286B" w14:textId="77777777" w:rsidR="000179CB" w:rsidRDefault="000179CB" w:rsidP="000179CB">
      <w:pPr>
        <w:numPr>
          <w:ilvl w:val="0"/>
          <w:numId w:val="107"/>
        </w:numPr>
        <w:ind w:left="284" w:hanging="284"/>
        <w:jc w:val="both"/>
        <w:rPr>
          <w:rFonts w:ascii="Arial" w:hAnsi="Arial" w:cs="Arial"/>
          <w:sz w:val="20"/>
          <w:szCs w:val="20"/>
        </w:rPr>
      </w:pPr>
      <w:r>
        <w:rPr>
          <w:rFonts w:ascii="Arial" w:hAnsi="Arial" w:cs="Arial"/>
          <w:sz w:val="20"/>
          <w:szCs w:val="20"/>
        </w:rPr>
        <w:t>Zabezpieczenie należytego wykonania umowy służy pokryciu roszczeń Zamawiającego z tytułu niewykonania lub nienależytego wykonania umowy, w tym roszczeń z tytułu naliczonych kar umownych   i roszczeń z tytułu rękojmi i gwarancji, oraz roszczeń o zwrot kosztów wykonania zastępczego.</w:t>
      </w:r>
    </w:p>
    <w:p w14:paraId="2DFC46E5" w14:textId="51D9B68D" w:rsidR="000179CB" w:rsidRDefault="000179CB" w:rsidP="000179CB">
      <w:pPr>
        <w:numPr>
          <w:ilvl w:val="0"/>
          <w:numId w:val="107"/>
        </w:numPr>
        <w:ind w:left="284" w:hanging="284"/>
        <w:jc w:val="both"/>
        <w:rPr>
          <w:rFonts w:ascii="Arial" w:hAnsi="Arial" w:cs="Arial"/>
          <w:sz w:val="20"/>
          <w:szCs w:val="20"/>
        </w:rPr>
      </w:pPr>
      <w:r>
        <w:rPr>
          <w:rFonts w:ascii="Arial" w:hAnsi="Arial" w:cs="Arial"/>
          <w:sz w:val="20"/>
          <w:szCs w:val="20"/>
        </w:rPr>
        <w:t xml:space="preserve">Strony postanawiają, że 70% kwoty wymienionej w ust. </w:t>
      </w:r>
      <w:r>
        <w:rPr>
          <w:rFonts w:ascii="Arial" w:hAnsi="Arial" w:cs="Arial"/>
          <w:sz w:val="20"/>
          <w:szCs w:val="20"/>
        </w:rPr>
        <w:fldChar w:fldCharType="begin"/>
      </w:r>
      <w:r>
        <w:rPr>
          <w:rFonts w:ascii="Arial" w:hAnsi="Arial" w:cs="Arial"/>
          <w:sz w:val="20"/>
          <w:szCs w:val="20"/>
        </w:rPr>
        <w:instrText xml:space="preserve"> REF _Ref515335826 \r \h  \* MERGEFORMAT </w:instrText>
      </w:r>
      <w:r>
        <w:rPr>
          <w:rFonts w:ascii="Arial" w:hAnsi="Arial" w:cs="Arial"/>
          <w:sz w:val="20"/>
          <w:szCs w:val="20"/>
        </w:rPr>
      </w:r>
      <w:r>
        <w:rPr>
          <w:rFonts w:ascii="Arial" w:hAnsi="Arial" w:cs="Arial"/>
          <w:sz w:val="20"/>
          <w:szCs w:val="20"/>
        </w:rPr>
        <w:fldChar w:fldCharType="separate"/>
      </w:r>
      <w:r w:rsidR="000C15A2">
        <w:rPr>
          <w:rFonts w:ascii="Arial" w:hAnsi="Arial" w:cs="Arial"/>
          <w:sz w:val="20"/>
          <w:szCs w:val="20"/>
        </w:rPr>
        <w:t>1</w:t>
      </w:r>
      <w:r>
        <w:rPr>
          <w:rFonts w:ascii="Arial" w:hAnsi="Arial" w:cs="Arial"/>
          <w:sz w:val="20"/>
          <w:szCs w:val="20"/>
        </w:rPr>
        <w:fldChar w:fldCharType="end"/>
      </w:r>
      <w:r>
        <w:rPr>
          <w:rFonts w:ascii="Arial" w:hAnsi="Arial" w:cs="Arial"/>
          <w:sz w:val="20"/>
          <w:szCs w:val="20"/>
        </w:rPr>
        <w:t>, zostanie zwrócone w ciągu 30 dni od jej wykonania i uznania przez Zamawiającego za należycie wykonanie całego przedmiotu umowy.</w:t>
      </w:r>
    </w:p>
    <w:p w14:paraId="4238979B" w14:textId="77777777" w:rsidR="000179CB" w:rsidRDefault="000179CB" w:rsidP="000179CB">
      <w:pPr>
        <w:numPr>
          <w:ilvl w:val="0"/>
          <w:numId w:val="107"/>
        </w:numPr>
        <w:ind w:left="284" w:hanging="284"/>
        <w:jc w:val="both"/>
        <w:rPr>
          <w:rFonts w:ascii="Arial" w:hAnsi="Arial" w:cs="Arial"/>
          <w:sz w:val="20"/>
          <w:szCs w:val="20"/>
        </w:rPr>
      </w:pPr>
      <w:r>
        <w:rPr>
          <w:rFonts w:ascii="Arial" w:hAnsi="Arial" w:cs="Arial"/>
          <w:sz w:val="20"/>
          <w:szCs w:val="20"/>
        </w:rPr>
        <w:t xml:space="preserve">Strony postanawiają, że 30% kwoty wymienionej w ust. </w:t>
      </w:r>
      <w:r>
        <w:rPr>
          <w:rFonts w:ascii="Arial" w:hAnsi="Arial" w:cs="Arial"/>
          <w:sz w:val="20"/>
          <w:szCs w:val="20"/>
        </w:rPr>
        <w:fldChar w:fldCharType="begin"/>
      </w:r>
      <w:r>
        <w:rPr>
          <w:rFonts w:ascii="Arial" w:hAnsi="Arial" w:cs="Arial"/>
          <w:sz w:val="20"/>
          <w:szCs w:val="20"/>
        </w:rPr>
        <w:instrText xml:space="preserve"> REF _Ref515335826 \r \h  \* MERGEFORMAT </w:instrText>
      </w:r>
      <w:r>
        <w:rPr>
          <w:rFonts w:ascii="Arial" w:hAnsi="Arial" w:cs="Arial"/>
          <w:sz w:val="20"/>
          <w:szCs w:val="20"/>
        </w:rPr>
      </w:r>
      <w:r>
        <w:rPr>
          <w:rFonts w:ascii="Arial" w:hAnsi="Arial" w:cs="Arial"/>
          <w:sz w:val="20"/>
          <w:szCs w:val="20"/>
        </w:rPr>
        <w:fldChar w:fldCharType="separate"/>
      </w:r>
      <w:r w:rsidR="000C15A2">
        <w:rPr>
          <w:rFonts w:ascii="Arial" w:hAnsi="Arial" w:cs="Arial"/>
          <w:sz w:val="20"/>
          <w:szCs w:val="20"/>
        </w:rPr>
        <w:t>1</w:t>
      </w:r>
      <w:r>
        <w:rPr>
          <w:rFonts w:ascii="Arial" w:hAnsi="Arial" w:cs="Arial"/>
          <w:sz w:val="20"/>
          <w:szCs w:val="20"/>
        </w:rPr>
        <w:fldChar w:fldCharType="end"/>
      </w:r>
      <w:r>
        <w:rPr>
          <w:rFonts w:ascii="Arial" w:hAnsi="Arial" w:cs="Arial"/>
          <w:sz w:val="20"/>
          <w:szCs w:val="20"/>
        </w:rPr>
        <w:t>, zostanie zwrócone nie później niż w ciągu                15 dni po upływie okresu rękojmi i gwarancji za wady przedmiotu umowy.</w:t>
      </w:r>
    </w:p>
    <w:p w14:paraId="101CFC0A" w14:textId="4E64050A" w:rsidR="000179CB" w:rsidRDefault="000179CB" w:rsidP="000179CB">
      <w:pPr>
        <w:numPr>
          <w:ilvl w:val="0"/>
          <w:numId w:val="107"/>
        </w:numPr>
        <w:ind w:left="284" w:hanging="284"/>
        <w:jc w:val="both"/>
        <w:rPr>
          <w:rFonts w:ascii="Arial" w:hAnsi="Arial" w:cs="Arial"/>
          <w:sz w:val="20"/>
          <w:szCs w:val="20"/>
        </w:rPr>
      </w:pPr>
      <w:r>
        <w:rPr>
          <w:rFonts w:ascii="Arial" w:hAnsi="Arial" w:cs="Arial"/>
          <w:sz w:val="20"/>
          <w:szCs w:val="20"/>
        </w:rPr>
        <w:lastRenderedPageBreak/>
        <w:t xml:space="preserve">W trakcie realizacji umowy Wykonawca może dokonać zmiany formy zabezpieczenia </w:t>
      </w:r>
      <w:r>
        <w:rPr>
          <w:rFonts w:ascii="Arial" w:hAnsi="Arial" w:cs="Arial"/>
          <w:sz w:val="20"/>
          <w:szCs w:val="20"/>
        </w:rPr>
        <w:br/>
        <w:t>na jedną lub kilka form przewidzianych w SWZ. Zmiana formy zabezpieczenia jest dokonywana                            z zachowaniem ciągłości zabezpieczenia bez zmniejszenia jego wysokości.</w:t>
      </w:r>
    </w:p>
    <w:p w14:paraId="42FDC03C" w14:textId="77777777" w:rsidR="000179CB" w:rsidRDefault="000179CB" w:rsidP="000179CB">
      <w:pPr>
        <w:numPr>
          <w:ilvl w:val="0"/>
          <w:numId w:val="107"/>
        </w:numPr>
        <w:ind w:left="284" w:hanging="284"/>
        <w:jc w:val="both"/>
        <w:rPr>
          <w:rFonts w:ascii="Arial" w:hAnsi="Arial" w:cs="Arial"/>
          <w:sz w:val="20"/>
          <w:szCs w:val="20"/>
        </w:rPr>
      </w:pPr>
      <w:r>
        <w:rPr>
          <w:rFonts w:ascii="Arial" w:hAnsi="Arial" w:cs="Arial"/>
          <w:sz w:val="20"/>
          <w:szCs w:val="20"/>
        </w:rPr>
        <w:t>Wykonawca zobowiązany jest przedłużać zabezpieczenie należytego wykonania umowy najpóźniej                          na 30 dni przed wygaśnięciem dotychczasowego zabezpieczenia, zapewniając jego ciągłość, ważność                           i wykonalność.</w:t>
      </w:r>
    </w:p>
    <w:p w14:paraId="1BC484E8" w14:textId="77640DEA" w:rsidR="000179CB" w:rsidRDefault="000179CB" w:rsidP="000179CB">
      <w:pPr>
        <w:numPr>
          <w:ilvl w:val="0"/>
          <w:numId w:val="107"/>
        </w:numPr>
        <w:ind w:left="284" w:hanging="284"/>
        <w:jc w:val="both"/>
        <w:rPr>
          <w:rFonts w:ascii="Arial" w:hAnsi="Arial" w:cs="Arial"/>
          <w:sz w:val="20"/>
          <w:szCs w:val="20"/>
        </w:rPr>
      </w:pPr>
      <w:r>
        <w:rPr>
          <w:rFonts w:ascii="Arial" w:hAnsi="Arial" w:cs="Arial"/>
          <w:sz w:val="20"/>
          <w:szCs w:val="20"/>
        </w:rPr>
        <w:t xml:space="preserve">W przypadku, gdy Wykonawca nie przedłuży zabezpieczenia lub nie wniesie nowego zabezpieczenia najpóźniej na 30 dni przed upływem terminu ważności dotychczasowego zabezpieczenia, Zamawiającemu przysługuje prawo wstrzymania płatności do czasu przedłużenia zabezpieczenia lub prawo, według wyboru Zamawiającego, do zrealizowania zabezpieczenia i traktowania uzyskanych pieniędzy, jako zabezpieczenia wniesionego w pieniądzu bądź prawo do uzupełnienia z  płatności należnych Wykonawcy do wysokości kwoty należnego zabezpieczenia mowy poprzez potrącenie i traktowania uzyskanych pieniędzy jako zabezpieczenia wniesionego w pieniądzu, na co Wykonawca wyraża zgodę. </w:t>
      </w:r>
    </w:p>
    <w:p w14:paraId="5D2B7A37" w14:textId="5C458EAC" w:rsidR="000179CB" w:rsidRDefault="000179CB" w:rsidP="000179CB">
      <w:pPr>
        <w:numPr>
          <w:ilvl w:val="0"/>
          <w:numId w:val="107"/>
        </w:numPr>
        <w:ind w:left="284" w:hanging="284"/>
        <w:jc w:val="both"/>
        <w:rPr>
          <w:rFonts w:ascii="Arial" w:hAnsi="Arial" w:cs="Arial"/>
          <w:sz w:val="20"/>
          <w:szCs w:val="20"/>
        </w:rPr>
      </w:pPr>
      <w:r>
        <w:rPr>
          <w:rFonts w:ascii="Arial" w:hAnsi="Arial" w:cs="Arial"/>
          <w:sz w:val="20"/>
          <w:szCs w:val="20"/>
        </w:rPr>
        <w:t>Wypłata z dotychczasowego zabezpieczenia następuje nie później niż w ostatnim dniu ważności dotychczasowego zabezpieczenia. W przypadku dostarczenia przez Wykonawcę Zamawiającemu przedłużonego zabezpieczenia w innej formie niż pieniężna, Zamawiający zwróci pieniądze traktowane dotychczas jako zabezpieczenie wniesione w pieniądzu. Rozliczenie odbywać się będzie zgodnie z zasadami rozliczenia zabezpieczenia wniesionego w pieniądzu. Zatrzymanie kwoty wynagrodzenia na warunkach określonych w niniejszym ustępie będzie równoznaczne z zawarciem pomiędzy Stronami umowy kaucji. W przypadku wstrzymania płatności, Wykonawcy nie przysługują odsetki od wstrzymanej płatności. Przedłużone zabezpieczenie ma być zgodne z postanowieniami SWZ.</w:t>
      </w:r>
    </w:p>
    <w:p w14:paraId="67FC8A30" w14:textId="17B74D4F" w:rsidR="000179CB" w:rsidRDefault="000179CB" w:rsidP="000179CB">
      <w:pPr>
        <w:numPr>
          <w:ilvl w:val="0"/>
          <w:numId w:val="107"/>
        </w:numPr>
        <w:ind w:left="284" w:hanging="284"/>
        <w:jc w:val="both"/>
        <w:rPr>
          <w:rFonts w:ascii="Arial" w:hAnsi="Arial" w:cs="Arial"/>
          <w:sz w:val="20"/>
          <w:szCs w:val="20"/>
        </w:rPr>
      </w:pPr>
      <w:r>
        <w:rPr>
          <w:rFonts w:ascii="Arial" w:hAnsi="Arial" w:cs="Arial"/>
          <w:sz w:val="20"/>
          <w:szCs w:val="20"/>
        </w:rPr>
        <w:t>Wykonawca zobowiązuje się do ponoszenia wszelkich kosztów związanych z ustanowieniem i wniesieniem zabezpieczenia należytego wykonania umowy.</w:t>
      </w:r>
    </w:p>
    <w:p w14:paraId="5E4E3717" w14:textId="77777777" w:rsidR="000179CB" w:rsidRDefault="000179CB" w:rsidP="000179CB">
      <w:pPr>
        <w:numPr>
          <w:ilvl w:val="0"/>
          <w:numId w:val="107"/>
        </w:numPr>
        <w:ind w:left="284" w:hanging="426"/>
        <w:jc w:val="both"/>
        <w:rPr>
          <w:rFonts w:ascii="Arial" w:hAnsi="Arial" w:cs="Arial"/>
          <w:sz w:val="20"/>
          <w:szCs w:val="20"/>
        </w:rPr>
      </w:pPr>
      <w:r>
        <w:rPr>
          <w:rFonts w:ascii="Arial" w:hAnsi="Arial" w:cs="Arial"/>
          <w:sz w:val="20"/>
          <w:szCs w:val="20"/>
        </w:rPr>
        <w:t>Osoby odpowiedzialne za uznanie należytego wykonania zamówienia i zwrot zabezpieczenia określono                w § 6  pkt. 1.</w:t>
      </w:r>
    </w:p>
    <w:p w14:paraId="5EB9396E" w14:textId="77777777" w:rsidR="00EF6FAA" w:rsidRDefault="00EF6FAA" w:rsidP="00147C75">
      <w:pPr>
        <w:jc w:val="center"/>
        <w:rPr>
          <w:rFonts w:ascii="Arial" w:hAnsi="Arial" w:cs="Arial"/>
          <w:b/>
          <w:sz w:val="20"/>
          <w:szCs w:val="20"/>
        </w:rPr>
      </w:pPr>
    </w:p>
    <w:p w14:paraId="26480A92" w14:textId="6E92407A" w:rsidR="00147C75" w:rsidRDefault="00147C75" w:rsidP="00147C75">
      <w:pPr>
        <w:jc w:val="center"/>
        <w:rPr>
          <w:rFonts w:ascii="Arial" w:hAnsi="Arial" w:cs="Arial"/>
          <w:b/>
          <w:sz w:val="20"/>
          <w:szCs w:val="20"/>
        </w:rPr>
      </w:pPr>
      <w:r w:rsidRPr="00147C75">
        <w:rPr>
          <w:rFonts w:ascii="Arial" w:hAnsi="Arial" w:cs="Arial"/>
          <w:b/>
          <w:sz w:val="20"/>
          <w:szCs w:val="20"/>
        </w:rPr>
        <w:t xml:space="preserve">§ </w:t>
      </w:r>
      <w:r w:rsidR="000179CB">
        <w:rPr>
          <w:rFonts w:ascii="Arial" w:hAnsi="Arial" w:cs="Arial"/>
          <w:b/>
          <w:sz w:val="20"/>
          <w:szCs w:val="20"/>
        </w:rPr>
        <w:t>11</w:t>
      </w:r>
      <w:r w:rsidRPr="00147C75">
        <w:rPr>
          <w:rFonts w:ascii="Arial" w:hAnsi="Arial" w:cs="Arial"/>
          <w:b/>
          <w:sz w:val="20"/>
          <w:szCs w:val="20"/>
        </w:rPr>
        <w:t xml:space="preserve"> </w:t>
      </w:r>
    </w:p>
    <w:p w14:paraId="4022304B" w14:textId="77777777" w:rsidR="004E75BF" w:rsidRPr="00410769" w:rsidRDefault="004E75BF" w:rsidP="00C033C1">
      <w:pPr>
        <w:jc w:val="center"/>
        <w:rPr>
          <w:rFonts w:ascii="Arial" w:hAnsi="Arial" w:cs="Arial"/>
          <w:b/>
          <w:sz w:val="20"/>
          <w:szCs w:val="20"/>
          <w:u w:val="single"/>
        </w:rPr>
      </w:pPr>
      <w:r w:rsidRPr="00410769">
        <w:rPr>
          <w:rFonts w:ascii="Arial" w:hAnsi="Arial" w:cs="Arial"/>
          <w:b/>
          <w:sz w:val="20"/>
          <w:szCs w:val="20"/>
          <w:u w:val="single"/>
        </w:rPr>
        <w:t>Nadzór wynikający z zarządzenia środowiskowego</w:t>
      </w:r>
    </w:p>
    <w:p w14:paraId="194A91F4" w14:textId="078D7E12" w:rsidR="00C71135" w:rsidRDefault="004E75BF" w:rsidP="003121CC">
      <w:pPr>
        <w:pStyle w:val="Akapitzlist10"/>
        <w:ind w:left="0"/>
        <w:jc w:val="both"/>
        <w:rPr>
          <w:rFonts w:ascii="Arial" w:hAnsi="Arial" w:cs="Arial"/>
          <w:sz w:val="20"/>
          <w:szCs w:val="20"/>
        </w:rPr>
      </w:pPr>
      <w:r w:rsidRPr="00C033C1">
        <w:rPr>
          <w:rFonts w:ascii="Arial" w:hAnsi="Arial" w:cs="Arial"/>
          <w:sz w:val="20"/>
          <w:szCs w:val="20"/>
        </w:rPr>
        <w:t xml:space="preserve">W trakcie realizacji </w:t>
      </w:r>
      <w:r w:rsidR="002D69BE">
        <w:rPr>
          <w:rFonts w:ascii="Arial" w:hAnsi="Arial" w:cs="Arial"/>
          <w:sz w:val="20"/>
          <w:szCs w:val="20"/>
        </w:rPr>
        <w:t>Umowy</w:t>
      </w:r>
      <w:r w:rsidR="002D69BE" w:rsidRPr="00C033C1">
        <w:rPr>
          <w:rFonts w:ascii="Arial" w:hAnsi="Arial" w:cs="Arial"/>
          <w:sz w:val="20"/>
          <w:szCs w:val="20"/>
        </w:rPr>
        <w:t xml:space="preserve"> </w:t>
      </w:r>
      <w:r w:rsidRPr="00C033C1">
        <w:rPr>
          <w:rFonts w:ascii="Arial" w:hAnsi="Arial" w:cs="Arial"/>
          <w:sz w:val="20"/>
          <w:szCs w:val="20"/>
        </w:rPr>
        <w:t xml:space="preserve">Wykonawca zobowiązany jest do przestrzegania przepisów prawnych </w:t>
      </w:r>
      <w:r w:rsidR="00C033C1">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w:t>
      </w:r>
      <w:r w:rsidR="00DC3B7A" w:rsidRPr="00DC3B7A">
        <w:rPr>
          <w:rFonts w:ascii="Arial" w:hAnsi="Arial" w:cs="Arial"/>
          <w:bCs/>
          <w:sz w:val="20"/>
          <w:szCs w:val="20"/>
        </w:rPr>
        <w:t>S.A.</w:t>
      </w:r>
      <w:r w:rsidRPr="00C033C1">
        <w:rPr>
          <w:rFonts w:ascii="Arial" w:hAnsi="Arial" w:cs="Arial"/>
          <w:sz w:val="20"/>
          <w:szCs w:val="20"/>
        </w:rPr>
        <w:t xml:space="preserve">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05A76D3B" w14:textId="77777777" w:rsidR="003121CC" w:rsidRPr="003121CC" w:rsidRDefault="003121CC" w:rsidP="003121CC">
      <w:pPr>
        <w:pStyle w:val="Akapitzlist10"/>
        <w:ind w:left="0"/>
        <w:jc w:val="both"/>
        <w:rPr>
          <w:rFonts w:ascii="Arial" w:hAnsi="Arial" w:cs="Arial"/>
          <w:sz w:val="20"/>
          <w:szCs w:val="20"/>
        </w:rPr>
      </w:pPr>
    </w:p>
    <w:p w14:paraId="579C89BC" w14:textId="21DB2A1B" w:rsidR="00596E00" w:rsidRDefault="004E75BF" w:rsidP="00C033C1">
      <w:pPr>
        <w:jc w:val="center"/>
        <w:rPr>
          <w:rFonts w:ascii="Arial" w:hAnsi="Arial" w:cs="Arial"/>
          <w:b/>
          <w:sz w:val="20"/>
          <w:szCs w:val="20"/>
        </w:rPr>
      </w:pPr>
      <w:r w:rsidRPr="00C033C1">
        <w:rPr>
          <w:rFonts w:ascii="Arial" w:hAnsi="Arial" w:cs="Arial"/>
          <w:b/>
          <w:sz w:val="20"/>
          <w:szCs w:val="20"/>
        </w:rPr>
        <w:t>§ 1</w:t>
      </w:r>
      <w:r w:rsidR="000179CB">
        <w:rPr>
          <w:rFonts w:ascii="Arial" w:hAnsi="Arial" w:cs="Arial"/>
          <w:b/>
          <w:sz w:val="20"/>
          <w:szCs w:val="20"/>
        </w:rPr>
        <w:t>2</w:t>
      </w:r>
      <w:r w:rsidR="00762135">
        <w:rPr>
          <w:rFonts w:ascii="Arial" w:hAnsi="Arial" w:cs="Arial"/>
          <w:b/>
          <w:sz w:val="20"/>
          <w:szCs w:val="20"/>
        </w:rPr>
        <w:t xml:space="preserve"> </w:t>
      </w:r>
    </w:p>
    <w:p w14:paraId="2B5CCCA3"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22234CCD"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3F46282B"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17FCF58"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Przejawami siły wyższej są w szczególności:</w:t>
      </w:r>
    </w:p>
    <w:p w14:paraId="1F420EA7"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klęski żywiołowe np. pożar, powódź, trzęsienie ziemi itp.,</w:t>
      </w:r>
    </w:p>
    <w:p w14:paraId="4438F289"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akty władzy państwowej np. stan wojenny, stan wyjątkowy itp.,</w:t>
      </w:r>
    </w:p>
    <w:p w14:paraId="57BD5D41"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poważne zakłócenia w funkcjonowaniu transportu,</w:t>
      </w:r>
    </w:p>
    <w:p w14:paraId="16AF62EE"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E8BCD86" w14:textId="6CDC17A0" w:rsidR="007F0BD8" w:rsidRPr="003121CC" w:rsidRDefault="004E75BF" w:rsidP="005C59A9">
      <w:pPr>
        <w:numPr>
          <w:ilvl w:val="0"/>
          <w:numId w:val="16"/>
        </w:numPr>
        <w:tabs>
          <w:tab w:val="clear" w:pos="720"/>
          <w:tab w:val="left" w:pos="426"/>
        </w:tabs>
        <w:suppressAutoHyphens w:val="0"/>
        <w:ind w:left="284" w:hanging="284"/>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17DF4CD0" w14:textId="77777777" w:rsidR="003121CC" w:rsidRPr="003121CC" w:rsidRDefault="003121CC" w:rsidP="00BB3204">
      <w:pPr>
        <w:tabs>
          <w:tab w:val="left" w:pos="426"/>
        </w:tabs>
        <w:suppressAutoHyphens w:val="0"/>
        <w:jc w:val="both"/>
        <w:rPr>
          <w:rFonts w:ascii="Arial" w:hAnsi="Arial" w:cs="Arial"/>
          <w:sz w:val="20"/>
          <w:szCs w:val="20"/>
          <w:u w:val="single"/>
        </w:rPr>
      </w:pPr>
    </w:p>
    <w:p w14:paraId="2767148F" w14:textId="2688D497" w:rsidR="00010F7B" w:rsidRDefault="004E75BF" w:rsidP="00420C95">
      <w:pPr>
        <w:jc w:val="center"/>
        <w:rPr>
          <w:rFonts w:ascii="Arial" w:hAnsi="Arial" w:cs="Arial"/>
          <w:b/>
          <w:sz w:val="20"/>
          <w:szCs w:val="20"/>
        </w:rPr>
      </w:pPr>
      <w:r w:rsidRPr="00420C95">
        <w:rPr>
          <w:rFonts w:ascii="Arial" w:hAnsi="Arial" w:cs="Arial"/>
          <w:b/>
          <w:sz w:val="20"/>
          <w:szCs w:val="20"/>
        </w:rPr>
        <w:t>§ 1</w:t>
      </w:r>
      <w:r w:rsidR="000179CB">
        <w:rPr>
          <w:rFonts w:ascii="Arial" w:hAnsi="Arial" w:cs="Arial"/>
          <w:b/>
          <w:sz w:val="20"/>
          <w:szCs w:val="20"/>
        </w:rPr>
        <w:t>3</w:t>
      </w:r>
      <w:r w:rsidR="00762135">
        <w:rPr>
          <w:rFonts w:ascii="Arial" w:hAnsi="Arial" w:cs="Arial"/>
          <w:b/>
          <w:sz w:val="20"/>
          <w:szCs w:val="20"/>
        </w:rPr>
        <w:t xml:space="preserve"> </w:t>
      </w:r>
    </w:p>
    <w:p w14:paraId="0EB20493" w14:textId="77777777" w:rsidR="00080551" w:rsidRDefault="00080551" w:rsidP="00080551">
      <w:pPr>
        <w:spacing w:line="220" w:lineRule="exact"/>
        <w:jc w:val="center"/>
        <w:rPr>
          <w:rFonts w:ascii="Arial" w:hAnsi="Arial" w:cs="Arial"/>
          <w:b/>
          <w:sz w:val="20"/>
          <w:szCs w:val="20"/>
          <w:u w:val="single"/>
        </w:rPr>
      </w:pPr>
      <w:r>
        <w:rPr>
          <w:rFonts w:ascii="Arial" w:hAnsi="Arial" w:cs="Arial"/>
          <w:b/>
          <w:sz w:val="20"/>
          <w:szCs w:val="20"/>
          <w:u w:val="single"/>
        </w:rPr>
        <w:t>Przetwarzanie danych osobowych</w:t>
      </w:r>
    </w:p>
    <w:p w14:paraId="5E6641AF" w14:textId="77777777" w:rsidR="00080551" w:rsidRDefault="00080551" w:rsidP="00080551">
      <w:pPr>
        <w:spacing w:line="230" w:lineRule="exact"/>
        <w:jc w:val="both"/>
        <w:rPr>
          <w:rFonts w:ascii="Arial" w:hAnsi="Arial" w:cs="Arial"/>
          <w:sz w:val="20"/>
          <w:szCs w:val="20"/>
        </w:rPr>
      </w:pPr>
      <w:r>
        <w:rPr>
          <w:rFonts w:ascii="Arial" w:hAnsi="Arial" w:cs="Arial"/>
          <w:sz w:val="20"/>
          <w:szCs w:val="20"/>
        </w:rPr>
        <w:t xml:space="preserve">Zgodnie z art. 13 ust.1 i ust. 2 Rozporządzenia Parlamentu Europejskiego i Rady (UE) 2016/679 </w:t>
      </w:r>
      <w:r>
        <w:rPr>
          <w:rFonts w:ascii="Arial" w:hAnsi="Arial" w:cs="Arial"/>
          <w:sz w:val="20"/>
          <w:szCs w:val="20"/>
        </w:rPr>
        <w:b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13F2BEF4" w14:textId="77777777" w:rsidR="00080551" w:rsidRDefault="00080551" w:rsidP="00080551">
      <w:pPr>
        <w:widowControl w:val="0"/>
        <w:numPr>
          <w:ilvl w:val="0"/>
          <w:numId w:val="101"/>
        </w:numPr>
        <w:spacing w:line="230" w:lineRule="exact"/>
        <w:ind w:left="426" w:hanging="426"/>
        <w:jc w:val="both"/>
        <w:rPr>
          <w:rFonts w:ascii="Arial" w:hAnsi="Arial" w:cs="Arial"/>
          <w:sz w:val="20"/>
          <w:szCs w:val="20"/>
        </w:rPr>
      </w:pPr>
      <w:r>
        <w:rPr>
          <w:rFonts w:ascii="Arial" w:hAnsi="Arial" w:cs="Arial"/>
          <w:sz w:val="20"/>
          <w:szCs w:val="20"/>
        </w:rPr>
        <w:t xml:space="preserve">Administratorem danych osobowych Wykonawcy jest WĘGLOKOKS KRAJ S.A., z siedzibą </w:t>
      </w:r>
      <w:r>
        <w:rPr>
          <w:rFonts w:ascii="Arial" w:hAnsi="Arial" w:cs="Arial"/>
          <w:sz w:val="20"/>
          <w:szCs w:val="20"/>
        </w:rPr>
        <w:br/>
        <w:t xml:space="preserve">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w:t>
      </w:r>
      <w:r>
        <w:rPr>
          <w:rFonts w:ascii="Arial" w:hAnsi="Arial" w:cs="Arial"/>
          <w:sz w:val="20"/>
          <w:szCs w:val="20"/>
        </w:rPr>
        <w:br/>
        <w:t>e-mail: sekretariat@weglokokskraj.pl, www.weglokokskraj.pl, zwaną dalej Administratorem.</w:t>
      </w:r>
    </w:p>
    <w:p w14:paraId="62944B17" w14:textId="77777777" w:rsidR="00080551" w:rsidRDefault="00080551" w:rsidP="00080551">
      <w:pPr>
        <w:widowControl w:val="0"/>
        <w:numPr>
          <w:ilvl w:val="0"/>
          <w:numId w:val="101"/>
        </w:numPr>
        <w:spacing w:line="230" w:lineRule="exact"/>
        <w:ind w:left="426" w:hanging="426"/>
        <w:jc w:val="both"/>
        <w:rPr>
          <w:rFonts w:ascii="Arial" w:hAnsi="Arial" w:cs="Arial"/>
          <w:sz w:val="20"/>
          <w:szCs w:val="20"/>
        </w:rPr>
      </w:pPr>
      <w:r>
        <w:rPr>
          <w:rFonts w:ascii="Arial" w:hAnsi="Arial" w:cs="Arial"/>
          <w:sz w:val="20"/>
          <w:szCs w:val="20"/>
        </w:rPr>
        <w:lastRenderedPageBreak/>
        <w:t xml:space="preserve">Dane kontaktowe Inspektora Ochrony Danych Osobowych w WĘGLOKOKS KRAJ S.A..: adres 41-905 Bytom, ul. Konstytucji 76 adres e-mail: </w:t>
      </w:r>
      <w:hyperlink r:id="rId22" w:history="1">
        <w:r>
          <w:rPr>
            <w:rStyle w:val="Hipercze"/>
            <w:rFonts w:ascii="Arial" w:hAnsi="Arial" w:cs="Arial"/>
            <w:sz w:val="20"/>
            <w:szCs w:val="20"/>
          </w:rPr>
          <w:t>iod@weglokokskraj.pl</w:t>
        </w:r>
      </w:hyperlink>
      <w:r>
        <w:rPr>
          <w:rFonts w:ascii="Arial" w:hAnsi="Arial" w:cs="Arial"/>
          <w:sz w:val="20"/>
          <w:szCs w:val="20"/>
        </w:rPr>
        <w:t>, tel. 32 718 16 67.</w:t>
      </w:r>
    </w:p>
    <w:p w14:paraId="6E1190E3" w14:textId="77777777" w:rsidR="00080551" w:rsidRDefault="00080551" w:rsidP="00080551">
      <w:pPr>
        <w:widowControl w:val="0"/>
        <w:numPr>
          <w:ilvl w:val="0"/>
          <w:numId w:val="101"/>
        </w:numPr>
        <w:spacing w:line="230" w:lineRule="exact"/>
        <w:ind w:left="426" w:hanging="426"/>
        <w:jc w:val="both"/>
        <w:rPr>
          <w:rFonts w:ascii="Arial" w:hAnsi="Arial" w:cs="Arial"/>
          <w:sz w:val="20"/>
          <w:szCs w:val="20"/>
        </w:rPr>
      </w:pPr>
      <w:r>
        <w:rPr>
          <w:rFonts w:ascii="Arial" w:hAnsi="Arial" w:cs="Arial"/>
          <w:sz w:val="20"/>
          <w:szCs w:val="20"/>
        </w:rPr>
        <w:t>Przetwarzanie przekazanych przez Wykonawcę danych osobowych może dotyczyć reprezentantów Wykonawcy, właścicieli lub pracowników.</w:t>
      </w:r>
    </w:p>
    <w:p w14:paraId="32F04502" w14:textId="77777777" w:rsidR="00080551" w:rsidRDefault="00080551" w:rsidP="00080551">
      <w:pPr>
        <w:widowControl w:val="0"/>
        <w:numPr>
          <w:ilvl w:val="0"/>
          <w:numId w:val="101"/>
        </w:numPr>
        <w:spacing w:line="230" w:lineRule="exact"/>
        <w:ind w:left="426" w:hanging="426"/>
        <w:jc w:val="both"/>
        <w:rPr>
          <w:rFonts w:ascii="Arial" w:hAnsi="Arial" w:cs="Arial"/>
          <w:sz w:val="20"/>
          <w:szCs w:val="20"/>
        </w:rPr>
      </w:pPr>
      <w:r>
        <w:rPr>
          <w:rFonts w:ascii="Arial" w:hAnsi="Arial" w:cs="Arial"/>
          <w:sz w:val="20"/>
          <w:szCs w:val="20"/>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469430F9" w14:textId="77777777" w:rsidR="00080551" w:rsidRDefault="00080551" w:rsidP="00080551">
      <w:pPr>
        <w:widowControl w:val="0"/>
        <w:numPr>
          <w:ilvl w:val="0"/>
          <w:numId w:val="101"/>
        </w:numPr>
        <w:spacing w:line="230" w:lineRule="exact"/>
        <w:ind w:left="426" w:hanging="426"/>
        <w:jc w:val="both"/>
        <w:rPr>
          <w:rFonts w:ascii="Arial" w:hAnsi="Arial" w:cs="Arial"/>
          <w:sz w:val="20"/>
          <w:szCs w:val="20"/>
        </w:rPr>
      </w:pPr>
      <w:r>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E2792BB" w14:textId="77777777" w:rsidR="00080551" w:rsidRDefault="00080551" w:rsidP="00080551">
      <w:pPr>
        <w:widowControl w:val="0"/>
        <w:numPr>
          <w:ilvl w:val="0"/>
          <w:numId w:val="101"/>
        </w:numPr>
        <w:spacing w:line="230" w:lineRule="exact"/>
        <w:ind w:left="426" w:hanging="426"/>
        <w:jc w:val="both"/>
        <w:rPr>
          <w:rFonts w:ascii="Arial" w:hAnsi="Arial" w:cs="Arial"/>
          <w:sz w:val="20"/>
          <w:szCs w:val="20"/>
        </w:rPr>
      </w:pPr>
      <w:r>
        <w:rPr>
          <w:rFonts w:ascii="Arial" w:hAnsi="Arial" w:cs="Arial"/>
          <w:sz w:val="20"/>
          <w:szCs w:val="20"/>
        </w:rPr>
        <w:t xml:space="preserve">Dane osobowe Wykonawcy przetwarzane są wyłącznie w zakresie związanym z realizacją powyższych celów. Administrator może udostępnić Dane osobowe Wykonawcy innym odbiorcom świadczącym usługi </w:t>
      </w:r>
      <w:r>
        <w:rPr>
          <w:rFonts w:ascii="Arial" w:hAnsi="Arial" w:cs="Arial"/>
          <w:sz w:val="20"/>
          <w:szCs w:val="20"/>
        </w:rPr>
        <w:br/>
        <w:t>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0F34D459" w14:textId="77777777" w:rsidR="00080551" w:rsidRDefault="00080551" w:rsidP="00080551">
      <w:pPr>
        <w:widowControl w:val="0"/>
        <w:numPr>
          <w:ilvl w:val="0"/>
          <w:numId w:val="101"/>
        </w:numPr>
        <w:spacing w:line="230" w:lineRule="exact"/>
        <w:ind w:left="426" w:hanging="426"/>
        <w:jc w:val="both"/>
        <w:rPr>
          <w:rFonts w:ascii="Arial" w:hAnsi="Arial" w:cs="Arial"/>
          <w:sz w:val="20"/>
          <w:szCs w:val="20"/>
        </w:rPr>
      </w:pPr>
      <w:r>
        <w:rPr>
          <w:rFonts w:ascii="Arial" w:hAnsi="Arial" w:cs="Arial"/>
          <w:sz w:val="20"/>
          <w:szCs w:val="20"/>
        </w:rPr>
        <w:t xml:space="preserve">Dane osobowe Wykonawcy będą przetwarzane w okresie prowadzenia postępowania o udzielenie zamówienia a także 5 lat po jego zakończeniu. Dane osobowe będą przechowywane zgodnie </w:t>
      </w:r>
      <w:r>
        <w:rPr>
          <w:rFonts w:ascii="Arial" w:hAnsi="Arial" w:cs="Arial"/>
          <w:sz w:val="20"/>
          <w:szCs w:val="20"/>
        </w:rPr>
        <w:br/>
        <w:t xml:space="preserve">z obowiązującymi przepisami. </w:t>
      </w:r>
    </w:p>
    <w:p w14:paraId="78C30796" w14:textId="77777777" w:rsidR="00080551" w:rsidRDefault="00080551" w:rsidP="00080551">
      <w:pPr>
        <w:widowControl w:val="0"/>
        <w:numPr>
          <w:ilvl w:val="0"/>
          <w:numId w:val="101"/>
        </w:numPr>
        <w:spacing w:line="230" w:lineRule="exact"/>
        <w:ind w:left="426" w:hanging="426"/>
        <w:jc w:val="both"/>
        <w:rPr>
          <w:rFonts w:ascii="Arial" w:hAnsi="Arial" w:cs="Arial"/>
          <w:sz w:val="20"/>
          <w:szCs w:val="20"/>
        </w:rPr>
      </w:pPr>
      <w:r>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6D06FA9A" w14:textId="77777777" w:rsidR="00080551" w:rsidRDefault="00080551" w:rsidP="00080551">
      <w:pPr>
        <w:widowControl w:val="0"/>
        <w:numPr>
          <w:ilvl w:val="0"/>
          <w:numId w:val="101"/>
        </w:numPr>
        <w:tabs>
          <w:tab w:val="left" w:pos="426"/>
        </w:tabs>
        <w:spacing w:line="230" w:lineRule="exact"/>
        <w:ind w:left="426" w:hanging="426"/>
        <w:jc w:val="both"/>
        <w:rPr>
          <w:rFonts w:ascii="Arial" w:hAnsi="Arial" w:cs="Arial"/>
          <w:sz w:val="20"/>
          <w:szCs w:val="20"/>
        </w:rPr>
      </w:pPr>
      <w:r>
        <w:rPr>
          <w:rFonts w:ascii="Arial" w:hAnsi="Arial" w:cs="Arial"/>
          <w:sz w:val="20"/>
          <w:szCs w:val="20"/>
        </w:rPr>
        <w:t>Wykonawca ma prawo wniesienia skargi do Inspektora Ochrony Danych Osobowych w WĘGLOKOKS KRAJ S.A.: adres: 41-905 Bytom, ul. Konstytucji 76 adres e-mail: iod@weglokokskraj.pl , tel.32 718 16 67 lub do Prezesa Urzędu Ochrony Danych Osobowych, ul. Stawki 2 00-193 Warszawa, gdy uzna, iż przetwarzanie jego danych osobowych narusza przepisy RODO.</w:t>
      </w:r>
    </w:p>
    <w:p w14:paraId="3FC8E28D" w14:textId="77777777" w:rsidR="00080551" w:rsidRDefault="00080551" w:rsidP="00080551">
      <w:pPr>
        <w:suppressAutoHyphens w:val="0"/>
        <w:ind w:left="426"/>
        <w:jc w:val="both"/>
        <w:rPr>
          <w:rFonts w:ascii="Arial" w:hAnsi="Arial" w:cs="Arial"/>
          <w:sz w:val="20"/>
          <w:szCs w:val="20"/>
        </w:rPr>
      </w:pPr>
      <w:r>
        <w:rPr>
          <w:rFonts w:ascii="Arial" w:hAnsi="Arial" w:cs="Arial"/>
          <w:sz w:val="20"/>
          <w:szCs w:val="20"/>
        </w:rPr>
        <w:t>Podanie przez Wykonawcę danych osobowych jest dobrowolne, ale stanowi warunek dopuszczenia do udziału w postępowaniu o udzielenie zamówienia.</w:t>
      </w:r>
    </w:p>
    <w:p w14:paraId="18A817C3" w14:textId="77777777" w:rsidR="00080551" w:rsidRDefault="00080551" w:rsidP="00080551">
      <w:pPr>
        <w:widowControl w:val="0"/>
        <w:numPr>
          <w:ilvl w:val="0"/>
          <w:numId w:val="101"/>
        </w:numPr>
        <w:tabs>
          <w:tab w:val="left" w:pos="426"/>
        </w:tabs>
        <w:ind w:left="426" w:hanging="426"/>
        <w:jc w:val="both"/>
        <w:rPr>
          <w:rFonts w:ascii="Arial" w:hAnsi="Arial" w:cs="Arial"/>
          <w:sz w:val="20"/>
          <w:szCs w:val="20"/>
        </w:rPr>
      </w:pPr>
      <w:r>
        <w:rPr>
          <w:rFonts w:ascii="Arial" w:hAnsi="Arial" w:cs="Arial"/>
          <w:sz w:val="20"/>
          <w:szCs w:val="20"/>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03A453D5" w14:textId="77777777" w:rsidR="00080551" w:rsidRDefault="00080551" w:rsidP="00080551">
      <w:pPr>
        <w:widowControl w:val="0"/>
        <w:numPr>
          <w:ilvl w:val="0"/>
          <w:numId w:val="102"/>
        </w:numPr>
        <w:tabs>
          <w:tab w:val="left" w:pos="426"/>
        </w:tabs>
        <w:ind w:left="426" w:firstLine="0"/>
        <w:jc w:val="both"/>
        <w:rPr>
          <w:rFonts w:ascii="Arial" w:hAnsi="Arial" w:cs="Arial"/>
          <w:sz w:val="20"/>
          <w:szCs w:val="20"/>
        </w:rPr>
      </w:pPr>
      <w:r>
        <w:rPr>
          <w:rFonts w:ascii="Arial" w:hAnsi="Arial" w:cs="Arial"/>
          <w:sz w:val="20"/>
          <w:szCs w:val="20"/>
        </w:rPr>
        <w:t>fakcie przekazania danych osobowych Administratorowi (Zamawiającemu);</w:t>
      </w:r>
    </w:p>
    <w:p w14:paraId="5230CA80" w14:textId="77777777" w:rsidR="00080551" w:rsidRDefault="00080551" w:rsidP="00080551">
      <w:pPr>
        <w:widowControl w:val="0"/>
        <w:numPr>
          <w:ilvl w:val="0"/>
          <w:numId w:val="102"/>
        </w:numPr>
        <w:tabs>
          <w:tab w:val="left" w:pos="426"/>
        </w:tabs>
        <w:ind w:left="426" w:firstLine="0"/>
        <w:jc w:val="both"/>
        <w:rPr>
          <w:rFonts w:ascii="Arial" w:hAnsi="Arial" w:cs="Arial"/>
          <w:sz w:val="20"/>
          <w:szCs w:val="20"/>
        </w:rPr>
      </w:pPr>
      <w:r>
        <w:rPr>
          <w:rFonts w:ascii="Arial" w:hAnsi="Arial" w:cs="Arial"/>
          <w:sz w:val="20"/>
          <w:szCs w:val="20"/>
        </w:rPr>
        <w:t>przetwarzaniu danych osobowych przez Administratora (Zamawiającego);</w:t>
      </w:r>
    </w:p>
    <w:p w14:paraId="34D56C37" w14:textId="77777777" w:rsidR="00080551" w:rsidRDefault="00080551" w:rsidP="00080551">
      <w:pPr>
        <w:widowControl w:val="0"/>
        <w:tabs>
          <w:tab w:val="left" w:pos="426"/>
        </w:tabs>
        <w:ind w:left="426"/>
        <w:jc w:val="both"/>
        <w:rPr>
          <w:rFonts w:ascii="Arial" w:hAnsi="Arial" w:cs="Arial"/>
          <w:i/>
          <w:iCs/>
          <w:sz w:val="20"/>
          <w:szCs w:val="20"/>
        </w:rPr>
      </w:pPr>
      <w:r>
        <w:rPr>
          <w:rFonts w:ascii="Arial" w:hAnsi="Arial" w:cs="Arial"/>
          <w:i/>
          <w:iCs/>
          <w:sz w:val="20"/>
          <w:szCs w:val="20"/>
        </w:rPr>
        <w:t>- (jeżeli dotyczy).</w:t>
      </w:r>
    </w:p>
    <w:p w14:paraId="72B7B2FB" w14:textId="3BED3917" w:rsidR="000F139A" w:rsidRPr="00AF375D" w:rsidRDefault="00080551" w:rsidP="00AF375D">
      <w:pPr>
        <w:ind w:left="426"/>
        <w:jc w:val="both"/>
        <w:rPr>
          <w:rFonts w:ascii="Arial" w:hAnsi="Arial" w:cs="Arial"/>
          <w:sz w:val="20"/>
          <w:szCs w:val="20"/>
        </w:rPr>
      </w:pPr>
      <w:r>
        <w:rPr>
          <w:rFonts w:ascii="Arial" w:hAnsi="Arial" w:cs="Arial"/>
          <w:sz w:val="20"/>
          <w:szCs w:val="20"/>
        </w:rPr>
        <w:t>Zgodnie z art. 14 RODO Wykonawca zobowiązuje się wykonać w imieniu Administratora (Zamawiającego) obowiązek informacyjny wobec osób, o których mowa w ust. 10, przekazując im treść klauzuli informacyjnej, o której mowa powyżej, wskazując jednocześnie tym osobom Wykonawcę jako źródło pochodzenia danych osobowych, którymi dysponował będzie Administrator (Zamawiający).</w:t>
      </w:r>
    </w:p>
    <w:p w14:paraId="74778465" w14:textId="77777777" w:rsidR="000179CB" w:rsidRDefault="000179CB" w:rsidP="00B42BBF">
      <w:pPr>
        <w:jc w:val="center"/>
        <w:rPr>
          <w:rFonts w:ascii="Arial" w:hAnsi="Arial" w:cs="Arial"/>
          <w:b/>
          <w:sz w:val="20"/>
          <w:szCs w:val="20"/>
        </w:rPr>
      </w:pPr>
    </w:p>
    <w:p w14:paraId="2168EB9B" w14:textId="77222878" w:rsidR="0093653D" w:rsidRDefault="004E75BF" w:rsidP="00B42BBF">
      <w:pPr>
        <w:jc w:val="center"/>
        <w:rPr>
          <w:rFonts w:ascii="Arial" w:hAnsi="Arial" w:cs="Arial"/>
          <w:b/>
          <w:sz w:val="20"/>
          <w:szCs w:val="20"/>
        </w:rPr>
      </w:pPr>
      <w:r w:rsidRPr="00B42BBF">
        <w:rPr>
          <w:rFonts w:ascii="Arial" w:hAnsi="Arial" w:cs="Arial"/>
          <w:b/>
          <w:sz w:val="20"/>
          <w:szCs w:val="20"/>
        </w:rPr>
        <w:t>§ 1</w:t>
      </w:r>
      <w:r w:rsidR="000179CB">
        <w:rPr>
          <w:rFonts w:ascii="Arial" w:hAnsi="Arial" w:cs="Arial"/>
          <w:b/>
          <w:sz w:val="20"/>
          <w:szCs w:val="20"/>
        </w:rPr>
        <w:t>4</w:t>
      </w:r>
    </w:p>
    <w:p w14:paraId="51236343"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u w:val="single"/>
        </w:rPr>
        <w:t xml:space="preserve">Ochrona tajemnic przedsiębiorcy, zachowanie poufności </w:t>
      </w:r>
    </w:p>
    <w:p w14:paraId="55A3E5E5" w14:textId="193FD368"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w:t>
      </w:r>
      <w:r w:rsidR="006D497D">
        <w:rPr>
          <w:rFonts w:ascii="Arial" w:hAnsi="Arial" w:cs="Arial"/>
          <w:sz w:val="20"/>
          <w:szCs w:val="20"/>
        </w:rPr>
        <w:t xml:space="preserve">                      </w:t>
      </w:r>
      <w:r w:rsidRPr="00B42BBF">
        <w:rPr>
          <w:rFonts w:ascii="Arial" w:hAnsi="Arial" w:cs="Arial"/>
          <w:sz w:val="20"/>
          <w:szCs w:val="20"/>
        </w:rPr>
        <w:t xml:space="preserve">ich przez Strony w innym celu niż przedmiot Umowy, mogłyby narazić interesy Stron w czasie obowiązywania lub po rozwiązaniu niniejszej Umowy. Wykonawca przyjmuje do wiadomości, </w:t>
      </w:r>
      <w:r w:rsidR="00B42BBF">
        <w:rPr>
          <w:rFonts w:ascii="Arial" w:hAnsi="Arial" w:cs="Arial"/>
          <w:sz w:val="20"/>
          <w:szCs w:val="20"/>
        </w:rPr>
        <w:br/>
      </w:r>
      <w:r w:rsidRPr="00B42BBF">
        <w:rPr>
          <w:rFonts w:ascii="Arial" w:hAnsi="Arial" w:cs="Arial"/>
          <w:sz w:val="20"/>
          <w:szCs w:val="20"/>
        </w:rPr>
        <w:t xml:space="preserve">że wszystkie dane będące przedmiotem bądź wynikiem przetwarzania na podstawie niniejszej Umowy są własnością Zamawiającego. </w:t>
      </w:r>
    </w:p>
    <w:p w14:paraId="0BB752E5" w14:textId="5C051A0E"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Pr="00B42BBF">
        <w:rPr>
          <w:rFonts w:ascii="Arial" w:hAnsi="Arial" w:cs="Arial"/>
          <w:sz w:val="20"/>
          <w:szCs w:val="20"/>
        </w:rPr>
        <w:t xml:space="preserve">po rozwiązaniu niniejszej Umowy, przy czym Wykonawca ma prawo zachować po jednej kopii wszystkich dokumentów </w:t>
      </w:r>
      <w:r w:rsidR="00DE7CB1">
        <w:rPr>
          <w:rFonts w:ascii="Arial" w:hAnsi="Arial" w:cs="Arial"/>
          <w:sz w:val="20"/>
          <w:szCs w:val="20"/>
        </w:rPr>
        <w:br/>
      </w:r>
      <w:r w:rsidRPr="00B42BBF">
        <w:rPr>
          <w:rFonts w:ascii="Arial" w:hAnsi="Arial" w:cs="Arial"/>
          <w:sz w:val="20"/>
          <w:szCs w:val="20"/>
        </w:rPr>
        <w:t xml:space="preserve">i informacji pozyskanych w związku z niniejszą Umową. </w:t>
      </w:r>
    </w:p>
    <w:p w14:paraId="12F3C05C" w14:textId="4AC56A52"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2C27407F"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78E20F04"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lastRenderedPageBreak/>
        <w:t>była zgodnie z prawem znana Wykonawcy przed jej ujawnieniem przez Zamawiającego, lub</w:t>
      </w:r>
    </w:p>
    <w:p w14:paraId="13670637"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726625E6"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53C8D20E" w14:textId="0C5A296B"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Ujawnienie informacji stanowiących tajemnicę przedsiębiorstwa jest także dopuszczalne w następujących sytuacjach:</w:t>
      </w:r>
    </w:p>
    <w:p w14:paraId="5A2F3355" w14:textId="51C8599E"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w razie potrzeby dzielić się informacjami związanymi z realizacją niniejszej Umowy ze swoimi podwykonawcami zaangażowanymi w realizację niniejszej umowy,</w:t>
      </w:r>
      <w:r w:rsidR="00B6552D">
        <w:rPr>
          <w:rFonts w:ascii="Arial" w:hAnsi="Arial" w:cs="Arial"/>
          <w:sz w:val="20"/>
          <w:szCs w:val="20"/>
        </w:rPr>
        <w:t xml:space="preserve"> </w:t>
      </w:r>
      <w:r w:rsidRPr="00B42BBF">
        <w:rPr>
          <w:rFonts w:ascii="Arial" w:hAnsi="Arial" w:cs="Arial"/>
          <w:sz w:val="20"/>
          <w:szCs w:val="20"/>
        </w:rPr>
        <w:t>z zastrzeżeniem zachowania poufności informacji przez podwykonawców;</w:t>
      </w:r>
    </w:p>
    <w:p w14:paraId="5FD13252"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778469F3"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2DE17A47"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3E1CB7F5"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6EC9F463"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54B1779E" w14:textId="710BFEAA" w:rsidR="00F34594"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2E91CE0B" w14:textId="77777777" w:rsidR="003C5AAC" w:rsidRDefault="003C5AAC" w:rsidP="00B6552D">
      <w:pPr>
        <w:rPr>
          <w:rFonts w:ascii="Arial" w:hAnsi="Arial" w:cs="Arial"/>
          <w:b/>
          <w:sz w:val="20"/>
          <w:szCs w:val="20"/>
        </w:rPr>
      </w:pPr>
    </w:p>
    <w:p w14:paraId="32300E76" w14:textId="4762D31E" w:rsidR="00A976B2" w:rsidRDefault="004E75BF" w:rsidP="00D37F11">
      <w:pPr>
        <w:jc w:val="center"/>
        <w:rPr>
          <w:rFonts w:ascii="Arial" w:hAnsi="Arial" w:cs="Arial"/>
          <w:b/>
          <w:sz w:val="20"/>
          <w:szCs w:val="20"/>
        </w:rPr>
      </w:pPr>
      <w:r w:rsidRPr="00D37F11">
        <w:rPr>
          <w:rFonts w:ascii="Arial" w:hAnsi="Arial" w:cs="Arial"/>
          <w:b/>
          <w:sz w:val="20"/>
          <w:szCs w:val="20"/>
        </w:rPr>
        <w:t>§ 1</w:t>
      </w:r>
      <w:r w:rsidR="000179CB">
        <w:rPr>
          <w:rFonts w:ascii="Arial" w:hAnsi="Arial" w:cs="Arial"/>
          <w:b/>
          <w:sz w:val="20"/>
          <w:szCs w:val="20"/>
        </w:rPr>
        <w:t>5</w:t>
      </w:r>
      <w:r w:rsidR="00762135">
        <w:rPr>
          <w:rFonts w:ascii="Arial" w:hAnsi="Arial" w:cs="Arial"/>
          <w:b/>
          <w:sz w:val="20"/>
          <w:szCs w:val="20"/>
        </w:rPr>
        <w:t xml:space="preserve"> </w:t>
      </w:r>
    </w:p>
    <w:p w14:paraId="78A7975C"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bCs/>
          <w:sz w:val="20"/>
          <w:szCs w:val="20"/>
          <w:u w:val="single"/>
        </w:rPr>
        <w:t>Ochrona informacji niejawnych</w:t>
      </w:r>
    </w:p>
    <w:p w14:paraId="2C3B8DDE" w14:textId="047958E1" w:rsidR="00BB3204" w:rsidRDefault="004E75BF" w:rsidP="00B6552D">
      <w:pPr>
        <w:jc w:val="both"/>
        <w:rPr>
          <w:rFonts w:ascii="Arial" w:hAnsi="Arial" w:cs="Arial"/>
          <w:sz w:val="20"/>
          <w:szCs w:val="20"/>
        </w:rPr>
      </w:pPr>
      <w:r w:rsidRPr="00D37F11">
        <w:rPr>
          <w:rFonts w:ascii="Arial" w:hAnsi="Arial" w:cs="Arial"/>
          <w:sz w:val="20"/>
          <w:szCs w:val="20"/>
        </w:rPr>
        <w:t xml:space="preserve">W trakcie wykonywania Umowy będą przestrzegane przez Strony zapisy ustawy z dnia 5 sierpnia 2010 r. </w:t>
      </w:r>
      <w:r w:rsidR="00D37F11">
        <w:rPr>
          <w:rFonts w:ascii="Arial" w:hAnsi="Arial" w:cs="Arial"/>
          <w:sz w:val="20"/>
          <w:szCs w:val="20"/>
        </w:rPr>
        <w:br/>
      </w:r>
      <w:r w:rsidRPr="00D37F11">
        <w:rPr>
          <w:rFonts w:ascii="Arial" w:hAnsi="Arial" w:cs="Arial"/>
          <w:sz w:val="20"/>
          <w:szCs w:val="20"/>
        </w:rPr>
        <w:t xml:space="preserve">o ochronie informacji niejawnych </w:t>
      </w:r>
      <w:r w:rsidR="0019637F">
        <w:rPr>
          <w:rFonts w:ascii="Arial" w:hAnsi="Arial" w:cs="Arial"/>
          <w:sz w:val="20"/>
          <w:szCs w:val="20"/>
        </w:rPr>
        <w:t>(</w:t>
      </w:r>
      <w:proofErr w:type="spellStart"/>
      <w:r w:rsidR="00272538">
        <w:rPr>
          <w:rFonts w:ascii="Arial" w:hAnsi="Arial" w:cs="Arial"/>
          <w:sz w:val="20"/>
          <w:szCs w:val="20"/>
        </w:rPr>
        <w:t>t.j</w:t>
      </w:r>
      <w:proofErr w:type="spellEnd"/>
      <w:r w:rsidR="00272538">
        <w:rPr>
          <w:rFonts w:ascii="Arial" w:hAnsi="Arial" w:cs="Arial"/>
          <w:sz w:val="20"/>
          <w:szCs w:val="20"/>
        </w:rPr>
        <w:t>.</w:t>
      </w:r>
      <w:r w:rsidR="0012560A">
        <w:rPr>
          <w:rFonts w:ascii="Arial" w:hAnsi="Arial" w:cs="Arial"/>
          <w:sz w:val="20"/>
          <w:szCs w:val="20"/>
        </w:rPr>
        <w:t xml:space="preserve"> </w:t>
      </w:r>
      <w:r w:rsidR="0019637F">
        <w:rPr>
          <w:rFonts w:ascii="Arial" w:hAnsi="Arial" w:cs="Arial"/>
          <w:sz w:val="20"/>
          <w:szCs w:val="20"/>
        </w:rPr>
        <w:t>Dz.U.</w:t>
      </w:r>
      <w:r w:rsidR="0012560A">
        <w:rPr>
          <w:rFonts w:ascii="Arial" w:hAnsi="Arial" w:cs="Arial"/>
          <w:sz w:val="20"/>
          <w:szCs w:val="20"/>
        </w:rPr>
        <w:t xml:space="preserve"> </w:t>
      </w:r>
      <w:r w:rsidR="0019637F">
        <w:rPr>
          <w:rFonts w:ascii="Arial" w:hAnsi="Arial" w:cs="Arial"/>
          <w:sz w:val="20"/>
          <w:szCs w:val="20"/>
        </w:rPr>
        <w:t>20</w:t>
      </w:r>
      <w:r w:rsidR="0012560A">
        <w:rPr>
          <w:rFonts w:ascii="Arial" w:hAnsi="Arial" w:cs="Arial"/>
          <w:sz w:val="20"/>
          <w:szCs w:val="20"/>
        </w:rPr>
        <w:t>23</w:t>
      </w:r>
      <w:r w:rsidR="00A976B2">
        <w:rPr>
          <w:rFonts w:ascii="Arial" w:hAnsi="Arial" w:cs="Arial"/>
          <w:sz w:val="20"/>
          <w:szCs w:val="20"/>
        </w:rPr>
        <w:t xml:space="preserve"> </w:t>
      </w:r>
      <w:r w:rsidR="00D73A66">
        <w:rPr>
          <w:rFonts w:ascii="Arial" w:hAnsi="Arial" w:cs="Arial"/>
          <w:sz w:val="20"/>
          <w:szCs w:val="20"/>
        </w:rPr>
        <w:t>r. poz.</w:t>
      </w:r>
      <w:r w:rsidR="0012560A">
        <w:rPr>
          <w:rFonts w:ascii="Arial" w:hAnsi="Arial" w:cs="Arial"/>
          <w:sz w:val="20"/>
          <w:szCs w:val="20"/>
        </w:rPr>
        <w:t xml:space="preserve"> </w:t>
      </w:r>
      <w:r w:rsidR="0019637F">
        <w:rPr>
          <w:rFonts w:ascii="Arial" w:hAnsi="Arial" w:cs="Arial"/>
          <w:sz w:val="20"/>
          <w:szCs w:val="20"/>
        </w:rPr>
        <w:t>7</w:t>
      </w:r>
      <w:r w:rsidR="0012560A">
        <w:rPr>
          <w:rFonts w:ascii="Arial" w:hAnsi="Arial" w:cs="Arial"/>
          <w:sz w:val="20"/>
          <w:szCs w:val="20"/>
        </w:rPr>
        <w:t>56</w:t>
      </w:r>
      <w:r w:rsidR="0019637F">
        <w:rPr>
          <w:rFonts w:ascii="Arial" w:hAnsi="Arial" w:cs="Arial"/>
          <w:sz w:val="20"/>
          <w:szCs w:val="20"/>
        </w:rPr>
        <w:t xml:space="preserve"> ).  </w:t>
      </w:r>
      <w:r w:rsidR="00425FEF" w:rsidRPr="00D37F11">
        <w:rPr>
          <w:rFonts w:ascii="Arial" w:hAnsi="Arial" w:cs="Arial"/>
          <w:sz w:val="20"/>
          <w:szCs w:val="20"/>
        </w:rPr>
        <w:t xml:space="preserve"> </w:t>
      </w:r>
    </w:p>
    <w:p w14:paraId="0CB240B5" w14:textId="0342942F" w:rsidR="00D73A66" w:rsidRPr="00B6552D" w:rsidRDefault="00706579" w:rsidP="00B6552D">
      <w:pPr>
        <w:jc w:val="both"/>
        <w:rPr>
          <w:rFonts w:ascii="Arial" w:hAnsi="Arial" w:cs="Arial"/>
          <w:sz w:val="20"/>
          <w:szCs w:val="20"/>
        </w:rPr>
      </w:pPr>
      <w:r w:rsidRPr="00D37F11">
        <w:rPr>
          <w:rFonts w:ascii="Arial" w:hAnsi="Arial" w:cs="Arial"/>
          <w:sz w:val="20"/>
          <w:szCs w:val="20"/>
        </w:rPr>
        <w:t xml:space="preserve"> </w:t>
      </w:r>
    </w:p>
    <w:p w14:paraId="2D690944" w14:textId="7207714A" w:rsidR="00A976B2" w:rsidRDefault="004E75BF" w:rsidP="00D37F11">
      <w:pPr>
        <w:jc w:val="center"/>
        <w:rPr>
          <w:rFonts w:ascii="Arial" w:hAnsi="Arial" w:cs="Arial"/>
          <w:b/>
          <w:sz w:val="20"/>
          <w:szCs w:val="20"/>
        </w:rPr>
      </w:pPr>
      <w:r w:rsidRPr="00D37F11">
        <w:rPr>
          <w:rFonts w:ascii="Arial" w:hAnsi="Arial" w:cs="Arial"/>
          <w:b/>
          <w:sz w:val="20"/>
          <w:szCs w:val="20"/>
        </w:rPr>
        <w:t>§ 1</w:t>
      </w:r>
      <w:r w:rsidR="000179CB">
        <w:rPr>
          <w:rFonts w:ascii="Arial" w:hAnsi="Arial" w:cs="Arial"/>
          <w:b/>
          <w:sz w:val="20"/>
          <w:szCs w:val="20"/>
        </w:rPr>
        <w:t>6</w:t>
      </w:r>
    </w:p>
    <w:p w14:paraId="3195414F"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u w:val="single"/>
        </w:rPr>
        <w:t>Zasady etyki</w:t>
      </w:r>
    </w:p>
    <w:p w14:paraId="45F731BD" w14:textId="79F3A670" w:rsidR="004E75BF" w:rsidRPr="00D37F11"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Wykonawca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zachowań, które mogą prowadzić do:</w:t>
      </w:r>
    </w:p>
    <w:p w14:paraId="373C08C9" w14:textId="2D9F5495" w:rsidR="004E75BF" w:rsidRPr="0094427F"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 xml:space="preserve">popełnienia przestępstw określonych w art. 16 ustawy z dnia 28 października 2002r. </w:t>
      </w:r>
      <w:r w:rsidR="00A66212">
        <w:rPr>
          <w:rFonts w:ascii="Arial" w:hAnsi="Arial" w:cs="Arial"/>
          <w:sz w:val="20"/>
          <w:szCs w:val="20"/>
        </w:rPr>
        <w:br/>
      </w:r>
      <w:r w:rsidRPr="00D37F11">
        <w:rPr>
          <w:rFonts w:ascii="Arial" w:hAnsi="Arial" w:cs="Arial"/>
          <w:sz w:val="20"/>
          <w:szCs w:val="20"/>
        </w:rPr>
        <w:t>o odpowiedzialności podmiotów zbiorowych za czyny zabronione pod groźbą kary</w:t>
      </w:r>
      <w:r w:rsidR="00D37F11">
        <w:rPr>
          <w:rFonts w:ascii="Arial" w:hAnsi="Arial" w:cs="Arial"/>
          <w:sz w:val="20"/>
          <w:szCs w:val="20"/>
        </w:rPr>
        <w:t xml:space="preserve"> </w:t>
      </w:r>
      <w:r w:rsidR="00321504">
        <w:rPr>
          <w:rFonts w:ascii="Arial" w:hAnsi="Arial" w:cs="Arial"/>
          <w:sz w:val="20"/>
          <w:szCs w:val="20"/>
          <w:lang w:eastAsia="pl-PL"/>
        </w:rPr>
        <w:t>(</w:t>
      </w:r>
      <w:r w:rsidR="00D73A66">
        <w:rPr>
          <w:rFonts w:ascii="Arial" w:hAnsi="Arial" w:cs="Arial"/>
          <w:sz w:val="20"/>
          <w:szCs w:val="20"/>
          <w:lang w:eastAsia="pl-PL"/>
        </w:rPr>
        <w:t xml:space="preserve">tj. </w:t>
      </w:r>
      <w:r w:rsidR="00321504">
        <w:rPr>
          <w:rFonts w:ascii="Arial" w:hAnsi="Arial" w:cs="Arial"/>
          <w:sz w:val="20"/>
          <w:szCs w:val="20"/>
          <w:lang w:eastAsia="pl-PL"/>
        </w:rPr>
        <w:t>Dz.U.20</w:t>
      </w:r>
      <w:r w:rsidR="0012560A">
        <w:rPr>
          <w:rFonts w:ascii="Arial" w:hAnsi="Arial" w:cs="Arial"/>
          <w:sz w:val="20"/>
          <w:szCs w:val="20"/>
          <w:lang w:eastAsia="pl-PL"/>
        </w:rPr>
        <w:t>23</w:t>
      </w:r>
      <w:r w:rsidR="00A976B2">
        <w:rPr>
          <w:rFonts w:ascii="Arial" w:hAnsi="Arial" w:cs="Arial"/>
          <w:sz w:val="20"/>
          <w:szCs w:val="20"/>
          <w:lang w:eastAsia="pl-PL"/>
        </w:rPr>
        <w:t xml:space="preserve"> </w:t>
      </w:r>
      <w:r w:rsidR="00D73A66">
        <w:rPr>
          <w:rFonts w:ascii="Arial" w:hAnsi="Arial" w:cs="Arial"/>
          <w:sz w:val="20"/>
          <w:szCs w:val="20"/>
          <w:lang w:eastAsia="pl-PL"/>
        </w:rPr>
        <w:t>r</w:t>
      </w:r>
      <w:r w:rsidR="00321504">
        <w:rPr>
          <w:rFonts w:ascii="Arial" w:hAnsi="Arial" w:cs="Arial"/>
          <w:sz w:val="20"/>
          <w:szCs w:val="20"/>
          <w:lang w:eastAsia="pl-PL"/>
        </w:rPr>
        <w:t>.</w:t>
      </w:r>
      <w:r w:rsidR="00D73A66">
        <w:rPr>
          <w:rFonts w:ascii="Arial" w:hAnsi="Arial" w:cs="Arial"/>
          <w:sz w:val="20"/>
          <w:szCs w:val="20"/>
          <w:lang w:eastAsia="pl-PL"/>
        </w:rPr>
        <w:t xml:space="preserve"> poz. </w:t>
      </w:r>
      <w:r w:rsidR="00321504">
        <w:rPr>
          <w:rFonts w:ascii="Arial" w:hAnsi="Arial" w:cs="Arial"/>
          <w:sz w:val="20"/>
          <w:szCs w:val="20"/>
          <w:lang w:eastAsia="pl-PL"/>
        </w:rPr>
        <w:t>6</w:t>
      </w:r>
      <w:r w:rsidR="0012560A">
        <w:rPr>
          <w:rFonts w:ascii="Arial" w:hAnsi="Arial" w:cs="Arial"/>
          <w:sz w:val="20"/>
          <w:szCs w:val="20"/>
          <w:lang w:eastAsia="pl-PL"/>
        </w:rPr>
        <w:t>59</w:t>
      </w:r>
      <w:r w:rsidR="00321504">
        <w:rPr>
          <w:rFonts w:ascii="Arial" w:hAnsi="Arial" w:cs="Arial"/>
          <w:sz w:val="20"/>
          <w:szCs w:val="20"/>
          <w:lang w:eastAsia="pl-PL"/>
        </w:rPr>
        <w:t>);</w:t>
      </w:r>
      <w:r w:rsidR="00321504">
        <w:rPr>
          <w:rFonts w:ascii="Arial" w:hAnsi="Arial" w:cs="Arial"/>
          <w:sz w:val="20"/>
          <w:szCs w:val="20"/>
        </w:rPr>
        <w:t xml:space="preserve">    </w:t>
      </w:r>
      <w:r w:rsidR="00EE0EBA" w:rsidRPr="0094427F">
        <w:rPr>
          <w:rFonts w:ascii="Arial" w:hAnsi="Arial" w:cs="Arial"/>
          <w:sz w:val="20"/>
          <w:szCs w:val="20"/>
        </w:rPr>
        <w:t xml:space="preserve">  </w:t>
      </w:r>
      <w:r w:rsidR="0094427F" w:rsidRPr="0094427F">
        <w:rPr>
          <w:rFonts w:ascii="Arial" w:hAnsi="Arial" w:cs="Arial"/>
          <w:sz w:val="20"/>
          <w:szCs w:val="20"/>
        </w:rPr>
        <w:t xml:space="preserve"> </w:t>
      </w:r>
      <w:r w:rsidRPr="0094427F">
        <w:rPr>
          <w:rFonts w:ascii="Arial" w:hAnsi="Arial" w:cs="Arial"/>
          <w:sz w:val="20"/>
          <w:szCs w:val="20"/>
        </w:rPr>
        <w:t xml:space="preserve"> </w:t>
      </w:r>
    </w:p>
    <w:p w14:paraId="1529DACB" w14:textId="5271E977" w:rsidR="004E75BF" w:rsidRPr="00D37F11"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 xml:space="preserve">popełnienia czynów wskazanych w ustawie z dnia 16 kwietnia 1993 roku o zwalczaniu nieuczciwej konkurencji </w:t>
      </w:r>
      <w:r w:rsidR="00B15659" w:rsidRPr="00BE42A0">
        <w:rPr>
          <w:rFonts w:ascii="Arial" w:hAnsi="Arial" w:cs="Arial"/>
          <w:sz w:val="20"/>
          <w:szCs w:val="20"/>
        </w:rPr>
        <w:t>(</w:t>
      </w:r>
      <w:r w:rsidR="00D73A66">
        <w:rPr>
          <w:rFonts w:ascii="Arial" w:hAnsi="Arial" w:cs="Arial"/>
          <w:sz w:val="20"/>
          <w:szCs w:val="20"/>
        </w:rPr>
        <w:t xml:space="preserve">tj. </w:t>
      </w:r>
      <w:r w:rsidR="00B15659" w:rsidRPr="00BE42A0">
        <w:rPr>
          <w:rFonts w:ascii="Arial" w:hAnsi="Arial" w:cs="Arial"/>
          <w:sz w:val="20"/>
          <w:szCs w:val="20"/>
        </w:rPr>
        <w:t xml:space="preserve"> Dz. U. z 20</w:t>
      </w:r>
      <w:r w:rsidR="00980944">
        <w:rPr>
          <w:rFonts w:ascii="Arial" w:hAnsi="Arial" w:cs="Arial"/>
          <w:sz w:val="20"/>
          <w:szCs w:val="20"/>
        </w:rPr>
        <w:t>2</w:t>
      </w:r>
      <w:r w:rsidR="0012560A">
        <w:rPr>
          <w:rFonts w:ascii="Arial" w:hAnsi="Arial" w:cs="Arial"/>
          <w:sz w:val="20"/>
          <w:szCs w:val="20"/>
        </w:rPr>
        <w:t>2</w:t>
      </w:r>
      <w:r w:rsidR="00A976B2">
        <w:rPr>
          <w:rFonts w:ascii="Arial" w:hAnsi="Arial" w:cs="Arial"/>
          <w:sz w:val="20"/>
          <w:szCs w:val="20"/>
        </w:rPr>
        <w:t xml:space="preserve"> </w:t>
      </w:r>
      <w:r w:rsidR="00B15659" w:rsidRPr="00BE42A0">
        <w:rPr>
          <w:rFonts w:ascii="Arial" w:hAnsi="Arial" w:cs="Arial"/>
          <w:sz w:val="20"/>
          <w:szCs w:val="20"/>
        </w:rPr>
        <w:t xml:space="preserve">r. poz. </w:t>
      </w:r>
      <w:r w:rsidR="00D73A66">
        <w:rPr>
          <w:rFonts w:ascii="Arial" w:hAnsi="Arial" w:cs="Arial"/>
          <w:sz w:val="20"/>
          <w:szCs w:val="20"/>
        </w:rPr>
        <w:t>1</w:t>
      </w:r>
      <w:r w:rsidR="0012560A">
        <w:rPr>
          <w:rFonts w:ascii="Arial" w:hAnsi="Arial" w:cs="Arial"/>
          <w:sz w:val="20"/>
          <w:szCs w:val="20"/>
        </w:rPr>
        <w:t>23</w:t>
      </w:r>
      <w:r w:rsidR="00980944">
        <w:rPr>
          <w:rFonts w:ascii="Arial" w:hAnsi="Arial" w:cs="Arial"/>
          <w:sz w:val="20"/>
          <w:szCs w:val="20"/>
        </w:rPr>
        <w:t>3</w:t>
      </w:r>
      <w:r w:rsidR="00B15659" w:rsidRPr="00BE42A0">
        <w:rPr>
          <w:rFonts w:ascii="Arial" w:hAnsi="Arial" w:cs="Arial"/>
          <w:sz w:val="20"/>
          <w:szCs w:val="20"/>
        </w:rPr>
        <w:t>)</w:t>
      </w:r>
      <w:r w:rsidR="00B15659" w:rsidRPr="00D37F11">
        <w:rPr>
          <w:rFonts w:ascii="Arial" w:hAnsi="Arial" w:cs="Arial"/>
          <w:sz w:val="20"/>
          <w:szCs w:val="20"/>
        </w:rPr>
        <w:t xml:space="preserve">. </w:t>
      </w:r>
    </w:p>
    <w:p w14:paraId="01BB5413" w14:textId="77777777" w:rsidR="004E75BF"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238FEB22" w14:textId="77777777" w:rsidR="00E67D02" w:rsidRDefault="00E67D02" w:rsidP="00AF375D">
      <w:pPr>
        <w:rPr>
          <w:rFonts w:ascii="Arial" w:hAnsi="Arial" w:cs="Arial"/>
          <w:b/>
          <w:sz w:val="20"/>
          <w:szCs w:val="20"/>
        </w:rPr>
      </w:pPr>
    </w:p>
    <w:p w14:paraId="11D91F7A" w14:textId="573DC2AD" w:rsidR="00B83596" w:rsidRDefault="004E75BF" w:rsidP="00762135">
      <w:pPr>
        <w:jc w:val="center"/>
        <w:rPr>
          <w:rFonts w:ascii="Arial" w:hAnsi="Arial" w:cs="Arial"/>
          <w:b/>
          <w:sz w:val="20"/>
          <w:szCs w:val="20"/>
        </w:rPr>
      </w:pPr>
      <w:r w:rsidRPr="00CA196F">
        <w:rPr>
          <w:rFonts w:ascii="Arial" w:hAnsi="Arial" w:cs="Arial"/>
          <w:b/>
          <w:sz w:val="20"/>
          <w:szCs w:val="20"/>
        </w:rPr>
        <w:t>§ 1</w:t>
      </w:r>
      <w:r w:rsidR="000179CB">
        <w:rPr>
          <w:rFonts w:ascii="Arial" w:hAnsi="Arial" w:cs="Arial"/>
          <w:b/>
          <w:sz w:val="20"/>
          <w:szCs w:val="20"/>
        </w:rPr>
        <w:t>7</w:t>
      </w:r>
    </w:p>
    <w:p w14:paraId="51995869" w14:textId="77777777" w:rsidR="004E75BF" w:rsidRPr="00CA196F" w:rsidRDefault="004E75BF" w:rsidP="00762135">
      <w:pPr>
        <w:jc w:val="center"/>
        <w:rPr>
          <w:rFonts w:ascii="Arial" w:hAnsi="Arial" w:cs="Arial"/>
          <w:b/>
          <w:sz w:val="20"/>
          <w:szCs w:val="20"/>
          <w:u w:val="single"/>
        </w:rPr>
      </w:pPr>
      <w:r w:rsidRPr="00CA196F">
        <w:rPr>
          <w:rFonts w:ascii="Arial" w:hAnsi="Arial" w:cs="Arial"/>
          <w:b/>
          <w:bCs/>
          <w:sz w:val="20"/>
          <w:szCs w:val="20"/>
          <w:u w:val="single"/>
        </w:rPr>
        <w:t>Badania kontrolne (AUDYT)</w:t>
      </w:r>
    </w:p>
    <w:p w14:paraId="02E1A195"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W trakcie wykonywania Umowy Zamawiający zastrzega sobie prawo do audytu, przez jego upoważnionych przedstawicieli. Wykonawca jest zobowiązany poddać się audytowi w terminie </w:t>
      </w:r>
      <w:r w:rsidR="00CA196F">
        <w:rPr>
          <w:rFonts w:ascii="Arial" w:hAnsi="Arial" w:cs="Arial"/>
          <w:sz w:val="20"/>
          <w:szCs w:val="20"/>
        </w:rPr>
        <w:br/>
      </w:r>
      <w:r w:rsidRPr="00CA196F">
        <w:rPr>
          <w:rFonts w:ascii="Arial" w:hAnsi="Arial" w:cs="Arial"/>
          <w:sz w:val="20"/>
          <w:szCs w:val="20"/>
        </w:rPr>
        <w:t>i zakresie wskazanym przez Zamawiającego. Audyt może dotyczyć  w szczególności:</w:t>
      </w:r>
    </w:p>
    <w:p w14:paraId="25007C70" w14:textId="77777777"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warunków techniczno-organizacyjnych oraz zgodności procesu realizacji Umowy z zapisami</w:t>
      </w:r>
      <w:r w:rsidR="00A47C58">
        <w:rPr>
          <w:rFonts w:ascii="Arial" w:hAnsi="Arial" w:cs="Arial"/>
          <w:sz w:val="20"/>
          <w:szCs w:val="20"/>
        </w:rPr>
        <w:t xml:space="preserve">  </w:t>
      </w:r>
      <w:r w:rsidRPr="00CA196F">
        <w:rPr>
          <w:rFonts w:ascii="Arial" w:hAnsi="Arial" w:cs="Arial"/>
          <w:sz w:val="20"/>
          <w:szCs w:val="20"/>
        </w:rPr>
        <w:t>umownymi,</w:t>
      </w:r>
    </w:p>
    <w:p w14:paraId="1EB2AE15"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kwalifikacji i uprawnień pracowników w zakresie zgodności z wymaganiami Zamawiającego,</w:t>
      </w:r>
    </w:p>
    <w:p w14:paraId="47CD1A7E"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ochrony środowiska i BHP,</w:t>
      </w:r>
    </w:p>
    <w:p w14:paraId="227E3CD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dyscypliny i czasu pracy,</w:t>
      </w:r>
    </w:p>
    <w:p w14:paraId="5FF03774"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zgodności realizacji Umowy z jej postanowieniami,</w:t>
      </w:r>
    </w:p>
    <w:p w14:paraId="1D8C3DF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 xml:space="preserve">posiadania przez Wykonawcę wymaganych </w:t>
      </w:r>
      <w:proofErr w:type="spellStart"/>
      <w:r w:rsidRPr="00CA196F">
        <w:rPr>
          <w:rFonts w:ascii="Arial" w:hAnsi="Arial" w:cs="Arial"/>
          <w:sz w:val="20"/>
          <w:szCs w:val="20"/>
        </w:rPr>
        <w:t>dopuszczeń</w:t>
      </w:r>
      <w:proofErr w:type="spellEnd"/>
      <w:r w:rsidRPr="00CA196F">
        <w:rPr>
          <w:rFonts w:ascii="Arial" w:hAnsi="Arial" w:cs="Arial"/>
          <w:sz w:val="20"/>
          <w:szCs w:val="20"/>
        </w:rPr>
        <w:t>.</w:t>
      </w:r>
    </w:p>
    <w:p w14:paraId="283160D4"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Czas trwania audytu może wynieść od 1 do 5 dni roboczych (dni od poniedziałku do piątku  </w:t>
      </w:r>
      <w:r w:rsidRPr="00CA196F">
        <w:rPr>
          <w:rFonts w:ascii="Arial" w:hAnsi="Arial" w:cs="Arial"/>
          <w:sz w:val="20"/>
          <w:szCs w:val="20"/>
        </w:rPr>
        <w:br/>
        <w:t>z wyłączeniem dni ustawowo wolnych od pracy).</w:t>
      </w:r>
    </w:p>
    <w:p w14:paraId="095C7EC9"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Zasady ustalenia terminu przeprowadzenia audytu:</w:t>
      </w:r>
    </w:p>
    <w:p w14:paraId="3C78895C" w14:textId="77777777"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lastRenderedPageBreak/>
        <w:t xml:space="preserve">Zamawiający powiadomi Wykonawcę o przewidywanym terminie przeprowadzenia audytu </w:t>
      </w:r>
      <w:r w:rsidRPr="00CA196F">
        <w:rPr>
          <w:rFonts w:ascii="Arial" w:hAnsi="Arial" w:cs="Arial"/>
          <w:sz w:val="20"/>
          <w:szCs w:val="20"/>
        </w:rPr>
        <w:br/>
        <w:t>z wyprzedzeniem 14 dni kalendarzowych w stosunku do daty jego rozpoczęcia;</w:t>
      </w:r>
    </w:p>
    <w:p w14:paraId="773A6BEE" w14:textId="77777777"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Powiadomienie o audycie winno zawierać:</w:t>
      </w:r>
    </w:p>
    <w:p w14:paraId="174B7DAD"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wskazanie zakresu audytu,</w:t>
      </w:r>
    </w:p>
    <w:p w14:paraId="46212532"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proponowany termin rozpoczęcia i zakończenia audytu,</w:t>
      </w:r>
    </w:p>
    <w:p w14:paraId="009CD6B8" w14:textId="77777777" w:rsidR="004E75BF" w:rsidRPr="00CA196F" w:rsidRDefault="004E75BF" w:rsidP="00A91AA2">
      <w:pPr>
        <w:pStyle w:val="Akapitzlist1"/>
        <w:ind w:left="567"/>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inne informacje (np. miejsce audytu);</w:t>
      </w:r>
    </w:p>
    <w:p w14:paraId="1BE6055F"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Wykonawca w terminie do 3 dni roboczych od daty otrzymania powiadomienia może wnieść uzasadnione uwagi do otrzymanego powiadomienia. Nie wniesienie uwag do powiadomienia </w:t>
      </w:r>
      <w:r w:rsidR="00CA196F">
        <w:rPr>
          <w:rFonts w:ascii="Arial" w:hAnsi="Arial" w:cs="Arial"/>
          <w:sz w:val="20"/>
          <w:szCs w:val="20"/>
        </w:rPr>
        <w:br/>
      </w:r>
      <w:r w:rsidRPr="00CA196F">
        <w:rPr>
          <w:rFonts w:ascii="Arial" w:hAnsi="Arial" w:cs="Arial"/>
          <w:sz w:val="20"/>
          <w:szCs w:val="20"/>
        </w:rPr>
        <w:t>we wskazanym powyżej terminie jest jednoznaczne z zaakceptowaniem przez Wykonawcę planowanego audytu;</w:t>
      </w:r>
    </w:p>
    <w:p w14:paraId="6268CDA6"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w przypadku wniesienia przez Wykonawcę uwag Zamawiający w terminie do 7 dni roboczych </w:t>
      </w:r>
      <w:r w:rsidR="00CA196F">
        <w:rPr>
          <w:rFonts w:ascii="Arial" w:hAnsi="Arial" w:cs="Arial"/>
          <w:sz w:val="20"/>
          <w:szCs w:val="20"/>
        </w:rPr>
        <w:br/>
      </w:r>
      <w:r w:rsidRPr="00CA196F">
        <w:rPr>
          <w:rFonts w:ascii="Arial" w:hAnsi="Arial" w:cs="Arial"/>
          <w:sz w:val="20"/>
          <w:szCs w:val="20"/>
        </w:rPr>
        <w:t>od otrzymania uwag ustosunkuje się do tych uwag poprzez:</w:t>
      </w:r>
    </w:p>
    <w:p w14:paraId="69A651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uwzględnienie ich albo</w:t>
      </w:r>
    </w:p>
    <w:p w14:paraId="2C8700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poprzez uzasadnienie odmowy ich uwzględnienia;</w:t>
      </w:r>
    </w:p>
    <w:p w14:paraId="522088F6" w14:textId="77777777"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termin przeprowadzenia audytu uznaje się za ustalony jeżeli:</w:t>
      </w:r>
    </w:p>
    <w:p w14:paraId="453321AE"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Wykonawca w terminie określonym w pkt. 3) nie wniesie uwag do otrzymanego powiadomienia;</w:t>
      </w:r>
    </w:p>
    <w:p w14:paraId="559FE1A8" w14:textId="0B351E49" w:rsidR="004E75BF" w:rsidRPr="00CA196F" w:rsidRDefault="004E75BF" w:rsidP="00EF6FAA">
      <w:pPr>
        <w:pStyle w:val="Akapitzlist1"/>
        <w:ind w:left="709" w:hanging="142"/>
        <w:jc w:val="both"/>
        <w:rPr>
          <w:rFonts w:ascii="Arial" w:hAnsi="Arial" w:cs="Arial"/>
          <w:sz w:val="20"/>
          <w:szCs w:val="20"/>
        </w:rPr>
      </w:pPr>
      <w:r w:rsidRPr="00CA196F">
        <w:rPr>
          <w:rFonts w:ascii="Arial" w:hAnsi="Arial" w:cs="Arial"/>
          <w:sz w:val="20"/>
          <w:szCs w:val="20"/>
        </w:rPr>
        <w:t xml:space="preserve">- Zamawiający uwzględni uwagi wniesione przez Wykonawcę do powiadomienia – obowiązuje termin </w:t>
      </w:r>
      <w:r w:rsidR="00110965">
        <w:rPr>
          <w:rFonts w:ascii="Arial" w:hAnsi="Arial" w:cs="Arial"/>
          <w:sz w:val="20"/>
          <w:szCs w:val="20"/>
        </w:rPr>
        <w:t>z</w:t>
      </w:r>
      <w:r w:rsidRPr="00CA196F">
        <w:rPr>
          <w:rFonts w:ascii="Arial" w:hAnsi="Arial" w:cs="Arial"/>
          <w:sz w:val="20"/>
          <w:szCs w:val="20"/>
        </w:rPr>
        <w:t>aproponowany przez Wykonawcę lub termin wskazany przez Zamawiającego z</w:t>
      </w:r>
      <w:r w:rsidR="00110965">
        <w:rPr>
          <w:rFonts w:ascii="Arial" w:hAnsi="Arial" w:cs="Arial"/>
          <w:sz w:val="20"/>
          <w:szCs w:val="20"/>
        </w:rPr>
        <w:t> </w:t>
      </w:r>
      <w:r w:rsidRPr="00CA196F">
        <w:rPr>
          <w:rFonts w:ascii="Arial" w:hAnsi="Arial" w:cs="Arial"/>
          <w:sz w:val="20"/>
          <w:szCs w:val="20"/>
        </w:rPr>
        <w:t xml:space="preserve">uwzględnieniem </w:t>
      </w:r>
      <w:r w:rsidR="00A47C58">
        <w:rPr>
          <w:rFonts w:ascii="Arial" w:hAnsi="Arial" w:cs="Arial"/>
          <w:sz w:val="20"/>
          <w:szCs w:val="20"/>
        </w:rPr>
        <w:t xml:space="preserve">  </w:t>
      </w:r>
      <w:r w:rsidRPr="00CA196F">
        <w:rPr>
          <w:rFonts w:ascii="Arial" w:hAnsi="Arial" w:cs="Arial"/>
          <w:sz w:val="20"/>
          <w:szCs w:val="20"/>
        </w:rPr>
        <w:t>uwag wniesionych przez wykonawcę;</w:t>
      </w:r>
    </w:p>
    <w:p w14:paraId="71A0D4E0"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w:t>
      </w:r>
      <w:r w:rsidR="00A47C58">
        <w:rPr>
          <w:rFonts w:ascii="Arial" w:hAnsi="Arial" w:cs="Arial"/>
          <w:sz w:val="20"/>
          <w:szCs w:val="20"/>
        </w:rPr>
        <w:t xml:space="preserve"> </w:t>
      </w:r>
      <w:r w:rsidRPr="00CA196F">
        <w:rPr>
          <w:rFonts w:ascii="Arial" w:hAnsi="Arial" w:cs="Arial"/>
          <w:sz w:val="20"/>
          <w:szCs w:val="20"/>
        </w:rPr>
        <w:t xml:space="preserve">Zamawiający odmówi uznania wniesionych przez Wykonawcę uwag - obowiązuje wówczas termin </w:t>
      </w:r>
      <w:r w:rsidR="00A47C58">
        <w:rPr>
          <w:rFonts w:ascii="Arial" w:hAnsi="Arial" w:cs="Arial"/>
          <w:sz w:val="20"/>
          <w:szCs w:val="20"/>
        </w:rPr>
        <w:t xml:space="preserve"> </w:t>
      </w:r>
      <w:r w:rsidR="00A47C58">
        <w:rPr>
          <w:rFonts w:ascii="Arial" w:hAnsi="Arial" w:cs="Arial"/>
          <w:sz w:val="20"/>
          <w:szCs w:val="20"/>
        </w:rPr>
        <w:br/>
        <w:t xml:space="preserve">   </w:t>
      </w:r>
      <w:r w:rsidRPr="00CA196F">
        <w:rPr>
          <w:rFonts w:ascii="Arial" w:hAnsi="Arial" w:cs="Arial"/>
          <w:sz w:val="20"/>
          <w:szCs w:val="20"/>
        </w:rPr>
        <w:t>wstępnie wyznaczony w powiadomieniu.</w:t>
      </w:r>
    </w:p>
    <w:p w14:paraId="42139654" w14:textId="7385966B"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 przypadku wystąpienia utrudnień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xml:space="preserve">/ zakończeniu audytu </w:t>
      </w:r>
      <w:r w:rsidRPr="00CA196F">
        <w:rPr>
          <w:rFonts w:ascii="Arial" w:hAnsi="Arial" w:cs="Arial"/>
          <w:sz w:val="20"/>
          <w:szCs w:val="20"/>
        </w:rPr>
        <w:br/>
        <w:t>z przyczyn leżących po stronie Wykonawcy, Zamawiający wezwie Wykonawcę</w:t>
      </w:r>
      <w:r w:rsidR="00CA196F">
        <w:rPr>
          <w:rFonts w:ascii="Arial" w:hAnsi="Arial" w:cs="Arial"/>
          <w:sz w:val="20"/>
          <w:szCs w:val="20"/>
        </w:rPr>
        <w:t xml:space="preserve"> </w:t>
      </w:r>
      <w:r w:rsidRPr="00CA196F">
        <w:rPr>
          <w:rFonts w:ascii="Arial" w:hAnsi="Arial" w:cs="Arial"/>
          <w:sz w:val="20"/>
          <w:szCs w:val="20"/>
        </w:rPr>
        <w:t>do umożliwienia rozpoczęcia wykonania</w:t>
      </w:r>
      <w:r w:rsidR="00A82471">
        <w:rPr>
          <w:rFonts w:ascii="Arial" w:hAnsi="Arial" w:cs="Arial"/>
          <w:sz w:val="20"/>
          <w:szCs w:val="20"/>
        </w:rPr>
        <w:t xml:space="preserve"> </w:t>
      </w:r>
      <w:r w:rsidRPr="00CA196F">
        <w:rPr>
          <w:rFonts w:ascii="Arial" w:hAnsi="Arial" w:cs="Arial"/>
          <w:sz w:val="20"/>
          <w:szCs w:val="20"/>
        </w:rPr>
        <w:t xml:space="preserve">/ dalszego wykonywania audytu w wyznaczonym terminie nie dłuższym niż </w:t>
      </w:r>
      <w:r w:rsidR="00A47C58">
        <w:rPr>
          <w:rFonts w:ascii="Arial" w:hAnsi="Arial" w:cs="Arial"/>
          <w:sz w:val="20"/>
          <w:szCs w:val="20"/>
        </w:rPr>
        <w:t xml:space="preserve">                        </w:t>
      </w:r>
      <w:r w:rsidRPr="00CA196F">
        <w:rPr>
          <w:rFonts w:ascii="Arial" w:hAnsi="Arial" w:cs="Arial"/>
          <w:sz w:val="20"/>
          <w:szCs w:val="20"/>
        </w:rPr>
        <w:t xml:space="preserve">5 dni roboczych. Po upływie tego terminu Zamawiający jest uprawniony do naliczenia kary umownej </w:t>
      </w:r>
      <w:r w:rsidR="00A47C58">
        <w:rPr>
          <w:rFonts w:ascii="Arial" w:hAnsi="Arial" w:cs="Arial"/>
          <w:sz w:val="20"/>
          <w:szCs w:val="20"/>
        </w:rPr>
        <w:t xml:space="preserve">               </w:t>
      </w:r>
      <w:r w:rsidRPr="00CA196F">
        <w:rPr>
          <w:rFonts w:ascii="Arial" w:hAnsi="Arial" w:cs="Arial"/>
          <w:sz w:val="20"/>
          <w:szCs w:val="20"/>
        </w:rPr>
        <w:t>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zakończeniu audytu z przyczyn leżących po stronie Wykonawcy, przekraczającego łącznie 7 dni roboczych Zamawiający może odstąpić od umowy</w:t>
      </w:r>
      <w:r w:rsidR="00A82471">
        <w:rPr>
          <w:rFonts w:ascii="Arial" w:hAnsi="Arial" w:cs="Arial"/>
          <w:sz w:val="20"/>
          <w:szCs w:val="20"/>
        </w:rPr>
        <w:t xml:space="preserve"> </w:t>
      </w:r>
      <w:r w:rsidR="00B83051">
        <w:rPr>
          <w:rFonts w:ascii="Arial" w:hAnsi="Arial" w:cs="Arial"/>
          <w:sz w:val="20"/>
          <w:szCs w:val="20"/>
        </w:rPr>
        <w:br/>
      </w:r>
      <w:r w:rsidRPr="00CA196F">
        <w:rPr>
          <w:rFonts w:ascii="Arial" w:hAnsi="Arial" w:cs="Arial"/>
          <w:sz w:val="20"/>
          <w:szCs w:val="20"/>
        </w:rPr>
        <w:t xml:space="preserve">w terminie </w:t>
      </w:r>
      <w:r w:rsidR="007A59D4">
        <w:rPr>
          <w:rFonts w:ascii="Arial" w:hAnsi="Arial" w:cs="Arial"/>
          <w:sz w:val="20"/>
          <w:szCs w:val="20"/>
        </w:rPr>
        <w:t>14</w:t>
      </w:r>
      <w:r w:rsidRPr="00CA196F">
        <w:rPr>
          <w:rFonts w:ascii="Arial" w:hAnsi="Arial" w:cs="Arial"/>
          <w:sz w:val="20"/>
          <w:szCs w:val="20"/>
        </w:rPr>
        <w:t xml:space="preserve"> dni kalendarzowych</w:t>
      </w:r>
      <w:r w:rsidR="00CA196F">
        <w:rPr>
          <w:rFonts w:ascii="Arial" w:hAnsi="Arial" w:cs="Arial"/>
          <w:sz w:val="20"/>
          <w:szCs w:val="20"/>
        </w:rPr>
        <w:t xml:space="preserve"> </w:t>
      </w:r>
      <w:r w:rsidRPr="00CA196F">
        <w:rPr>
          <w:rFonts w:ascii="Arial" w:hAnsi="Arial" w:cs="Arial"/>
          <w:sz w:val="20"/>
          <w:szCs w:val="20"/>
        </w:rPr>
        <w:t xml:space="preserve">od wystąpienia ww. opóźnienia. Skutek złożonego oświadczenia </w:t>
      </w:r>
      <w:r w:rsidR="00B83051">
        <w:rPr>
          <w:rFonts w:ascii="Arial" w:hAnsi="Arial" w:cs="Arial"/>
          <w:sz w:val="20"/>
          <w:szCs w:val="20"/>
        </w:rPr>
        <w:br/>
      </w:r>
      <w:r w:rsidRPr="00CA196F">
        <w:rPr>
          <w:rFonts w:ascii="Arial" w:hAnsi="Arial" w:cs="Arial"/>
          <w:sz w:val="20"/>
          <w:szCs w:val="20"/>
        </w:rPr>
        <w:t>o odstąpieniu następuje na przyszłość. Z chwilą otrzymania oświadczenia o odstąpieniu Wykonawca jest zobowiązany do zaprzestania wykonywania dostaw albo robót budowlanych/ świadczenia usług</w:t>
      </w:r>
      <w:r w:rsidR="001F7B59">
        <w:rPr>
          <w:rFonts w:ascii="Arial" w:hAnsi="Arial" w:cs="Arial"/>
          <w:sz w:val="20"/>
          <w:szCs w:val="20"/>
        </w:rPr>
        <w:t xml:space="preserve">               </w:t>
      </w:r>
      <w:r w:rsidRPr="00CA196F">
        <w:rPr>
          <w:rFonts w:ascii="Arial" w:hAnsi="Arial" w:cs="Arial"/>
          <w:sz w:val="20"/>
          <w:szCs w:val="20"/>
        </w:rPr>
        <w:t xml:space="preserve"> </w:t>
      </w:r>
      <w:r w:rsidR="00110965">
        <w:rPr>
          <w:rFonts w:ascii="Arial" w:hAnsi="Arial" w:cs="Arial"/>
          <w:sz w:val="20"/>
          <w:szCs w:val="20"/>
        </w:rPr>
        <w:t>i</w:t>
      </w:r>
      <w:r w:rsidRPr="00CA196F">
        <w:rPr>
          <w:rFonts w:ascii="Arial" w:hAnsi="Arial" w:cs="Arial"/>
          <w:sz w:val="20"/>
          <w:szCs w:val="20"/>
        </w:rPr>
        <w:t xml:space="preserve"> niezwłocznego sporządzenia przy udziale przedstawiciela Zamawiającego ewidencji wykonanych prac w celu rozliczenia wykonanej części umowy. Wykonawca otrzyma jedynie wynagrodzenie </w:t>
      </w:r>
      <w:r w:rsidR="001F7B59">
        <w:rPr>
          <w:rFonts w:ascii="Arial" w:hAnsi="Arial" w:cs="Arial"/>
          <w:sz w:val="20"/>
          <w:szCs w:val="20"/>
        </w:rPr>
        <w:t xml:space="preserve">                      </w:t>
      </w:r>
      <w:r w:rsidRPr="00CA196F">
        <w:rPr>
          <w:rFonts w:ascii="Arial" w:hAnsi="Arial" w:cs="Arial"/>
          <w:sz w:val="20"/>
          <w:szCs w:val="20"/>
        </w:rPr>
        <w:t>za prawidłowo wykonane roboty</w:t>
      </w:r>
      <w:r w:rsidR="00A82471">
        <w:rPr>
          <w:rFonts w:ascii="Arial" w:hAnsi="Arial" w:cs="Arial"/>
          <w:sz w:val="20"/>
          <w:szCs w:val="20"/>
        </w:rPr>
        <w:t xml:space="preserve"> </w:t>
      </w:r>
      <w:r w:rsidRPr="00CA196F">
        <w:rPr>
          <w:rFonts w:ascii="Arial" w:hAnsi="Arial" w:cs="Arial"/>
          <w:sz w:val="20"/>
          <w:szCs w:val="20"/>
        </w:rPr>
        <w:t>/</w:t>
      </w:r>
      <w:r w:rsidR="00A82471">
        <w:rPr>
          <w:rFonts w:ascii="Arial" w:hAnsi="Arial" w:cs="Arial"/>
          <w:sz w:val="20"/>
          <w:szCs w:val="20"/>
        </w:rPr>
        <w:t xml:space="preserve"> </w:t>
      </w:r>
      <w:r w:rsidRPr="00CA196F">
        <w:rPr>
          <w:rFonts w:ascii="Arial" w:hAnsi="Arial" w:cs="Arial"/>
          <w:sz w:val="20"/>
          <w:szCs w:val="20"/>
        </w:rPr>
        <w:t>usługi</w:t>
      </w:r>
      <w:r w:rsidR="00A82471">
        <w:rPr>
          <w:rFonts w:ascii="Arial" w:hAnsi="Arial" w:cs="Arial"/>
          <w:sz w:val="20"/>
          <w:szCs w:val="20"/>
        </w:rPr>
        <w:t xml:space="preserve"> </w:t>
      </w:r>
      <w:r w:rsidRPr="00CA196F">
        <w:rPr>
          <w:rFonts w:ascii="Arial" w:hAnsi="Arial" w:cs="Arial"/>
          <w:sz w:val="20"/>
          <w:szCs w:val="20"/>
        </w:rPr>
        <w:t>/ dostawy. Odstąpienie od umowy nie wyłącza realizacji uprawnień wynikających z wykonanej części Umowy, w szczególności wynikających z gwarancji lub rękojmi w zakresie obejmującym odebrane dostawy</w:t>
      </w:r>
      <w:r w:rsidR="00CA196F">
        <w:rPr>
          <w:rFonts w:ascii="Arial" w:hAnsi="Arial" w:cs="Arial"/>
          <w:sz w:val="20"/>
          <w:szCs w:val="20"/>
        </w:rPr>
        <w:t xml:space="preserve"> </w:t>
      </w:r>
      <w:r w:rsidRPr="00CA196F">
        <w:rPr>
          <w:rFonts w:ascii="Arial" w:hAnsi="Arial" w:cs="Arial"/>
          <w:sz w:val="20"/>
          <w:szCs w:val="20"/>
        </w:rPr>
        <w:t xml:space="preserve">/ roboty budowlane/ usługi. Odstąpienie </w:t>
      </w:r>
      <w:r w:rsidR="001F7B59">
        <w:rPr>
          <w:rFonts w:ascii="Arial" w:hAnsi="Arial" w:cs="Arial"/>
          <w:sz w:val="20"/>
          <w:szCs w:val="20"/>
        </w:rPr>
        <w:t xml:space="preserve">                           </w:t>
      </w:r>
      <w:r w:rsidRPr="00CA196F">
        <w:rPr>
          <w:rFonts w:ascii="Arial" w:hAnsi="Arial" w:cs="Arial"/>
          <w:sz w:val="20"/>
          <w:szCs w:val="20"/>
        </w:rPr>
        <w:t>od Umowy nie wyłącza również obowiązku zapłaty kar umownych naliczonych za niewykonanie</w:t>
      </w:r>
      <w:r w:rsidR="00A82471">
        <w:rPr>
          <w:rFonts w:ascii="Arial" w:hAnsi="Arial" w:cs="Arial"/>
          <w:sz w:val="20"/>
          <w:szCs w:val="20"/>
        </w:rPr>
        <w:t xml:space="preserve"> </w:t>
      </w:r>
      <w:r w:rsidRPr="00CA196F">
        <w:rPr>
          <w:rFonts w:ascii="Arial" w:hAnsi="Arial" w:cs="Arial"/>
          <w:sz w:val="20"/>
          <w:szCs w:val="20"/>
        </w:rPr>
        <w:t xml:space="preserve">/ nienależyte wykonanie Umowy w trakcie realizacji wykonanej części Umowy oraz obowiązku zapłaty kary umownej przewidzianej na wypadek odstąpienia od Umowy przez Zamawiającego z przyczyn leżących po stronie Wykonawcy. </w:t>
      </w:r>
    </w:p>
    <w:p w14:paraId="047ADF3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78D244DA"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Cena określona w Umowie zawiera wszelkie koszty związane z przeprowadzeniem audytu.</w:t>
      </w:r>
    </w:p>
    <w:p w14:paraId="35A8536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zostaną przekazane Wykonawcy.</w:t>
      </w:r>
    </w:p>
    <w:p w14:paraId="04907354" w14:textId="6579AC41" w:rsidR="003305E0"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4F63841D" w14:textId="77777777" w:rsidR="007E6776" w:rsidRDefault="007E6776" w:rsidP="00BF2C04">
      <w:pPr>
        <w:widowControl w:val="0"/>
        <w:suppressAutoHyphens w:val="0"/>
        <w:adjustRightInd w:val="0"/>
        <w:ind w:left="426" w:hanging="426"/>
        <w:jc w:val="center"/>
        <w:textAlignment w:val="baseline"/>
        <w:rPr>
          <w:rFonts w:ascii="Arial" w:hAnsi="Arial" w:cs="Arial"/>
          <w:b/>
          <w:sz w:val="20"/>
          <w:szCs w:val="20"/>
        </w:rPr>
      </w:pPr>
    </w:p>
    <w:p w14:paraId="38BDCE3F" w14:textId="1360632F" w:rsidR="00BF2C04" w:rsidRDefault="00BF2C04" w:rsidP="00BF2C04">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0179CB">
        <w:rPr>
          <w:rFonts w:ascii="Arial" w:hAnsi="Arial" w:cs="Arial"/>
          <w:b/>
          <w:sz w:val="20"/>
          <w:szCs w:val="20"/>
        </w:rPr>
        <w:t>8</w:t>
      </w:r>
      <w:r>
        <w:rPr>
          <w:rFonts w:ascii="Arial" w:hAnsi="Arial" w:cs="Arial"/>
          <w:b/>
          <w:sz w:val="20"/>
          <w:szCs w:val="20"/>
        </w:rPr>
        <w:t xml:space="preserve"> </w:t>
      </w:r>
    </w:p>
    <w:p w14:paraId="649E09CC" w14:textId="77777777" w:rsidR="00BF2C04" w:rsidRDefault="00BF2C04" w:rsidP="00BF2C04">
      <w:pPr>
        <w:widowControl w:val="0"/>
        <w:suppressAutoHyphens w:val="0"/>
        <w:adjustRightInd w:val="0"/>
        <w:ind w:left="426" w:hanging="426"/>
        <w:jc w:val="center"/>
        <w:textAlignment w:val="baseline"/>
        <w:rPr>
          <w:rFonts w:ascii="Arial" w:hAnsi="Arial" w:cs="Arial"/>
          <w:b/>
          <w:bCs/>
          <w:sz w:val="20"/>
          <w:szCs w:val="20"/>
          <w:u w:val="single"/>
        </w:rPr>
      </w:pPr>
      <w:r w:rsidRPr="00580EEC">
        <w:rPr>
          <w:rFonts w:ascii="Arial" w:hAnsi="Arial" w:cs="Arial"/>
          <w:b/>
          <w:bCs/>
          <w:sz w:val="20"/>
          <w:szCs w:val="20"/>
          <w:u w:val="single"/>
        </w:rPr>
        <w:t>Postanowienia dodatkowe</w:t>
      </w:r>
    </w:p>
    <w:p w14:paraId="1DEAB8D1" w14:textId="50A4D313" w:rsidR="00BF2C04" w:rsidRPr="00580EEC" w:rsidRDefault="00BF2C04" w:rsidP="009465C7">
      <w:pPr>
        <w:numPr>
          <w:ilvl w:val="0"/>
          <w:numId w:val="78"/>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 związku z sytuacją, jaka zaistniała na skutek wojny pomiędzy Federacją Rosyjską,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a</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Ukrainą, Wykonawca oświadcza, że stosuje się do obowiązujących przepisów</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prawa wprowadzających sankcje i nie współpracuje z podmiotami objętymi sankcjami, czy też</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zakresie, który jest objęty sankcjami. Nadto Wykonawca oświadcza, że ani on sam, ani żaden członek jego zarządu, ani też jego beneficjenci rzeczywiści nie są objęci sankcjami. W szczególności Wykonawca oświadcza, </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że stosuje się do:</w:t>
      </w:r>
    </w:p>
    <w:p w14:paraId="50C0FE5F" w14:textId="210FDC39" w:rsidR="00BF2C04" w:rsidRPr="00580EEC" w:rsidRDefault="00BF2C04" w:rsidP="009465C7">
      <w:pPr>
        <w:numPr>
          <w:ilvl w:val="0"/>
          <w:numId w:val="79"/>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lastRenderedPageBreak/>
        <w:t>ustawy z dnia 13 kwietnia 2022r. o szczególnych rozwiązaniach w zakresie przeciwdziałania wspieraniu agresji na Ukrainę oraz służących ochronie bezpieczeństwa narodowego (Dz. U.</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202</w:t>
      </w:r>
      <w:r w:rsidR="0002238D">
        <w:rPr>
          <w:rFonts w:ascii="Arial" w:eastAsia="Calibri" w:hAnsi="Arial" w:cs="Arial"/>
          <w:sz w:val="20"/>
          <w:szCs w:val="20"/>
          <w:lang w:eastAsia="pl-PL"/>
        </w:rPr>
        <w:t>3</w:t>
      </w:r>
      <w:r w:rsidRPr="00580EEC">
        <w:rPr>
          <w:rFonts w:ascii="Arial" w:eastAsia="Calibri" w:hAnsi="Arial" w:cs="Arial"/>
          <w:sz w:val="20"/>
          <w:szCs w:val="20"/>
          <w:lang w:eastAsia="pl-PL"/>
        </w:rPr>
        <w:t xml:space="preserve"> r. poz.</w:t>
      </w:r>
      <w:r w:rsidR="0002238D">
        <w:rPr>
          <w:rFonts w:ascii="Arial" w:eastAsia="Calibri" w:hAnsi="Arial" w:cs="Arial"/>
          <w:sz w:val="20"/>
          <w:szCs w:val="20"/>
          <w:lang w:eastAsia="pl-PL"/>
        </w:rPr>
        <w:t xml:space="preserve"> 129</w:t>
      </w:r>
      <w:r w:rsidR="00575655">
        <w:rPr>
          <w:rFonts w:ascii="Arial" w:eastAsia="Calibri" w:hAnsi="Arial" w:cs="Arial"/>
          <w:sz w:val="20"/>
          <w:szCs w:val="20"/>
          <w:lang w:eastAsia="pl-PL"/>
        </w:rPr>
        <w:t xml:space="preserve"> </w:t>
      </w:r>
      <w:r w:rsidR="00575655">
        <w:rPr>
          <w:rFonts w:ascii="Arial" w:eastAsia="Calibri" w:hAnsi="Arial" w:cs="Arial"/>
          <w:sz w:val="20"/>
          <w:szCs w:val="20"/>
          <w:lang w:eastAsia="pl-PL"/>
        </w:rPr>
        <w:br/>
        <w:t xml:space="preserve">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16EB5130" w14:textId="77777777" w:rsidR="00BF2C04" w:rsidRPr="00580EEC" w:rsidRDefault="00BF2C04" w:rsidP="009465C7">
      <w:pPr>
        <w:numPr>
          <w:ilvl w:val="0"/>
          <w:numId w:val="79"/>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(WE) nr 765/2006 z dnia 18 maja 2006 r. dotyczącego środków ograniczających w związku z sytuacją na Białorusi i udziałem Białorusi w agresji Rosji wobec Ukrainy;</w:t>
      </w:r>
    </w:p>
    <w:p w14:paraId="5C966DA3" w14:textId="0BA8183F" w:rsidR="00BF2C04" w:rsidRPr="00580EEC" w:rsidRDefault="00BF2C04" w:rsidP="009465C7">
      <w:pPr>
        <w:numPr>
          <w:ilvl w:val="0"/>
          <w:numId w:val="79"/>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269/2014 z dnia 17 marca 2014r. w sprawie środków ograniczających </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w odniesieniu do działań podważających integralność terytorialną, suwerenność i niezależność Ukrainy lub im zagrażających;</w:t>
      </w:r>
    </w:p>
    <w:p w14:paraId="11F8DFD5" w14:textId="7055472C" w:rsidR="00BF2C04" w:rsidRPr="00580EEC" w:rsidRDefault="00BF2C04" w:rsidP="009465C7">
      <w:pPr>
        <w:numPr>
          <w:ilvl w:val="0"/>
          <w:numId w:val="79"/>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(UE) nr 833/2014 z dnia 31 lipca 2014r. dotyczącego środków ograniczających</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 w związku z działaniami Rosji destabilizującymi sytuację na Ukrainie.</w:t>
      </w:r>
    </w:p>
    <w:p w14:paraId="13AFAB26" w14:textId="3F6B9302" w:rsidR="00BF2C04" w:rsidRDefault="00BF2C04" w:rsidP="009465C7">
      <w:pPr>
        <w:numPr>
          <w:ilvl w:val="0"/>
          <w:numId w:val="78"/>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(Dz. U. z 202</w:t>
      </w:r>
      <w:r w:rsidR="00575655">
        <w:rPr>
          <w:rFonts w:ascii="Arial" w:eastAsia="Calibri" w:hAnsi="Arial" w:cs="Arial"/>
          <w:sz w:val="20"/>
          <w:szCs w:val="20"/>
          <w:lang w:eastAsia="pl-PL"/>
        </w:rPr>
        <w:t>3</w:t>
      </w:r>
      <w:r w:rsidRPr="00580EEC">
        <w:rPr>
          <w:rFonts w:ascii="Arial" w:eastAsia="Calibri" w:hAnsi="Arial" w:cs="Arial"/>
          <w:sz w:val="20"/>
          <w:szCs w:val="20"/>
          <w:lang w:eastAsia="pl-PL"/>
        </w:rPr>
        <w:t xml:space="preserve"> r. poz.</w:t>
      </w:r>
      <w:r w:rsidR="00575655">
        <w:rPr>
          <w:rFonts w:ascii="Arial" w:eastAsia="Calibri" w:hAnsi="Arial" w:cs="Arial"/>
          <w:sz w:val="20"/>
          <w:szCs w:val="20"/>
          <w:lang w:eastAsia="pl-PL"/>
        </w:rPr>
        <w:t xml:space="preserve"> 129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55459031" w14:textId="77777777" w:rsidR="00BF2C04" w:rsidRDefault="00BF2C04" w:rsidP="009465C7">
      <w:pPr>
        <w:numPr>
          <w:ilvl w:val="0"/>
          <w:numId w:val="78"/>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oświadcza, że wchodzące w zakres przedmiotu Umowy (zamówienia) wyroby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nie pochodzą̨, ani nie zostały wywiezione z Białorusi lub Federacji Rosyjskiej. </w:t>
      </w:r>
    </w:p>
    <w:p w14:paraId="68B99B43" w14:textId="77777777" w:rsidR="00BF2C04" w:rsidRDefault="00BF2C04" w:rsidP="009465C7">
      <w:pPr>
        <w:numPr>
          <w:ilvl w:val="0"/>
          <w:numId w:val="78"/>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Wykonawca oświadcza, że nie są podejmowane wobec niego inne prawem przewidziane środki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o charakterze sankcyjnym niż te określone w ust. 1.</w:t>
      </w:r>
    </w:p>
    <w:p w14:paraId="33865606" w14:textId="77777777" w:rsidR="00BF2C04" w:rsidRDefault="00BF2C04" w:rsidP="009465C7">
      <w:pPr>
        <w:numPr>
          <w:ilvl w:val="0"/>
          <w:numId w:val="78"/>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439EE13F" w14:textId="5CB829F9" w:rsidR="00BF2C04" w:rsidRPr="00580EEC" w:rsidRDefault="00BF2C04" w:rsidP="009465C7">
      <w:pPr>
        <w:numPr>
          <w:ilvl w:val="0"/>
          <w:numId w:val="78"/>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Niezależnie od podstaw odstąpienia od Umowy określonych w jej treści, Zamawiający uprawniony jest </w:t>
      </w:r>
      <w:r w:rsidR="003F4770">
        <w:rPr>
          <w:rFonts w:ascii="Arial" w:eastAsia="Calibri" w:hAnsi="Arial" w:cs="Arial"/>
          <w:sz w:val="20"/>
          <w:szCs w:val="20"/>
          <w:lang w:eastAsia="pl-PL"/>
        </w:rPr>
        <w:t xml:space="preserve">  </w:t>
      </w:r>
      <w:r w:rsidRPr="00580EEC">
        <w:rPr>
          <w:rFonts w:ascii="Arial" w:eastAsia="Calibri" w:hAnsi="Arial" w:cs="Arial"/>
          <w:sz w:val="20"/>
          <w:szCs w:val="20"/>
          <w:lang w:eastAsia="pl-PL"/>
        </w:rPr>
        <w:t>do odstąpienia od Umowy w całości lub części w przypadku, gdy zajdzie co najmniej jedna z poniższych okoliczności:</w:t>
      </w:r>
    </w:p>
    <w:p w14:paraId="41340926" w14:textId="50EEC811" w:rsidR="00BF2C04" w:rsidRDefault="00BF2C04" w:rsidP="009465C7">
      <w:pPr>
        <w:numPr>
          <w:ilvl w:val="0"/>
          <w:numId w:val="80"/>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wobec Wykonawcy zajdzie co najmniej jedna z przesłanek wykluczenia z postępowania określona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art. 7 ustawy z dnia 13 kwietnia 2022 r. o szczególnych rozwiązaniach w zakresie przeciwdziałania wspieraniu agresji na Ukrainę oraz służących ochronie bezpieczeństwa narodowego (Dz. U. z 202</w:t>
      </w:r>
      <w:r w:rsidR="00575655">
        <w:rPr>
          <w:rFonts w:ascii="Arial" w:eastAsia="Calibri" w:hAnsi="Arial" w:cs="Arial"/>
          <w:sz w:val="20"/>
          <w:szCs w:val="20"/>
          <w:lang w:eastAsia="pl-PL"/>
        </w:rPr>
        <w:t xml:space="preserve">3 </w:t>
      </w:r>
      <w:r w:rsidRPr="00580EEC">
        <w:rPr>
          <w:rFonts w:ascii="Arial" w:eastAsia="Calibri" w:hAnsi="Arial" w:cs="Arial"/>
          <w:sz w:val="20"/>
          <w:szCs w:val="20"/>
          <w:lang w:eastAsia="pl-PL"/>
        </w:rPr>
        <w:t>r. poz.</w:t>
      </w:r>
      <w:r w:rsidR="00575655">
        <w:rPr>
          <w:rFonts w:ascii="Arial" w:eastAsia="Calibri" w:hAnsi="Arial" w:cs="Arial"/>
          <w:sz w:val="20"/>
          <w:szCs w:val="20"/>
          <w:lang w:eastAsia="pl-PL"/>
        </w:rPr>
        <w:t xml:space="preserve"> 129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044FD9CA" w14:textId="2181082F" w:rsidR="00BF2C04" w:rsidRPr="00580EEC" w:rsidRDefault="00BF2C04" w:rsidP="009465C7">
      <w:pPr>
        <w:numPr>
          <w:ilvl w:val="0"/>
          <w:numId w:val="80"/>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nr 833/2014 dotyczącego środków ograniczających w związku z działaniami Rosji destabilizującymi sytuację </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na Ukrainie;</w:t>
      </w:r>
    </w:p>
    <w:p w14:paraId="0662CBD7" w14:textId="4F820A1C" w:rsidR="00BF2C04" w:rsidRDefault="00BF2C04" w:rsidP="009465C7">
      <w:pPr>
        <w:numPr>
          <w:ilvl w:val="0"/>
          <w:numId w:val="80"/>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wchodzące w zakres przedmiotu Umowy (zamówienia) wyroby pochodzą lub zostały wywiezione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Białorusi lub Federacji Rosyjskiej;</w:t>
      </w:r>
    </w:p>
    <w:p w14:paraId="1732A617" w14:textId="5386D4DF" w:rsidR="00BF2C04" w:rsidRDefault="00BF2C04" w:rsidP="009465C7">
      <w:pPr>
        <w:numPr>
          <w:ilvl w:val="0"/>
          <w:numId w:val="80"/>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0D1A6F90" w14:textId="77777777" w:rsidR="00BF2C04" w:rsidRPr="00580EEC" w:rsidRDefault="00BF2C04" w:rsidP="009465C7">
      <w:pPr>
        <w:numPr>
          <w:ilvl w:val="0"/>
          <w:numId w:val="80"/>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podejmowane są inne prawem przewidziane środki o charakterze sankcyjnym niż te określone w ust. 1.</w:t>
      </w:r>
    </w:p>
    <w:p w14:paraId="07D217E0" w14:textId="290F179F" w:rsidR="00BF2C04" w:rsidRDefault="00BF2C04" w:rsidP="009465C7">
      <w:pPr>
        <w:numPr>
          <w:ilvl w:val="0"/>
          <w:numId w:val="78"/>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Zamawiający uprawniony jest do skorzystania z uprawnienia do odstąpienia od Umowy, o którym mowa</w:t>
      </w:r>
      <w:r w:rsidR="000F139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ust. 6, w terminie </w:t>
      </w:r>
      <w:r w:rsidR="00080551">
        <w:rPr>
          <w:rFonts w:ascii="Arial" w:eastAsia="Calibri" w:hAnsi="Arial" w:cs="Arial"/>
          <w:sz w:val="20"/>
          <w:szCs w:val="20"/>
          <w:lang w:eastAsia="pl-PL"/>
        </w:rPr>
        <w:t>trzech</w:t>
      </w:r>
      <w:r w:rsidR="000D1D96">
        <w:rPr>
          <w:rFonts w:ascii="Arial" w:eastAsia="Calibri" w:hAnsi="Arial" w:cs="Arial"/>
          <w:sz w:val="20"/>
          <w:szCs w:val="20"/>
          <w:lang w:eastAsia="pl-PL"/>
        </w:rPr>
        <w:t xml:space="preserve"> miesięcy</w:t>
      </w:r>
      <w:r w:rsidRPr="00580EEC">
        <w:rPr>
          <w:rFonts w:ascii="Arial" w:eastAsia="Calibri" w:hAnsi="Arial" w:cs="Arial"/>
          <w:sz w:val="20"/>
          <w:szCs w:val="20"/>
          <w:lang w:eastAsia="pl-PL"/>
        </w:rPr>
        <w:t xml:space="preserve"> od </w:t>
      </w:r>
      <w:r w:rsidR="000F139A">
        <w:rPr>
          <w:rFonts w:ascii="Arial" w:eastAsia="Calibri" w:hAnsi="Arial" w:cs="Arial"/>
          <w:sz w:val="20"/>
          <w:szCs w:val="20"/>
          <w:lang w:eastAsia="pl-PL"/>
        </w:rPr>
        <w:t>momentu</w:t>
      </w:r>
      <w:r w:rsidRPr="00580EEC">
        <w:rPr>
          <w:rFonts w:ascii="Arial" w:eastAsia="Calibri" w:hAnsi="Arial" w:cs="Arial"/>
          <w:sz w:val="20"/>
          <w:szCs w:val="20"/>
          <w:lang w:eastAsia="pl-PL"/>
        </w:rPr>
        <w:t xml:space="preserve"> powzięcia przez niego wiedzy o okoliczności stanowiącej podstawę odstąpienia.</w:t>
      </w:r>
    </w:p>
    <w:p w14:paraId="774C6981" w14:textId="77777777" w:rsidR="00AF375D" w:rsidRPr="00BF2C04" w:rsidRDefault="00AF375D" w:rsidP="00AF375D">
      <w:pPr>
        <w:suppressAutoHyphens w:val="0"/>
        <w:ind w:left="284"/>
        <w:jc w:val="both"/>
        <w:rPr>
          <w:rFonts w:ascii="Arial" w:eastAsia="Calibri" w:hAnsi="Arial" w:cs="Arial"/>
          <w:sz w:val="20"/>
          <w:szCs w:val="20"/>
          <w:lang w:eastAsia="pl-PL"/>
        </w:rPr>
      </w:pPr>
    </w:p>
    <w:p w14:paraId="34A5120B" w14:textId="1EB957B4" w:rsidR="003D1D81" w:rsidRDefault="004E75BF" w:rsidP="00EF4637">
      <w:pPr>
        <w:jc w:val="center"/>
        <w:rPr>
          <w:rFonts w:ascii="Arial" w:hAnsi="Arial" w:cs="Arial"/>
          <w:b/>
          <w:sz w:val="20"/>
          <w:szCs w:val="20"/>
        </w:rPr>
      </w:pPr>
      <w:r w:rsidRPr="00EF4637">
        <w:rPr>
          <w:rFonts w:ascii="Arial" w:hAnsi="Arial" w:cs="Arial"/>
          <w:b/>
          <w:sz w:val="20"/>
          <w:szCs w:val="20"/>
        </w:rPr>
        <w:t>§ 1</w:t>
      </w:r>
      <w:r w:rsidR="000179CB">
        <w:rPr>
          <w:rFonts w:ascii="Arial" w:hAnsi="Arial" w:cs="Arial"/>
          <w:b/>
          <w:sz w:val="20"/>
          <w:szCs w:val="20"/>
        </w:rPr>
        <w:t>9</w:t>
      </w:r>
      <w:r w:rsidR="003D1D81">
        <w:rPr>
          <w:rFonts w:ascii="Arial" w:hAnsi="Arial" w:cs="Arial"/>
          <w:b/>
          <w:sz w:val="20"/>
          <w:szCs w:val="20"/>
        </w:rPr>
        <w:t xml:space="preserve"> </w:t>
      </w:r>
    </w:p>
    <w:p w14:paraId="3BB1F023" w14:textId="77777777" w:rsidR="004E75BF" w:rsidRPr="00EF4637" w:rsidRDefault="004E75BF" w:rsidP="00EF4637">
      <w:pPr>
        <w:jc w:val="center"/>
        <w:rPr>
          <w:rFonts w:ascii="Arial" w:hAnsi="Arial" w:cs="Arial"/>
          <w:b/>
          <w:sz w:val="20"/>
          <w:szCs w:val="20"/>
          <w:u w:val="single"/>
        </w:rPr>
      </w:pPr>
      <w:r w:rsidRPr="00EF4637">
        <w:rPr>
          <w:rFonts w:ascii="Arial" w:hAnsi="Arial" w:cs="Arial"/>
          <w:b/>
          <w:sz w:val="20"/>
          <w:szCs w:val="20"/>
          <w:u w:val="single"/>
        </w:rPr>
        <w:t>Postanowienia końcowe</w:t>
      </w:r>
    </w:p>
    <w:p w14:paraId="345634C6" w14:textId="0903ECA8"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jest zobowiązany, aby wszystkie czynności związane z koniecznością bezpośredniego zwrócenia się do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 xml:space="preserve">(w tym m.in. uzyskanie akceptacji, przekazanie dokumentacji, doręczanie korespondencji, prowadzenie uzgodnień, itp.), a także wszystkich czynności związanych z wykonywaniem praw i obowiązków WĘGLOKOKS KRAJ </w:t>
      </w:r>
      <w:r w:rsidR="00DC3B7A" w:rsidRPr="00DC3B7A">
        <w:rPr>
          <w:rFonts w:ascii="Arial" w:hAnsi="Arial" w:cs="Arial"/>
          <w:bCs/>
          <w:sz w:val="20"/>
          <w:szCs w:val="20"/>
        </w:rPr>
        <w:t>S.A.</w:t>
      </w:r>
      <w:r w:rsidR="00DC3B7A">
        <w:rPr>
          <w:rFonts w:ascii="Arial" w:hAnsi="Arial" w:cs="Arial"/>
          <w:b/>
          <w:sz w:val="20"/>
          <w:szCs w:val="20"/>
        </w:rPr>
        <w:t xml:space="preserve"> </w:t>
      </w:r>
      <w:r w:rsidRPr="00EF4637">
        <w:rPr>
          <w:rFonts w:ascii="Arial" w:hAnsi="Arial" w:cs="Arial"/>
          <w:sz w:val="20"/>
          <w:szCs w:val="20"/>
        </w:rPr>
        <w:t>wynikających z  zawieranej Umowy, kierowane były na adres strony realizującej Umowę z powiadomieniem osoby pełniącej nadzór nad realizacją Umowy ze strony Zamawiającego.</w:t>
      </w:r>
    </w:p>
    <w:p w14:paraId="6A336366" w14:textId="22F71E4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oświadcza, że pod rygorem natychmiastowego odstąpienia przez Zamawiającego </w:t>
      </w:r>
      <w:r w:rsidR="004B7778">
        <w:rPr>
          <w:rFonts w:ascii="Arial" w:hAnsi="Arial" w:cs="Arial"/>
          <w:sz w:val="20"/>
          <w:szCs w:val="20"/>
        </w:rPr>
        <w:br/>
      </w:r>
      <w:r w:rsidRPr="00EF4637">
        <w:rPr>
          <w:rFonts w:ascii="Arial" w:hAnsi="Arial" w:cs="Arial"/>
          <w:sz w:val="20"/>
          <w:szCs w:val="20"/>
        </w:rPr>
        <w:t xml:space="preserve">od realizacji Umowy bez prawa odszkodowania, nie będzie zatrudniać w jakiejkolwiek formie pracowników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5079273B" w14:textId="7777777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lastRenderedPageBreak/>
        <w:t>W sprawach nieuregulowanych niniejszą Umową mają zastosowanie odpowiednio przepisy Kodeksu Cywilnego i innych ustaw obowiązujących w tym zakresie.</w:t>
      </w:r>
    </w:p>
    <w:p w14:paraId="52E2E0D8" w14:textId="7777777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Wszelkie zmiany i uzupełnienia Umowy wymagają formy pisemnej w postaci aneksu do umowy, </w:t>
      </w:r>
      <w:r w:rsidR="00BF7026">
        <w:rPr>
          <w:rFonts w:ascii="Arial" w:hAnsi="Arial" w:cs="Arial"/>
          <w:sz w:val="20"/>
          <w:szCs w:val="20"/>
        </w:rPr>
        <w:t xml:space="preserve">                       </w:t>
      </w:r>
      <w:r w:rsidRPr="00EF4637">
        <w:rPr>
          <w:rFonts w:ascii="Arial" w:hAnsi="Arial" w:cs="Arial"/>
          <w:sz w:val="20"/>
          <w:szCs w:val="20"/>
        </w:rPr>
        <w:t>pod rygorem nieważności.</w:t>
      </w:r>
    </w:p>
    <w:p w14:paraId="64D89336" w14:textId="5C47B1AF"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w:t>
      </w:r>
      <w:r w:rsidR="001F7B59">
        <w:rPr>
          <w:rFonts w:ascii="Arial" w:hAnsi="Arial" w:cs="Arial"/>
          <w:sz w:val="20"/>
          <w:szCs w:val="20"/>
        </w:rPr>
        <w:t xml:space="preserve">                                  </w:t>
      </w:r>
      <w:r w:rsidRPr="00EF4637">
        <w:rPr>
          <w:rFonts w:ascii="Arial" w:hAnsi="Arial" w:cs="Arial"/>
          <w:sz w:val="20"/>
          <w:szCs w:val="20"/>
        </w:rPr>
        <w:t>dla Zamawiającego.</w:t>
      </w:r>
    </w:p>
    <w:p w14:paraId="6394692A" w14:textId="77777777" w:rsidR="004E75BF" w:rsidRPr="00F803B9" w:rsidRDefault="004E75BF" w:rsidP="004E404A">
      <w:pPr>
        <w:numPr>
          <w:ilvl w:val="0"/>
          <w:numId w:val="20"/>
        </w:numPr>
        <w:tabs>
          <w:tab w:val="clear" w:pos="360"/>
        </w:tabs>
        <w:suppressAutoHyphens w:val="0"/>
        <w:ind w:left="284" w:hanging="284"/>
        <w:jc w:val="both"/>
        <w:rPr>
          <w:rFonts w:ascii="Arial" w:hAnsi="Arial" w:cs="Arial"/>
          <w:sz w:val="22"/>
          <w:szCs w:val="22"/>
        </w:rPr>
      </w:pPr>
      <w:r w:rsidRPr="00EF4637">
        <w:rPr>
          <w:rFonts w:ascii="Arial" w:hAnsi="Arial" w:cs="Arial"/>
          <w:sz w:val="20"/>
          <w:szCs w:val="20"/>
        </w:rPr>
        <w:t xml:space="preserve">Umowę sporządzono w dwóch jednobrzmiących egzemplarzach, po jednym egzemplarzu dla każdej </w:t>
      </w:r>
      <w:r w:rsidR="006D65E0">
        <w:rPr>
          <w:rFonts w:ascii="Arial" w:hAnsi="Arial" w:cs="Arial"/>
          <w:sz w:val="20"/>
          <w:szCs w:val="20"/>
        </w:rPr>
        <w:br/>
      </w:r>
      <w:r w:rsidRPr="00EF4637">
        <w:rPr>
          <w:rFonts w:ascii="Arial" w:hAnsi="Arial" w:cs="Arial"/>
          <w:sz w:val="20"/>
          <w:szCs w:val="20"/>
        </w:rPr>
        <w:t>ze Stron</w:t>
      </w:r>
      <w:r w:rsidRPr="00F803B9">
        <w:rPr>
          <w:rFonts w:ascii="Arial" w:hAnsi="Arial" w:cs="Arial"/>
          <w:sz w:val="22"/>
          <w:szCs w:val="22"/>
        </w:rPr>
        <w:t>.</w:t>
      </w:r>
    </w:p>
    <w:p w14:paraId="5DA5162F" w14:textId="77777777" w:rsidR="00D64262" w:rsidRDefault="00D64262" w:rsidP="00ED0C4B">
      <w:pPr>
        <w:pStyle w:val="bullet"/>
        <w:tabs>
          <w:tab w:val="left" w:pos="7695"/>
        </w:tabs>
        <w:spacing w:before="0" w:after="0"/>
        <w:rPr>
          <w:rFonts w:ascii="Arial" w:hAnsi="Arial" w:cs="Arial"/>
          <w:b/>
          <w:sz w:val="22"/>
          <w:szCs w:val="22"/>
        </w:rPr>
      </w:pPr>
    </w:p>
    <w:p w14:paraId="71173B19" w14:textId="77777777" w:rsidR="000E0354" w:rsidRPr="0027156F" w:rsidRDefault="00C94629" w:rsidP="000E0354">
      <w:pPr>
        <w:spacing w:line="360" w:lineRule="auto"/>
        <w:rPr>
          <w:rFonts w:ascii="Arial" w:hAnsi="Arial" w:cs="Arial"/>
          <w:b/>
          <w:bCs/>
          <w:sz w:val="20"/>
          <w:szCs w:val="20"/>
        </w:rPr>
      </w:pPr>
      <w:r w:rsidRPr="0027156F">
        <w:rPr>
          <w:rFonts w:ascii="Arial" w:hAnsi="Arial" w:cs="Arial"/>
          <w:b/>
          <w:bCs/>
          <w:sz w:val="20"/>
          <w:szCs w:val="20"/>
        </w:rPr>
        <w:t>Załączniki do umowy:</w:t>
      </w:r>
    </w:p>
    <w:p w14:paraId="5510DDDB" w14:textId="1A71B292" w:rsidR="000017A5" w:rsidRDefault="00C94629" w:rsidP="00D77CDA">
      <w:pPr>
        <w:rPr>
          <w:rFonts w:ascii="Arial" w:hAnsi="Arial" w:cs="Arial"/>
          <w:sz w:val="20"/>
          <w:szCs w:val="20"/>
        </w:rPr>
      </w:pPr>
      <w:bookmarkStart w:id="33" w:name="_Hlk42499360"/>
      <w:r w:rsidRPr="00376349">
        <w:rPr>
          <w:rFonts w:ascii="Arial" w:hAnsi="Arial" w:cs="Arial"/>
          <w:bCs/>
          <w:sz w:val="20"/>
          <w:szCs w:val="20"/>
        </w:rPr>
        <w:t>Załącznik nr 1</w:t>
      </w:r>
      <w:r w:rsidR="00EB6E5D">
        <w:rPr>
          <w:rFonts w:ascii="Arial" w:hAnsi="Arial" w:cs="Arial"/>
          <w:bCs/>
          <w:sz w:val="20"/>
          <w:szCs w:val="20"/>
        </w:rPr>
        <w:t xml:space="preserve"> </w:t>
      </w:r>
      <w:r w:rsidRPr="00376349">
        <w:rPr>
          <w:rFonts w:ascii="Arial" w:hAnsi="Arial" w:cs="Arial"/>
          <w:bCs/>
          <w:sz w:val="20"/>
          <w:szCs w:val="20"/>
        </w:rPr>
        <w:t xml:space="preserve"> </w:t>
      </w:r>
      <w:r w:rsidR="000017A5" w:rsidRPr="00376349">
        <w:rPr>
          <w:rFonts w:ascii="Arial" w:hAnsi="Arial" w:cs="Arial"/>
          <w:bCs/>
          <w:sz w:val="20"/>
          <w:szCs w:val="20"/>
        </w:rPr>
        <w:t>-</w:t>
      </w:r>
      <w:r w:rsidRPr="00376349">
        <w:rPr>
          <w:rFonts w:ascii="Arial" w:hAnsi="Arial" w:cs="Arial"/>
          <w:bCs/>
          <w:sz w:val="20"/>
          <w:szCs w:val="20"/>
        </w:rPr>
        <w:t xml:space="preserve"> </w:t>
      </w:r>
      <w:bookmarkEnd w:id="33"/>
      <w:r w:rsidR="00591F34">
        <w:rPr>
          <w:rFonts w:ascii="Arial" w:hAnsi="Arial" w:cs="Arial"/>
          <w:bCs/>
          <w:sz w:val="20"/>
          <w:szCs w:val="20"/>
        </w:rPr>
        <w:t xml:space="preserve"> </w:t>
      </w:r>
      <w:bookmarkStart w:id="34" w:name="_Hlk70676921"/>
      <w:r w:rsidR="000D1D96">
        <w:rPr>
          <w:rFonts w:ascii="Arial" w:hAnsi="Arial" w:cs="Arial"/>
          <w:bCs/>
          <w:sz w:val="20"/>
          <w:szCs w:val="20"/>
        </w:rPr>
        <w:t>Zakres rzeczowy</w:t>
      </w:r>
      <w:r w:rsidR="000F139A">
        <w:rPr>
          <w:rFonts w:ascii="Arial" w:hAnsi="Arial" w:cs="Arial"/>
          <w:bCs/>
          <w:sz w:val="20"/>
          <w:szCs w:val="20"/>
        </w:rPr>
        <w:t xml:space="preserve"> </w:t>
      </w:r>
      <w:r w:rsidRPr="00376349">
        <w:rPr>
          <w:rFonts w:ascii="Arial" w:hAnsi="Arial" w:cs="Arial"/>
          <w:sz w:val="20"/>
          <w:szCs w:val="20"/>
        </w:rPr>
        <w:t xml:space="preserve">przedmiotu </w:t>
      </w:r>
      <w:r w:rsidR="000F139A">
        <w:rPr>
          <w:rFonts w:ascii="Arial" w:hAnsi="Arial" w:cs="Arial"/>
          <w:sz w:val="20"/>
          <w:szCs w:val="20"/>
        </w:rPr>
        <w:t>zmówienia</w:t>
      </w:r>
      <w:r w:rsidR="002D69BE" w:rsidRPr="00376349">
        <w:rPr>
          <w:rFonts w:ascii="Arial" w:hAnsi="Arial" w:cs="Arial"/>
          <w:sz w:val="20"/>
          <w:szCs w:val="20"/>
        </w:rPr>
        <w:t xml:space="preserve"> </w:t>
      </w:r>
      <w:r w:rsidRPr="00376349">
        <w:rPr>
          <w:rFonts w:ascii="Arial" w:hAnsi="Arial" w:cs="Arial"/>
          <w:sz w:val="20"/>
          <w:szCs w:val="20"/>
        </w:rPr>
        <w:t>(</w:t>
      </w:r>
      <w:r w:rsidR="000F139A">
        <w:rPr>
          <w:rFonts w:ascii="Arial" w:hAnsi="Arial" w:cs="Arial"/>
          <w:sz w:val="20"/>
          <w:szCs w:val="20"/>
        </w:rPr>
        <w:t xml:space="preserve">zgodny z załącznikiem nr 1 </w:t>
      </w:r>
      <w:r w:rsidR="00E167D7">
        <w:rPr>
          <w:rFonts w:ascii="Arial" w:hAnsi="Arial" w:cs="Arial"/>
          <w:sz w:val="20"/>
          <w:szCs w:val="20"/>
        </w:rPr>
        <w:t>do S</w:t>
      </w:r>
      <w:r w:rsidRPr="00376349">
        <w:rPr>
          <w:rFonts w:ascii="Arial" w:hAnsi="Arial" w:cs="Arial"/>
          <w:sz w:val="20"/>
          <w:szCs w:val="20"/>
        </w:rPr>
        <w:t>WZ)</w:t>
      </w:r>
      <w:r w:rsidR="00EF2227">
        <w:rPr>
          <w:rFonts w:ascii="Arial" w:hAnsi="Arial" w:cs="Arial"/>
          <w:sz w:val="20"/>
          <w:szCs w:val="20"/>
        </w:rPr>
        <w:t>.</w:t>
      </w:r>
    </w:p>
    <w:bookmarkEnd w:id="34"/>
    <w:p w14:paraId="0A84D748" w14:textId="0C7BD42E" w:rsidR="00591F34" w:rsidRPr="00376349" w:rsidRDefault="00B22CD4" w:rsidP="00B22CD4">
      <w:pPr>
        <w:ind w:left="1560" w:hanging="1560"/>
        <w:rPr>
          <w:rFonts w:ascii="Arial" w:hAnsi="Arial" w:cs="Arial"/>
          <w:sz w:val="20"/>
          <w:szCs w:val="20"/>
        </w:rPr>
      </w:pPr>
      <w:r>
        <w:rPr>
          <w:rFonts w:ascii="Arial" w:hAnsi="Arial" w:cs="Arial"/>
          <w:sz w:val="20"/>
          <w:szCs w:val="20"/>
        </w:rPr>
        <w:t>Załącznik nr 2  -  Odpłatne usługi świadczone przez Zamawiającego na rzecz Wykonawcy w związku                z realizacją przedmiotu umowy</w:t>
      </w:r>
    </w:p>
    <w:p w14:paraId="6389063B" w14:textId="33378102" w:rsidR="009B392F" w:rsidRPr="00B94F7A" w:rsidRDefault="002C485E" w:rsidP="00B94F7A">
      <w:pPr>
        <w:tabs>
          <w:tab w:val="left" w:pos="5567"/>
        </w:tabs>
        <w:autoSpaceDE w:val="0"/>
        <w:autoSpaceDN w:val="0"/>
        <w:adjustRightInd w:val="0"/>
        <w:rPr>
          <w:rFonts w:ascii="Arial" w:hAnsi="Arial" w:cs="Arial"/>
          <w:b/>
          <w:bCs/>
          <w:color w:val="FFFFFF" w:themeColor="background1"/>
          <w:sz w:val="22"/>
          <w:szCs w:val="22"/>
        </w:rPr>
      </w:pPr>
      <w:r w:rsidRPr="00376349">
        <w:rPr>
          <w:rFonts w:ascii="Arial" w:hAnsi="Arial" w:cs="Arial"/>
          <w:b/>
          <w:bCs/>
          <w:color w:val="FFFFFF" w:themeColor="background1"/>
          <w:sz w:val="22"/>
          <w:szCs w:val="22"/>
        </w:rPr>
        <w:t>…………</w:t>
      </w:r>
    </w:p>
    <w:p w14:paraId="7616DD05" w14:textId="45786D9A" w:rsidR="009B392F" w:rsidRDefault="009B392F" w:rsidP="00921269">
      <w:pPr>
        <w:suppressAutoHyphens w:val="0"/>
        <w:jc w:val="right"/>
        <w:rPr>
          <w:rFonts w:ascii="Arial" w:hAnsi="Arial" w:cs="Arial"/>
          <w:b/>
          <w:sz w:val="20"/>
          <w:szCs w:val="20"/>
        </w:rPr>
      </w:pPr>
    </w:p>
    <w:p w14:paraId="38117D6B" w14:textId="05B5BDAD" w:rsidR="001F7B59" w:rsidRDefault="001F7B59" w:rsidP="00921269">
      <w:pPr>
        <w:suppressAutoHyphens w:val="0"/>
        <w:jc w:val="right"/>
        <w:rPr>
          <w:rFonts w:ascii="Arial" w:hAnsi="Arial" w:cs="Arial"/>
          <w:b/>
          <w:sz w:val="20"/>
          <w:szCs w:val="20"/>
        </w:rPr>
      </w:pPr>
    </w:p>
    <w:p w14:paraId="283A38D7" w14:textId="5CA36346" w:rsidR="00BB3204" w:rsidRDefault="00BB3204" w:rsidP="00921269">
      <w:pPr>
        <w:suppressAutoHyphens w:val="0"/>
        <w:jc w:val="right"/>
        <w:rPr>
          <w:rFonts w:ascii="Arial" w:hAnsi="Arial" w:cs="Arial"/>
          <w:b/>
          <w:sz w:val="20"/>
          <w:szCs w:val="20"/>
        </w:rPr>
      </w:pPr>
    </w:p>
    <w:p w14:paraId="0324661A" w14:textId="266D959D" w:rsidR="00BB3204" w:rsidRDefault="00BB3204" w:rsidP="00921269">
      <w:pPr>
        <w:suppressAutoHyphens w:val="0"/>
        <w:jc w:val="right"/>
        <w:rPr>
          <w:rFonts w:ascii="Arial" w:hAnsi="Arial" w:cs="Arial"/>
          <w:b/>
          <w:sz w:val="20"/>
          <w:szCs w:val="20"/>
        </w:rPr>
      </w:pPr>
    </w:p>
    <w:p w14:paraId="55117B48" w14:textId="77777777" w:rsidR="00BB3204" w:rsidRDefault="00BB3204" w:rsidP="00921269">
      <w:pPr>
        <w:suppressAutoHyphens w:val="0"/>
        <w:jc w:val="right"/>
        <w:rPr>
          <w:rFonts w:ascii="Arial" w:hAnsi="Arial" w:cs="Arial"/>
          <w:b/>
          <w:sz w:val="20"/>
          <w:szCs w:val="20"/>
        </w:rPr>
      </w:pPr>
    </w:p>
    <w:p w14:paraId="031BFFA4" w14:textId="3081E081" w:rsidR="00A47C58" w:rsidRPr="000E0354" w:rsidRDefault="002C485E" w:rsidP="004C3411">
      <w:pPr>
        <w:tabs>
          <w:tab w:val="left" w:pos="5567"/>
        </w:tabs>
        <w:autoSpaceDE w:val="0"/>
        <w:autoSpaceDN w:val="0"/>
        <w:adjustRightInd w:val="0"/>
        <w:rPr>
          <w:rFonts w:ascii="Arial" w:hAnsi="Arial" w:cs="Arial"/>
          <w:b/>
          <w:bCs/>
          <w:color w:val="FFFFFF" w:themeColor="background1"/>
          <w:sz w:val="22"/>
          <w:szCs w:val="22"/>
        </w:rPr>
      </w:pPr>
      <w:r w:rsidRPr="00376349">
        <w:rPr>
          <w:rFonts w:ascii="Arial" w:hAnsi="Arial" w:cs="Arial"/>
          <w:b/>
          <w:bCs/>
          <w:color w:val="FFFFFF" w:themeColor="background1"/>
          <w:sz w:val="22"/>
          <w:szCs w:val="22"/>
        </w:rPr>
        <w:t>…………………………</w:t>
      </w:r>
      <w:r>
        <w:rPr>
          <w:rFonts w:ascii="Arial" w:hAnsi="Arial" w:cs="Arial"/>
          <w:b/>
          <w:bCs/>
          <w:sz w:val="22"/>
          <w:szCs w:val="22"/>
        </w:rPr>
        <w:t xml:space="preserve">                                                       </w:t>
      </w:r>
    </w:p>
    <w:sectPr w:rsidR="00A47C58" w:rsidRPr="000E0354" w:rsidSect="005F4107">
      <w:headerReference w:type="default" r:id="rId23"/>
      <w:footerReference w:type="even" r:id="rId24"/>
      <w:footerReference w:type="default" r:id="rId25"/>
      <w:pgSz w:w="11906" w:h="16838"/>
      <w:pgMar w:top="1134" w:right="849" w:bottom="1134" w:left="1559" w:header="709" w:footer="66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E909E3" w14:textId="77777777" w:rsidR="00AF375D" w:rsidRDefault="00AF375D">
      <w:r>
        <w:separator/>
      </w:r>
    </w:p>
  </w:endnote>
  <w:endnote w:type="continuationSeparator" w:id="0">
    <w:p w14:paraId="1522B14F" w14:textId="77777777" w:rsidR="00AF375D" w:rsidRDefault="00AF3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Univers Condensed">
    <w:altName w:val="Arial"/>
    <w:charset w:val="00"/>
    <w:family w:val="swiss"/>
    <w:pitch w:val="variable"/>
    <w:sig w:usb0="00000001"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imesNewRoman">
    <w:altName w:val="MS Mincho"/>
    <w:charset w:val="00"/>
    <w:family w:val="auto"/>
    <w:pitch w:val="default"/>
  </w:font>
  <w:font w:name="Arial Narrow">
    <w:panose1 w:val="020B0606020202030204"/>
    <w:charset w:val="EE"/>
    <w:family w:val="swiss"/>
    <w:pitch w:val="variable"/>
    <w:sig w:usb0="00000287" w:usb1="00000800" w:usb2="00000000" w:usb3="00000000" w:csb0="0000009F"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AC05C" w14:textId="77777777" w:rsidR="00AF375D" w:rsidRDefault="00AF375D"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8423389" w14:textId="77777777" w:rsidR="00AF375D" w:rsidRDefault="00AF375D" w:rsidP="00860F5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35198D" w14:textId="7991077A" w:rsidR="00AF375D" w:rsidRPr="00902F3C" w:rsidRDefault="00AF375D" w:rsidP="00902F3C">
    <w:pPr>
      <w:pStyle w:val="Stopka"/>
      <w:rPr>
        <w:rFonts w:ascii="Arial" w:hAnsi="Arial" w:cs="Arial"/>
        <w:sz w:val="18"/>
        <w:szCs w:val="18"/>
      </w:rPr>
    </w:pPr>
    <w:r>
      <w:t xml:space="preserve">_____________________________________________________________________________________________                              </w:t>
    </w:r>
    <w:sdt>
      <w:sdtPr>
        <w:rPr>
          <w:rFonts w:ascii="Arial" w:hAnsi="Arial" w:cs="Arial"/>
          <w:sz w:val="18"/>
          <w:szCs w:val="18"/>
        </w:rPr>
        <w:id w:val="736371917"/>
        <w:docPartObj>
          <w:docPartGallery w:val="Page Numbers (Bottom of Page)"/>
          <w:docPartUnique/>
        </w:docPartObj>
      </w:sdtPr>
      <w:sdtEndPr/>
      <w:sdtContent>
        <w:r>
          <w:rPr>
            <w:rFonts w:ascii="Arial" w:hAnsi="Arial" w:cs="Arial"/>
            <w:sz w:val="18"/>
            <w:szCs w:val="18"/>
          </w:rPr>
          <w:t xml:space="preserve">KF                                </w:t>
        </w:r>
        <w:r w:rsidRPr="00902F3C">
          <w:rPr>
            <w:rFonts w:ascii="Arial" w:hAnsi="Arial" w:cs="Arial"/>
            <w:sz w:val="18"/>
            <w:szCs w:val="18"/>
          </w:rPr>
          <w:t xml:space="preserve"> </w:t>
        </w:r>
        <w:r>
          <w:rPr>
            <w:rFonts w:ascii="Arial" w:hAnsi="Arial" w:cs="Arial"/>
            <w:sz w:val="18"/>
            <w:szCs w:val="18"/>
          </w:rPr>
          <w:t xml:space="preserve">                                                                                                                                                 </w:t>
        </w:r>
        <w:r w:rsidRPr="00902F3C">
          <w:rPr>
            <w:rFonts w:ascii="Arial" w:hAnsi="Arial" w:cs="Arial"/>
            <w:sz w:val="18"/>
            <w:szCs w:val="18"/>
          </w:rPr>
          <w:t xml:space="preserve"> </w:t>
        </w:r>
        <w:r w:rsidRPr="00902F3C">
          <w:rPr>
            <w:rFonts w:ascii="Arial" w:hAnsi="Arial" w:cs="Arial"/>
            <w:sz w:val="18"/>
            <w:szCs w:val="18"/>
          </w:rPr>
          <w:fldChar w:fldCharType="begin"/>
        </w:r>
        <w:r w:rsidRPr="00902F3C">
          <w:rPr>
            <w:rFonts w:ascii="Arial" w:hAnsi="Arial" w:cs="Arial"/>
            <w:sz w:val="18"/>
            <w:szCs w:val="18"/>
          </w:rPr>
          <w:instrText>PAGE   \* MERGEFORMAT</w:instrText>
        </w:r>
        <w:r w:rsidRPr="00902F3C">
          <w:rPr>
            <w:rFonts w:ascii="Arial" w:hAnsi="Arial" w:cs="Arial"/>
            <w:sz w:val="18"/>
            <w:szCs w:val="18"/>
          </w:rPr>
          <w:fldChar w:fldCharType="separate"/>
        </w:r>
        <w:r w:rsidR="00A55F1F">
          <w:rPr>
            <w:rFonts w:ascii="Arial" w:hAnsi="Arial" w:cs="Arial"/>
            <w:noProof/>
            <w:sz w:val="18"/>
            <w:szCs w:val="18"/>
          </w:rPr>
          <w:t>26</w:t>
        </w:r>
        <w:r w:rsidRPr="00902F3C">
          <w:rPr>
            <w:rFonts w:ascii="Arial" w:hAnsi="Arial" w:cs="Arial"/>
            <w:sz w:val="18"/>
            <w:szCs w:val="18"/>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3B3435" w14:textId="77777777" w:rsidR="00AF375D" w:rsidRDefault="00AF375D">
      <w:r>
        <w:separator/>
      </w:r>
    </w:p>
  </w:footnote>
  <w:footnote w:type="continuationSeparator" w:id="0">
    <w:p w14:paraId="72E525CB" w14:textId="77777777" w:rsidR="00AF375D" w:rsidRDefault="00AF3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C4CFE" w14:textId="6E6A515A" w:rsidR="00AF375D" w:rsidRPr="007F4560" w:rsidRDefault="00AF375D" w:rsidP="00363731">
    <w:pPr>
      <w:pStyle w:val="Nagwek"/>
      <w:pBdr>
        <w:bottom w:val="single" w:sz="4" w:space="1" w:color="auto"/>
      </w:pBdr>
      <w:jc w:val="both"/>
      <w:rPr>
        <w:rFonts w:ascii="Arial" w:hAnsi="Arial" w:cs="Arial"/>
        <w:b/>
        <w:sz w:val="18"/>
        <w:szCs w:val="18"/>
      </w:rPr>
    </w:pPr>
    <w:r w:rsidRPr="007F4560">
      <w:rPr>
        <w:rFonts w:ascii="Arial" w:hAnsi="Arial" w:cs="Arial"/>
        <w:b/>
        <w:sz w:val="18"/>
        <w:szCs w:val="18"/>
      </w:rPr>
      <w:t>Nr sprawy PRZZ/3</w:t>
    </w:r>
    <w:r>
      <w:rPr>
        <w:rFonts w:ascii="Arial" w:hAnsi="Arial" w:cs="Arial"/>
        <w:b/>
        <w:sz w:val="18"/>
        <w:szCs w:val="18"/>
      </w:rPr>
      <w:t>484</w:t>
    </w:r>
    <w:r w:rsidRPr="007F4560">
      <w:rPr>
        <w:rFonts w:ascii="Arial" w:hAnsi="Arial" w:cs="Arial"/>
        <w:b/>
        <w:sz w:val="18"/>
        <w:szCs w:val="18"/>
      </w:rPr>
      <w:t xml:space="preserve">                                                                                    </w:t>
    </w:r>
    <w:r>
      <w:rPr>
        <w:rFonts w:ascii="Arial" w:hAnsi="Arial" w:cs="Arial"/>
        <w:b/>
        <w:sz w:val="18"/>
        <w:szCs w:val="18"/>
      </w:rPr>
      <w:t xml:space="preserve">                      </w:t>
    </w:r>
    <w:r w:rsidRPr="007F4560">
      <w:rPr>
        <w:rFonts w:ascii="Arial" w:hAnsi="Arial" w:cs="Arial"/>
        <w:b/>
        <w:sz w:val="18"/>
        <w:szCs w:val="18"/>
      </w:rPr>
      <w:t xml:space="preserve">     WĘGLOKOKS KRAJ </w:t>
    </w:r>
    <w:r w:rsidRPr="007F4560">
      <w:rPr>
        <w:rFonts w:ascii="Arial" w:hAnsi="Arial" w:cs="Arial"/>
        <w:b/>
        <w:bCs/>
        <w:sz w:val="18"/>
        <w:szCs w:val="18"/>
      </w:rPr>
      <w:t>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A"/>
    <w:multiLevelType w:val="multilevel"/>
    <w:tmpl w:val="D2D6140A"/>
    <w:name w:val="WW8Num34"/>
    <w:lvl w:ilvl="0">
      <w:start w:val="1"/>
      <w:numFmt w:val="decimal"/>
      <w:lvlText w:val="%1."/>
      <w:lvlJc w:val="left"/>
      <w:pPr>
        <w:tabs>
          <w:tab w:val="num" w:pos="720"/>
        </w:tabs>
        <w:ind w:left="720" w:hanging="360"/>
      </w:pPr>
      <w:rPr>
        <w:rFonts w:ascii="Arial" w:hAnsi="Arial" w:cs="Times New Roman" w:hint="default"/>
        <w:i w:val="0"/>
        <w:iCs/>
        <w:sz w:val="20"/>
      </w:rPr>
    </w:lvl>
    <w:lvl w:ilvl="1">
      <w:start w:val="1"/>
      <w:numFmt w:val="decimal"/>
      <w:lvlText w:val="%2."/>
      <w:lvlJc w:val="left"/>
      <w:pPr>
        <w:tabs>
          <w:tab w:val="num" w:pos="360"/>
        </w:tabs>
        <w:ind w:left="360" w:hanging="360"/>
      </w:pPr>
      <w:rPr>
        <w:rFonts w:ascii="Arial" w:hAnsi="Arial" w:cs="Times New Roman" w:hint="default"/>
        <w:i w:val="0"/>
        <w:sz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2"/>
      <w:numFmt w:val="decimal"/>
      <w:lvlText w:val="%5"/>
      <w:lvlJc w:val="left"/>
      <w:pPr>
        <w:tabs>
          <w:tab w:val="num" w:pos="0"/>
        </w:tabs>
        <w:ind w:left="3600" w:hanging="360"/>
      </w:pPr>
      <w:rPr>
        <w:rFonts w:ascii="Arial" w:hAnsi="Arial" w:cs="Times New Roman" w:hint="default"/>
        <w:i/>
        <w:sz w:val="20"/>
      </w:rPr>
    </w:lvl>
    <w:lvl w:ilvl="5">
      <w:start w:val="1"/>
      <w:numFmt w:val="upperRoman"/>
      <w:lvlText w:val="%6."/>
      <w:lvlJc w:val="left"/>
      <w:pPr>
        <w:tabs>
          <w:tab w:val="num" w:pos="0"/>
        </w:tabs>
        <w:ind w:left="4860" w:hanging="720"/>
      </w:pPr>
      <w:rPr>
        <w:rFonts w:ascii="Arial" w:hAnsi="Arial" w:cs="Times New Roman" w:hint="default"/>
        <w:i/>
        <w:sz w:val="20"/>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6"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7"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8"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9"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0" w15:restartNumberingAfterBreak="0">
    <w:nsid w:val="00000015"/>
    <w:multiLevelType w:val="singleLevel"/>
    <w:tmpl w:val="F390A304"/>
    <w:lvl w:ilvl="0">
      <w:start w:val="1"/>
      <w:numFmt w:val="bullet"/>
      <w:lvlText w:val=""/>
      <w:lvlJc w:val="left"/>
      <w:pPr>
        <w:ind w:left="1080" w:hanging="360"/>
      </w:pPr>
      <w:rPr>
        <w:rFonts w:ascii="Symbol" w:hAnsi="Symbol" w:hint="default"/>
        <w:b w:val="0"/>
        <w:i w:val="0"/>
        <w:sz w:val="24"/>
      </w:rPr>
    </w:lvl>
  </w:abstractNum>
  <w:abstractNum w:abstractNumId="11"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4"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C"/>
    <w:multiLevelType w:val="singleLevel"/>
    <w:tmpl w:val="0000001C"/>
    <w:name w:val="WW8Num30"/>
    <w:lvl w:ilvl="0">
      <w:start w:val="1"/>
      <w:numFmt w:val="decimal"/>
      <w:lvlText w:val="%1."/>
      <w:lvlJc w:val="left"/>
      <w:pPr>
        <w:tabs>
          <w:tab w:val="num" w:pos="-425"/>
        </w:tabs>
        <w:ind w:left="644" w:hanging="360"/>
      </w:pPr>
    </w:lvl>
  </w:abstractNum>
  <w:abstractNum w:abstractNumId="17"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8"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9"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0"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2A0776"/>
    <w:multiLevelType w:val="hybridMultilevel"/>
    <w:tmpl w:val="C7802FF6"/>
    <w:lvl w:ilvl="0" w:tplc="9DDEC9CC">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00E45442"/>
    <w:multiLevelType w:val="hybridMultilevel"/>
    <w:tmpl w:val="992CC296"/>
    <w:lvl w:ilvl="0" w:tplc="DFCE71FE">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4" w15:restartNumberingAfterBreak="0">
    <w:nsid w:val="02581FAD"/>
    <w:multiLevelType w:val="hybridMultilevel"/>
    <w:tmpl w:val="4838F4B4"/>
    <w:lvl w:ilvl="0" w:tplc="04150011">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 w15:restartNumberingAfterBreak="0">
    <w:nsid w:val="04270BDA"/>
    <w:multiLevelType w:val="hybridMultilevel"/>
    <w:tmpl w:val="BC660CD4"/>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27"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15:restartNumberingAfterBreak="0">
    <w:nsid w:val="05485889"/>
    <w:multiLevelType w:val="hybridMultilevel"/>
    <w:tmpl w:val="861E9360"/>
    <w:lvl w:ilvl="0" w:tplc="2570BDF4">
      <w:start w:val="14"/>
      <w:numFmt w:val="decimal"/>
      <w:lvlText w:val="%1."/>
      <w:lvlJc w:val="left"/>
      <w:pPr>
        <w:ind w:left="927" w:hanging="360"/>
      </w:pPr>
    </w:lvl>
    <w:lvl w:ilvl="1" w:tplc="04150019">
      <w:start w:val="1"/>
      <w:numFmt w:val="lowerLetter"/>
      <w:lvlText w:val="%2."/>
      <w:lvlJc w:val="left"/>
      <w:pPr>
        <w:ind w:left="1287" w:hanging="360"/>
      </w:pPr>
    </w:lvl>
    <w:lvl w:ilvl="2" w:tplc="0415001B">
      <w:start w:val="1"/>
      <w:numFmt w:val="lowerRoman"/>
      <w:lvlText w:val="%3."/>
      <w:lvlJc w:val="right"/>
      <w:pPr>
        <w:ind w:left="2007" w:hanging="180"/>
      </w:pPr>
    </w:lvl>
    <w:lvl w:ilvl="3" w:tplc="0415000F">
      <w:start w:val="1"/>
      <w:numFmt w:val="decimal"/>
      <w:lvlText w:val="%4."/>
      <w:lvlJc w:val="left"/>
      <w:pPr>
        <w:ind w:left="2727" w:hanging="360"/>
      </w:pPr>
    </w:lvl>
    <w:lvl w:ilvl="4" w:tplc="04150019">
      <w:start w:val="1"/>
      <w:numFmt w:val="lowerLetter"/>
      <w:lvlText w:val="%5."/>
      <w:lvlJc w:val="left"/>
      <w:pPr>
        <w:ind w:left="3447" w:hanging="360"/>
      </w:pPr>
    </w:lvl>
    <w:lvl w:ilvl="5" w:tplc="0415001B">
      <w:start w:val="1"/>
      <w:numFmt w:val="lowerRoman"/>
      <w:lvlText w:val="%6."/>
      <w:lvlJc w:val="right"/>
      <w:pPr>
        <w:ind w:left="4167" w:hanging="180"/>
      </w:pPr>
    </w:lvl>
    <w:lvl w:ilvl="6" w:tplc="0415000F">
      <w:start w:val="1"/>
      <w:numFmt w:val="decimal"/>
      <w:lvlText w:val="%7."/>
      <w:lvlJc w:val="left"/>
      <w:pPr>
        <w:ind w:left="4887" w:hanging="360"/>
      </w:pPr>
    </w:lvl>
    <w:lvl w:ilvl="7" w:tplc="04150019">
      <w:start w:val="1"/>
      <w:numFmt w:val="lowerLetter"/>
      <w:lvlText w:val="%8."/>
      <w:lvlJc w:val="left"/>
      <w:pPr>
        <w:ind w:left="5607" w:hanging="360"/>
      </w:pPr>
    </w:lvl>
    <w:lvl w:ilvl="8" w:tplc="0415001B">
      <w:start w:val="1"/>
      <w:numFmt w:val="lowerRoman"/>
      <w:lvlText w:val="%9."/>
      <w:lvlJc w:val="right"/>
      <w:pPr>
        <w:ind w:left="6327" w:hanging="180"/>
      </w:pPr>
    </w:lvl>
  </w:abstractNum>
  <w:abstractNum w:abstractNumId="29" w15:restartNumberingAfterBreak="0">
    <w:nsid w:val="06FE7673"/>
    <w:multiLevelType w:val="hybridMultilevel"/>
    <w:tmpl w:val="E30CFE6E"/>
    <w:lvl w:ilvl="0" w:tplc="4E78A2E0">
      <w:start w:val="1"/>
      <w:numFmt w:val="decimal"/>
      <w:lvlText w:val="%1."/>
      <w:lvlJc w:val="left"/>
      <w:pPr>
        <w:tabs>
          <w:tab w:val="num" w:pos="720"/>
        </w:tabs>
        <w:ind w:left="720" w:hanging="360"/>
      </w:pPr>
      <w:rPr>
        <w:rFonts w:hint="default"/>
        <w:b w:val="0"/>
        <w:strike w:val="0"/>
        <w:color w:val="auto"/>
        <w:sz w:val="20"/>
        <w:szCs w:val="20"/>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4612729C">
      <w:start w:val="1"/>
      <w:numFmt w:val="lowerLetter"/>
      <w:lvlText w:val="%4)"/>
      <w:lvlJc w:val="left"/>
      <w:pPr>
        <w:tabs>
          <w:tab w:val="num" w:pos="1420"/>
        </w:tabs>
        <w:ind w:left="1420" w:hanging="34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0F560531"/>
    <w:multiLevelType w:val="hybridMultilevel"/>
    <w:tmpl w:val="034A9CB4"/>
    <w:lvl w:ilvl="0" w:tplc="47944836">
      <w:start w:val="1"/>
      <w:numFmt w:val="decimal"/>
      <w:lvlText w:val="%1."/>
      <w:lvlJc w:val="left"/>
      <w:pPr>
        <w:tabs>
          <w:tab w:val="num" w:pos="1060"/>
        </w:tabs>
        <w:ind w:left="1060" w:hanging="340"/>
      </w:pPr>
      <w:rPr>
        <w:b w:val="0"/>
        <w:bCs w:val="0"/>
        <w:i w:val="0"/>
        <w:iCs w:val="0"/>
        <w:strike w:val="0"/>
        <w:dstrike w:val="0"/>
        <w:color w:val="000000"/>
        <w:sz w:val="20"/>
        <w:szCs w:val="20"/>
        <w:u w:val="none"/>
        <w:effect w:val="none"/>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360"/>
        </w:tabs>
        <w:ind w:left="-360" w:hanging="180"/>
      </w:pPr>
    </w:lvl>
    <w:lvl w:ilvl="3" w:tplc="0415000F">
      <w:start w:val="1"/>
      <w:numFmt w:val="decimal"/>
      <w:lvlText w:val="%4."/>
      <w:lvlJc w:val="left"/>
      <w:pPr>
        <w:tabs>
          <w:tab w:val="num" w:pos="360"/>
        </w:tabs>
        <w:ind w:left="360" w:hanging="360"/>
      </w:pPr>
    </w:lvl>
    <w:lvl w:ilvl="4" w:tplc="04150019">
      <w:start w:val="1"/>
      <w:numFmt w:val="lowerLetter"/>
      <w:lvlText w:val="%5."/>
      <w:lvlJc w:val="left"/>
      <w:pPr>
        <w:tabs>
          <w:tab w:val="num" w:pos="1080"/>
        </w:tabs>
        <w:ind w:left="1080" w:hanging="360"/>
      </w:pPr>
    </w:lvl>
    <w:lvl w:ilvl="5" w:tplc="0415001B">
      <w:start w:val="1"/>
      <w:numFmt w:val="lowerRoman"/>
      <w:lvlText w:val="%6."/>
      <w:lvlJc w:val="right"/>
      <w:pPr>
        <w:tabs>
          <w:tab w:val="num" w:pos="1800"/>
        </w:tabs>
        <w:ind w:left="1800" w:hanging="180"/>
      </w:pPr>
    </w:lvl>
    <w:lvl w:ilvl="6" w:tplc="0415000F">
      <w:start w:val="1"/>
      <w:numFmt w:val="decimal"/>
      <w:lvlText w:val="%7."/>
      <w:lvlJc w:val="left"/>
      <w:pPr>
        <w:tabs>
          <w:tab w:val="num" w:pos="2520"/>
        </w:tabs>
        <w:ind w:left="2520" w:hanging="360"/>
      </w:pPr>
    </w:lvl>
    <w:lvl w:ilvl="7" w:tplc="04150019">
      <w:start w:val="1"/>
      <w:numFmt w:val="lowerLetter"/>
      <w:lvlText w:val="%8."/>
      <w:lvlJc w:val="left"/>
      <w:pPr>
        <w:tabs>
          <w:tab w:val="num" w:pos="3240"/>
        </w:tabs>
        <w:ind w:left="3240" w:hanging="360"/>
      </w:pPr>
    </w:lvl>
    <w:lvl w:ilvl="8" w:tplc="0415001B">
      <w:start w:val="1"/>
      <w:numFmt w:val="lowerRoman"/>
      <w:lvlText w:val="%9."/>
      <w:lvlJc w:val="right"/>
      <w:pPr>
        <w:tabs>
          <w:tab w:val="num" w:pos="3960"/>
        </w:tabs>
        <w:ind w:left="3960" w:hanging="180"/>
      </w:pPr>
    </w:lvl>
  </w:abstractNum>
  <w:abstractNum w:abstractNumId="31" w15:restartNumberingAfterBreak="0">
    <w:nsid w:val="102D3FFD"/>
    <w:multiLevelType w:val="hybridMultilevel"/>
    <w:tmpl w:val="10CA8176"/>
    <w:lvl w:ilvl="0" w:tplc="90B27C04">
      <w:start w:val="1"/>
      <w:numFmt w:val="decimal"/>
      <w:lvlText w:val="%1)"/>
      <w:lvlJc w:val="left"/>
      <w:pPr>
        <w:tabs>
          <w:tab w:val="num" w:pos="1701"/>
        </w:tabs>
        <w:ind w:left="1644" w:hanging="623"/>
      </w:pPr>
      <w:rPr>
        <w:rFonts w:cs="Times New Roman"/>
        <w:b w:val="0"/>
        <w:bCs w:val="0"/>
        <w:i w:val="0"/>
        <w:iCs w:val="0"/>
        <w:color w:val="000000"/>
        <w:sz w:val="20"/>
        <w:szCs w:val="20"/>
        <w14:shadow w14:blurRad="0" w14:dist="0" w14:dir="0" w14:sx="0" w14:sy="0" w14:kx="0" w14:ky="0" w14:algn="none">
          <w14:srgbClr w14:val="000000"/>
        </w14:shadow>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11A21BE5"/>
    <w:multiLevelType w:val="hybridMultilevel"/>
    <w:tmpl w:val="7E2E485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33"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4"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4C20895"/>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7" w15:restartNumberingAfterBreak="0">
    <w:nsid w:val="150348BF"/>
    <w:multiLevelType w:val="hybridMultilevel"/>
    <w:tmpl w:val="141A6C88"/>
    <w:lvl w:ilvl="0" w:tplc="0220C23C">
      <w:start w:val="1"/>
      <w:numFmt w:val="upperLetter"/>
      <w:lvlText w:val="%1."/>
      <w:lvlJc w:val="left"/>
      <w:pPr>
        <w:ind w:left="1287" w:hanging="360"/>
      </w:pPr>
      <w:rPr>
        <w:b/>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150C311B"/>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15:restartNumberingAfterBreak="0">
    <w:nsid w:val="159E154B"/>
    <w:multiLevelType w:val="hybridMultilevel"/>
    <w:tmpl w:val="200CF09E"/>
    <w:lvl w:ilvl="0" w:tplc="9DDEC9CC">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43" w15:restartNumberingAfterBreak="0">
    <w:nsid w:val="18AD63AB"/>
    <w:multiLevelType w:val="hybridMultilevel"/>
    <w:tmpl w:val="ACDAD3A2"/>
    <w:lvl w:ilvl="0" w:tplc="9DDEC9CC">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4" w15:restartNumberingAfterBreak="0">
    <w:nsid w:val="1B793441"/>
    <w:multiLevelType w:val="hybridMultilevel"/>
    <w:tmpl w:val="3784410A"/>
    <w:lvl w:ilvl="0" w:tplc="B1FECEC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5"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46" w15:restartNumberingAfterBreak="0">
    <w:nsid w:val="1D503090"/>
    <w:multiLevelType w:val="hybridMultilevel"/>
    <w:tmpl w:val="E3B052E0"/>
    <w:lvl w:ilvl="0" w:tplc="CC4E81FC">
      <w:start w:val="3"/>
      <w:numFmt w:val="decimal"/>
      <w:lvlText w:val="%1."/>
      <w:lvlJc w:val="left"/>
      <w:pPr>
        <w:ind w:left="786" w:hanging="360"/>
      </w:pPr>
      <w:rPr>
        <w:b w:val="0"/>
        <w:bCs w:val="0"/>
        <w:i w:val="0"/>
        <w:i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49" w15:restartNumberingAfterBreak="0">
    <w:nsid w:val="243A0075"/>
    <w:multiLevelType w:val="hybridMultilevel"/>
    <w:tmpl w:val="F7C250F4"/>
    <w:lvl w:ilvl="0" w:tplc="329AC3C2">
      <w:numFmt w:val="decimal"/>
      <w:lvlText w:val="%1."/>
      <w:lvlJc w:val="left"/>
      <w:pPr>
        <w:tabs>
          <w:tab w:val="num" w:pos="1800"/>
        </w:tabs>
        <w:ind w:left="1800" w:hanging="360"/>
      </w:pPr>
      <w:rPr>
        <w:b w:val="0"/>
        <w:bCs/>
      </w:r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2"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53"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54"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2C266EC3"/>
    <w:multiLevelType w:val="multilevel"/>
    <w:tmpl w:val="24B0F27C"/>
    <w:lvl w:ilvl="0">
      <w:start w:val="3"/>
      <w:numFmt w:val="decimal"/>
      <w:lvlText w:val="%1."/>
      <w:lvlJc w:val="left"/>
      <w:pPr>
        <w:tabs>
          <w:tab w:val="num" w:pos="425"/>
        </w:tabs>
        <w:ind w:left="0" w:firstLine="0"/>
      </w:pPr>
      <w:rPr>
        <w:b w:val="0"/>
        <w:i w:val="0"/>
        <w:strike w:val="0"/>
        <w:dstrike w:val="0"/>
        <w:color w:val="auto"/>
        <w:u w:val="none"/>
        <w:effect w:val="none"/>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56" w15:restartNumberingAfterBreak="0">
    <w:nsid w:val="2C9B6018"/>
    <w:multiLevelType w:val="hybridMultilevel"/>
    <w:tmpl w:val="8C4A8078"/>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2E1F1AD9"/>
    <w:multiLevelType w:val="hybridMultilevel"/>
    <w:tmpl w:val="EEF6E0B6"/>
    <w:lvl w:ilvl="0" w:tplc="56F4412C">
      <w:start w:val="1"/>
      <w:numFmt w:val="decimal"/>
      <w:lvlText w:val="%1."/>
      <w:lvlJc w:val="left"/>
      <w:pPr>
        <w:ind w:left="340" w:hanging="340"/>
      </w:pPr>
      <w:rPr>
        <w:b w:val="0"/>
      </w:rPr>
    </w:lvl>
    <w:lvl w:ilvl="1" w:tplc="23E09C4E">
      <w:start w:val="7"/>
      <w:numFmt w:val="lowerLetter"/>
      <w:lvlText w:val="%2)"/>
      <w:lvlJc w:val="left"/>
      <w:pPr>
        <w:tabs>
          <w:tab w:val="num" w:pos="1440"/>
        </w:tabs>
        <w:ind w:left="1440" w:hanging="360"/>
      </w:pPr>
    </w:lvl>
    <w:lvl w:ilvl="2" w:tplc="0415000F">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59"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2FA47518"/>
    <w:multiLevelType w:val="hybridMultilevel"/>
    <w:tmpl w:val="FD4A91FA"/>
    <w:lvl w:ilvl="0" w:tplc="A77E1AF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0502FFE"/>
    <w:multiLevelType w:val="hybridMultilevel"/>
    <w:tmpl w:val="0D3C187A"/>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30990C60"/>
    <w:multiLevelType w:val="hybridMultilevel"/>
    <w:tmpl w:val="EE5A9B36"/>
    <w:lvl w:ilvl="0" w:tplc="9DDEC9CC">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3"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4"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66" w15:restartNumberingAfterBreak="0">
    <w:nsid w:val="34A72D1A"/>
    <w:multiLevelType w:val="multilevel"/>
    <w:tmpl w:val="D7D0FD86"/>
    <w:lvl w:ilvl="0">
      <w:start w:val="1"/>
      <w:numFmt w:val="decimal"/>
      <w:lvlText w:val="%1."/>
      <w:lvlJc w:val="left"/>
      <w:pPr>
        <w:tabs>
          <w:tab w:val="num" w:pos="425"/>
        </w:tabs>
        <w:ind w:left="0" w:firstLine="0"/>
      </w:pPr>
      <w:rPr>
        <w:b w:val="0"/>
        <w:i w:val="0"/>
        <w:color w:val="auto"/>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strike w:val="0"/>
        <w:color w:val="auto"/>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67" w15:restartNumberingAfterBreak="0">
    <w:nsid w:val="35205948"/>
    <w:multiLevelType w:val="hybridMultilevel"/>
    <w:tmpl w:val="1E34F8E2"/>
    <w:lvl w:ilvl="0" w:tplc="945E78FC">
      <w:start w:val="1"/>
      <w:numFmt w:val="decimal"/>
      <w:lvlText w:val="%1)"/>
      <w:lvlJc w:val="left"/>
      <w:pPr>
        <w:ind w:left="1353" w:hanging="360"/>
      </w:pPr>
      <w:rPr>
        <w:sz w:val="20"/>
        <w:szCs w:val="2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8" w15:restartNumberingAfterBreak="0">
    <w:nsid w:val="360216A9"/>
    <w:multiLevelType w:val="hybridMultilevel"/>
    <w:tmpl w:val="83445E92"/>
    <w:lvl w:ilvl="0" w:tplc="FFFFFFFF">
      <w:start w:val="1"/>
      <w:numFmt w:val="bullet"/>
      <w:lvlText w:val="-"/>
      <w:lvlJc w:val="left"/>
      <w:pPr>
        <w:tabs>
          <w:tab w:val="num" w:pos="1440"/>
        </w:tabs>
        <w:ind w:left="1440" w:hanging="360"/>
      </w:p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363F4F87"/>
    <w:multiLevelType w:val="hybridMultilevel"/>
    <w:tmpl w:val="ED6A7CF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0"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71" w15:restartNumberingAfterBreak="0">
    <w:nsid w:val="39C575EA"/>
    <w:multiLevelType w:val="multilevel"/>
    <w:tmpl w:val="29120FF0"/>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2" w15:restartNumberingAfterBreak="0">
    <w:nsid w:val="3A5F0366"/>
    <w:multiLevelType w:val="hybridMultilevel"/>
    <w:tmpl w:val="F83A8E1A"/>
    <w:lvl w:ilvl="0" w:tplc="EB76A204">
      <w:start w:val="2"/>
      <w:numFmt w:val="decimal"/>
      <w:lvlText w:val="%1."/>
      <w:lvlJc w:val="left"/>
      <w:pPr>
        <w:ind w:left="108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4" w15:restartNumberingAfterBreak="0">
    <w:nsid w:val="3B3055F0"/>
    <w:multiLevelType w:val="hybridMultilevel"/>
    <w:tmpl w:val="8E5AA182"/>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5FF23BE8">
      <w:start w:val="1"/>
      <w:numFmt w:val="upperRoman"/>
      <w:lvlText w:val="%3."/>
      <w:lvlJc w:val="left"/>
      <w:pPr>
        <w:ind w:left="2700" w:hanging="720"/>
      </w:pPr>
      <w:rPr>
        <w:rFonts w:hint="default"/>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75"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76"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77" w15:restartNumberingAfterBreak="0">
    <w:nsid w:val="3EB157F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78" w15:restartNumberingAfterBreak="0">
    <w:nsid w:val="3EF15B16"/>
    <w:multiLevelType w:val="multilevel"/>
    <w:tmpl w:val="3A181C4A"/>
    <w:lvl w:ilvl="0">
      <w:numFmt w:val="bullet"/>
      <w:lvlText w:val=""/>
      <w:lvlJc w:val="left"/>
      <w:pPr>
        <w:ind w:left="4100" w:hanging="2268"/>
      </w:pPr>
      <w:rPr>
        <w:rFonts w:ascii="Symbol" w:hAnsi="Symbol"/>
      </w:rPr>
    </w:lvl>
    <w:lvl w:ilvl="1">
      <w:numFmt w:val="bullet"/>
      <w:lvlText w:val="o"/>
      <w:lvlJc w:val="left"/>
      <w:pPr>
        <w:ind w:left="1494" w:hanging="360"/>
      </w:pPr>
      <w:rPr>
        <w:rFonts w:ascii="Courier New" w:hAnsi="Courier New" w:cs="Courier New"/>
      </w:rPr>
    </w:lvl>
    <w:lvl w:ilvl="2">
      <w:numFmt w:val="bullet"/>
      <w:lvlText w:val=""/>
      <w:lvlJc w:val="left"/>
      <w:pPr>
        <w:ind w:left="2214" w:hanging="360"/>
      </w:pPr>
      <w:rPr>
        <w:rFonts w:ascii="Wingdings" w:hAnsi="Wingdings"/>
      </w:rPr>
    </w:lvl>
    <w:lvl w:ilvl="3">
      <w:numFmt w:val="bullet"/>
      <w:lvlText w:val=""/>
      <w:lvlJc w:val="left"/>
      <w:pPr>
        <w:ind w:left="2934" w:hanging="360"/>
      </w:pPr>
      <w:rPr>
        <w:rFonts w:ascii="Symbol" w:hAnsi="Symbol"/>
      </w:rPr>
    </w:lvl>
    <w:lvl w:ilvl="4">
      <w:numFmt w:val="bullet"/>
      <w:lvlText w:val="o"/>
      <w:lvlJc w:val="left"/>
      <w:pPr>
        <w:ind w:left="3654" w:hanging="360"/>
      </w:pPr>
      <w:rPr>
        <w:rFonts w:ascii="Courier New" w:hAnsi="Courier New" w:cs="Courier New"/>
      </w:rPr>
    </w:lvl>
    <w:lvl w:ilvl="5">
      <w:numFmt w:val="bullet"/>
      <w:lvlText w:val=""/>
      <w:lvlJc w:val="left"/>
      <w:pPr>
        <w:ind w:left="4374" w:hanging="360"/>
      </w:pPr>
      <w:rPr>
        <w:rFonts w:ascii="Wingdings" w:hAnsi="Wingdings"/>
      </w:rPr>
    </w:lvl>
    <w:lvl w:ilvl="6">
      <w:numFmt w:val="bullet"/>
      <w:lvlText w:val=""/>
      <w:lvlJc w:val="left"/>
      <w:pPr>
        <w:ind w:left="5094" w:hanging="360"/>
      </w:pPr>
      <w:rPr>
        <w:rFonts w:ascii="Symbol" w:hAnsi="Symbol"/>
      </w:rPr>
    </w:lvl>
    <w:lvl w:ilvl="7">
      <w:numFmt w:val="bullet"/>
      <w:lvlText w:val="o"/>
      <w:lvlJc w:val="left"/>
      <w:pPr>
        <w:ind w:left="5814" w:hanging="360"/>
      </w:pPr>
      <w:rPr>
        <w:rFonts w:ascii="Courier New" w:hAnsi="Courier New" w:cs="Courier New"/>
      </w:rPr>
    </w:lvl>
    <w:lvl w:ilvl="8">
      <w:numFmt w:val="bullet"/>
      <w:lvlText w:val=""/>
      <w:lvlJc w:val="left"/>
      <w:pPr>
        <w:ind w:left="6534" w:hanging="360"/>
      </w:pPr>
      <w:rPr>
        <w:rFonts w:ascii="Wingdings" w:hAnsi="Wingdings"/>
      </w:rPr>
    </w:lvl>
  </w:abstractNum>
  <w:abstractNum w:abstractNumId="79"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419B217E"/>
    <w:multiLevelType w:val="hybridMultilevel"/>
    <w:tmpl w:val="401CBE0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1" w15:restartNumberingAfterBreak="0">
    <w:nsid w:val="421900D6"/>
    <w:multiLevelType w:val="hybridMultilevel"/>
    <w:tmpl w:val="75BAC1F6"/>
    <w:lvl w:ilvl="0" w:tplc="3B904C7E">
      <w:start w:val="1"/>
      <w:numFmt w:val="bullet"/>
      <w:lvlText w:val="─"/>
      <w:lvlJc w:val="left"/>
      <w:pPr>
        <w:ind w:left="1571" w:hanging="360"/>
      </w:pPr>
      <w:rPr>
        <w:rFonts w:ascii="Arial" w:hAnsi="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2" w15:restartNumberingAfterBreak="0">
    <w:nsid w:val="424477E8"/>
    <w:multiLevelType w:val="hybridMultilevel"/>
    <w:tmpl w:val="88883316"/>
    <w:lvl w:ilvl="0" w:tplc="9DDEC9CC">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3"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4"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87"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88"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15:restartNumberingAfterBreak="0">
    <w:nsid w:val="4BBD597A"/>
    <w:multiLevelType w:val="hybridMultilevel"/>
    <w:tmpl w:val="96244B00"/>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9B26ABAC">
      <w:start w:val="1"/>
      <w:numFmt w:val="decimal"/>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15:restartNumberingAfterBreak="0">
    <w:nsid w:val="4BE14659"/>
    <w:multiLevelType w:val="hybridMultilevel"/>
    <w:tmpl w:val="0DBE93CA"/>
    <w:lvl w:ilvl="0" w:tplc="475635FE">
      <w:start w:val="1"/>
      <w:numFmt w:val="decimal"/>
      <w:lvlText w:val="%1."/>
      <w:lvlJc w:val="left"/>
      <w:pPr>
        <w:ind w:left="295" w:hanging="360"/>
      </w:pPr>
      <w:rPr>
        <w:rFonts w:hint="default"/>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91"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2" w15:restartNumberingAfterBreak="0">
    <w:nsid w:val="4DE05CF1"/>
    <w:multiLevelType w:val="multilevel"/>
    <w:tmpl w:val="D7A42DB8"/>
    <w:lvl w:ilvl="0">
      <w:start w:val="1"/>
      <w:numFmt w:val="decimal"/>
      <w:lvlText w:val="%1)"/>
      <w:lvlJc w:val="left"/>
      <w:pPr>
        <w:tabs>
          <w:tab w:val="num" w:pos="425"/>
        </w:tabs>
        <w:ind w:left="425" w:hanging="425"/>
      </w:pPr>
      <w:rPr>
        <w:b w:val="0"/>
        <w:i w:val="0"/>
      </w:rPr>
    </w:lvl>
    <w:lvl w:ilvl="1">
      <w:start w:val="1"/>
      <w:numFmt w:val="decimal"/>
      <w:lvlText w:val="%2)"/>
      <w:lvlJc w:val="left"/>
      <w:pPr>
        <w:tabs>
          <w:tab w:val="num" w:pos="851"/>
        </w:tabs>
        <w:ind w:left="851" w:hanging="426"/>
      </w:pPr>
      <w:rPr>
        <w:i/>
        <w:color w:val="333399"/>
      </w:rPr>
    </w:lvl>
    <w:lvl w:ilvl="2">
      <w:start w:val="1"/>
      <w:numFmt w:val="decimal"/>
      <w:lvlText w:val="%3)"/>
      <w:lvlJc w:val="left"/>
      <w:pPr>
        <w:tabs>
          <w:tab w:val="num" w:pos="57"/>
        </w:tabs>
        <w:ind w:left="1191" w:hanging="340"/>
      </w:pPr>
      <w:rPr>
        <w:b w:val="0"/>
        <w:i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b w:val="0"/>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3"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94"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95" w15:restartNumberingAfterBreak="0">
    <w:nsid w:val="502D2673"/>
    <w:multiLevelType w:val="hybridMultilevel"/>
    <w:tmpl w:val="8320F794"/>
    <w:lvl w:ilvl="0" w:tplc="7BCE1768">
      <w:start w:val="1"/>
      <w:numFmt w:val="decimal"/>
      <w:lvlText w:val="%1."/>
      <w:lvlJc w:val="left"/>
      <w:pPr>
        <w:ind w:left="1069" w:hanging="360"/>
      </w:pPr>
      <w:rPr>
        <w:b w:val="0"/>
        <w:bCs/>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6"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97"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98" w15:restartNumberingAfterBreak="0">
    <w:nsid w:val="540C1CE5"/>
    <w:multiLevelType w:val="hybridMultilevel"/>
    <w:tmpl w:val="E6D4F3DC"/>
    <w:lvl w:ilvl="0" w:tplc="066E1542">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4A61EE0"/>
    <w:multiLevelType w:val="hybridMultilevel"/>
    <w:tmpl w:val="428451FC"/>
    <w:lvl w:ilvl="0" w:tplc="9DDEC9CC">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1"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15:restartNumberingAfterBreak="0">
    <w:nsid w:val="583657CB"/>
    <w:multiLevelType w:val="hybridMultilevel"/>
    <w:tmpl w:val="BA0287FC"/>
    <w:lvl w:ilvl="0" w:tplc="1EE81D02">
      <w:start w:val="1"/>
      <w:numFmt w:val="decimal"/>
      <w:lvlText w:val="%1."/>
      <w:lvlJc w:val="left"/>
      <w:pPr>
        <w:tabs>
          <w:tab w:val="num" w:pos="1307"/>
        </w:tabs>
        <w:ind w:left="1307" w:hanging="227"/>
      </w:pPr>
      <w:rPr>
        <w:rFonts w:ascii="Arial" w:eastAsia="Times New Roman" w:hAnsi="Arial" w:cs="Arial"/>
        <w:b w:val="0"/>
        <w:i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3"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05" w15:restartNumberingAfterBreak="0">
    <w:nsid w:val="59E33094"/>
    <w:multiLevelType w:val="hybridMultilevel"/>
    <w:tmpl w:val="D00C0276"/>
    <w:lvl w:ilvl="0" w:tplc="D382C68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6"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07"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08" w15:restartNumberingAfterBreak="0">
    <w:nsid w:val="5B517519"/>
    <w:multiLevelType w:val="multilevel"/>
    <w:tmpl w:val="DFC4EF48"/>
    <w:lvl w:ilvl="0">
      <w:start w:val="1"/>
      <w:numFmt w:val="decimal"/>
      <w:lvlText w:val="%1."/>
      <w:lvlJc w:val="left"/>
      <w:pPr>
        <w:tabs>
          <w:tab w:val="num" w:pos="425"/>
        </w:tabs>
        <w:ind w:left="425" w:hanging="425"/>
      </w:pPr>
      <w:rPr>
        <w:i w:val="0"/>
        <w:iCs/>
      </w:rPr>
    </w:lvl>
    <w:lvl w:ilvl="1">
      <w:start w:val="1"/>
      <w:numFmt w:val="decimal"/>
      <w:lvlText w:val="%2)"/>
      <w:lvlJc w:val="left"/>
      <w:pPr>
        <w:tabs>
          <w:tab w:val="num" w:pos="851"/>
        </w:tabs>
        <w:ind w:left="851" w:hanging="426"/>
      </w:pPr>
      <w:rPr>
        <w:i w:val="0"/>
        <w:iCs/>
      </w:rPr>
    </w:lvl>
    <w:lvl w:ilvl="2">
      <w:start w:val="1"/>
      <w:numFmt w:val="decimal"/>
      <w:lvlText w:val="%3)"/>
      <w:lvlJc w:val="left"/>
      <w:pPr>
        <w:tabs>
          <w:tab w:val="num" w:pos="1276"/>
        </w:tabs>
        <w:ind w:left="1276" w:hanging="425"/>
      </w:pPr>
      <w:rPr>
        <w:i w:val="0"/>
        <w:iCs/>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9"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11"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2"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13" w15:restartNumberingAfterBreak="0">
    <w:nsid w:val="601305A3"/>
    <w:multiLevelType w:val="hybridMultilevel"/>
    <w:tmpl w:val="D86C5FD4"/>
    <w:lvl w:ilvl="0" w:tplc="5D2A899C">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114"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5" w15:restartNumberingAfterBreak="0">
    <w:nsid w:val="62B16994"/>
    <w:multiLevelType w:val="hybridMultilevel"/>
    <w:tmpl w:val="4C12D3A4"/>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16"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18" w15:restartNumberingAfterBreak="0">
    <w:nsid w:val="638242FA"/>
    <w:multiLevelType w:val="hybridMultilevel"/>
    <w:tmpl w:val="D91222F6"/>
    <w:lvl w:ilvl="0" w:tplc="172A053E">
      <w:start w:val="1"/>
      <w:numFmt w:val="decimal"/>
      <w:lvlText w:val="%1."/>
      <w:lvlJc w:val="left"/>
      <w:pPr>
        <w:tabs>
          <w:tab w:val="num" w:pos="360"/>
        </w:tabs>
        <w:ind w:left="360" w:hanging="360"/>
      </w:pPr>
      <w:rPr>
        <w:rFonts w:cs="Times New Roman"/>
        <w:b/>
      </w:rPr>
    </w:lvl>
    <w:lvl w:ilvl="1" w:tplc="9A3C7642">
      <w:start w:val="1"/>
      <w:numFmt w:val="decimal"/>
      <w:lvlText w:val="%2)"/>
      <w:lvlJc w:val="left"/>
      <w:pPr>
        <w:tabs>
          <w:tab w:val="num" w:pos="1440"/>
        </w:tabs>
        <w:ind w:left="1440" w:hanging="360"/>
      </w:pPr>
      <w:rPr>
        <w:rFonts w:cs="Times New Roman"/>
        <w:b w:val="0"/>
        <w:bCs w:val="0"/>
        <w:i w:val="0"/>
        <w:iCs w:val="0"/>
        <w:color w:val="000000"/>
        <w:sz w:val="20"/>
        <w:szCs w:val="20"/>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19" w15:restartNumberingAfterBreak="0">
    <w:nsid w:val="63FD1BF9"/>
    <w:multiLevelType w:val="hybridMultilevel"/>
    <w:tmpl w:val="AC442F50"/>
    <w:lvl w:ilvl="0" w:tplc="8DA0B2BA">
      <w:start w:val="1"/>
      <w:numFmt w:val="decimal"/>
      <w:lvlText w:val="%1."/>
      <w:lvlJc w:val="left"/>
      <w:pPr>
        <w:ind w:left="720" w:hanging="360"/>
      </w:pPr>
      <w:rPr>
        <w:rFonts w:ascii="Arial" w:eastAsia="Times New Roman" w:hAnsi="Arial" w:cs="Arial"/>
        <w:b w:val="0"/>
        <w:i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7655201"/>
    <w:multiLevelType w:val="hybridMultilevel"/>
    <w:tmpl w:val="592EB8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2"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3"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CBD54A9"/>
    <w:multiLevelType w:val="hybridMultilevel"/>
    <w:tmpl w:val="3462DD5E"/>
    <w:lvl w:ilvl="0" w:tplc="04150017">
      <w:start w:val="1"/>
      <w:numFmt w:val="lowerLetter"/>
      <w:lvlText w:val="%1)"/>
      <w:lvlJc w:val="left"/>
      <w:pPr>
        <w:ind w:left="1789" w:hanging="360"/>
      </w:pPr>
    </w:lvl>
    <w:lvl w:ilvl="1" w:tplc="04150019">
      <w:start w:val="1"/>
      <w:numFmt w:val="lowerLetter"/>
      <w:lvlText w:val="%2."/>
      <w:lvlJc w:val="left"/>
      <w:pPr>
        <w:ind w:left="2509" w:hanging="360"/>
      </w:pPr>
    </w:lvl>
    <w:lvl w:ilvl="2" w:tplc="04150017">
      <w:start w:val="1"/>
      <w:numFmt w:val="lowerLetter"/>
      <w:lvlText w:val="%3)"/>
      <w:lvlJc w:val="left"/>
      <w:pPr>
        <w:ind w:left="3725" w:hanging="180"/>
      </w:pPr>
    </w:lvl>
    <w:lvl w:ilvl="3" w:tplc="0415000F">
      <w:start w:val="1"/>
      <w:numFmt w:val="decimal"/>
      <w:lvlText w:val="%4."/>
      <w:lvlJc w:val="left"/>
      <w:pPr>
        <w:ind w:left="3949" w:hanging="360"/>
      </w:pPr>
    </w:lvl>
    <w:lvl w:ilvl="4" w:tplc="04150019">
      <w:start w:val="1"/>
      <w:numFmt w:val="lowerLetter"/>
      <w:lvlText w:val="%5."/>
      <w:lvlJc w:val="left"/>
      <w:pPr>
        <w:ind w:left="4669" w:hanging="360"/>
      </w:pPr>
    </w:lvl>
    <w:lvl w:ilvl="5" w:tplc="0415001B">
      <w:start w:val="1"/>
      <w:numFmt w:val="lowerRoman"/>
      <w:lvlText w:val="%6."/>
      <w:lvlJc w:val="right"/>
      <w:pPr>
        <w:ind w:left="5389" w:hanging="180"/>
      </w:pPr>
    </w:lvl>
    <w:lvl w:ilvl="6" w:tplc="0415000F">
      <w:start w:val="1"/>
      <w:numFmt w:val="decimal"/>
      <w:lvlText w:val="%7."/>
      <w:lvlJc w:val="left"/>
      <w:pPr>
        <w:ind w:left="6109" w:hanging="360"/>
      </w:pPr>
    </w:lvl>
    <w:lvl w:ilvl="7" w:tplc="04150019">
      <w:start w:val="1"/>
      <w:numFmt w:val="lowerLetter"/>
      <w:lvlText w:val="%8."/>
      <w:lvlJc w:val="left"/>
      <w:pPr>
        <w:ind w:left="6829" w:hanging="360"/>
      </w:pPr>
    </w:lvl>
    <w:lvl w:ilvl="8" w:tplc="0415001B">
      <w:start w:val="1"/>
      <w:numFmt w:val="lowerRoman"/>
      <w:lvlText w:val="%9."/>
      <w:lvlJc w:val="right"/>
      <w:pPr>
        <w:ind w:left="7549" w:hanging="180"/>
      </w:pPr>
    </w:lvl>
  </w:abstractNum>
  <w:abstractNum w:abstractNumId="125" w15:restartNumberingAfterBreak="0">
    <w:nsid w:val="6DEA66FC"/>
    <w:multiLevelType w:val="hybridMultilevel"/>
    <w:tmpl w:val="541658E4"/>
    <w:lvl w:ilvl="0" w:tplc="16E6DDC2">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6" w15:restartNumberingAfterBreak="0">
    <w:nsid w:val="6FAC5FA8"/>
    <w:multiLevelType w:val="hybridMultilevel"/>
    <w:tmpl w:val="085C36B0"/>
    <w:lvl w:ilvl="0" w:tplc="9DDEC9CC">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7" w15:restartNumberingAfterBreak="0">
    <w:nsid w:val="732E7C2B"/>
    <w:multiLevelType w:val="hybridMultilevel"/>
    <w:tmpl w:val="BEE02380"/>
    <w:lvl w:ilvl="0" w:tplc="74E621B0">
      <w:start w:val="3"/>
      <w:numFmt w:val="lowerLetter"/>
      <w:lvlText w:val="%1)"/>
      <w:lvlJc w:val="left"/>
      <w:pPr>
        <w:ind w:left="34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8"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9" w15:restartNumberingAfterBreak="0">
    <w:nsid w:val="76E46260"/>
    <w:multiLevelType w:val="hybridMultilevel"/>
    <w:tmpl w:val="F14EC6DC"/>
    <w:lvl w:ilvl="0" w:tplc="A094FCF4">
      <w:start w:val="1"/>
      <w:numFmt w:val="decimal"/>
      <w:lvlText w:val="%1."/>
      <w:lvlJc w:val="left"/>
      <w:pPr>
        <w:tabs>
          <w:tab w:val="num" w:pos="397"/>
        </w:tabs>
        <w:ind w:left="510" w:hanging="340"/>
      </w:pPr>
      <w:rPr>
        <w:rFonts w:hint="default"/>
        <w:b w:val="0"/>
        <w:i w:val="0"/>
        <w:strike w:val="0"/>
        <w:sz w:val="20"/>
        <w:szCs w:val="2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30" w15:restartNumberingAfterBreak="0">
    <w:nsid w:val="77107DBE"/>
    <w:multiLevelType w:val="hybridMultilevel"/>
    <w:tmpl w:val="829861AC"/>
    <w:lvl w:ilvl="0" w:tplc="1324D30E">
      <w:start w:val="6"/>
      <w:numFmt w:val="upperRoman"/>
      <w:lvlText w:val="%1."/>
      <w:lvlJc w:val="left"/>
      <w:pPr>
        <w:tabs>
          <w:tab w:val="num" w:pos="1320"/>
        </w:tabs>
        <w:ind w:left="1320" w:hanging="780"/>
      </w:pPr>
      <w:rPr>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b/>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1"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32"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133" w15:restartNumberingAfterBreak="0">
    <w:nsid w:val="7F733CFD"/>
    <w:multiLevelType w:val="hybridMultilevel"/>
    <w:tmpl w:val="0E24EBB2"/>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4150017">
      <w:start w:val="1"/>
      <w:numFmt w:val="lowerLetter"/>
      <w:lvlText w:val="%3)"/>
      <w:lvlJc w:val="lef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num w:numId="1">
    <w:abstractNumId w:val="1"/>
  </w:num>
  <w:num w:numId="2">
    <w:abstractNumId w:val="76"/>
  </w:num>
  <w:num w:numId="3">
    <w:abstractNumId w:val="56"/>
  </w:num>
  <w:num w:numId="4">
    <w:abstractNumId w:val="84"/>
  </w:num>
  <w:num w:numId="5">
    <w:abstractNumId w:val="75"/>
  </w:num>
  <w:num w:numId="6">
    <w:abstractNumId w:val="107"/>
  </w:num>
  <w:num w:numId="7">
    <w:abstractNumId w:val="104"/>
  </w:num>
  <w:num w:numId="8">
    <w:abstractNumId w:val="88"/>
  </w:num>
  <w:num w:numId="9">
    <w:abstractNumId w:val="109"/>
  </w:num>
  <w:num w:numId="10">
    <w:abstractNumId w:val="64"/>
  </w:num>
  <w:num w:numId="11">
    <w:abstractNumId w:val="132"/>
  </w:num>
  <w:num w:numId="12">
    <w:abstractNumId w:val="116"/>
  </w:num>
  <w:num w:numId="13">
    <w:abstractNumId w:val="47"/>
  </w:num>
  <w:num w:numId="14">
    <w:abstractNumId w:val="86"/>
  </w:num>
  <w:num w:numId="15">
    <w:abstractNumId w:val="45"/>
  </w:num>
  <w:num w:numId="16">
    <w:abstractNumId w:val="41"/>
  </w:num>
  <w:num w:numId="17">
    <w:abstractNumId w:val="36"/>
  </w:num>
  <w:num w:numId="18">
    <w:abstractNumId w:val="33"/>
  </w:num>
  <w:num w:numId="19">
    <w:abstractNumId w:val="87"/>
  </w:num>
  <w:num w:numId="20">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4"/>
  </w:num>
  <w:num w:numId="2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9"/>
  </w:num>
  <w:num w:numId="24">
    <w:abstractNumId w:val="52"/>
  </w:num>
  <w:num w:numId="25">
    <w:abstractNumId w:val="129"/>
  </w:num>
  <w:num w:numId="26">
    <w:abstractNumId w:val="24"/>
  </w:num>
  <w:num w:numId="27">
    <w:abstractNumId w:val="90"/>
  </w:num>
  <w:num w:numId="28">
    <w:abstractNumId w:val="67"/>
  </w:num>
  <w:num w:numId="29">
    <w:abstractNumId w:val="29"/>
  </w:num>
  <w:num w:numId="30">
    <w:abstractNumId w:val="122"/>
  </w:num>
  <w:num w:numId="31">
    <w:abstractNumId w:val="130"/>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9"/>
  </w:num>
  <w:num w:numId="34">
    <w:abstractNumId w:val="83"/>
  </w:num>
  <w:num w:numId="3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0"/>
  </w:num>
  <w:num w:numId="37">
    <w:abstractNumId w:val="11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8">
    <w:abstractNumId w:val="48"/>
  </w:num>
  <w:num w:numId="39">
    <w:abstractNumId w:val="27"/>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4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9"/>
  </w:num>
  <w:num w:numId="42">
    <w:abstractNumId w:val="111"/>
  </w:num>
  <w:num w:numId="4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4"/>
  </w:num>
  <w:num w:numId="46">
    <w:abstractNumId w:val="16"/>
    <w:lvlOverride w:ilvl="0">
      <w:startOverride w:val="1"/>
    </w:lvlOverride>
  </w:num>
  <w:num w:numId="47">
    <w:abstractNumId w:val="10"/>
  </w:num>
  <w:num w:numId="48">
    <w:abstractNumId w:val="69"/>
  </w:num>
  <w:num w:numId="4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num>
  <w:num w:numId="52">
    <w:abstractNumId w:val="42"/>
  </w:num>
  <w:num w:numId="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3"/>
  </w:num>
  <w:num w:numId="5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13"/>
  </w:num>
  <w:num w:numId="59">
    <w:abstractNumId w:val="1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0"/>
  </w:num>
  <w:num w:numId="61">
    <w:abstractNumId w:val="131"/>
  </w:num>
  <w:num w:numId="62">
    <w:abstractNumId w:val="94"/>
  </w:num>
  <w:num w:numId="63">
    <w:abstractNumId w:val="7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64">
    <w:abstractNumId w:val="98"/>
  </w:num>
  <w:num w:numId="65">
    <w:abstractNumId w:val="39"/>
  </w:num>
  <w:num w:numId="66">
    <w:abstractNumId w:val="35"/>
  </w:num>
  <w:num w:numId="67">
    <w:abstractNumId w:val="37"/>
  </w:num>
  <w:num w:numId="68">
    <w:abstractNumId w:val="117"/>
  </w:num>
  <w:num w:numId="6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4"/>
  </w:num>
  <w:num w:numId="71">
    <w:abstractNumId w:val="60"/>
  </w:num>
  <w:num w:numId="7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1"/>
  </w:num>
  <w:num w:numId="75">
    <w:abstractNumId w:val="110"/>
  </w:num>
  <w:num w:numId="76">
    <w:abstractNumId w:val="123"/>
  </w:num>
  <w:num w:numId="77">
    <w:abstractNumId w:val="101"/>
  </w:num>
  <w:num w:numId="7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19"/>
  </w:num>
  <w:num w:numId="82">
    <w:abstractNumId w:val="89"/>
  </w:num>
  <w:num w:numId="83">
    <w:abstractNumId w:val="78"/>
  </w:num>
  <w:num w:numId="84">
    <w:abstractNumId w:val="10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85">
    <w:abstractNumId w:val="126"/>
  </w:num>
  <w:num w:numId="86">
    <w:abstractNumId w:val="62"/>
  </w:num>
  <w:num w:numId="8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2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00"/>
  </w:num>
  <w:num w:numId="95">
    <w:abstractNumId w:val="43"/>
  </w:num>
  <w:num w:numId="96">
    <w:abstractNumId w:val="82"/>
  </w:num>
  <w:num w:numId="97">
    <w:abstractNumId w:val="68"/>
  </w:num>
  <w:num w:numId="98">
    <w:abstractNumId w:val="40"/>
  </w:num>
  <w:num w:numId="99">
    <w:abstractNumId w:val="22"/>
  </w:num>
  <w:num w:numId="100">
    <w:abstractNumId w:val="120"/>
  </w:num>
  <w:num w:numId="10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9"/>
  </w:num>
  <w:num w:numId="10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F58"/>
    <w:rsid w:val="00001405"/>
    <w:rsid w:val="000017A5"/>
    <w:rsid w:val="0000185D"/>
    <w:rsid w:val="00001E5E"/>
    <w:rsid w:val="00002AB4"/>
    <w:rsid w:val="00003038"/>
    <w:rsid w:val="00003360"/>
    <w:rsid w:val="0000397B"/>
    <w:rsid w:val="00004585"/>
    <w:rsid w:val="0000470C"/>
    <w:rsid w:val="000047EA"/>
    <w:rsid w:val="00004FBA"/>
    <w:rsid w:val="0000504A"/>
    <w:rsid w:val="00005AAF"/>
    <w:rsid w:val="00006ADC"/>
    <w:rsid w:val="00006B18"/>
    <w:rsid w:val="00006B3A"/>
    <w:rsid w:val="00007259"/>
    <w:rsid w:val="0000727C"/>
    <w:rsid w:val="0000789F"/>
    <w:rsid w:val="00007FDF"/>
    <w:rsid w:val="00010C15"/>
    <w:rsid w:val="00010D91"/>
    <w:rsid w:val="00010F7B"/>
    <w:rsid w:val="00010FD1"/>
    <w:rsid w:val="00011129"/>
    <w:rsid w:val="0001136E"/>
    <w:rsid w:val="000114E0"/>
    <w:rsid w:val="00011500"/>
    <w:rsid w:val="00011897"/>
    <w:rsid w:val="0001331C"/>
    <w:rsid w:val="000135C2"/>
    <w:rsid w:val="00013B22"/>
    <w:rsid w:val="00013C91"/>
    <w:rsid w:val="00013FBD"/>
    <w:rsid w:val="000142C6"/>
    <w:rsid w:val="0001474D"/>
    <w:rsid w:val="00014CC8"/>
    <w:rsid w:val="00015FA0"/>
    <w:rsid w:val="0001668F"/>
    <w:rsid w:val="0001679A"/>
    <w:rsid w:val="000169FC"/>
    <w:rsid w:val="000179CB"/>
    <w:rsid w:val="000200BE"/>
    <w:rsid w:val="00021393"/>
    <w:rsid w:val="0002161B"/>
    <w:rsid w:val="00021856"/>
    <w:rsid w:val="0002238D"/>
    <w:rsid w:val="000229EC"/>
    <w:rsid w:val="00022D35"/>
    <w:rsid w:val="00023146"/>
    <w:rsid w:val="000234B9"/>
    <w:rsid w:val="0002397E"/>
    <w:rsid w:val="000239CB"/>
    <w:rsid w:val="0002475D"/>
    <w:rsid w:val="00024CC5"/>
    <w:rsid w:val="0002527D"/>
    <w:rsid w:val="00025878"/>
    <w:rsid w:val="00026265"/>
    <w:rsid w:val="00026480"/>
    <w:rsid w:val="000270E3"/>
    <w:rsid w:val="000273C2"/>
    <w:rsid w:val="0002750E"/>
    <w:rsid w:val="00027857"/>
    <w:rsid w:val="00027DE2"/>
    <w:rsid w:val="000301AE"/>
    <w:rsid w:val="000306BF"/>
    <w:rsid w:val="0003104B"/>
    <w:rsid w:val="000313D3"/>
    <w:rsid w:val="000322F2"/>
    <w:rsid w:val="00032822"/>
    <w:rsid w:val="00032959"/>
    <w:rsid w:val="00032F50"/>
    <w:rsid w:val="0003345E"/>
    <w:rsid w:val="000334B4"/>
    <w:rsid w:val="00033D7F"/>
    <w:rsid w:val="00034112"/>
    <w:rsid w:val="00034400"/>
    <w:rsid w:val="0003506D"/>
    <w:rsid w:val="0003668F"/>
    <w:rsid w:val="000372D1"/>
    <w:rsid w:val="00041417"/>
    <w:rsid w:val="0004272C"/>
    <w:rsid w:val="00042954"/>
    <w:rsid w:val="00042D37"/>
    <w:rsid w:val="00042D7C"/>
    <w:rsid w:val="0004322E"/>
    <w:rsid w:val="000438F1"/>
    <w:rsid w:val="00043B0A"/>
    <w:rsid w:val="00044930"/>
    <w:rsid w:val="0004535C"/>
    <w:rsid w:val="0004665A"/>
    <w:rsid w:val="00046D4D"/>
    <w:rsid w:val="000477A1"/>
    <w:rsid w:val="00050295"/>
    <w:rsid w:val="00050C34"/>
    <w:rsid w:val="00051232"/>
    <w:rsid w:val="000512F6"/>
    <w:rsid w:val="0005190D"/>
    <w:rsid w:val="00051C2E"/>
    <w:rsid w:val="00051F9F"/>
    <w:rsid w:val="000528DE"/>
    <w:rsid w:val="00052E32"/>
    <w:rsid w:val="00053015"/>
    <w:rsid w:val="000531CC"/>
    <w:rsid w:val="0005391F"/>
    <w:rsid w:val="00053D31"/>
    <w:rsid w:val="0005436E"/>
    <w:rsid w:val="000553DD"/>
    <w:rsid w:val="0005541B"/>
    <w:rsid w:val="00055DB3"/>
    <w:rsid w:val="0005671C"/>
    <w:rsid w:val="00057235"/>
    <w:rsid w:val="00057381"/>
    <w:rsid w:val="00057415"/>
    <w:rsid w:val="000575E7"/>
    <w:rsid w:val="000578D5"/>
    <w:rsid w:val="00061CF9"/>
    <w:rsid w:val="00061EA5"/>
    <w:rsid w:val="0006209D"/>
    <w:rsid w:val="00063435"/>
    <w:rsid w:val="00063764"/>
    <w:rsid w:val="00063AAB"/>
    <w:rsid w:val="00063D8F"/>
    <w:rsid w:val="000647BA"/>
    <w:rsid w:val="00064C53"/>
    <w:rsid w:val="00064D34"/>
    <w:rsid w:val="00064DA4"/>
    <w:rsid w:val="00064E47"/>
    <w:rsid w:val="000650A1"/>
    <w:rsid w:val="00065292"/>
    <w:rsid w:val="000652D9"/>
    <w:rsid w:val="000654F8"/>
    <w:rsid w:val="00065705"/>
    <w:rsid w:val="00065A00"/>
    <w:rsid w:val="00066565"/>
    <w:rsid w:val="0006658A"/>
    <w:rsid w:val="00066FAB"/>
    <w:rsid w:val="00067160"/>
    <w:rsid w:val="00067330"/>
    <w:rsid w:val="00067B7D"/>
    <w:rsid w:val="00067BCD"/>
    <w:rsid w:val="00070698"/>
    <w:rsid w:val="00070C00"/>
    <w:rsid w:val="00070F6B"/>
    <w:rsid w:val="00071741"/>
    <w:rsid w:val="00071A59"/>
    <w:rsid w:val="00071C43"/>
    <w:rsid w:val="00071F0B"/>
    <w:rsid w:val="00073210"/>
    <w:rsid w:val="000733E7"/>
    <w:rsid w:val="0007459E"/>
    <w:rsid w:val="00075317"/>
    <w:rsid w:val="00075628"/>
    <w:rsid w:val="000756A1"/>
    <w:rsid w:val="00076292"/>
    <w:rsid w:val="00076418"/>
    <w:rsid w:val="000769FD"/>
    <w:rsid w:val="00076B9E"/>
    <w:rsid w:val="00076C76"/>
    <w:rsid w:val="0007720F"/>
    <w:rsid w:val="00077933"/>
    <w:rsid w:val="00077B40"/>
    <w:rsid w:val="00077E0B"/>
    <w:rsid w:val="00077F69"/>
    <w:rsid w:val="0008030B"/>
    <w:rsid w:val="0008054A"/>
    <w:rsid w:val="00080551"/>
    <w:rsid w:val="000809D7"/>
    <w:rsid w:val="000821E7"/>
    <w:rsid w:val="00082626"/>
    <w:rsid w:val="00082803"/>
    <w:rsid w:val="00083985"/>
    <w:rsid w:val="00083ADE"/>
    <w:rsid w:val="000848D9"/>
    <w:rsid w:val="00084A18"/>
    <w:rsid w:val="00084FB3"/>
    <w:rsid w:val="000852AA"/>
    <w:rsid w:val="00085873"/>
    <w:rsid w:val="00085B51"/>
    <w:rsid w:val="00086564"/>
    <w:rsid w:val="0008675B"/>
    <w:rsid w:val="00086BE6"/>
    <w:rsid w:val="00086E23"/>
    <w:rsid w:val="0008749D"/>
    <w:rsid w:val="00087556"/>
    <w:rsid w:val="00087E8D"/>
    <w:rsid w:val="000904F2"/>
    <w:rsid w:val="00090C83"/>
    <w:rsid w:val="000910B5"/>
    <w:rsid w:val="000911F4"/>
    <w:rsid w:val="000911FA"/>
    <w:rsid w:val="00091615"/>
    <w:rsid w:val="00091B2A"/>
    <w:rsid w:val="00091FF3"/>
    <w:rsid w:val="000923EE"/>
    <w:rsid w:val="000931B7"/>
    <w:rsid w:val="00093EB6"/>
    <w:rsid w:val="00094051"/>
    <w:rsid w:val="000941AF"/>
    <w:rsid w:val="00094792"/>
    <w:rsid w:val="00095247"/>
    <w:rsid w:val="0009537A"/>
    <w:rsid w:val="00095641"/>
    <w:rsid w:val="00095FC1"/>
    <w:rsid w:val="00095FDA"/>
    <w:rsid w:val="00096341"/>
    <w:rsid w:val="0009634F"/>
    <w:rsid w:val="00096E3C"/>
    <w:rsid w:val="000971A4"/>
    <w:rsid w:val="000A015E"/>
    <w:rsid w:val="000A03EE"/>
    <w:rsid w:val="000A0442"/>
    <w:rsid w:val="000A04DC"/>
    <w:rsid w:val="000A0B65"/>
    <w:rsid w:val="000A0EC7"/>
    <w:rsid w:val="000A23EF"/>
    <w:rsid w:val="000A26D6"/>
    <w:rsid w:val="000A28C7"/>
    <w:rsid w:val="000A2913"/>
    <w:rsid w:val="000A3623"/>
    <w:rsid w:val="000A3710"/>
    <w:rsid w:val="000A3F6E"/>
    <w:rsid w:val="000A424A"/>
    <w:rsid w:val="000A4BD3"/>
    <w:rsid w:val="000A4C09"/>
    <w:rsid w:val="000A4CF1"/>
    <w:rsid w:val="000A5152"/>
    <w:rsid w:val="000A52EF"/>
    <w:rsid w:val="000A5A92"/>
    <w:rsid w:val="000A5AF1"/>
    <w:rsid w:val="000A5BA7"/>
    <w:rsid w:val="000A5BAE"/>
    <w:rsid w:val="000A5ED3"/>
    <w:rsid w:val="000A64B3"/>
    <w:rsid w:val="000A65CE"/>
    <w:rsid w:val="000A79E5"/>
    <w:rsid w:val="000A7AC6"/>
    <w:rsid w:val="000A7DBD"/>
    <w:rsid w:val="000B0074"/>
    <w:rsid w:val="000B10C1"/>
    <w:rsid w:val="000B1360"/>
    <w:rsid w:val="000B1A1D"/>
    <w:rsid w:val="000B1E0D"/>
    <w:rsid w:val="000B2338"/>
    <w:rsid w:val="000B2404"/>
    <w:rsid w:val="000B2641"/>
    <w:rsid w:val="000B26B3"/>
    <w:rsid w:val="000B3C65"/>
    <w:rsid w:val="000B3EE1"/>
    <w:rsid w:val="000B4872"/>
    <w:rsid w:val="000B4BA4"/>
    <w:rsid w:val="000B4CE8"/>
    <w:rsid w:val="000B4F28"/>
    <w:rsid w:val="000B655E"/>
    <w:rsid w:val="000B68A0"/>
    <w:rsid w:val="000B6FBD"/>
    <w:rsid w:val="000B7160"/>
    <w:rsid w:val="000C0485"/>
    <w:rsid w:val="000C0F2A"/>
    <w:rsid w:val="000C11DF"/>
    <w:rsid w:val="000C1485"/>
    <w:rsid w:val="000C15A2"/>
    <w:rsid w:val="000C18CB"/>
    <w:rsid w:val="000C26A7"/>
    <w:rsid w:val="000C394D"/>
    <w:rsid w:val="000C39CC"/>
    <w:rsid w:val="000C39FA"/>
    <w:rsid w:val="000C44BD"/>
    <w:rsid w:val="000C50E6"/>
    <w:rsid w:val="000C5198"/>
    <w:rsid w:val="000C524C"/>
    <w:rsid w:val="000C564B"/>
    <w:rsid w:val="000C5808"/>
    <w:rsid w:val="000C5A18"/>
    <w:rsid w:val="000C6668"/>
    <w:rsid w:val="000C6B32"/>
    <w:rsid w:val="000C6F11"/>
    <w:rsid w:val="000C6F65"/>
    <w:rsid w:val="000C70C2"/>
    <w:rsid w:val="000C73B0"/>
    <w:rsid w:val="000D0F4C"/>
    <w:rsid w:val="000D1013"/>
    <w:rsid w:val="000D10B3"/>
    <w:rsid w:val="000D132F"/>
    <w:rsid w:val="000D133A"/>
    <w:rsid w:val="000D1380"/>
    <w:rsid w:val="000D14E1"/>
    <w:rsid w:val="000D193E"/>
    <w:rsid w:val="000D1C6F"/>
    <w:rsid w:val="000D1D96"/>
    <w:rsid w:val="000D229E"/>
    <w:rsid w:val="000D2807"/>
    <w:rsid w:val="000D4975"/>
    <w:rsid w:val="000D4AAA"/>
    <w:rsid w:val="000D4AB8"/>
    <w:rsid w:val="000D5139"/>
    <w:rsid w:val="000D595D"/>
    <w:rsid w:val="000D6744"/>
    <w:rsid w:val="000D6ECC"/>
    <w:rsid w:val="000D78CF"/>
    <w:rsid w:val="000E0354"/>
    <w:rsid w:val="000E09C0"/>
    <w:rsid w:val="000E0BFC"/>
    <w:rsid w:val="000E166E"/>
    <w:rsid w:val="000E16EB"/>
    <w:rsid w:val="000E1A02"/>
    <w:rsid w:val="000E1F2A"/>
    <w:rsid w:val="000E237A"/>
    <w:rsid w:val="000E2723"/>
    <w:rsid w:val="000E299F"/>
    <w:rsid w:val="000E2A4C"/>
    <w:rsid w:val="000E3356"/>
    <w:rsid w:val="000E38AC"/>
    <w:rsid w:val="000E38F4"/>
    <w:rsid w:val="000E5A80"/>
    <w:rsid w:val="000E5C8C"/>
    <w:rsid w:val="000E74FA"/>
    <w:rsid w:val="000F0853"/>
    <w:rsid w:val="000F0C56"/>
    <w:rsid w:val="000F0D46"/>
    <w:rsid w:val="000F12A6"/>
    <w:rsid w:val="000F12EB"/>
    <w:rsid w:val="000F139A"/>
    <w:rsid w:val="000F1B93"/>
    <w:rsid w:val="000F2545"/>
    <w:rsid w:val="000F2DC8"/>
    <w:rsid w:val="000F451F"/>
    <w:rsid w:val="000F61F9"/>
    <w:rsid w:val="000F6522"/>
    <w:rsid w:val="000F659D"/>
    <w:rsid w:val="000F7842"/>
    <w:rsid w:val="000F7B84"/>
    <w:rsid w:val="000F7E32"/>
    <w:rsid w:val="000F7EF4"/>
    <w:rsid w:val="00100770"/>
    <w:rsid w:val="0010090D"/>
    <w:rsid w:val="00100E3D"/>
    <w:rsid w:val="0010170D"/>
    <w:rsid w:val="00101847"/>
    <w:rsid w:val="001022BE"/>
    <w:rsid w:val="0010273D"/>
    <w:rsid w:val="00102A3B"/>
    <w:rsid w:val="00102CEC"/>
    <w:rsid w:val="00102F72"/>
    <w:rsid w:val="001033E9"/>
    <w:rsid w:val="00103429"/>
    <w:rsid w:val="0010373B"/>
    <w:rsid w:val="00103F5F"/>
    <w:rsid w:val="0010404E"/>
    <w:rsid w:val="001049C4"/>
    <w:rsid w:val="00104EB3"/>
    <w:rsid w:val="001056DF"/>
    <w:rsid w:val="00105AB2"/>
    <w:rsid w:val="00106102"/>
    <w:rsid w:val="00106394"/>
    <w:rsid w:val="00106A70"/>
    <w:rsid w:val="00106C68"/>
    <w:rsid w:val="00107334"/>
    <w:rsid w:val="00107872"/>
    <w:rsid w:val="00110320"/>
    <w:rsid w:val="0011048C"/>
    <w:rsid w:val="0011052C"/>
    <w:rsid w:val="00110965"/>
    <w:rsid w:val="00110D85"/>
    <w:rsid w:val="00110E87"/>
    <w:rsid w:val="00110F2A"/>
    <w:rsid w:val="001112A7"/>
    <w:rsid w:val="0011153B"/>
    <w:rsid w:val="001116BE"/>
    <w:rsid w:val="0011175B"/>
    <w:rsid w:val="001119F3"/>
    <w:rsid w:val="001120B1"/>
    <w:rsid w:val="00112719"/>
    <w:rsid w:val="001128FA"/>
    <w:rsid w:val="00112D97"/>
    <w:rsid w:val="00112E69"/>
    <w:rsid w:val="00112F9E"/>
    <w:rsid w:val="0011315A"/>
    <w:rsid w:val="00113641"/>
    <w:rsid w:val="00113AC1"/>
    <w:rsid w:val="0011451D"/>
    <w:rsid w:val="00114EAC"/>
    <w:rsid w:val="0011500C"/>
    <w:rsid w:val="001150EB"/>
    <w:rsid w:val="00115CA0"/>
    <w:rsid w:val="00115CA6"/>
    <w:rsid w:val="001164F8"/>
    <w:rsid w:val="00116DCD"/>
    <w:rsid w:val="001170F1"/>
    <w:rsid w:val="0011732F"/>
    <w:rsid w:val="00117727"/>
    <w:rsid w:val="00117825"/>
    <w:rsid w:val="00120332"/>
    <w:rsid w:val="00120BA6"/>
    <w:rsid w:val="001212E0"/>
    <w:rsid w:val="00121313"/>
    <w:rsid w:val="001217BE"/>
    <w:rsid w:val="00121B70"/>
    <w:rsid w:val="0012292F"/>
    <w:rsid w:val="00123063"/>
    <w:rsid w:val="00123070"/>
    <w:rsid w:val="00123541"/>
    <w:rsid w:val="00124AF1"/>
    <w:rsid w:val="001255F1"/>
    <w:rsid w:val="0012560A"/>
    <w:rsid w:val="0012603E"/>
    <w:rsid w:val="001261B4"/>
    <w:rsid w:val="00126660"/>
    <w:rsid w:val="0012667C"/>
    <w:rsid w:val="00126BDF"/>
    <w:rsid w:val="0012707B"/>
    <w:rsid w:val="00127164"/>
    <w:rsid w:val="00127614"/>
    <w:rsid w:val="00127893"/>
    <w:rsid w:val="00127F90"/>
    <w:rsid w:val="001307BB"/>
    <w:rsid w:val="00130A9D"/>
    <w:rsid w:val="00130BE8"/>
    <w:rsid w:val="00130CB8"/>
    <w:rsid w:val="001316BD"/>
    <w:rsid w:val="00131D4E"/>
    <w:rsid w:val="00131F4B"/>
    <w:rsid w:val="0013256D"/>
    <w:rsid w:val="001327E1"/>
    <w:rsid w:val="00132839"/>
    <w:rsid w:val="00132F2B"/>
    <w:rsid w:val="00132F41"/>
    <w:rsid w:val="00133226"/>
    <w:rsid w:val="001332A8"/>
    <w:rsid w:val="00133BCC"/>
    <w:rsid w:val="00134DB9"/>
    <w:rsid w:val="001356A1"/>
    <w:rsid w:val="001362C3"/>
    <w:rsid w:val="00136412"/>
    <w:rsid w:val="00136BD1"/>
    <w:rsid w:val="00137791"/>
    <w:rsid w:val="00137908"/>
    <w:rsid w:val="00141163"/>
    <w:rsid w:val="00141AC5"/>
    <w:rsid w:val="001422F5"/>
    <w:rsid w:val="001424C4"/>
    <w:rsid w:val="00142773"/>
    <w:rsid w:val="00142EDC"/>
    <w:rsid w:val="00143377"/>
    <w:rsid w:val="00143508"/>
    <w:rsid w:val="00143A24"/>
    <w:rsid w:val="001441FF"/>
    <w:rsid w:val="00144273"/>
    <w:rsid w:val="00144752"/>
    <w:rsid w:val="001448FB"/>
    <w:rsid w:val="001451F1"/>
    <w:rsid w:val="00145277"/>
    <w:rsid w:val="00145572"/>
    <w:rsid w:val="00145E09"/>
    <w:rsid w:val="00145E19"/>
    <w:rsid w:val="001465C9"/>
    <w:rsid w:val="00146AF1"/>
    <w:rsid w:val="001472FE"/>
    <w:rsid w:val="00147948"/>
    <w:rsid w:val="00147C75"/>
    <w:rsid w:val="001501FD"/>
    <w:rsid w:val="001507C6"/>
    <w:rsid w:val="001519AF"/>
    <w:rsid w:val="00151BBB"/>
    <w:rsid w:val="00152612"/>
    <w:rsid w:val="00152D93"/>
    <w:rsid w:val="00152F49"/>
    <w:rsid w:val="00153B40"/>
    <w:rsid w:val="00155042"/>
    <w:rsid w:val="00155079"/>
    <w:rsid w:val="00155129"/>
    <w:rsid w:val="001559F7"/>
    <w:rsid w:val="00155B74"/>
    <w:rsid w:val="00155CD2"/>
    <w:rsid w:val="00156A96"/>
    <w:rsid w:val="00156C04"/>
    <w:rsid w:val="00157475"/>
    <w:rsid w:val="0015778B"/>
    <w:rsid w:val="00157A48"/>
    <w:rsid w:val="00157BCA"/>
    <w:rsid w:val="00157C24"/>
    <w:rsid w:val="001626DF"/>
    <w:rsid w:val="00162CF3"/>
    <w:rsid w:val="001630F2"/>
    <w:rsid w:val="00163ABD"/>
    <w:rsid w:val="00164099"/>
    <w:rsid w:val="00164DA7"/>
    <w:rsid w:val="00165105"/>
    <w:rsid w:val="001661A5"/>
    <w:rsid w:val="00166272"/>
    <w:rsid w:val="00166C53"/>
    <w:rsid w:val="0017072A"/>
    <w:rsid w:val="001707AB"/>
    <w:rsid w:val="001708BA"/>
    <w:rsid w:val="00170902"/>
    <w:rsid w:val="00170F49"/>
    <w:rsid w:val="00171553"/>
    <w:rsid w:val="001719C8"/>
    <w:rsid w:val="00171DF5"/>
    <w:rsid w:val="00171EC8"/>
    <w:rsid w:val="00172BA6"/>
    <w:rsid w:val="00172C3C"/>
    <w:rsid w:val="00172F07"/>
    <w:rsid w:val="00173312"/>
    <w:rsid w:val="001741E8"/>
    <w:rsid w:val="00174478"/>
    <w:rsid w:val="00174529"/>
    <w:rsid w:val="00174831"/>
    <w:rsid w:val="00176269"/>
    <w:rsid w:val="001768A6"/>
    <w:rsid w:val="00176AE3"/>
    <w:rsid w:val="00176E65"/>
    <w:rsid w:val="001771B8"/>
    <w:rsid w:val="0017732C"/>
    <w:rsid w:val="00180157"/>
    <w:rsid w:val="00180B3C"/>
    <w:rsid w:val="00180CE4"/>
    <w:rsid w:val="00180CF1"/>
    <w:rsid w:val="00180DAE"/>
    <w:rsid w:val="0018103E"/>
    <w:rsid w:val="0018119B"/>
    <w:rsid w:val="001817B1"/>
    <w:rsid w:val="00181ABA"/>
    <w:rsid w:val="00182469"/>
    <w:rsid w:val="00182759"/>
    <w:rsid w:val="001827B8"/>
    <w:rsid w:val="001828EF"/>
    <w:rsid w:val="00183735"/>
    <w:rsid w:val="00183BE6"/>
    <w:rsid w:val="00183D62"/>
    <w:rsid w:val="00183FEF"/>
    <w:rsid w:val="00184397"/>
    <w:rsid w:val="0018446D"/>
    <w:rsid w:val="0018469E"/>
    <w:rsid w:val="001854BB"/>
    <w:rsid w:val="001856DE"/>
    <w:rsid w:val="00185EB6"/>
    <w:rsid w:val="00186182"/>
    <w:rsid w:val="0018651B"/>
    <w:rsid w:val="0018674B"/>
    <w:rsid w:val="00186F09"/>
    <w:rsid w:val="0018723B"/>
    <w:rsid w:val="00187C1D"/>
    <w:rsid w:val="00187C7E"/>
    <w:rsid w:val="001904EB"/>
    <w:rsid w:val="001909E9"/>
    <w:rsid w:val="00190A21"/>
    <w:rsid w:val="00190D23"/>
    <w:rsid w:val="00191174"/>
    <w:rsid w:val="001912F6"/>
    <w:rsid w:val="00191DB2"/>
    <w:rsid w:val="00191ED5"/>
    <w:rsid w:val="001927DD"/>
    <w:rsid w:val="00192AA7"/>
    <w:rsid w:val="00192FB2"/>
    <w:rsid w:val="00193C8D"/>
    <w:rsid w:val="00193CD8"/>
    <w:rsid w:val="001943C8"/>
    <w:rsid w:val="001943FF"/>
    <w:rsid w:val="00195419"/>
    <w:rsid w:val="00195A1B"/>
    <w:rsid w:val="001962BD"/>
    <w:rsid w:val="0019637F"/>
    <w:rsid w:val="00197729"/>
    <w:rsid w:val="00197A11"/>
    <w:rsid w:val="001A0747"/>
    <w:rsid w:val="001A0874"/>
    <w:rsid w:val="001A0E99"/>
    <w:rsid w:val="001A2A68"/>
    <w:rsid w:val="001A306A"/>
    <w:rsid w:val="001A30E6"/>
    <w:rsid w:val="001A3734"/>
    <w:rsid w:val="001A3869"/>
    <w:rsid w:val="001A41C9"/>
    <w:rsid w:val="001A4506"/>
    <w:rsid w:val="001A475F"/>
    <w:rsid w:val="001A4766"/>
    <w:rsid w:val="001A4878"/>
    <w:rsid w:val="001A48D8"/>
    <w:rsid w:val="001A491F"/>
    <w:rsid w:val="001A4B1D"/>
    <w:rsid w:val="001A4E04"/>
    <w:rsid w:val="001A5052"/>
    <w:rsid w:val="001A5DCA"/>
    <w:rsid w:val="001A6A89"/>
    <w:rsid w:val="001A750D"/>
    <w:rsid w:val="001B1588"/>
    <w:rsid w:val="001B1B32"/>
    <w:rsid w:val="001B29CB"/>
    <w:rsid w:val="001B35F2"/>
    <w:rsid w:val="001B42B6"/>
    <w:rsid w:val="001B46E7"/>
    <w:rsid w:val="001B4873"/>
    <w:rsid w:val="001B4D93"/>
    <w:rsid w:val="001B4F5A"/>
    <w:rsid w:val="001B5016"/>
    <w:rsid w:val="001B526A"/>
    <w:rsid w:val="001B57CE"/>
    <w:rsid w:val="001B5EA1"/>
    <w:rsid w:val="001B6A43"/>
    <w:rsid w:val="001B7698"/>
    <w:rsid w:val="001C005B"/>
    <w:rsid w:val="001C018A"/>
    <w:rsid w:val="001C039D"/>
    <w:rsid w:val="001C0808"/>
    <w:rsid w:val="001C15E5"/>
    <w:rsid w:val="001C175F"/>
    <w:rsid w:val="001C24AE"/>
    <w:rsid w:val="001C2C44"/>
    <w:rsid w:val="001C308B"/>
    <w:rsid w:val="001C309E"/>
    <w:rsid w:val="001C360B"/>
    <w:rsid w:val="001C3B39"/>
    <w:rsid w:val="001C3DBD"/>
    <w:rsid w:val="001C4DFC"/>
    <w:rsid w:val="001C54A2"/>
    <w:rsid w:val="001C5515"/>
    <w:rsid w:val="001C5E4C"/>
    <w:rsid w:val="001C6533"/>
    <w:rsid w:val="001C6E05"/>
    <w:rsid w:val="001C6E1E"/>
    <w:rsid w:val="001C7028"/>
    <w:rsid w:val="001C7989"/>
    <w:rsid w:val="001D0CF3"/>
    <w:rsid w:val="001D1123"/>
    <w:rsid w:val="001D180A"/>
    <w:rsid w:val="001D1882"/>
    <w:rsid w:val="001D1AFB"/>
    <w:rsid w:val="001D1E8D"/>
    <w:rsid w:val="001D1E8F"/>
    <w:rsid w:val="001D2457"/>
    <w:rsid w:val="001D2EDE"/>
    <w:rsid w:val="001D554B"/>
    <w:rsid w:val="001D5F3F"/>
    <w:rsid w:val="001D743F"/>
    <w:rsid w:val="001D761F"/>
    <w:rsid w:val="001D7D1D"/>
    <w:rsid w:val="001D7ECF"/>
    <w:rsid w:val="001E0DB0"/>
    <w:rsid w:val="001E149B"/>
    <w:rsid w:val="001E14DC"/>
    <w:rsid w:val="001E1B9D"/>
    <w:rsid w:val="001E2131"/>
    <w:rsid w:val="001E28C6"/>
    <w:rsid w:val="001E3757"/>
    <w:rsid w:val="001E392E"/>
    <w:rsid w:val="001E39B0"/>
    <w:rsid w:val="001E40A0"/>
    <w:rsid w:val="001E4175"/>
    <w:rsid w:val="001E51EE"/>
    <w:rsid w:val="001E55B1"/>
    <w:rsid w:val="001E5A0C"/>
    <w:rsid w:val="001E633F"/>
    <w:rsid w:val="001E6894"/>
    <w:rsid w:val="001E7B53"/>
    <w:rsid w:val="001F1B85"/>
    <w:rsid w:val="001F1E2B"/>
    <w:rsid w:val="001F2156"/>
    <w:rsid w:val="001F23CA"/>
    <w:rsid w:val="001F23D9"/>
    <w:rsid w:val="001F2620"/>
    <w:rsid w:val="001F30B4"/>
    <w:rsid w:val="001F4044"/>
    <w:rsid w:val="001F47D9"/>
    <w:rsid w:val="001F48B8"/>
    <w:rsid w:val="001F5835"/>
    <w:rsid w:val="001F5EA1"/>
    <w:rsid w:val="001F669B"/>
    <w:rsid w:val="001F6AE4"/>
    <w:rsid w:val="001F7B59"/>
    <w:rsid w:val="001F7C03"/>
    <w:rsid w:val="002004D3"/>
    <w:rsid w:val="0020066D"/>
    <w:rsid w:val="00200893"/>
    <w:rsid w:val="0020116C"/>
    <w:rsid w:val="00201B10"/>
    <w:rsid w:val="002020AE"/>
    <w:rsid w:val="002021B9"/>
    <w:rsid w:val="00202408"/>
    <w:rsid w:val="00202C79"/>
    <w:rsid w:val="00203AE6"/>
    <w:rsid w:val="00203BD1"/>
    <w:rsid w:val="00203EFE"/>
    <w:rsid w:val="0020420B"/>
    <w:rsid w:val="00204A9C"/>
    <w:rsid w:val="00204E3B"/>
    <w:rsid w:val="00205125"/>
    <w:rsid w:val="00205F12"/>
    <w:rsid w:val="00207130"/>
    <w:rsid w:val="00207664"/>
    <w:rsid w:val="00207FCB"/>
    <w:rsid w:val="002102E8"/>
    <w:rsid w:val="002102F2"/>
    <w:rsid w:val="00210B5A"/>
    <w:rsid w:val="00210EBA"/>
    <w:rsid w:val="002110C4"/>
    <w:rsid w:val="002115C6"/>
    <w:rsid w:val="00211758"/>
    <w:rsid w:val="00212605"/>
    <w:rsid w:val="00212B02"/>
    <w:rsid w:val="00212F8C"/>
    <w:rsid w:val="002131CF"/>
    <w:rsid w:val="002136DF"/>
    <w:rsid w:val="00213CF9"/>
    <w:rsid w:val="00214722"/>
    <w:rsid w:val="0021511F"/>
    <w:rsid w:val="00215701"/>
    <w:rsid w:val="00215907"/>
    <w:rsid w:val="00215991"/>
    <w:rsid w:val="00215C6C"/>
    <w:rsid w:val="00216593"/>
    <w:rsid w:val="00216B28"/>
    <w:rsid w:val="00216C2F"/>
    <w:rsid w:val="002201E6"/>
    <w:rsid w:val="0022090A"/>
    <w:rsid w:val="00220B23"/>
    <w:rsid w:val="002217B7"/>
    <w:rsid w:val="00221C94"/>
    <w:rsid w:val="00221FEF"/>
    <w:rsid w:val="002223A0"/>
    <w:rsid w:val="00222D00"/>
    <w:rsid w:val="00222E86"/>
    <w:rsid w:val="00222F91"/>
    <w:rsid w:val="00223098"/>
    <w:rsid w:val="0022329A"/>
    <w:rsid w:val="00223A46"/>
    <w:rsid w:val="00223E27"/>
    <w:rsid w:val="002254CF"/>
    <w:rsid w:val="002254ED"/>
    <w:rsid w:val="0022569F"/>
    <w:rsid w:val="00225842"/>
    <w:rsid w:val="00226156"/>
    <w:rsid w:val="00226310"/>
    <w:rsid w:val="00226887"/>
    <w:rsid w:val="00226C96"/>
    <w:rsid w:val="00226DEE"/>
    <w:rsid w:val="00227AEE"/>
    <w:rsid w:val="0023007E"/>
    <w:rsid w:val="002307F2"/>
    <w:rsid w:val="002314EB"/>
    <w:rsid w:val="00232F9A"/>
    <w:rsid w:val="00233317"/>
    <w:rsid w:val="0023399E"/>
    <w:rsid w:val="002339C7"/>
    <w:rsid w:val="00235017"/>
    <w:rsid w:val="00235060"/>
    <w:rsid w:val="00235C51"/>
    <w:rsid w:val="00235CFE"/>
    <w:rsid w:val="002364DF"/>
    <w:rsid w:val="002372BE"/>
    <w:rsid w:val="00237441"/>
    <w:rsid w:val="00237D80"/>
    <w:rsid w:val="00242686"/>
    <w:rsid w:val="00242AA6"/>
    <w:rsid w:val="00242B5E"/>
    <w:rsid w:val="00242F6E"/>
    <w:rsid w:val="00243113"/>
    <w:rsid w:val="00243851"/>
    <w:rsid w:val="00243EC7"/>
    <w:rsid w:val="002442EC"/>
    <w:rsid w:val="0024464E"/>
    <w:rsid w:val="0024478B"/>
    <w:rsid w:val="002448A4"/>
    <w:rsid w:val="00244978"/>
    <w:rsid w:val="0024567E"/>
    <w:rsid w:val="00245B2D"/>
    <w:rsid w:val="00245D2D"/>
    <w:rsid w:val="00246308"/>
    <w:rsid w:val="00247055"/>
    <w:rsid w:val="0024778B"/>
    <w:rsid w:val="00247F7C"/>
    <w:rsid w:val="002504A4"/>
    <w:rsid w:val="00250F78"/>
    <w:rsid w:val="00251945"/>
    <w:rsid w:val="002519A7"/>
    <w:rsid w:val="002524DD"/>
    <w:rsid w:val="002526CA"/>
    <w:rsid w:val="00252B45"/>
    <w:rsid w:val="0025314C"/>
    <w:rsid w:val="00253967"/>
    <w:rsid w:val="002542FC"/>
    <w:rsid w:val="0025486C"/>
    <w:rsid w:val="002549DB"/>
    <w:rsid w:val="00254D7C"/>
    <w:rsid w:val="00254DED"/>
    <w:rsid w:val="00254E3A"/>
    <w:rsid w:val="00254F44"/>
    <w:rsid w:val="00255508"/>
    <w:rsid w:val="00255524"/>
    <w:rsid w:val="00255600"/>
    <w:rsid w:val="0025566F"/>
    <w:rsid w:val="0025655C"/>
    <w:rsid w:val="0025696A"/>
    <w:rsid w:val="00256B30"/>
    <w:rsid w:val="00256B47"/>
    <w:rsid w:val="002572AD"/>
    <w:rsid w:val="00257601"/>
    <w:rsid w:val="0025764B"/>
    <w:rsid w:val="002577BC"/>
    <w:rsid w:val="00257C97"/>
    <w:rsid w:val="002603C5"/>
    <w:rsid w:val="00261FE4"/>
    <w:rsid w:val="00262427"/>
    <w:rsid w:val="00262A93"/>
    <w:rsid w:val="00263921"/>
    <w:rsid w:val="00264207"/>
    <w:rsid w:val="00264357"/>
    <w:rsid w:val="00264784"/>
    <w:rsid w:val="00265622"/>
    <w:rsid w:val="00265DAD"/>
    <w:rsid w:val="00266153"/>
    <w:rsid w:val="00266C6A"/>
    <w:rsid w:val="002674AC"/>
    <w:rsid w:val="00267668"/>
    <w:rsid w:val="00267ACD"/>
    <w:rsid w:val="00270525"/>
    <w:rsid w:val="0027135E"/>
    <w:rsid w:val="0027156F"/>
    <w:rsid w:val="00271812"/>
    <w:rsid w:val="00271C86"/>
    <w:rsid w:val="00272393"/>
    <w:rsid w:val="00272538"/>
    <w:rsid w:val="002725CA"/>
    <w:rsid w:val="00272A6F"/>
    <w:rsid w:val="00272B66"/>
    <w:rsid w:val="0027355E"/>
    <w:rsid w:val="002735E8"/>
    <w:rsid w:val="0027383E"/>
    <w:rsid w:val="00273D21"/>
    <w:rsid w:val="002745B1"/>
    <w:rsid w:val="00274E9D"/>
    <w:rsid w:val="00275389"/>
    <w:rsid w:val="00275971"/>
    <w:rsid w:val="00276A8A"/>
    <w:rsid w:val="00276E2A"/>
    <w:rsid w:val="0027704B"/>
    <w:rsid w:val="002770F8"/>
    <w:rsid w:val="00277510"/>
    <w:rsid w:val="00277533"/>
    <w:rsid w:val="002778E9"/>
    <w:rsid w:val="00277AE4"/>
    <w:rsid w:val="00277F01"/>
    <w:rsid w:val="0028034C"/>
    <w:rsid w:val="00280442"/>
    <w:rsid w:val="00281463"/>
    <w:rsid w:val="0028217F"/>
    <w:rsid w:val="0028286C"/>
    <w:rsid w:val="00282973"/>
    <w:rsid w:val="002836F3"/>
    <w:rsid w:val="00283CE1"/>
    <w:rsid w:val="00283EB6"/>
    <w:rsid w:val="002840EC"/>
    <w:rsid w:val="002843C6"/>
    <w:rsid w:val="00284912"/>
    <w:rsid w:val="00284E5F"/>
    <w:rsid w:val="00285CED"/>
    <w:rsid w:val="00285D8C"/>
    <w:rsid w:val="00286BB1"/>
    <w:rsid w:val="00286FFB"/>
    <w:rsid w:val="00287931"/>
    <w:rsid w:val="002902A7"/>
    <w:rsid w:val="002904CC"/>
    <w:rsid w:val="00290604"/>
    <w:rsid w:val="00291F0A"/>
    <w:rsid w:val="00292085"/>
    <w:rsid w:val="0029227F"/>
    <w:rsid w:val="0029254D"/>
    <w:rsid w:val="00292936"/>
    <w:rsid w:val="00293ADA"/>
    <w:rsid w:val="002940B9"/>
    <w:rsid w:val="00295306"/>
    <w:rsid w:val="0029545A"/>
    <w:rsid w:val="0029607D"/>
    <w:rsid w:val="0029657E"/>
    <w:rsid w:val="00296636"/>
    <w:rsid w:val="00296750"/>
    <w:rsid w:val="00297C99"/>
    <w:rsid w:val="00297F92"/>
    <w:rsid w:val="002A0966"/>
    <w:rsid w:val="002A149E"/>
    <w:rsid w:val="002A1522"/>
    <w:rsid w:val="002A1A61"/>
    <w:rsid w:val="002A1C63"/>
    <w:rsid w:val="002A1D55"/>
    <w:rsid w:val="002A226F"/>
    <w:rsid w:val="002A25E3"/>
    <w:rsid w:val="002A264B"/>
    <w:rsid w:val="002A2BCE"/>
    <w:rsid w:val="002A361E"/>
    <w:rsid w:val="002A3BAF"/>
    <w:rsid w:val="002A3C8E"/>
    <w:rsid w:val="002A3FF2"/>
    <w:rsid w:val="002A4A73"/>
    <w:rsid w:val="002A5C13"/>
    <w:rsid w:val="002A5E90"/>
    <w:rsid w:val="002A60CC"/>
    <w:rsid w:val="002A6374"/>
    <w:rsid w:val="002A65A8"/>
    <w:rsid w:val="002A6F0E"/>
    <w:rsid w:val="002A7060"/>
    <w:rsid w:val="002A70CA"/>
    <w:rsid w:val="002A714F"/>
    <w:rsid w:val="002A7727"/>
    <w:rsid w:val="002B0595"/>
    <w:rsid w:val="002B1226"/>
    <w:rsid w:val="002B1812"/>
    <w:rsid w:val="002B1B7F"/>
    <w:rsid w:val="002B1E5C"/>
    <w:rsid w:val="002B1E71"/>
    <w:rsid w:val="002B21B1"/>
    <w:rsid w:val="002B2792"/>
    <w:rsid w:val="002B2964"/>
    <w:rsid w:val="002B2E85"/>
    <w:rsid w:val="002B3246"/>
    <w:rsid w:val="002B361F"/>
    <w:rsid w:val="002B37D1"/>
    <w:rsid w:val="002B3CF3"/>
    <w:rsid w:val="002B3D59"/>
    <w:rsid w:val="002B4846"/>
    <w:rsid w:val="002B4B9F"/>
    <w:rsid w:val="002B55F7"/>
    <w:rsid w:val="002B5AD2"/>
    <w:rsid w:val="002B6078"/>
    <w:rsid w:val="002B638C"/>
    <w:rsid w:val="002B6679"/>
    <w:rsid w:val="002B73A9"/>
    <w:rsid w:val="002B756E"/>
    <w:rsid w:val="002B7768"/>
    <w:rsid w:val="002B7C12"/>
    <w:rsid w:val="002B7C41"/>
    <w:rsid w:val="002B7F82"/>
    <w:rsid w:val="002C01C2"/>
    <w:rsid w:val="002C045C"/>
    <w:rsid w:val="002C0852"/>
    <w:rsid w:val="002C0F63"/>
    <w:rsid w:val="002C185A"/>
    <w:rsid w:val="002C1914"/>
    <w:rsid w:val="002C1954"/>
    <w:rsid w:val="002C1FE8"/>
    <w:rsid w:val="002C250C"/>
    <w:rsid w:val="002C3050"/>
    <w:rsid w:val="002C3C2B"/>
    <w:rsid w:val="002C415B"/>
    <w:rsid w:val="002C42F1"/>
    <w:rsid w:val="002C4409"/>
    <w:rsid w:val="002C4642"/>
    <w:rsid w:val="002C47F4"/>
    <w:rsid w:val="002C485E"/>
    <w:rsid w:val="002C494C"/>
    <w:rsid w:val="002C4E19"/>
    <w:rsid w:val="002C51C2"/>
    <w:rsid w:val="002C59DB"/>
    <w:rsid w:val="002C5EBE"/>
    <w:rsid w:val="002C66C7"/>
    <w:rsid w:val="002C7800"/>
    <w:rsid w:val="002D0345"/>
    <w:rsid w:val="002D0533"/>
    <w:rsid w:val="002D067E"/>
    <w:rsid w:val="002D13AB"/>
    <w:rsid w:val="002D328D"/>
    <w:rsid w:val="002D3749"/>
    <w:rsid w:val="002D4665"/>
    <w:rsid w:val="002D575D"/>
    <w:rsid w:val="002D5AAB"/>
    <w:rsid w:val="002D5F7C"/>
    <w:rsid w:val="002D635C"/>
    <w:rsid w:val="002D68E5"/>
    <w:rsid w:val="002D69BE"/>
    <w:rsid w:val="002D6B79"/>
    <w:rsid w:val="002D7F37"/>
    <w:rsid w:val="002E0EDB"/>
    <w:rsid w:val="002E0EE5"/>
    <w:rsid w:val="002E108E"/>
    <w:rsid w:val="002E1599"/>
    <w:rsid w:val="002E1C37"/>
    <w:rsid w:val="002E1C38"/>
    <w:rsid w:val="002E2529"/>
    <w:rsid w:val="002E2CC5"/>
    <w:rsid w:val="002E2F9A"/>
    <w:rsid w:val="002E32A8"/>
    <w:rsid w:val="002E37EA"/>
    <w:rsid w:val="002E3C7F"/>
    <w:rsid w:val="002E49E2"/>
    <w:rsid w:val="002E4B52"/>
    <w:rsid w:val="002E5411"/>
    <w:rsid w:val="002E5529"/>
    <w:rsid w:val="002E5722"/>
    <w:rsid w:val="002E5AED"/>
    <w:rsid w:val="002E5E08"/>
    <w:rsid w:val="002E64A7"/>
    <w:rsid w:val="002E6507"/>
    <w:rsid w:val="002E67D9"/>
    <w:rsid w:val="002E6820"/>
    <w:rsid w:val="002E6824"/>
    <w:rsid w:val="002E69E4"/>
    <w:rsid w:val="002E6D68"/>
    <w:rsid w:val="002E6D7F"/>
    <w:rsid w:val="002E70C3"/>
    <w:rsid w:val="002E7D5C"/>
    <w:rsid w:val="002E7D86"/>
    <w:rsid w:val="002F0070"/>
    <w:rsid w:val="002F07B5"/>
    <w:rsid w:val="002F084B"/>
    <w:rsid w:val="002F0AE6"/>
    <w:rsid w:val="002F0D6A"/>
    <w:rsid w:val="002F0DAC"/>
    <w:rsid w:val="002F0E6C"/>
    <w:rsid w:val="002F1A73"/>
    <w:rsid w:val="002F2480"/>
    <w:rsid w:val="002F29AA"/>
    <w:rsid w:val="002F29D0"/>
    <w:rsid w:val="002F2BE1"/>
    <w:rsid w:val="002F3149"/>
    <w:rsid w:val="002F48F9"/>
    <w:rsid w:val="002F5262"/>
    <w:rsid w:val="002F5284"/>
    <w:rsid w:val="002F55F3"/>
    <w:rsid w:val="002F5B8C"/>
    <w:rsid w:val="002F61D1"/>
    <w:rsid w:val="002F62FD"/>
    <w:rsid w:val="002F67DB"/>
    <w:rsid w:val="002F6F31"/>
    <w:rsid w:val="002F73CF"/>
    <w:rsid w:val="002F74CD"/>
    <w:rsid w:val="002F780A"/>
    <w:rsid w:val="002F7AB6"/>
    <w:rsid w:val="002F7DA9"/>
    <w:rsid w:val="00300948"/>
    <w:rsid w:val="0030095F"/>
    <w:rsid w:val="00300B6C"/>
    <w:rsid w:val="003017C1"/>
    <w:rsid w:val="00301C61"/>
    <w:rsid w:val="00301FFE"/>
    <w:rsid w:val="00302345"/>
    <w:rsid w:val="00302C4C"/>
    <w:rsid w:val="00303212"/>
    <w:rsid w:val="003035F5"/>
    <w:rsid w:val="00303A3A"/>
    <w:rsid w:val="00303A7F"/>
    <w:rsid w:val="00303C64"/>
    <w:rsid w:val="0030409E"/>
    <w:rsid w:val="003047A4"/>
    <w:rsid w:val="00304F8C"/>
    <w:rsid w:val="003051C6"/>
    <w:rsid w:val="003053E1"/>
    <w:rsid w:val="00305466"/>
    <w:rsid w:val="0030682E"/>
    <w:rsid w:val="00306B9F"/>
    <w:rsid w:val="00306BB2"/>
    <w:rsid w:val="00306E1E"/>
    <w:rsid w:val="00307985"/>
    <w:rsid w:val="00310D92"/>
    <w:rsid w:val="00310DEF"/>
    <w:rsid w:val="003111B4"/>
    <w:rsid w:val="0031141B"/>
    <w:rsid w:val="003115E9"/>
    <w:rsid w:val="003121CC"/>
    <w:rsid w:val="00312224"/>
    <w:rsid w:val="00312694"/>
    <w:rsid w:val="00313D85"/>
    <w:rsid w:val="003145A0"/>
    <w:rsid w:val="0031485B"/>
    <w:rsid w:val="00315366"/>
    <w:rsid w:val="003155F6"/>
    <w:rsid w:val="0031574A"/>
    <w:rsid w:val="00315B95"/>
    <w:rsid w:val="00315CAC"/>
    <w:rsid w:val="00315E2F"/>
    <w:rsid w:val="003167EF"/>
    <w:rsid w:val="00316869"/>
    <w:rsid w:val="003170B9"/>
    <w:rsid w:val="003171B4"/>
    <w:rsid w:val="003172D4"/>
    <w:rsid w:val="00317765"/>
    <w:rsid w:val="003177C7"/>
    <w:rsid w:val="00320481"/>
    <w:rsid w:val="00320CFD"/>
    <w:rsid w:val="00320E32"/>
    <w:rsid w:val="0032142A"/>
    <w:rsid w:val="00321504"/>
    <w:rsid w:val="0032158B"/>
    <w:rsid w:val="003217C0"/>
    <w:rsid w:val="00321963"/>
    <w:rsid w:val="00321E4F"/>
    <w:rsid w:val="00321FEE"/>
    <w:rsid w:val="0032213B"/>
    <w:rsid w:val="00322C85"/>
    <w:rsid w:val="00322E26"/>
    <w:rsid w:val="0032357F"/>
    <w:rsid w:val="00323702"/>
    <w:rsid w:val="003238E3"/>
    <w:rsid w:val="00324203"/>
    <w:rsid w:val="0032525D"/>
    <w:rsid w:val="00325407"/>
    <w:rsid w:val="00325508"/>
    <w:rsid w:val="00325532"/>
    <w:rsid w:val="003255EA"/>
    <w:rsid w:val="00325FC2"/>
    <w:rsid w:val="003260B8"/>
    <w:rsid w:val="003262D8"/>
    <w:rsid w:val="00326D84"/>
    <w:rsid w:val="00326F9C"/>
    <w:rsid w:val="00327334"/>
    <w:rsid w:val="00327339"/>
    <w:rsid w:val="003276D0"/>
    <w:rsid w:val="00330141"/>
    <w:rsid w:val="003305E0"/>
    <w:rsid w:val="003306FB"/>
    <w:rsid w:val="00331C51"/>
    <w:rsid w:val="00331D7A"/>
    <w:rsid w:val="00332DA7"/>
    <w:rsid w:val="00333222"/>
    <w:rsid w:val="003338C7"/>
    <w:rsid w:val="00333B79"/>
    <w:rsid w:val="00333F89"/>
    <w:rsid w:val="00334EFC"/>
    <w:rsid w:val="0033552A"/>
    <w:rsid w:val="00335A3B"/>
    <w:rsid w:val="00335BA5"/>
    <w:rsid w:val="00335F5E"/>
    <w:rsid w:val="00336344"/>
    <w:rsid w:val="00337C97"/>
    <w:rsid w:val="0034009A"/>
    <w:rsid w:val="0034102B"/>
    <w:rsid w:val="00341644"/>
    <w:rsid w:val="00341B04"/>
    <w:rsid w:val="00341BB5"/>
    <w:rsid w:val="0034275D"/>
    <w:rsid w:val="00342E7A"/>
    <w:rsid w:val="00343534"/>
    <w:rsid w:val="00343EAE"/>
    <w:rsid w:val="00343FB9"/>
    <w:rsid w:val="003443F4"/>
    <w:rsid w:val="003447DF"/>
    <w:rsid w:val="003449DB"/>
    <w:rsid w:val="00344E19"/>
    <w:rsid w:val="00344FDB"/>
    <w:rsid w:val="003451C8"/>
    <w:rsid w:val="0034544F"/>
    <w:rsid w:val="00345977"/>
    <w:rsid w:val="0034614C"/>
    <w:rsid w:val="003468A5"/>
    <w:rsid w:val="00346D27"/>
    <w:rsid w:val="00346ED9"/>
    <w:rsid w:val="00347328"/>
    <w:rsid w:val="00347A30"/>
    <w:rsid w:val="003500A7"/>
    <w:rsid w:val="00350CE1"/>
    <w:rsid w:val="00350FF5"/>
    <w:rsid w:val="003513BD"/>
    <w:rsid w:val="0035145C"/>
    <w:rsid w:val="00352B7A"/>
    <w:rsid w:val="00352E30"/>
    <w:rsid w:val="00353002"/>
    <w:rsid w:val="00353969"/>
    <w:rsid w:val="00353AD2"/>
    <w:rsid w:val="00353C3D"/>
    <w:rsid w:val="00353C55"/>
    <w:rsid w:val="0035442A"/>
    <w:rsid w:val="0035454E"/>
    <w:rsid w:val="00354FA5"/>
    <w:rsid w:val="003553D8"/>
    <w:rsid w:val="00355B44"/>
    <w:rsid w:val="00356067"/>
    <w:rsid w:val="003569E3"/>
    <w:rsid w:val="00356A53"/>
    <w:rsid w:val="00356EE4"/>
    <w:rsid w:val="003572CE"/>
    <w:rsid w:val="00357724"/>
    <w:rsid w:val="003578C1"/>
    <w:rsid w:val="00357CB6"/>
    <w:rsid w:val="0036046D"/>
    <w:rsid w:val="003609D9"/>
    <w:rsid w:val="00360A29"/>
    <w:rsid w:val="00361008"/>
    <w:rsid w:val="00361377"/>
    <w:rsid w:val="00361388"/>
    <w:rsid w:val="00361FE1"/>
    <w:rsid w:val="0036218F"/>
    <w:rsid w:val="0036255B"/>
    <w:rsid w:val="0036273C"/>
    <w:rsid w:val="00363731"/>
    <w:rsid w:val="00364071"/>
    <w:rsid w:val="0036477A"/>
    <w:rsid w:val="00364A82"/>
    <w:rsid w:val="003660CC"/>
    <w:rsid w:val="00366757"/>
    <w:rsid w:val="003670DC"/>
    <w:rsid w:val="003677ED"/>
    <w:rsid w:val="00367881"/>
    <w:rsid w:val="00367A7B"/>
    <w:rsid w:val="00367CDF"/>
    <w:rsid w:val="0037054B"/>
    <w:rsid w:val="00370600"/>
    <w:rsid w:val="003707B1"/>
    <w:rsid w:val="00370B78"/>
    <w:rsid w:val="00370EE5"/>
    <w:rsid w:val="00371745"/>
    <w:rsid w:val="00371F50"/>
    <w:rsid w:val="0037207C"/>
    <w:rsid w:val="00372D6B"/>
    <w:rsid w:val="00373380"/>
    <w:rsid w:val="0037340D"/>
    <w:rsid w:val="0037357A"/>
    <w:rsid w:val="0037378C"/>
    <w:rsid w:val="0037444F"/>
    <w:rsid w:val="00374C3C"/>
    <w:rsid w:val="00374E78"/>
    <w:rsid w:val="00375073"/>
    <w:rsid w:val="00375127"/>
    <w:rsid w:val="0037531D"/>
    <w:rsid w:val="003754E4"/>
    <w:rsid w:val="003756AA"/>
    <w:rsid w:val="003757C8"/>
    <w:rsid w:val="00375CC7"/>
    <w:rsid w:val="00375EAC"/>
    <w:rsid w:val="003762F1"/>
    <w:rsid w:val="00376349"/>
    <w:rsid w:val="0037691D"/>
    <w:rsid w:val="00376C3B"/>
    <w:rsid w:val="00376C4C"/>
    <w:rsid w:val="00376F24"/>
    <w:rsid w:val="0037786C"/>
    <w:rsid w:val="00380BC3"/>
    <w:rsid w:val="0038129B"/>
    <w:rsid w:val="003818E4"/>
    <w:rsid w:val="003826B2"/>
    <w:rsid w:val="00382F99"/>
    <w:rsid w:val="003832F2"/>
    <w:rsid w:val="003838F3"/>
    <w:rsid w:val="00383FBE"/>
    <w:rsid w:val="00384945"/>
    <w:rsid w:val="00384E53"/>
    <w:rsid w:val="00385261"/>
    <w:rsid w:val="00385AC1"/>
    <w:rsid w:val="00385CCC"/>
    <w:rsid w:val="0038662B"/>
    <w:rsid w:val="0038672F"/>
    <w:rsid w:val="00386934"/>
    <w:rsid w:val="00386CD9"/>
    <w:rsid w:val="00387344"/>
    <w:rsid w:val="00387E33"/>
    <w:rsid w:val="00390139"/>
    <w:rsid w:val="0039018D"/>
    <w:rsid w:val="0039060F"/>
    <w:rsid w:val="0039091B"/>
    <w:rsid w:val="00390D92"/>
    <w:rsid w:val="00391A86"/>
    <w:rsid w:val="00391C90"/>
    <w:rsid w:val="00392169"/>
    <w:rsid w:val="00393A47"/>
    <w:rsid w:val="0039440B"/>
    <w:rsid w:val="0039477F"/>
    <w:rsid w:val="00394D02"/>
    <w:rsid w:val="00395925"/>
    <w:rsid w:val="00396468"/>
    <w:rsid w:val="003972F8"/>
    <w:rsid w:val="003A07E9"/>
    <w:rsid w:val="003A11D9"/>
    <w:rsid w:val="003A126B"/>
    <w:rsid w:val="003A1675"/>
    <w:rsid w:val="003A2041"/>
    <w:rsid w:val="003A2B1C"/>
    <w:rsid w:val="003A30E2"/>
    <w:rsid w:val="003A3875"/>
    <w:rsid w:val="003A3E8F"/>
    <w:rsid w:val="003A4771"/>
    <w:rsid w:val="003A4957"/>
    <w:rsid w:val="003A4E62"/>
    <w:rsid w:val="003A5670"/>
    <w:rsid w:val="003A5E05"/>
    <w:rsid w:val="003A6C8A"/>
    <w:rsid w:val="003A6D87"/>
    <w:rsid w:val="003A7439"/>
    <w:rsid w:val="003B0A2D"/>
    <w:rsid w:val="003B0CAA"/>
    <w:rsid w:val="003B0CEF"/>
    <w:rsid w:val="003B0FEB"/>
    <w:rsid w:val="003B1703"/>
    <w:rsid w:val="003B190A"/>
    <w:rsid w:val="003B1FAD"/>
    <w:rsid w:val="003B245B"/>
    <w:rsid w:val="003B3211"/>
    <w:rsid w:val="003B350B"/>
    <w:rsid w:val="003B444B"/>
    <w:rsid w:val="003B5BE3"/>
    <w:rsid w:val="003B666E"/>
    <w:rsid w:val="003B7795"/>
    <w:rsid w:val="003C036F"/>
    <w:rsid w:val="003C0C26"/>
    <w:rsid w:val="003C0EE2"/>
    <w:rsid w:val="003C1562"/>
    <w:rsid w:val="003C174D"/>
    <w:rsid w:val="003C1828"/>
    <w:rsid w:val="003C185A"/>
    <w:rsid w:val="003C20DD"/>
    <w:rsid w:val="003C2236"/>
    <w:rsid w:val="003C2EA3"/>
    <w:rsid w:val="003C31AC"/>
    <w:rsid w:val="003C387A"/>
    <w:rsid w:val="003C39FE"/>
    <w:rsid w:val="003C54E4"/>
    <w:rsid w:val="003C5887"/>
    <w:rsid w:val="003C5AAC"/>
    <w:rsid w:val="003C5B25"/>
    <w:rsid w:val="003C61B5"/>
    <w:rsid w:val="003C7252"/>
    <w:rsid w:val="003C7303"/>
    <w:rsid w:val="003D015B"/>
    <w:rsid w:val="003D0581"/>
    <w:rsid w:val="003D093A"/>
    <w:rsid w:val="003D1054"/>
    <w:rsid w:val="003D1595"/>
    <w:rsid w:val="003D16CA"/>
    <w:rsid w:val="003D1BF3"/>
    <w:rsid w:val="003D1D81"/>
    <w:rsid w:val="003D220E"/>
    <w:rsid w:val="003D2E1D"/>
    <w:rsid w:val="003D2E80"/>
    <w:rsid w:val="003D3AE2"/>
    <w:rsid w:val="003D4252"/>
    <w:rsid w:val="003D444E"/>
    <w:rsid w:val="003D5165"/>
    <w:rsid w:val="003D5DA0"/>
    <w:rsid w:val="003D6083"/>
    <w:rsid w:val="003D69F4"/>
    <w:rsid w:val="003D6A0F"/>
    <w:rsid w:val="003D6ADB"/>
    <w:rsid w:val="003D71E1"/>
    <w:rsid w:val="003D7B22"/>
    <w:rsid w:val="003E12C0"/>
    <w:rsid w:val="003E12EA"/>
    <w:rsid w:val="003E17D1"/>
    <w:rsid w:val="003E19CA"/>
    <w:rsid w:val="003E1A72"/>
    <w:rsid w:val="003E2436"/>
    <w:rsid w:val="003E2493"/>
    <w:rsid w:val="003E2E90"/>
    <w:rsid w:val="003E37D5"/>
    <w:rsid w:val="003E44FB"/>
    <w:rsid w:val="003E4AFF"/>
    <w:rsid w:val="003E542B"/>
    <w:rsid w:val="003E5644"/>
    <w:rsid w:val="003E58C8"/>
    <w:rsid w:val="003E5BB0"/>
    <w:rsid w:val="003E5CFC"/>
    <w:rsid w:val="003E61ED"/>
    <w:rsid w:val="003E6941"/>
    <w:rsid w:val="003E6CE3"/>
    <w:rsid w:val="003E71C9"/>
    <w:rsid w:val="003F023D"/>
    <w:rsid w:val="003F02E2"/>
    <w:rsid w:val="003F0DBC"/>
    <w:rsid w:val="003F0E51"/>
    <w:rsid w:val="003F2161"/>
    <w:rsid w:val="003F216C"/>
    <w:rsid w:val="003F257D"/>
    <w:rsid w:val="003F2EC4"/>
    <w:rsid w:val="003F3731"/>
    <w:rsid w:val="003F423C"/>
    <w:rsid w:val="003F45CD"/>
    <w:rsid w:val="003F4770"/>
    <w:rsid w:val="003F4AFF"/>
    <w:rsid w:val="003F4B39"/>
    <w:rsid w:val="003F4E52"/>
    <w:rsid w:val="003F52A3"/>
    <w:rsid w:val="003F5A3F"/>
    <w:rsid w:val="003F5D0C"/>
    <w:rsid w:val="003F5D6F"/>
    <w:rsid w:val="003F6F1D"/>
    <w:rsid w:val="003F71EC"/>
    <w:rsid w:val="003F7347"/>
    <w:rsid w:val="003F7490"/>
    <w:rsid w:val="003F78E9"/>
    <w:rsid w:val="00400186"/>
    <w:rsid w:val="00400C0D"/>
    <w:rsid w:val="00401204"/>
    <w:rsid w:val="00401709"/>
    <w:rsid w:val="00401B5A"/>
    <w:rsid w:val="004021A1"/>
    <w:rsid w:val="004036AD"/>
    <w:rsid w:val="004042A8"/>
    <w:rsid w:val="00404A7F"/>
    <w:rsid w:val="00404DAF"/>
    <w:rsid w:val="00404FFF"/>
    <w:rsid w:val="004053E2"/>
    <w:rsid w:val="004057DE"/>
    <w:rsid w:val="00405A20"/>
    <w:rsid w:val="00405A2C"/>
    <w:rsid w:val="00405BC9"/>
    <w:rsid w:val="00405C26"/>
    <w:rsid w:val="00406962"/>
    <w:rsid w:val="00406ADE"/>
    <w:rsid w:val="00406D5A"/>
    <w:rsid w:val="004075DA"/>
    <w:rsid w:val="00407D20"/>
    <w:rsid w:val="0041000E"/>
    <w:rsid w:val="00410196"/>
    <w:rsid w:val="00410769"/>
    <w:rsid w:val="0041098F"/>
    <w:rsid w:val="00410C26"/>
    <w:rsid w:val="004114D5"/>
    <w:rsid w:val="00411E48"/>
    <w:rsid w:val="00412188"/>
    <w:rsid w:val="00412840"/>
    <w:rsid w:val="00412A99"/>
    <w:rsid w:val="00413323"/>
    <w:rsid w:val="00414659"/>
    <w:rsid w:val="00415071"/>
    <w:rsid w:val="00415A63"/>
    <w:rsid w:val="00415CB2"/>
    <w:rsid w:val="00415F48"/>
    <w:rsid w:val="0041621D"/>
    <w:rsid w:val="00416778"/>
    <w:rsid w:val="00416E7F"/>
    <w:rsid w:val="0041753E"/>
    <w:rsid w:val="00417E12"/>
    <w:rsid w:val="004207A5"/>
    <w:rsid w:val="00420B5A"/>
    <w:rsid w:val="00420C95"/>
    <w:rsid w:val="00420D26"/>
    <w:rsid w:val="004213AE"/>
    <w:rsid w:val="004214A2"/>
    <w:rsid w:val="00421DA5"/>
    <w:rsid w:val="00421FB6"/>
    <w:rsid w:val="004223E5"/>
    <w:rsid w:val="004224C3"/>
    <w:rsid w:val="0042270D"/>
    <w:rsid w:val="0042292E"/>
    <w:rsid w:val="00422F1F"/>
    <w:rsid w:val="00422FC6"/>
    <w:rsid w:val="004232E4"/>
    <w:rsid w:val="00425EC4"/>
    <w:rsid w:val="00425FEF"/>
    <w:rsid w:val="00426261"/>
    <w:rsid w:val="0042647C"/>
    <w:rsid w:val="00426B9B"/>
    <w:rsid w:val="0042781C"/>
    <w:rsid w:val="0043042A"/>
    <w:rsid w:val="00430ADC"/>
    <w:rsid w:val="00430CF7"/>
    <w:rsid w:val="00430E82"/>
    <w:rsid w:val="00431D86"/>
    <w:rsid w:val="00432D2D"/>
    <w:rsid w:val="00432FB3"/>
    <w:rsid w:val="00433600"/>
    <w:rsid w:val="004339CD"/>
    <w:rsid w:val="0043622B"/>
    <w:rsid w:val="00436562"/>
    <w:rsid w:val="00436B27"/>
    <w:rsid w:val="00436BD0"/>
    <w:rsid w:val="00436EE9"/>
    <w:rsid w:val="00437421"/>
    <w:rsid w:val="00437661"/>
    <w:rsid w:val="00437C87"/>
    <w:rsid w:val="00437E33"/>
    <w:rsid w:val="00440084"/>
    <w:rsid w:val="004408DD"/>
    <w:rsid w:val="004419B9"/>
    <w:rsid w:val="00441EDB"/>
    <w:rsid w:val="00443234"/>
    <w:rsid w:val="00444B45"/>
    <w:rsid w:val="004453A2"/>
    <w:rsid w:val="00445435"/>
    <w:rsid w:val="00445AB4"/>
    <w:rsid w:val="00450362"/>
    <w:rsid w:val="00450F01"/>
    <w:rsid w:val="004523DF"/>
    <w:rsid w:val="00452530"/>
    <w:rsid w:val="00452E76"/>
    <w:rsid w:val="004532B9"/>
    <w:rsid w:val="00453996"/>
    <w:rsid w:val="00454589"/>
    <w:rsid w:val="004547F1"/>
    <w:rsid w:val="00454E63"/>
    <w:rsid w:val="00454E85"/>
    <w:rsid w:val="00455068"/>
    <w:rsid w:val="00455686"/>
    <w:rsid w:val="00455B03"/>
    <w:rsid w:val="00455BB6"/>
    <w:rsid w:val="00455FA2"/>
    <w:rsid w:val="004569C5"/>
    <w:rsid w:val="00457B64"/>
    <w:rsid w:val="00461078"/>
    <w:rsid w:val="0046114A"/>
    <w:rsid w:val="00461561"/>
    <w:rsid w:val="004616C9"/>
    <w:rsid w:val="00461B6B"/>
    <w:rsid w:val="00462976"/>
    <w:rsid w:val="00462BA1"/>
    <w:rsid w:val="004630B7"/>
    <w:rsid w:val="00463321"/>
    <w:rsid w:val="00463628"/>
    <w:rsid w:val="004636DB"/>
    <w:rsid w:val="0046445E"/>
    <w:rsid w:val="00466A84"/>
    <w:rsid w:val="004675FE"/>
    <w:rsid w:val="00467CC4"/>
    <w:rsid w:val="004701B2"/>
    <w:rsid w:val="00470293"/>
    <w:rsid w:val="00470A21"/>
    <w:rsid w:val="004711DB"/>
    <w:rsid w:val="00471655"/>
    <w:rsid w:val="004717B5"/>
    <w:rsid w:val="00471F5E"/>
    <w:rsid w:val="0047204E"/>
    <w:rsid w:val="0047381F"/>
    <w:rsid w:val="004738AC"/>
    <w:rsid w:val="00473EDD"/>
    <w:rsid w:val="004760BA"/>
    <w:rsid w:val="004760D4"/>
    <w:rsid w:val="004762E3"/>
    <w:rsid w:val="004770B4"/>
    <w:rsid w:val="00477525"/>
    <w:rsid w:val="00477855"/>
    <w:rsid w:val="00477983"/>
    <w:rsid w:val="00480321"/>
    <w:rsid w:val="004803B5"/>
    <w:rsid w:val="004806E9"/>
    <w:rsid w:val="004809DC"/>
    <w:rsid w:val="00480E69"/>
    <w:rsid w:val="00481189"/>
    <w:rsid w:val="0048176F"/>
    <w:rsid w:val="00481F55"/>
    <w:rsid w:val="00483950"/>
    <w:rsid w:val="00483EE1"/>
    <w:rsid w:val="00484755"/>
    <w:rsid w:val="004847C7"/>
    <w:rsid w:val="004849FE"/>
    <w:rsid w:val="004868A3"/>
    <w:rsid w:val="00487523"/>
    <w:rsid w:val="00487A1A"/>
    <w:rsid w:val="0049087A"/>
    <w:rsid w:val="004908A6"/>
    <w:rsid w:val="004918C4"/>
    <w:rsid w:val="00491D88"/>
    <w:rsid w:val="0049207D"/>
    <w:rsid w:val="0049329E"/>
    <w:rsid w:val="00494B06"/>
    <w:rsid w:val="0049515A"/>
    <w:rsid w:val="00495694"/>
    <w:rsid w:val="00496047"/>
    <w:rsid w:val="00496473"/>
    <w:rsid w:val="004964AA"/>
    <w:rsid w:val="00496B48"/>
    <w:rsid w:val="004977F5"/>
    <w:rsid w:val="004A09D5"/>
    <w:rsid w:val="004A1283"/>
    <w:rsid w:val="004A1D3F"/>
    <w:rsid w:val="004A2869"/>
    <w:rsid w:val="004A36CF"/>
    <w:rsid w:val="004A3F20"/>
    <w:rsid w:val="004A4676"/>
    <w:rsid w:val="004A557F"/>
    <w:rsid w:val="004A55E6"/>
    <w:rsid w:val="004A5DB5"/>
    <w:rsid w:val="004B1A48"/>
    <w:rsid w:val="004B1D84"/>
    <w:rsid w:val="004B1E10"/>
    <w:rsid w:val="004B22DE"/>
    <w:rsid w:val="004B30F2"/>
    <w:rsid w:val="004B3116"/>
    <w:rsid w:val="004B4154"/>
    <w:rsid w:val="004B4650"/>
    <w:rsid w:val="004B4CCF"/>
    <w:rsid w:val="004B573C"/>
    <w:rsid w:val="004B5F7D"/>
    <w:rsid w:val="004B65C3"/>
    <w:rsid w:val="004B7083"/>
    <w:rsid w:val="004B7778"/>
    <w:rsid w:val="004C00C7"/>
    <w:rsid w:val="004C09CC"/>
    <w:rsid w:val="004C0A41"/>
    <w:rsid w:val="004C0E69"/>
    <w:rsid w:val="004C1438"/>
    <w:rsid w:val="004C186C"/>
    <w:rsid w:val="004C2248"/>
    <w:rsid w:val="004C26FD"/>
    <w:rsid w:val="004C2B1B"/>
    <w:rsid w:val="004C2E73"/>
    <w:rsid w:val="004C3411"/>
    <w:rsid w:val="004C3879"/>
    <w:rsid w:val="004C3F1F"/>
    <w:rsid w:val="004C47FA"/>
    <w:rsid w:val="004C4E68"/>
    <w:rsid w:val="004C5FAF"/>
    <w:rsid w:val="004C61A2"/>
    <w:rsid w:val="004C63DE"/>
    <w:rsid w:val="004C749E"/>
    <w:rsid w:val="004C7666"/>
    <w:rsid w:val="004C7D1E"/>
    <w:rsid w:val="004C7DF5"/>
    <w:rsid w:val="004D03D5"/>
    <w:rsid w:val="004D103F"/>
    <w:rsid w:val="004D1684"/>
    <w:rsid w:val="004D20DE"/>
    <w:rsid w:val="004D233D"/>
    <w:rsid w:val="004D2B71"/>
    <w:rsid w:val="004D3D6C"/>
    <w:rsid w:val="004D4515"/>
    <w:rsid w:val="004D4B57"/>
    <w:rsid w:val="004D5B56"/>
    <w:rsid w:val="004D5BA0"/>
    <w:rsid w:val="004D5E29"/>
    <w:rsid w:val="004D5E36"/>
    <w:rsid w:val="004D61F3"/>
    <w:rsid w:val="004D637B"/>
    <w:rsid w:val="004D6DDA"/>
    <w:rsid w:val="004D6E3B"/>
    <w:rsid w:val="004D714A"/>
    <w:rsid w:val="004D7B94"/>
    <w:rsid w:val="004D7C80"/>
    <w:rsid w:val="004E0852"/>
    <w:rsid w:val="004E0BB0"/>
    <w:rsid w:val="004E1E5B"/>
    <w:rsid w:val="004E20CE"/>
    <w:rsid w:val="004E2107"/>
    <w:rsid w:val="004E327A"/>
    <w:rsid w:val="004E357A"/>
    <w:rsid w:val="004E3683"/>
    <w:rsid w:val="004E3AB7"/>
    <w:rsid w:val="004E3E23"/>
    <w:rsid w:val="004E404A"/>
    <w:rsid w:val="004E4796"/>
    <w:rsid w:val="004E4B80"/>
    <w:rsid w:val="004E60F7"/>
    <w:rsid w:val="004E64A0"/>
    <w:rsid w:val="004E75BF"/>
    <w:rsid w:val="004F0006"/>
    <w:rsid w:val="004F0373"/>
    <w:rsid w:val="004F06B2"/>
    <w:rsid w:val="004F1511"/>
    <w:rsid w:val="004F1649"/>
    <w:rsid w:val="004F1934"/>
    <w:rsid w:val="004F19C3"/>
    <w:rsid w:val="004F1EF6"/>
    <w:rsid w:val="004F1F20"/>
    <w:rsid w:val="004F2680"/>
    <w:rsid w:val="004F29DD"/>
    <w:rsid w:val="004F2BAB"/>
    <w:rsid w:val="004F36C0"/>
    <w:rsid w:val="004F43C8"/>
    <w:rsid w:val="004F48A5"/>
    <w:rsid w:val="004F4E11"/>
    <w:rsid w:val="004F5839"/>
    <w:rsid w:val="004F5C31"/>
    <w:rsid w:val="004F5E6F"/>
    <w:rsid w:val="004F5F35"/>
    <w:rsid w:val="004F6219"/>
    <w:rsid w:val="004F624F"/>
    <w:rsid w:val="004F6C8B"/>
    <w:rsid w:val="004F6E3A"/>
    <w:rsid w:val="004F78FD"/>
    <w:rsid w:val="00500EEC"/>
    <w:rsid w:val="00502148"/>
    <w:rsid w:val="00502258"/>
    <w:rsid w:val="005023F0"/>
    <w:rsid w:val="005029F7"/>
    <w:rsid w:val="00503331"/>
    <w:rsid w:val="0050480B"/>
    <w:rsid w:val="00504DBE"/>
    <w:rsid w:val="00505034"/>
    <w:rsid w:val="00505141"/>
    <w:rsid w:val="005052AF"/>
    <w:rsid w:val="0050541B"/>
    <w:rsid w:val="00505B96"/>
    <w:rsid w:val="005075CC"/>
    <w:rsid w:val="005078E6"/>
    <w:rsid w:val="00507B69"/>
    <w:rsid w:val="00510253"/>
    <w:rsid w:val="005102C7"/>
    <w:rsid w:val="00510A01"/>
    <w:rsid w:val="00510BA2"/>
    <w:rsid w:val="00510C5D"/>
    <w:rsid w:val="00511B82"/>
    <w:rsid w:val="005122EA"/>
    <w:rsid w:val="0051242F"/>
    <w:rsid w:val="00512487"/>
    <w:rsid w:val="00512BEA"/>
    <w:rsid w:val="00513069"/>
    <w:rsid w:val="00513B10"/>
    <w:rsid w:val="005140EC"/>
    <w:rsid w:val="00514214"/>
    <w:rsid w:val="005143F7"/>
    <w:rsid w:val="005147C4"/>
    <w:rsid w:val="0051499C"/>
    <w:rsid w:val="00516749"/>
    <w:rsid w:val="005176B4"/>
    <w:rsid w:val="00517AFA"/>
    <w:rsid w:val="00520112"/>
    <w:rsid w:val="0052058F"/>
    <w:rsid w:val="005206A8"/>
    <w:rsid w:val="00520AEE"/>
    <w:rsid w:val="00520B00"/>
    <w:rsid w:val="00521249"/>
    <w:rsid w:val="00522124"/>
    <w:rsid w:val="005225A0"/>
    <w:rsid w:val="00522807"/>
    <w:rsid w:val="00522BBC"/>
    <w:rsid w:val="00523179"/>
    <w:rsid w:val="00523F08"/>
    <w:rsid w:val="00524454"/>
    <w:rsid w:val="005246D2"/>
    <w:rsid w:val="005253F7"/>
    <w:rsid w:val="00525789"/>
    <w:rsid w:val="00525F30"/>
    <w:rsid w:val="00525F31"/>
    <w:rsid w:val="00526586"/>
    <w:rsid w:val="00527596"/>
    <w:rsid w:val="00527A00"/>
    <w:rsid w:val="005306CB"/>
    <w:rsid w:val="00530C6E"/>
    <w:rsid w:val="00530DAF"/>
    <w:rsid w:val="00530FFC"/>
    <w:rsid w:val="00531205"/>
    <w:rsid w:val="005324DA"/>
    <w:rsid w:val="00534279"/>
    <w:rsid w:val="0053461E"/>
    <w:rsid w:val="00534A08"/>
    <w:rsid w:val="00534FCB"/>
    <w:rsid w:val="00535A2E"/>
    <w:rsid w:val="00535E79"/>
    <w:rsid w:val="00536549"/>
    <w:rsid w:val="00536C11"/>
    <w:rsid w:val="00537AC5"/>
    <w:rsid w:val="005430F4"/>
    <w:rsid w:val="0054355A"/>
    <w:rsid w:val="0054370B"/>
    <w:rsid w:val="00544D91"/>
    <w:rsid w:val="00544F11"/>
    <w:rsid w:val="005450C7"/>
    <w:rsid w:val="005452CF"/>
    <w:rsid w:val="00545393"/>
    <w:rsid w:val="005455A0"/>
    <w:rsid w:val="00545C8A"/>
    <w:rsid w:val="0054627C"/>
    <w:rsid w:val="00546357"/>
    <w:rsid w:val="0054696E"/>
    <w:rsid w:val="00550007"/>
    <w:rsid w:val="0055045D"/>
    <w:rsid w:val="0055129B"/>
    <w:rsid w:val="005517F7"/>
    <w:rsid w:val="00551900"/>
    <w:rsid w:val="005526DD"/>
    <w:rsid w:val="00553143"/>
    <w:rsid w:val="00553302"/>
    <w:rsid w:val="00553922"/>
    <w:rsid w:val="00553E02"/>
    <w:rsid w:val="00554044"/>
    <w:rsid w:val="00554574"/>
    <w:rsid w:val="0055499E"/>
    <w:rsid w:val="00554F19"/>
    <w:rsid w:val="00555FBB"/>
    <w:rsid w:val="00556365"/>
    <w:rsid w:val="0055641E"/>
    <w:rsid w:val="00556FE5"/>
    <w:rsid w:val="005571CE"/>
    <w:rsid w:val="005577BB"/>
    <w:rsid w:val="00557A47"/>
    <w:rsid w:val="00557BE8"/>
    <w:rsid w:val="00557D75"/>
    <w:rsid w:val="00557E85"/>
    <w:rsid w:val="005603F5"/>
    <w:rsid w:val="00560608"/>
    <w:rsid w:val="005608E1"/>
    <w:rsid w:val="005614E7"/>
    <w:rsid w:val="0056186A"/>
    <w:rsid w:val="00561FEC"/>
    <w:rsid w:val="00562020"/>
    <w:rsid w:val="00562F8B"/>
    <w:rsid w:val="005630D3"/>
    <w:rsid w:val="00563A79"/>
    <w:rsid w:val="00564654"/>
    <w:rsid w:val="005656B0"/>
    <w:rsid w:val="005658B7"/>
    <w:rsid w:val="00565B0A"/>
    <w:rsid w:val="00565B97"/>
    <w:rsid w:val="00565DC5"/>
    <w:rsid w:val="0056691B"/>
    <w:rsid w:val="00567054"/>
    <w:rsid w:val="0056730E"/>
    <w:rsid w:val="00570097"/>
    <w:rsid w:val="0057086F"/>
    <w:rsid w:val="005714F0"/>
    <w:rsid w:val="00571625"/>
    <w:rsid w:val="00571EFC"/>
    <w:rsid w:val="00571FBF"/>
    <w:rsid w:val="0057206C"/>
    <w:rsid w:val="005722AC"/>
    <w:rsid w:val="0057263D"/>
    <w:rsid w:val="00572824"/>
    <w:rsid w:val="00572BCE"/>
    <w:rsid w:val="0057397E"/>
    <w:rsid w:val="00573B1E"/>
    <w:rsid w:val="005741AA"/>
    <w:rsid w:val="00575126"/>
    <w:rsid w:val="00575655"/>
    <w:rsid w:val="0057569F"/>
    <w:rsid w:val="00575FA9"/>
    <w:rsid w:val="0057634D"/>
    <w:rsid w:val="00577205"/>
    <w:rsid w:val="00577607"/>
    <w:rsid w:val="00577D76"/>
    <w:rsid w:val="00580244"/>
    <w:rsid w:val="0058042D"/>
    <w:rsid w:val="00580BFB"/>
    <w:rsid w:val="005813F8"/>
    <w:rsid w:val="00581712"/>
    <w:rsid w:val="00581C5B"/>
    <w:rsid w:val="00581D1B"/>
    <w:rsid w:val="005831E8"/>
    <w:rsid w:val="005831F7"/>
    <w:rsid w:val="005833B8"/>
    <w:rsid w:val="005839D2"/>
    <w:rsid w:val="00583D69"/>
    <w:rsid w:val="005844BB"/>
    <w:rsid w:val="00584868"/>
    <w:rsid w:val="005853DC"/>
    <w:rsid w:val="00585FBE"/>
    <w:rsid w:val="0058600A"/>
    <w:rsid w:val="00587585"/>
    <w:rsid w:val="00587A5D"/>
    <w:rsid w:val="00587B65"/>
    <w:rsid w:val="00590332"/>
    <w:rsid w:val="00590390"/>
    <w:rsid w:val="005904E8"/>
    <w:rsid w:val="00590542"/>
    <w:rsid w:val="00590729"/>
    <w:rsid w:val="00590B25"/>
    <w:rsid w:val="00590FC1"/>
    <w:rsid w:val="00591030"/>
    <w:rsid w:val="005919CC"/>
    <w:rsid w:val="00591C63"/>
    <w:rsid w:val="00591CBC"/>
    <w:rsid w:val="00591F34"/>
    <w:rsid w:val="0059246F"/>
    <w:rsid w:val="0059257E"/>
    <w:rsid w:val="00592B05"/>
    <w:rsid w:val="0059397F"/>
    <w:rsid w:val="005941CD"/>
    <w:rsid w:val="00594864"/>
    <w:rsid w:val="00595498"/>
    <w:rsid w:val="005958DC"/>
    <w:rsid w:val="00595F63"/>
    <w:rsid w:val="005962FB"/>
    <w:rsid w:val="005963FD"/>
    <w:rsid w:val="00596589"/>
    <w:rsid w:val="00596E00"/>
    <w:rsid w:val="005976D4"/>
    <w:rsid w:val="005978E0"/>
    <w:rsid w:val="005A0DCA"/>
    <w:rsid w:val="005A1A15"/>
    <w:rsid w:val="005A1E3B"/>
    <w:rsid w:val="005A2109"/>
    <w:rsid w:val="005A243F"/>
    <w:rsid w:val="005A27B9"/>
    <w:rsid w:val="005A27BC"/>
    <w:rsid w:val="005A3301"/>
    <w:rsid w:val="005A40CA"/>
    <w:rsid w:val="005A43D6"/>
    <w:rsid w:val="005A4828"/>
    <w:rsid w:val="005A4873"/>
    <w:rsid w:val="005A49E5"/>
    <w:rsid w:val="005A5189"/>
    <w:rsid w:val="005A532D"/>
    <w:rsid w:val="005A54DD"/>
    <w:rsid w:val="005A5B2A"/>
    <w:rsid w:val="005A6620"/>
    <w:rsid w:val="005A6C7E"/>
    <w:rsid w:val="005A6DBE"/>
    <w:rsid w:val="005A7BED"/>
    <w:rsid w:val="005A7DAF"/>
    <w:rsid w:val="005B0136"/>
    <w:rsid w:val="005B0DCF"/>
    <w:rsid w:val="005B14E6"/>
    <w:rsid w:val="005B18D5"/>
    <w:rsid w:val="005B2A54"/>
    <w:rsid w:val="005B2B98"/>
    <w:rsid w:val="005B2EFA"/>
    <w:rsid w:val="005B3574"/>
    <w:rsid w:val="005B3AA0"/>
    <w:rsid w:val="005B4342"/>
    <w:rsid w:val="005B557E"/>
    <w:rsid w:val="005B595B"/>
    <w:rsid w:val="005B67FC"/>
    <w:rsid w:val="005B7280"/>
    <w:rsid w:val="005B7382"/>
    <w:rsid w:val="005B759E"/>
    <w:rsid w:val="005B7928"/>
    <w:rsid w:val="005B7C91"/>
    <w:rsid w:val="005C0796"/>
    <w:rsid w:val="005C0C03"/>
    <w:rsid w:val="005C0CB4"/>
    <w:rsid w:val="005C16D5"/>
    <w:rsid w:val="005C26E8"/>
    <w:rsid w:val="005C2B5A"/>
    <w:rsid w:val="005C3026"/>
    <w:rsid w:val="005C3909"/>
    <w:rsid w:val="005C3FD7"/>
    <w:rsid w:val="005C4765"/>
    <w:rsid w:val="005C49A6"/>
    <w:rsid w:val="005C580B"/>
    <w:rsid w:val="005C59A9"/>
    <w:rsid w:val="005C6258"/>
    <w:rsid w:val="005C648C"/>
    <w:rsid w:val="005C7DB3"/>
    <w:rsid w:val="005D0349"/>
    <w:rsid w:val="005D050B"/>
    <w:rsid w:val="005D190C"/>
    <w:rsid w:val="005D1AA7"/>
    <w:rsid w:val="005D1CE9"/>
    <w:rsid w:val="005D28B9"/>
    <w:rsid w:val="005D28F5"/>
    <w:rsid w:val="005D2D1D"/>
    <w:rsid w:val="005D365C"/>
    <w:rsid w:val="005D36AC"/>
    <w:rsid w:val="005D385C"/>
    <w:rsid w:val="005D3CC2"/>
    <w:rsid w:val="005D3E8F"/>
    <w:rsid w:val="005D3FC5"/>
    <w:rsid w:val="005D4052"/>
    <w:rsid w:val="005D4AED"/>
    <w:rsid w:val="005D5BFC"/>
    <w:rsid w:val="005D7DBC"/>
    <w:rsid w:val="005E01B6"/>
    <w:rsid w:val="005E0764"/>
    <w:rsid w:val="005E09CF"/>
    <w:rsid w:val="005E0C73"/>
    <w:rsid w:val="005E0D77"/>
    <w:rsid w:val="005E1474"/>
    <w:rsid w:val="005E1534"/>
    <w:rsid w:val="005E1921"/>
    <w:rsid w:val="005E2359"/>
    <w:rsid w:val="005E32B1"/>
    <w:rsid w:val="005E3F27"/>
    <w:rsid w:val="005E4009"/>
    <w:rsid w:val="005E4F8A"/>
    <w:rsid w:val="005E50E2"/>
    <w:rsid w:val="005E577F"/>
    <w:rsid w:val="005E5C30"/>
    <w:rsid w:val="005E6AFD"/>
    <w:rsid w:val="005E7CFF"/>
    <w:rsid w:val="005F0284"/>
    <w:rsid w:val="005F0326"/>
    <w:rsid w:val="005F0601"/>
    <w:rsid w:val="005F0D23"/>
    <w:rsid w:val="005F0FCA"/>
    <w:rsid w:val="005F1363"/>
    <w:rsid w:val="005F1A0E"/>
    <w:rsid w:val="005F23D1"/>
    <w:rsid w:val="005F2475"/>
    <w:rsid w:val="005F2498"/>
    <w:rsid w:val="005F24F2"/>
    <w:rsid w:val="005F24F5"/>
    <w:rsid w:val="005F25BC"/>
    <w:rsid w:val="005F2A36"/>
    <w:rsid w:val="005F35D2"/>
    <w:rsid w:val="005F3967"/>
    <w:rsid w:val="005F3ADD"/>
    <w:rsid w:val="005F4101"/>
    <w:rsid w:val="005F4107"/>
    <w:rsid w:val="005F4542"/>
    <w:rsid w:val="005F4B4E"/>
    <w:rsid w:val="005F4E5A"/>
    <w:rsid w:val="005F4FC7"/>
    <w:rsid w:val="005F5209"/>
    <w:rsid w:val="005F5D39"/>
    <w:rsid w:val="005F5DD6"/>
    <w:rsid w:val="005F6824"/>
    <w:rsid w:val="005F6B2D"/>
    <w:rsid w:val="005F6C79"/>
    <w:rsid w:val="005F7E07"/>
    <w:rsid w:val="00600146"/>
    <w:rsid w:val="00600C78"/>
    <w:rsid w:val="006012C6"/>
    <w:rsid w:val="00601669"/>
    <w:rsid w:val="006016C5"/>
    <w:rsid w:val="006016D4"/>
    <w:rsid w:val="00602EA6"/>
    <w:rsid w:val="00602EDE"/>
    <w:rsid w:val="00602EFA"/>
    <w:rsid w:val="006031BF"/>
    <w:rsid w:val="00603F72"/>
    <w:rsid w:val="0060471E"/>
    <w:rsid w:val="00605F2A"/>
    <w:rsid w:val="006063BB"/>
    <w:rsid w:val="006064D3"/>
    <w:rsid w:val="006077A9"/>
    <w:rsid w:val="00607950"/>
    <w:rsid w:val="006101CE"/>
    <w:rsid w:val="00610CA7"/>
    <w:rsid w:val="00610DC0"/>
    <w:rsid w:val="00611C09"/>
    <w:rsid w:val="00611D37"/>
    <w:rsid w:val="00611E6A"/>
    <w:rsid w:val="00611FBA"/>
    <w:rsid w:val="0061251C"/>
    <w:rsid w:val="00612732"/>
    <w:rsid w:val="00612C18"/>
    <w:rsid w:val="00613708"/>
    <w:rsid w:val="006141D0"/>
    <w:rsid w:val="0061496A"/>
    <w:rsid w:val="0061499C"/>
    <w:rsid w:val="00614C40"/>
    <w:rsid w:val="00614E36"/>
    <w:rsid w:val="00614E46"/>
    <w:rsid w:val="0061510A"/>
    <w:rsid w:val="0061534A"/>
    <w:rsid w:val="00615561"/>
    <w:rsid w:val="00615608"/>
    <w:rsid w:val="00615D57"/>
    <w:rsid w:val="0061634C"/>
    <w:rsid w:val="00616C2A"/>
    <w:rsid w:val="00616F43"/>
    <w:rsid w:val="00622882"/>
    <w:rsid w:val="0062411D"/>
    <w:rsid w:val="006244DC"/>
    <w:rsid w:val="00625CC6"/>
    <w:rsid w:val="00625E69"/>
    <w:rsid w:val="00626877"/>
    <w:rsid w:val="0062713F"/>
    <w:rsid w:val="006276DD"/>
    <w:rsid w:val="00627905"/>
    <w:rsid w:val="00630032"/>
    <w:rsid w:val="006320CC"/>
    <w:rsid w:val="006332EE"/>
    <w:rsid w:val="006340EA"/>
    <w:rsid w:val="00634200"/>
    <w:rsid w:val="0063456A"/>
    <w:rsid w:val="00635266"/>
    <w:rsid w:val="006353BB"/>
    <w:rsid w:val="00635880"/>
    <w:rsid w:val="0063651D"/>
    <w:rsid w:val="006366BE"/>
    <w:rsid w:val="006366CC"/>
    <w:rsid w:val="00636851"/>
    <w:rsid w:val="0063689F"/>
    <w:rsid w:val="00636BDA"/>
    <w:rsid w:val="006370E4"/>
    <w:rsid w:val="00637155"/>
    <w:rsid w:val="006400DB"/>
    <w:rsid w:val="00640900"/>
    <w:rsid w:val="0064098F"/>
    <w:rsid w:val="00640C2E"/>
    <w:rsid w:val="00640F4A"/>
    <w:rsid w:val="00641942"/>
    <w:rsid w:val="00641944"/>
    <w:rsid w:val="00641D99"/>
    <w:rsid w:val="006426A9"/>
    <w:rsid w:val="00642CA1"/>
    <w:rsid w:val="00642CDC"/>
    <w:rsid w:val="00642CEE"/>
    <w:rsid w:val="006438C6"/>
    <w:rsid w:val="006438CF"/>
    <w:rsid w:val="00643BB3"/>
    <w:rsid w:val="00643C82"/>
    <w:rsid w:val="00643DB1"/>
    <w:rsid w:val="006444BA"/>
    <w:rsid w:val="00645AFB"/>
    <w:rsid w:val="0064666B"/>
    <w:rsid w:val="006472EE"/>
    <w:rsid w:val="0064740D"/>
    <w:rsid w:val="00651971"/>
    <w:rsid w:val="00651AEC"/>
    <w:rsid w:val="006521A4"/>
    <w:rsid w:val="006522D4"/>
    <w:rsid w:val="00652732"/>
    <w:rsid w:val="0065277A"/>
    <w:rsid w:val="00652789"/>
    <w:rsid w:val="00652A4E"/>
    <w:rsid w:val="00652E70"/>
    <w:rsid w:val="00653663"/>
    <w:rsid w:val="006536AC"/>
    <w:rsid w:val="00653826"/>
    <w:rsid w:val="006539A0"/>
    <w:rsid w:val="00653D12"/>
    <w:rsid w:val="006543D4"/>
    <w:rsid w:val="0065450B"/>
    <w:rsid w:val="00655664"/>
    <w:rsid w:val="00657105"/>
    <w:rsid w:val="0065786D"/>
    <w:rsid w:val="0065789C"/>
    <w:rsid w:val="00657922"/>
    <w:rsid w:val="00657CC2"/>
    <w:rsid w:val="00660074"/>
    <w:rsid w:val="0066064F"/>
    <w:rsid w:val="006614D0"/>
    <w:rsid w:val="006615F6"/>
    <w:rsid w:val="00662377"/>
    <w:rsid w:val="00664B3D"/>
    <w:rsid w:val="00665723"/>
    <w:rsid w:val="00666920"/>
    <w:rsid w:val="0066723A"/>
    <w:rsid w:val="006674F6"/>
    <w:rsid w:val="00667650"/>
    <w:rsid w:val="0067085F"/>
    <w:rsid w:val="00670A02"/>
    <w:rsid w:val="00670B30"/>
    <w:rsid w:val="00670BFE"/>
    <w:rsid w:val="00671325"/>
    <w:rsid w:val="00671609"/>
    <w:rsid w:val="0067168B"/>
    <w:rsid w:val="00671D92"/>
    <w:rsid w:val="00672E89"/>
    <w:rsid w:val="00673263"/>
    <w:rsid w:val="006737AC"/>
    <w:rsid w:val="006739F9"/>
    <w:rsid w:val="006752A7"/>
    <w:rsid w:val="00675562"/>
    <w:rsid w:val="00675D19"/>
    <w:rsid w:val="00675DDC"/>
    <w:rsid w:val="00676D2F"/>
    <w:rsid w:val="0067721F"/>
    <w:rsid w:val="00677B5C"/>
    <w:rsid w:val="00677D32"/>
    <w:rsid w:val="006803E1"/>
    <w:rsid w:val="006804D3"/>
    <w:rsid w:val="006813F0"/>
    <w:rsid w:val="00681756"/>
    <w:rsid w:val="00681817"/>
    <w:rsid w:val="00681B9D"/>
    <w:rsid w:val="00682494"/>
    <w:rsid w:val="00682527"/>
    <w:rsid w:val="00682B1A"/>
    <w:rsid w:val="006832CC"/>
    <w:rsid w:val="006833CD"/>
    <w:rsid w:val="00683554"/>
    <w:rsid w:val="00684195"/>
    <w:rsid w:val="00684303"/>
    <w:rsid w:val="00684311"/>
    <w:rsid w:val="006846B2"/>
    <w:rsid w:val="00684A6E"/>
    <w:rsid w:val="00684A72"/>
    <w:rsid w:val="00685732"/>
    <w:rsid w:val="00686468"/>
    <w:rsid w:val="00686B81"/>
    <w:rsid w:val="0068798B"/>
    <w:rsid w:val="00687C5E"/>
    <w:rsid w:val="00687D5F"/>
    <w:rsid w:val="0069038B"/>
    <w:rsid w:val="00690650"/>
    <w:rsid w:val="006908E5"/>
    <w:rsid w:val="00691028"/>
    <w:rsid w:val="006934F3"/>
    <w:rsid w:val="00693737"/>
    <w:rsid w:val="0069382F"/>
    <w:rsid w:val="00693E00"/>
    <w:rsid w:val="00693E04"/>
    <w:rsid w:val="0069692F"/>
    <w:rsid w:val="00696AB0"/>
    <w:rsid w:val="006971B3"/>
    <w:rsid w:val="006973E5"/>
    <w:rsid w:val="00697BB6"/>
    <w:rsid w:val="006A033B"/>
    <w:rsid w:val="006A049F"/>
    <w:rsid w:val="006A065E"/>
    <w:rsid w:val="006A068D"/>
    <w:rsid w:val="006A0870"/>
    <w:rsid w:val="006A0922"/>
    <w:rsid w:val="006A099F"/>
    <w:rsid w:val="006A0A61"/>
    <w:rsid w:val="006A0A66"/>
    <w:rsid w:val="006A10B2"/>
    <w:rsid w:val="006A10DF"/>
    <w:rsid w:val="006A1AF4"/>
    <w:rsid w:val="006A1BF6"/>
    <w:rsid w:val="006A1DAC"/>
    <w:rsid w:val="006A23F4"/>
    <w:rsid w:val="006A26B9"/>
    <w:rsid w:val="006A2744"/>
    <w:rsid w:val="006A30B5"/>
    <w:rsid w:val="006A34F0"/>
    <w:rsid w:val="006A5A5A"/>
    <w:rsid w:val="006A5B04"/>
    <w:rsid w:val="006A66C5"/>
    <w:rsid w:val="006A66CD"/>
    <w:rsid w:val="006A6DFD"/>
    <w:rsid w:val="006A705F"/>
    <w:rsid w:val="006A70AD"/>
    <w:rsid w:val="006B030D"/>
    <w:rsid w:val="006B0740"/>
    <w:rsid w:val="006B09BE"/>
    <w:rsid w:val="006B0FB1"/>
    <w:rsid w:val="006B27B3"/>
    <w:rsid w:val="006B28DC"/>
    <w:rsid w:val="006B2F5F"/>
    <w:rsid w:val="006B3528"/>
    <w:rsid w:val="006B38EB"/>
    <w:rsid w:val="006B5698"/>
    <w:rsid w:val="006B5B42"/>
    <w:rsid w:val="006B5FD1"/>
    <w:rsid w:val="006B6793"/>
    <w:rsid w:val="006B6825"/>
    <w:rsid w:val="006B6A84"/>
    <w:rsid w:val="006B7135"/>
    <w:rsid w:val="006B7AEF"/>
    <w:rsid w:val="006C0535"/>
    <w:rsid w:val="006C07D0"/>
    <w:rsid w:val="006C0E1B"/>
    <w:rsid w:val="006C1038"/>
    <w:rsid w:val="006C1DAD"/>
    <w:rsid w:val="006C261B"/>
    <w:rsid w:val="006C35C1"/>
    <w:rsid w:val="006C53F8"/>
    <w:rsid w:val="006C5589"/>
    <w:rsid w:val="006C5753"/>
    <w:rsid w:val="006C5A3D"/>
    <w:rsid w:val="006C5DEA"/>
    <w:rsid w:val="006C613B"/>
    <w:rsid w:val="006C6895"/>
    <w:rsid w:val="006C7446"/>
    <w:rsid w:val="006C79F9"/>
    <w:rsid w:val="006D0183"/>
    <w:rsid w:val="006D163F"/>
    <w:rsid w:val="006D1A92"/>
    <w:rsid w:val="006D233E"/>
    <w:rsid w:val="006D2619"/>
    <w:rsid w:val="006D29B2"/>
    <w:rsid w:val="006D2B13"/>
    <w:rsid w:val="006D2E83"/>
    <w:rsid w:val="006D311C"/>
    <w:rsid w:val="006D311D"/>
    <w:rsid w:val="006D3671"/>
    <w:rsid w:val="006D3C65"/>
    <w:rsid w:val="006D40AE"/>
    <w:rsid w:val="006D497D"/>
    <w:rsid w:val="006D4D88"/>
    <w:rsid w:val="006D4DAD"/>
    <w:rsid w:val="006D4FBF"/>
    <w:rsid w:val="006D527B"/>
    <w:rsid w:val="006D531A"/>
    <w:rsid w:val="006D59CE"/>
    <w:rsid w:val="006D65E0"/>
    <w:rsid w:val="006D6F1A"/>
    <w:rsid w:val="006D741B"/>
    <w:rsid w:val="006D78BE"/>
    <w:rsid w:val="006D7B05"/>
    <w:rsid w:val="006D7DE7"/>
    <w:rsid w:val="006D7EC0"/>
    <w:rsid w:val="006E044F"/>
    <w:rsid w:val="006E0ACB"/>
    <w:rsid w:val="006E0DA3"/>
    <w:rsid w:val="006E10EB"/>
    <w:rsid w:val="006E1B4A"/>
    <w:rsid w:val="006E27A1"/>
    <w:rsid w:val="006E2BB6"/>
    <w:rsid w:val="006E33CF"/>
    <w:rsid w:val="006E3B5D"/>
    <w:rsid w:val="006E427A"/>
    <w:rsid w:val="006E4659"/>
    <w:rsid w:val="006E46D7"/>
    <w:rsid w:val="006E4811"/>
    <w:rsid w:val="006E48CB"/>
    <w:rsid w:val="006E5167"/>
    <w:rsid w:val="006E5499"/>
    <w:rsid w:val="006E56D1"/>
    <w:rsid w:val="006E5FDC"/>
    <w:rsid w:val="006F004A"/>
    <w:rsid w:val="006F04DC"/>
    <w:rsid w:val="006F0530"/>
    <w:rsid w:val="006F11E2"/>
    <w:rsid w:val="006F13D5"/>
    <w:rsid w:val="006F1608"/>
    <w:rsid w:val="006F1BA0"/>
    <w:rsid w:val="006F1C9E"/>
    <w:rsid w:val="006F2426"/>
    <w:rsid w:val="006F2CEF"/>
    <w:rsid w:val="006F2EF2"/>
    <w:rsid w:val="006F52A5"/>
    <w:rsid w:val="006F58A9"/>
    <w:rsid w:val="006F5BF3"/>
    <w:rsid w:val="006F5DE7"/>
    <w:rsid w:val="006F65FE"/>
    <w:rsid w:val="006F79C4"/>
    <w:rsid w:val="0070039A"/>
    <w:rsid w:val="0070066E"/>
    <w:rsid w:val="007007C1"/>
    <w:rsid w:val="0070088E"/>
    <w:rsid w:val="00700A63"/>
    <w:rsid w:val="00701327"/>
    <w:rsid w:val="00703126"/>
    <w:rsid w:val="007033FA"/>
    <w:rsid w:val="00703637"/>
    <w:rsid w:val="00703A9A"/>
    <w:rsid w:val="007042B8"/>
    <w:rsid w:val="007046B9"/>
    <w:rsid w:val="007049FC"/>
    <w:rsid w:val="00704F45"/>
    <w:rsid w:val="00705105"/>
    <w:rsid w:val="00705741"/>
    <w:rsid w:val="00705A37"/>
    <w:rsid w:val="00705B4E"/>
    <w:rsid w:val="00705EFF"/>
    <w:rsid w:val="00705FB1"/>
    <w:rsid w:val="007060B8"/>
    <w:rsid w:val="00706579"/>
    <w:rsid w:val="00706B65"/>
    <w:rsid w:val="007073B4"/>
    <w:rsid w:val="00710778"/>
    <w:rsid w:val="00710B59"/>
    <w:rsid w:val="007111DC"/>
    <w:rsid w:val="00711286"/>
    <w:rsid w:val="0071135B"/>
    <w:rsid w:val="007127AC"/>
    <w:rsid w:val="007131FD"/>
    <w:rsid w:val="0071374C"/>
    <w:rsid w:val="00713D6F"/>
    <w:rsid w:val="00714082"/>
    <w:rsid w:val="007140ED"/>
    <w:rsid w:val="007144D7"/>
    <w:rsid w:val="007144DE"/>
    <w:rsid w:val="00714DB6"/>
    <w:rsid w:val="00714EEA"/>
    <w:rsid w:val="00715A02"/>
    <w:rsid w:val="00715DD7"/>
    <w:rsid w:val="0071608B"/>
    <w:rsid w:val="007164D5"/>
    <w:rsid w:val="0071667C"/>
    <w:rsid w:val="007175B4"/>
    <w:rsid w:val="00717FC1"/>
    <w:rsid w:val="0072067B"/>
    <w:rsid w:val="00720B79"/>
    <w:rsid w:val="00721AB1"/>
    <w:rsid w:val="00723604"/>
    <w:rsid w:val="00723AD1"/>
    <w:rsid w:val="00724922"/>
    <w:rsid w:val="00725B05"/>
    <w:rsid w:val="00725F0A"/>
    <w:rsid w:val="00725F8B"/>
    <w:rsid w:val="00726A2D"/>
    <w:rsid w:val="0072721B"/>
    <w:rsid w:val="007277E7"/>
    <w:rsid w:val="00727F5C"/>
    <w:rsid w:val="00727FD8"/>
    <w:rsid w:val="007308C4"/>
    <w:rsid w:val="00730C5F"/>
    <w:rsid w:val="00730CBE"/>
    <w:rsid w:val="00731920"/>
    <w:rsid w:val="00732251"/>
    <w:rsid w:val="007325EB"/>
    <w:rsid w:val="00732B1F"/>
    <w:rsid w:val="00732C6F"/>
    <w:rsid w:val="00732E0E"/>
    <w:rsid w:val="007331A7"/>
    <w:rsid w:val="007336EA"/>
    <w:rsid w:val="007341D4"/>
    <w:rsid w:val="007369E8"/>
    <w:rsid w:val="00736ACA"/>
    <w:rsid w:val="00736B20"/>
    <w:rsid w:val="007379FD"/>
    <w:rsid w:val="00740D5B"/>
    <w:rsid w:val="00741007"/>
    <w:rsid w:val="00741C6A"/>
    <w:rsid w:val="00742007"/>
    <w:rsid w:val="007427C8"/>
    <w:rsid w:val="007430F4"/>
    <w:rsid w:val="007431CA"/>
    <w:rsid w:val="00743D32"/>
    <w:rsid w:val="00743FB1"/>
    <w:rsid w:val="00744049"/>
    <w:rsid w:val="00744BA6"/>
    <w:rsid w:val="00744E5C"/>
    <w:rsid w:val="00745BA3"/>
    <w:rsid w:val="00745F6F"/>
    <w:rsid w:val="00746709"/>
    <w:rsid w:val="007467DE"/>
    <w:rsid w:val="00746843"/>
    <w:rsid w:val="0074699F"/>
    <w:rsid w:val="00746ABA"/>
    <w:rsid w:val="00746DD3"/>
    <w:rsid w:val="00746DE5"/>
    <w:rsid w:val="007471AA"/>
    <w:rsid w:val="007472B4"/>
    <w:rsid w:val="007478F8"/>
    <w:rsid w:val="00750C78"/>
    <w:rsid w:val="00750F8A"/>
    <w:rsid w:val="007515AD"/>
    <w:rsid w:val="00752064"/>
    <w:rsid w:val="0075462F"/>
    <w:rsid w:val="00754C1B"/>
    <w:rsid w:val="0075559E"/>
    <w:rsid w:val="00756051"/>
    <w:rsid w:val="00756D65"/>
    <w:rsid w:val="00757531"/>
    <w:rsid w:val="0076015E"/>
    <w:rsid w:val="007609F3"/>
    <w:rsid w:val="00761070"/>
    <w:rsid w:val="00761F50"/>
    <w:rsid w:val="00762135"/>
    <w:rsid w:val="0076268F"/>
    <w:rsid w:val="00762D1C"/>
    <w:rsid w:val="00762E44"/>
    <w:rsid w:val="00763092"/>
    <w:rsid w:val="007635A9"/>
    <w:rsid w:val="00763DD0"/>
    <w:rsid w:val="00764131"/>
    <w:rsid w:val="00764377"/>
    <w:rsid w:val="00764681"/>
    <w:rsid w:val="007646D6"/>
    <w:rsid w:val="0076490A"/>
    <w:rsid w:val="00764FF9"/>
    <w:rsid w:val="007651EE"/>
    <w:rsid w:val="0076616C"/>
    <w:rsid w:val="00766668"/>
    <w:rsid w:val="00767E8C"/>
    <w:rsid w:val="00770261"/>
    <w:rsid w:val="00771E15"/>
    <w:rsid w:val="00772293"/>
    <w:rsid w:val="0077235F"/>
    <w:rsid w:val="00772A49"/>
    <w:rsid w:val="007737A6"/>
    <w:rsid w:val="00773A4D"/>
    <w:rsid w:val="00773EDE"/>
    <w:rsid w:val="007744E3"/>
    <w:rsid w:val="00774E09"/>
    <w:rsid w:val="00775C14"/>
    <w:rsid w:val="00775F99"/>
    <w:rsid w:val="00776248"/>
    <w:rsid w:val="0077652D"/>
    <w:rsid w:val="00776898"/>
    <w:rsid w:val="007774C7"/>
    <w:rsid w:val="00777B2F"/>
    <w:rsid w:val="007803B7"/>
    <w:rsid w:val="007803D6"/>
    <w:rsid w:val="00780ABC"/>
    <w:rsid w:val="00780BC6"/>
    <w:rsid w:val="00780F4C"/>
    <w:rsid w:val="00781048"/>
    <w:rsid w:val="007819B9"/>
    <w:rsid w:val="00783431"/>
    <w:rsid w:val="00783853"/>
    <w:rsid w:val="00783D8F"/>
    <w:rsid w:val="007850A0"/>
    <w:rsid w:val="007851BA"/>
    <w:rsid w:val="00786818"/>
    <w:rsid w:val="00786B6B"/>
    <w:rsid w:val="00787E17"/>
    <w:rsid w:val="00787E70"/>
    <w:rsid w:val="007907B7"/>
    <w:rsid w:val="00791BDA"/>
    <w:rsid w:val="00793638"/>
    <w:rsid w:val="0079381C"/>
    <w:rsid w:val="00793D67"/>
    <w:rsid w:val="00795780"/>
    <w:rsid w:val="007957A9"/>
    <w:rsid w:val="0079598A"/>
    <w:rsid w:val="00795C01"/>
    <w:rsid w:val="00795E3C"/>
    <w:rsid w:val="00796179"/>
    <w:rsid w:val="00796515"/>
    <w:rsid w:val="00796AA6"/>
    <w:rsid w:val="00797905"/>
    <w:rsid w:val="007A02F9"/>
    <w:rsid w:val="007A1C44"/>
    <w:rsid w:val="007A1C5E"/>
    <w:rsid w:val="007A2553"/>
    <w:rsid w:val="007A25A2"/>
    <w:rsid w:val="007A35F6"/>
    <w:rsid w:val="007A3793"/>
    <w:rsid w:val="007A47A2"/>
    <w:rsid w:val="007A59D4"/>
    <w:rsid w:val="007A6459"/>
    <w:rsid w:val="007A68B1"/>
    <w:rsid w:val="007A6AA0"/>
    <w:rsid w:val="007A6E33"/>
    <w:rsid w:val="007A746B"/>
    <w:rsid w:val="007A7680"/>
    <w:rsid w:val="007B07A8"/>
    <w:rsid w:val="007B0C03"/>
    <w:rsid w:val="007B0E06"/>
    <w:rsid w:val="007B181B"/>
    <w:rsid w:val="007B232A"/>
    <w:rsid w:val="007B2935"/>
    <w:rsid w:val="007B3DD6"/>
    <w:rsid w:val="007B4018"/>
    <w:rsid w:val="007B4DFA"/>
    <w:rsid w:val="007B4E81"/>
    <w:rsid w:val="007B6261"/>
    <w:rsid w:val="007B6945"/>
    <w:rsid w:val="007B73ED"/>
    <w:rsid w:val="007B7AAE"/>
    <w:rsid w:val="007B7C70"/>
    <w:rsid w:val="007C01F9"/>
    <w:rsid w:val="007C06C0"/>
    <w:rsid w:val="007C09C2"/>
    <w:rsid w:val="007C13D2"/>
    <w:rsid w:val="007C270F"/>
    <w:rsid w:val="007C2EB8"/>
    <w:rsid w:val="007C314C"/>
    <w:rsid w:val="007C33DD"/>
    <w:rsid w:val="007C3779"/>
    <w:rsid w:val="007C3873"/>
    <w:rsid w:val="007C3981"/>
    <w:rsid w:val="007C458C"/>
    <w:rsid w:val="007C47C7"/>
    <w:rsid w:val="007C4EB9"/>
    <w:rsid w:val="007C510E"/>
    <w:rsid w:val="007C52C2"/>
    <w:rsid w:val="007C53D4"/>
    <w:rsid w:val="007C5549"/>
    <w:rsid w:val="007C6058"/>
    <w:rsid w:val="007C654E"/>
    <w:rsid w:val="007C6557"/>
    <w:rsid w:val="007C6A47"/>
    <w:rsid w:val="007C6F70"/>
    <w:rsid w:val="007C74D2"/>
    <w:rsid w:val="007C7FF3"/>
    <w:rsid w:val="007D0845"/>
    <w:rsid w:val="007D09E8"/>
    <w:rsid w:val="007D0F76"/>
    <w:rsid w:val="007D13F1"/>
    <w:rsid w:val="007D16A3"/>
    <w:rsid w:val="007D1D3D"/>
    <w:rsid w:val="007D2932"/>
    <w:rsid w:val="007D3399"/>
    <w:rsid w:val="007D3C8A"/>
    <w:rsid w:val="007D4024"/>
    <w:rsid w:val="007D420F"/>
    <w:rsid w:val="007D5287"/>
    <w:rsid w:val="007D6258"/>
    <w:rsid w:val="007D7D27"/>
    <w:rsid w:val="007E00D3"/>
    <w:rsid w:val="007E04A7"/>
    <w:rsid w:val="007E0660"/>
    <w:rsid w:val="007E1901"/>
    <w:rsid w:val="007E2846"/>
    <w:rsid w:val="007E2A7A"/>
    <w:rsid w:val="007E2CCD"/>
    <w:rsid w:val="007E2E47"/>
    <w:rsid w:val="007E305C"/>
    <w:rsid w:val="007E39E7"/>
    <w:rsid w:val="007E3E85"/>
    <w:rsid w:val="007E45DF"/>
    <w:rsid w:val="007E4703"/>
    <w:rsid w:val="007E4F9E"/>
    <w:rsid w:val="007E50B8"/>
    <w:rsid w:val="007E56BE"/>
    <w:rsid w:val="007E6518"/>
    <w:rsid w:val="007E6636"/>
    <w:rsid w:val="007E6776"/>
    <w:rsid w:val="007E68D9"/>
    <w:rsid w:val="007E6EC9"/>
    <w:rsid w:val="007E741D"/>
    <w:rsid w:val="007E780F"/>
    <w:rsid w:val="007F04BC"/>
    <w:rsid w:val="007F07CC"/>
    <w:rsid w:val="007F09A7"/>
    <w:rsid w:val="007F0BD8"/>
    <w:rsid w:val="007F0E15"/>
    <w:rsid w:val="007F1152"/>
    <w:rsid w:val="007F1A5E"/>
    <w:rsid w:val="007F2C91"/>
    <w:rsid w:val="007F313B"/>
    <w:rsid w:val="007F322E"/>
    <w:rsid w:val="007F4091"/>
    <w:rsid w:val="007F409B"/>
    <w:rsid w:val="007F4560"/>
    <w:rsid w:val="007F4DFE"/>
    <w:rsid w:val="007F515D"/>
    <w:rsid w:val="007F54C4"/>
    <w:rsid w:val="007F5CAC"/>
    <w:rsid w:val="007F5F93"/>
    <w:rsid w:val="007F5F95"/>
    <w:rsid w:val="007F6EEA"/>
    <w:rsid w:val="008001C0"/>
    <w:rsid w:val="008004F6"/>
    <w:rsid w:val="00800658"/>
    <w:rsid w:val="008009B3"/>
    <w:rsid w:val="00801292"/>
    <w:rsid w:val="00801414"/>
    <w:rsid w:val="00801D26"/>
    <w:rsid w:val="00802306"/>
    <w:rsid w:val="00802B01"/>
    <w:rsid w:val="00802D7F"/>
    <w:rsid w:val="0080307E"/>
    <w:rsid w:val="00803263"/>
    <w:rsid w:val="008032CE"/>
    <w:rsid w:val="008046D5"/>
    <w:rsid w:val="0080474C"/>
    <w:rsid w:val="008047BB"/>
    <w:rsid w:val="00804A3F"/>
    <w:rsid w:val="00804AB2"/>
    <w:rsid w:val="008053CC"/>
    <w:rsid w:val="00805452"/>
    <w:rsid w:val="00810296"/>
    <w:rsid w:val="00810380"/>
    <w:rsid w:val="0081045E"/>
    <w:rsid w:val="0081048C"/>
    <w:rsid w:val="0081116C"/>
    <w:rsid w:val="00811180"/>
    <w:rsid w:val="00811FA6"/>
    <w:rsid w:val="00812ABF"/>
    <w:rsid w:val="00812E4F"/>
    <w:rsid w:val="00813824"/>
    <w:rsid w:val="008139B3"/>
    <w:rsid w:val="00814877"/>
    <w:rsid w:val="00814A51"/>
    <w:rsid w:val="00815394"/>
    <w:rsid w:val="00816105"/>
    <w:rsid w:val="00816526"/>
    <w:rsid w:val="0081658D"/>
    <w:rsid w:val="008165D2"/>
    <w:rsid w:val="00816C94"/>
    <w:rsid w:val="00817060"/>
    <w:rsid w:val="00817282"/>
    <w:rsid w:val="00817651"/>
    <w:rsid w:val="00817687"/>
    <w:rsid w:val="0081790D"/>
    <w:rsid w:val="008204E3"/>
    <w:rsid w:val="008209C9"/>
    <w:rsid w:val="00820B2E"/>
    <w:rsid w:val="00820B67"/>
    <w:rsid w:val="00820BEA"/>
    <w:rsid w:val="00820C12"/>
    <w:rsid w:val="00820E10"/>
    <w:rsid w:val="00821A1D"/>
    <w:rsid w:val="0082212E"/>
    <w:rsid w:val="0082227F"/>
    <w:rsid w:val="00823695"/>
    <w:rsid w:val="00823C74"/>
    <w:rsid w:val="00824B85"/>
    <w:rsid w:val="00824ED9"/>
    <w:rsid w:val="00825515"/>
    <w:rsid w:val="008256B7"/>
    <w:rsid w:val="00826411"/>
    <w:rsid w:val="008265D5"/>
    <w:rsid w:val="008269C9"/>
    <w:rsid w:val="00826FF9"/>
    <w:rsid w:val="00827320"/>
    <w:rsid w:val="008303F9"/>
    <w:rsid w:val="00830679"/>
    <w:rsid w:val="00830E76"/>
    <w:rsid w:val="00831071"/>
    <w:rsid w:val="0083135C"/>
    <w:rsid w:val="00831B59"/>
    <w:rsid w:val="00831C25"/>
    <w:rsid w:val="008322BA"/>
    <w:rsid w:val="0083246D"/>
    <w:rsid w:val="00832609"/>
    <w:rsid w:val="00833781"/>
    <w:rsid w:val="00834015"/>
    <w:rsid w:val="008340D0"/>
    <w:rsid w:val="00834753"/>
    <w:rsid w:val="00834D95"/>
    <w:rsid w:val="008356F9"/>
    <w:rsid w:val="00835AAC"/>
    <w:rsid w:val="0083606E"/>
    <w:rsid w:val="008375C3"/>
    <w:rsid w:val="00837C14"/>
    <w:rsid w:val="00837F7C"/>
    <w:rsid w:val="00837FB6"/>
    <w:rsid w:val="008404FC"/>
    <w:rsid w:val="00840A66"/>
    <w:rsid w:val="00840ECE"/>
    <w:rsid w:val="008410C5"/>
    <w:rsid w:val="008411E2"/>
    <w:rsid w:val="00841417"/>
    <w:rsid w:val="0084206C"/>
    <w:rsid w:val="00843049"/>
    <w:rsid w:val="0084333D"/>
    <w:rsid w:val="00844B7E"/>
    <w:rsid w:val="00845451"/>
    <w:rsid w:val="00845B1F"/>
    <w:rsid w:val="0084657A"/>
    <w:rsid w:val="00847005"/>
    <w:rsid w:val="008473BB"/>
    <w:rsid w:val="0084783C"/>
    <w:rsid w:val="008501A9"/>
    <w:rsid w:val="008501ED"/>
    <w:rsid w:val="00850633"/>
    <w:rsid w:val="008518DB"/>
    <w:rsid w:val="00851C03"/>
    <w:rsid w:val="0085353D"/>
    <w:rsid w:val="00853551"/>
    <w:rsid w:val="00853654"/>
    <w:rsid w:val="00853E43"/>
    <w:rsid w:val="00853EE0"/>
    <w:rsid w:val="0085447F"/>
    <w:rsid w:val="00854785"/>
    <w:rsid w:val="00854BBA"/>
    <w:rsid w:val="0085544B"/>
    <w:rsid w:val="00855A59"/>
    <w:rsid w:val="00856421"/>
    <w:rsid w:val="00856CD5"/>
    <w:rsid w:val="008572C9"/>
    <w:rsid w:val="008577A4"/>
    <w:rsid w:val="00857D84"/>
    <w:rsid w:val="008606B2"/>
    <w:rsid w:val="008609EF"/>
    <w:rsid w:val="00860B37"/>
    <w:rsid w:val="00860CAE"/>
    <w:rsid w:val="00860F58"/>
    <w:rsid w:val="00862927"/>
    <w:rsid w:val="00863DF6"/>
    <w:rsid w:val="00864206"/>
    <w:rsid w:val="0086489B"/>
    <w:rsid w:val="008649A1"/>
    <w:rsid w:val="00864D1E"/>
    <w:rsid w:val="008662E4"/>
    <w:rsid w:val="008674EE"/>
    <w:rsid w:val="00867CB9"/>
    <w:rsid w:val="00870483"/>
    <w:rsid w:val="0087067A"/>
    <w:rsid w:val="008707CE"/>
    <w:rsid w:val="00871201"/>
    <w:rsid w:val="008718C7"/>
    <w:rsid w:val="00872467"/>
    <w:rsid w:val="00873C42"/>
    <w:rsid w:val="00874505"/>
    <w:rsid w:val="0087514C"/>
    <w:rsid w:val="00875E71"/>
    <w:rsid w:val="00876240"/>
    <w:rsid w:val="00876356"/>
    <w:rsid w:val="008769FA"/>
    <w:rsid w:val="008770E2"/>
    <w:rsid w:val="00877343"/>
    <w:rsid w:val="00877ED2"/>
    <w:rsid w:val="00877F12"/>
    <w:rsid w:val="00880375"/>
    <w:rsid w:val="0088187F"/>
    <w:rsid w:val="008819E7"/>
    <w:rsid w:val="00881FEC"/>
    <w:rsid w:val="00882EA1"/>
    <w:rsid w:val="00883A88"/>
    <w:rsid w:val="00883A97"/>
    <w:rsid w:val="00884469"/>
    <w:rsid w:val="008847BE"/>
    <w:rsid w:val="00884916"/>
    <w:rsid w:val="00884973"/>
    <w:rsid w:val="00885329"/>
    <w:rsid w:val="00885968"/>
    <w:rsid w:val="0088697F"/>
    <w:rsid w:val="00887C0A"/>
    <w:rsid w:val="00887D53"/>
    <w:rsid w:val="00887EA2"/>
    <w:rsid w:val="00890742"/>
    <w:rsid w:val="00890E4E"/>
    <w:rsid w:val="00892228"/>
    <w:rsid w:val="00892466"/>
    <w:rsid w:val="00894455"/>
    <w:rsid w:val="00894481"/>
    <w:rsid w:val="00894505"/>
    <w:rsid w:val="00894729"/>
    <w:rsid w:val="008951F5"/>
    <w:rsid w:val="0089548D"/>
    <w:rsid w:val="00896C0F"/>
    <w:rsid w:val="00896C74"/>
    <w:rsid w:val="00896F8D"/>
    <w:rsid w:val="00897334"/>
    <w:rsid w:val="00897568"/>
    <w:rsid w:val="008A05C2"/>
    <w:rsid w:val="008A0BFA"/>
    <w:rsid w:val="008A1792"/>
    <w:rsid w:val="008A19A4"/>
    <w:rsid w:val="008A19C2"/>
    <w:rsid w:val="008A1A44"/>
    <w:rsid w:val="008A2C74"/>
    <w:rsid w:val="008A3AE8"/>
    <w:rsid w:val="008A410B"/>
    <w:rsid w:val="008A4171"/>
    <w:rsid w:val="008A4921"/>
    <w:rsid w:val="008A5090"/>
    <w:rsid w:val="008A5552"/>
    <w:rsid w:val="008A558B"/>
    <w:rsid w:val="008A5973"/>
    <w:rsid w:val="008A5E4E"/>
    <w:rsid w:val="008A6235"/>
    <w:rsid w:val="008A62FF"/>
    <w:rsid w:val="008A7B56"/>
    <w:rsid w:val="008A7DCE"/>
    <w:rsid w:val="008B0A87"/>
    <w:rsid w:val="008B0ABD"/>
    <w:rsid w:val="008B10B6"/>
    <w:rsid w:val="008B1D3C"/>
    <w:rsid w:val="008B25D9"/>
    <w:rsid w:val="008B2BB6"/>
    <w:rsid w:val="008B2C16"/>
    <w:rsid w:val="008B3357"/>
    <w:rsid w:val="008B3907"/>
    <w:rsid w:val="008B3934"/>
    <w:rsid w:val="008B3AAB"/>
    <w:rsid w:val="008B3C3F"/>
    <w:rsid w:val="008B3EC5"/>
    <w:rsid w:val="008B5407"/>
    <w:rsid w:val="008B5C29"/>
    <w:rsid w:val="008B602D"/>
    <w:rsid w:val="008B6457"/>
    <w:rsid w:val="008B6CA0"/>
    <w:rsid w:val="008B6F3B"/>
    <w:rsid w:val="008B7870"/>
    <w:rsid w:val="008C0B7D"/>
    <w:rsid w:val="008C0E97"/>
    <w:rsid w:val="008C17B0"/>
    <w:rsid w:val="008C1EF8"/>
    <w:rsid w:val="008C2006"/>
    <w:rsid w:val="008C20A0"/>
    <w:rsid w:val="008C213E"/>
    <w:rsid w:val="008C2C86"/>
    <w:rsid w:val="008C32C0"/>
    <w:rsid w:val="008C350A"/>
    <w:rsid w:val="008C4329"/>
    <w:rsid w:val="008C497F"/>
    <w:rsid w:val="008C5125"/>
    <w:rsid w:val="008C558F"/>
    <w:rsid w:val="008C6244"/>
    <w:rsid w:val="008C6562"/>
    <w:rsid w:val="008C7342"/>
    <w:rsid w:val="008C73C6"/>
    <w:rsid w:val="008C7409"/>
    <w:rsid w:val="008C743E"/>
    <w:rsid w:val="008C7763"/>
    <w:rsid w:val="008C7900"/>
    <w:rsid w:val="008D0EC9"/>
    <w:rsid w:val="008D1DEA"/>
    <w:rsid w:val="008D266C"/>
    <w:rsid w:val="008D26E2"/>
    <w:rsid w:val="008D305B"/>
    <w:rsid w:val="008D30EF"/>
    <w:rsid w:val="008D386E"/>
    <w:rsid w:val="008D40A5"/>
    <w:rsid w:val="008D466C"/>
    <w:rsid w:val="008D4893"/>
    <w:rsid w:val="008D5096"/>
    <w:rsid w:val="008D5488"/>
    <w:rsid w:val="008D5F6E"/>
    <w:rsid w:val="008D65AF"/>
    <w:rsid w:val="008D6741"/>
    <w:rsid w:val="008D6D4E"/>
    <w:rsid w:val="008D6DB7"/>
    <w:rsid w:val="008D7318"/>
    <w:rsid w:val="008D75D4"/>
    <w:rsid w:val="008D7F2A"/>
    <w:rsid w:val="008E0311"/>
    <w:rsid w:val="008E0426"/>
    <w:rsid w:val="008E0D1D"/>
    <w:rsid w:val="008E10B2"/>
    <w:rsid w:val="008E1389"/>
    <w:rsid w:val="008E1408"/>
    <w:rsid w:val="008E20D7"/>
    <w:rsid w:val="008E3478"/>
    <w:rsid w:val="008E3664"/>
    <w:rsid w:val="008E3B2F"/>
    <w:rsid w:val="008E41A0"/>
    <w:rsid w:val="008E474F"/>
    <w:rsid w:val="008E48F7"/>
    <w:rsid w:val="008E5153"/>
    <w:rsid w:val="008E58E1"/>
    <w:rsid w:val="008E5D94"/>
    <w:rsid w:val="008E6092"/>
    <w:rsid w:val="008E6F5A"/>
    <w:rsid w:val="008E76BD"/>
    <w:rsid w:val="008E7A0A"/>
    <w:rsid w:val="008E7B5D"/>
    <w:rsid w:val="008F0FC5"/>
    <w:rsid w:val="008F16E1"/>
    <w:rsid w:val="008F1778"/>
    <w:rsid w:val="008F1BCC"/>
    <w:rsid w:val="008F222F"/>
    <w:rsid w:val="008F24DF"/>
    <w:rsid w:val="008F2C20"/>
    <w:rsid w:val="008F3F3E"/>
    <w:rsid w:val="008F3FD6"/>
    <w:rsid w:val="008F4D53"/>
    <w:rsid w:val="008F5525"/>
    <w:rsid w:val="008F5C4C"/>
    <w:rsid w:val="008F639E"/>
    <w:rsid w:val="008F72FE"/>
    <w:rsid w:val="008F7E70"/>
    <w:rsid w:val="009002F2"/>
    <w:rsid w:val="0090161F"/>
    <w:rsid w:val="00901827"/>
    <w:rsid w:val="00901B16"/>
    <w:rsid w:val="00902F3C"/>
    <w:rsid w:val="00902F41"/>
    <w:rsid w:val="009035AB"/>
    <w:rsid w:val="009038F7"/>
    <w:rsid w:val="00904504"/>
    <w:rsid w:val="009050FB"/>
    <w:rsid w:val="00905197"/>
    <w:rsid w:val="0090599A"/>
    <w:rsid w:val="00905BD9"/>
    <w:rsid w:val="009063AB"/>
    <w:rsid w:val="009065F7"/>
    <w:rsid w:val="0090683B"/>
    <w:rsid w:val="00906ECA"/>
    <w:rsid w:val="0090742C"/>
    <w:rsid w:val="009079AA"/>
    <w:rsid w:val="00907D57"/>
    <w:rsid w:val="00907F7B"/>
    <w:rsid w:val="009103C5"/>
    <w:rsid w:val="00910583"/>
    <w:rsid w:val="0091068F"/>
    <w:rsid w:val="00910E6B"/>
    <w:rsid w:val="00911B76"/>
    <w:rsid w:val="00912D21"/>
    <w:rsid w:val="009139CA"/>
    <w:rsid w:val="00914849"/>
    <w:rsid w:val="0091485E"/>
    <w:rsid w:val="00914C5E"/>
    <w:rsid w:val="00915BD3"/>
    <w:rsid w:val="00916025"/>
    <w:rsid w:val="00917141"/>
    <w:rsid w:val="009172A9"/>
    <w:rsid w:val="00917B6B"/>
    <w:rsid w:val="00920DA0"/>
    <w:rsid w:val="00921269"/>
    <w:rsid w:val="0092142E"/>
    <w:rsid w:val="009218DC"/>
    <w:rsid w:val="00921928"/>
    <w:rsid w:val="00922276"/>
    <w:rsid w:val="009225FB"/>
    <w:rsid w:val="009226EC"/>
    <w:rsid w:val="00922A2A"/>
    <w:rsid w:val="0092306E"/>
    <w:rsid w:val="00923388"/>
    <w:rsid w:val="00923802"/>
    <w:rsid w:val="00923807"/>
    <w:rsid w:val="00923DCF"/>
    <w:rsid w:val="00923E2D"/>
    <w:rsid w:val="00924604"/>
    <w:rsid w:val="009252D4"/>
    <w:rsid w:val="00925CB5"/>
    <w:rsid w:val="009268A3"/>
    <w:rsid w:val="009274BB"/>
    <w:rsid w:val="00927637"/>
    <w:rsid w:val="009279C0"/>
    <w:rsid w:val="00927AD6"/>
    <w:rsid w:val="00927E0C"/>
    <w:rsid w:val="009307AC"/>
    <w:rsid w:val="00930D0F"/>
    <w:rsid w:val="00930E49"/>
    <w:rsid w:val="009314E2"/>
    <w:rsid w:val="00931820"/>
    <w:rsid w:val="0093190D"/>
    <w:rsid w:val="0093291E"/>
    <w:rsid w:val="00932B9E"/>
    <w:rsid w:val="00932BC7"/>
    <w:rsid w:val="0093377D"/>
    <w:rsid w:val="00933A56"/>
    <w:rsid w:val="00934292"/>
    <w:rsid w:val="009345A7"/>
    <w:rsid w:val="00934ABE"/>
    <w:rsid w:val="00934BE3"/>
    <w:rsid w:val="0093508C"/>
    <w:rsid w:val="00935BFE"/>
    <w:rsid w:val="0093653D"/>
    <w:rsid w:val="0093769E"/>
    <w:rsid w:val="00937814"/>
    <w:rsid w:val="00937B91"/>
    <w:rsid w:val="00937D1C"/>
    <w:rsid w:val="009411E7"/>
    <w:rsid w:val="00941753"/>
    <w:rsid w:val="009424B7"/>
    <w:rsid w:val="00942DCD"/>
    <w:rsid w:val="00943057"/>
    <w:rsid w:val="009430E5"/>
    <w:rsid w:val="009432A9"/>
    <w:rsid w:val="00943CAB"/>
    <w:rsid w:val="0094427F"/>
    <w:rsid w:val="009445CA"/>
    <w:rsid w:val="00945931"/>
    <w:rsid w:val="00945CA4"/>
    <w:rsid w:val="00945F0A"/>
    <w:rsid w:val="00946156"/>
    <w:rsid w:val="009465C7"/>
    <w:rsid w:val="00946800"/>
    <w:rsid w:val="00946B90"/>
    <w:rsid w:val="00947A87"/>
    <w:rsid w:val="00950BDC"/>
    <w:rsid w:val="0095112B"/>
    <w:rsid w:val="00952998"/>
    <w:rsid w:val="00952FF4"/>
    <w:rsid w:val="009532F4"/>
    <w:rsid w:val="00953420"/>
    <w:rsid w:val="00954231"/>
    <w:rsid w:val="00954D50"/>
    <w:rsid w:val="009554FA"/>
    <w:rsid w:val="00955C8C"/>
    <w:rsid w:val="00955EF9"/>
    <w:rsid w:val="00955F94"/>
    <w:rsid w:val="00956179"/>
    <w:rsid w:val="009563E3"/>
    <w:rsid w:val="00956C6B"/>
    <w:rsid w:val="009605BD"/>
    <w:rsid w:val="00960745"/>
    <w:rsid w:val="009607EE"/>
    <w:rsid w:val="0096081D"/>
    <w:rsid w:val="0096199F"/>
    <w:rsid w:val="00961A73"/>
    <w:rsid w:val="00961B62"/>
    <w:rsid w:val="009622CE"/>
    <w:rsid w:val="00963E21"/>
    <w:rsid w:val="00964D82"/>
    <w:rsid w:val="00964E88"/>
    <w:rsid w:val="00965048"/>
    <w:rsid w:val="009652E5"/>
    <w:rsid w:val="00965891"/>
    <w:rsid w:val="00965DEA"/>
    <w:rsid w:val="0096603A"/>
    <w:rsid w:val="009662D7"/>
    <w:rsid w:val="009668FE"/>
    <w:rsid w:val="0096707A"/>
    <w:rsid w:val="0096775A"/>
    <w:rsid w:val="00967CC6"/>
    <w:rsid w:val="00967DB3"/>
    <w:rsid w:val="00970296"/>
    <w:rsid w:val="0097034B"/>
    <w:rsid w:val="0097059E"/>
    <w:rsid w:val="00970770"/>
    <w:rsid w:val="009707E2"/>
    <w:rsid w:val="00970EE9"/>
    <w:rsid w:val="009712EC"/>
    <w:rsid w:val="00971977"/>
    <w:rsid w:val="0097209D"/>
    <w:rsid w:val="009722A0"/>
    <w:rsid w:val="0097367A"/>
    <w:rsid w:val="009740FA"/>
    <w:rsid w:val="00974530"/>
    <w:rsid w:val="00975735"/>
    <w:rsid w:val="0097581D"/>
    <w:rsid w:val="009759FB"/>
    <w:rsid w:val="00975E29"/>
    <w:rsid w:val="00976E61"/>
    <w:rsid w:val="0097794D"/>
    <w:rsid w:val="00977CFD"/>
    <w:rsid w:val="00980182"/>
    <w:rsid w:val="00980443"/>
    <w:rsid w:val="00980944"/>
    <w:rsid w:val="00980DC3"/>
    <w:rsid w:val="00981702"/>
    <w:rsid w:val="00981F26"/>
    <w:rsid w:val="00983369"/>
    <w:rsid w:val="009834A3"/>
    <w:rsid w:val="00983574"/>
    <w:rsid w:val="00983CC2"/>
    <w:rsid w:val="00984954"/>
    <w:rsid w:val="0098524A"/>
    <w:rsid w:val="0098556D"/>
    <w:rsid w:val="00986474"/>
    <w:rsid w:val="00986735"/>
    <w:rsid w:val="00986AB4"/>
    <w:rsid w:val="00986FD4"/>
    <w:rsid w:val="009900A1"/>
    <w:rsid w:val="00990110"/>
    <w:rsid w:val="0099088C"/>
    <w:rsid w:val="00991701"/>
    <w:rsid w:val="0099177A"/>
    <w:rsid w:val="00991B83"/>
    <w:rsid w:val="009921AF"/>
    <w:rsid w:val="009935B5"/>
    <w:rsid w:val="00994578"/>
    <w:rsid w:val="009953C3"/>
    <w:rsid w:val="00995B8C"/>
    <w:rsid w:val="009966EC"/>
    <w:rsid w:val="00996799"/>
    <w:rsid w:val="009974ED"/>
    <w:rsid w:val="009979C5"/>
    <w:rsid w:val="00997E8F"/>
    <w:rsid w:val="009A0376"/>
    <w:rsid w:val="009A0459"/>
    <w:rsid w:val="009A0C76"/>
    <w:rsid w:val="009A1306"/>
    <w:rsid w:val="009A18EE"/>
    <w:rsid w:val="009A2667"/>
    <w:rsid w:val="009A32F6"/>
    <w:rsid w:val="009A3ACA"/>
    <w:rsid w:val="009A4A21"/>
    <w:rsid w:val="009A59BA"/>
    <w:rsid w:val="009A5DF2"/>
    <w:rsid w:val="009A5EC2"/>
    <w:rsid w:val="009A6828"/>
    <w:rsid w:val="009A6B29"/>
    <w:rsid w:val="009A6CE8"/>
    <w:rsid w:val="009A6DFA"/>
    <w:rsid w:val="009A7195"/>
    <w:rsid w:val="009A726E"/>
    <w:rsid w:val="009A78C6"/>
    <w:rsid w:val="009A7EFA"/>
    <w:rsid w:val="009A7F5B"/>
    <w:rsid w:val="009B0173"/>
    <w:rsid w:val="009B01ED"/>
    <w:rsid w:val="009B03A9"/>
    <w:rsid w:val="009B0D9D"/>
    <w:rsid w:val="009B0FEB"/>
    <w:rsid w:val="009B164A"/>
    <w:rsid w:val="009B1CC2"/>
    <w:rsid w:val="009B2B3C"/>
    <w:rsid w:val="009B2BF1"/>
    <w:rsid w:val="009B2CA3"/>
    <w:rsid w:val="009B2D63"/>
    <w:rsid w:val="009B30BB"/>
    <w:rsid w:val="009B3437"/>
    <w:rsid w:val="009B3805"/>
    <w:rsid w:val="009B3841"/>
    <w:rsid w:val="009B392F"/>
    <w:rsid w:val="009B3BC3"/>
    <w:rsid w:val="009B47F0"/>
    <w:rsid w:val="009B51FF"/>
    <w:rsid w:val="009B5566"/>
    <w:rsid w:val="009B592A"/>
    <w:rsid w:val="009B5C60"/>
    <w:rsid w:val="009B60AF"/>
    <w:rsid w:val="009B694F"/>
    <w:rsid w:val="009B6AA6"/>
    <w:rsid w:val="009B6DC2"/>
    <w:rsid w:val="009B77D7"/>
    <w:rsid w:val="009B7914"/>
    <w:rsid w:val="009B79E9"/>
    <w:rsid w:val="009B7FF1"/>
    <w:rsid w:val="009C03AE"/>
    <w:rsid w:val="009C053E"/>
    <w:rsid w:val="009C0B28"/>
    <w:rsid w:val="009C0CB4"/>
    <w:rsid w:val="009C0FCC"/>
    <w:rsid w:val="009C1491"/>
    <w:rsid w:val="009C14F7"/>
    <w:rsid w:val="009C1AA2"/>
    <w:rsid w:val="009C1E49"/>
    <w:rsid w:val="009C2502"/>
    <w:rsid w:val="009C2542"/>
    <w:rsid w:val="009C276F"/>
    <w:rsid w:val="009C2787"/>
    <w:rsid w:val="009C36EF"/>
    <w:rsid w:val="009C426C"/>
    <w:rsid w:val="009C4746"/>
    <w:rsid w:val="009C47D6"/>
    <w:rsid w:val="009C5B2B"/>
    <w:rsid w:val="009C5F8D"/>
    <w:rsid w:val="009C642F"/>
    <w:rsid w:val="009C68C1"/>
    <w:rsid w:val="009C69E8"/>
    <w:rsid w:val="009C6F14"/>
    <w:rsid w:val="009C709E"/>
    <w:rsid w:val="009D01DA"/>
    <w:rsid w:val="009D0448"/>
    <w:rsid w:val="009D0B17"/>
    <w:rsid w:val="009D15EB"/>
    <w:rsid w:val="009D1D1D"/>
    <w:rsid w:val="009D2627"/>
    <w:rsid w:val="009D26AE"/>
    <w:rsid w:val="009D26D5"/>
    <w:rsid w:val="009D3071"/>
    <w:rsid w:val="009D3EC6"/>
    <w:rsid w:val="009D41B9"/>
    <w:rsid w:val="009D422C"/>
    <w:rsid w:val="009D5855"/>
    <w:rsid w:val="009D6547"/>
    <w:rsid w:val="009D67CB"/>
    <w:rsid w:val="009D6E94"/>
    <w:rsid w:val="009D714E"/>
    <w:rsid w:val="009D7CC9"/>
    <w:rsid w:val="009D7EDB"/>
    <w:rsid w:val="009E05B6"/>
    <w:rsid w:val="009E0976"/>
    <w:rsid w:val="009E0D01"/>
    <w:rsid w:val="009E108D"/>
    <w:rsid w:val="009E1D64"/>
    <w:rsid w:val="009E3711"/>
    <w:rsid w:val="009E3D4C"/>
    <w:rsid w:val="009E3EB8"/>
    <w:rsid w:val="009E40BF"/>
    <w:rsid w:val="009E53D9"/>
    <w:rsid w:val="009E6289"/>
    <w:rsid w:val="009E68CA"/>
    <w:rsid w:val="009E6DE2"/>
    <w:rsid w:val="009E6E49"/>
    <w:rsid w:val="009E70C4"/>
    <w:rsid w:val="009E7162"/>
    <w:rsid w:val="009E75EA"/>
    <w:rsid w:val="009F13DB"/>
    <w:rsid w:val="009F24E0"/>
    <w:rsid w:val="009F3086"/>
    <w:rsid w:val="009F3D25"/>
    <w:rsid w:val="009F46E6"/>
    <w:rsid w:val="009F51BA"/>
    <w:rsid w:val="009F5654"/>
    <w:rsid w:val="009F684E"/>
    <w:rsid w:val="009F6C85"/>
    <w:rsid w:val="009F7ABE"/>
    <w:rsid w:val="00A00777"/>
    <w:rsid w:val="00A00E38"/>
    <w:rsid w:val="00A016CB"/>
    <w:rsid w:val="00A017C0"/>
    <w:rsid w:val="00A01EEC"/>
    <w:rsid w:val="00A02044"/>
    <w:rsid w:val="00A0221F"/>
    <w:rsid w:val="00A025B2"/>
    <w:rsid w:val="00A02AD2"/>
    <w:rsid w:val="00A02D9F"/>
    <w:rsid w:val="00A031AC"/>
    <w:rsid w:val="00A03683"/>
    <w:rsid w:val="00A03FEE"/>
    <w:rsid w:val="00A04F4D"/>
    <w:rsid w:val="00A0518A"/>
    <w:rsid w:val="00A0529E"/>
    <w:rsid w:val="00A05545"/>
    <w:rsid w:val="00A06149"/>
    <w:rsid w:val="00A075AC"/>
    <w:rsid w:val="00A1090C"/>
    <w:rsid w:val="00A10FE9"/>
    <w:rsid w:val="00A115E4"/>
    <w:rsid w:val="00A118F6"/>
    <w:rsid w:val="00A11EC8"/>
    <w:rsid w:val="00A13190"/>
    <w:rsid w:val="00A131BA"/>
    <w:rsid w:val="00A13220"/>
    <w:rsid w:val="00A1361B"/>
    <w:rsid w:val="00A13652"/>
    <w:rsid w:val="00A13B0D"/>
    <w:rsid w:val="00A14E50"/>
    <w:rsid w:val="00A14E7E"/>
    <w:rsid w:val="00A14EAF"/>
    <w:rsid w:val="00A150D1"/>
    <w:rsid w:val="00A1566B"/>
    <w:rsid w:val="00A15EA1"/>
    <w:rsid w:val="00A16E24"/>
    <w:rsid w:val="00A17E88"/>
    <w:rsid w:val="00A17F51"/>
    <w:rsid w:val="00A20BA5"/>
    <w:rsid w:val="00A20D31"/>
    <w:rsid w:val="00A20F2E"/>
    <w:rsid w:val="00A21020"/>
    <w:rsid w:val="00A210A0"/>
    <w:rsid w:val="00A2169B"/>
    <w:rsid w:val="00A21874"/>
    <w:rsid w:val="00A2206F"/>
    <w:rsid w:val="00A228A9"/>
    <w:rsid w:val="00A23356"/>
    <w:rsid w:val="00A2358B"/>
    <w:rsid w:val="00A237FD"/>
    <w:rsid w:val="00A240A1"/>
    <w:rsid w:val="00A2520C"/>
    <w:rsid w:val="00A2561B"/>
    <w:rsid w:val="00A25B23"/>
    <w:rsid w:val="00A25BB2"/>
    <w:rsid w:val="00A262B4"/>
    <w:rsid w:val="00A26304"/>
    <w:rsid w:val="00A27E2B"/>
    <w:rsid w:val="00A27E7B"/>
    <w:rsid w:val="00A27FD8"/>
    <w:rsid w:val="00A316DA"/>
    <w:rsid w:val="00A32507"/>
    <w:rsid w:val="00A32528"/>
    <w:rsid w:val="00A328CA"/>
    <w:rsid w:val="00A32F03"/>
    <w:rsid w:val="00A333E7"/>
    <w:rsid w:val="00A3380F"/>
    <w:rsid w:val="00A3497F"/>
    <w:rsid w:val="00A3518F"/>
    <w:rsid w:val="00A3522C"/>
    <w:rsid w:val="00A36935"/>
    <w:rsid w:val="00A3720D"/>
    <w:rsid w:val="00A374DC"/>
    <w:rsid w:val="00A37532"/>
    <w:rsid w:val="00A3773E"/>
    <w:rsid w:val="00A37817"/>
    <w:rsid w:val="00A37CF5"/>
    <w:rsid w:val="00A40532"/>
    <w:rsid w:val="00A40BC7"/>
    <w:rsid w:val="00A41264"/>
    <w:rsid w:val="00A416B4"/>
    <w:rsid w:val="00A41AAE"/>
    <w:rsid w:val="00A420FE"/>
    <w:rsid w:val="00A422A5"/>
    <w:rsid w:val="00A4240D"/>
    <w:rsid w:val="00A43324"/>
    <w:rsid w:val="00A44C29"/>
    <w:rsid w:val="00A4508F"/>
    <w:rsid w:val="00A45CA6"/>
    <w:rsid w:val="00A45CB0"/>
    <w:rsid w:val="00A45E17"/>
    <w:rsid w:val="00A469BB"/>
    <w:rsid w:val="00A46F59"/>
    <w:rsid w:val="00A46F86"/>
    <w:rsid w:val="00A474BF"/>
    <w:rsid w:val="00A47C58"/>
    <w:rsid w:val="00A47EE8"/>
    <w:rsid w:val="00A508D2"/>
    <w:rsid w:val="00A51B0F"/>
    <w:rsid w:val="00A52089"/>
    <w:rsid w:val="00A521F4"/>
    <w:rsid w:val="00A526B3"/>
    <w:rsid w:val="00A52C09"/>
    <w:rsid w:val="00A532A6"/>
    <w:rsid w:val="00A53DA8"/>
    <w:rsid w:val="00A54F66"/>
    <w:rsid w:val="00A55654"/>
    <w:rsid w:val="00A5591C"/>
    <w:rsid w:val="00A55E25"/>
    <w:rsid w:val="00A55F1F"/>
    <w:rsid w:val="00A55FC9"/>
    <w:rsid w:val="00A56A66"/>
    <w:rsid w:val="00A56D83"/>
    <w:rsid w:val="00A6016E"/>
    <w:rsid w:val="00A602C8"/>
    <w:rsid w:val="00A6057B"/>
    <w:rsid w:val="00A60987"/>
    <w:rsid w:val="00A614E6"/>
    <w:rsid w:val="00A61C9C"/>
    <w:rsid w:val="00A61F7A"/>
    <w:rsid w:val="00A623D9"/>
    <w:rsid w:val="00A62F62"/>
    <w:rsid w:val="00A6324E"/>
    <w:rsid w:val="00A632C4"/>
    <w:rsid w:val="00A633F7"/>
    <w:rsid w:val="00A63C12"/>
    <w:rsid w:val="00A65A4F"/>
    <w:rsid w:val="00A65E53"/>
    <w:rsid w:val="00A66212"/>
    <w:rsid w:val="00A66784"/>
    <w:rsid w:val="00A66A2F"/>
    <w:rsid w:val="00A66C1C"/>
    <w:rsid w:val="00A6785D"/>
    <w:rsid w:val="00A67F13"/>
    <w:rsid w:val="00A70683"/>
    <w:rsid w:val="00A70AFA"/>
    <w:rsid w:val="00A7124C"/>
    <w:rsid w:val="00A71322"/>
    <w:rsid w:val="00A71A55"/>
    <w:rsid w:val="00A71C65"/>
    <w:rsid w:val="00A7279E"/>
    <w:rsid w:val="00A72AE1"/>
    <w:rsid w:val="00A72B50"/>
    <w:rsid w:val="00A73243"/>
    <w:rsid w:val="00A742D1"/>
    <w:rsid w:val="00A746A8"/>
    <w:rsid w:val="00A74B03"/>
    <w:rsid w:val="00A75A9C"/>
    <w:rsid w:val="00A76092"/>
    <w:rsid w:val="00A761FC"/>
    <w:rsid w:val="00A7624A"/>
    <w:rsid w:val="00A76E6E"/>
    <w:rsid w:val="00A8092E"/>
    <w:rsid w:val="00A80DA5"/>
    <w:rsid w:val="00A80DA7"/>
    <w:rsid w:val="00A8132B"/>
    <w:rsid w:val="00A818CA"/>
    <w:rsid w:val="00A81A0E"/>
    <w:rsid w:val="00A82471"/>
    <w:rsid w:val="00A82DEB"/>
    <w:rsid w:val="00A83148"/>
    <w:rsid w:val="00A83308"/>
    <w:rsid w:val="00A83FD4"/>
    <w:rsid w:val="00A84366"/>
    <w:rsid w:val="00A8458E"/>
    <w:rsid w:val="00A84DA0"/>
    <w:rsid w:val="00A84DA6"/>
    <w:rsid w:val="00A85A0A"/>
    <w:rsid w:val="00A85A54"/>
    <w:rsid w:val="00A8660D"/>
    <w:rsid w:val="00A8673E"/>
    <w:rsid w:val="00A869A8"/>
    <w:rsid w:val="00A86C42"/>
    <w:rsid w:val="00A86D33"/>
    <w:rsid w:val="00A86EE5"/>
    <w:rsid w:val="00A879CD"/>
    <w:rsid w:val="00A903ED"/>
    <w:rsid w:val="00A90848"/>
    <w:rsid w:val="00A909D3"/>
    <w:rsid w:val="00A9185B"/>
    <w:rsid w:val="00A91AA2"/>
    <w:rsid w:val="00A932F5"/>
    <w:rsid w:val="00A9375F"/>
    <w:rsid w:val="00A93D34"/>
    <w:rsid w:val="00A946C2"/>
    <w:rsid w:val="00A947A0"/>
    <w:rsid w:val="00A948A7"/>
    <w:rsid w:val="00A955DF"/>
    <w:rsid w:val="00A95A1D"/>
    <w:rsid w:val="00A95B53"/>
    <w:rsid w:val="00A95E3C"/>
    <w:rsid w:val="00A963BC"/>
    <w:rsid w:val="00A96BD6"/>
    <w:rsid w:val="00A9707E"/>
    <w:rsid w:val="00A976B2"/>
    <w:rsid w:val="00AA0260"/>
    <w:rsid w:val="00AA04D5"/>
    <w:rsid w:val="00AA0860"/>
    <w:rsid w:val="00AA1126"/>
    <w:rsid w:val="00AA3C5F"/>
    <w:rsid w:val="00AA4AAD"/>
    <w:rsid w:val="00AA509C"/>
    <w:rsid w:val="00AA51F7"/>
    <w:rsid w:val="00AA6A87"/>
    <w:rsid w:val="00AA6AC2"/>
    <w:rsid w:val="00AA719F"/>
    <w:rsid w:val="00AA77E4"/>
    <w:rsid w:val="00AA7802"/>
    <w:rsid w:val="00AA7897"/>
    <w:rsid w:val="00AB00B0"/>
    <w:rsid w:val="00AB0110"/>
    <w:rsid w:val="00AB1733"/>
    <w:rsid w:val="00AB1D0E"/>
    <w:rsid w:val="00AB246E"/>
    <w:rsid w:val="00AB2B47"/>
    <w:rsid w:val="00AB36AE"/>
    <w:rsid w:val="00AB3A06"/>
    <w:rsid w:val="00AB3B06"/>
    <w:rsid w:val="00AB4626"/>
    <w:rsid w:val="00AB471C"/>
    <w:rsid w:val="00AB47B4"/>
    <w:rsid w:val="00AB4BE3"/>
    <w:rsid w:val="00AB5147"/>
    <w:rsid w:val="00AB6AFE"/>
    <w:rsid w:val="00AB743A"/>
    <w:rsid w:val="00AB7560"/>
    <w:rsid w:val="00AC00A3"/>
    <w:rsid w:val="00AC0BED"/>
    <w:rsid w:val="00AC1BA8"/>
    <w:rsid w:val="00AC1BB5"/>
    <w:rsid w:val="00AC1FE1"/>
    <w:rsid w:val="00AC260A"/>
    <w:rsid w:val="00AC3087"/>
    <w:rsid w:val="00AC30D6"/>
    <w:rsid w:val="00AC3710"/>
    <w:rsid w:val="00AC3803"/>
    <w:rsid w:val="00AC38E9"/>
    <w:rsid w:val="00AC3997"/>
    <w:rsid w:val="00AC3F18"/>
    <w:rsid w:val="00AC4057"/>
    <w:rsid w:val="00AC41B2"/>
    <w:rsid w:val="00AC4317"/>
    <w:rsid w:val="00AC4906"/>
    <w:rsid w:val="00AC4971"/>
    <w:rsid w:val="00AC4C37"/>
    <w:rsid w:val="00AC4ECA"/>
    <w:rsid w:val="00AC4F26"/>
    <w:rsid w:val="00AC501A"/>
    <w:rsid w:val="00AC5979"/>
    <w:rsid w:val="00AC6016"/>
    <w:rsid w:val="00AC62CC"/>
    <w:rsid w:val="00AC6406"/>
    <w:rsid w:val="00AC6605"/>
    <w:rsid w:val="00AC6981"/>
    <w:rsid w:val="00AC6B33"/>
    <w:rsid w:val="00AC6B8C"/>
    <w:rsid w:val="00AC6C3E"/>
    <w:rsid w:val="00AC6C7D"/>
    <w:rsid w:val="00AC7918"/>
    <w:rsid w:val="00AD00C2"/>
    <w:rsid w:val="00AD00EB"/>
    <w:rsid w:val="00AD0A75"/>
    <w:rsid w:val="00AD0D31"/>
    <w:rsid w:val="00AD272F"/>
    <w:rsid w:val="00AD2830"/>
    <w:rsid w:val="00AD34E6"/>
    <w:rsid w:val="00AD39C0"/>
    <w:rsid w:val="00AD3A8C"/>
    <w:rsid w:val="00AD5327"/>
    <w:rsid w:val="00AD5822"/>
    <w:rsid w:val="00AD5AB1"/>
    <w:rsid w:val="00AD6388"/>
    <w:rsid w:val="00AD682A"/>
    <w:rsid w:val="00AD6D49"/>
    <w:rsid w:val="00AD6F08"/>
    <w:rsid w:val="00AD7974"/>
    <w:rsid w:val="00AE0014"/>
    <w:rsid w:val="00AE0AB4"/>
    <w:rsid w:val="00AE0D57"/>
    <w:rsid w:val="00AE1099"/>
    <w:rsid w:val="00AE1A54"/>
    <w:rsid w:val="00AE1E84"/>
    <w:rsid w:val="00AE2308"/>
    <w:rsid w:val="00AE2D83"/>
    <w:rsid w:val="00AE2F8F"/>
    <w:rsid w:val="00AE33C7"/>
    <w:rsid w:val="00AE4CA3"/>
    <w:rsid w:val="00AE57BB"/>
    <w:rsid w:val="00AE58C6"/>
    <w:rsid w:val="00AE5E0A"/>
    <w:rsid w:val="00AE72A9"/>
    <w:rsid w:val="00AF03BE"/>
    <w:rsid w:val="00AF0653"/>
    <w:rsid w:val="00AF0EBA"/>
    <w:rsid w:val="00AF16B6"/>
    <w:rsid w:val="00AF2ED5"/>
    <w:rsid w:val="00AF34AE"/>
    <w:rsid w:val="00AF375D"/>
    <w:rsid w:val="00AF40EC"/>
    <w:rsid w:val="00AF4300"/>
    <w:rsid w:val="00AF4D69"/>
    <w:rsid w:val="00AF5054"/>
    <w:rsid w:val="00AF542B"/>
    <w:rsid w:val="00AF59BA"/>
    <w:rsid w:val="00AF5BD7"/>
    <w:rsid w:val="00AF6953"/>
    <w:rsid w:val="00AF709D"/>
    <w:rsid w:val="00AF79A9"/>
    <w:rsid w:val="00AF7F5C"/>
    <w:rsid w:val="00B00080"/>
    <w:rsid w:val="00B002AB"/>
    <w:rsid w:val="00B005B1"/>
    <w:rsid w:val="00B0080C"/>
    <w:rsid w:val="00B02804"/>
    <w:rsid w:val="00B0285B"/>
    <w:rsid w:val="00B03354"/>
    <w:rsid w:val="00B03809"/>
    <w:rsid w:val="00B038CD"/>
    <w:rsid w:val="00B03ABA"/>
    <w:rsid w:val="00B04619"/>
    <w:rsid w:val="00B047FD"/>
    <w:rsid w:val="00B04912"/>
    <w:rsid w:val="00B04FFC"/>
    <w:rsid w:val="00B05244"/>
    <w:rsid w:val="00B06752"/>
    <w:rsid w:val="00B06787"/>
    <w:rsid w:val="00B06C5E"/>
    <w:rsid w:val="00B06E94"/>
    <w:rsid w:val="00B06FFE"/>
    <w:rsid w:val="00B072E2"/>
    <w:rsid w:val="00B073D3"/>
    <w:rsid w:val="00B073E0"/>
    <w:rsid w:val="00B07BC4"/>
    <w:rsid w:val="00B10135"/>
    <w:rsid w:val="00B101F3"/>
    <w:rsid w:val="00B10332"/>
    <w:rsid w:val="00B103AA"/>
    <w:rsid w:val="00B104B1"/>
    <w:rsid w:val="00B10F6A"/>
    <w:rsid w:val="00B11ADE"/>
    <w:rsid w:val="00B12746"/>
    <w:rsid w:val="00B12813"/>
    <w:rsid w:val="00B12B07"/>
    <w:rsid w:val="00B1307B"/>
    <w:rsid w:val="00B1349E"/>
    <w:rsid w:val="00B1388F"/>
    <w:rsid w:val="00B13B51"/>
    <w:rsid w:val="00B13D84"/>
    <w:rsid w:val="00B1462D"/>
    <w:rsid w:val="00B1539A"/>
    <w:rsid w:val="00B15492"/>
    <w:rsid w:val="00B15659"/>
    <w:rsid w:val="00B160F0"/>
    <w:rsid w:val="00B16374"/>
    <w:rsid w:val="00B16E13"/>
    <w:rsid w:val="00B17754"/>
    <w:rsid w:val="00B17ACF"/>
    <w:rsid w:val="00B2081B"/>
    <w:rsid w:val="00B216C1"/>
    <w:rsid w:val="00B21854"/>
    <w:rsid w:val="00B2186B"/>
    <w:rsid w:val="00B21C76"/>
    <w:rsid w:val="00B21EB2"/>
    <w:rsid w:val="00B22054"/>
    <w:rsid w:val="00B2285B"/>
    <w:rsid w:val="00B22CD4"/>
    <w:rsid w:val="00B22DE9"/>
    <w:rsid w:val="00B23058"/>
    <w:rsid w:val="00B235CE"/>
    <w:rsid w:val="00B264BC"/>
    <w:rsid w:val="00B26BAE"/>
    <w:rsid w:val="00B302AF"/>
    <w:rsid w:val="00B3033B"/>
    <w:rsid w:val="00B30957"/>
    <w:rsid w:val="00B30AFF"/>
    <w:rsid w:val="00B30F20"/>
    <w:rsid w:val="00B314C2"/>
    <w:rsid w:val="00B31C29"/>
    <w:rsid w:val="00B32421"/>
    <w:rsid w:val="00B32782"/>
    <w:rsid w:val="00B32F85"/>
    <w:rsid w:val="00B33286"/>
    <w:rsid w:val="00B33C43"/>
    <w:rsid w:val="00B33E81"/>
    <w:rsid w:val="00B344F6"/>
    <w:rsid w:val="00B35236"/>
    <w:rsid w:val="00B358EC"/>
    <w:rsid w:val="00B35EC6"/>
    <w:rsid w:val="00B368C6"/>
    <w:rsid w:val="00B36A13"/>
    <w:rsid w:val="00B36E17"/>
    <w:rsid w:val="00B374F6"/>
    <w:rsid w:val="00B377C1"/>
    <w:rsid w:val="00B37C45"/>
    <w:rsid w:val="00B37D9A"/>
    <w:rsid w:val="00B40857"/>
    <w:rsid w:val="00B410C6"/>
    <w:rsid w:val="00B41205"/>
    <w:rsid w:val="00B4136A"/>
    <w:rsid w:val="00B4145B"/>
    <w:rsid w:val="00B421AB"/>
    <w:rsid w:val="00B423A4"/>
    <w:rsid w:val="00B4252A"/>
    <w:rsid w:val="00B4276F"/>
    <w:rsid w:val="00B428F6"/>
    <w:rsid w:val="00B42BBF"/>
    <w:rsid w:val="00B4335E"/>
    <w:rsid w:val="00B43A16"/>
    <w:rsid w:val="00B43D36"/>
    <w:rsid w:val="00B4432C"/>
    <w:rsid w:val="00B4461E"/>
    <w:rsid w:val="00B44CCE"/>
    <w:rsid w:val="00B45334"/>
    <w:rsid w:val="00B45680"/>
    <w:rsid w:val="00B4572B"/>
    <w:rsid w:val="00B4616F"/>
    <w:rsid w:val="00B4629C"/>
    <w:rsid w:val="00B4672E"/>
    <w:rsid w:val="00B46786"/>
    <w:rsid w:val="00B46CA0"/>
    <w:rsid w:val="00B47A9F"/>
    <w:rsid w:val="00B50801"/>
    <w:rsid w:val="00B50B8B"/>
    <w:rsid w:val="00B51615"/>
    <w:rsid w:val="00B520FA"/>
    <w:rsid w:val="00B52CD7"/>
    <w:rsid w:val="00B52EE6"/>
    <w:rsid w:val="00B5391D"/>
    <w:rsid w:val="00B53991"/>
    <w:rsid w:val="00B53E6C"/>
    <w:rsid w:val="00B54EDF"/>
    <w:rsid w:val="00B5567F"/>
    <w:rsid w:val="00B55D33"/>
    <w:rsid w:val="00B5700F"/>
    <w:rsid w:val="00B57F5F"/>
    <w:rsid w:val="00B60DCD"/>
    <w:rsid w:val="00B6113F"/>
    <w:rsid w:val="00B61405"/>
    <w:rsid w:val="00B61917"/>
    <w:rsid w:val="00B619A2"/>
    <w:rsid w:val="00B61C4F"/>
    <w:rsid w:val="00B61C6F"/>
    <w:rsid w:val="00B63335"/>
    <w:rsid w:val="00B63462"/>
    <w:rsid w:val="00B63CC5"/>
    <w:rsid w:val="00B6471E"/>
    <w:rsid w:val="00B64723"/>
    <w:rsid w:val="00B6551E"/>
    <w:rsid w:val="00B6552D"/>
    <w:rsid w:val="00B65C80"/>
    <w:rsid w:val="00B66566"/>
    <w:rsid w:val="00B70556"/>
    <w:rsid w:val="00B706CF"/>
    <w:rsid w:val="00B7091B"/>
    <w:rsid w:val="00B70C7E"/>
    <w:rsid w:val="00B70DE2"/>
    <w:rsid w:val="00B7101E"/>
    <w:rsid w:val="00B710B4"/>
    <w:rsid w:val="00B7120D"/>
    <w:rsid w:val="00B7136A"/>
    <w:rsid w:val="00B71754"/>
    <w:rsid w:val="00B71E2C"/>
    <w:rsid w:val="00B71F8C"/>
    <w:rsid w:val="00B72259"/>
    <w:rsid w:val="00B725C3"/>
    <w:rsid w:val="00B73522"/>
    <w:rsid w:val="00B73592"/>
    <w:rsid w:val="00B73D8A"/>
    <w:rsid w:val="00B73FDA"/>
    <w:rsid w:val="00B7401D"/>
    <w:rsid w:val="00B74436"/>
    <w:rsid w:val="00B74B07"/>
    <w:rsid w:val="00B7522F"/>
    <w:rsid w:val="00B75433"/>
    <w:rsid w:val="00B76622"/>
    <w:rsid w:val="00B76687"/>
    <w:rsid w:val="00B76B7D"/>
    <w:rsid w:val="00B76D04"/>
    <w:rsid w:val="00B77036"/>
    <w:rsid w:val="00B770AB"/>
    <w:rsid w:val="00B805A3"/>
    <w:rsid w:val="00B808BB"/>
    <w:rsid w:val="00B80C69"/>
    <w:rsid w:val="00B80CD1"/>
    <w:rsid w:val="00B80FC7"/>
    <w:rsid w:val="00B812E8"/>
    <w:rsid w:val="00B81810"/>
    <w:rsid w:val="00B81CD0"/>
    <w:rsid w:val="00B82E41"/>
    <w:rsid w:val="00B83051"/>
    <w:rsid w:val="00B8351F"/>
    <w:rsid w:val="00B83596"/>
    <w:rsid w:val="00B837A8"/>
    <w:rsid w:val="00B83AE2"/>
    <w:rsid w:val="00B842F2"/>
    <w:rsid w:val="00B8436E"/>
    <w:rsid w:val="00B851D3"/>
    <w:rsid w:val="00B85BA6"/>
    <w:rsid w:val="00B86455"/>
    <w:rsid w:val="00B8686B"/>
    <w:rsid w:val="00B86A50"/>
    <w:rsid w:val="00B86E3A"/>
    <w:rsid w:val="00B87598"/>
    <w:rsid w:val="00B87B09"/>
    <w:rsid w:val="00B90660"/>
    <w:rsid w:val="00B9077D"/>
    <w:rsid w:val="00B90783"/>
    <w:rsid w:val="00B90A38"/>
    <w:rsid w:val="00B90D2B"/>
    <w:rsid w:val="00B926BA"/>
    <w:rsid w:val="00B92A70"/>
    <w:rsid w:val="00B92B19"/>
    <w:rsid w:val="00B931A7"/>
    <w:rsid w:val="00B93213"/>
    <w:rsid w:val="00B9347B"/>
    <w:rsid w:val="00B93E3A"/>
    <w:rsid w:val="00B94F7A"/>
    <w:rsid w:val="00B951FC"/>
    <w:rsid w:val="00B95422"/>
    <w:rsid w:val="00B95732"/>
    <w:rsid w:val="00B958C5"/>
    <w:rsid w:val="00B95B4F"/>
    <w:rsid w:val="00B95D70"/>
    <w:rsid w:val="00B95EF3"/>
    <w:rsid w:val="00B960CC"/>
    <w:rsid w:val="00B960FB"/>
    <w:rsid w:val="00B96930"/>
    <w:rsid w:val="00B96C02"/>
    <w:rsid w:val="00B96C71"/>
    <w:rsid w:val="00B96FF1"/>
    <w:rsid w:val="00B9738C"/>
    <w:rsid w:val="00B97636"/>
    <w:rsid w:val="00B97988"/>
    <w:rsid w:val="00B97D15"/>
    <w:rsid w:val="00B97D6E"/>
    <w:rsid w:val="00BA0B57"/>
    <w:rsid w:val="00BA121D"/>
    <w:rsid w:val="00BA1366"/>
    <w:rsid w:val="00BA1BA2"/>
    <w:rsid w:val="00BA1C3A"/>
    <w:rsid w:val="00BA1CD5"/>
    <w:rsid w:val="00BA1F48"/>
    <w:rsid w:val="00BA2023"/>
    <w:rsid w:val="00BA25A6"/>
    <w:rsid w:val="00BA2EC1"/>
    <w:rsid w:val="00BA31E9"/>
    <w:rsid w:val="00BA32B0"/>
    <w:rsid w:val="00BA3434"/>
    <w:rsid w:val="00BA3504"/>
    <w:rsid w:val="00BA35BB"/>
    <w:rsid w:val="00BA4849"/>
    <w:rsid w:val="00BA5205"/>
    <w:rsid w:val="00BA59AB"/>
    <w:rsid w:val="00BA5BEA"/>
    <w:rsid w:val="00BA5C73"/>
    <w:rsid w:val="00BA610F"/>
    <w:rsid w:val="00BA67AC"/>
    <w:rsid w:val="00BA700E"/>
    <w:rsid w:val="00BA7495"/>
    <w:rsid w:val="00BA784B"/>
    <w:rsid w:val="00BB0846"/>
    <w:rsid w:val="00BB09F2"/>
    <w:rsid w:val="00BB1C1D"/>
    <w:rsid w:val="00BB21D1"/>
    <w:rsid w:val="00BB24B9"/>
    <w:rsid w:val="00BB3204"/>
    <w:rsid w:val="00BB3C58"/>
    <w:rsid w:val="00BB4054"/>
    <w:rsid w:val="00BB47F1"/>
    <w:rsid w:val="00BB49D8"/>
    <w:rsid w:val="00BB5D50"/>
    <w:rsid w:val="00BB61A8"/>
    <w:rsid w:val="00BB661D"/>
    <w:rsid w:val="00BB78A4"/>
    <w:rsid w:val="00BB7F24"/>
    <w:rsid w:val="00BC00F4"/>
    <w:rsid w:val="00BC0B88"/>
    <w:rsid w:val="00BC15FF"/>
    <w:rsid w:val="00BC1648"/>
    <w:rsid w:val="00BC1BA9"/>
    <w:rsid w:val="00BC1D0A"/>
    <w:rsid w:val="00BC1E07"/>
    <w:rsid w:val="00BC2073"/>
    <w:rsid w:val="00BC2649"/>
    <w:rsid w:val="00BC2830"/>
    <w:rsid w:val="00BC298B"/>
    <w:rsid w:val="00BC2A2D"/>
    <w:rsid w:val="00BC34CD"/>
    <w:rsid w:val="00BC533C"/>
    <w:rsid w:val="00BC5342"/>
    <w:rsid w:val="00BC5907"/>
    <w:rsid w:val="00BC5A7B"/>
    <w:rsid w:val="00BC5BD7"/>
    <w:rsid w:val="00BC6181"/>
    <w:rsid w:val="00BC622F"/>
    <w:rsid w:val="00BC623C"/>
    <w:rsid w:val="00BC6BB2"/>
    <w:rsid w:val="00BC7068"/>
    <w:rsid w:val="00BC7328"/>
    <w:rsid w:val="00BC79A8"/>
    <w:rsid w:val="00BC7A18"/>
    <w:rsid w:val="00BC7CFC"/>
    <w:rsid w:val="00BC7D82"/>
    <w:rsid w:val="00BD0499"/>
    <w:rsid w:val="00BD1024"/>
    <w:rsid w:val="00BD186C"/>
    <w:rsid w:val="00BD2631"/>
    <w:rsid w:val="00BD3118"/>
    <w:rsid w:val="00BD34E8"/>
    <w:rsid w:val="00BD385C"/>
    <w:rsid w:val="00BD4158"/>
    <w:rsid w:val="00BD49C5"/>
    <w:rsid w:val="00BD5222"/>
    <w:rsid w:val="00BD5D44"/>
    <w:rsid w:val="00BD5F2D"/>
    <w:rsid w:val="00BD63D2"/>
    <w:rsid w:val="00BD6870"/>
    <w:rsid w:val="00BD7857"/>
    <w:rsid w:val="00BD7B6E"/>
    <w:rsid w:val="00BE0236"/>
    <w:rsid w:val="00BE0F10"/>
    <w:rsid w:val="00BE2970"/>
    <w:rsid w:val="00BE2D52"/>
    <w:rsid w:val="00BE40BE"/>
    <w:rsid w:val="00BE494A"/>
    <w:rsid w:val="00BE4CA7"/>
    <w:rsid w:val="00BE5ADD"/>
    <w:rsid w:val="00BE5EE8"/>
    <w:rsid w:val="00BE5EF7"/>
    <w:rsid w:val="00BE66FF"/>
    <w:rsid w:val="00BE6C67"/>
    <w:rsid w:val="00BE70F7"/>
    <w:rsid w:val="00BE7215"/>
    <w:rsid w:val="00BE7490"/>
    <w:rsid w:val="00BE7547"/>
    <w:rsid w:val="00BE7B4D"/>
    <w:rsid w:val="00BF07BD"/>
    <w:rsid w:val="00BF0807"/>
    <w:rsid w:val="00BF1279"/>
    <w:rsid w:val="00BF2231"/>
    <w:rsid w:val="00BF2710"/>
    <w:rsid w:val="00BF2A56"/>
    <w:rsid w:val="00BF2AB8"/>
    <w:rsid w:val="00BF2C04"/>
    <w:rsid w:val="00BF2F60"/>
    <w:rsid w:val="00BF3698"/>
    <w:rsid w:val="00BF3BB0"/>
    <w:rsid w:val="00BF3E24"/>
    <w:rsid w:val="00BF5787"/>
    <w:rsid w:val="00BF585E"/>
    <w:rsid w:val="00BF658F"/>
    <w:rsid w:val="00BF66B2"/>
    <w:rsid w:val="00BF6DD4"/>
    <w:rsid w:val="00BF7026"/>
    <w:rsid w:val="00BF72F5"/>
    <w:rsid w:val="00BF782F"/>
    <w:rsid w:val="00BF7AA4"/>
    <w:rsid w:val="00BF7EA8"/>
    <w:rsid w:val="00C00EB1"/>
    <w:rsid w:val="00C01497"/>
    <w:rsid w:val="00C0201E"/>
    <w:rsid w:val="00C0230A"/>
    <w:rsid w:val="00C024F4"/>
    <w:rsid w:val="00C02F18"/>
    <w:rsid w:val="00C0311F"/>
    <w:rsid w:val="00C033C1"/>
    <w:rsid w:val="00C03474"/>
    <w:rsid w:val="00C034B7"/>
    <w:rsid w:val="00C03D17"/>
    <w:rsid w:val="00C03D82"/>
    <w:rsid w:val="00C03E32"/>
    <w:rsid w:val="00C04B62"/>
    <w:rsid w:val="00C05680"/>
    <w:rsid w:val="00C059F4"/>
    <w:rsid w:val="00C05BE2"/>
    <w:rsid w:val="00C05F28"/>
    <w:rsid w:val="00C0676D"/>
    <w:rsid w:val="00C0792C"/>
    <w:rsid w:val="00C07A4C"/>
    <w:rsid w:val="00C07BC1"/>
    <w:rsid w:val="00C07D84"/>
    <w:rsid w:val="00C1294D"/>
    <w:rsid w:val="00C13449"/>
    <w:rsid w:val="00C14437"/>
    <w:rsid w:val="00C14499"/>
    <w:rsid w:val="00C14713"/>
    <w:rsid w:val="00C14FED"/>
    <w:rsid w:val="00C163CD"/>
    <w:rsid w:val="00C16777"/>
    <w:rsid w:val="00C16BDF"/>
    <w:rsid w:val="00C20AEB"/>
    <w:rsid w:val="00C21400"/>
    <w:rsid w:val="00C220D5"/>
    <w:rsid w:val="00C224FE"/>
    <w:rsid w:val="00C22507"/>
    <w:rsid w:val="00C22B68"/>
    <w:rsid w:val="00C22C55"/>
    <w:rsid w:val="00C2358D"/>
    <w:rsid w:val="00C235C8"/>
    <w:rsid w:val="00C23761"/>
    <w:rsid w:val="00C23768"/>
    <w:rsid w:val="00C23DD9"/>
    <w:rsid w:val="00C247A0"/>
    <w:rsid w:val="00C25C6E"/>
    <w:rsid w:val="00C26ED6"/>
    <w:rsid w:val="00C2703E"/>
    <w:rsid w:val="00C27044"/>
    <w:rsid w:val="00C27FE6"/>
    <w:rsid w:val="00C31F8F"/>
    <w:rsid w:val="00C325F6"/>
    <w:rsid w:val="00C329D4"/>
    <w:rsid w:val="00C330D2"/>
    <w:rsid w:val="00C33B04"/>
    <w:rsid w:val="00C34170"/>
    <w:rsid w:val="00C3440E"/>
    <w:rsid w:val="00C348A1"/>
    <w:rsid w:val="00C348F0"/>
    <w:rsid w:val="00C35410"/>
    <w:rsid w:val="00C36257"/>
    <w:rsid w:val="00C362F2"/>
    <w:rsid w:val="00C36BFE"/>
    <w:rsid w:val="00C3792F"/>
    <w:rsid w:val="00C37BC7"/>
    <w:rsid w:val="00C37C94"/>
    <w:rsid w:val="00C40515"/>
    <w:rsid w:val="00C40658"/>
    <w:rsid w:val="00C407A6"/>
    <w:rsid w:val="00C407E9"/>
    <w:rsid w:val="00C40EFA"/>
    <w:rsid w:val="00C41047"/>
    <w:rsid w:val="00C416DE"/>
    <w:rsid w:val="00C416EF"/>
    <w:rsid w:val="00C41A80"/>
    <w:rsid w:val="00C4244D"/>
    <w:rsid w:val="00C42EF3"/>
    <w:rsid w:val="00C42F97"/>
    <w:rsid w:val="00C44B19"/>
    <w:rsid w:val="00C44C40"/>
    <w:rsid w:val="00C44E2D"/>
    <w:rsid w:val="00C4575A"/>
    <w:rsid w:val="00C45AB2"/>
    <w:rsid w:val="00C46403"/>
    <w:rsid w:val="00C46B6F"/>
    <w:rsid w:val="00C47400"/>
    <w:rsid w:val="00C4746B"/>
    <w:rsid w:val="00C4778A"/>
    <w:rsid w:val="00C5003B"/>
    <w:rsid w:val="00C503AB"/>
    <w:rsid w:val="00C50CE7"/>
    <w:rsid w:val="00C519BE"/>
    <w:rsid w:val="00C51E7A"/>
    <w:rsid w:val="00C52475"/>
    <w:rsid w:val="00C5266A"/>
    <w:rsid w:val="00C527FA"/>
    <w:rsid w:val="00C538BE"/>
    <w:rsid w:val="00C539EE"/>
    <w:rsid w:val="00C54AB4"/>
    <w:rsid w:val="00C55797"/>
    <w:rsid w:val="00C55C50"/>
    <w:rsid w:val="00C55EBB"/>
    <w:rsid w:val="00C55ED4"/>
    <w:rsid w:val="00C56937"/>
    <w:rsid w:val="00C57011"/>
    <w:rsid w:val="00C57BEE"/>
    <w:rsid w:val="00C603A8"/>
    <w:rsid w:val="00C60414"/>
    <w:rsid w:val="00C61736"/>
    <w:rsid w:val="00C61A79"/>
    <w:rsid w:val="00C6283A"/>
    <w:rsid w:val="00C62AB5"/>
    <w:rsid w:val="00C62F56"/>
    <w:rsid w:val="00C630F6"/>
    <w:rsid w:val="00C6339B"/>
    <w:rsid w:val="00C635B8"/>
    <w:rsid w:val="00C63BD0"/>
    <w:rsid w:val="00C642D6"/>
    <w:rsid w:val="00C64963"/>
    <w:rsid w:val="00C64D66"/>
    <w:rsid w:val="00C64FE2"/>
    <w:rsid w:val="00C6536A"/>
    <w:rsid w:val="00C6536E"/>
    <w:rsid w:val="00C66770"/>
    <w:rsid w:val="00C66B58"/>
    <w:rsid w:val="00C66CAB"/>
    <w:rsid w:val="00C71135"/>
    <w:rsid w:val="00C71C98"/>
    <w:rsid w:val="00C71D36"/>
    <w:rsid w:val="00C72665"/>
    <w:rsid w:val="00C72E77"/>
    <w:rsid w:val="00C735A6"/>
    <w:rsid w:val="00C73832"/>
    <w:rsid w:val="00C73955"/>
    <w:rsid w:val="00C73CA7"/>
    <w:rsid w:val="00C74131"/>
    <w:rsid w:val="00C74909"/>
    <w:rsid w:val="00C749F7"/>
    <w:rsid w:val="00C755D1"/>
    <w:rsid w:val="00C76B51"/>
    <w:rsid w:val="00C76D01"/>
    <w:rsid w:val="00C77249"/>
    <w:rsid w:val="00C772BE"/>
    <w:rsid w:val="00C77408"/>
    <w:rsid w:val="00C777C7"/>
    <w:rsid w:val="00C77957"/>
    <w:rsid w:val="00C77BB3"/>
    <w:rsid w:val="00C802F7"/>
    <w:rsid w:val="00C8080E"/>
    <w:rsid w:val="00C8093A"/>
    <w:rsid w:val="00C8140B"/>
    <w:rsid w:val="00C81BC7"/>
    <w:rsid w:val="00C81EDD"/>
    <w:rsid w:val="00C823EF"/>
    <w:rsid w:val="00C82980"/>
    <w:rsid w:val="00C82B9A"/>
    <w:rsid w:val="00C82BCB"/>
    <w:rsid w:val="00C82C4E"/>
    <w:rsid w:val="00C830E1"/>
    <w:rsid w:val="00C838F5"/>
    <w:rsid w:val="00C83AAF"/>
    <w:rsid w:val="00C843B2"/>
    <w:rsid w:val="00C849AA"/>
    <w:rsid w:val="00C850CA"/>
    <w:rsid w:val="00C8545E"/>
    <w:rsid w:val="00C86371"/>
    <w:rsid w:val="00C86A99"/>
    <w:rsid w:val="00C86B40"/>
    <w:rsid w:val="00C86E68"/>
    <w:rsid w:val="00C879A0"/>
    <w:rsid w:val="00C900E5"/>
    <w:rsid w:val="00C905A2"/>
    <w:rsid w:val="00C90ACD"/>
    <w:rsid w:val="00C90FBE"/>
    <w:rsid w:val="00C91009"/>
    <w:rsid w:val="00C916D2"/>
    <w:rsid w:val="00C91719"/>
    <w:rsid w:val="00C91DC3"/>
    <w:rsid w:val="00C91F14"/>
    <w:rsid w:val="00C92791"/>
    <w:rsid w:val="00C9408A"/>
    <w:rsid w:val="00C945DB"/>
    <w:rsid w:val="00C94629"/>
    <w:rsid w:val="00C953C5"/>
    <w:rsid w:val="00C95B31"/>
    <w:rsid w:val="00C964F4"/>
    <w:rsid w:val="00C96A6B"/>
    <w:rsid w:val="00C96BAC"/>
    <w:rsid w:val="00C96C96"/>
    <w:rsid w:val="00C96F01"/>
    <w:rsid w:val="00C97076"/>
    <w:rsid w:val="00C9771C"/>
    <w:rsid w:val="00C97A55"/>
    <w:rsid w:val="00CA1268"/>
    <w:rsid w:val="00CA14C0"/>
    <w:rsid w:val="00CA1515"/>
    <w:rsid w:val="00CA16A2"/>
    <w:rsid w:val="00CA196F"/>
    <w:rsid w:val="00CA1F0F"/>
    <w:rsid w:val="00CA2791"/>
    <w:rsid w:val="00CA2916"/>
    <w:rsid w:val="00CA3205"/>
    <w:rsid w:val="00CA34AA"/>
    <w:rsid w:val="00CA3D2E"/>
    <w:rsid w:val="00CA3F46"/>
    <w:rsid w:val="00CA4445"/>
    <w:rsid w:val="00CA48AC"/>
    <w:rsid w:val="00CA49A6"/>
    <w:rsid w:val="00CA4CCA"/>
    <w:rsid w:val="00CA4EEF"/>
    <w:rsid w:val="00CA5490"/>
    <w:rsid w:val="00CA66C0"/>
    <w:rsid w:val="00CA6876"/>
    <w:rsid w:val="00CA691E"/>
    <w:rsid w:val="00CA7CAF"/>
    <w:rsid w:val="00CB01FD"/>
    <w:rsid w:val="00CB0CFC"/>
    <w:rsid w:val="00CB1103"/>
    <w:rsid w:val="00CB1476"/>
    <w:rsid w:val="00CB1753"/>
    <w:rsid w:val="00CB1AB6"/>
    <w:rsid w:val="00CB3026"/>
    <w:rsid w:val="00CB31D4"/>
    <w:rsid w:val="00CB335E"/>
    <w:rsid w:val="00CB3FCE"/>
    <w:rsid w:val="00CB420E"/>
    <w:rsid w:val="00CB4439"/>
    <w:rsid w:val="00CB48AD"/>
    <w:rsid w:val="00CB57A5"/>
    <w:rsid w:val="00CB6530"/>
    <w:rsid w:val="00CB6550"/>
    <w:rsid w:val="00CB68BA"/>
    <w:rsid w:val="00CB75DE"/>
    <w:rsid w:val="00CB7634"/>
    <w:rsid w:val="00CB76A6"/>
    <w:rsid w:val="00CB7C72"/>
    <w:rsid w:val="00CB7E93"/>
    <w:rsid w:val="00CC07F0"/>
    <w:rsid w:val="00CC081A"/>
    <w:rsid w:val="00CC0C91"/>
    <w:rsid w:val="00CC26D3"/>
    <w:rsid w:val="00CC281D"/>
    <w:rsid w:val="00CC2B2D"/>
    <w:rsid w:val="00CC3156"/>
    <w:rsid w:val="00CC3426"/>
    <w:rsid w:val="00CC3B0B"/>
    <w:rsid w:val="00CC3D21"/>
    <w:rsid w:val="00CC408C"/>
    <w:rsid w:val="00CC48E1"/>
    <w:rsid w:val="00CC4C3A"/>
    <w:rsid w:val="00CC52CC"/>
    <w:rsid w:val="00CC566B"/>
    <w:rsid w:val="00CC5F62"/>
    <w:rsid w:val="00CC6A92"/>
    <w:rsid w:val="00CC73C6"/>
    <w:rsid w:val="00CC7928"/>
    <w:rsid w:val="00CC7B39"/>
    <w:rsid w:val="00CD080F"/>
    <w:rsid w:val="00CD13D3"/>
    <w:rsid w:val="00CD1F16"/>
    <w:rsid w:val="00CD29CD"/>
    <w:rsid w:val="00CD2BF8"/>
    <w:rsid w:val="00CD327B"/>
    <w:rsid w:val="00CD3997"/>
    <w:rsid w:val="00CD3A99"/>
    <w:rsid w:val="00CD42B8"/>
    <w:rsid w:val="00CD4E9F"/>
    <w:rsid w:val="00CD50DE"/>
    <w:rsid w:val="00CD5ADE"/>
    <w:rsid w:val="00CD5BC7"/>
    <w:rsid w:val="00CD6276"/>
    <w:rsid w:val="00CD6B65"/>
    <w:rsid w:val="00CD6FCA"/>
    <w:rsid w:val="00CE01FC"/>
    <w:rsid w:val="00CE0FC9"/>
    <w:rsid w:val="00CE1234"/>
    <w:rsid w:val="00CE131F"/>
    <w:rsid w:val="00CE1F1E"/>
    <w:rsid w:val="00CE1FC8"/>
    <w:rsid w:val="00CE207A"/>
    <w:rsid w:val="00CE2BD4"/>
    <w:rsid w:val="00CE2D26"/>
    <w:rsid w:val="00CE38BE"/>
    <w:rsid w:val="00CE399F"/>
    <w:rsid w:val="00CE3B0C"/>
    <w:rsid w:val="00CE4B4C"/>
    <w:rsid w:val="00CE50BC"/>
    <w:rsid w:val="00CE5F73"/>
    <w:rsid w:val="00CE6628"/>
    <w:rsid w:val="00CE664A"/>
    <w:rsid w:val="00CE69C3"/>
    <w:rsid w:val="00CE73DD"/>
    <w:rsid w:val="00CE768A"/>
    <w:rsid w:val="00CE7F77"/>
    <w:rsid w:val="00CF050F"/>
    <w:rsid w:val="00CF117B"/>
    <w:rsid w:val="00CF1F05"/>
    <w:rsid w:val="00CF2263"/>
    <w:rsid w:val="00CF2322"/>
    <w:rsid w:val="00CF2735"/>
    <w:rsid w:val="00CF2B12"/>
    <w:rsid w:val="00CF2BF5"/>
    <w:rsid w:val="00CF2FC4"/>
    <w:rsid w:val="00CF3577"/>
    <w:rsid w:val="00CF4161"/>
    <w:rsid w:val="00CF4206"/>
    <w:rsid w:val="00CF42D4"/>
    <w:rsid w:val="00CF54DE"/>
    <w:rsid w:val="00CF5D75"/>
    <w:rsid w:val="00CF6A8F"/>
    <w:rsid w:val="00CF74C1"/>
    <w:rsid w:val="00CF7B6D"/>
    <w:rsid w:val="00CF7DE1"/>
    <w:rsid w:val="00D0080A"/>
    <w:rsid w:val="00D00994"/>
    <w:rsid w:val="00D00E7C"/>
    <w:rsid w:val="00D00FC5"/>
    <w:rsid w:val="00D01C15"/>
    <w:rsid w:val="00D01FBA"/>
    <w:rsid w:val="00D03360"/>
    <w:rsid w:val="00D04D61"/>
    <w:rsid w:val="00D055D9"/>
    <w:rsid w:val="00D058D9"/>
    <w:rsid w:val="00D06110"/>
    <w:rsid w:val="00D06124"/>
    <w:rsid w:val="00D06C45"/>
    <w:rsid w:val="00D072F0"/>
    <w:rsid w:val="00D0784F"/>
    <w:rsid w:val="00D1071F"/>
    <w:rsid w:val="00D107FF"/>
    <w:rsid w:val="00D1095D"/>
    <w:rsid w:val="00D10BF8"/>
    <w:rsid w:val="00D10DE4"/>
    <w:rsid w:val="00D10E16"/>
    <w:rsid w:val="00D118C8"/>
    <w:rsid w:val="00D12446"/>
    <w:rsid w:val="00D127A9"/>
    <w:rsid w:val="00D15D77"/>
    <w:rsid w:val="00D163BB"/>
    <w:rsid w:val="00D16440"/>
    <w:rsid w:val="00D164CD"/>
    <w:rsid w:val="00D166B3"/>
    <w:rsid w:val="00D1749A"/>
    <w:rsid w:val="00D2015B"/>
    <w:rsid w:val="00D20470"/>
    <w:rsid w:val="00D20DFE"/>
    <w:rsid w:val="00D20F3B"/>
    <w:rsid w:val="00D20F9C"/>
    <w:rsid w:val="00D219AC"/>
    <w:rsid w:val="00D21BCB"/>
    <w:rsid w:val="00D22163"/>
    <w:rsid w:val="00D2277F"/>
    <w:rsid w:val="00D22A14"/>
    <w:rsid w:val="00D22A58"/>
    <w:rsid w:val="00D22FD4"/>
    <w:rsid w:val="00D2393B"/>
    <w:rsid w:val="00D23DFB"/>
    <w:rsid w:val="00D24230"/>
    <w:rsid w:val="00D2505E"/>
    <w:rsid w:val="00D25295"/>
    <w:rsid w:val="00D2547B"/>
    <w:rsid w:val="00D2577A"/>
    <w:rsid w:val="00D25F04"/>
    <w:rsid w:val="00D2600B"/>
    <w:rsid w:val="00D264DA"/>
    <w:rsid w:val="00D265D5"/>
    <w:rsid w:val="00D26B86"/>
    <w:rsid w:val="00D27399"/>
    <w:rsid w:val="00D277EB"/>
    <w:rsid w:val="00D27CC6"/>
    <w:rsid w:val="00D306BF"/>
    <w:rsid w:val="00D309F7"/>
    <w:rsid w:val="00D30BB0"/>
    <w:rsid w:val="00D316C9"/>
    <w:rsid w:val="00D331AE"/>
    <w:rsid w:val="00D336FE"/>
    <w:rsid w:val="00D33AF7"/>
    <w:rsid w:val="00D3446C"/>
    <w:rsid w:val="00D3447F"/>
    <w:rsid w:val="00D34CEF"/>
    <w:rsid w:val="00D350D6"/>
    <w:rsid w:val="00D35401"/>
    <w:rsid w:val="00D35902"/>
    <w:rsid w:val="00D35ABE"/>
    <w:rsid w:val="00D368F9"/>
    <w:rsid w:val="00D36A34"/>
    <w:rsid w:val="00D37A24"/>
    <w:rsid w:val="00D37F11"/>
    <w:rsid w:val="00D413F2"/>
    <w:rsid w:val="00D4176A"/>
    <w:rsid w:val="00D42056"/>
    <w:rsid w:val="00D426F1"/>
    <w:rsid w:val="00D4274C"/>
    <w:rsid w:val="00D4353C"/>
    <w:rsid w:val="00D442B0"/>
    <w:rsid w:val="00D4440D"/>
    <w:rsid w:val="00D44566"/>
    <w:rsid w:val="00D447A4"/>
    <w:rsid w:val="00D44A73"/>
    <w:rsid w:val="00D44B67"/>
    <w:rsid w:val="00D44B7C"/>
    <w:rsid w:val="00D46FA8"/>
    <w:rsid w:val="00D476DE"/>
    <w:rsid w:val="00D47C58"/>
    <w:rsid w:val="00D47DAB"/>
    <w:rsid w:val="00D50AA3"/>
    <w:rsid w:val="00D50E04"/>
    <w:rsid w:val="00D511BA"/>
    <w:rsid w:val="00D51840"/>
    <w:rsid w:val="00D51B31"/>
    <w:rsid w:val="00D52C1C"/>
    <w:rsid w:val="00D52CC0"/>
    <w:rsid w:val="00D56D2F"/>
    <w:rsid w:val="00D56D49"/>
    <w:rsid w:val="00D5708E"/>
    <w:rsid w:val="00D57FAA"/>
    <w:rsid w:val="00D60319"/>
    <w:rsid w:val="00D60A92"/>
    <w:rsid w:val="00D60F48"/>
    <w:rsid w:val="00D62ACC"/>
    <w:rsid w:val="00D62CB8"/>
    <w:rsid w:val="00D62E6D"/>
    <w:rsid w:val="00D63342"/>
    <w:rsid w:val="00D63617"/>
    <w:rsid w:val="00D63B3A"/>
    <w:rsid w:val="00D64262"/>
    <w:rsid w:val="00D64C2F"/>
    <w:rsid w:val="00D64DCB"/>
    <w:rsid w:val="00D651E9"/>
    <w:rsid w:val="00D65713"/>
    <w:rsid w:val="00D659BB"/>
    <w:rsid w:val="00D65B4F"/>
    <w:rsid w:val="00D65DB1"/>
    <w:rsid w:val="00D66072"/>
    <w:rsid w:val="00D663EE"/>
    <w:rsid w:val="00D665CE"/>
    <w:rsid w:val="00D6680A"/>
    <w:rsid w:val="00D6746E"/>
    <w:rsid w:val="00D6766E"/>
    <w:rsid w:val="00D67743"/>
    <w:rsid w:val="00D67A19"/>
    <w:rsid w:val="00D7223F"/>
    <w:rsid w:val="00D72D32"/>
    <w:rsid w:val="00D7367D"/>
    <w:rsid w:val="00D73A66"/>
    <w:rsid w:val="00D749E6"/>
    <w:rsid w:val="00D74D76"/>
    <w:rsid w:val="00D7504F"/>
    <w:rsid w:val="00D750F6"/>
    <w:rsid w:val="00D75366"/>
    <w:rsid w:val="00D75A70"/>
    <w:rsid w:val="00D75BC8"/>
    <w:rsid w:val="00D76502"/>
    <w:rsid w:val="00D76D72"/>
    <w:rsid w:val="00D77110"/>
    <w:rsid w:val="00D7723C"/>
    <w:rsid w:val="00D77CDA"/>
    <w:rsid w:val="00D80193"/>
    <w:rsid w:val="00D80549"/>
    <w:rsid w:val="00D80EAB"/>
    <w:rsid w:val="00D80F17"/>
    <w:rsid w:val="00D80F25"/>
    <w:rsid w:val="00D81650"/>
    <w:rsid w:val="00D817BE"/>
    <w:rsid w:val="00D819D8"/>
    <w:rsid w:val="00D82005"/>
    <w:rsid w:val="00D8213F"/>
    <w:rsid w:val="00D82396"/>
    <w:rsid w:val="00D824BA"/>
    <w:rsid w:val="00D8271A"/>
    <w:rsid w:val="00D82CE9"/>
    <w:rsid w:val="00D82FAF"/>
    <w:rsid w:val="00D83912"/>
    <w:rsid w:val="00D85601"/>
    <w:rsid w:val="00D85863"/>
    <w:rsid w:val="00D876FA"/>
    <w:rsid w:val="00D90661"/>
    <w:rsid w:val="00D907D2"/>
    <w:rsid w:val="00D90DA5"/>
    <w:rsid w:val="00D91BED"/>
    <w:rsid w:val="00D91E0E"/>
    <w:rsid w:val="00D92274"/>
    <w:rsid w:val="00D923A7"/>
    <w:rsid w:val="00D924F0"/>
    <w:rsid w:val="00D92D9A"/>
    <w:rsid w:val="00D93257"/>
    <w:rsid w:val="00D93E93"/>
    <w:rsid w:val="00D94116"/>
    <w:rsid w:val="00D942A9"/>
    <w:rsid w:val="00D942D6"/>
    <w:rsid w:val="00D95C26"/>
    <w:rsid w:val="00D96473"/>
    <w:rsid w:val="00D9698F"/>
    <w:rsid w:val="00D96BB0"/>
    <w:rsid w:val="00D96CF8"/>
    <w:rsid w:val="00D9704D"/>
    <w:rsid w:val="00D97183"/>
    <w:rsid w:val="00DA007D"/>
    <w:rsid w:val="00DA02B9"/>
    <w:rsid w:val="00DA0328"/>
    <w:rsid w:val="00DA0759"/>
    <w:rsid w:val="00DA080A"/>
    <w:rsid w:val="00DA0B3F"/>
    <w:rsid w:val="00DA11AB"/>
    <w:rsid w:val="00DA263B"/>
    <w:rsid w:val="00DA2C00"/>
    <w:rsid w:val="00DA37FE"/>
    <w:rsid w:val="00DA4574"/>
    <w:rsid w:val="00DA5090"/>
    <w:rsid w:val="00DA56E5"/>
    <w:rsid w:val="00DA5A2A"/>
    <w:rsid w:val="00DA6056"/>
    <w:rsid w:val="00DA6A4A"/>
    <w:rsid w:val="00DA6ADE"/>
    <w:rsid w:val="00DA6FAA"/>
    <w:rsid w:val="00DB0724"/>
    <w:rsid w:val="00DB0D6D"/>
    <w:rsid w:val="00DB11AE"/>
    <w:rsid w:val="00DB1F12"/>
    <w:rsid w:val="00DB241F"/>
    <w:rsid w:val="00DB24A5"/>
    <w:rsid w:val="00DB27A5"/>
    <w:rsid w:val="00DB2B90"/>
    <w:rsid w:val="00DB2B9E"/>
    <w:rsid w:val="00DB3234"/>
    <w:rsid w:val="00DB3317"/>
    <w:rsid w:val="00DB33F2"/>
    <w:rsid w:val="00DB4FAC"/>
    <w:rsid w:val="00DB504F"/>
    <w:rsid w:val="00DB5B24"/>
    <w:rsid w:val="00DB5BD5"/>
    <w:rsid w:val="00DB6158"/>
    <w:rsid w:val="00DB64F6"/>
    <w:rsid w:val="00DB6D0F"/>
    <w:rsid w:val="00DB7A0D"/>
    <w:rsid w:val="00DB7BE5"/>
    <w:rsid w:val="00DB7C69"/>
    <w:rsid w:val="00DC06E2"/>
    <w:rsid w:val="00DC0A62"/>
    <w:rsid w:val="00DC0B52"/>
    <w:rsid w:val="00DC0BCB"/>
    <w:rsid w:val="00DC0D16"/>
    <w:rsid w:val="00DC167C"/>
    <w:rsid w:val="00DC1ABE"/>
    <w:rsid w:val="00DC292E"/>
    <w:rsid w:val="00DC2FFA"/>
    <w:rsid w:val="00DC3032"/>
    <w:rsid w:val="00DC3B7A"/>
    <w:rsid w:val="00DC49FF"/>
    <w:rsid w:val="00DC4FA5"/>
    <w:rsid w:val="00DC56F3"/>
    <w:rsid w:val="00DC60EE"/>
    <w:rsid w:val="00DC6739"/>
    <w:rsid w:val="00DC6759"/>
    <w:rsid w:val="00DC6DC7"/>
    <w:rsid w:val="00DC72DA"/>
    <w:rsid w:val="00DC7A01"/>
    <w:rsid w:val="00DD0051"/>
    <w:rsid w:val="00DD06C2"/>
    <w:rsid w:val="00DD0A09"/>
    <w:rsid w:val="00DD0D19"/>
    <w:rsid w:val="00DD1176"/>
    <w:rsid w:val="00DD14C8"/>
    <w:rsid w:val="00DD1980"/>
    <w:rsid w:val="00DD2417"/>
    <w:rsid w:val="00DD3386"/>
    <w:rsid w:val="00DD4543"/>
    <w:rsid w:val="00DD4A1A"/>
    <w:rsid w:val="00DD4E7C"/>
    <w:rsid w:val="00DD5E17"/>
    <w:rsid w:val="00DD63E0"/>
    <w:rsid w:val="00DD695F"/>
    <w:rsid w:val="00DD72EC"/>
    <w:rsid w:val="00DE0932"/>
    <w:rsid w:val="00DE0FD7"/>
    <w:rsid w:val="00DE1095"/>
    <w:rsid w:val="00DE1D7B"/>
    <w:rsid w:val="00DE1FE4"/>
    <w:rsid w:val="00DE20E3"/>
    <w:rsid w:val="00DE2168"/>
    <w:rsid w:val="00DE2FF7"/>
    <w:rsid w:val="00DE3181"/>
    <w:rsid w:val="00DE3300"/>
    <w:rsid w:val="00DE335B"/>
    <w:rsid w:val="00DE362B"/>
    <w:rsid w:val="00DE3AA8"/>
    <w:rsid w:val="00DE3DCE"/>
    <w:rsid w:val="00DE3FF3"/>
    <w:rsid w:val="00DE415A"/>
    <w:rsid w:val="00DE4843"/>
    <w:rsid w:val="00DE4900"/>
    <w:rsid w:val="00DE4B61"/>
    <w:rsid w:val="00DE6363"/>
    <w:rsid w:val="00DE67C4"/>
    <w:rsid w:val="00DE6814"/>
    <w:rsid w:val="00DE6EA9"/>
    <w:rsid w:val="00DE72AA"/>
    <w:rsid w:val="00DE7A01"/>
    <w:rsid w:val="00DE7CB1"/>
    <w:rsid w:val="00DE7D13"/>
    <w:rsid w:val="00DF07DC"/>
    <w:rsid w:val="00DF07EE"/>
    <w:rsid w:val="00DF0803"/>
    <w:rsid w:val="00DF1814"/>
    <w:rsid w:val="00DF18F2"/>
    <w:rsid w:val="00DF248C"/>
    <w:rsid w:val="00DF2588"/>
    <w:rsid w:val="00DF2CEA"/>
    <w:rsid w:val="00DF4001"/>
    <w:rsid w:val="00DF434D"/>
    <w:rsid w:val="00DF59B2"/>
    <w:rsid w:val="00DF5A9E"/>
    <w:rsid w:val="00DF5B58"/>
    <w:rsid w:val="00DF5F98"/>
    <w:rsid w:val="00DF6577"/>
    <w:rsid w:val="00DF79F5"/>
    <w:rsid w:val="00E00265"/>
    <w:rsid w:val="00E00903"/>
    <w:rsid w:val="00E00C36"/>
    <w:rsid w:val="00E011EF"/>
    <w:rsid w:val="00E017E3"/>
    <w:rsid w:val="00E019A2"/>
    <w:rsid w:val="00E01CA3"/>
    <w:rsid w:val="00E02928"/>
    <w:rsid w:val="00E029EA"/>
    <w:rsid w:val="00E02D97"/>
    <w:rsid w:val="00E037BD"/>
    <w:rsid w:val="00E0387D"/>
    <w:rsid w:val="00E039B4"/>
    <w:rsid w:val="00E043C9"/>
    <w:rsid w:val="00E045FC"/>
    <w:rsid w:val="00E05430"/>
    <w:rsid w:val="00E0559A"/>
    <w:rsid w:val="00E05877"/>
    <w:rsid w:val="00E059C7"/>
    <w:rsid w:val="00E05A40"/>
    <w:rsid w:val="00E05EA6"/>
    <w:rsid w:val="00E063E7"/>
    <w:rsid w:val="00E0665B"/>
    <w:rsid w:val="00E06C62"/>
    <w:rsid w:val="00E075E9"/>
    <w:rsid w:val="00E10C95"/>
    <w:rsid w:val="00E11078"/>
    <w:rsid w:val="00E115C6"/>
    <w:rsid w:val="00E11664"/>
    <w:rsid w:val="00E119CF"/>
    <w:rsid w:val="00E124CB"/>
    <w:rsid w:val="00E12F33"/>
    <w:rsid w:val="00E13727"/>
    <w:rsid w:val="00E1399F"/>
    <w:rsid w:val="00E13ABC"/>
    <w:rsid w:val="00E14197"/>
    <w:rsid w:val="00E14F14"/>
    <w:rsid w:val="00E15073"/>
    <w:rsid w:val="00E15784"/>
    <w:rsid w:val="00E15FAA"/>
    <w:rsid w:val="00E167D7"/>
    <w:rsid w:val="00E17F1E"/>
    <w:rsid w:val="00E20134"/>
    <w:rsid w:val="00E20559"/>
    <w:rsid w:val="00E2059B"/>
    <w:rsid w:val="00E20A76"/>
    <w:rsid w:val="00E21C32"/>
    <w:rsid w:val="00E21F5C"/>
    <w:rsid w:val="00E2343E"/>
    <w:rsid w:val="00E26509"/>
    <w:rsid w:val="00E26C76"/>
    <w:rsid w:val="00E26F6A"/>
    <w:rsid w:val="00E30272"/>
    <w:rsid w:val="00E305EE"/>
    <w:rsid w:val="00E314DE"/>
    <w:rsid w:val="00E32587"/>
    <w:rsid w:val="00E331E2"/>
    <w:rsid w:val="00E334E4"/>
    <w:rsid w:val="00E3374E"/>
    <w:rsid w:val="00E34017"/>
    <w:rsid w:val="00E3406E"/>
    <w:rsid w:val="00E34515"/>
    <w:rsid w:val="00E34642"/>
    <w:rsid w:val="00E3599E"/>
    <w:rsid w:val="00E35ECE"/>
    <w:rsid w:val="00E3781F"/>
    <w:rsid w:val="00E37E19"/>
    <w:rsid w:val="00E37EA3"/>
    <w:rsid w:val="00E413C6"/>
    <w:rsid w:val="00E41DB3"/>
    <w:rsid w:val="00E41F59"/>
    <w:rsid w:val="00E42885"/>
    <w:rsid w:val="00E42BC8"/>
    <w:rsid w:val="00E4348A"/>
    <w:rsid w:val="00E44412"/>
    <w:rsid w:val="00E44441"/>
    <w:rsid w:val="00E4452E"/>
    <w:rsid w:val="00E44B5E"/>
    <w:rsid w:val="00E4588F"/>
    <w:rsid w:val="00E4631C"/>
    <w:rsid w:val="00E46455"/>
    <w:rsid w:val="00E4723C"/>
    <w:rsid w:val="00E476D1"/>
    <w:rsid w:val="00E51183"/>
    <w:rsid w:val="00E515C9"/>
    <w:rsid w:val="00E51896"/>
    <w:rsid w:val="00E519FF"/>
    <w:rsid w:val="00E51DFB"/>
    <w:rsid w:val="00E52D50"/>
    <w:rsid w:val="00E5353C"/>
    <w:rsid w:val="00E54BA6"/>
    <w:rsid w:val="00E54C59"/>
    <w:rsid w:val="00E55006"/>
    <w:rsid w:val="00E55186"/>
    <w:rsid w:val="00E5594E"/>
    <w:rsid w:val="00E55E3B"/>
    <w:rsid w:val="00E56319"/>
    <w:rsid w:val="00E564E8"/>
    <w:rsid w:val="00E565EA"/>
    <w:rsid w:val="00E571AF"/>
    <w:rsid w:val="00E578EF"/>
    <w:rsid w:val="00E57A88"/>
    <w:rsid w:val="00E57CA8"/>
    <w:rsid w:val="00E60271"/>
    <w:rsid w:val="00E6070E"/>
    <w:rsid w:val="00E60820"/>
    <w:rsid w:val="00E60838"/>
    <w:rsid w:val="00E60B1E"/>
    <w:rsid w:val="00E6145B"/>
    <w:rsid w:val="00E61DAD"/>
    <w:rsid w:val="00E621F3"/>
    <w:rsid w:val="00E6232E"/>
    <w:rsid w:val="00E62B45"/>
    <w:rsid w:val="00E63DDB"/>
    <w:rsid w:val="00E658C9"/>
    <w:rsid w:val="00E65E82"/>
    <w:rsid w:val="00E66305"/>
    <w:rsid w:val="00E6632E"/>
    <w:rsid w:val="00E667FF"/>
    <w:rsid w:val="00E6713B"/>
    <w:rsid w:val="00E67637"/>
    <w:rsid w:val="00E67706"/>
    <w:rsid w:val="00E67D02"/>
    <w:rsid w:val="00E705BE"/>
    <w:rsid w:val="00E7076B"/>
    <w:rsid w:val="00E70D3B"/>
    <w:rsid w:val="00E71C73"/>
    <w:rsid w:val="00E723A1"/>
    <w:rsid w:val="00E72BA6"/>
    <w:rsid w:val="00E72FA8"/>
    <w:rsid w:val="00E734D0"/>
    <w:rsid w:val="00E73769"/>
    <w:rsid w:val="00E73CCE"/>
    <w:rsid w:val="00E73DFF"/>
    <w:rsid w:val="00E74572"/>
    <w:rsid w:val="00E7495E"/>
    <w:rsid w:val="00E75241"/>
    <w:rsid w:val="00E75363"/>
    <w:rsid w:val="00E757E6"/>
    <w:rsid w:val="00E75FF5"/>
    <w:rsid w:val="00E763F5"/>
    <w:rsid w:val="00E76CD3"/>
    <w:rsid w:val="00E776F8"/>
    <w:rsid w:val="00E77C0E"/>
    <w:rsid w:val="00E77C61"/>
    <w:rsid w:val="00E77EB6"/>
    <w:rsid w:val="00E77F0A"/>
    <w:rsid w:val="00E802BB"/>
    <w:rsid w:val="00E80AFA"/>
    <w:rsid w:val="00E814B9"/>
    <w:rsid w:val="00E81E00"/>
    <w:rsid w:val="00E81FAC"/>
    <w:rsid w:val="00E820FD"/>
    <w:rsid w:val="00E82418"/>
    <w:rsid w:val="00E82419"/>
    <w:rsid w:val="00E82DB3"/>
    <w:rsid w:val="00E82DB7"/>
    <w:rsid w:val="00E834EA"/>
    <w:rsid w:val="00E838E3"/>
    <w:rsid w:val="00E8403E"/>
    <w:rsid w:val="00E84BD0"/>
    <w:rsid w:val="00E84FA8"/>
    <w:rsid w:val="00E85138"/>
    <w:rsid w:val="00E86223"/>
    <w:rsid w:val="00E8644E"/>
    <w:rsid w:val="00E86633"/>
    <w:rsid w:val="00E86C9F"/>
    <w:rsid w:val="00E86E16"/>
    <w:rsid w:val="00E86E91"/>
    <w:rsid w:val="00E870C8"/>
    <w:rsid w:val="00E87518"/>
    <w:rsid w:val="00E87BBD"/>
    <w:rsid w:val="00E90C3F"/>
    <w:rsid w:val="00E9103F"/>
    <w:rsid w:val="00E91EA5"/>
    <w:rsid w:val="00E91FF1"/>
    <w:rsid w:val="00E92A74"/>
    <w:rsid w:val="00E92B80"/>
    <w:rsid w:val="00E934CD"/>
    <w:rsid w:val="00E93721"/>
    <w:rsid w:val="00E93E35"/>
    <w:rsid w:val="00E94741"/>
    <w:rsid w:val="00E954A1"/>
    <w:rsid w:val="00E95581"/>
    <w:rsid w:val="00E966C7"/>
    <w:rsid w:val="00E969C0"/>
    <w:rsid w:val="00E96C49"/>
    <w:rsid w:val="00E96E1E"/>
    <w:rsid w:val="00E977D5"/>
    <w:rsid w:val="00E977FD"/>
    <w:rsid w:val="00E97BD2"/>
    <w:rsid w:val="00EA0F69"/>
    <w:rsid w:val="00EA1A85"/>
    <w:rsid w:val="00EA1FC0"/>
    <w:rsid w:val="00EA2577"/>
    <w:rsid w:val="00EA27F9"/>
    <w:rsid w:val="00EA4B55"/>
    <w:rsid w:val="00EA4EAE"/>
    <w:rsid w:val="00EA5048"/>
    <w:rsid w:val="00EA5B19"/>
    <w:rsid w:val="00EA5BEF"/>
    <w:rsid w:val="00EA5E9A"/>
    <w:rsid w:val="00EA600D"/>
    <w:rsid w:val="00EA60A1"/>
    <w:rsid w:val="00EA613F"/>
    <w:rsid w:val="00EA650F"/>
    <w:rsid w:val="00EA6885"/>
    <w:rsid w:val="00EA70E6"/>
    <w:rsid w:val="00EA7D52"/>
    <w:rsid w:val="00EB0C5E"/>
    <w:rsid w:val="00EB229F"/>
    <w:rsid w:val="00EB28B4"/>
    <w:rsid w:val="00EB295E"/>
    <w:rsid w:val="00EB2D4D"/>
    <w:rsid w:val="00EB412D"/>
    <w:rsid w:val="00EB4350"/>
    <w:rsid w:val="00EB45F0"/>
    <w:rsid w:val="00EB47DA"/>
    <w:rsid w:val="00EB4D9D"/>
    <w:rsid w:val="00EB4FB7"/>
    <w:rsid w:val="00EB5333"/>
    <w:rsid w:val="00EB57DA"/>
    <w:rsid w:val="00EB57EC"/>
    <w:rsid w:val="00EB6594"/>
    <w:rsid w:val="00EB6A16"/>
    <w:rsid w:val="00EB6A8C"/>
    <w:rsid w:val="00EB6E5D"/>
    <w:rsid w:val="00EB74A3"/>
    <w:rsid w:val="00EB7C23"/>
    <w:rsid w:val="00EC0999"/>
    <w:rsid w:val="00EC0ACE"/>
    <w:rsid w:val="00EC0C8F"/>
    <w:rsid w:val="00EC0D4C"/>
    <w:rsid w:val="00EC1BC1"/>
    <w:rsid w:val="00EC2475"/>
    <w:rsid w:val="00EC27F0"/>
    <w:rsid w:val="00EC2881"/>
    <w:rsid w:val="00EC5D1D"/>
    <w:rsid w:val="00EC7422"/>
    <w:rsid w:val="00EC742A"/>
    <w:rsid w:val="00EC789C"/>
    <w:rsid w:val="00EC7C85"/>
    <w:rsid w:val="00ED0C4B"/>
    <w:rsid w:val="00ED0D81"/>
    <w:rsid w:val="00ED1963"/>
    <w:rsid w:val="00ED1D50"/>
    <w:rsid w:val="00ED23DF"/>
    <w:rsid w:val="00ED24ED"/>
    <w:rsid w:val="00ED2580"/>
    <w:rsid w:val="00ED2F45"/>
    <w:rsid w:val="00ED3455"/>
    <w:rsid w:val="00ED3DCC"/>
    <w:rsid w:val="00ED433B"/>
    <w:rsid w:val="00ED48F7"/>
    <w:rsid w:val="00ED4C6C"/>
    <w:rsid w:val="00ED5630"/>
    <w:rsid w:val="00ED56F7"/>
    <w:rsid w:val="00ED5839"/>
    <w:rsid w:val="00ED6402"/>
    <w:rsid w:val="00ED77ED"/>
    <w:rsid w:val="00EE056C"/>
    <w:rsid w:val="00EE0907"/>
    <w:rsid w:val="00EE0B23"/>
    <w:rsid w:val="00EE0EBA"/>
    <w:rsid w:val="00EE11C5"/>
    <w:rsid w:val="00EE1306"/>
    <w:rsid w:val="00EE190D"/>
    <w:rsid w:val="00EE1B60"/>
    <w:rsid w:val="00EE1DC1"/>
    <w:rsid w:val="00EE2202"/>
    <w:rsid w:val="00EE3303"/>
    <w:rsid w:val="00EE336B"/>
    <w:rsid w:val="00EE37EA"/>
    <w:rsid w:val="00EE3BB6"/>
    <w:rsid w:val="00EE3DD8"/>
    <w:rsid w:val="00EE3E6F"/>
    <w:rsid w:val="00EE3ED5"/>
    <w:rsid w:val="00EE5A55"/>
    <w:rsid w:val="00EE5F07"/>
    <w:rsid w:val="00EE6239"/>
    <w:rsid w:val="00EE6944"/>
    <w:rsid w:val="00EE702D"/>
    <w:rsid w:val="00EE79F2"/>
    <w:rsid w:val="00EE7D5F"/>
    <w:rsid w:val="00EE7EE6"/>
    <w:rsid w:val="00EE7F0D"/>
    <w:rsid w:val="00EF06E0"/>
    <w:rsid w:val="00EF0886"/>
    <w:rsid w:val="00EF1621"/>
    <w:rsid w:val="00EF1711"/>
    <w:rsid w:val="00EF1A84"/>
    <w:rsid w:val="00EF1BB3"/>
    <w:rsid w:val="00EF2227"/>
    <w:rsid w:val="00EF2595"/>
    <w:rsid w:val="00EF25AB"/>
    <w:rsid w:val="00EF2769"/>
    <w:rsid w:val="00EF290F"/>
    <w:rsid w:val="00EF3F2E"/>
    <w:rsid w:val="00EF4637"/>
    <w:rsid w:val="00EF482F"/>
    <w:rsid w:val="00EF59F7"/>
    <w:rsid w:val="00EF6194"/>
    <w:rsid w:val="00EF695E"/>
    <w:rsid w:val="00EF6974"/>
    <w:rsid w:val="00EF6FAA"/>
    <w:rsid w:val="00F004BA"/>
    <w:rsid w:val="00F00F13"/>
    <w:rsid w:val="00F012F3"/>
    <w:rsid w:val="00F01309"/>
    <w:rsid w:val="00F015B4"/>
    <w:rsid w:val="00F018AB"/>
    <w:rsid w:val="00F01B48"/>
    <w:rsid w:val="00F01C0D"/>
    <w:rsid w:val="00F01E1B"/>
    <w:rsid w:val="00F01F4D"/>
    <w:rsid w:val="00F01F79"/>
    <w:rsid w:val="00F0212E"/>
    <w:rsid w:val="00F02EAD"/>
    <w:rsid w:val="00F0361C"/>
    <w:rsid w:val="00F03B9F"/>
    <w:rsid w:val="00F0468E"/>
    <w:rsid w:val="00F050FB"/>
    <w:rsid w:val="00F0583F"/>
    <w:rsid w:val="00F05B9F"/>
    <w:rsid w:val="00F05DBE"/>
    <w:rsid w:val="00F069DF"/>
    <w:rsid w:val="00F06EE4"/>
    <w:rsid w:val="00F072AF"/>
    <w:rsid w:val="00F072EE"/>
    <w:rsid w:val="00F079A5"/>
    <w:rsid w:val="00F10087"/>
    <w:rsid w:val="00F105B4"/>
    <w:rsid w:val="00F114AF"/>
    <w:rsid w:val="00F116AC"/>
    <w:rsid w:val="00F124B2"/>
    <w:rsid w:val="00F124D2"/>
    <w:rsid w:val="00F12F5D"/>
    <w:rsid w:val="00F143BA"/>
    <w:rsid w:val="00F143F1"/>
    <w:rsid w:val="00F14442"/>
    <w:rsid w:val="00F14574"/>
    <w:rsid w:val="00F14843"/>
    <w:rsid w:val="00F14CE8"/>
    <w:rsid w:val="00F14FEA"/>
    <w:rsid w:val="00F15279"/>
    <w:rsid w:val="00F15C61"/>
    <w:rsid w:val="00F16861"/>
    <w:rsid w:val="00F1691F"/>
    <w:rsid w:val="00F171C5"/>
    <w:rsid w:val="00F17655"/>
    <w:rsid w:val="00F17AAE"/>
    <w:rsid w:val="00F20289"/>
    <w:rsid w:val="00F20390"/>
    <w:rsid w:val="00F22106"/>
    <w:rsid w:val="00F225B6"/>
    <w:rsid w:val="00F24085"/>
    <w:rsid w:val="00F24E08"/>
    <w:rsid w:val="00F251A2"/>
    <w:rsid w:val="00F25BB8"/>
    <w:rsid w:val="00F26F5F"/>
    <w:rsid w:val="00F27054"/>
    <w:rsid w:val="00F270F8"/>
    <w:rsid w:val="00F27B46"/>
    <w:rsid w:val="00F301AA"/>
    <w:rsid w:val="00F30A2E"/>
    <w:rsid w:val="00F31AAA"/>
    <w:rsid w:val="00F31DFC"/>
    <w:rsid w:val="00F32620"/>
    <w:rsid w:val="00F326D7"/>
    <w:rsid w:val="00F331AA"/>
    <w:rsid w:val="00F336C5"/>
    <w:rsid w:val="00F3375D"/>
    <w:rsid w:val="00F337F8"/>
    <w:rsid w:val="00F33807"/>
    <w:rsid w:val="00F338F0"/>
    <w:rsid w:val="00F34594"/>
    <w:rsid w:val="00F3496B"/>
    <w:rsid w:val="00F356D9"/>
    <w:rsid w:val="00F357C4"/>
    <w:rsid w:val="00F35F07"/>
    <w:rsid w:val="00F37CCC"/>
    <w:rsid w:val="00F37E63"/>
    <w:rsid w:val="00F40E02"/>
    <w:rsid w:val="00F41370"/>
    <w:rsid w:val="00F413CD"/>
    <w:rsid w:val="00F41F90"/>
    <w:rsid w:val="00F42554"/>
    <w:rsid w:val="00F43F92"/>
    <w:rsid w:val="00F4409F"/>
    <w:rsid w:val="00F440A8"/>
    <w:rsid w:val="00F44700"/>
    <w:rsid w:val="00F448A5"/>
    <w:rsid w:val="00F45C12"/>
    <w:rsid w:val="00F466E4"/>
    <w:rsid w:val="00F47087"/>
    <w:rsid w:val="00F470B9"/>
    <w:rsid w:val="00F476FD"/>
    <w:rsid w:val="00F47CE8"/>
    <w:rsid w:val="00F51C04"/>
    <w:rsid w:val="00F53A1F"/>
    <w:rsid w:val="00F542D1"/>
    <w:rsid w:val="00F5445C"/>
    <w:rsid w:val="00F55242"/>
    <w:rsid w:val="00F55547"/>
    <w:rsid w:val="00F55B7C"/>
    <w:rsid w:val="00F57725"/>
    <w:rsid w:val="00F57837"/>
    <w:rsid w:val="00F57F70"/>
    <w:rsid w:val="00F608AA"/>
    <w:rsid w:val="00F61C46"/>
    <w:rsid w:val="00F61EA6"/>
    <w:rsid w:val="00F6224C"/>
    <w:rsid w:val="00F62873"/>
    <w:rsid w:val="00F63034"/>
    <w:rsid w:val="00F63E30"/>
    <w:rsid w:val="00F64662"/>
    <w:rsid w:val="00F64AED"/>
    <w:rsid w:val="00F64F46"/>
    <w:rsid w:val="00F65514"/>
    <w:rsid w:val="00F65776"/>
    <w:rsid w:val="00F657C7"/>
    <w:rsid w:val="00F65CF2"/>
    <w:rsid w:val="00F66687"/>
    <w:rsid w:val="00F6695C"/>
    <w:rsid w:val="00F66C3D"/>
    <w:rsid w:val="00F67755"/>
    <w:rsid w:val="00F678DC"/>
    <w:rsid w:val="00F67CD8"/>
    <w:rsid w:val="00F70125"/>
    <w:rsid w:val="00F70489"/>
    <w:rsid w:val="00F70512"/>
    <w:rsid w:val="00F7077D"/>
    <w:rsid w:val="00F70CA7"/>
    <w:rsid w:val="00F71078"/>
    <w:rsid w:val="00F71CAD"/>
    <w:rsid w:val="00F7262E"/>
    <w:rsid w:val="00F72D0D"/>
    <w:rsid w:val="00F73090"/>
    <w:rsid w:val="00F731A2"/>
    <w:rsid w:val="00F73A09"/>
    <w:rsid w:val="00F73DAF"/>
    <w:rsid w:val="00F74971"/>
    <w:rsid w:val="00F74F73"/>
    <w:rsid w:val="00F7789F"/>
    <w:rsid w:val="00F80667"/>
    <w:rsid w:val="00F8078D"/>
    <w:rsid w:val="00F80B3D"/>
    <w:rsid w:val="00F8101F"/>
    <w:rsid w:val="00F81365"/>
    <w:rsid w:val="00F81E2F"/>
    <w:rsid w:val="00F81E90"/>
    <w:rsid w:val="00F8235F"/>
    <w:rsid w:val="00F82B74"/>
    <w:rsid w:val="00F83038"/>
    <w:rsid w:val="00F8365C"/>
    <w:rsid w:val="00F83789"/>
    <w:rsid w:val="00F84E22"/>
    <w:rsid w:val="00F85B89"/>
    <w:rsid w:val="00F8602A"/>
    <w:rsid w:val="00F86696"/>
    <w:rsid w:val="00F8688D"/>
    <w:rsid w:val="00F87AF2"/>
    <w:rsid w:val="00F9038E"/>
    <w:rsid w:val="00F90ECC"/>
    <w:rsid w:val="00F91A4F"/>
    <w:rsid w:val="00F920E9"/>
    <w:rsid w:val="00F9228B"/>
    <w:rsid w:val="00F9250D"/>
    <w:rsid w:val="00F927CA"/>
    <w:rsid w:val="00F9340A"/>
    <w:rsid w:val="00F93F35"/>
    <w:rsid w:val="00F94034"/>
    <w:rsid w:val="00F956C7"/>
    <w:rsid w:val="00F9600A"/>
    <w:rsid w:val="00F96E45"/>
    <w:rsid w:val="00F97252"/>
    <w:rsid w:val="00F9779B"/>
    <w:rsid w:val="00FA1050"/>
    <w:rsid w:val="00FA11BF"/>
    <w:rsid w:val="00FA13C1"/>
    <w:rsid w:val="00FA1531"/>
    <w:rsid w:val="00FA2680"/>
    <w:rsid w:val="00FA26F1"/>
    <w:rsid w:val="00FA2D0D"/>
    <w:rsid w:val="00FA390A"/>
    <w:rsid w:val="00FA3B3D"/>
    <w:rsid w:val="00FA5945"/>
    <w:rsid w:val="00FA7076"/>
    <w:rsid w:val="00FB102C"/>
    <w:rsid w:val="00FB16CE"/>
    <w:rsid w:val="00FB19FE"/>
    <w:rsid w:val="00FB2759"/>
    <w:rsid w:val="00FB2E7F"/>
    <w:rsid w:val="00FB30F8"/>
    <w:rsid w:val="00FB4098"/>
    <w:rsid w:val="00FB44BB"/>
    <w:rsid w:val="00FB5D03"/>
    <w:rsid w:val="00FB63C6"/>
    <w:rsid w:val="00FB6E65"/>
    <w:rsid w:val="00FB7949"/>
    <w:rsid w:val="00FC013D"/>
    <w:rsid w:val="00FC0395"/>
    <w:rsid w:val="00FC05BC"/>
    <w:rsid w:val="00FC0D4C"/>
    <w:rsid w:val="00FC1840"/>
    <w:rsid w:val="00FC200A"/>
    <w:rsid w:val="00FC2411"/>
    <w:rsid w:val="00FC3E80"/>
    <w:rsid w:val="00FC4179"/>
    <w:rsid w:val="00FC4827"/>
    <w:rsid w:val="00FC4B5D"/>
    <w:rsid w:val="00FC50BA"/>
    <w:rsid w:val="00FC656E"/>
    <w:rsid w:val="00FC65E6"/>
    <w:rsid w:val="00FC6616"/>
    <w:rsid w:val="00FC6DC0"/>
    <w:rsid w:val="00FC6F08"/>
    <w:rsid w:val="00FC6FB0"/>
    <w:rsid w:val="00FC78DC"/>
    <w:rsid w:val="00FC7984"/>
    <w:rsid w:val="00FC7C78"/>
    <w:rsid w:val="00FD13F6"/>
    <w:rsid w:val="00FD15DF"/>
    <w:rsid w:val="00FD166E"/>
    <w:rsid w:val="00FD1EF1"/>
    <w:rsid w:val="00FD2894"/>
    <w:rsid w:val="00FD2D75"/>
    <w:rsid w:val="00FD2F63"/>
    <w:rsid w:val="00FD3EEC"/>
    <w:rsid w:val="00FD5348"/>
    <w:rsid w:val="00FD5524"/>
    <w:rsid w:val="00FD5B21"/>
    <w:rsid w:val="00FD5B73"/>
    <w:rsid w:val="00FD68D4"/>
    <w:rsid w:val="00FD6DD0"/>
    <w:rsid w:val="00FD6F80"/>
    <w:rsid w:val="00FD71D2"/>
    <w:rsid w:val="00FD723A"/>
    <w:rsid w:val="00FD7574"/>
    <w:rsid w:val="00FE0453"/>
    <w:rsid w:val="00FE1305"/>
    <w:rsid w:val="00FE1327"/>
    <w:rsid w:val="00FE19A3"/>
    <w:rsid w:val="00FE20B7"/>
    <w:rsid w:val="00FE22ED"/>
    <w:rsid w:val="00FE252E"/>
    <w:rsid w:val="00FE2A42"/>
    <w:rsid w:val="00FE35B6"/>
    <w:rsid w:val="00FE3FFE"/>
    <w:rsid w:val="00FE45A5"/>
    <w:rsid w:val="00FE4823"/>
    <w:rsid w:val="00FE4ECA"/>
    <w:rsid w:val="00FE529D"/>
    <w:rsid w:val="00FE53F9"/>
    <w:rsid w:val="00FE5D30"/>
    <w:rsid w:val="00FE7C8E"/>
    <w:rsid w:val="00FE7FAE"/>
    <w:rsid w:val="00FF0530"/>
    <w:rsid w:val="00FF0980"/>
    <w:rsid w:val="00FF1500"/>
    <w:rsid w:val="00FF1D50"/>
    <w:rsid w:val="00FF1DF6"/>
    <w:rsid w:val="00FF1F4E"/>
    <w:rsid w:val="00FF28E0"/>
    <w:rsid w:val="00FF368F"/>
    <w:rsid w:val="00FF4155"/>
    <w:rsid w:val="00FF4783"/>
    <w:rsid w:val="00FF4D11"/>
    <w:rsid w:val="00FF5AFB"/>
    <w:rsid w:val="00FF6553"/>
    <w:rsid w:val="00FF7399"/>
    <w:rsid w:val="00FF7684"/>
    <w:rsid w:val="00FF7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2B6E3"/>
  <w15:docId w15:val="{6F9ADCF7-FFEF-4954-A857-EF7BE2E11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56051"/>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qFormat/>
    <w:rsid w:val="00860F58"/>
    <w:rPr>
      <w:rFonts w:ascii="Calibri" w:hAnsi="Calibri"/>
      <w:sz w:val="22"/>
      <w:szCs w:val="22"/>
    </w:rPr>
  </w:style>
  <w:style w:type="paragraph" w:styleId="Tekstpodstawowy2">
    <w:name w:val="Body Text 2"/>
    <w:basedOn w:val="Normalny"/>
    <w:link w:val="Tekstpodstawowy2Znak"/>
    <w:uiPriority w:val="99"/>
    <w:rsid w:val="00860F58"/>
    <w:pPr>
      <w:spacing w:after="120" w:line="480" w:lineRule="auto"/>
    </w:pPr>
  </w:style>
  <w:style w:type="character" w:customStyle="1" w:styleId="Tekstpodstawowy2Znak">
    <w:name w:val="Tekst podstawowy 2 Znak"/>
    <w:link w:val="Tekstpodstawowy2"/>
    <w:uiPriority w:val="99"/>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Preambuła,Kolorowa lista — akcent 11,Średnia lista 2 — akcent 41,HŁ_Bullet1,Normal2"/>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uiPriority w:val="99"/>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aliases w:val="Paragraf"/>
    <w:basedOn w:val="Normalny"/>
    <w:uiPriority w:val="99"/>
    <w:qFormat/>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11"/>
      </w:numPr>
    </w:pPr>
  </w:style>
  <w:style w:type="numbering" w:customStyle="1" w:styleId="Styl1">
    <w:name w:val="Styl1"/>
    <w:uiPriority w:val="99"/>
    <w:rsid w:val="00DF4001"/>
    <w:pPr>
      <w:numPr>
        <w:numId w:val="12"/>
      </w:numPr>
    </w:pPr>
  </w:style>
  <w:style w:type="character" w:customStyle="1" w:styleId="Tekstpodstawowy3Znak">
    <w:name w:val="Tekst podstawowy 3 Znak"/>
    <w:link w:val="Tekstpodstawowy3"/>
    <w:uiPriority w:val="99"/>
    <w:rsid w:val="006A1DAC"/>
    <w:rPr>
      <w:sz w:val="16"/>
      <w:szCs w:val="16"/>
      <w:lang w:eastAsia="ar-SA"/>
    </w:rPr>
  </w:style>
  <w:style w:type="table" w:styleId="Tabela-Siatka">
    <w:name w:val="Table Grid"/>
    <w:basedOn w:val="Standardowy"/>
    <w:uiPriority w:val="99"/>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Normal2 Znak"/>
    <w:link w:val="Akapitzlist"/>
    <w:uiPriority w:val="34"/>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Nierozpoznanawzmianka3">
    <w:name w:val="Nierozpoznana wzmianka3"/>
    <w:basedOn w:val="Domylnaczcionkaakapitu"/>
    <w:uiPriority w:val="99"/>
    <w:semiHidden/>
    <w:unhideWhenUsed/>
    <w:rsid w:val="00D65B4F"/>
    <w:rPr>
      <w:color w:val="605E5C"/>
      <w:shd w:val="clear" w:color="auto" w:fill="E1DFDD"/>
    </w:rPr>
  </w:style>
  <w:style w:type="character" w:customStyle="1" w:styleId="Nierozpoznanawzmianka4">
    <w:name w:val="Nierozpoznana wzmianka4"/>
    <w:basedOn w:val="Domylnaczcionkaakapitu"/>
    <w:uiPriority w:val="99"/>
    <w:semiHidden/>
    <w:unhideWhenUsed/>
    <w:rsid w:val="0021511F"/>
    <w:rPr>
      <w:color w:val="605E5C"/>
      <w:shd w:val="clear" w:color="auto" w:fill="E1DFDD"/>
    </w:rPr>
  </w:style>
  <w:style w:type="character" w:styleId="Odwoaniedokomentarza">
    <w:name w:val="annotation reference"/>
    <w:basedOn w:val="Domylnaczcionkaakapitu"/>
    <w:semiHidden/>
    <w:unhideWhenUsed/>
    <w:rsid w:val="006F79C4"/>
    <w:rPr>
      <w:sz w:val="16"/>
      <w:szCs w:val="16"/>
    </w:rPr>
  </w:style>
  <w:style w:type="paragraph" w:styleId="Tekstkomentarza">
    <w:name w:val="annotation text"/>
    <w:basedOn w:val="Normalny"/>
    <w:link w:val="TekstkomentarzaZnak"/>
    <w:unhideWhenUsed/>
    <w:rsid w:val="006F79C4"/>
    <w:rPr>
      <w:sz w:val="20"/>
      <w:szCs w:val="20"/>
    </w:rPr>
  </w:style>
  <w:style w:type="character" w:customStyle="1" w:styleId="TekstkomentarzaZnak">
    <w:name w:val="Tekst komentarza Znak"/>
    <w:basedOn w:val="Domylnaczcionkaakapitu"/>
    <w:link w:val="Tekstkomentarza"/>
    <w:rsid w:val="006F79C4"/>
    <w:rPr>
      <w:lang w:eastAsia="ar-SA"/>
    </w:rPr>
  </w:style>
  <w:style w:type="paragraph" w:styleId="Tematkomentarza">
    <w:name w:val="annotation subject"/>
    <w:basedOn w:val="Tekstkomentarza"/>
    <w:next w:val="Tekstkomentarza"/>
    <w:link w:val="TematkomentarzaZnak"/>
    <w:semiHidden/>
    <w:unhideWhenUsed/>
    <w:rsid w:val="006F79C4"/>
    <w:rPr>
      <w:b/>
      <w:bCs/>
    </w:rPr>
  </w:style>
  <w:style w:type="character" w:customStyle="1" w:styleId="TematkomentarzaZnak">
    <w:name w:val="Temat komentarza Znak"/>
    <w:basedOn w:val="TekstkomentarzaZnak"/>
    <w:link w:val="Tematkomentarza"/>
    <w:semiHidden/>
    <w:rsid w:val="006F79C4"/>
    <w:rPr>
      <w:b/>
      <w:bCs/>
      <w:lang w:eastAsia="ar-SA"/>
    </w:rPr>
  </w:style>
  <w:style w:type="character" w:customStyle="1" w:styleId="Nierozpoznanawzmianka5">
    <w:name w:val="Nierozpoznana wzmianka5"/>
    <w:basedOn w:val="Domylnaczcionkaakapitu"/>
    <w:uiPriority w:val="99"/>
    <w:semiHidden/>
    <w:unhideWhenUsed/>
    <w:rsid w:val="00642C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026202">
      <w:bodyDiv w:val="1"/>
      <w:marLeft w:val="0"/>
      <w:marRight w:val="0"/>
      <w:marTop w:val="0"/>
      <w:marBottom w:val="0"/>
      <w:divBdr>
        <w:top w:val="none" w:sz="0" w:space="0" w:color="auto"/>
        <w:left w:val="none" w:sz="0" w:space="0" w:color="auto"/>
        <w:bottom w:val="none" w:sz="0" w:space="0" w:color="auto"/>
        <w:right w:val="none" w:sz="0" w:space="0" w:color="auto"/>
      </w:divBdr>
    </w:div>
    <w:div w:id="28066813">
      <w:bodyDiv w:val="1"/>
      <w:marLeft w:val="0"/>
      <w:marRight w:val="0"/>
      <w:marTop w:val="0"/>
      <w:marBottom w:val="0"/>
      <w:divBdr>
        <w:top w:val="none" w:sz="0" w:space="0" w:color="auto"/>
        <w:left w:val="none" w:sz="0" w:space="0" w:color="auto"/>
        <w:bottom w:val="none" w:sz="0" w:space="0" w:color="auto"/>
        <w:right w:val="none" w:sz="0" w:space="0" w:color="auto"/>
      </w:divBdr>
    </w:div>
    <w:div w:id="31267004">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46074515">
      <w:bodyDiv w:val="1"/>
      <w:marLeft w:val="0"/>
      <w:marRight w:val="0"/>
      <w:marTop w:val="0"/>
      <w:marBottom w:val="0"/>
      <w:divBdr>
        <w:top w:val="none" w:sz="0" w:space="0" w:color="auto"/>
        <w:left w:val="none" w:sz="0" w:space="0" w:color="auto"/>
        <w:bottom w:val="none" w:sz="0" w:space="0" w:color="auto"/>
        <w:right w:val="none" w:sz="0" w:space="0" w:color="auto"/>
      </w:divBdr>
    </w:div>
    <w:div w:id="48768421">
      <w:bodyDiv w:val="1"/>
      <w:marLeft w:val="0"/>
      <w:marRight w:val="0"/>
      <w:marTop w:val="0"/>
      <w:marBottom w:val="0"/>
      <w:divBdr>
        <w:top w:val="none" w:sz="0" w:space="0" w:color="auto"/>
        <w:left w:val="none" w:sz="0" w:space="0" w:color="auto"/>
        <w:bottom w:val="none" w:sz="0" w:space="0" w:color="auto"/>
        <w:right w:val="none" w:sz="0" w:space="0" w:color="auto"/>
      </w:divBdr>
    </w:div>
    <w:div w:id="82652733">
      <w:bodyDiv w:val="1"/>
      <w:marLeft w:val="0"/>
      <w:marRight w:val="0"/>
      <w:marTop w:val="0"/>
      <w:marBottom w:val="0"/>
      <w:divBdr>
        <w:top w:val="none" w:sz="0" w:space="0" w:color="auto"/>
        <w:left w:val="none" w:sz="0" w:space="0" w:color="auto"/>
        <w:bottom w:val="none" w:sz="0" w:space="0" w:color="auto"/>
        <w:right w:val="none" w:sz="0" w:space="0" w:color="auto"/>
      </w:divBdr>
    </w:div>
    <w:div w:id="108400694">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1627990">
      <w:bodyDiv w:val="1"/>
      <w:marLeft w:val="0"/>
      <w:marRight w:val="0"/>
      <w:marTop w:val="0"/>
      <w:marBottom w:val="0"/>
      <w:divBdr>
        <w:top w:val="none" w:sz="0" w:space="0" w:color="auto"/>
        <w:left w:val="none" w:sz="0" w:space="0" w:color="auto"/>
        <w:bottom w:val="none" w:sz="0" w:space="0" w:color="auto"/>
        <w:right w:val="none" w:sz="0" w:space="0" w:color="auto"/>
      </w:divBdr>
    </w:div>
    <w:div w:id="142816086">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50565421">
      <w:bodyDiv w:val="1"/>
      <w:marLeft w:val="0"/>
      <w:marRight w:val="0"/>
      <w:marTop w:val="0"/>
      <w:marBottom w:val="0"/>
      <w:divBdr>
        <w:top w:val="none" w:sz="0" w:space="0" w:color="auto"/>
        <w:left w:val="none" w:sz="0" w:space="0" w:color="auto"/>
        <w:bottom w:val="none" w:sz="0" w:space="0" w:color="auto"/>
        <w:right w:val="none" w:sz="0" w:space="0" w:color="auto"/>
      </w:divBdr>
    </w:div>
    <w:div w:id="156381357">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75537051">
      <w:bodyDiv w:val="1"/>
      <w:marLeft w:val="0"/>
      <w:marRight w:val="0"/>
      <w:marTop w:val="0"/>
      <w:marBottom w:val="0"/>
      <w:divBdr>
        <w:top w:val="none" w:sz="0" w:space="0" w:color="auto"/>
        <w:left w:val="none" w:sz="0" w:space="0" w:color="auto"/>
        <w:bottom w:val="none" w:sz="0" w:space="0" w:color="auto"/>
        <w:right w:val="none" w:sz="0" w:space="0" w:color="auto"/>
      </w:divBdr>
    </w:div>
    <w:div w:id="185827224">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193230615">
      <w:bodyDiv w:val="1"/>
      <w:marLeft w:val="0"/>
      <w:marRight w:val="0"/>
      <w:marTop w:val="0"/>
      <w:marBottom w:val="0"/>
      <w:divBdr>
        <w:top w:val="none" w:sz="0" w:space="0" w:color="auto"/>
        <w:left w:val="none" w:sz="0" w:space="0" w:color="auto"/>
        <w:bottom w:val="none" w:sz="0" w:space="0" w:color="auto"/>
        <w:right w:val="none" w:sz="0" w:space="0" w:color="auto"/>
      </w:divBdr>
    </w:div>
    <w:div w:id="196896807">
      <w:bodyDiv w:val="1"/>
      <w:marLeft w:val="0"/>
      <w:marRight w:val="0"/>
      <w:marTop w:val="0"/>
      <w:marBottom w:val="0"/>
      <w:divBdr>
        <w:top w:val="none" w:sz="0" w:space="0" w:color="auto"/>
        <w:left w:val="none" w:sz="0" w:space="0" w:color="auto"/>
        <w:bottom w:val="none" w:sz="0" w:space="0" w:color="auto"/>
        <w:right w:val="none" w:sz="0" w:space="0" w:color="auto"/>
      </w:divBdr>
    </w:div>
    <w:div w:id="213464810">
      <w:bodyDiv w:val="1"/>
      <w:marLeft w:val="0"/>
      <w:marRight w:val="0"/>
      <w:marTop w:val="0"/>
      <w:marBottom w:val="0"/>
      <w:divBdr>
        <w:top w:val="none" w:sz="0" w:space="0" w:color="auto"/>
        <w:left w:val="none" w:sz="0" w:space="0" w:color="auto"/>
        <w:bottom w:val="none" w:sz="0" w:space="0" w:color="auto"/>
        <w:right w:val="none" w:sz="0" w:space="0" w:color="auto"/>
      </w:divBdr>
    </w:div>
    <w:div w:id="215048816">
      <w:bodyDiv w:val="1"/>
      <w:marLeft w:val="0"/>
      <w:marRight w:val="0"/>
      <w:marTop w:val="0"/>
      <w:marBottom w:val="0"/>
      <w:divBdr>
        <w:top w:val="none" w:sz="0" w:space="0" w:color="auto"/>
        <w:left w:val="none" w:sz="0" w:space="0" w:color="auto"/>
        <w:bottom w:val="none" w:sz="0" w:space="0" w:color="auto"/>
        <w:right w:val="none" w:sz="0" w:space="0" w:color="auto"/>
      </w:divBdr>
    </w:div>
    <w:div w:id="224681456">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35479861">
      <w:bodyDiv w:val="1"/>
      <w:marLeft w:val="0"/>
      <w:marRight w:val="0"/>
      <w:marTop w:val="0"/>
      <w:marBottom w:val="0"/>
      <w:divBdr>
        <w:top w:val="none" w:sz="0" w:space="0" w:color="auto"/>
        <w:left w:val="none" w:sz="0" w:space="0" w:color="auto"/>
        <w:bottom w:val="none" w:sz="0" w:space="0" w:color="auto"/>
        <w:right w:val="none" w:sz="0" w:space="0" w:color="auto"/>
      </w:divBdr>
    </w:div>
    <w:div w:id="239290419">
      <w:bodyDiv w:val="1"/>
      <w:marLeft w:val="0"/>
      <w:marRight w:val="0"/>
      <w:marTop w:val="0"/>
      <w:marBottom w:val="0"/>
      <w:divBdr>
        <w:top w:val="none" w:sz="0" w:space="0" w:color="auto"/>
        <w:left w:val="none" w:sz="0" w:space="0" w:color="auto"/>
        <w:bottom w:val="none" w:sz="0" w:space="0" w:color="auto"/>
        <w:right w:val="none" w:sz="0" w:space="0" w:color="auto"/>
      </w:divBdr>
    </w:div>
    <w:div w:id="245724904">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7717794">
      <w:bodyDiv w:val="1"/>
      <w:marLeft w:val="0"/>
      <w:marRight w:val="0"/>
      <w:marTop w:val="0"/>
      <w:marBottom w:val="0"/>
      <w:divBdr>
        <w:top w:val="none" w:sz="0" w:space="0" w:color="auto"/>
        <w:left w:val="none" w:sz="0" w:space="0" w:color="auto"/>
        <w:bottom w:val="none" w:sz="0" w:space="0" w:color="auto"/>
        <w:right w:val="none" w:sz="0" w:space="0" w:color="auto"/>
      </w:divBdr>
    </w:div>
    <w:div w:id="258025773">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64656748">
      <w:bodyDiv w:val="1"/>
      <w:marLeft w:val="0"/>
      <w:marRight w:val="0"/>
      <w:marTop w:val="0"/>
      <w:marBottom w:val="0"/>
      <w:divBdr>
        <w:top w:val="none" w:sz="0" w:space="0" w:color="auto"/>
        <w:left w:val="none" w:sz="0" w:space="0" w:color="auto"/>
        <w:bottom w:val="none" w:sz="0" w:space="0" w:color="auto"/>
        <w:right w:val="none" w:sz="0" w:space="0" w:color="auto"/>
      </w:divBdr>
    </w:div>
    <w:div w:id="264971163">
      <w:bodyDiv w:val="1"/>
      <w:marLeft w:val="0"/>
      <w:marRight w:val="0"/>
      <w:marTop w:val="0"/>
      <w:marBottom w:val="0"/>
      <w:divBdr>
        <w:top w:val="none" w:sz="0" w:space="0" w:color="auto"/>
        <w:left w:val="none" w:sz="0" w:space="0" w:color="auto"/>
        <w:bottom w:val="none" w:sz="0" w:space="0" w:color="auto"/>
        <w:right w:val="none" w:sz="0" w:space="0" w:color="auto"/>
      </w:divBdr>
    </w:div>
    <w:div w:id="283077153">
      <w:bodyDiv w:val="1"/>
      <w:marLeft w:val="0"/>
      <w:marRight w:val="0"/>
      <w:marTop w:val="0"/>
      <w:marBottom w:val="0"/>
      <w:divBdr>
        <w:top w:val="none" w:sz="0" w:space="0" w:color="auto"/>
        <w:left w:val="none" w:sz="0" w:space="0" w:color="auto"/>
        <w:bottom w:val="none" w:sz="0" w:space="0" w:color="auto"/>
        <w:right w:val="none" w:sz="0" w:space="0" w:color="auto"/>
      </w:divBdr>
    </w:div>
    <w:div w:id="284779930">
      <w:bodyDiv w:val="1"/>
      <w:marLeft w:val="0"/>
      <w:marRight w:val="0"/>
      <w:marTop w:val="0"/>
      <w:marBottom w:val="0"/>
      <w:divBdr>
        <w:top w:val="none" w:sz="0" w:space="0" w:color="auto"/>
        <w:left w:val="none" w:sz="0" w:space="0" w:color="auto"/>
        <w:bottom w:val="none" w:sz="0" w:space="0" w:color="auto"/>
        <w:right w:val="none" w:sz="0" w:space="0" w:color="auto"/>
      </w:divBdr>
    </w:div>
    <w:div w:id="294146496">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4511196">
      <w:bodyDiv w:val="1"/>
      <w:marLeft w:val="0"/>
      <w:marRight w:val="0"/>
      <w:marTop w:val="0"/>
      <w:marBottom w:val="0"/>
      <w:divBdr>
        <w:top w:val="none" w:sz="0" w:space="0" w:color="auto"/>
        <w:left w:val="none" w:sz="0" w:space="0" w:color="auto"/>
        <w:bottom w:val="none" w:sz="0" w:space="0" w:color="auto"/>
        <w:right w:val="none" w:sz="0" w:space="0" w:color="auto"/>
      </w:divBdr>
    </w:div>
    <w:div w:id="309481943">
      <w:bodyDiv w:val="1"/>
      <w:marLeft w:val="0"/>
      <w:marRight w:val="0"/>
      <w:marTop w:val="0"/>
      <w:marBottom w:val="0"/>
      <w:divBdr>
        <w:top w:val="none" w:sz="0" w:space="0" w:color="auto"/>
        <w:left w:val="none" w:sz="0" w:space="0" w:color="auto"/>
        <w:bottom w:val="none" w:sz="0" w:space="0" w:color="auto"/>
        <w:right w:val="none" w:sz="0" w:space="0" w:color="auto"/>
      </w:divBdr>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27054446">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54186541">
      <w:bodyDiv w:val="1"/>
      <w:marLeft w:val="0"/>
      <w:marRight w:val="0"/>
      <w:marTop w:val="0"/>
      <w:marBottom w:val="0"/>
      <w:divBdr>
        <w:top w:val="none" w:sz="0" w:space="0" w:color="auto"/>
        <w:left w:val="none" w:sz="0" w:space="0" w:color="auto"/>
        <w:bottom w:val="none" w:sz="0" w:space="0" w:color="auto"/>
        <w:right w:val="none" w:sz="0" w:space="0" w:color="auto"/>
      </w:divBdr>
    </w:div>
    <w:div w:id="360327282">
      <w:bodyDiv w:val="1"/>
      <w:marLeft w:val="0"/>
      <w:marRight w:val="0"/>
      <w:marTop w:val="0"/>
      <w:marBottom w:val="0"/>
      <w:divBdr>
        <w:top w:val="none" w:sz="0" w:space="0" w:color="auto"/>
        <w:left w:val="none" w:sz="0" w:space="0" w:color="auto"/>
        <w:bottom w:val="none" w:sz="0" w:space="0" w:color="auto"/>
        <w:right w:val="none" w:sz="0" w:space="0" w:color="auto"/>
      </w:divBdr>
    </w:div>
    <w:div w:id="362440930">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72269553">
      <w:bodyDiv w:val="1"/>
      <w:marLeft w:val="0"/>
      <w:marRight w:val="0"/>
      <w:marTop w:val="0"/>
      <w:marBottom w:val="0"/>
      <w:divBdr>
        <w:top w:val="none" w:sz="0" w:space="0" w:color="auto"/>
        <w:left w:val="none" w:sz="0" w:space="0" w:color="auto"/>
        <w:bottom w:val="none" w:sz="0" w:space="0" w:color="auto"/>
        <w:right w:val="none" w:sz="0" w:space="0" w:color="auto"/>
      </w:divBdr>
    </w:div>
    <w:div w:id="375083874">
      <w:bodyDiv w:val="1"/>
      <w:marLeft w:val="0"/>
      <w:marRight w:val="0"/>
      <w:marTop w:val="0"/>
      <w:marBottom w:val="0"/>
      <w:divBdr>
        <w:top w:val="none" w:sz="0" w:space="0" w:color="auto"/>
        <w:left w:val="none" w:sz="0" w:space="0" w:color="auto"/>
        <w:bottom w:val="none" w:sz="0" w:space="0" w:color="auto"/>
        <w:right w:val="none" w:sz="0" w:space="0" w:color="auto"/>
      </w:divBdr>
    </w:div>
    <w:div w:id="375934393">
      <w:bodyDiv w:val="1"/>
      <w:marLeft w:val="0"/>
      <w:marRight w:val="0"/>
      <w:marTop w:val="0"/>
      <w:marBottom w:val="0"/>
      <w:divBdr>
        <w:top w:val="none" w:sz="0" w:space="0" w:color="auto"/>
        <w:left w:val="none" w:sz="0" w:space="0" w:color="auto"/>
        <w:bottom w:val="none" w:sz="0" w:space="0" w:color="auto"/>
        <w:right w:val="none" w:sz="0" w:space="0" w:color="auto"/>
      </w:divBdr>
    </w:div>
    <w:div w:id="377045745">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392050968">
      <w:bodyDiv w:val="1"/>
      <w:marLeft w:val="0"/>
      <w:marRight w:val="0"/>
      <w:marTop w:val="0"/>
      <w:marBottom w:val="0"/>
      <w:divBdr>
        <w:top w:val="none" w:sz="0" w:space="0" w:color="auto"/>
        <w:left w:val="none" w:sz="0" w:space="0" w:color="auto"/>
        <w:bottom w:val="none" w:sz="0" w:space="0" w:color="auto"/>
        <w:right w:val="none" w:sz="0" w:space="0" w:color="auto"/>
      </w:divBdr>
    </w:div>
    <w:div w:id="393092939">
      <w:bodyDiv w:val="1"/>
      <w:marLeft w:val="0"/>
      <w:marRight w:val="0"/>
      <w:marTop w:val="0"/>
      <w:marBottom w:val="0"/>
      <w:divBdr>
        <w:top w:val="none" w:sz="0" w:space="0" w:color="auto"/>
        <w:left w:val="none" w:sz="0" w:space="0" w:color="auto"/>
        <w:bottom w:val="none" w:sz="0" w:space="0" w:color="auto"/>
        <w:right w:val="none" w:sz="0" w:space="0" w:color="auto"/>
      </w:divBdr>
    </w:div>
    <w:div w:id="401756389">
      <w:bodyDiv w:val="1"/>
      <w:marLeft w:val="0"/>
      <w:marRight w:val="0"/>
      <w:marTop w:val="0"/>
      <w:marBottom w:val="0"/>
      <w:divBdr>
        <w:top w:val="none" w:sz="0" w:space="0" w:color="auto"/>
        <w:left w:val="none" w:sz="0" w:space="0" w:color="auto"/>
        <w:bottom w:val="none" w:sz="0" w:space="0" w:color="auto"/>
        <w:right w:val="none" w:sz="0" w:space="0" w:color="auto"/>
      </w:divBdr>
    </w:div>
    <w:div w:id="403452266">
      <w:bodyDiv w:val="1"/>
      <w:marLeft w:val="0"/>
      <w:marRight w:val="0"/>
      <w:marTop w:val="0"/>
      <w:marBottom w:val="0"/>
      <w:divBdr>
        <w:top w:val="none" w:sz="0" w:space="0" w:color="auto"/>
        <w:left w:val="none" w:sz="0" w:space="0" w:color="auto"/>
        <w:bottom w:val="none" w:sz="0" w:space="0" w:color="auto"/>
        <w:right w:val="none" w:sz="0" w:space="0" w:color="auto"/>
      </w:divBdr>
    </w:div>
    <w:div w:id="409810634">
      <w:bodyDiv w:val="1"/>
      <w:marLeft w:val="0"/>
      <w:marRight w:val="0"/>
      <w:marTop w:val="0"/>
      <w:marBottom w:val="0"/>
      <w:divBdr>
        <w:top w:val="none" w:sz="0" w:space="0" w:color="auto"/>
        <w:left w:val="none" w:sz="0" w:space="0" w:color="auto"/>
        <w:bottom w:val="none" w:sz="0" w:space="0" w:color="auto"/>
        <w:right w:val="none" w:sz="0" w:space="0" w:color="auto"/>
      </w:divBdr>
    </w:div>
    <w:div w:id="419644952">
      <w:bodyDiv w:val="1"/>
      <w:marLeft w:val="0"/>
      <w:marRight w:val="0"/>
      <w:marTop w:val="0"/>
      <w:marBottom w:val="0"/>
      <w:divBdr>
        <w:top w:val="none" w:sz="0" w:space="0" w:color="auto"/>
        <w:left w:val="none" w:sz="0" w:space="0" w:color="auto"/>
        <w:bottom w:val="none" w:sz="0" w:space="0" w:color="auto"/>
        <w:right w:val="none" w:sz="0" w:space="0" w:color="auto"/>
      </w:divBdr>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37333832">
      <w:bodyDiv w:val="1"/>
      <w:marLeft w:val="0"/>
      <w:marRight w:val="0"/>
      <w:marTop w:val="0"/>
      <w:marBottom w:val="0"/>
      <w:divBdr>
        <w:top w:val="none" w:sz="0" w:space="0" w:color="auto"/>
        <w:left w:val="none" w:sz="0" w:space="0" w:color="auto"/>
        <w:bottom w:val="none" w:sz="0" w:space="0" w:color="auto"/>
        <w:right w:val="none" w:sz="0" w:space="0" w:color="auto"/>
      </w:divBdr>
    </w:div>
    <w:div w:id="448284840">
      <w:bodyDiv w:val="1"/>
      <w:marLeft w:val="0"/>
      <w:marRight w:val="0"/>
      <w:marTop w:val="0"/>
      <w:marBottom w:val="0"/>
      <w:divBdr>
        <w:top w:val="none" w:sz="0" w:space="0" w:color="auto"/>
        <w:left w:val="none" w:sz="0" w:space="0" w:color="auto"/>
        <w:bottom w:val="none" w:sz="0" w:space="0" w:color="auto"/>
        <w:right w:val="none" w:sz="0" w:space="0" w:color="auto"/>
      </w:divBdr>
    </w:div>
    <w:div w:id="455029785">
      <w:bodyDiv w:val="1"/>
      <w:marLeft w:val="0"/>
      <w:marRight w:val="0"/>
      <w:marTop w:val="0"/>
      <w:marBottom w:val="0"/>
      <w:divBdr>
        <w:top w:val="none" w:sz="0" w:space="0" w:color="auto"/>
        <w:left w:val="none" w:sz="0" w:space="0" w:color="auto"/>
        <w:bottom w:val="none" w:sz="0" w:space="0" w:color="auto"/>
        <w:right w:val="none" w:sz="0" w:space="0" w:color="auto"/>
      </w:divBdr>
    </w:div>
    <w:div w:id="464352226">
      <w:bodyDiv w:val="1"/>
      <w:marLeft w:val="0"/>
      <w:marRight w:val="0"/>
      <w:marTop w:val="0"/>
      <w:marBottom w:val="0"/>
      <w:divBdr>
        <w:top w:val="none" w:sz="0" w:space="0" w:color="auto"/>
        <w:left w:val="none" w:sz="0" w:space="0" w:color="auto"/>
        <w:bottom w:val="none" w:sz="0" w:space="0" w:color="auto"/>
        <w:right w:val="none" w:sz="0" w:space="0" w:color="auto"/>
      </w:divBdr>
    </w:div>
    <w:div w:id="466583130">
      <w:bodyDiv w:val="1"/>
      <w:marLeft w:val="0"/>
      <w:marRight w:val="0"/>
      <w:marTop w:val="0"/>
      <w:marBottom w:val="0"/>
      <w:divBdr>
        <w:top w:val="none" w:sz="0" w:space="0" w:color="auto"/>
        <w:left w:val="none" w:sz="0" w:space="0" w:color="auto"/>
        <w:bottom w:val="none" w:sz="0" w:space="0" w:color="auto"/>
        <w:right w:val="none" w:sz="0" w:space="0" w:color="auto"/>
      </w:divBdr>
    </w:div>
    <w:div w:id="478037483">
      <w:bodyDiv w:val="1"/>
      <w:marLeft w:val="0"/>
      <w:marRight w:val="0"/>
      <w:marTop w:val="0"/>
      <w:marBottom w:val="0"/>
      <w:divBdr>
        <w:top w:val="none" w:sz="0" w:space="0" w:color="auto"/>
        <w:left w:val="none" w:sz="0" w:space="0" w:color="auto"/>
        <w:bottom w:val="none" w:sz="0" w:space="0" w:color="auto"/>
        <w:right w:val="none" w:sz="0" w:space="0" w:color="auto"/>
      </w:divBdr>
    </w:div>
    <w:div w:id="481124642">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881067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12230293">
      <w:bodyDiv w:val="1"/>
      <w:marLeft w:val="0"/>
      <w:marRight w:val="0"/>
      <w:marTop w:val="0"/>
      <w:marBottom w:val="0"/>
      <w:divBdr>
        <w:top w:val="none" w:sz="0" w:space="0" w:color="auto"/>
        <w:left w:val="none" w:sz="0" w:space="0" w:color="auto"/>
        <w:bottom w:val="none" w:sz="0" w:space="0" w:color="auto"/>
        <w:right w:val="none" w:sz="0" w:space="0" w:color="auto"/>
      </w:divBdr>
    </w:div>
    <w:div w:id="522401041">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34342897">
      <w:bodyDiv w:val="1"/>
      <w:marLeft w:val="0"/>
      <w:marRight w:val="0"/>
      <w:marTop w:val="0"/>
      <w:marBottom w:val="0"/>
      <w:divBdr>
        <w:top w:val="none" w:sz="0" w:space="0" w:color="auto"/>
        <w:left w:val="none" w:sz="0" w:space="0" w:color="auto"/>
        <w:bottom w:val="none" w:sz="0" w:space="0" w:color="auto"/>
        <w:right w:val="none" w:sz="0" w:space="0" w:color="auto"/>
      </w:divBdr>
    </w:div>
    <w:div w:id="543981411">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76289668">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2691643">
      <w:bodyDiv w:val="1"/>
      <w:marLeft w:val="0"/>
      <w:marRight w:val="0"/>
      <w:marTop w:val="0"/>
      <w:marBottom w:val="0"/>
      <w:divBdr>
        <w:top w:val="none" w:sz="0" w:space="0" w:color="auto"/>
        <w:left w:val="none" w:sz="0" w:space="0" w:color="auto"/>
        <w:bottom w:val="none" w:sz="0" w:space="0" w:color="auto"/>
        <w:right w:val="none" w:sz="0" w:space="0" w:color="auto"/>
      </w:divBdr>
    </w:div>
    <w:div w:id="606936097">
      <w:bodyDiv w:val="1"/>
      <w:marLeft w:val="0"/>
      <w:marRight w:val="0"/>
      <w:marTop w:val="0"/>
      <w:marBottom w:val="0"/>
      <w:divBdr>
        <w:top w:val="none" w:sz="0" w:space="0" w:color="auto"/>
        <w:left w:val="none" w:sz="0" w:space="0" w:color="auto"/>
        <w:bottom w:val="none" w:sz="0" w:space="0" w:color="auto"/>
        <w:right w:val="none" w:sz="0" w:space="0" w:color="auto"/>
      </w:divBdr>
    </w:div>
    <w:div w:id="608397008">
      <w:bodyDiv w:val="1"/>
      <w:marLeft w:val="0"/>
      <w:marRight w:val="0"/>
      <w:marTop w:val="0"/>
      <w:marBottom w:val="0"/>
      <w:divBdr>
        <w:top w:val="none" w:sz="0" w:space="0" w:color="auto"/>
        <w:left w:val="none" w:sz="0" w:space="0" w:color="auto"/>
        <w:bottom w:val="none" w:sz="0" w:space="0" w:color="auto"/>
        <w:right w:val="none" w:sz="0" w:space="0" w:color="auto"/>
      </w:divBdr>
    </w:div>
    <w:div w:id="618225347">
      <w:bodyDiv w:val="1"/>
      <w:marLeft w:val="0"/>
      <w:marRight w:val="0"/>
      <w:marTop w:val="0"/>
      <w:marBottom w:val="0"/>
      <w:divBdr>
        <w:top w:val="none" w:sz="0" w:space="0" w:color="auto"/>
        <w:left w:val="none" w:sz="0" w:space="0" w:color="auto"/>
        <w:bottom w:val="none" w:sz="0" w:space="0" w:color="auto"/>
        <w:right w:val="none" w:sz="0" w:space="0" w:color="auto"/>
      </w:divBdr>
    </w:div>
    <w:div w:id="636030603">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1372925">
      <w:bodyDiv w:val="1"/>
      <w:marLeft w:val="0"/>
      <w:marRight w:val="0"/>
      <w:marTop w:val="0"/>
      <w:marBottom w:val="0"/>
      <w:divBdr>
        <w:top w:val="none" w:sz="0" w:space="0" w:color="auto"/>
        <w:left w:val="none" w:sz="0" w:space="0" w:color="auto"/>
        <w:bottom w:val="none" w:sz="0" w:space="0" w:color="auto"/>
        <w:right w:val="none" w:sz="0" w:space="0" w:color="auto"/>
      </w:divBdr>
    </w:div>
    <w:div w:id="656615874">
      <w:bodyDiv w:val="1"/>
      <w:marLeft w:val="0"/>
      <w:marRight w:val="0"/>
      <w:marTop w:val="0"/>
      <w:marBottom w:val="0"/>
      <w:divBdr>
        <w:top w:val="none" w:sz="0" w:space="0" w:color="auto"/>
        <w:left w:val="none" w:sz="0" w:space="0" w:color="auto"/>
        <w:bottom w:val="none" w:sz="0" w:space="0" w:color="auto"/>
        <w:right w:val="none" w:sz="0" w:space="0" w:color="auto"/>
      </w:divBdr>
    </w:div>
    <w:div w:id="662970183">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70061002">
      <w:bodyDiv w:val="1"/>
      <w:marLeft w:val="0"/>
      <w:marRight w:val="0"/>
      <w:marTop w:val="0"/>
      <w:marBottom w:val="0"/>
      <w:divBdr>
        <w:top w:val="none" w:sz="0" w:space="0" w:color="auto"/>
        <w:left w:val="none" w:sz="0" w:space="0" w:color="auto"/>
        <w:bottom w:val="none" w:sz="0" w:space="0" w:color="auto"/>
        <w:right w:val="none" w:sz="0" w:space="0" w:color="auto"/>
      </w:divBdr>
    </w:div>
    <w:div w:id="671181212">
      <w:bodyDiv w:val="1"/>
      <w:marLeft w:val="0"/>
      <w:marRight w:val="0"/>
      <w:marTop w:val="0"/>
      <w:marBottom w:val="0"/>
      <w:divBdr>
        <w:top w:val="none" w:sz="0" w:space="0" w:color="auto"/>
        <w:left w:val="none" w:sz="0" w:space="0" w:color="auto"/>
        <w:bottom w:val="none" w:sz="0" w:space="0" w:color="auto"/>
        <w:right w:val="none" w:sz="0" w:space="0" w:color="auto"/>
      </w:divBdr>
    </w:div>
    <w:div w:id="682321915">
      <w:bodyDiv w:val="1"/>
      <w:marLeft w:val="0"/>
      <w:marRight w:val="0"/>
      <w:marTop w:val="0"/>
      <w:marBottom w:val="0"/>
      <w:divBdr>
        <w:top w:val="none" w:sz="0" w:space="0" w:color="auto"/>
        <w:left w:val="none" w:sz="0" w:space="0" w:color="auto"/>
        <w:bottom w:val="none" w:sz="0" w:space="0" w:color="auto"/>
        <w:right w:val="none" w:sz="0" w:space="0" w:color="auto"/>
      </w:divBdr>
    </w:div>
    <w:div w:id="683821098">
      <w:bodyDiv w:val="1"/>
      <w:marLeft w:val="0"/>
      <w:marRight w:val="0"/>
      <w:marTop w:val="0"/>
      <w:marBottom w:val="0"/>
      <w:divBdr>
        <w:top w:val="none" w:sz="0" w:space="0" w:color="auto"/>
        <w:left w:val="none" w:sz="0" w:space="0" w:color="auto"/>
        <w:bottom w:val="none" w:sz="0" w:space="0" w:color="auto"/>
        <w:right w:val="none" w:sz="0" w:space="0" w:color="auto"/>
      </w:divBdr>
    </w:div>
    <w:div w:id="689451895">
      <w:bodyDiv w:val="1"/>
      <w:marLeft w:val="0"/>
      <w:marRight w:val="0"/>
      <w:marTop w:val="0"/>
      <w:marBottom w:val="0"/>
      <w:divBdr>
        <w:top w:val="none" w:sz="0" w:space="0" w:color="auto"/>
        <w:left w:val="none" w:sz="0" w:space="0" w:color="auto"/>
        <w:bottom w:val="none" w:sz="0" w:space="0" w:color="auto"/>
        <w:right w:val="none" w:sz="0" w:space="0" w:color="auto"/>
      </w:divBdr>
    </w:div>
    <w:div w:id="697777236">
      <w:bodyDiv w:val="1"/>
      <w:marLeft w:val="0"/>
      <w:marRight w:val="0"/>
      <w:marTop w:val="0"/>
      <w:marBottom w:val="0"/>
      <w:divBdr>
        <w:top w:val="none" w:sz="0" w:space="0" w:color="auto"/>
        <w:left w:val="none" w:sz="0" w:space="0" w:color="auto"/>
        <w:bottom w:val="none" w:sz="0" w:space="0" w:color="auto"/>
        <w:right w:val="none" w:sz="0" w:space="0" w:color="auto"/>
      </w:divBdr>
    </w:div>
    <w:div w:id="719667569">
      <w:bodyDiv w:val="1"/>
      <w:marLeft w:val="0"/>
      <w:marRight w:val="0"/>
      <w:marTop w:val="0"/>
      <w:marBottom w:val="0"/>
      <w:divBdr>
        <w:top w:val="none" w:sz="0" w:space="0" w:color="auto"/>
        <w:left w:val="none" w:sz="0" w:space="0" w:color="auto"/>
        <w:bottom w:val="none" w:sz="0" w:space="0" w:color="auto"/>
        <w:right w:val="none" w:sz="0" w:space="0" w:color="auto"/>
      </w:divBdr>
    </w:div>
    <w:div w:id="725841301">
      <w:bodyDiv w:val="1"/>
      <w:marLeft w:val="0"/>
      <w:marRight w:val="0"/>
      <w:marTop w:val="0"/>
      <w:marBottom w:val="0"/>
      <w:divBdr>
        <w:top w:val="none" w:sz="0" w:space="0" w:color="auto"/>
        <w:left w:val="none" w:sz="0" w:space="0" w:color="auto"/>
        <w:bottom w:val="none" w:sz="0" w:space="0" w:color="auto"/>
        <w:right w:val="none" w:sz="0" w:space="0" w:color="auto"/>
      </w:divBdr>
    </w:div>
    <w:div w:id="727849302">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5306385">
      <w:bodyDiv w:val="1"/>
      <w:marLeft w:val="0"/>
      <w:marRight w:val="0"/>
      <w:marTop w:val="0"/>
      <w:marBottom w:val="0"/>
      <w:divBdr>
        <w:top w:val="none" w:sz="0" w:space="0" w:color="auto"/>
        <w:left w:val="none" w:sz="0" w:space="0" w:color="auto"/>
        <w:bottom w:val="none" w:sz="0" w:space="0" w:color="auto"/>
        <w:right w:val="none" w:sz="0" w:space="0" w:color="auto"/>
      </w:divBdr>
    </w:div>
    <w:div w:id="761605029">
      <w:bodyDiv w:val="1"/>
      <w:marLeft w:val="0"/>
      <w:marRight w:val="0"/>
      <w:marTop w:val="0"/>
      <w:marBottom w:val="0"/>
      <w:divBdr>
        <w:top w:val="none" w:sz="0" w:space="0" w:color="auto"/>
        <w:left w:val="none" w:sz="0" w:space="0" w:color="auto"/>
        <w:bottom w:val="none" w:sz="0" w:space="0" w:color="auto"/>
        <w:right w:val="none" w:sz="0" w:space="0" w:color="auto"/>
      </w:divBdr>
    </w:div>
    <w:div w:id="763845497">
      <w:bodyDiv w:val="1"/>
      <w:marLeft w:val="0"/>
      <w:marRight w:val="0"/>
      <w:marTop w:val="0"/>
      <w:marBottom w:val="0"/>
      <w:divBdr>
        <w:top w:val="none" w:sz="0" w:space="0" w:color="auto"/>
        <w:left w:val="none" w:sz="0" w:space="0" w:color="auto"/>
        <w:bottom w:val="none" w:sz="0" w:space="0" w:color="auto"/>
        <w:right w:val="none" w:sz="0" w:space="0" w:color="auto"/>
      </w:divBdr>
    </w:div>
    <w:div w:id="771169973">
      <w:bodyDiv w:val="1"/>
      <w:marLeft w:val="0"/>
      <w:marRight w:val="0"/>
      <w:marTop w:val="0"/>
      <w:marBottom w:val="0"/>
      <w:divBdr>
        <w:top w:val="none" w:sz="0" w:space="0" w:color="auto"/>
        <w:left w:val="none" w:sz="0" w:space="0" w:color="auto"/>
        <w:bottom w:val="none" w:sz="0" w:space="0" w:color="auto"/>
        <w:right w:val="none" w:sz="0" w:space="0" w:color="auto"/>
      </w:divBdr>
    </w:div>
    <w:div w:id="771628132">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778335070">
      <w:bodyDiv w:val="1"/>
      <w:marLeft w:val="0"/>
      <w:marRight w:val="0"/>
      <w:marTop w:val="0"/>
      <w:marBottom w:val="0"/>
      <w:divBdr>
        <w:top w:val="none" w:sz="0" w:space="0" w:color="auto"/>
        <w:left w:val="none" w:sz="0" w:space="0" w:color="auto"/>
        <w:bottom w:val="none" w:sz="0" w:space="0" w:color="auto"/>
        <w:right w:val="none" w:sz="0" w:space="0" w:color="auto"/>
      </w:divBdr>
    </w:div>
    <w:div w:id="783117208">
      <w:bodyDiv w:val="1"/>
      <w:marLeft w:val="0"/>
      <w:marRight w:val="0"/>
      <w:marTop w:val="0"/>
      <w:marBottom w:val="0"/>
      <w:divBdr>
        <w:top w:val="none" w:sz="0" w:space="0" w:color="auto"/>
        <w:left w:val="none" w:sz="0" w:space="0" w:color="auto"/>
        <w:bottom w:val="none" w:sz="0" w:space="0" w:color="auto"/>
        <w:right w:val="none" w:sz="0" w:space="0" w:color="auto"/>
      </w:divBdr>
    </w:div>
    <w:div w:id="795560031">
      <w:bodyDiv w:val="1"/>
      <w:marLeft w:val="0"/>
      <w:marRight w:val="0"/>
      <w:marTop w:val="0"/>
      <w:marBottom w:val="0"/>
      <w:divBdr>
        <w:top w:val="none" w:sz="0" w:space="0" w:color="auto"/>
        <w:left w:val="none" w:sz="0" w:space="0" w:color="auto"/>
        <w:bottom w:val="none" w:sz="0" w:space="0" w:color="auto"/>
        <w:right w:val="none" w:sz="0" w:space="0" w:color="auto"/>
      </w:divBdr>
    </w:div>
    <w:div w:id="805010342">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16453680">
      <w:bodyDiv w:val="1"/>
      <w:marLeft w:val="0"/>
      <w:marRight w:val="0"/>
      <w:marTop w:val="0"/>
      <w:marBottom w:val="0"/>
      <w:divBdr>
        <w:top w:val="none" w:sz="0" w:space="0" w:color="auto"/>
        <w:left w:val="none" w:sz="0" w:space="0" w:color="auto"/>
        <w:bottom w:val="none" w:sz="0" w:space="0" w:color="auto"/>
        <w:right w:val="none" w:sz="0" w:space="0" w:color="auto"/>
      </w:divBdr>
    </w:div>
    <w:div w:id="817846209">
      <w:bodyDiv w:val="1"/>
      <w:marLeft w:val="0"/>
      <w:marRight w:val="0"/>
      <w:marTop w:val="0"/>
      <w:marBottom w:val="0"/>
      <w:divBdr>
        <w:top w:val="none" w:sz="0" w:space="0" w:color="auto"/>
        <w:left w:val="none" w:sz="0" w:space="0" w:color="auto"/>
        <w:bottom w:val="none" w:sz="0" w:space="0" w:color="auto"/>
        <w:right w:val="none" w:sz="0" w:space="0" w:color="auto"/>
      </w:divBdr>
    </w:div>
    <w:div w:id="831872978">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49493981">
      <w:bodyDiv w:val="1"/>
      <w:marLeft w:val="0"/>
      <w:marRight w:val="0"/>
      <w:marTop w:val="0"/>
      <w:marBottom w:val="0"/>
      <w:divBdr>
        <w:top w:val="none" w:sz="0" w:space="0" w:color="auto"/>
        <w:left w:val="none" w:sz="0" w:space="0" w:color="auto"/>
        <w:bottom w:val="none" w:sz="0" w:space="0" w:color="auto"/>
        <w:right w:val="none" w:sz="0" w:space="0" w:color="auto"/>
      </w:divBdr>
    </w:div>
    <w:div w:id="854877527">
      <w:bodyDiv w:val="1"/>
      <w:marLeft w:val="0"/>
      <w:marRight w:val="0"/>
      <w:marTop w:val="0"/>
      <w:marBottom w:val="0"/>
      <w:divBdr>
        <w:top w:val="none" w:sz="0" w:space="0" w:color="auto"/>
        <w:left w:val="none" w:sz="0" w:space="0" w:color="auto"/>
        <w:bottom w:val="none" w:sz="0" w:space="0" w:color="auto"/>
        <w:right w:val="none" w:sz="0" w:space="0" w:color="auto"/>
      </w:divBdr>
    </w:div>
    <w:div w:id="857281498">
      <w:bodyDiv w:val="1"/>
      <w:marLeft w:val="0"/>
      <w:marRight w:val="0"/>
      <w:marTop w:val="0"/>
      <w:marBottom w:val="0"/>
      <w:divBdr>
        <w:top w:val="none" w:sz="0" w:space="0" w:color="auto"/>
        <w:left w:val="none" w:sz="0" w:space="0" w:color="auto"/>
        <w:bottom w:val="none" w:sz="0" w:space="0" w:color="auto"/>
        <w:right w:val="none" w:sz="0" w:space="0" w:color="auto"/>
      </w:divBdr>
    </w:div>
    <w:div w:id="863010254">
      <w:bodyDiv w:val="1"/>
      <w:marLeft w:val="0"/>
      <w:marRight w:val="0"/>
      <w:marTop w:val="0"/>
      <w:marBottom w:val="0"/>
      <w:divBdr>
        <w:top w:val="none" w:sz="0" w:space="0" w:color="auto"/>
        <w:left w:val="none" w:sz="0" w:space="0" w:color="auto"/>
        <w:bottom w:val="none" w:sz="0" w:space="0" w:color="auto"/>
        <w:right w:val="none" w:sz="0" w:space="0" w:color="auto"/>
      </w:divBdr>
    </w:div>
    <w:div w:id="864710887">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870725314">
      <w:bodyDiv w:val="1"/>
      <w:marLeft w:val="0"/>
      <w:marRight w:val="0"/>
      <w:marTop w:val="0"/>
      <w:marBottom w:val="0"/>
      <w:divBdr>
        <w:top w:val="none" w:sz="0" w:space="0" w:color="auto"/>
        <w:left w:val="none" w:sz="0" w:space="0" w:color="auto"/>
        <w:bottom w:val="none" w:sz="0" w:space="0" w:color="auto"/>
        <w:right w:val="none" w:sz="0" w:space="0" w:color="auto"/>
      </w:divBdr>
    </w:div>
    <w:div w:id="871773047">
      <w:bodyDiv w:val="1"/>
      <w:marLeft w:val="0"/>
      <w:marRight w:val="0"/>
      <w:marTop w:val="0"/>
      <w:marBottom w:val="0"/>
      <w:divBdr>
        <w:top w:val="none" w:sz="0" w:space="0" w:color="auto"/>
        <w:left w:val="none" w:sz="0" w:space="0" w:color="auto"/>
        <w:bottom w:val="none" w:sz="0" w:space="0" w:color="auto"/>
        <w:right w:val="none" w:sz="0" w:space="0" w:color="auto"/>
      </w:divBdr>
    </w:div>
    <w:div w:id="881938002">
      <w:bodyDiv w:val="1"/>
      <w:marLeft w:val="0"/>
      <w:marRight w:val="0"/>
      <w:marTop w:val="0"/>
      <w:marBottom w:val="0"/>
      <w:divBdr>
        <w:top w:val="none" w:sz="0" w:space="0" w:color="auto"/>
        <w:left w:val="none" w:sz="0" w:space="0" w:color="auto"/>
        <w:bottom w:val="none" w:sz="0" w:space="0" w:color="auto"/>
        <w:right w:val="none" w:sz="0" w:space="0" w:color="auto"/>
      </w:divBdr>
    </w:div>
    <w:div w:id="906066040">
      <w:bodyDiv w:val="1"/>
      <w:marLeft w:val="0"/>
      <w:marRight w:val="0"/>
      <w:marTop w:val="0"/>
      <w:marBottom w:val="0"/>
      <w:divBdr>
        <w:top w:val="none" w:sz="0" w:space="0" w:color="auto"/>
        <w:left w:val="none" w:sz="0" w:space="0" w:color="auto"/>
        <w:bottom w:val="none" w:sz="0" w:space="0" w:color="auto"/>
        <w:right w:val="none" w:sz="0" w:space="0" w:color="auto"/>
      </w:divBdr>
    </w:div>
    <w:div w:id="907299089">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0627605">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6865239">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19829951">
      <w:bodyDiv w:val="1"/>
      <w:marLeft w:val="0"/>
      <w:marRight w:val="0"/>
      <w:marTop w:val="0"/>
      <w:marBottom w:val="0"/>
      <w:divBdr>
        <w:top w:val="none" w:sz="0" w:space="0" w:color="auto"/>
        <w:left w:val="none" w:sz="0" w:space="0" w:color="auto"/>
        <w:bottom w:val="none" w:sz="0" w:space="0" w:color="auto"/>
        <w:right w:val="none" w:sz="0" w:space="0" w:color="auto"/>
      </w:divBdr>
    </w:div>
    <w:div w:id="923225284">
      <w:bodyDiv w:val="1"/>
      <w:marLeft w:val="0"/>
      <w:marRight w:val="0"/>
      <w:marTop w:val="0"/>
      <w:marBottom w:val="0"/>
      <w:divBdr>
        <w:top w:val="none" w:sz="0" w:space="0" w:color="auto"/>
        <w:left w:val="none" w:sz="0" w:space="0" w:color="auto"/>
        <w:bottom w:val="none" w:sz="0" w:space="0" w:color="auto"/>
        <w:right w:val="none" w:sz="0" w:space="0" w:color="auto"/>
      </w:divBdr>
    </w:div>
    <w:div w:id="931205633">
      <w:bodyDiv w:val="1"/>
      <w:marLeft w:val="0"/>
      <w:marRight w:val="0"/>
      <w:marTop w:val="0"/>
      <w:marBottom w:val="0"/>
      <w:divBdr>
        <w:top w:val="none" w:sz="0" w:space="0" w:color="auto"/>
        <w:left w:val="none" w:sz="0" w:space="0" w:color="auto"/>
        <w:bottom w:val="none" w:sz="0" w:space="0" w:color="auto"/>
        <w:right w:val="none" w:sz="0" w:space="0" w:color="auto"/>
      </w:divBdr>
    </w:div>
    <w:div w:id="936908197">
      <w:bodyDiv w:val="1"/>
      <w:marLeft w:val="0"/>
      <w:marRight w:val="0"/>
      <w:marTop w:val="0"/>
      <w:marBottom w:val="0"/>
      <w:divBdr>
        <w:top w:val="none" w:sz="0" w:space="0" w:color="auto"/>
        <w:left w:val="none" w:sz="0" w:space="0" w:color="auto"/>
        <w:bottom w:val="none" w:sz="0" w:space="0" w:color="auto"/>
        <w:right w:val="none" w:sz="0" w:space="0" w:color="auto"/>
      </w:divBdr>
    </w:div>
    <w:div w:id="944847116">
      <w:bodyDiv w:val="1"/>
      <w:marLeft w:val="0"/>
      <w:marRight w:val="0"/>
      <w:marTop w:val="0"/>
      <w:marBottom w:val="0"/>
      <w:divBdr>
        <w:top w:val="none" w:sz="0" w:space="0" w:color="auto"/>
        <w:left w:val="none" w:sz="0" w:space="0" w:color="auto"/>
        <w:bottom w:val="none" w:sz="0" w:space="0" w:color="auto"/>
        <w:right w:val="none" w:sz="0" w:space="0" w:color="auto"/>
      </w:divBdr>
    </w:div>
    <w:div w:id="954142783">
      <w:bodyDiv w:val="1"/>
      <w:marLeft w:val="0"/>
      <w:marRight w:val="0"/>
      <w:marTop w:val="0"/>
      <w:marBottom w:val="0"/>
      <w:divBdr>
        <w:top w:val="none" w:sz="0" w:space="0" w:color="auto"/>
        <w:left w:val="none" w:sz="0" w:space="0" w:color="auto"/>
        <w:bottom w:val="none" w:sz="0" w:space="0" w:color="auto"/>
        <w:right w:val="none" w:sz="0" w:space="0" w:color="auto"/>
      </w:divBdr>
    </w:div>
    <w:div w:id="960459284">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7927951">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973635180">
      <w:bodyDiv w:val="1"/>
      <w:marLeft w:val="0"/>
      <w:marRight w:val="0"/>
      <w:marTop w:val="0"/>
      <w:marBottom w:val="0"/>
      <w:divBdr>
        <w:top w:val="none" w:sz="0" w:space="0" w:color="auto"/>
        <w:left w:val="none" w:sz="0" w:space="0" w:color="auto"/>
        <w:bottom w:val="none" w:sz="0" w:space="0" w:color="auto"/>
        <w:right w:val="none" w:sz="0" w:space="0" w:color="auto"/>
      </w:divBdr>
    </w:div>
    <w:div w:id="975649058">
      <w:bodyDiv w:val="1"/>
      <w:marLeft w:val="0"/>
      <w:marRight w:val="0"/>
      <w:marTop w:val="0"/>
      <w:marBottom w:val="0"/>
      <w:divBdr>
        <w:top w:val="none" w:sz="0" w:space="0" w:color="auto"/>
        <w:left w:val="none" w:sz="0" w:space="0" w:color="auto"/>
        <w:bottom w:val="none" w:sz="0" w:space="0" w:color="auto"/>
        <w:right w:val="none" w:sz="0" w:space="0" w:color="auto"/>
      </w:divBdr>
    </w:div>
    <w:div w:id="981471686">
      <w:bodyDiv w:val="1"/>
      <w:marLeft w:val="0"/>
      <w:marRight w:val="0"/>
      <w:marTop w:val="0"/>
      <w:marBottom w:val="0"/>
      <w:divBdr>
        <w:top w:val="none" w:sz="0" w:space="0" w:color="auto"/>
        <w:left w:val="none" w:sz="0" w:space="0" w:color="auto"/>
        <w:bottom w:val="none" w:sz="0" w:space="0" w:color="auto"/>
        <w:right w:val="none" w:sz="0" w:space="0" w:color="auto"/>
      </w:divBdr>
    </w:div>
    <w:div w:id="987708530">
      <w:bodyDiv w:val="1"/>
      <w:marLeft w:val="0"/>
      <w:marRight w:val="0"/>
      <w:marTop w:val="0"/>
      <w:marBottom w:val="0"/>
      <w:divBdr>
        <w:top w:val="none" w:sz="0" w:space="0" w:color="auto"/>
        <w:left w:val="none" w:sz="0" w:space="0" w:color="auto"/>
        <w:bottom w:val="none" w:sz="0" w:space="0" w:color="auto"/>
        <w:right w:val="none" w:sz="0" w:space="0" w:color="auto"/>
      </w:divBdr>
    </w:div>
    <w:div w:id="1001083648">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5715898">
      <w:bodyDiv w:val="1"/>
      <w:marLeft w:val="0"/>
      <w:marRight w:val="0"/>
      <w:marTop w:val="0"/>
      <w:marBottom w:val="0"/>
      <w:divBdr>
        <w:top w:val="none" w:sz="0" w:space="0" w:color="auto"/>
        <w:left w:val="none" w:sz="0" w:space="0" w:color="auto"/>
        <w:bottom w:val="none" w:sz="0" w:space="0" w:color="auto"/>
        <w:right w:val="none" w:sz="0" w:space="0" w:color="auto"/>
      </w:divBdr>
    </w:div>
    <w:div w:id="1027289040">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38579839">
      <w:bodyDiv w:val="1"/>
      <w:marLeft w:val="0"/>
      <w:marRight w:val="0"/>
      <w:marTop w:val="0"/>
      <w:marBottom w:val="0"/>
      <w:divBdr>
        <w:top w:val="none" w:sz="0" w:space="0" w:color="auto"/>
        <w:left w:val="none" w:sz="0" w:space="0" w:color="auto"/>
        <w:bottom w:val="none" w:sz="0" w:space="0" w:color="auto"/>
        <w:right w:val="none" w:sz="0" w:space="0" w:color="auto"/>
      </w:divBdr>
    </w:div>
    <w:div w:id="1045715627">
      <w:bodyDiv w:val="1"/>
      <w:marLeft w:val="0"/>
      <w:marRight w:val="0"/>
      <w:marTop w:val="0"/>
      <w:marBottom w:val="0"/>
      <w:divBdr>
        <w:top w:val="none" w:sz="0" w:space="0" w:color="auto"/>
        <w:left w:val="none" w:sz="0" w:space="0" w:color="auto"/>
        <w:bottom w:val="none" w:sz="0" w:space="0" w:color="auto"/>
        <w:right w:val="none" w:sz="0" w:space="0" w:color="auto"/>
      </w:divBdr>
    </w:div>
    <w:div w:id="1050883549">
      <w:bodyDiv w:val="1"/>
      <w:marLeft w:val="0"/>
      <w:marRight w:val="0"/>
      <w:marTop w:val="0"/>
      <w:marBottom w:val="0"/>
      <w:divBdr>
        <w:top w:val="none" w:sz="0" w:space="0" w:color="auto"/>
        <w:left w:val="none" w:sz="0" w:space="0" w:color="auto"/>
        <w:bottom w:val="none" w:sz="0" w:space="0" w:color="auto"/>
        <w:right w:val="none" w:sz="0" w:space="0" w:color="auto"/>
      </w:divBdr>
    </w:div>
    <w:div w:id="1052584004">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54737612">
      <w:bodyDiv w:val="1"/>
      <w:marLeft w:val="0"/>
      <w:marRight w:val="0"/>
      <w:marTop w:val="0"/>
      <w:marBottom w:val="0"/>
      <w:divBdr>
        <w:top w:val="none" w:sz="0" w:space="0" w:color="auto"/>
        <w:left w:val="none" w:sz="0" w:space="0" w:color="auto"/>
        <w:bottom w:val="none" w:sz="0" w:space="0" w:color="auto"/>
        <w:right w:val="none" w:sz="0" w:space="0" w:color="auto"/>
      </w:divBdr>
    </w:div>
    <w:div w:id="1058625923">
      <w:bodyDiv w:val="1"/>
      <w:marLeft w:val="0"/>
      <w:marRight w:val="0"/>
      <w:marTop w:val="0"/>
      <w:marBottom w:val="0"/>
      <w:divBdr>
        <w:top w:val="none" w:sz="0" w:space="0" w:color="auto"/>
        <w:left w:val="none" w:sz="0" w:space="0" w:color="auto"/>
        <w:bottom w:val="none" w:sz="0" w:space="0" w:color="auto"/>
        <w:right w:val="none" w:sz="0" w:space="0" w:color="auto"/>
      </w:divBdr>
    </w:div>
    <w:div w:id="1066417505">
      <w:bodyDiv w:val="1"/>
      <w:marLeft w:val="0"/>
      <w:marRight w:val="0"/>
      <w:marTop w:val="0"/>
      <w:marBottom w:val="0"/>
      <w:divBdr>
        <w:top w:val="none" w:sz="0" w:space="0" w:color="auto"/>
        <w:left w:val="none" w:sz="0" w:space="0" w:color="auto"/>
        <w:bottom w:val="none" w:sz="0" w:space="0" w:color="auto"/>
        <w:right w:val="none" w:sz="0" w:space="0" w:color="auto"/>
      </w:divBdr>
    </w:div>
    <w:div w:id="1068725706">
      <w:bodyDiv w:val="1"/>
      <w:marLeft w:val="0"/>
      <w:marRight w:val="0"/>
      <w:marTop w:val="0"/>
      <w:marBottom w:val="0"/>
      <w:divBdr>
        <w:top w:val="none" w:sz="0" w:space="0" w:color="auto"/>
        <w:left w:val="none" w:sz="0" w:space="0" w:color="auto"/>
        <w:bottom w:val="none" w:sz="0" w:space="0" w:color="auto"/>
        <w:right w:val="none" w:sz="0" w:space="0" w:color="auto"/>
      </w:divBdr>
    </w:div>
    <w:div w:id="1077020856">
      <w:bodyDiv w:val="1"/>
      <w:marLeft w:val="0"/>
      <w:marRight w:val="0"/>
      <w:marTop w:val="0"/>
      <w:marBottom w:val="0"/>
      <w:divBdr>
        <w:top w:val="none" w:sz="0" w:space="0" w:color="auto"/>
        <w:left w:val="none" w:sz="0" w:space="0" w:color="auto"/>
        <w:bottom w:val="none" w:sz="0" w:space="0" w:color="auto"/>
        <w:right w:val="none" w:sz="0" w:space="0" w:color="auto"/>
      </w:divBdr>
    </w:div>
    <w:div w:id="1085539762">
      <w:bodyDiv w:val="1"/>
      <w:marLeft w:val="0"/>
      <w:marRight w:val="0"/>
      <w:marTop w:val="0"/>
      <w:marBottom w:val="0"/>
      <w:divBdr>
        <w:top w:val="none" w:sz="0" w:space="0" w:color="auto"/>
        <w:left w:val="none" w:sz="0" w:space="0" w:color="auto"/>
        <w:bottom w:val="none" w:sz="0" w:space="0" w:color="auto"/>
        <w:right w:val="none" w:sz="0" w:space="0" w:color="auto"/>
      </w:divBdr>
    </w:div>
    <w:div w:id="1085958236">
      <w:bodyDiv w:val="1"/>
      <w:marLeft w:val="0"/>
      <w:marRight w:val="0"/>
      <w:marTop w:val="0"/>
      <w:marBottom w:val="0"/>
      <w:divBdr>
        <w:top w:val="none" w:sz="0" w:space="0" w:color="auto"/>
        <w:left w:val="none" w:sz="0" w:space="0" w:color="auto"/>
        <w:bottom w:val="none" w:sz="0" w:space="0" w:color="auto"/>
        <w:right w:val="none" w:sz="0" w:space="0" w:color="auto"/>
      </w:divBdr>
    </w:div>
    <w:div w:id="1088119391">
      <w:bodyDiv w:val="1"/>
      <w:marLeft w:val="0"/>
      <w:marRight w:val="0"/>
      <w:marTop w:val="0"/>
      <w:marBottom w:val="0"/>
      <w:divBdr>
        <w:top w:val="none" w:sz="0" w:space="0" w:color="auto"/>
        <w:left w:val="none" w:sz="0" w:space="0" w:color="auto"/>
        <w:bottom w:val="none" w:sz="0" w:space="0" w:color="auto"/>
        <w:right w:val="none" w:sz="0" w:space="0" w:color="auto"/>
      </w:divBdr>
    </w:div>
    <w:div w:id="1090539829">
      <w:bodyDiv w:val="1"/>
      <w:marLeft w:val="0"/>
      <w:marRight w:val="0"/>
      <w:marTop w:val="0"/>
      <w:marBottom w:val="0"/>
      <w:divBdr>
        <w:top w:val="none" w:sz="0" w:space="0" w:color="auto"/>
        <w:left w:val="none" w:sz="0" w:space="0" w:color="auto"/>
        <w:bottom w:val="none" w:sz="0" w:space="0" w:color="auto"/>
        <w:right w:val="none" w:sz="0" w:space="0" w:color="auto"/>
      </w:divBdr>
    </w:div>
    <w:div w:id="1091127807">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100224624">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1745391">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36219340">
      <w:bodyDiv w:val="1"/>
      <w:marLeft w:val="0"/>
      <w:marRight w:val="0"/>
      <w:marTop w:val="0"/>
      <w:marBottom w:val="0"/>
      <w:divBdr>
        <w:top w:val="none" w:sz="0" w:space="0" w:color="auto"/>
        <w:left w:val="none" w:sz="0" w:space="0" w:color="auto"/>
        <w:bottom w:val="none" w:sz="0" w:space="0" w:color="auto"/>
        <w:right w:val="none" w:sz="0" w:space="0" w:color="auto"/>
      </w:divBdr>
    </w:div>
    <w:div w:id="1137264523">
      <w:bodyDiv w:val="1"/>
      <w:marLeft w:val="0"/>
      <w:marRight w:val="0"/>
      <w:marTop w:val="0"/>
      <w:marBottom w:val="0"/>
      <w:divBdr>
        <w:top w:val="none" w:sz="0" w:space="0" w:color="auto"/>
        <w:left w:val="none" w:sz="0" w:space="0" w:color="auto"/>
        <w:bottom w:val="none" w:sz="0" w:space="0" w:color="auto"/>
        <w:right w:val="none" w:sz="0" w:space="0" w:color="auto"/>
      </w:divBdr>
    </w:div>
    <w:div w:id="1147740177">
      <w:bodyDiv w:val="1"/>
      <w:marLeft w:val="0"/>
      <w:marRight w:val="0"/>
      <w:marTop w:val="0"/>
      <w:marBottom w:val="0"/>
      <w:divBdr>
        <w:top w:val="none" w:sz="0" w:space="0" w:color="auto"/>
        <w:left w:val="none" w:sz="0" w:space="0" w:color="auto"/>
        <w:bottom w:val="none" w:sz="0" w:space="0" w:color="auto"/>
        <w:right w:val="none" w:sz="0" w:space="0" w:color="auto"/>
      </w:divBdr>
    </w:div>
    <w:div w:id="1153330695">
      <w:bodyDiv w:val="1"/>
      <w:marLeft w:val="0"/>
      <w:marRight w:val="0"/>
      <w:marTop w:val="0"/>
      <w:marBottom w:val="0"/>
      <w:divBdr>
        <w:top w:val="none" w:sz="0" w:space="0" w:color="auto"/>
        <w:left w:val="none" w:sz="0" w:space="0" w:color="auto"/>
        <w:bottom w:val="none" w:sz="0" w:space="0" w:color="auto"/>
        <w:right w:val="none" w:sz="0" w:space="0" w:color="auto"/>
      </w:divBdr>
    </w:div>
    <w:div w:id="1158422568">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66826771">
      <w:bodyDiv w:val="1"/>
      <w:marLeft w:val="0"/>
      <w:marRight w:val="0"/>
      <w:marTop w:val="0"/>
      <w:marBottom w:val="0"/>
      <w:divBdr>
        <w:top w:val="none" w:sz="0" w:space="0" w:color="auto"/>
        <w:left w:val="none" w:sz="0" w:space="0" w:color="auto"/>
        <w:bottom w:val="none" w:sz="0" w:space="0" w:color="auto"/>
        <w:right w:val="none" w:sz="0" w:space="0" w:color="auto"/>
      </w:divBdr>
    </w:div>
    <w:div w:id="1171606632">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9537063">
      <w:bodyDiv w:val="1"/>
      <w:marLeft w:val="0"/>
      <w:marRight w:val="0"/>
      <w:marTop w:val="0"/>
      <w:marBottom w:val="0"/>
      <w:divBdr>
        <w:top w:val="none" w:sz="0" w:space="0" w:color="auto"/>
        <w:left w:val="none" w:sz="0" w:space="0" w:color="auto"/>
        <w:bottom w:val="none" w:sz="0" w:space="0" w:color="auto"/>
        <w:right w:val="none" w:sz="0" w:space="0" w:color="auto"/>
      </w:divBdr>
    </w:div>
    <w:div w:id="1182819720">
      <w:bodyDiv w:val="1"/>
      <w:marLeft w:val="0"/>
      <w:marRight w:val="0"/>
      <w:marTop w:val="0"/>
      <w:marBottom w:val="0"/>
      <w:divBdr>
        <w:top w:val="none" w:sz="0" w:space="0" w:color="auto"/>
        <w:left w:val="none" w:sz="0" w:space="0" w:color="auto"/>
        <w:bottom w:val="none" w:sz="0" w:space="0" w:color="auto"/>
        <w:right w:val="none" w:sz="0" w:space="0" w:color="auto"/>
      </w:divBdr>
    </w:div>
    <w:div w:id="1185024668">
      <w:bodyDiv w:val="1"/>
      <w:marLeft w:val="0"/>
      <w:marRight w:val="0"/>
      <w:marTop w:val="0"/>
      <w:marBottom w:val="0"/>
      <w:divBdr>
        <w:top w:val="none" w:sz="0" w:space="0" w:color="auto"/>
        <w:left w:val="none" w:sz="0" w:space="0" w:color="auto"/>
        <w:bottom w:val="none" w:sz="0" w:space="0" w:color="auto"/>
        <w:right w:val="none" w:sz="0" w:space="0" w:color="auto"/>
      </w:divBdr>
    </w:div>
    <w:div w:id="1188058194">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06678355">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21552763">
      <w:bodyDiv w:val="1"/>
      <w:marLeft w:val="0"/>
      <w:marRight w:val="0"/>
      <w:marTop w:val="0"/>
      <w:marBottom w:val="0"/>
      <w:divBdr>
        <w:top w:val="none" w:sz="0" w:space="0" w:color="auto"/>
        <w:left w:val="none" w:sz="0" w:space="0" w:color="auto"/>
        <w:bottom w:val="none" w:sz="0" w:space="0" w:color="auto"/>
        <w:right w:val="none" w:sz="0" w:space="0" w:color="auto"/>
      </w:divBdr>
    </w:div>
    <w:div w:id="1221555299">
      <w:bodyDiv w:val="1"/>
      <w:marLeft w:val="0"/>
      <w:marRight w:val="0"/>
      <w:marTop w:val="0"/>
      <w:marBottom w:val="0"/>
      <w:divBdr>
        <w:top w:val="none" w:sz="0" w:space="0" w:color="auto"/>
        <w:left w:val="none" w:sz="0" w:space="0" w:color="auto"/>
        <w:bottom w:val="none" w:sz="0" w:space="0" w:color="auto"/>
        <w:right w:val="none" w:sz="0" w:space="0" w:color="auto"/>
      </w:divBdr>
    </w:div>
    <w:div w:id="1232037517">
      <w:bodyDiv w:val="1"/>
      <w:marLeft w:val="0"/>
      <w:marRight w:val="0"/>
      <w:marTop w:val="0"/>
      <w:marBottom w:val="0"/>
      <w:divBdr>
        <w:top w:val="none" w:sz="0" w:space="0" w:color="auto"/>
        <w:left w:val="none" w:sz="0" w:space="0" w:color="auto"/>
        <w:bottom w:val="none" w:sz="0" w:space="0" w:color="auto"/>
        <w:right w:val="none" w:sz="0" w:space="0" w:color="auto"/>
      </w:divBdr>
    </w:div>
    <w:div w:id="1233655688">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39098596">
      <w:bodyDiv w:val="1"/>
      <w:marLeft w:val="0"/>
      <w:marRight w:val="0"/>
      <w:marTop w:val="0"/>
      <w:marBottom w:val="0"/>
      <w:divBdr>
        <w:top w:val="none" w:sz="0" w:space="0" w:color="auto"/>
        <w:left w:val="none" w:sz="0" w:space="0" w:color="auto"/>
        <w:bottom w:val="none" w:sz="0" w:space="0" w:color="auto"/>
        <w:right w:val="none" w:sz="0" w:space="0" w:color="auto"/>
      </w:divBdr>
    </w:div>
    <w:div w:id="1239711512">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58631371">
      <w:bodyDiv w:val="1"/>
      <w:marLeft w:val="0"/>
      <w:marRight w:val="0"/>
      <w:marTop w:val="0"/>
      <w:marBottom w:val="0"/>
      <w:divBdr>
        <w:top w:val="none" w:sz="0" w:space="0" w:color="auto"/>
        <w:left w:val="none" w:sz="0" w:space="0" w:color="auto"/>
        <w:bottom w:val="none" w:sz="0" w:space="0" w:color="auto"/>
        <w:right w:val="none" w:sz="0" w:space="0" w:color="auto"/>
      </w:divBdr>
    </w:div>
    <w:div w:id="1262109866">
      <w:bodyDiv w:val="1"/>
      <w:marLeft w:val="0"/>
      <w:marRight w:val="0"/>
      <w:marTop w:val="0"/>
      <w:marBottom w:val="0"/>
      <w:divBdr>
        <w:top w:val="none" w:sz="0" w:space="0" w:color="auto"/>
        <w:left w:val="none" w:sz="0" w:space="0" w:color="auto"/>
        <w:bottom w:val="none" w:sz="0" w:space="0" w:color="auto"/>
        <w:right w:val="none" w:sz="0" w:space="0" w:color="auto"/>
      </w:divBdr>
    </w:div>
    <w:div w:id="1274826917">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80916721">
      <w:bodyDiv w:val="1"/>
      <w:marLeft w:val="0"/>
      <w:marRight w:val="0"/>
      <w:marTop w:val="0"/>
      <w:marBottom w:val="0"/>
      <w:divBdr>
        <w:top w:val="none" w:sz="0" w:space="0" w:color="auto"/>
        <w:left w:val="none" w:sz="0" w:space="0" w:color="auto"/>
        <w:bottom w:val="none" w:sz="0" w:space="0" w:color="auto"/>
        <w:right w:val="none" w:sz="0" w:space="0" w:color="auto"/>
      </w:divBdr>
    </w:div>
    <w:div w:id="1285694413">
      <w:bodyDiv w:val="1"/>
      <w:marLeft w:val="0"/>
      <w:marRight w:val="0"/>
      <w:marTop w:val="0"/>
      <w:marBottom w:val="0"/>
      <w:divBdr>
        <w:top w:val="none" w:sz="0" w:space="0" w:color="auto"/>
        <w:left w:val="none" w:sz="0" w:space="0" w:color="auto"/>
        <w:bottom w:val="none" w:sz="0" w:space="0" w:color="auto"/>
        <w:right w:val="none" w:sz="0" w:space="0" w:color="auto"/>
      </w:divBdr>
    </w:div>
    <w:div w:id="1290629368">
      <w:bodyDiv w:val="1"/>
      <w:marLeft w:val="0"/>
      <w:marRight w:val="0"/>
      <w:marTop w:val="0"/>
      <w:marBottom w:val="0"/>
      <w:divBdr>
        <w:top w:val="none" w:sz="0" w:space="0" w:color="auto"/>
        <w:left w:val="none" w:sz="0" w:space="0" w:color="auto"/>
        <w:bottom w:val="none" w:sz="0" w:space="0" w:color="auto"/>
        <w:right w:val="none" w:sz="0" w:space="0" w:color="auto"/>
      </w:divBdr>
    </w:div>
    <w:div w:id="1290891781">
      <w:bodyDiv w:val="1"/>
      <w:marLeft w:val="0"/>
      <w:marRight w:val="0"/>
      <w:marTop w:val="0"/>
      <w:marBottom w:val="0"/>
      <w:divBdr>
        <w:top w:val="none" w:sz="0" w:space="0" w:color="auto"/>
        <w:left w:val="none" w:sz="0" w:space="0" w:color="auto"/>
        <w:bottom w:val="none" w:sz="0" w:space="0" w:color="auto"/>
        <w:right w:val="none" w:sz="0" w:space="0" w:color="auto"/>
      </w:divBdr>
    </w:div>
    <w:div w:id="1292977287">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302730927">
      <w:bodyDiv w:val="1"/>
      <w:marLeft w:val="0"/>
      <w:marRight w:val="0"/>
      <w:marTop w:val="0"/>
      <w:marBottom w:val="0"/>
      <w:divBdr>
        <w:top w:val="none" w:sz="0" w:space="0" w:color="auto"/>
        <w:left w:val="none" w:sz="0" w:space="0" w:color="auto"/>
        <w:bottom w:val="none" w:sz="0" w:space="0" w:color="auto"/>
        <w:right w:val="none" w:sz="0" w:space="0" w:color="auto"/>
      </w:divBdr>
    </w:div>
    <w:div w:id="1309164909">
      <w:bodyDiv w:val="1"/>
      <w:marLeft w:val="0"/>
      <w:marRight w:val="0"/>
      <w:marTop w:val="0"/>
      <w:marBottom w:val="0"/>
      <w:divBdr>
        <w:top w:val="none" w:sz="0" w:space="0" w:color="auto"/>
        <w:left w:val="none" w:sz="0" w:space="0" w:color="auto"/>
        <w:bottom w:val="none" w:sz="0" w:space="0" w:color="auto"/>
        <w:right w:val="none" w:sz="0" w:space="0" w:color="auto"/>
      </w:divBdr>
    </w:div>
    <w:div w:id="1312442313">
      <w:bodyDiv w:val="1"/>
      <w:marLeft w:val="0"/>
      <w:marRight w:val="0"/>
      <w:marTop w:val="0"/>
      <w:marBottom w:val="0"/>
      <w:divBdr>
        <w:top w:val="none" w:sz="0" w:space="0" w:color="auto"/>
        <w:left w:val="none" w:sz="0" w:space="0" w:color="auto"/>
        <w:bottom w:val="none" w:sz="0" w:space="0" w:color="auto"/>
        <w:right w:val="none" w:sz="0" w:space="0" w:color="auto"/>
      </w:divBdr>
    </w:div>
    <w:div w:id="1318613604">
      <w:bodyDiv w:val="1"/>
      <w:marLeft w:val="0"/>
      <w:marRight w:val="0"/>
      <w:marTop w:val="0"/>
      <w:marBottom w:val="0"/>
      <w:divBdr>
        <w:top w:val="none" w:sz="0" w:space="0" w:color="auto"/>
        <w:left w:val="none" w:sz="0" w:space="0" w:color="auto"/>
        <w:bottom w:val="none" w:sz="0" w:space="0" w:color="auto"/>
        <w:right w:val="none" w:sz="0" w:space="0" w:color="auto"/>
      </w:divBdr>
    </w:div>
    <w:div w:id="1325553306">
      <w:bodyDiv w:val="1"/>
      <w:marLeft w:val="0"/>
      <w:marRight w:val="0"/>
      <w:marTop w:val="0"/>
      <w:marBottom w:val="0"/>
      <w:divBdr>
        <w:top w:val="none" w:sz="0" w:space="0" w:color="auto"/>
        <w:left w:val="none" w:sz="0" w:space="0" w:color="auto"/>
        <w:bottom w:val="none" w:sz="0" w:space="0" w:color="auto"/>
        <w:right w:val="none" w:sz="0" w:space="0" w:color="auto"/>
      </w:divBdr>
    </w:div>
    <w:div w:id="1327241853">
      <w:bodyDiv w:val="1"/>
      <w:marLeft w:val="0"/>
      <w:marRight w:val="0"/>
      <w:marTop w:val="0"/>
      <w:marBottom w:val="0"/>
      <w:divBdr>
        <w:top w:val="none" w:sz="0" w:space="0" w:color="auto"/>
        <w:left w:val="none" w:sz="0" w:space="0" w:color="auto"/>
        <w:bottom w:val="none" w:sz="0" w:space="0" w:color="auto"/>
        <w:right w:val="none" w:sz="0" w:space="0" w:color="auto"/>
      </w:divBdr>
    </w:div>
    <w:div w:id="1327438092">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49259869">
      <w:bodyDiv w:val="1"/>
      <w:marLeft w:val="0"/>
      <w:marRight w:val="0"/>
      <w:marTop w:val="0"/>
      <w:marBottom w:val="0"/>
      <w:divBdr>
        <w:top w:val="none" w:sz="0" w:space="0" w:color="auto"/>
        <w:left w:val="none" w:sz="0" w:space="0" w:color="auto"/>
        <w:bottom w:val="none" w:sz="0" w:space="0" w:color="auto"/>
        <w:right w:val="none" w:sz="0" w:space="0" w:color="auto"/>
      </w:divBdr>
    </w:div>
    <w:div w:id="1349673332">
      <w:bodyDiv w:val="1"/>
      <w:marLeft w:val="0"/>
      <w:marRight w:val="0"/>
      <w:marTop w:val="0"/>
      <w:marBottom w:val="0"/>
      <w:divBdr>
        <w:top w:val="none" w:sz="0" w:space="0" w:color="auto"/>
        <w:left w:val="none" w:sz="0" w:space="0" w:color="auto"/>
        <w:bottom w:val="none" w:sz="0" w:space="0" w:color="auto"/>
        <w:right w:val="none" w:sz="0" w:space="0" w:color="auto"/>
      </w:divBdr>
    </w:div>
    <w:div w:id="1350334510">
      <w:bodyDiv w:val="1"/>
      <w:marLeft w:val="0"/>
      <w:marRight w:val="0"/>
      <w:marTop w:val="0"/>
      <w:marBottom w:val="0"/>
      <w:divBdr>
        <w:top w:val="none" w:sz="0" w:space="0" w:color="auto"/>
        <w:left w:val="none" w:sz="0" w:space="0" w:color="auto"/>
        <w:bottom w:val="none" w:sz="0" w:space="0" w:color="auto"/>
        <w:right w:val="none" w:sz="0" w:space="0" w:color="auto"/>
      </w:divBdr>
    </w:div>
    <w:div w:id="1356804373">
      <w:bodyDiv w:val="1"/>
      <w:marLeft w:val="0"/>
      <w:marRight w:val="0"/>
      <w:marTop w:val="0"/>
      <w:marBottom w:val="0"/>
      <w:divBdr>
        <w:top w:val="none" w:sz="0" w:space="0" w:color="auto"/>
        <w:left w:val="none" w:sz="0" w:space="0" w:color="auto"/>
        <w:bottom w:val="none" w:sz="0" w:space="0" w:color="auto"/>
        <w:right w:val="none" w:sz="0" w:space="0" w:color="auto"/>
      </w:divBdr>
    </w:div>
    <w:div w:id="1366327268">
      <w:bodyDiv w:val="1"/>
      <w:marLeft w:val="0"/>
      <w:marRight w:val="0"/>
      <w:marTop w:val="0"/>
      <w:marBottom w:val="0"/>
      <w:divBdr>
        <w:top w:val="none" w:sz="0" w:space="0" w:color="auto"/>
        <w:left w:val="none" w:sz="0" w:space="0" w:color="auto"/>
        <w:bottom w:val="none" w:sz="0" w:space="0" w:color="auto"/>
        <w:right w:val="none" w:sz="0" w:space="0" w:color="auto"/>
      </w:divBdr>
    </w:div>
    <w:div w:id="1367946482">
      <w:bodyDiv w:val="1"/>
      <w:marLeft w:val="0"/>
      <w:marRight w:val="0"/>
      <w:marTop w:val="0"/>
      <w:marBottom w:val="0"/>
      <w:divBdr>
        <w:top w:val="none" w:sz="0" w:space="0" w:color="auto"/>
        <w:left w:val="none" w:sz="0" w:space="0" w:color="auto"/>
        <w:bottom w:val="none" w:sz="0" w:space="0" w:color="auto"/>
        <w:right w:val="none" w:sz="0" w:space="0" w:color="auto"/>
      </w:divBdr>
    </w:div>
    <w:div w:id="1376661409">
      <w:bodyDiv w:val="1"/>
      <w:marLeft w:val="0"/>
      <w:marRight w:val="0"/>
      <w:marTop w:val="0"/>
      <w:marBottom w:val="0"/>
      <w:divBdr>
        <w:top w:val="none" w:sz="0" w:space="0" w:color="auto"/>
        <w:left w:val="none" w:sz="0" w:space="0" w:color="auto"/>
        <w:bottom w:val="none" w:sz="0" w:space="0" w:color="auto"/>
        <w:right w:val="none" w:sz="0" w:space="0" w:color="auto"/>
      </w:divBdr>
    </w:div>
    <w:div w:id="1376806677">
      <w:bodyDiv w:val="1"/>
      <w:marLeft w:val="0"/>
      <w:marRight w:val="0"/>
      <w:marTop w:val="0"/>
      <w:marBottom w:val="0"/>
      <w:divBdr>
        <w:top w:val="none" w:sz="0" w:space="0" w:color="auto"/>
        <w:left w:val="none" w:sz="0" w:space="0" w:color="auto"/>
        <w:bottom w:val="none" w:sz="0" w:space="0" w:color="auto"/>
        <w:right w:val="none" w:sz="0" w:space="0" w:color="auto"/>
      </w:divBdr>
    </w:div>
    <w:div w:id="1382095127">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86489221">
      <w:bodyDiv w:val="1"/>
      <w:marLeft w:val="0"/>
      <w:marRight w:val="0"/>
      <w:marTop w:val="0"/>
      <w:marBottom w:val="0"/>
      <w:divBdr>
        <w:top w:val="none" w:sz="0" w:space="0" w:color="auto"/>
        <w:left w:val="none" w:sz="0" w:space="0" w:color="auto"/>
        <w:bottom w:val="none" w:sz="0" w:space="0" w:color="auto"/>
        <w:right w:val="none" w:sz="0" w:space="0" w:color="auto"/>
      </w:divBdr>
    </w:div>
    <w:div w:id="1391801851">
      <w:bodyDiv w:val="1"/>
      <w:marLeft w:val="0"/>
      <w:marRight w:val="0"/>
      <w:marTop w:val="0"/>
      <w:marBottom w:val="0"/>
      <w:divBdr>
        <w:top w:val="none" w:sz="0" w:space="0" w:color="auto"/>
        <w:left w:val="none" w:sz="0" w:space="0" w:color="auto"/>
        <w:bottom w:val="none" w:sz="0" w:space="0" w:color="auto"/>
        <w:right w:val="none" w:sz="0" w:space="0" w:color="auto"/>
      </w:divBdr>
    </w:div>
    <w:div w:id="1393651938">
      <w:bodyDiv w:val="1"/>
      <w:marLeft w:val="0"/>
      <w:marRight w:val="0"/>
      <w:marTop w:val="0"/>
      <w:marBottom w:val="0"/>
      <w:divBdr>
        <w:top w:val="none" w:sz="0" w:space="0" w:color="auto"/>
        <w:left w:val="none" w:sz="0" w:space="0" w:color="auto"/>
        <w:bottom w:val="none" w:sz="0" w:space="0" w:color="auto"/>
        <w:right w:val="none" w:sz="0" w:space="0" w:color="auto"/>
      </w:divBdr>
    </w:div>
    <w:div w:id="140518171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33088819">
      <w:bodyDiv w:val="1"/>
      <w:marLeft w:val="0"/>
      <w:marRight w:val="0"/>
      <w:marTop w:val="0"/>
      <w:marBottom w:val="0"/>
      <w:divBdr>
        <w:top w:val="none" w:sz="0" w:space="0" w:color="auto"/>
        <w:left w:val="none" w:sz="0" w:space="0" w:color="auto"/>
        <w:bottom w:val="none" w:sz="0" w:space="0" w:color="auto"/>
        <w:right w:val="none" w:sz="0" w:space="0" w:color="auto"/>
      </w:divBdr>
    </w:div>
    <w:div w:id="1437948722">
      <w:bodyDiv w:val="1"/>
      <w:marLeft w:val="0"/>
      <w:marRight w:val="0"/>
      <w:marTop w:val="0"/>
      <w:marBottom w:val="0"/>
      <w:divBdr>
        <w:top w:val="none" w:sz="0" w:space="0" w:color="auto"/>
        <w:left w:val="none" w:sz="0" w:space="0" w:color="auto"/>
        <w:bottom w:val="none" w:sz="0" w:space="0" w:color="auto"/>
        <w:right w:val="none" w:sz="0" w:space="0" w:color="auto"/>
      </w:divBdr>
    </w:div>
    <w:div w:id="1460144863">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63815547">
      <w:bodyDiv w:val="1"/>
      <w:marLeft w:val="0"/>
      <w:marRight w:val="0"/>
      <w:marTop w:val="0"/>
      <w:marBottom w:val="0"/>
      <w:divBdr>
        <w:top w:val="none" w:sz="0" w:space="0" w:color="auto"/>
        <w:left w:val="none" w:sz="0" w:space="0" w:color="auto"/>
        <w:bottom w:val="none" w:sz="0" w:space="0" w:color="auto"/>
        <w:right w:val="none" w:sz="0" w:space="0" w:color="auto"/>
      </w:divBdr>
    </w:div>
    <w:div w:id="1467429628">
      <w:bodyDiv w:val="1"/>
      <w:marLeft w:val="0"/>
      <w:marRight w:val="0"/>
      <w:marTop w:val="0"/>
      <w:marBottom w:val="0"/>
      <w:divBdr>
        <w:top w:val="none" w:sz="0" w:space="0" w:color="auto"/>
        <w:left w:val="none" w:sz="0" w:space="0" w:color="auto"/>
        <w:bottom w:val="none" w:sz="0" w:space="0" w:color="auto"/>
        <w:right w:val="none" w:sz="0" w:space="0" w:color="auto"/>
      </w:divBdr>
    </w:div>
    <w:div w:id="1471904097">
      <w:bodyDiv w:val="1"/>
      <w:marLeft w:val="0"/>
      <w:marRight w:val="0"/>
      <w:marTop w:val="0"/>
      <w:marBottom w:val="0"/>
      <w:divBdr>
        <w:top w:val="none" w:sz="0" w:space="0" w:color="auto"/>
        <w:left w:val="none" w:sz="0" w:space="0" w:color="auto"/>
        <w:bottom w:val="none" w:sz="0" w:space="0" w:color="auto"/>
        <w:right w:val="none" w:sz="0" w:space="0" w:color="auto"/>
      </w:divBdr>
    </w:div>
    <w:div w:id="1473331276">
      <w:bodyDiv w:val="1"/>
      <w:marLeft w:val="0"/>
      <w:marRight w:val="0"/>
      <w:marTop w:val="0"/>
      <w:marBottom w:val="0"/>
      <w:divBdr>
        <w:top w:val="none" w:sz="0" w:space="0" w:color="auto"/>
        <w:left w:val="none" w:sz="0" w:space="0" w:color="auto"/>
        <w:bottom w:val="none" w:sz="0" w:space="0" w:color="auto"/>
        <w:right w:val="none" w:sz="0" w:space="0" w:color="auto"/>
      </w:divBdr>
    </w:div>
    <w:div w:id="1474172605">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497724485">
      <w:bodyDiv w:val="1"/>
      <w:marLeft w:val="0"/>
      <w:marRight w:val="0"/>
      <w:marTop w:val="0"/>
      <w:marBottom w:val="0"/>
      <w:divBdr>
        <w:top w:val="none" w:sz="0" w:space="0" w:color="auto"/>
        <w:left w:val="none" w:sz="0" w:space="0" w:color="auto"/>
        <w:bottom w:val="none" w:sz="0" w:space="0" w:color="auto"/>
        <w:right w:val="none" w:sz="0" w:space="0" w:color="auto"/>
      </w:divBdr>
    </w:div>
    <w:div w:id="1509367612">
      <w:bodyDiv w:val="1"/>
      <w:marLeft w:val="0"/>
      <w:marRight w:val="0"/>
      <w:marTop w:val="0"/>
      <w:marBottom w:val="0"/>
      <w:divBdr>
        <w:top w:val="none" w:sz="0" w:space="0" w:color="auto"/>
        <w:left w:val="none" w:sz="0" w:space="0" w:color="auto"/>
        <w:bottom w:val="none" w:sz="0" w:space="0" w:color="auto"/>
        <w:right w:val="none" w:sz="0" w:space="0" w:color="auto"/>
      </w:divBdr>
    </w:div>
    <w:div w:id="1515075675">
      <w:bodyDiv w:val="1"/>
      <w:marLeft w:val="0"/>
      <w:marRight w:val="0"/>
      <w:marTop w:val="0"/>
      <w:marBottom w:val="0"/>
      <w:divBdr>
        <w:top w:val="none" w:sz="0" w:space="0" w:color="auto"/>
        <w:left w:val="none" w:sz="0" w:space="0" w:color="auto"/>
        <w:bottom w:val="none" w:sz="0" w:space="0" w:color="auto"/>
        <w:right w:val="none" w:sz="0" w:space="0" w:color="auto"/>
      </w:divBdr>
    </w:div>
    <w:div w:id="1517385276">
      <w:bodyDiv w:val="1"/>
      <w:marLeft w:val="0"/>
      <w:marRight w:val="0"/>
      <w:marTop w:val="0"/>
      <w:marBottom w:val="0"/>
      <w:divBdr>
        <w:top w:val="none" w:sz="0" w:space="0" w:color="auto"/>
        <w:left w:val="none" w:sz="0" w:space="0" w:color="auto"/>
        <w:bottom w:val="none" w:sz="0" w:space="0" w:color="auto"/>
        <w:right w:val="none" w:sz="0" w:space="0" w:color="auto"/>
      </w:divBdr>
    </w:div>
    <w:div w:id="1519344851">
      <w:bodyDiv w:val="1"/>
      <w:marLeft w:val="0"/>
      <w:marRight w:val="0"/>
      <w:marTop w:val="0"/>
      <w:marBottom w:val="0"/>
      <w:divBdr>
        <w:top w:val="none" w:sz="0" w:space="0" w:color="auto"/>
        <w:left w:val="none" w:sz="0" w:space="0" w:color="auto"/>
        <w:bottom w:val="none" w:sz="0" w:space="0" w:color="auto"/>
        <w:right w:val="none" w:sz="0" w:space="0" w:color="auto"/>
      </w:divBdr>
    </w:div>
    <w:div w:id="1530796928">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39388563">
      <w:bodyDiv w:val="1"/>
      <w:marLeft w:val="0"/>
      <w:marRight w:val="0"/>
      <w:marTop w:val="0"/>
      <w:marBottom w:val="0"/>
      <w:divBdr>
        <w:top w:val="none" w:sz="0" w:space="0" w:color="auto"/>
        <w:left w:val="none" w:sz="0" w:space="0" w:color="auto"/>
        <w:bottom w:val="none" w:sz="0" w:space="0" w:color="auto"/>
        <w:right w:val="none" w:sz="0" w:space="0" w:color="auto"/>
      </w:divBdr>
    </w:div>
    <w:div w:id="1539856377">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49220681">
      <w:bodyDiv w:val="1"/>
      <w:marLeft w:val="0"/>
      <w:marRight w:val="0"/>
      <w:marTop w:val="0"/>
      <w:marBottom w:val="0"/>
      <w:divBdr>
        <w:top w:val="none" w:sz="0" w:space="0" w:color="auto"/>
        <w:left w:val="none" w:sz="0" w:space="0" w:color="auto"/>
        <w:bottom w:val="none" w:sz="0" w:space="0" w:color="auto"/>
        <w:right w:val="none" w:sz="0" w:space="0" w:color="auto"/>
      </w:divBdr>
    </w:div>
    <w:div w:id="1565989577">
      <w:bodyDiv w:val="1"/>
      <w:marLeft w:val="0"/>
      <w:marRight w:val="0"/>
      <w:marTop w:val="0"/>
      <w:marBottom w:val="0"/>
      <w:divBdr>
        <w:top w:val="none" w:sz="0" w:space="0" w:color="auto"/>
        <w:left w:val="none" w:sz="0" w:space="0" w:color="auto"/>
        <w:bottom w:val="none" w:sz="0" w:space="0" w:color="auto"/>
        <w:right w:val="none" w:sz="0" w:space="0" w:color="auto"/>
      </w:divBdr>
    </w:div>
    <w:div w:id="1567759068">
      <w:bodyDiv w:val="1"/>
      <w:marLeft w:val="0"/>
      <w:marRight w:val="0"/>
      <w:marTop w:val="0"/>
      <w:marBottom w:val="0"/>
      <w:divBdr>
        <w:top w:val="none" w:sz="0" w:space="0" w:color="auto"/>
        <w:left w:val="none" w:sz="0" w:space="0" w:color="auto"/>
        <w:bottom w:val="none" w:sz="0" w:space="0" w:color="auto"/>
        <w:right w:val="none" w:sz="0" w:space="0" w:color="auto"/>
      </w:divBdr>
    </w:div>
    <w:div w:id="1568876848">
      <w:bodyDiv w:val="1"/>
      <w:marLeft w:val="0"/>
      <w:marRight w:val="0"/>
      <w:marTop w:val="0"/>
      <w:marBottom w:val="0"/>
      <w:divBdr>
        <w:top w:val="none" w:sz="0" w:space="0" w:color="auto"/>
        <w:left w:val="none" w:sz="0" w:space="0" w:color="auto"/>
        <w:bottom w:val="none" w:sz="0" w:space="0" w:color="auto"/>
        <w:right w:val="none" w:sz="0" w:space="0" w:color="auto"/>
      </w:divBdr>
    </w:div>
    <w:div w:id="1573612647">
      <w:bodyDiv w:val="1"/>
      <w:marLeft w:val="0"/>
      <w:marRight w:val="0"/>
      <w:marTop w:val="0"/>
      <w:marBottom w:val="0"/>
      <w:divBdr>
        <w:top w:val="none" w:sz="0" w:space="0" w:color="auto"/>
        <w:left w:val="none" w:sz="0" w:space="0" w:color="auto"/>
        <w:bottom w:val="none" w:sz="0" w:space="0" w:color="auto"/>
        <w:right w:val="none" w:sz="0" w:space="0" w:color="auto"/>
      </w:divBdr>
    </w:div>
    <w:div w:id="1605111275">
      <w:bodyDiv w:val="1"/>
      <w:marLeft w:val="0"/>
      <w:marRight w:val="0"/>
      <w:marTop w:val="0"/>
      <w:marBottom w:val="0"/>
      <w:divBdr>
        <w:top w:val="none" w:sz="0" w:space="0" w:color="auto"/>
        <w:left w:val="none" w:sz="0" w:space="0" w:color="auto"/>
        <w:bottom w:val="none" w:sz="0" w:space="0" w:color="auto"/>
        <w:right w:val="none" w:sz="0" w:space="0" w:color="auto"/>
      </w:divBdr>
    </w:div>
    <w:div w:id="1608152572">
      <w:bodyDiv w:val="1"/>
      <w:marLeft w:val="0"/>
      <w:marRight w:val="0"/>
      <w:marTop w:val="0"/>
      <w:marBottom w:val="0"/>
      <w:divBdr>
        <w:top w:val="none" w:sz="0" w:space="0" w:color="auto"/>
        <w:left w:val="none" w:sz="0" w:space="0" w:color="auto"/>
        <w:bottom w:val="none" w:sz="0" w:space="0" w:color="auto"/>
        <w:right w:val="none" w:sz="0" w:space="0" w:color="auto"/>
      </w:divBdr>
    </w:div>
    <w:div w:id="1617055662">
      <w:bodyDiv w:val="1"/>
      <w:marLeft w:val="0"/>
      <w:marRight w:val="0"/>
      <w:marTop w:val="0"/>
      <w:marBottom w:val="0"/>
      <w:divBdr>
        <w:top w:val="none" w:sz="0" w:space="0" w:color="auto"/>
        <w:left w:val="none" w:sz="0" w:space="0" w:color="auto"/>
        <w:bottom w:val="none" w:sz="0" w:space="0" w:color="auto"/>
        <w:right w:val="none" w:sz="0" w:space="0" w:color="auto"/>
      </w:divBdr>
    </w:div>
    <w:div w:id="1618635556">
      <w:bodyDiv w:val="1"/>
      <w:marLeft w:val="0"/>
      <w:marRight w:val="0"/>
      <w:marTop w:val="0"/>
      <w:marBottom w:val="0"/>
      <w:divBdr>
        <w:top w:val="none" w:sz="0" w:space="0" w:color="auto"/>
        <w:left w:val="none" w:sz="0" w:space="0" w:color="auto"/>
        <w:bottom w:val="none" w:sz="0" w:space="0" w:color="auto"/>
        <w:right w:val="none" w:sz="0" w:space="0" w:color="auto"/>
      </w:divBdr>
    </w:div>
    <w:div w:id="1623809360">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6855801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83582858">
      <w:bodyDiv w:val="1"/>
      <w:marLeft w:val="0"/>
      <w:marRight w:val="0"/>
      <w:marTop w:val="0"/>
      <w:marBottom w:val="0"/>
      <w:divBdr>
        <w:top w:val="none" w:sz="0" w:space="0" w:color="auto"/>
        <w:left w:val="none" w:sz="0" w:space="0" w:color="auto"/>
        <w:bottom w:val="none" w:sz="0" w:space="0" w:color="auto"/>
        <w:right w:val="none" w:sz="0" w:space="0" w:color="auto"/>
      </w:divBdr>
    </w:div>
    <w:div w:id="1694845004">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696690481">
      <w:bodyDiv w:val="1"/>
      <w:marLeft w:val="0"/>
      <w:marRight w:val="0"/>
      <w:marTop w:val="0"/>
      <w:marBottom w:val="0"/>
      <w:divBdr>
        <w:top w:val="none" w:sz="0" w:space="0" w:color="auto"/>
        <w:left w:val="none" w:sz="0" w:space="0" w:color="auto"/>
        <w:bottom w:val="none" w:sz="0" w:space="0" w:color="auto"/>
        <w:right w:val="none" w:sz="0" w:space="0" w:color="auto"/>
      </w:divBdr>
    </w:div>
    <w:div w:id="1699894770">
      <w:bodyDiv w:val="1"/>
      <w:marLeft w:val="0"/>
      <w:marRight w:val="0"/>
      <w:marTop w:val="0"/>
      <w:marBottom w:val="0"/>
      <w:divBdr>
        <w:top w:val="none" w:sz="0" w:space="0" w:color="auto"/>
        <w:left w:val="none" w:sz="0" w:space="0" w:color="auto"/>
        <w:bottom w:val="none" w:sz="0" w:space="0" w:color="auto"/>
        <w:right w:val="none" w:sz="0" w:space="0" w:color="auto"/>
      </w:divBdr>
    </w:div>
    <w:div w:id="1700232289">
      <w:bodyDiv w:val="1"/>
      <w:marLeft w:val="0"/>
      <w:marRight w:val="0"/>
      <w:marTop w:val="0"/>
      <w:marBottom w:val="0"/>
      <w:divBdr>
        <w:top w:val="none" w:sz="0" w:space="0" w:color="auto"/>
        <w:left w:val="none" w:sz="0" w:space="0" w:color="auto"/>
        <w:bottom w:val="none" w:sz="0" w:space="0" w:color="auto"/>
        <w:right w:val="none" w:sz="0" w:space="0" w:color="auto"/>
      </w:divBdr>
    </w:div>
    <w:div w:id="1710690918">
      <w:bodyDiv w:val="1"/>
      <w:marLeft w:val="0"/>
      <w:marRight w:val="0"/>
      <w:marTop w:val="0"/>
      <w:marBottom w:val="0"/>
      <w:divBdr>
        <w:top w:val="none" w:sz="0" w:space="0" w:color="auto"/>
        <w:left w:val="none" w:sz="0" w:space="0" w:color="auto"/>
        <w:bottom w:val="none" w:sz="0" w:space="0" w:color="auto"/>
        <w:right w:val="none" w:sz="0" w:space="0" w:color="auto"/>
      </w:divBdr>
    </w:div>
    <w:div w:id="1728066430">
      <w:bodyDiv w:val="1"/>
      <w:marLeft w:val="0"/>
      <w:marRight w:val="0"/>
      <w:marTop w:val="0"/>
      <w:marBottom w:val="0"/>
      <w:divBdr>
        <w:top w:val="none" w:sz="0" w:space="0" w:color="auto"/>
        <w:left w:val="none" w:sz="0" w:space="0" w:color="auto"/>
        <w:bottom w:val="none" w:sz="0" w:space="0" w:color="auto"/>
        <w:right w:val="none" w:sz="0" w:space="0" w:color="auto"/>
      </w:divBdr>
    </w:div>
    <w:div w:id="1728533554">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748576137">
      <w:bodyDiv w:val="1"/>
      <w:marLeft w:val="0"/>
      <w:marRight w:val="0"/>
      <w:marTop w:val="0"/>
      <w:marBottom w:val="0"/>
      <w:divBdr>
        <w:top w:val="none" w:sz="0" w:space="0" w:color="auto"/>
        <w:left w:val="none" w:sz="0" w:space="0" w:color="auto"/>
        <w:bottom w:val="none" w:sz="0" w:space="0" w:color="auto"/>
        <w:right w:val="none" w:sz="0" w:space="0" w:color="auto"/>
      </w:divBdr>
    </w:div>
    <w:div w:id="1756786083">
      <w:bodyDiv w:val="1"/>
      <w:marLeft w:val="0"/>
      <w:marRight w:val="0"/>
      <w:marTop w:val="0"/>
      <w:marBottom w:val="0"/>
      <w:divBdr>
        <w:top w:val="none" w:sz="0" w:space="0" w:color="auto"/>
        <w:left w:val="none" w:sz="0" w:space="0" w:color="auto"/>
        <w:bottom w:val="none" w:sz="0" w:space="0" w:color="auto"/>
        <w:right w:val="none" w:sz="0" w:space="0" w:color="auto"/>
      </w:divBdr>
    </w:div>
    <w:div w:id="1758212645">
      <w:bodyDiv w:val="1"/>
      <w:marLeft w:val="0"/>
      <w:marRight w:val="0"/>
      <w:marTop w:val="0"/>
      <w:marBottom w:val="0"/>
      <w:divBdr>
        <w:top w:val="none" w:sz="0" w:space="0" w:color="auto"/>
        <w:left w:val="none" w:sz="0" w:space="0" w:color="auto"/>
        <w:bottom w:val="none" w:sz="0" w:space="0" w:color="auto"/>
        <w:right w:val="none" w:sz="0" w:space="0" w:color="auto"/>
      </w:divBdr>
    </w:div>
    <w:div w:id="1770200160">
      <w:bodyDiv w:val="1"/>
      <w:marLeft w:val="0"/>
      <w:marRight w:val="0"/>
      <w:marTop w:val="0"/>
      <w:marBottom w:val="0"/>
      <w:divBdr>
        <w:top w:val="none" w:sz="0" w:space="0" w:color="auto"/>
        <w:left w:val="none" w:sz="0" w:space="0" w:color="auto"/>
        <w:bottom w:val="none" w:sz="0" w:space="0" w:color="auto"/>
        <w:right w:val="none" w:sz="0" w:space="0" w:color="auto"/>
      </w:divBdr>
    </w:div>
    <w:div w:id="1770271758">
      <w:bodyDiv w:val="1"/>
      <w:marLeft w:val="0"/>
      <w:marRight w:val="0"/>
      <w:marTop w:val="0"/>
      <w:marBottom w:val="0"/>
      <w:divBdr>
        <w:top w:val="none" w:sz="0" w:space="0" w:color="auto"/>
        <w:left w:val="none" w:sz="0" w:space="0" w:color="auto"/>
        <w:bottom w:val="none" w:sz="0" w:space="0" w:color="auto"/>
        <w:right w:val="none" w:sz="0" w:space="0" w:color="auto"/>
      </w:divBdr>
    </w:div>
    <w:div w:id="1772704239">
      <w:bodyDiv w:val="1"/>
      <w:marLeft w:val="0"/>
      <w:marRight w:val="0"/>
      <w:marTop w:val="0"/>
      <w:marBottom w:val="0"/>
      <w:divBdr>
        <w:top w:val="none" w:sz="0" w:space="0" w:color="auto"/>
        <w:left w:val="none" w:sz="0" w:space="0" w:color="auto"/>
        <w:bottom w:val="none" w:sz="0" w:space="0" w:color="auto"/>
        <w:right w:val="none" w:sz="0" w:space="0" w:color="auto"/>
      </w:divBdr>
    </w:div>
    <w:div w:id="1805197006">
      <w:bodyDiv w:val="1"/>
      <w:marLeft w:val="0"/>
      <w:marRight w:val="0"/>
      <w:marTop w:val="0"/>
      <w:marBottom w:val="0"/>
      <w:divBdr>
        <w:top w:val="none" w:sz="0" w:space="0" w:color="auto"/>
        <w:left w:val="none" w:sz="0" w:space="0" w:color="auto"/>
        <w:bottom w:val="none" w:sz="0" w:space="0" w:color="auto"/>
        <w:right w:val="none" w:sz="0" w:space="0" w:color="auto"/>
      </w:divBdr>
    </w:div>
    <w:div w:id="1807626665">
      <w:bodyDiv w:val="1"/>
      <w:marLeft w:val="0"/>
      <w:marRight w:val="0"/>
      <w:marTop w:val="0"/>
      <w:marBottom w:val="0"/>
      <w:divBdr>
        <w:top w:val="none" w:sz="0" w:space="0" w:color="auto"/>
        <w:left w:val="none" w:sz="0" w:space="0" w:color="auto"/>
        <w:bottom w:val="none" w:sz="0" w:space="0" w:color="auto"/>
        <w:right w:val="none" w:sz="0" w:space="0" w:color="auto"/>
      </w:divBdr>
    </w:div>
    <w:div w:id="1808621770">
      <w:bodyDiv w:val="1"/>
      <w:marLeft w:val="0"/>
      <w:marRight w:val="0"/>
      <w:marTop w:val="0"/>
      <w:marBottom w:val="0"/>
      <w:divBdr>
        <w:top w:val="none" w:sz="0" w:space="0" w:color="auto"/>
        <w:left w:val="none" w:sz="0" w:space="0" w:color="auto"/>
        <w:bottom w:val="none" w:sz="0" w:space="0" w:color="auto"/>
        <w:right w:val="none" w:sz="0" w:space="0" w:color="auto"/>
      </w:divBdr>
    </w:div>
    <w:div w:id="1839224570">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49754470">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876696615">
      <w:bodyDiv w:val="1"/>
      <w:marLeft w:val="0"/>
      <w:marRight w:val="0"/>
      <w:marTop w:val="0"/>
      <w:marBottom w:val="0"/>
      <w:divBdr>
        <w:top w:val="none" w:sz="0" w:space="0" w:color="auto"/>
        <w:left w:val="none" w:sz="0" w:space="0" w:color="auto"/>
        <w:bottom w:val="none" w:sz="0" w:space="0" w:color="auto"/>
        <w:right w:val="none" w:sz="0" w:space="0" w:color="auto"/>
      </w:divBdr>
    </w:div>
    <w:div w:id="1885407800">
      <w:bodyDiv w:val="1"/>
      <w:marLeft w:val="0"/>
      <w:marRight w:val="0"/>
      <w:marTop w:val="0"/>
      <w:marBottom w:val="0"/>
      <w:divBdr>
        <w:top w:val="none" w:sz="0" w:space="0" w:color="auto"/>
        <w:left w:val="none" w:sz="0" w:space="0" w:color="auto"/>
        <w:bottom w:val="none" w:sz="0" w:space="0" w:color="auto"/>
        <w:right w:val="none" w:sz="0" w:space="0" w:color="auto"/>
      </w:divBdr>
    </w:div>
    <w:div w:id="1888831792">
      <w:bodyDiv w:val="1"/>
      <w:marLeft w:val="0"/>
      <w:marRight w:val="0"/>
      <w:marTop w:val="0"/>
      <w:marBottom w:val="0"/>
      <w:divBdr>
        <w:top w:val="none" w:sz="0" w:space="0" w:color="auto"/>
        <w:left w:val="none" w:sz="0" w:space="0" w:color="auto"/>
        <w:bottom w:val="none" w:sz="0" w:space="0" w:color="auto"/>
        <w:right w:val="none" w:sz="0" w:space="0" w:color="auto"/>
      </w:divBdr>
    </w:div>
    <w:div w:id="1901162521">
      <w:bodyDiv w:val="1"/>
      <w:marLeft w:val="0"/>
      <w:marRight w:val="0"/>
      <w:marTop w:val="0"/>
      <w:marBottom w:val="0"/>
      <w:divBdr>
        <w:top w:val="none" w:sz="0" w:space="0" w:color="auto"/>
        <w:left w:val="none" w:sz="0" w:space="0" w:color="auto"/>
        <w:bottom w:val="none" w:sz="0" w:space="0" w:color="auto"/>
        <w:right w:val="none" w:sz="0" w:space="0" w:color="auto"/>
      </w:divBdr>
    </w:div>
    <w:div w:id="1906379531">
      <w:bodyDiv w:val="1"/>
      <w:marLeft w:val="0"/>
      <w:marRight w:val="0"/>
      <w:marTop w:val="0"/>
      <w:marBottom w:val="0"/>
      <w:divBdr>
        <w:top w:val="none" w:sz="0" w:space="0" w:color="auto"/>
        <w:left w:val="none" w:sz="0" w:space="0" w:color="auto"/>
        <w:bottom w:val="none" w:sz="0" w:space="0" w:color="auto"/>
        <w:right w:val="none" w:sz="0" w:space="0" w:color="auto"/>
      </w:divBdr>
    </w:div>
    <w:div w:id="1908949812">
      <w:bodyDiv w:val="1"/>
      <w:marLeft w:val="0"/>
      <w:marRight w:val="0"/>
      <w:marTop w:val="0"/>
      <w:marBottom w:val="0"/>
      <w:divBdr>
        <w:top w:val="none" w:sz="0" w:space="0" w:color="auto"/>
        <w:left w:val="none" w:sz="0" w:space="0" w:color="auto"/>
        <w:bottom w:val="none" w:sz="0" w:space="0" w:color="auto"/>
        <w:right w:val="none" w:sz="0" w:space="0" w:color="auto"/>
      </w:divBdr>
    </w:div>
    <w:div w:id="1925214804">
      <w:bodyDiv w:val="1"/>
      <w:marLeft w:val="0"/>
      <w:marRight w:val="0"/>
      <w:marTop w:val="0"/>
      <w:marBottom w:val="0"/>
      <w:divBdr>
        <w:top w:val="none" w:sz="0" w:space="0" w:color="auto"/>
        <w:left w:val="none" w:sz="0" w:space="0" w:color="auto"/>
        <w:bottom w:val="none" w:sz="0" w:space="0" w:color="auto"/>
        <w:right w:val="none" w:sz="0" w:space="0" w:color="auto"/>
      </w:divBdr>
    </w:div>
    <w:div w:id="1929926451">
      <w:bodyDiv w:val="1"/>
      <w:marLeft w:val="0"/>
      <w:marRight w:val="0"/>
      <w:marTop w:val="0"/>
      <w:marBottom w:val="0"/>
      <w:divBdr>
        <w:top w:val="none" w:sz="0" w:space="0" w:color="auto"/>
        <w:left w:val="none" w:sz="0" w:space="0" w:color="auto"/>
        <w:bottom w:val="none" w:sz="0" w:space="0" w:color="auto"/>
        <w:right w:val="none" w:sz="0" w:space="0" w:color="auto"/>
      </w:divBdr>
    </w:div>
    <w:div w:id="1931113241">
      <w:bodyDiv w:val="1"/>
      <w:marLeft w:val="0"/>
      <w:marRight w:val="0"/>
      <w:marTop w:val="0"/>
      <w:marBottom w:val="0"/>
      <w:divBdr>
        <w:top w:val="none" w:sz="0" w:space="0" w:color="auto"/>
        <w:left w:val="none" w:sz="0" w:space="0" w:color="auto"/>
        <w:bottom w:val="none" w:sz="0" w:space="0" w:color="auto"/>
        <w:right w:val="none" w:sz="0" w:space="0" w:color="auto"/>
      </w:divBdr>
    </w:div>
    <w:div w:id="1939560656">
      <w:bodyDiv w:val="1"/>
      <w:marLeft w:val="0"/>
      <w:marRight w:val="0"/>
      <w:marTop w:val="0"/>
      <w:marBottom w:val="0"/>
      <w:divBdr>
        <w:top w:val="none" w:sz="0" w:space="0" w:color="auto"/>
        <w:left w:val="none" w:sz="0" w:space="0" w:color="auto"/>
        <w:bottom w:val="none" w:sz="0" w:space="0" w:color="auto"/>
        <w:right w:val="none" w:sz="0" w:space="0" w:color="auto"/>
      </w:divBdr>
    </w:div>
    <w:div w:id="1944805752">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58171877">
      <w:bodyDiv w:val="1"/>
      <w:marLeft w:val="0"/>
      <w:marRight w:val="0"/>
      <w:marTop w:val="0"/>
      <w:marBottom w:val="0"/>
      <w:divBdr>
        <w:top w:val="none" w:sz="0" w:space="0" w:color="auto"/>
        <w:left w:val="none" w:sz="0" w:space="0" w:color="auto"/>
        <w:bottom w:val="none" w:sz="0" w:space="0" w:color="auto"/>
        <w:right w:val="none" w:sz="0" w:space="0" w:color="auto"/>
      </w:divBdr>
    </w:div>
    <w:div w:id="196565211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1981112345">
      <w:bodyDiv w:val="1"/>
      <w:marLeft w:val="0"/>
      <w:marRight w:val="0"/>
      <w:marTop w:val="0"/>
      <w:marBottom w:val="0"/>
      <w:divBdr>
        <w:top w:val="none" w:sz="0" w:space="0" w:color="auto"/>
        <w:left w:val="none" w:sz="0" w:space="0" w:color="auto"/>
        <w:bottom w:val="none" w:sz="0" w:space="0" w:color="auto"/>
        <w:right w:val="none" w:sz="0" w:space="0" w:color="auto"/>
      </w:divBdr>
    </w:div>
    <w:div w:id="1996952796">
      <w:bodyDiv w:val="1"/>
      <w:marLeft w:val="0"/>
      <w:marRight w:val="0"/>
      <w:marTop w:val="0"/>
      <w:marBottom w:val="0"/>
      <w:divBdr>
        <w:top w:val="none" w:sz="0" w:space="0" w:color="auto"/>
        <w:left w:val="none" w:sz="0" w:space="0" w:color="auto"/>
        <w:bottom w:val="none" w:sz="0" w:space="0" w:color="auto"/>
        <w:right w:val="none" w:sz="0" w:space="0" w:color="auto"/>
      </w:divBdr>
    </w:div>
    <w:div w:id="2000689017">
      <w:bodyDiv w:val="1"/>
      <w:marLeft w:val="0"/>
      <w:marRight w:val="0"/>
      <w:marTop w:val="0"/>
      <w:marBottom w:val="0"/>
      <w:divBdr>
        <w:top w:val="none" w:sz="0" w:space="0" w:color="auto"/>
        <w:left w:val="none" w:sz="0" w:space="0" w:color="auto"/>
        <w:bottom w:val="none" w:sz="0" w:space="0" w:color="auto"/>
        <w:right w:val="none" w:sz="0" w:space="0" w:color="auto"/>
      </w:divBdr>
    </w:div>
    <w:div w:id="2002417903">
      <w:bodyDiv w:val="1"/>
      <w:marLeft w:val="0"/>
      <w:marRight w:val="0"/>
      <w:marTop w:val="0"/>
      <w:marBottom w:val="0"/>
      <w:divBdr>
        <w:top w:val="none" w:sz="0" w:space="0" w:color="auto"/>
        <w:left w:val="none" w:sz="0" w:space="0" w:color="auto"/>
        <w:bottom w:val="none" w:sz="0" w:space="0" w:color="auto"/>
        <w:right w:val="none" w:sz="0" w:space="0" w:color="auto"/>
      </w:divBdr>
    </w:div>
    <w:div w:id="2003311399">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35885513">
      <w:bodyDiv w:val="1"/>
      <w:marLeft w:val="0"/>
      <w:marRight w:val="0"/>
      <w:marTop w:val="0"/>
      <w:marBottom w:val="0"/>
      <w:divBdr>
        <w:top w:val="none" w:sz="0" w:space="0" w:color="auto"/>
        <w:left w:val="none" w:sz="0" w:space="0" w:color="auto"/>
        <w:bottom w:val="none" w:sz="0" w:space="0" w:color="auto"/>
        <w:right w:val="none" w:sz="0" w:space="0" w:color="auto"/>
      </w:divBdr>
    </w:div>
    <w:div w:id="2037075446">
      <w:bodyDiv w:val="1"/>
      <w:marLeft w:val="0"/>
      <w:marRight w:val="0"/>
      <w:marTop w:val="0"/>
      <w:marBottom w:val="0"/>
      <w:divBdr>
        <w:top w:val="none" w:sz="0" w:space="0" w:color="auto"/>
        <w:left w:val="none" w:sz="0" w:space="0" w:color="auto"/>
        <w:bottom w:val="none" w:sz="0" w:space="0" w:color="auto"/>
        <w:right w:val="none" w:sz="0" w:space="0" w:color="auto"/>
      </w:divBdr>
    </w:div>
    <w:div w:id="2044331253">
      <w:bodyDiv w:val="1"/>
      <w:marLeft w:val="0"/>
      <w:marRight w:val="0"/>
      <w:marTop w:val="0"/>
      <w:marBottom w:val="0"/>
      <w:divBdr>
        <w:top w:val="none" w:sz="0" w:space="0" w:color="auto"/>
        <w:left w:val="none" w:sz="0" w:space="0" w:color="auto"/>
        <w:bottom w:val="none" w:sz="0" w:space="0" w:color="auto"/>
        <w:right w:val="none" w:sz="0" w:space="0" w:color="auto"/>
      </w:divBdr>
    </w:div>
    <w:div w:id="2045447650">
      <w:bodyDiv w:val="1"/>
      <w:marLeft w:val="0"/>
      <w:marRight w:val="0"/>
      <w:marTop w:val="0"/>
      <w:marBottom w:val="0"/>
      <w:divBdr>
        <w:top w:val="none" w:sz="0" w:space="0" w:color="auto"/>
        <w:left w:val="none" w:sz="0" w:space="0" w:color="auto"/>
        <w:bottom w:val="none" w:sz="0" w:space="0" w:color="auto"/>
        <w:right w:val="none" w:sz="0" w:space="0" w:color="auto"/>
      </w:divBdr>
    </w:div>
    <w:div w:id="2048947255">
      <w:bodyDiv w:val="1"/>
      <w:marLeft w:val="0"/>
      <w:marRight w:val="0"/>
      <w:marTop w:val="0"/>
      <w:marBottom w:val="0"/>
      <w:divBdr>
        <w:top w:val="none" w:sz="0" w:space="0" w:color="auto"/>
        <w:left w:val="none" w:sz="0" w:space="0" w:color="auto"/>
        <w:bottom w:val="none" w:sz="0" w:space="0" w:color="auto"/>
        <w:right w:val="none" w:sz="0" w:space="0" w:color="auto"/>
      </w:divBdr>
    </w:div>
    <w:div w:id="2053378106">
      <w:bodyDiv w:val="1"/>
      <w:marLeft w:val="0"/>
      <w:marRight w:val="0"/>
      <w:marTop w:val="0"/>
      <w:marBottom w:val="0"/>
      <w:divBdr>
        <w:top w:val="none" w:sz="0" w:space="0" w:color="auto"/>
        <w:left w:val="none" w:sz="0" w:space="0" w:color="auto"/>
        <w:bottom w:val="none" w:sz="0" w:space="0" w:color="auto"/>
        <w:right w:val="none" w:sz="0" w:space="0" w:color="auto"/>
      </w:divBdr>
    </w:div>
    <w:div w:id="2057116822">
      <w:bodyDiv w:val="1"/>
      <w:marLeft w:val="0"/>
      <w:marRight w:val="0"/>
      <w:marTop w:val="0"/>
      <w:marBottom w:val="0"/>
      <w:divBdr>
        <w:top w:val="none" w:sz="0" w:space="0" w:color="auto"/>
        <w:left w:val="none" w:sz="0" w:space="0" w:color="auto"/>
        <w:bottom w:val="none" w:sz="0" w:space="0" w:color="auto"/>
        <w:right w:val="none" w:sz="0" w:space="0" w:color="auto"/>
      </w:divBdr>
    </w:div>
    <w:div w:id="2062362036">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69262457">
      <w:bodyDiv w:val="1"/>
      <w:marLeft w:val="0"/>
      <w:marRight w:val="0"/>
      <w:marTop w:val="0"/>
      <w:marBottom w:val="0"/>
      <w:divBdr>
        <w:top w:val="none" w:sz="0" w:space="0" w:color="auto"/>
        <w:left w:val="none" w:sz="0" w:space="0" w:color="auto"/>
        <w:bottom w:val="none" w:sz="0" w:space="0" w:color="auto"/>
        <w:right w:val="none" w:sz="0" w:space="0" w:color="auto"/>
      </w:divBdr>
    </w:div>
    <w:div w:id="2088336010">
      <w:bodyDiv w:val="1"/>
      <w:marLeft w:val="0"/>
      <w:marRight w:val="0"/>
      <w:marTop w:val="0"/>
      <w:marBottom w:val="0"/>
      <w:divBdr>
        <w:top w:val="none" w:sz="0" w:space="0" w:color="auto"/>
        <w:left w:val="none" w:sz="0" w:space="0" w:color="auto"/>
        <w:bottom w:val="none" w:sz="0" w:space="0" w:color="auto"/>
        <w:right w:val="none" w:sz="0" w:space="0" w:color="auto"/>
      </w:divBdr>
    </w:div>
    <w:div w:id="2089182479">
      <w:bodyDiv w:val="1"/>
      <w:marLeft w:val="0"/>
      <w:marRight w:val="0"/>
      <w:marTop w:val="0"/>
      <w:marBottom w:val="0"/>
      <w:divBdr>
        <w:top w:val="none" w:sz="0" w:space="0" w:color="auto"/>
        <w:left w:val="none" w:sz="0" w:space="0" w:color="auto"/>
        <w:bottom w:val="none" w:sz="0" w:space="0" w:color="auto"/>
        <w:right w:val="none" w:sz="0" w:space="0" w:color="auto"/>
      </w:divBdr>
    </w:div>
    <w:div w:id="2101442176">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07536388">
      <w:bodyDiv w:val="1"/>
      <w:marLeft w:val="0"/>
      <w:marRight w:val="0"/>
      <w:marTop w:val="0"/>
      <w:marBottom w:val="0"/>
      <w:divBdr>
        <w:top w:val="none" w:sz="0" w:space="0" w:color="auto"/>
        <w:left w:val="none" w:sz="0" w:space="0" w:color="auto"/>
        <w:bottom w:val="none" w:sz="0" w:space="0" w:color="auto"/>
        <w:right w:val="none" w:sz="0" w:space="0" w:color="auto"/>
      </w:divBdr>
    </w:div>
    <w:div w:id="2122722026">
      <w:bodyDiv w:val="1"/>
      <w:marLeft w:val="0"/>
      <w:marRight w:val="0"/>
      <w:marTop w:val="0"/>
      <w:marBottom w:val="0"/>
      <w:divBdr>
        <w:top w:val="none" w:sz="0" w:space="0" w:color="auto"/>
        <w:left w:val="none" w:sz="0" w:space="0" w:color="auto"/>
        <w:bottom w:val="none" w:sz="0" w:space="0" w:color="auto"/>
        <w:right w:val="none" w:sz="0" w:space="0" w:color="auto"/>
      </w:divBdr>
    </w:div>
    <w:div w:id="2126608299">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1629506">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 w:id="213825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https://efo.coig.biz/index/pomoc/dokumentacja" TargetMode="External"/><Relationship Id="rId18" Type="http://schemas.openxmlformats.org/officeDocument/2006/relationships/hyperlink" Target="http://www.weglokokskraj.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efo.coig.biz" TargetMode="External"/><Relationship Id="rId17" Type="http://schemas.openxmlformats.org/officeDocument/2006/relationships/hyperlink" Target="https://dostawcy-weglokoks.coig.biz/"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k.flejszman@weglokokskraj.pl" TargetMode="External"/><Relationship Id="rId23" Type="http://schemas.openxmlformats.org/officeDocument/2006/relationships/header" Target="header1.xml"/><Relationship Id="rId10" Type="http://schemas.openxmlformats.org/officeDocument/2006/relationships/hyperlink" Target="https://efo.coig.biz/"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k.flejszman@weglokokskraj.pl" TargetMode="External"/><Relationship Id="rId22" Type="http://schemas.openxmlformats.org/officeDocument/2006/relationships/hyperlink" Target="mailto:iod@weglokokskraj.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F03FF-DE3D-4145-8F27-AE6BE253D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42</Pages>
  <Words>16359</Words>
  <Characters>112858</Characters>
  <Application>Microsoft Office Word</Application>
  <DocSecurity>0</DocSecurity>
  <Lines>940</Lines>
  <Paragraphs>257</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128960</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Karolina Flejszman</cp:lastModifiedBy>
  <cp:revision>4</cp:revision>
  <cp:lastPrinted>2023-07-12T10:30:00Z</cp:lastPrinted>
  <dcterms:created xsi:type="dcterms:W3CDTF">2023-07-13T05:44:00Z</dcterms:created>
  <dcterms:modified xsi:type="dcterms:W3CDTF">2023-07-13T05:53:00Z</dcterms:modified>
</cp:coreProperties>
</file>